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B0F81E" w14:textId="0BCD7AB7" w:rsidR="006E7430" w:rsidRDefault="00705C5E">
      <w:pPr>
        <w:spacing w:before="117"/>
        <w:ind w:left="1236" w:right="1580"/>
        <w:jc w:val="center"/>
        <w:rPr>
          <w:rFonts w:ascii="Calibri"/>
          <w:b/>
          <w:sz w:val="36"/>
        </w:rPr>
      </w:pPr>
      <w:r>
        <w:rPr>
          <w:rFonts w:ascii="Calibri"/>
          <w:b/>
          <w:sz w:val="36"/>
        </w:rPr>
        <w:t>P.</w:t>
      </w:r>
      <w:proofErr w:type="gramStart"/>
      <w:r>
        <w:rPr>
          <w:rFonts w:ascii="Calibri"/>
          <w:b/>
          <w:sz w:val="36"/>
        </w:rPr>
        <w:t>R.GOVERNMENT</w:t>
      </w:r>
      <w:proofErr w:type="gramEnd"/>
      <w:r>
        <w:rPr>
          <w:rFonts w:ascii="Calibri"/>
          <w:b/>
          <w:spacing w:val="-7"/>
          <w:sz w:val="36"/>
        </w:rPr>
        <w:t xml:space="preserve"> </w:t>
      </w:r>
      <w:r>
        <w:rPr>
          <w:rFonts w:ascii="Calibri"/>
          <w:b/>
          <w:sz w:val="36"/>
        </w:rPr>
        <w:t>COLLEGE(A)</w:t>
      </w:r>
      <w:r>
        <w:rPr>
          <w:rFonts w:ascii="Calibri"/>
          <w:b/>
          <w:spacing w:val="-4"/>
          <w:sz w:val="36"/>
        </w:rPr>
        <w:t xml:space="preserve"> </w:t>
      </w:r>
      <w:r>
        <w:rPr>
          <w:rFonts w:ascii="Calibri"/>
          <w:b/>
          <w:sz w:val="36"/>
        </w:rPr>
        <w:t>-</w:t>
      </w:r>
      <w:r>
        <w:rPr>
          <w:rFonts w:ascii="Calibri"/>
          <w:b/>
          <w:spacing w:val="-6"/>
          <w:sz w:val="36"/>
        </w:rPr>
        <w:t xml:space="preserve"> </w:t>
      </w:r>
      <w:r>
        <w:rPr>
          <w:rFonts w:ascii="Calibri"/>
          <w:b/>
          <w:spacing w:val="-2"/>
          <w:sz w:val="36"/>
        </w:rPr>
        <w:t>KAKINADA</w:t>
      </w:r>
    </w:p>
    <w:p w14:paraId="492B7AC7" w14:textId="77777777" w:rsidR="006E7430" w:rsidRDefault="00000000">
      <w:pPr>
        <w:pStyle w:val="Heading2"/>
        <w:spacing w:before="265"/>
        <w:ind w:left="-1" w:right="344"/>
        <w:jc w:val="center"/>
        <w:rPr>
          <w:rFonts w:ascii="Arial MT"/>
        </w:rPr>
      </w:pPr>
      <w:r>
        <w:rPr>
          <w:rFonts w:ascii="Arial MT"/>
          <w:color w:val="2E5395"/>
        </w:rPr>
        <w:t>An</w:t>
      </w:r>
      <w:r>
        <w:rPr>
          <w:rFonts w:ascii="Arial MT"/>
          <w:color w:val="2E5395"/>
          <w:spacing w:val="-17"/>
        </w:rPr>
        <w:t xml:space="preserve"> </w:t>
      </w:r>
      <w:r>
        <w:rPr>
          <w:rFonts w:ascii="Arial MT"/>
          <w:color w:val="2E5395"/>
        </w:rPr>
        <w:t>outcome</w:t>
      </w:r>
      <w:r>
        <w:rPr>
          <w:rFonts w:ascii="Arial MT"/>
          <w:color w:val="2E5395"/>
          <w:spacing w:val="-15"/>
        </w:rPr>
        <w:t xml:space="preserve"> </w:t>
      </w:r>
      <w:r>
        <w:rPr>
          <w:rFonts w:ascii="Arial MT"/>
          <w:color w:val="2E5395"/>
        </w:rPr>
        <w:t>based</w:t>
      </w:r>
      <w:r>
        <w:rPr>
          <w:rFonts w:ascii="Arial MT"/>
          <w:color w:val="2E5395"/>
          <w:spacing w:val="-17"/>
        </w:rPr>
        <w:t xml:space="preserve"> </w:t>
      </w:r>
      <w:r>
        <w:rPr>
          <w:rFonts w:ascii="Arial MT"/>
          <w:color w:val="2E5395"/>
        </w:rPr>
        <w:t>Autonomous</w:t>
      </w:r>
      <w:r>
        <w:rPr>
          <w:rFonts w:ascii="Arial MT"/>
          <w:color w:val="2E5395"/>
          <w:spacing w:val="-13"/>
        </w:rPr>
        <w:t xml:space="preserve"> </w:t>
      </w:r>
      <w:r>
        <w:rPr>
          <w:rFonts w:ascii="Arial MT"/>
          <w:color w:val="2E5395"/>
          <w:spacing w:val="-2"/>
        </w:rPr>
        <w:t>institution</w:t>
      </w:r>
    </w:p>
    <w:p w14:paraId="24120301" w14:textId="20043D75" w:rsidR="006E7430" w:rsidRDefault="00000000">
      <w:pPr>
        <w:spacing w:before="79"/>
        <w:ind w:left="1236" w:right="1578"/>
        <w:jc w:val="center"/>
        <w:rPr>
          <w:rFonts w:ascii="Arial" w:hAnsi="Arial"/>
          <w:b/>
          <w:sz w:val="24"/>
        </w:rPr>
      </w:pPr>
      <w:r>
        <w:rPr>
          <w:rFonts w:ascii="Arial" w:hAnsi="Arial"/>
          <w:b/>
          <w:sz w:val="24"/>
        </w:rPr>
        <w:t>Reaccredited</w:t>
      </w:r>
      <w:r>
        <w:rPr>
          <w:rFonts w:ascii="Arial" w:hAnsi="Arial"/>
          <w:b/>
          <w:spacing w:val="-6"/>
          <w:sz w:val="24"/>
        </w:rPr>
        <w:t xml:space="preserve"> </w:t>
      </w:r>
      <w:r>
        <w:rPr>
          <w:rFonts w:ascii="Arial" w:hAnsi="Arial"/>
          <w:b/>
          <w:sz w:val="24"/>
        </w:rPr>
        <w:t>with</w:t>
      </w:r>
      <w:r>
        <w:rPr>
          <w:rFonts w:ascii="Arial" w:hAnsi="Arial"/>
          <w:b/>
          <w:spacing w:val="-6"/>
          <w:sz w:val="24"/>
        </w:rPr>
        <w:t xml:space="preserve"> </w:t>
      </w:r>
      <w:r>
        <w:rPr>
          <w:rFonts w:ascii="Arial" w:hAnsi="Arial"/>
          <w:b/>
          <w:sz w:val="24"/>
        </w:rPr>
        <w:t>‘</w:t>
      </w:r>
      <w:r w:rsidR="008D6F2C">
        <w:rPr>
          <w:rFonts w:ascii="Arial" w:hAnsi="Arial"/>
          <w:b/>
          <w:sz w:val="24"/>
        </w:rPr>
        <w:t>B++</w:t>
      </w:r>
      <w:r>
        <w:rPr>
          <w:rFonts w:ascii="Arial" w:hAnsi="Arial"/>
          <w:b/>
          <w:sz w:val="24"/>
        </w:rPr>
        <w:t>’</w:t>
      </w:r>
      <w:r>
        <w:rPr>
          <w:rFonts w:ascii="Arial" w:hAnsi="Arial"/>
          <w:b/>
          <w:spacing w:val="-10"/>
          <w:sz w:val="24"/>
        </w:rPr>
        <w:t xml:space="preserve"> </w:t>
      </w:r>
      <w:r>
        <w:rPr>
          <w:rFonts w:ascii="Arial" w:hAnsi="Arial"/>
          <w:b/>
          <w:sz w:val="24"/>
        </w:rPr>
        <w:t>Grade</w:t>
      </w:r>
      <w:r>
        <w:rPr>
          <w:rFonts w:ascii="Arial" w:hAnsi="Arial"/>
          <w:b/>
          <w:spacing w:val="-6"/>
          <w:sz w:val="24"/>
        </w:rPr>
        <w:t xml:space="preserve"> </w:t>
      </w:r>
      <w:r>
        <w:rPr>
          <w:rFonts w:ascii="Arial" w:hAnsi="Arial"/>
          <w:b/>
          <w:sz w:val="24"/>
        </w:rPr>
        <w:t>by</w:t>
      </w:r>
      <w:r>
        <w:rPr>
          <w:rFonts w:ascii="Arial" w:hAnsi="Arial"/>
          <w:b/>
          <w:spacing w:val="-2"/>
          <w:sz w:val="24"/>
        </w:rPr>
        <w:t xml:space="preserve"> </w:t>
      </w:r>
      <w:proofErr w:type="gramStart"/>
      <w:r>
        <w:rPr>
          <w:rFonts w:ascii="Arial" w:hAnsi="Arial"/>
          <w:b/>
          <w:sz w:val="24"/>
        </w:rPr>
        <w:t>NAAC</w:t>
      </w:r>
      <w:r>
        <w:rPr>
          <w:rFonts w:ascii="Arial" w:hAnsi="Arial"/>
          <w:b/>
          <w:spacing w:val="-4"/>
          <w:sz w:val="24"/>
        </w:rPr>
        <w:t xml:space="preserve"> </w:t>
      </w:r>
      <w:r>
        <w:rPr>
          <w:rFonts w:ascii="Arial" w:hAnsi="Arial"/>
          <w:b/>
          <w:sz w:val="24"/>
        </w:rPr>
        <w:t>:</w:t>
      </w:r>
      <w:proofErr w:type="gramEnd"/>
      <w:r>
        <w:rPr>
          <w:rFonts w:ascii="Arial" w:hAnsi="Arial"/>
          <w:b/>
          <w:spacing w:val="-7"/>
          <w:sz w:val="24"/>
        </w:rPr>
        <w:t xml:space="preserve"> </w:t>
      </w:r>
      <w:r>
        <w:rPr>
          <w:rFonts w:ascii="Arial" w:hAnsi="Arial"/>
          <w:b/>
          <w:sz w:val="24"/>
        </w:rPr>
        <w:t>ISO</w:t>
      </w:r>
      <w:r>
        <w:rPr>
          <w:rFonts w:ascii="Arial" w:hAnsi="Arial"/>
          <w:b/>
          <w:spacing w:val="-4"/>
          <w:sz w:val="24"/>
        </w:rPr>
        <w:t xml:space="preserve"> </w:t>
      </w:r>
      <w:r>
        <w:rPr>
          <w:rFonts w:ascii="Arial" w:hAnsi="Arial"/>
          <w:b/>
          <w:sz w:val="24"/>
        </w:rPr>
        <w:t>9001:</w:t>
      </w:r>
      <w:r>
        <w:rPr>
          <w:rFonts w:ascii="Arial" w:hAnsi="Arial"/>
          <w:b/>
          <w:spacing w:val="-8"/>
          <w:sz w:val="24"/>
        </w:rPr>
        <w:t xml:space="preserve"> </w:t>
      </w:r>
      <w:r>
        <w:rPr>
          <w:rFonts w:ascii="Arial" w:hAnsi="Arial"/>
          <w:b/>
          <w:sz w:val="24"/>
        </w:rPr>
        <w:t>2015</w:t>
      </w:r>
      <w:r>
        <w:rPr>
          <w:rFonts w:ascii="Arial" w:hAnsi="Arial"/>
          <w:b/>
          <w:spacing w:val="-7"/>
          <w:sz w:val="24"/>
        </w:rPr>
        <w:t xml:space="preserve"> </w:t>
      </w:r>
      <w:r>
        <w:rPr>
          <w:rFonts w:ascii="Arial" w:hAnsi="Arial"/>
          <w:b/>
          <w:sz w:val="24"/>
        </w:rPr>
        <w:t>certified</w:t>
      </w:r>
      <w:r>
        <w:rPr>
          <w:rFonts w:ascii="Arial" w:hAnsi="Arial"/>
          <w:b/>
          <w:spacing w:val="-4"/>
          <w:sz w:val="24"/>
        </w:rPr>
        <w:t xml:space="preserve"> </w:t>
      </w:r>
      <w:r>
        <w:rPr>
          <w:rFonts w:ascii="Arial" w:hAnsi="Arial"/>
          <w:b/>
          <w:sz w:val="24"/>
        </w:rPr>
        <w:t xml:space="preserve">Institution </w:t>
      </w:r>
      <w:proofErr w:type="gramStart"/>
      <w:r>
        <w:rPr>
          <w:rFonts w:ascii="Arial" w:hAnsi="Arial"/>
          <w:b/>
          <w:sz w:val="24"/>
        </w:rPr>
        <w:t>( Affiliated</w:t>
      </w:r>
      <w:proofErr w:type="gramEnd"/>
      <w:r>
        <w:rPr>
          <w:rFonts w:ascii="Arial" w:hAnsi="Arial"/>
          <w:b/>
          <w:sz w:val="24"/>
        </w:rPr>
        <w:t xml:space="preserve"> to Adikavi Nannaya University)</w:t>
      </w:r>
    </w:p>
    <w:p w14:paraId="620A079E" w14:textId="77777777" w:rsidR="006E7430" w:rsidRDefault="006E7430">
      <w:pPr>
        <w:pStyle w:val="BodyText"/>
        <w:rPr>
          <w:rFonts w:ascii="Arial"/>
          <w:b/>
          <w:sz w:val="20"/>
        </w:rPr>
      </w:pPr>
    </w:p>
    <w:p w14:paraId="35D31277" w14:textId="77777777" w:rsidR="006E7430" w:rsidRDefault="00000000">
      <w:pPr>
        <w:pStyle w:val="BodyText"/>
        <w:spacing w:before="12"/>
        <w:rPr>
          <w:rFonts w:ascii="Arial"/>
          <w:b/>
          <w:sz w:val="20"/>
        </w:rPr>
      </w:pPr>
      <w:r>
        <w:rPr>
          <w:rFonts w:ascii="Arial"/>
          <w:b/>
          <w:noProof/>
          <w:sz w:val="20"/>
        </w:rPr>
        <w:drawing>
          <wp:anchor distT="0" distB="0" distL="0" distR="0" simplePos="0" relativeHeight="251648512" behindDoc="1" locked="0" layoutInCell="1" allowOverlap="1" wp14:anchorId="1839596B" wp14:editId="6B281D42">
            <wp:simplePos x="0" y="0"/>
            <wp:positionH relativeFrom="page">
              <wp:posOffset>3166110</wp:posOffset>
            </wp:positionH>
            <wp:positionV relativeFrom="paragraph">
              <wp:posOffset>168910</wp:posOffset>
            </wp:positionV>
            <wp:extent cx="1472565" cy="1250315"/>
            <wp:effectExtent l="0" t="0" r="0" b="0"/>
            <wp:wrapTopAndBottom/>
            <wp:docPr id="1" name="Image 1" descr="Description: D:\logo.jpg"/>
            <wp:cNvGraphicFramePr/>
            <a:graphic xmlns:a="http://schemas.openxmlformats.org/drawingml/2006/main">
              <a:graphicData uri="http://schemas.openxmlformats.org/drawingml/2006/picture">
                <pic:pic xmlns:pic="http://schemas.openxmlformats.org/drawingml/2006/picture">
                  <pic:nvPicPr>
                    <pic:cNvPr id="1" name="Image 1" descr="Description: D:\logo.jpg"/>
                    <pic:cNvPicPr/>
                  </pic:nvPicPr>
                  <pic:blipFill>
                    <a:blip r:embed="rId9" cstate="print"/>
                    <a:stretch>
                      <a:fillRect/>
                    </a:stretch>
                  </pic:blipFill>
                  <pic:spPr>
                    <a:xfrm>
                      <a:off x="0" y="0"/>
                      <a:ext cx="1472251" cy="1250060"/>
                    </a:xfrm>
                    <a:prstGeom prst="rect">
                      <a:avLst/>
                    </a:prstGeom>
                  </pic:spPr>
                </pic:pic>
              </a:graphicData>
            </a:graphic>
          </wp:anchor>
        </w:drawing>
      </w:r>
    </w:p>
    <w:p w14:paraId="7D781F71" w14:textId="77777777" w:rsidR="006E7430" w:rsidRDefault="006E7430">
      <w:pPr>
        <w:pStyle w:val="BodyText"/>
        <w:rPr>
          <w:rFonts w:ascii="Arial"/>
          <w:b/>
        </w:rPr>
      </w:pPr>
    </w:p>
    <w:p w14:paraId="045B2572" w14:textId="77777777" w:rsidR="006E7430" w:rsidRDefault="006E7430">
      <w:pPr>
        <w:pStyle w:val="BodyText"/>
        <w:rPr>
          <w:rFonts w:ascii="Arial"/>
          <w:b/>
        </w:rPr>
      </w:pPr>
    </w:p>
    <w:p w14:paraId="37B82F67" w14:textId="77777777" w:rsidR="006E7430" w:rsidRDefault="006E7430">
      <w:pPr>
        <w:pStyle w:val="BodyText"/>
        <w:spacing w:before="82"/>
        <w:rPr>
          <w:rFonts w:ascii="Arial"/>
          <w:b/>
        </w:rPr>
      </w:pPr>
    </w:p>
    <w:p w14:paraId="2FFF439B" w14:textId="77777777" w:rsidR="006E7430" w:rsidRDefault="00000000">
      <w:pPr>
        <w:spacing w:before="1"/>
        <w:ind w:right="346"/>
        <w:jc w:val="center"/>
        <w:rPr>
          <w:rFonts w:ascii="Calibri"/>
          <w:i/>
          <w:sz w:val="44"/>
        </w:rPr>
      </w:pPr>
      <w:r>
        <w:rPr>
          <w:rFonts w:ascii="Calibri"/>
          <w:i/>
          <w:color w:val="1F5568"/>
          <w:sz w:val="44"/>
        </w:rPr>
        <w:t>UG</w:t>
      </w:r>
      <w:r>
        <w:rPr>
          <w:rFonts w:ascii="Calibri"/>
          <w:i/>
          <w:color w:val="1F5568"/>
          <w:spacing w:val="-19"/>
          <w:sz w:val="44"/>
        </w:rPr>
        <w:t xml:space="preserve"> </w:t>
      </w:r>
      <w:r>
        <w:rPr>
          <w:rFonts w:ascii="Calibri"/>
          <w:i/>
          <w:color w:val="1F5568"/>
          <w:sz w:val="44"/>
        </w:rPr>
        <w:t>Single</w:t>
      </w:r>
      <w:r>
        <w:rPr>
          <w:rFonts w:ascii="Calibri"/>
          <w:i/>
          <w:color w:val="1F5568"/>
          <w:spacing w:val="-21"/>
          <w:sz w:val="44"/>
        </w:rPr>
        <w:t xml:space="preserve"> </w:t>
      </w:r>
      <w:r>
        <w:rPr>
          <w:rFonts w:ascii="Calibri"/>
          <w:i/>
          <w:color w:val="1F5568"/>
          <w:sz w:val="44"/>
        </w:rPr>
        <w:t>Major</w:t>
      </w:r>
      <w:r>
        <w:rPr>
          <w:rFonts w:ascii="Calibri"/>
          <w:i/>
          <w:color w:val="1F5568"/>
          <w:spacing w:val="-18"/>
          <w:sz w:val="44"/>
        </w:rPr>
        <w:t xml:space="preserve"> </w:t>
      </w:r>
      <w:r>
        <w:rPr>
          <w:rFonts w:ascii="Calibri"/>
          <w:i/>
          <w:color w:val="1F5568"/>
          <w:spacing w:val="-2"/>
          <w:sz w:val="44"/>
        </w:rPr>
        <w:t>program</w:t>
      </w:r>
    </w:p>
    <w:p w14:paraId="6ED16C32" w14:textId="77777777" w:rsidR="006E7430" w:rsidRDefault="00000000">
      <w:pPr>
        <w:pStyle w:val="Title"/>
      </w:pPr>
      <w:r>
        <w:rPr>
          <w:spacing w:val="-6"/>
        </w:rPr>
        <w:t>BBA</w:t>
      </w:r>
      <w:proofErr w:type="gramStart"/>
      <w:r>
        <w:rPr>
          <w:spacing w:val="-6"/>
          <w:sz w:val="72"/>
        </w:rPr>
        <w:t>-(</w:t>
      </w:r>
      <w:proofErr w:type="gramEnd"/>
      <w:r>
        <w:rPr>
          <w:spacing w:val="-6"/>
        </w:rPr>
        <w:t>Healthcare</w:t>
      </w:r>
      <w:r>
        <w:rPr>
          <w:spacing w:val="-7"/>
        </w:rPr>
        <w:t xml:space="preserve"> </w:t>
      </w:r>
      <w:r>
        <w:rPr>
          <w:spacing w:val="-6"/>
        </w:rPr>
        <w:t>Management)</w:t>
      </w:r>
    </w:p>
    <w:p w14:paraId="7330A0AA" w14:textId="77777777" w:rsidR="006E7430" w:rsidRDefault="00000000">
      <w:pPr>
        <w:spacing w:before="198"/>
        <w:ind w:right="1005"/>
        <w:jc w:val="center"/>
        <w:rPr>
          <w:rFonts w:ascii="Calibri"/>
          <w:i/>
          <w:sz w:val="32"/>
        </w:rPr>
      </w:pPr>
      <w:r>
        <w:rPr>
          <w:rFonts w:ascii="Calibri"/>
          <w:i/>
          <w:spacing w:val="-4"/>
          <w:sz w:val="32"/>
        </w:rPr>
        <w:t>with</w:t>
      </w:r>
    </w:p>
    <w:p w14:paraId="2B90862E" w14:textId="77777777" w:rsidR="006E7430" w:rsidRDefault="00000000">
      <w:pPr>
        <w:spacing w:before="201"/>
        <w:ind w:left="-1" w:right="349"/>
        <w:jc w:val="center"/>
        <w:rPr>
          <w:rFonts w:ascii="Calibri"/>
          <w:b/>
          <w:sz w:val="44"/>
        </w:rPr>
      </w:pPr>
      <w:r>
        <w:rPr>
          <w:rFonts w:ascii="Calibri"/>
          <w:b/>
          <w:spacing w:val="-2"/>
          <w:sz w:val="44"/>
        </w:rPr>
        <w:t>Human</w:t>
      </w:r>
      <w:r>
        <w:rPr>
          <w:rFonts w:ascii="Calibri"/>
          <w:b/>
          <w:spacing w:val="-23"/>
          <w:sz w:val="44"/>
        </w:rPr>
        <w:t xml:space="preserve"> </w:t>
      </w:r>
      <w:r>
        <w:rPr>
          <w:rFonts w:ascii="Calibri"/>
          <w:b/>
          <w:spacing w:val="-2"/>
          <w:sz w:val="44"/>
        </w:rPr>
        <w:t>Resource</w:t>
      </w:r>
      <w:r>
        <w:rPr>
          <w:rFonts w:ascii="Calibri"/>
          <w:b/>
          <w:spacing w:val="-22"/>
          <w:sz w:val="44"/>
        </w:rPr>
        <w:t xml:space="preserve"> </w:t>
      </w:r>
      <w:r>
        <w:rPr>
          <w:rFonts w:ascii="Calibri"/>
          <w:b/>
          <w:spacing w:val="-2"/>
          <w:sz w:val="44"/>
        </w:rPr>
        <w:t>Management</w:t>
      </w:r>
      <w:r>
        <w:rPr>
          <w:rFonts w:ascii="Calibri"/>
          <w:b/>
          <w:spacing w:val="-19"/>
          <w:sz w:val="44"/>
        </w:rPr>
        <w:t xml:space="preserve"> </w:t>
      </w:r>
      <w:r>
        <w:rPr>
          <w:rFonts w:ascii="Calibri"/>
          <w:b/>
          <w:spacing w:val="-2"/>
          <w:sz w:val="44"/>
        </w:rPr>
        <w:t>(Minor)</w:t>
      </w:r>
    </w:p>
    <w:p w14:paraId="62786641" w14:textId="77777777" w:rsidR="006E7430" w:rsidRDefault="006E7430">
      <w:pPr>
        <w:pStyle w:val="BodyText"/>
        <w:rPr>
          <w:rFonts w:ascii="Calibri"/>
          <w:b/>
          <w:sz w:val="20"/>
        </w:rPr>
      </w:pPr>
    </w:p>
    <w:p w14:paraId="3FF7B9C2" w14:textId="77777777" w:rsidR="006E7430" w:rsidRDefault="00000000">
      <w:pPr>
        <w:pStyle w:val="BodyText"/>
        <w:spacing w:before="178"/>
        <w:rPr>
          <w:rFonts w:ascii="Calibri"/>
          <w:b/>
          <w:sz w:val="20"/>
        </w:rPr>
      </w:pPr>
      <w:r>
        <w:rPr>
          <w:rFonts w:ascii="Calibri"/>
          <w:b/>
          <w:noProof/>
          <w:sz w:val="20"/>
        </w:rPr>
        <w:drawing>
          <wp:anchor distT="0" distB="0" distL="0" distR="0" simplePos="0" relativeHeight="251649536" behindDoc="1" locked="0" layoutInCell="1" allowOverlap="1" wp14:anchorId="7CF76070" wp14:editId="393BA572">
            <wp:simplePos x="0" y="0"/>
            <wp:positionH relativeFrom="page">
              <wp:posOffset>2882900</wp:posOffset>
            </wp:positionH>
            <wp:positionV relativeFrom="paragraph">
              <wp:posOffset>283210</wp:posOffset>
            </wp:positionV>
            <wp:extent cx="1800225" cy="1412875"/>
            <wp:effectExtent l="0" t="0" r="0" b="0"/>
            <wp:wrapTopAndBottom/>
            <wp:docPr id="2" name="Image 2" descr="H:\logo.jpeg"/>
            <wp:cNvGraphicFramePr/>
            <a:graphic xmlns:a="http://schemas.openxmlformats.org/drawingml/2006/main">
              <a:graphicData uri="http://schemas.openxmlformats.org/drawingml/2006/picture">
                <pic:pic xmlns:pic="http://schemas.openxmlformats.org/drawingml/2006/picture">
                  <pic:nvPicPr>
                    <pic:cNvPr id="2" name="Image 2" descr="H:\logo.jpeg"/>
                    <pic:cNvPicPr/>
                  </pic:nvPicPr>
                  <pic:blipFill>
                    <a:blip r:embed="rId10" cstate="print"/>
                    <a:stretch>
                      <a:fillRect/>
                    </a:stretch>
                  </pic:blipFill>
                  <pic:spPr>
                    <a:xfrm>
                      <a:off x="0" y="0"/>
                      <a:ext cx="1800364" cy="1412748"/>
                    </a:xfrm>
                    <a:prstGeom prst="rect">
                      <a:avLst/>
                    </a:prstGeom>
                  </pic:spPr>
                </pic:pic>
              </a:graphicData>
            </a:graphic>
          </wp:anchor>
        </w:drawing>
      </w:r>
    </w:p>
    <w:p w14:paraId="1D9E21C5" w14:textId="77777777" w:rsidR="006E7430" w:rsidRDefault="00000000">
      <w:pPr>
        <w:spacing w:before="249"/>
        <w:ind w:right="603"/>
        <w:jc w:val="center"/>
        <w:rPr>
          <w:rFonts w:ascii="Calibri"/>
          <w:i/>
          <w:sz w:val="44"/>
        </w:rPr>
      </w:pPr>
      <w:r>
        <w:rPr>
          <w:rFonts w:ascii="Calibri"/>
          <w:i/>
          <w:sz w:val="44"/>
        </w:rPr>
        <w:t>BOARD</w:t>
      </w:r>
      <w:r>
        <w:rPr>
          <w:rFonts w:ascii="Calibri"/>
          <w:i/>
          <w:spacing w:val="-19"/>
          <w:sz w:val="44"/>
        </w:rPr>
        <w:t xml:space="preserve"> </w:t>
      </w:r>
      <w:r>
        <w:rPr>
          <w:rFonts w:ascii="Calibri"/>
          <w:i/>
          <w:sz w:val="44"/>
        </w:rPr>
        <w:t>OF</w:t>
      </w:r>
      <w:r>
        <w:rPr>
          <w:rFonts w:ascii="Calibri"/>
          <w:i/>
          <w:spacing w:val="-20"/>
          <w:sz w:val="44"/>
        </w:rPr>
        <w:t xml:space="preserve"> </w:t>
      </w:r>
      <w:r>
        <w:rPr>
          <w:rFonts w:ascii="Calibri"/>
          <w:i/>
          <w:sz w:val="44"/>
        </w:rPr>
        <w:t>STUDIES</w:t>
      </w:r>
      <w:r>
        <w:rPr>
          <w:rFonts w:ascii="Calibri"/>
          <w:i/>
          <w:spacing w:val="63"/>
          <w:sz w:val="44"/>
        </w:rPr>
        <w:t xml:space="preserve"> </w:t>
      </w:r>
      <w:r>
        <w:rPr>
          <w:rFonts w:ascii="Calibri"/>
          <w:i/>
          <w:sz w:val="44"/>
        </w:rPr>
        <w:t>-</w:t>
      </w:r>
      <w:r>
        <w:rPr>
          <w:rFonts w:ascii="Calibri"/>
          <w:i/>
          <w:spacing w:val="-20"/>
          <w:sz w:val="44"/>
        </w:rPr>
        <w:t xml:space="preserve"> </w:t>
      </w:r>
      <w:r>
        <w:rPr>
          <w:rFonts w:ascii="Calibri"/>
          <w:i/>
          <w:sz w:val="44"/>
        </w:rPr>
        <w:t>2025-</w:t>
      </w:r>
      <w:r>
        <w:rPr>
          <w:rFonts w:ascii="Calibri"/>
          <w:i/>
          <w:spacing w:val="-5"/>
          <w:sz w:val="44"/>
        </w:rPr>
        <w:t>26</w:t>
      </w:r>
    </w:p>
    <w:p w14:paraId="56823152" w14:textId="77777777" w:rsidR="006E7430" w:rsidRDefault="00000000">
      <w:pPr>
        <w:spacing w:before="281" w:line="276" w:lineRule="auto"/>
        <w:ind w:left="305" w:right="714"/>
        <w:jc w:val="center"/>
        <w:rPr>
          <w:rFonts w:ascii="Calibri"/>
          <w:b/>
          <w:sz w:val="44"/>
        </w:rPr>
      </w:pPr>
      <w:r>
        <w:rPr>
          <w:rFonts w:ascii="Calibri"/>
          <w:b/>
          <w:sz w:val="44"/>
        </w:rPr>
        <w:t>DEPARTMENT</w:t>
      </w:r>
      <w:r>
        <w:rPr>
          <w:rFonts w:ascii="Calibri"/>
          <w:b/>
          <w:spacing w:val="-15"/>
          <w:sz w:val="44"/>
        </w:rPr>
        <w:t xml:space="preserve"> </w:t>
      </w:r>
      <w:r>
        <w:rPr>
          <w:rFonts w:ascii="Calibri"/>
          <w:b/>
          <w:sz w:val="44"/>
        </w:rPr>
        <w:t>OF</w:t>
      </w:r>
      <w:r>
        <w:rPr>
          <w:rFonts w:ascii="Calibri"/>
          <w:b/>
          <w:spacing w:val="-17"/>
          <w:sz w:val="44"/>
        </w:rPr>
        <w:t xml:space="preserve"> </w:t>
      </w:r>
      <w:r>
        <w:rPr>
          <w:rFonts w:ascii="Calibri"/>
          <w:b/>
          <w:sz w:val="44"/>
        </w:rPr>
        <w:t>COMMERCE</w:t>
      </w:r>
      <w:r>
        <w:rPr>
          <w:rFonts w:ascii="Calibri"/>
          <w:b/>
          <w:spacing w:val="-16"/>
          <w:sz w:val="44"/>
        </w:rPr>
        <w:t xml:space="preserve"> </w:t>
      </w:r>
      <w:r>
        <w:rPr>
          <w:rFonts w:ascii="Calibri"/>
          <w:b/>
          <w:sz w:val="44"/>
        </w:rPr>
        <w:t>&amp;</w:t>
      </w:r>
      <w:r>
        <w:rPr>
          <w:rFonts w:ascii="Calibri"/>
          <w:b/>
          <w:spacing w:val="-17"/>
          <w:sz w:val="44"/>
        </w:rPr>
        <w:t xml:space="preserve"> </w:t>
      </w:r>
      <w:r>
        <w:rPr>
          <w:rFonts w:ascii="Calibri"/>
          <w:b/>
          <w:sz w:val="44"/>
        </w:rPr>
        <w:t xml:space="preserve">MANAGEMENT </w:t>
      </w:r>
      <w:r>
        <w:rPr>
          <w:rFonts w:ascii="Calibri"/>
          <w:b/>
          <w:spacing w:val="-2"/>
          <w:sz w:val="44"/>
        </w:rPr>
        <w:t>STUDIES</w:t>
      </w:r>
    </w:p>
    <w:p w14:paraId="5BAAFDD0" w14:textId="77777777" w:rsidR="006E7430" w:rsidRDefault="006E7430">
      <w:pPr>
        <w:spacing w:line="276" w:lineRule="auto"/>
        <w:jc w:val="center"/>
        <w:rPr>
          <w:rFonts w:ascii="Calibri"/>
          <w:b/>
          <w:sz w:val="44"/>
        </w:rPr>
        <w:sectPr w:rsidR="006E7430">
          <w:type w:val="continuous"/>
          <w:pgSz w:w="11930" w:h="16860"/>
          <w:pgMar w:top="1940" w:right="141" w:bottom="280" w:left="566" w:header="720" w:footer="720" w:gutter="0"/>
          <w:cols w:space="720"/>
        </w:sectPr>
      </w:pPr>
    </w:p>
    <w:p w14:paraId="0ECAEDFE" w14:textId="77777777" w:rsidR="00B40BF7" w:rsidRPr="000A175E" w:rsidRDefault="00B40BF7" w:rsidP="00B40BF7">
      <w:pPr>
        <w:pStyle w:val="Heading1"/>
        <w:spacing w:before="71"/>
        <w:ind w:left="292" w:right="418"/>
        <w:jc w:val="center"/>
      </w:pPr>
      <w:bookmarkStart w:id="0" w:name="_Hlk214975465"/>
      <w:r w:rsidRPr="000A175E">
        <w:lastRenderedPageBreak/>
        <w:t>Profile</w:t>
      </w:r>
      <w:r w:rsidRPr="000A175E">
        <w:rPr>
          <w:spacing w:val="-6"/>
        </w:rPr>
        <w:t xml:space="preserve"> </w:t>
      </w:r>
      <w:r w:rsidRPr="000A175E">
        <w:t>of</w:t>
      </w:r>
      <w:r w:rsidRPr="000A175E">
        <w:rPr>
          <w:spacing w:val="-3"/>
        </w:rPr>
        <w:t xml:space="preserve"> </w:t>
      </w:r>
      <w:r w:rsidRPr="000A175E">
        <w:t>the</w:t>
      </w:r>
      <w:r w:rsidRPr="000A175E">
        <w:rPr>
          <w:spacing w:val="-4"/>
        </w:rPr>
        <w:t xml:space="preserve"> </w:t>
      </w:r>
      <w:r w:rsidRPr="000A175E">
        <w:rPr>
          <w:spacing w:val="-2"/>
        </w:rPr>
        <w:t>Department</w:t>
      </w:r>
    </w:p>
    <w:p w14:paraId="1A18F21C" w14:textId="77777777" w:rsidR="00B40BF7" w:rsidRPr="00685929" w:rsidRDefault="00B40BF7" w:rsidP="00B40BF7">
      <w:pPr>
        <w:pStyle w:val="BodyText"/>
        <w:spacing w:before="201" w:line="276" w:lineRule="auto"/>
        <w:ind w:left="292" w:right="315" w:firstLine="504"/>
        <w:jc w:val="both"/>
      </w:pPr>
      <w:r w:rsidRPr="00685929">
        <w:t>The</w:t>
      </w:r>
      <w:r w:rsidRPr="00685929">
        <w:rPr>
          <w:spacing w:val="-15"/>
        </w:rPr>
        <w:t xml:space="preserve"> </w:t>
      </w:r>
      <w:r w:rsidRPr="00685929">
        <w:t>Commerce</w:t>
      </w:r>
      <w:r w:rsidRPr="00685929">
        <w:rPr>
          <w:spacing w:val="-15"/>
        </w:rPr>
        <w:t xml:space="preserve"> </w:t>
      </w:r>
      <w:r w:rsidRPr="00685929">
        <w:t>Department</w:t>
      </w:r>
      <w:r w:rsidRPr="00685929">
        <w:rPr>
          <w:spacing w:val="-15"/>
        </w:rPr>
        <w:t xml:space="preserve"> </w:t>
      </w:r>
      <w:r w:rsidRPr="00685929">
        <w:t>was</w:t>
      </w:r>
      <w:r w:rsidRPr="00685929">
        <w:rPr>
          <w:spacing w:val="-15"/>
        </w:rPr>
        <w:t xml:space="preserve"> </w:t>
      </w:r>
      <w:r w:rsidRPr="00685929">
        <w:t>established</w:t>
      </w:r>
      <w:r w:rsidRPr="00685929">
        <w:rPr>
          <w:spacing w:val="-13"/>
        </w:rPr>
        <w:t xml:space="preserve"> </w:t>
      </w:r>
      <w:r w:rsidRPr="00685929">
        <w:t>in</w:t>
      </w:r>
      <w:r w:rsidRPr="00685929">
        <w:rPr>
          <w:spacing w:val="-14"/>
        </w:rPr>
        <w:t xml:space="preserve"> </w:t>
      </w:r>
      <w:r w:rsidRPr="00685929">
        <w:t>the</w:t>
      </w:r>
      <w:r w:rsidRPr="00685929">
        <w:rPr>
          <w:spacing w:val="-13"/>
        </w:rPr>
        <w:t xml:space="preserve"> </w:t>
      </w:r>
      <w:r w:rsidRPr="00685929">
        <w:t>year</w:t>
      </w:r>
      <w:r w:rsidRPr="00685929">
        <w:rPr>
          <w:spacing w:val="-15"/>
        </w:rPr>
        <w:t xml:space="preserve"> </w:t>
      </w:r>
      <w:r w:rsidRPr="00685929">
        <w:t>1956</w:t>
      </w:r>
      <w:r w:rsidRPr="00685929">
        <w:rPr>
          <w:spacing w:val="-14"/>
        </w:rPr>
        <w:t xml:space="preserve"> </w:t>
      </w:r>
      <w:r w:rsidRPr="00685929">
        <w:t>under</w:t>
      </w:r>
      <w:r w:rsidRPr="00685929">
        <w:rPr>
          <w:spacing w:val="-15"/>
        </w:rPr>
        <w:t xml:space="preserve"> </w:t>
      </w:r>
      <w:r w:rsidRPr="00685929">
        <w:t>the</w:t>
      </w:r>
      <w:r w:rsidRPr="00685929">
        <w:rPr>
          <w:spacing w:val="-15"/>
        </w:rPr>
        <w:t xml:space="preserve"> </w:t>
      </w:r>
      <w:r w:rsidRPr="00685929">
        <w:t>aegis</w:t>
      </w:r>
      <w:r w:rsidRPr="00685929">
        <w:rPr>
          <w:spacing w:val="-14"/>
        </w:rPr>
        <w:t xml:space="preserve"> </w:t>
      </w:r>
      <w:r w:rsidRPr="00685929">
        <w:t>of</w:t>
      </w:r>
      <w:r w:rsidRPr="00685929">
        <w:rPr>
          <w:spacing w:val="-15"/>
        </w:rPr>
        <w:t xml:space="preserve"> </w:t>
      </w:r>
      <w:r w:rsidRPr="00685929">
        <w:t>Sri</w:t>
      </w:r>
      <w:r w:rsidRPr="00685929">
        <w:rPr>
          <w:spacing w:val="-15"/>
        </w:rPr>
        <w:t xml:space="preserve"> </w:t>
      </w:r>
      <w:r w:rsidRPr="00685929">
        <w:t>EV</w:t>
      </w:r>
      <w:r w:rsidRPr="00685929">
        <w:rPr>
          <w:spacing w:val="-15"/>
        </w:rPr>
        <w:t xml:space="preserve"> </w:t>
      </w:r>
      <w:r w:rsidRPr="00685929">
        <w:t>Narasimha Murthy and followed by big names in the academia such as Sri R Krishna Murthy and currently headed</w:t>
      </w:r>
      <w:r w:rsidRPr="00685929">
        <w:rPr>
          <w:spacing w:val="-9"/>
        </w:rPr>
        <w:t xml:space="preserve"> </w:t>
      </w:r>
      <w:r w:rsidRPr="00685929">
        <w:t>by</w:t>
      </w:r>
      <w:r w:rsidRPr="00685929">
        <w:rPr>
          <w:spacing w:val="-7"/>
        </w:rPr>
        <w:t xml:space="preserve"> </w:t>
      </w:r>
      <w:r w:rsidRPr="00685929">
        <w:t>Dr</w:t>
      </w:r>
      <w:r w:rsidRPr="00685929">
        <w:rPr>
          <w:spacing w:val="-10"/>
        </w:rPr>
        <w:t xml:space="preserve"> </w:t>
      </w:r>
      <w:r w:rsidRPr="00685929">
        <w:t>K</w:t>
      </w:r>
      <w:r w:rsidRPr="00685929">
        <w:rPr>
          <w:spacing w:val="-8"/>
        </w:rPr>
        <w:t xml:space="preserve"> </w:t>
      </w:r>
      <w:r w:rsidRPr="00685929">
        <w:t>Lakshmana</w:t>
      </w:r>
      <w:r w:rsidRPr="00685929">
        <w:rPr>
          <w:spacing w:val="-10"/>
        </w:rPr>
        <w:t xml:space="preserve"> </w:t>
      </w:r>
      <w:r w:rsidRPr="00685929">
        <w:t>Rao</w:t>
      </w:r>
      <w:r w:rsidRPr="00685929">
        <w:rPr>
          <w:spacing w:val="-9"/>
        </w:rPr>
        <w:t xml:space="preserve">. </w:t>
      </w:r>
      <w:r w:rsidRPr="00685929">
        <w:t>it</w:t>
      </w:r>
      <w:r w:rsidRPr="00685929">
        <w:rPr>
          <w:spacing w:val="-9"/>
        </w:rPr>
        <w:t xml:space="preserve"> </w:t>
      </w:r>
      <w:r w:rsidRPr="00685929">
        <w:t>is</w:t>
      </w:r>
      <w:r w:rsidRPr="00685929">
        <w:rPr>
          <w:spacing w:val="-9"/>
        </w:rPr>
        <w:t xml:space="preserve"> </w:t>
      </w:r>
      <w:r w:rsidRPr="00685929">
        <w:t>the</w:t>
      </w:r>
      <w:r w:rsidRPr="00685929">
        <w:rPr>
          <w:spacing w:val="-9"/>
        </w:rPr>
        <w:t xml:space="preserve"> </w:t>
      </w:r>
      <w:r w:rsidRPr="00685929">
        <w:t>single</w:t>
      </w:r>
      <w:r w:rsidRPr="00685929">
        <w:rPr>
          <w:spacing w:val="-10"/>
        </w:rPr>
        <w:t xml:space="preserve"> </w:t>
      </w:r>
      <w:r w:rsidRPr="00685929">
        <w:t>largest</w:t>
      </w:r>
      <w:r w:rsidRPr="00685929">
        <w:rPr>
          <w:spacing w:val="-9"/>
        </w:rPr>
        <w:t xml:space="preserve"> </w:t>
      </w:r>
      <w:r w:rsidRPr="00685929">
        <w:t>individual</w:t>
      </w:r>
      <w:r w:rsidRPr="00685929">
        <w:rPr>
          <w:spacing w:val="-9"/>
        </w:rPr>
        <w:t xml:space="preserve"> </w:t>
      </w:r>
      <w:r w:rsidRPr="00685929">
        <w:t>department</w:t>
      </w:r>
      <w:r w:rsidRPr="00685929">
        <w:rPr>
          <w:spacing w:val="-9"/>
        </w:rPr>
        <w:t xml:space="preserve"> </w:t>
      </w:r>
      <w:r w:rsidRPr="00685929">
        <w:t>in</w:t>
      </w:r>
      <w:r w:rsidRPr="00685929">
        <w:rPr>
          <w:spacing w:val="-9"/>
        </w:rPr>
        <w:t xml:space="preserve"> </w:t>
      </w:r>
      <w:r w:rsidRPr="00685929">
        <w:t>the</w:t>
      </w:r>
      <w:r w:rsidRPr="00685929">
        <w:rPr>
          <w:spacing w:val="-9"/>
        </w:rPr>
        <w:t xml:space="preserve"> </w:t>
      </w:r>
      <w:r w:rsidRPr="00685929">
        <w:t>college</w:t>
      </w:r>
      <w:r w:rsidRPr="00685929">
        <w:rPr>
          <w:spacing w:val="-10"/>
        </w:rPr>
        <w:t xml:space="preserve"> </w:t>
      </w:r>
      <w:r w:rsidRPr="00685929">
        <w:t>with 670</w:t>
      </w:r>
      <w:r w:rsidRPr="00685929">
        <w:rPr>
          <w:spacing w:val="-11"/>
        </w:rPr>
        <w:t xml:space="preserve"> </w:t>
      </w:r>
      <w:r w:rsidRPr="00685929">
        <w:t>students</w:t>
      </w:r>
      <w:r w:rsidRPr="00685929">
        <w:rPr>
          <w:spacing w:val="-10"/>
        </w:rPr>
        <w:t xml:space="preserve"> </w:t>
      </w:r>
      <w:r w:rsidRPr="00685929">
        <w:t>and</w:t>
      </w:r>
      <w:r w:rsidRPr="00685929">
        <w:rPr>
          <w:spacing w:val="-11"/>
        </w:rPr>
        <w:t xml:space="preserve"> </w:t>
      </w:r>
      <w:r w:rsidRPr="00685929">
        <w:t>5</w:t>
      </w:r>
      <w:r w:rsidRPr="00685929">
        <w:rPr>
          <w:spacing w:val="-11"/>
        </w:rPr>
        <w:t xml:space="preserve"> </w:t>
      </w:r>
      <w:r w:rsidRPr="00685929">
        <w:t>programs.</w:t>
      </w:r>
      <w:r w:rsidRPr="00685929">
        <w:rPr>
          <w:spacing w:val="-15"/>
        </w:rPr>
        <w:t xml:space="preserve"> </w:t>
      </w:r>
      <w:r w:rsidRPr="00685929">
        <w:t>The</w:t>
      </w:r>
      <w:r w:rsidRPr="00685929">
        <w:rPr>
          <w:spacing w:val="-12"/>
        </w:rPr>
        <w:t xml:space="preserve"> </w:t>
      </w:r>
      <w:r w:rsidRPr="00685929">
        <w:t>department</w:t>
      </w:r>
      <w:r w:rsidRPr="00685929">
        <w:rPr>
          <w:spacing w:val="-10"/>
        </w:rPr>
        <w:t xml:space="preserve"> </w:t>
      </w:r>
      <w:r w:rsidRPr="00685929">
        <w:t>initially</w:t>
      </w:r>
      <w:r w:rsidRPr="00685929">
        <w:rPr>
          <w:spacing w:val="-11"/>
        </w:rPr>
        <w:t xml:space="preserve"> </w:t>
      </w:r>
      <w:r w:rsidRPr="00685929">
        <w:t>offered</w:t>
      </w:r>
      <w:r w:rsidRPr="00685929">
        <w:rPr>
          <w:spacing w:val="-11"/>
        </w:rPr>
        <w:t xml:space="preserve"> </w:t>
      </w:r>
      <w:r w:rsidRPr="00685929">
        <w:t>general</w:t>
      </w:r>
      <w:r w:rsidRPr="00685929">
        <w:rPr>
          <w:spacing w:val="-10"/>
        </w:rPr>
        <w:t xml:space="preserve"> </w:t>
      </w:r>
      <w:r w:rsidRPr="00685929">
        <w:t>UG</w:t>
      </w:r>
      <w:r w:rsidRPr="00685929">
        <w:rPr>
          <w:spacing w:val="-12"/>
        </w:rPr>
        <w:t xml:space="preserve"> </w:t>
      </w:r>
      <w:r w:rsidRPr="00685929">
        <w:t>program</w:t>
      </w:r>
      <w:r w:rsidRPr="00685929">
        <w:rPr>
          <w:spacing w:val="-10"/>
        </w:rPr>
        <w:t xml:space="preserve"> </w:t>
      </w:r>
      <w:r w:rsidRPr="00685929">
        <w:t>in</w:t>
      </w:r>
      <w:r w:rsidRPr="00685929">
        <w:rPr>
          <w:spacing w:val="-10"/>
        </w:rPr>
        <w:t xml:space="preserve"> </w:t>
      </w:r>
      <w:r w:rsidRPr="00685929">
        <w:t>Commerce (B</w:t>
      </w:r>
      <w:r w:rsidRPr="00685929">
        <w:rPr>
          <w:spacing w:val="-15"/>
        </w:rPr>
        <w:t xml:space="preserve"> </w:t>
      </w:r>
      <w:r w:rsidRPr="00685929">
        <w:t>COM)</w:t>
      </w:r>
      <w:r w:rsidRPr="00685929">
        <w:rPr>
          <w:spacing w:val="-15"/>
        </w:rPr>
        <w:t xml:space="preserve"> </w:t>
      </w:r>
      <w:r w:rsidRPr="00685929">
        <w:t>in</w:t>
      </w:r>
      <w:r w:rsidRPr="00685929">
        <w:rPr>
          <w:spacing w:val="-15"/>
        </w:rPr>
        <w:t xml:space="preserve"> </w:t>
      </w:r>
      <w:r w:rsidRPr="00685929">
        <w:t>both</w:t>
      </w:r>
      <w:r w:rsidRPr="00685929">
        <w:rPr>
          <w:spacing w:val="-15"/>
        </w:rPr>
        <w:t xml:space="preserve"> </w:t>
      </w:r>
      <w:r w:rsidRPr="00685929">
        <w:t>Telugu</w:t>
      </w:r>
      <w:r w:rsidRPr="00685929">
        <w:rPr>
          <w:spacing w:val="-15"/>
        </w:rPr>
        <w:t xml:space="preserve"> </w:t>
      </w:r>
      <w:r w:rsidRPr="00685929">
        <w:t>and</w:t>
      </w:r>
      <w:r w:rsidRPr="00685929">
        <w:rPr>
          <w:spacing w:val="-15"/>
        </w:rPr>
        <w:t xml:space="preserve"> </w:t>
      </w:r>
      <w:r w:rsidRPr="00685929">
        <w:t>English</w:t>
      </w:r>
      <w:r w:rsidRPr="00685929">
        <w:rPr>
          <w:spacing w:val="-15"/>
        </w:rPr>
        <w:t xml:space="preserve"> </w:t>
      </w:r>
      <w:r w:rsidRPr="00685929">
        <w:t>media</w:t>
      </w:r>
      <w:r w:rsidRPr="00685929">
        <w:rPr>
          <w:spacing w:val="-14"/>
        </w:rPr>
        <w:t xml:space="preserve"> </w:t>
      </w:r>
      <w:r w:rsidRPr="00685929">
        <w:t>and</w:t>
      </w:r>
      <w:r w:rsidRPr="00685929">
        <w:rPr>
          <w:spacing w:val="-15"/>
        </w:rPr>
        <w:t xml:space="preserve"> </w:t>
      </w:r>
      <w:r w:rsidRPr="00685929">
        <w:t>expanded</w:t>
      </w:r>
      <w:r w:rsidRPr="00685929">
        <w:rPr>
          <w:spacing w:val="-15"/>
        </w:rPr>
        <w:t xml:space="preserve"> </w:t>
      </w:r>
      <w:r w:rsidRPr="00685929">
        <w:t>to</w:t>
      </w:r>
      <w:r w:rsidRPr="00685929">
        <w:rPr>
          <w:spacing w:val="-15"/>
        </w:rPr>
        <w:t xml:space="preserve"> </w:t>
      </w:r>
      <w:r w:rsidRPr="00685929">
        <w:t>offer</w:t>
      </w:r>
      <w:r w:rsidRPr="00685929">
        <w:rPr>
          <w:spacing w:val="-15"/>
        </w:rPr>
        <w:t xml:space="preserve"> </w:t>
      </w:r>
      <w:r w:rsidRPr="00685929">
        <w:t>other</w:t>
      </w:r>
      <w:r w:rsidRPr="00685929">
        <w:rPr>
          <w:spacing w:val="-15"/>
        </w:rPr>
        <w:t xml:space="preserve"> </w:t>
      </w:r>
      <w:r w:rsidRPr="00685929">
        <w:t>Commerce</w:t>
      </w:r>
      <w:r w:rsidRPr="00685929">
        <w:rPr>
          <w:spacing w:val="-14"/>
        </w:rPr>
        <w:t xml:space="preserve"> </w:t>
      </w:r>
      <w:r w:rsidRPr="00685929">
        <w:t>UG</w:t>
      </w:r>
      <w:r w:rsidRPr="00685929">
        <w:rPr>
          <w:spacing w:val="-15"/>
        </w:rPr>
        <w:t xml:space="preserve"> </w:t>
      </w:r>
      <w:r w:rsidRPr="00685929">
        <w:t>programs in combination with interdisciplinary subjects such as B COM CA</w:t>
      </w:r>
      <w:r w:rsidRPr="00685929">
        <w:rPr>
          <w:spacing w:val="-5"/>
        </w:rPr>
        <w:t xml:space="preserve"> </w:t>
      </w:r>
      <w:r w:rsidRPr="00685929">
        <w:t>in 2012 and B COM</w:t>
      </w:r>
      <w:r w:rsidRPr="00685929">
        <w:rPr>
          <w:spacing w:val="73"/>
        </w:rPr>
        <w:t xml:space="preserve"> </w:t>
      </w:r>
      <w:r w:rsidRPr="00685929">
        <w:t>CECS in</w:t>
      </w:r>
      <w:r w:rsidRPr="00685929">
        <w:rPr>
          <w:spacing w:val="-2"/>
        </w:rPr>
        <w:t xml:space="preserve"> </w:t>
      </w:r>
      <w:r w:rsidRPr="00685929">
        <w:t>2013.</w:t>
      </w:r>
      <w:r w:rsidRPr="00685929">
        <w:rPr>
          <w:spacing w:val="-7"/>
        </w:rPr>
        <w:t xml:space="preserve"> </w:t>
      </w:r>
      <w:r w:rsidRPr="00685929">
        <w:t>The</w:t>
      </w:r>
      <w:r w:rsidRPr="00685929">
        <w:rPr>
          <w:spacing w:val="-4"/>
        </w:rPr>
        <w:t xml:space="preserve"> </w:t>
      </w:r>
      <w:r w:rsidRPr="00685929">
        <w:t>Department had</w:t>
      </w:r>
      <w:r w:rsidRPr="00685929">
        <w:rPr>
          <w:spacing w:val="-2"/>
        </w:rPr>
        <w:t xml:space="preserve"> </w:t>
      </w:r>
      <w:r w:rsidRPr="00685929">
        <w:t>started</w:t>
      </w:r>
      <w:r w:rsidRPr="00685929">
        <w:rPr>
          <w:spacing w:val="-2"/>
        </w:rPr>
        <w:t xml:space="preserve"> </w:t>
      </w:r>
      <w:r w:rsidRPr="00685929">
        <w:t>PG</w:t>
      </w:r>
      <w:r w:rsidRPr="00685929">
        <w:rPr>
          <w:spacing w:val="-3"/>
        </w:rPr>
        <w:t xml:space="preserve"> </w:t>
      </w:r>
      <w:r w:rsidRPr="00685929">
        <w:t>program in</w:t>
      </w:r>
      <w:r w:rsidRPr="00685929">
        <w:rPr>
          <w:spacing w:val="-2"/>
        </w:rPr>
        <w:t xml:space="preserve"> </w:t>
      </w:r>
      <w:r w:rsidRPr="00685929">
        <w:t>Commerce</w:t>
      </w:r>
      <w:r w:rsidRPr="00685929">
        <w:rPr>
          <w:spacing w:val="-3"/>
        </w:rPr>
        <w:t xml:space="preserve"> </w:t>
      </w:r>
      <w:r w:rsidRPr="00685929">
        <w:t>(M</w:t>
      </w:r>
      <w:r w:rsidRPr="00685929">
        <w:rPr>
          <w:spacing w:val="-3"/>
        </w:rPr>
        <w:t xml:space="preserve"> </w:t>
      </w:r>
      <w:r w:rsidRPr="00685929">
        <w:t>COM)</w:t>
      </w:r>
      <w:r w:rsidRPr="00685929">
        <w:rPr>
          <w:spacing w:val="-3"/>
        </w:rPr>
        <w:t xml:space="preserve"> </w:t>
      </w:r>
      <w:r w:rsidRPr="00685929">
        <w:t>in</w:t>
      </w:r>
      <w:r w:rsidRPr="00685929">
        <w:rPr>
          <w:spacing w:val="-2"/>
        </w:rPr>
        <w:t xml:space="preserve"> </w:t>
      </w:r>
      <w:r w:rsidRPr="00685929">
        <w:t>the</w:t>
      </w:r>
      <w:r w:rsidRPr="00685929">
        <w:rPr>
          <w:spacing w:val="-3"/>
        </w:rPr>
        <w:t xml:space="preserve"> </w:t>
      </w:r>
      <w:r w:rsidRPr="00685929">
        <w:t>year</w:t>
      </w:r>
      <w:r w:rsidRPr="00685929">
        <w:rPr>
          <w:spacing w:val="-2"/>
        </w:rPr>
        <w:t xml:space="preserve"> </w:t>
      </w:r>
      <w:r w:rsidRPr="00685929">
        <w:t>2014</w:t>
      </w:r>
      <w:r w:rsidRPr="00685929">
        <w:rPr>
          <w:spacing w:val="-2"/>
        </w:rPr>
        <w:t xml:space="preserve"> </w:t>
      </w:r>
      <w:r w:rsidRPr="00685929">
        <w:t>with Accounting and Taxation specialization. The department entered in management education by starting</w:t>
      </w:r>
      <w:r w:rsidRPr="00685929">
        <w:rPr>
          <w:spacing w:val="-3"/>
        </w:rPr>
        <w:t xml:space="preserve"> </w:t>
      </w:r>
      <w:r w:rsidRPr="00685929">
        <w:t>a</w:t>
      </w:r>
      <w:r w:rsidRPr="00685929">
        <w:rPr>
          <w:spacing w:val="-4"/>
        </w:rPr>
        <w:t xml:space="preserve"> </w:t>
      </w:r>
      <w:r w:rsidRPr="00685929">
        <w:t>UG</w:t>
      </w:r>
      <w:r w:rsidRPr="00685929">
        <w:rPr>
          <w:spacing w:val="-4"/>
        </w:rPr>
        <w:t xml:space="preserve"> </w:t>
      </w:r>
      <w:r w:rsidRPr="00685929">
        <w:t>program</w:t>
      </w:r>
      <w:r w:rsidRPr="00685929">
        <w:rPr>
          <w:spacing w:val="-3"/>
        </w:rPr>
        <w:t xml:space="preserve"> </w:t>
      </w:r>
      <w:r w:rsidRPr="00685929">
        <w:t>in</w:t>
      </w:r>
      <w:r w:rsidRPr="00685929">
        <w:rPr>
          <w:spacing w:val="-3"/>
        </w:rPr>
        <w:t xml:space="preserve"> </w:t>
      </w:r>
      <w:r w:rsidRPr="00685929">
        <w:t>management</w:t>
      </w:r>
      <w:r w:rsidRPr="00685929">
        <w:rPr>
          <w:spacing w:val="-3"/>
        </w:rPr>
        <w:t xml:space="preserve"> </w:t>
      </w:r>
      <w:r w:rsidRPr="00685929">
        <w:t>(BBA</w:t>
      </w:r>
      <w:r w:rsidRPr="00685929">
        <w:rPr>
          <w:spacing w:val="-14"/>
        </w:rPr>
        <w:t xml:space="preserve"> </w:t>
      </w:r>
      <w:r w:rsidRPr="00685929">
        <w:t>–</w:t>
      </w:r>
      <w:r w:rsidRPr="00685929">
        <w:rPr>
          <w:spacing w:val="-3"/>
        </w:rPr>
        <w:t xml:space="preserve"> </w:t>
      </w:r>
      <w:r w:rsidRPr="00685929">
        <w:t>Digital</w:t>
      </w:r>
      <w:r w:rsidRPr="00685929">
        <w:rPr>
          <w:spacing w:val="-3"/>
        </w:rPr>
        <w:t xml:space="preserve"> </w:t>
      </w:r>
      <w:r w:rsidRPr="00685929">
        <w:t>Marketing)</w:t>
      </w:r>
      <w:r w:rsidRPr="00685929">
        <w:rPr>
          <w:spacing w:val="-3"/>
        </w:rPr>
        <w:t xml:space="preserve"> </w:t>
      </w:r>
      <w:r w:rsidRPr="00685929">
        <w:t>in</w:t>
      </w:r>
      <w:r w:rsidRPr="00685929">
        <w:rPr>
          <w:spacing w:val="-3"/>
        </w:rPr>
        <w:t xml:space="preserve"> </w:t>
      </w:r>
      <w:r w:rsidRPr="00685929">
        <w:t>2020</w:t>
      </w:r>
      <w:r>
        <w:t>, (BBA -</w:t>
      </w:r>
      <w:r w:rsidRPr="00685929">
        <w:rPr>
          <w:spacing w:val="-6"/>
        </w:rPr>
        <w:t xml:space="preserve"> </w:t>
      </w:r>
      <w:r>
        <w:rPr>
          <w:spacing w:val="-6"/>
        </w:rPr>
        <w:t xml:space="preserve">General) in 2025 and B. Com (BFSI) in 2025 </w:t>
      </w:r>
      <w:r w:rsidRPr="00685929">
        <w:t>thus</w:t>
      </w:r>
      <w:r w:rsidRPr="00685929">
        <w:rPr>
          <w:spacing w:val="-4"/>
        </w:rPr>
        <w:t xml:space="preserve"> </w:t>
      </w:r>
      <w:r w:rsidRPr="00685929">
        <w:t>making</w:t>
      </w:r>
      <w:r w:rsidRPr="00685929">
        <w:rPr>
          <w:spacing w:val="-3"/>
        </w:rPr>
        <w:t xml:space="preserve"> </w:t>
      </w:r>
      <w:r w:rsidRPr="00685929">
        <w:t>it</w:t>
      </w:r>
      <w:r w:rsidRPr="00685929">
        <w:rPr>
          <w:spacing w:val="-3"/>
        </w:rPr>
        <w:t xml:space="preserve"> </w:t>
      </w:r>
      <w:r w:rsidRPr="00685929">
        <w:t>a</w:t>
      </w:r>
      <w:r w:rsidRPr="00685929">
        <w:rPr>
          <w:spacing w:val="-3"/>
        </w:rPr>
        <w:t xml:space="preserve"> </w:t>
      </w:r>
      <w:r w:rsidRPr="00685929">
        <w:t>truly interdisciplinary department.</w:t>
      </w:r>
    </w:p>
    <w:p w14:paraId="4A0CD591" w14:textId="77777777" w:rsidR="00B40BF7" w:rsidRPr="00685929" w:rsidRDefault="00B40BF7" w:rsidP="00B40BF7">
      <w:pPr>
        <w:pStyle w:val="BodyText"/>
        <w:spacing w:before="211" w:line="276" w:lineRule="auto"/>
        <w:ind w:left="216" w:firstLine="504"/>
        <w:jc w:val="both"/>
      </w:pPr>
      <w:r w:rsidRPr="00685929">
        <w:t>To</w:t>
      </w:r>
      <w:r w:rsidRPr="00685929">
        <w:rPr>
          <w:spacing w:val="-12"/>
        </w:rPr>
        <w:t xml:space="preserve"> </w:t>
      </w:r>
      <w:r w:rsidRPr="00685929">
        <w:t>reflect</w:t>
      </w:r>
      <w:r w:rsidRPr="00685929">
        <w:rPr>
          <w:spacing w:val="39"/>
        </w:rPr>
        <w:t xml:space="preserve"> </w:t>
      </w:r>
      <w:r w:rsidRPr="00685929">
        <w:t>this</w:t>
      </w:r>
      <w:r w:rsidRPr="00685929">
        <w:rPr>
          <w:spacing w:val="-11"/>
        </w:rPr>
        <w:t xml:space="preserve"> </w:t>
      </w:r>
      <w:r w:rsidRPr="00685929">
        <w:t>diversity</w:t>
      </w:r>
      <w:r w:rsidRPr="00685929">
        <w:rPr>
          <w:spacing w:val="-12"/>
        </w:rPr>
        <w:t xml:space="preserve"> </w:t>
      </w:r>
      <w:r w:rsidRPr="00685929">
        <w:t>in</w:t>
      </w:r>
      <w:r w:rsidRPr="00685929">
        <w:rPr>
          <w:spacing w:val="-11"/>
        </w:rPr>
        <w:t xml:space="preserve"> </w:t>
      </w:r>
      <w:r w:rsidRPr="00685929">
        <w:t>the</w:t>
      </w:r>
      <w:r w:rsidRPr="00685929">
        <w:rPr>
          <w:spacing w:val="-12"/>
        </w:rPr>
        <w:t xml:space="preserve"> </w:t>
      </w:r>
      <w:r w:rsidRPr="00685929">
        <w:t>courses</w:t>
      </w:r>
      <w:r w:rsidRPr="00685929">
        <w:rPr>
          <w:spacing w:val="-11"/>
        </w:rPr>
        <w:t xml:space="preserve"> </w:t>
      </w:r>
      <w:r w:rsidRPr="00685929">
        <w:t>offered</w:t>
      </w:r>
      <w:r w:rsidRPr="00685929">
        <w:rPr>
          <w:spacing w:val="-12"/>
        </w:rPr>
        <w:t xml:space="preserve"> </w:t>
      </w:r>
      <w:r w:rsidRPr="00685929">
        <w:t>by</w:t>
      </w:r>
      <w:r w:rsidRPr="00685929">
        <w:rPr>
          <w:spacing w:val="-12"/>
        </w:rPr>
        <w:t xml:space="preserve"> </w:t>
      </w:r>
      <w:r w:rsidRPr="00685929">
        <w:t>the</w:t>
      </w:r>
      <w:r w:rsidRPr="00685929">
        <w:rPr>
          <w:spacing w:val="-13"/>
        </w:rPr>
        <w:t xml:space="preserve"> </w:t>
      </w:r>
      <w:r w:rsidRPr="00685929">
        <w:t>department</w:t>
      </w:r>
      <w:r w:rsidRPr="00685929">
        <w:rPr>
          <w:spacing w:val="-11"/>
        </w:rPr>
        <w:t>, the</w:t>
      </w:r>
      <w:r w:rsidRPr="00685929">
        <w:rPr>
          <w:spacing w:val="-12"/>
        </w:rPr>
        <w:t xml:space="preserve"> </w:t>
      </w:r>
      <w:r w:rsidRPr="00685929">
        <w:t>name</w:t>
      </w:r>
      <w:r w:rsidRPr="00685929">
        <w:rPr>
          <w:spacing w:val="-10"/>
        </w:rPr>
        <w:t xml:space="preserve"> </w:t>
      </w:r>
      <w:r w:rsidRPr="00685929">
        <w:t>of</w:t>
      </w:r>
      <w:r w:rsidRPr="00685929">
        <w:rPr>
          <w:spacing w:val="-12"/>
        </w:rPr>
        <w:t xml:space="preserve"> </w:t>
      </w:r>
      <w:r w:rsidRPr="00685929">
        <w:t>the</w:t>
      </w:r>
      <w:r w:rsidRPr="00685929">
        <w:rPr>
          <w:spacing w:val="-12"/>
        </w:rPr>
        <w:t xml:space="preserve"> </w:t>
      </w:r>
      <w:r w:rsidRPr="00685929">
        <w:t>department</w:t>
      </w:r>
      <w:r w:rsidRPr="00685929">
        <w:rPr>
          <w:spacing w:val="-11"/>
        </w:rPr>
        <w:t xml:space="preserve"> </w:t>
      </w:r>
      <w:r w:rsidRPr="00685929">
        <w:t>was changed as Department of Commerce and Management Studies. The students of the Department have brought laurels in the fields of</w:t>
      </w:r>
      <w:r w:rsidRPr="00685929">
        <w:rPr>
          <w:spacing w:val="-4"/>
        </w:rPr>
        <w:t xml:space="preserve"> </w:t>
      </w:r>
      <w:r w:rsidRPr="00685929">
        <w:t>Accounting, Management, Taxation, Public Services, Sports and Creative</w:t>
      </w:r>
      <w:r w:rsidRPr="00685929">
        <w:rPr>
          <w:spacing w:val="-2"/>
        </w:rPr>
        <w:t xml:space="preserve"> </w:t>
      </w:r>
      <w:r w:rsidRPr="00685929">
        <w:t>Arts. The alumni comprise of several eminent personalities. The Department</w:t>
      </w:r>
      <w:r w:rsidRPr="00685929">
        <w:rPr>
          <w:spacing w:val="-9"/>
        </w:rPr>
        <w:t xml:space="preserve"> </w:t>
      </w:r>
      <w:r w:rsidRPr="00685929">
        <w:t>had</w:t>
      </w:r>
      <w:r w:rsidRPr="00685929">
        <w:rPr>
          <w:spacing w:val="-7"/>
        </w:rPr>
        <w:t xml:space="preserve"> </w:t>
      </w:r>
      <w:r w:rsidRPr="00685929">
        <w:t>also</w:t>
      </w:r>
      <w:r w:rsidRPr="00685929">
        <w:rPr>
          <w:spacing w:val="-7"/>
        </w:rPr>
        <w:t xml:space="preserve"> </w:t>
      </w:r>
      <w:r w:rsidRPr="00685929">
        <w:t>produced</w:t>
      </w:r>
      <w:r w:rsidRPr="00685929">
        <w:rPr>
          <w:spacing w:val="-7"/>
        </w:rPr>
        <w:t xml:space="preserve"> </w:t>
      </w:r>
      <w:r w:rsidRPr="00685929">
        <w:t>considerable</w:t>
      </w:r>
      <w:r w:rsidRPr="00685929">
        <w:rPr>
          <w:spacing w:val="-8"/>
        </w:rPr>
        <w:t xml:space="preserve"> </w:t>
      </w:r>
      <w:r w:rsidRPr="00685929">
        <w:t>number</w:t>
      </w:r>
      <w:r w:rsidRPr="00685929">
        <w:rPr>
          <w:spacing w:val="-8"/>
        </w:rPr>
        <w:t xml:space="preserve"> </w:t>
      </w:r>
      <w:r w:rsidRPr="00685929">
        <w:t>of</w:t>
      </w:r>
      <w:r w:rsidRPr="00685929">
        <w:rPr>
          <w:spacing w:val="-8"/>
        </w:rPr>
        <w:t xml:space="preserve"> </w:t>
      </w:r>
      <w:r w:rsidRPr="00685929">
        <w:t>Charted</w:t>
      </w:r>
      <w:r w:rsidRPr="00685929">
        <w:rPr>
          <w:spacing w:val="-17"/>
        </w:rPr>
        <w:t xml:space="preserve"> </w:t>
      </w:r>
      <w:r w:rsidRPr="00685929">
        <w:t>Accountants</w:t>
      </w:r>
      <w:r w:rsidRPr="00685929">
        <w:rPr>
          <w:spacing w:val="-7"/>
        </w:rPr>
        <w:t xml:space="preserve"> </w:t>
      </w:r>
      <w:r w:rsidRPr="00685929">
        <w:t>as</w:t>
      </w:r>
      <w:r w:rsidRPr="00685929">
        <w:rPr>
          <w:spacing w:val="-7"/>
        </w:rPr>
        <w:t xml:space="preserve"> </w:t>
      </w:r>
      <w:r w:rsidRPr="00685929">
        <w:t>well</w:t>
      </w:r>
      <w:r w:rsidRPr="00685929">
        <w:rPr>
          <w:spacing w:val="-7"/>
        </w:rPr>
        <w:t xml:space="preserve"> </w:t>
      </w:r>
      <w:r w:rsidRPr="00685929">
        <w:t>as</w:t>
      </w:r>
      <w:r w:rsidRPr="00685929">
        <w:rPr>
          <w:spacing w:val="-7"/>
        </w:rPr>
        <w:t xml:space="preserve"> </w:t>
      </w:r>
      <w:r w:rsidRPr="00685929">
        <w:t xml:space="preserve">Company </w:t>
      </w:r>
      <w:r w:rsidRPr="00685929">
        <w:rPr>
          <w:spacing w:val="-2"/>
        </w:rPr>
        <w:t>Secretaries.</w:t>
      </w:r>
    </w:p>
    <w:p w14:paraId="6969FAC2" w14:textId="77777777" w:rsidR="00B40BF7" w:rsidRPr="00685929" w:rsidRDefault="00B40BF7" w:rsidP="00B40BF7">
      <w:pPr>
        <w:pStyle w:val="BodyText"/>
        <w:spacing w:before="204" w:line="276" w:lineRule="auto"/>
        <w:ind w:left="216" w:right="1" w:firstLine="504"/>
        <w:jc w:val="both"/>
      </w:pPr>
      <w:r w:rsidRPr="00685929">
        <w:t>The Department is currently served by 13 dedicated and qualified faculty members. Five       Doctorates and six members qualified in UGC-NET/SET and six dual PG holders. The department is recognized as a</w:t>
      </w:r>
      <w:r w:rsidRPr="00685929">
        <w:rPr>
          <w:spacing w:val="-1"/>
        </w:rPr>
        <w:t xml:space="preserve"> </w:t>
      </w:r>
      <w:r w:rsidRPr="00685929">
        <w:t>Research Centre</w:t>
      </w:r>
      <w:r w:rsidRPr="00685929">
        <w:rPr>
          <w:spacing w:val="-1"/>
        </w:rPr>
        <w:t xml:space="preserve"> </w:t>
      </w:r>
      <w:r w:rsidRPr="00685929">
        <w:t>of</w:t>
      </w:r>
      <w:r w:rsidRPr="00685929">
        <w:rPr>
          <w:spacing w:val="-13"/>
        </w:rPr>
        <w:t xml:space="preserve"> </w:t>
      </w:r>
      <w:r w:rsidRPr="00685929">
        <w:t>Adikavi Nannaya</w:t>
      </w:r>
      <w:r w:rsidRPr="00685929">
        <w:rPr>
          <w:spacing w:val="-1"/>
        </w:rPr>
        <w:t xml:space="preserve"> </w:t>
      </w:r>
      <w:r w:rsidRPr="00685929">
        <w:t>University,</w:t>
      </w:r>
      <w:r w:rsidRPr="00685929">
        <w:rPr>
          <w:spacing w:val="-2"/>
        </w:rPr>
        <w:t xml:space="preserve"> </w:t>
      </w:r>
      <w:r w:rsidRPr="00685929">
        <w:t>Rajahmundry in the</w:t>
      </w:r>
      <w:r w:rsidRPr="00685929">
        <w:rPr>
          <w:spacing w:val="-10"/>
        </w:rPr>
        <w:t xml:space="preserve"> </w:t>
      </w:r>
      <w:r w:rsidRPr="00685929">
        <w:t>subject</w:t>
      </w:r>
      <w:r w:rsidRPr="00685929">
        <w:rPr>
          <w:spacing w:val="-9"/>
        </w:rPr>
        <w:t xml:space="preserve"> </w:t>
      </w:r>
      <w:r w:rsidRPr="00685929">
        <w:t>of</w:t>
      </w:r>
      <w:r w:rsidRPr="00685929">
        <w:rPr>
          <w:spacing w:val="-10"/>
        </w:rPr>
        <w:t xml:space="preserve"> </w:t>
      </w:r>
      <w:r w:rsidRPr="00685929">
        <w:t>Commerce.</w:t>
      </w:r>
      <w:r w:rsidRPr="00685929">
        <w:rPr>
          <w:spacing w:val="-12"/>
        </w:rPr>
        <w:t xml:space="preserve"> </w:t>
      </w:r>
      <w:r w:rsidRPr="00685929">
        <w:t>The</w:t>
      </w:r>
      <w:r w:rsidRPr="00685929">
        <w:rPr>
          <w:spacing w:val="-11"/>
        </w:rPr>
        <w:t xml:space="preserve"> </w:t>
      </w:r>
      <w:r w:rsidRPr="00685929">
        <w:t>faculty</w:t>
      </w:r>
      <w:r w:rsidRPr="00685929">
        <w:rPr>
          <w:spacing w:val="-10"/>
        </w:rPr>
        <w:t xml:space="preserve"> </w:t>
      </w:r>
      <w:r w:rsidRPr="00685929">
        <w:t>members</w:t>
      </w:r>
      <w:r w:rsidRPr="00685929">
        <w:rPr>
          <w:spacing w:val="-10"/>
        </w:rPr>
        <w:t xml:space="preserve"> </w:t>
      </w:r>
      <w:r w:rsidRPr="00685929">
        <w:t>have</w:t>
      </w:r>
      <w:r w:rsidRPr="00685929">
        <w:rPr>
          <w:spacing w:val="-11"/>
        </w:rPr>
        <w:t xml:space="preserve"> </w:t>
      </w:r>
      <w:r w:rsidRPr="00685929">
        <w:t>to</w:t>
      </w:r>
      <w:r w:rsidRPr="00685929">
        <w:rPr>
          <w:spacing w:val="-9"/>
        </w:rPr>
        <w:t xml:space="preserve"> </w:t>
      </w:r>
      <w:r w:rsidRPr="00685929">
        <w:t>their</w:t>
      </w:r>
      <w:r w:rsidRPr="00685929">
        <w:rPr>
          <w:spacing w:val="-10"/>
        </w:rPr>
        <w:t xml:space="preserve"> </w:t>
      </w:r>
      <w:r w:rsidRPr="00685929">
        <w:t>credit</w:t>
      </w:r>
      <w:r w:rsidRPr="00685929">
        <w:rPr>
          <w:spacing w:val="-9"/>
        </w:rPr>
        <w:t xml:space="preserve"> </w:t>
      </w:r>
      <w:r w:rsidRPr="00685929">
        <w:t>more</w:t>
      </w:r>
      <w:r w:rsidRPr="00685929">
        <w:rPr>
          <w:spacing w:val="-11"/>
        </w:rPr>
        <w:t xml:space="preserve"> </w:t>
      </w:r>
      <w:r w:rsidRPr="00685929">
        <w:t>than</w:t>
      </w:r>
      <w:r w:rsidRPr="00685929">
        <w:rPr>
          <w:spacing w:val="-10"/>
        </w:rPr>
        <w:t xml:space="preserve"> </w:t>
      </w:r>
      <w:r w:rsidRPr="00685929">
        <w:t>80</w:t>
      </w:r>
      <w:r w:rsidRPr="00685929">
        <w:rPr>
          <w:spacing w:val="-10"/>
        </w:rPr>
        <w:t xml:space="preserve"> </w:t>
      </w:r>
      <w:r w:rsidRPr="00685929">
        <w:t>research</w:t>
      </w:r>
      <w:r w:rsidRPr="00685929">
        <w:rPr>
          <w:spacing w:val="-10"/>
        </w:rPr>
        <w:t xml:space="preserve"> </w:t>
      </w:r>
      <w:r w:rsidRPr="00685929">
        <w:t>articles published in various referred National and International journals and more than</w:t>
      </w:r>
      <w:r w:rsidRPr="00685929">
        <w:rPr>
          <w:spacing w:val="-1"/>
        </w:rPr>
        <w:t xml:space="preserve"> </w:t>
      </w:r>
      <w:r w:rsidRPr="00685929">
        <w:t>5 published text books. The faculty members keep abreast to the emerging changes by attending faculty development programs, refresher courses, both online and offline.</w:t>
      </w:r>
    </w:p>
    <w:p w14:paraId="21C5D193" w14:textId="77777777" w:rsidR="00B40BF7" w:rsidRPr="00685929" w:rsidRDefault="00B40BF7" w:rsidP="00B40BF7">
      <w:pPr>
        <w:pStyle w:val="BodyText"/>
        <w:spacing w:before="208" w:line="276" w:lineRule="auto"/>
        <w:ind w:left="216" w:right="1" w:firstLine="504"/>
        <w:jc w:val="both"/>
      </w:pPr>
      <w:r w:rsidRPr="00685929">
        <w:t>Faculty</w:t>
      </w:r>
      <w:r w:rsidRPr="00685929">
        <w:rPr>
          <w:spacing w:val="-12"/>
        </w:rPr>
        <w:t xml:space="preserve"> </w:t>
      </w:r>
      <w:r w:rsidRPr="00685929">
        <w:t>design</w:t>
      </w:r>
      <w:r w:rsidRPr="00685929">
        <w:rPr>
          <w:spacing w:val="-11"/>
        </w:rPr>
        <w:t xml:space="preserve"> </w:t>
      </w:r>
      <w:r w:rsidRPr="00685929">
        <w:t>the</w:t>
      </w:r>
      <w:r w:rsidRPr="00685929">
        <w:rPr>
          <w:spacing w:val="-13"/>
        </w:rPr>
        <w:t xml:space="preserve"> </w:t>
      </w:r>
      <w:r w:rsidRPr="00685929">
        <w:t>curriculum</w:t>
      </w:r>
      <w:r w:rsidRPr="00685929">
        <w:rPr>
          <w:spacing w:val="-11"/>
        </w:rPr>
        <w:t xml:space="preserve"> </w:t>
      </w:r>
      <w:r w:rsidRPr="00685929">
        <w:t>and</w:t>
      </w:r>
      <w:r w:rsidRPr="00685929">
        <w:rPr>
          <w:spacing w:val="-12"/>
        </w:rPr>
        <w:t xml:space="preserve"> </w:t>
      </w:r>
      <w:r w:rsidRPr="00685929">
        <w:t>transact</w:t>
      </w:r>
      <w:r w:rsidRPr="00685929">
        <w:rPr>
          <w:spacing w:val="-12"/>
        </w:rPr>
        <w:t xml:space="preserve"> </w:t>
      </w:r>
      <w:r w:rsidRPr="00685929">
        <w:t>the</w:t>
      </w:r>
      <w:r w:rsidRPr="00685929">
        <w:rPr>
          <w:spacing w:val="-13"/>
        </w:rPr>
        <w:t xml:space="preserve"> </w:t>
      </w:r>
      <w:r w:rsidRPr="00685929">
        <w:t>curriculum</w:t>
      </w:r>
      <w:r w:rsidRPr="00685929">
        <w:rPr>
          <w:spacing w:val="-11"/>
        </w:rPr>
        <w:t xml:space="preserve"> </w:t>
      </w:r>
      <w:r w:rsidRPr="00685929">
        <w:t>in</w:t>
      </w:r>
      <w:r w:rsidRPr="00685929">
        <w:rPr>
          <w:spacing w:val="-12"/>
        </w:rPr>
        <w:t xml:space="preserve"> </w:t>
      </w:r>
      <w:r w:rsidRPr="00685929">
        <w:t>a</w:t>
      </w:r>
      <w:r w:rsidRPr="00685929">
        <w:rPr>
          <w:spacing w:val="-13"/>
        </w:rPr>
        <w:t xml:space="preserve"> </w:t>
      </w:r>
      <w:r w:rsidRPr="00685929">
        <w:t>well-planned</w:t>
      </w:r>
      <w:r w:rsidRPr="00685929">
        <w:rPr>
          <w:spacing w:val="-10"/>
        </w:rPr>
        <w:t xml:space="preserve"> </w:t>
      </w:r>
      <w:r w:rsidRPr="00685929">
        <w:t>manner</w:t>
      </w:r>
      <w:r w:rsidRPr="00685929">
        <w:rPr>
          <w:spacing w:val="-13"/>
        </w:rPr>
        <w:t xml:space="preserve"> </w:t>
      </w:r>
      <w:r w:rsidRPr="00685929">
        <w:t>using</w:t>
      </w:r>
      <w:r w:rsidRPr="00685929">
        <w:rPr>
          <w:spacing w:val="-12"/>
        </w:rPr>
        <w:t xml:space="preserve"> </w:t>
      </w:r>
      <w:r w:rsidRPr="00685929">
        <w:t>a</w:t>
      </w:r>
      <w:r w:rsidRPr="00685929">
        <w:rPr>
          <w:spacing w:val="-13"/>
        </w:rPr>
        <w:t xml:space="preserve"> </w:t>
      </w:r>
      <w:r w:rsidRPr="00685929">
        <w:t>range of</w:t>
      </w:r>
      <w:r w:rsidRPr="00685929">
        <w:rPr>
          <w:spacing w:val="-4"/>
        </w:rPr>
        <w:t xml:space="preserve"> </w:t>
      </w:r>
      <w:r w:rsidRPr="00685929">
        <w:t>suitable</w:t>
      </w:r>
      <w:r w:rsidRPr="00685929">
        <w:rPr>
          <w:spacing w:val="-5"/>
        </w:rPr>
        <w:t xml:space="preserve"> </w:t>
      </w:r>
      <w:r w:rsidRPr="00685929">
        <w:t>methods</w:t>
      </w:r>
      <w:r w:rsidRPr="00685929">
        <w:rPr>
          <w:spacing w:val="-5"/>
        </w:rPr>
        <w:t xml:space="preserve"> </w:t>
      </w:r>
      <w:r w:rsidRPr="00685929">
        <w:t>of</w:t>
      </w:r>
      <w:r w:rsidRPr="00685929">
        <w:rPr>
          <w:spacing w:val="-4"/>
        </w:rPr>
        <w:t xml:space="preserve"> </w:t>
      </w:r>
      <w:r w:rsidRPr="00685929">
        <w:t>learning.</w:t>
      </w:r>
      <w:r w:rsidRPr="00685929">
        <w:rPr>
          <w:spacing w:val="-4"/>
        </w:rPr>
        <w:t xml:space="preserve"> </w:t>
      </w:r>
      <w:r w:rsidRPr="00685929">
        <w:t>In</w:t>
      </w:r>
      <w:r w:rsidRPr="00685929">
        <w:rPr>
          <w:spacing w:val="-4"/>
        </w:rPr>
        <w:t xml:space="preserve"> </w:t>
      </w:r>
      <w:r w:rsidRPr="00685929">
        <w:t>addition</w:t>
      </w:r>
      <w:r w:rsidRPr="00685929">
        <w:rPr>
          <w:spacing w:val="-4"/>
        </w:rPr>
        <w:t xml:space="preserve"> </w:t>
      </w:r>
      <w:r w:rsidRPr="00685929">
        <w:t>to</w:t>
      </w:r>
      <w:r w:rsidRPr="00685929">
        <w:rPr>
          <w:spacing w:val="-4"/>
        </w:rPr>
        <w:t xml:space="preserve"> </w:t>
      </w:r>
      <w:r w:rsidRPr="00685929">
        <w:t>that</w:t>
      </w:r>
      <w:r w:rsidRPr="00685929">
        <w:rPr>
          <w:spacing w:val="-12"/>
        </w:rPr>
        <w:t xml:space="preserve"> </w:t>
      </w:r>
      <w:r w:rsidRPr="00685929">
        <w:t>Workshops</w:t>
      </w:r>
      <w:r w:rsidRPr="00685929">
        <w:rPr>
          <w:spacing w:val="-5"/>
        </w:rPr>
        <w:t xml:space="preserve"> </w:t>
      </w:r>
      <w:r w:rsidRPr="00685929">
        <w:t>and</w:t>
      </w:r>
      <w:r w:rsidRPr="00685929">
        <w:rPr>
          <w:spacing w:val="-4"/>
        </w:rPr>
        <w:t xml:space="preserve"> </w:t>
      </w:r>
      <w:r w:rsidRPr="00685929">
        <w:t>Seminars</w:t>
      </w:r>
      <w:r w:rsidRPr="00685929">
        <w:rPr>
          <w:spacing w:val="-5"/>
        </w:rPr>
        <w:t xml:space="preserve"> </w:t>
      </w:r>
      <w:r w:rsidRPr="00685929">
        <w:t>are</w:t>
      </w:r>
      <w:r w:rsidRPr="00685929">
        <w:rPr>
          <w:spacing w:val="-6"/>
        </w:rPr>
        <w:t xml:space="preserve"> </w:t>
      </w:r>
      <w:r w:rsidRPr="00685929">
        <w:t>being</w:t>
      </w:r>
      <w:r w:rsidRPr="00685929">
        <w:rPr>
          <w:spacing w:val="-4"/>
        </w:rPr>
        <w:t xml:space="preserve"> </w:t>
      </w:r>
      <w:r w:rsidRPr="00685929">
        <w:t>organized at National and International levels. Projects and internships also from an integral part of the curriculum.</w:t>
      </w:r>
      <w:r w:rsidRPr="00685929">
        <w:rPr>
          <w:spacing w:val="-15"/>
        </w:rPr>
        <w:t xml:space="preserve"> </w:t>
      </w:r>
      <w:r w:rsidRPr="00685929">
        <w:t>The</w:t>
      </w:r>
      <w:r w:rsidRPr="00685929">
        <w:rPr>
          <w:spacing w:val="-15"/>
        </w:rPr>
        <w:t xml:space="preserve"> </w:t>
      </w:r>
      <w:r w:rsidRPr="00685929">
        <w:t>students</w:t>
      </w:r>
      <w:r w:rsidRPr="00685929">
        <w:rPr>
          <w:spacing w:val="-14"/>
        </w:rPr>
        <w:t xml:space="preserve"> </w:t>
      </w:r>
      <w:r w:rsidRPr="00685929">
        <w:t>comprise</w:t>
      </w:r>
      <w:r w:rsidRPr="00685929">
        <w:rPr>
          <w:spacing w:val="-15"/>
        </w:rPr>
        <w:t xml:space="preserve"> </w:t>
      </w:r>
      <w:r w:rsidRPr="00685929">
        <w:t>of</w:t>
      </w:r>
      <w:r w:rsidRPr="00685929">
        <w:rPr>
          <w:spacing w:val="-15"/>
        </w:rPr>
        <w:t xml:space="preserve"> </w:t>
      </w:r>
      <w:r w:rsidRPr="00685929">
        <w:t>more</w:t>
      </w:r>
      <w:r w:rsidRPr="00685929">
        <w:rPr>
          <w:spacing w:val="-15"/>
        </w:rPr>
        <w:t xml:space="preserve"> </w:t>
      </w:r>
      <w:r w:rsidRPr="00685929">
        <w:t>than</w:t>
      </w:r>
      <w:r w:rsidRPr="00685929">
        <w:rPr>
          <w:spacing w:val="-15"/>
        </w:rPr>
        <w:t xml:space="preserve"> </w:t>
      </w:r>
      <w:r w:rsidRPr="00685929">
        <w:t>70%</w:t>
      </w:r>
      <w:r w:rsidRPr="00685929">
        <w:rPr>
          <w:spacing w:val="-15"/>
        </w:rPr>
        <w:t xml:space="preserve"> </w:t>
      </w:r>
      <w:r w:rsidRPr="00685929">
        <w:t>from</w:t>
      </w:r>
      <w:r w:rsidRPr="00685929">
        <w:rPr>
          <w:spacing w:val="-14"/>
        </w:rPr>
        <w:t xml:space="preserve"> </w:t>
      </w:r>
      <w:r w:rsidRPr="00685929">
        <w:t>Socially</w:t>
      </w:r>
      <w:r w:rsidRPr="00685929">
        <w:rPr>
          <w:spacing w:val="-14"/>
        </w:rPr>
        <w:t xml:space="preserve"> </w:t>
      </w:r>
      <w:r w:rsidRPr="00685929">
        <w:t>and</w:t>
      </w:r>
      <w:r w:rsidRPr="00685929">
        <w:rPr>
          <w:spacing w:val="-12"/>
        </w:rPr>
        <w:t xml:space="preserve"> </w:t>
      </w:r>
      <w:r w:rsidRPr="00685929">
        <w:t>Economically</w:t>
      </w:r>
      <w:r w:rsidRPr="00685929">
        <w:rPr>
          <w:spacing w:val="-14"/>
        </w:rPr>
        <w:t xml:space="preserve"> </w:t>
      </w:r>
      <w:r w:rsidRPr="00685929">
        <w:t>challenged groups and more than 45% are women.</w:t>
      </w:r>
      <w:r w:rsidRPr="00685929">
        <w:rPr>
          <w:spacing w:val="-1"/>
        </w:rPr>
        <w:t xml:space="preserve"> </w:t>
      </w:r>
      <w:r w:rsidRPr="00685929">
        <w:t>Thus, making it a truly diversified students’ community. The Department has been aiding these groups and upholding the pillars of universal education viz. Equity, Access and Quality.</w:t>
      </w:r>
    </w:p>
    <w:p w14:paraId="3D05B9DD" w14:textId="77777777" w:rsidR="00B40BF7" w:rsidRPr="00685929" w:rsidRDefault="00B40BF7" w:rsidP="00B40BF7">
      <w:pPr>
        <w:pStyle w:val="BodyText"/>
        <w:spacing w:before="215"/>
        <w:ind w:left="206"/>
        <w:jc w:val="both"/>
      </w:pPr>
      <w:r w:rsidRPr="00685929">
        <w:t>Unique</w:t>
      </w:r>
      <w:r w:rsidRPr="00685929">
        <w:rPr>
          <w:spacing w:val="-1"/>
        </w:rPr>
        <w:t xml:space="preserve"> </w:t>
      </w:r>
      <w:r w:rsidRPr="00685929">
        <w:rPr>
          <w:spacing w:val="-2"/>
        </w:rPr>
        <w:t>Features:</w:t>
      </w:r>
    </w:p>
    <w:p w14:paraId="1FB81560" w14:textId="77777777" w:rsidR="00B40BF7" w:rsidRPr="00685929" w:rsidRDefault="00B40BF7">
      <w:pPr>
        <w:pStyle w:val="ListParagraph"/>
        <w:numPr>
          <w:ilvl w:val="0"/>
          <w:numId w:val="104"/>
        </w:numPr>
        <w:tabs>
          <w:tab w:val="left" w:pos="1646"/>
        </w:tabs>
        <w:spacing w:before="258"/>
        <w:ind w:left="1646" w:hanging="734"/>
        <w:jc w:val="both"/>
        <w:rPr>
          <w:sz w:val="24"/>
        </w:rPr>
      </w:pPr>
      <w:r w:rsidRPr="00685929">
        <w:rPr>
          <w:sz w:val="24"/>
        </w:rPr>
        <w:t>Two</w:t>
      </w:r>
      <w:r w:rsidRPr="00685929">
        <w:rPr>
          <w:spacing w:val="-15"/>
          <w:sz w:val="24"/>
        </w:rPr>
        <w:t xml:space="preserve"> </w:t>
      </w:r>
      <w:r w:rsidRPr="00685929">
        <w:rPr>
          <w:sz w:val="24"/>
        </w:rPr>
        <w:t>Alumni</w:t>
      </w:r>
      <w:r w:rsidRPr="00685929">
        <w:rPr>
          <w:spacing w:val="-6"/>
          <w:sz w:val="24"/>
        </w:rPr>
        <w:t xml:space="preserve"> </w:t>
      </w:r>
      <w:r w:rsidRPr="00685929">
        <w:rPr>
          <w:sz w:val="24"/>
        </w:rPr>
        <w:t>are</w:t>
      </w:r>
      <w:r w:rsidRPr="00685929">
        <w:rPr>
          <w:spacing w:val="-5"/>
          <w:sz w:val="24"/>
        </w:rPr>
        <w:t xml:space="preserve"> </w:t>
      </w:r>
      <w:r w:rsidRPr="00685929">
        <w:rPr>
          <w:sz w:val="24"/>
        </w:rPr>
        <w:t>the</w:t>
      </w:r>
      <w:r w:rsidRPr="00685929">
        <w:rPr>
          <w:spacing w:val="-4"/>
          <w:sz w:val="24"/>
        </w:rPr>
        <w:t xml:space="preserve"> </w:t>
      </w:r>
      <w:r w:rsidRPr="00685929">
        <w:rPr>
          <w:sz w:val="24"/>
        </w:rPr>
        <w:t>faculty</w:t>
      </w:r>
      <w:r w:rsidRPr="00685929">
        <w:rPr>
          <w:spacing w:val="-3"/>
          <w:sz w:val="24"/>
        </w:rPr>
        <w:t xml:space="preserve"> </w:t>
      </w:r>
      <w:r w:rsidRPr="00685929">
        <w:rPr>
          <w:spacing w:val="-2"/>
          <w:sz w:val="24"/>
        </w:rPr>
        <w:t>members.</w:t>
      </w:r>
    </w:p>
    <w:p w14:paraId="7418BF4A" w14:textId="77777777" w:rsidR="00B40BF7" w:rsidRPr="00685929" w:rsidRDefault="00B40BF7">
      <w:pPr>
        <w:pStyle w:val="ListParagraph"/>
        <w:numPr>
          <w:ilvl w:val="0"/>
          <w:numId w:val="104"/>
        </w:numPr>
        <w:tabs>
          <w:tab w:val="left" w:pos="1646"/>
        </w:tabs>
        <w:spacing w:before="38"/>
        <w:ind w:left="1646" w:hanging="734"/>
        <w:jc w:val="both"/>
        <w:rPr>
          <w:sz w:val="24"/>
        </w:rPr>
      </w:pPr>
      <w:r w:rsidRPr="00685929">
        <w:rPr>
          <w:sz w:val="24"/>
        </w:rPr>
        <w:t>Five</w:t>
      </w:r>
      <w:r w:rsidRPr="00685929">
        <w:rPr>
          <w:spacing w:val="-2"/>
          <w:sz w:val="24"/>
        </w:rPr>
        <w:t xml:space="preserve"> </w:t>
      </w:r>
      <w:r w:rsidRPr="00685929">
        <w:rPr>
          <w:sz w:val="24"/>
        </w:rPr>
        <w:t>Doctorates</w:t>
      </w:r>
      <w:r w:rsidRPr="00685929">
        <w:rPr>
          <w:spacing w:val="-3"/>
          <w:sz w:val="24"/>
        </w:rPr>
        <w:t xml:space="preserve"> </w:t>
      </w:r>
      <w:r w:rsidRPr="00685929">
        <w:rPr>
          <w:sz w:val="24"/>
        </w:rPr>
        <w:t>as faculty</w:t>
      </w:r>
      <w:r w:rsidRPr="00685929">
        <w:rPr>
          <w:spacing w:val="-2"/>
          <w:sz w:val="24"/>
        </w:rPr>
        <w:t xml:space="preserve"> members.</w:t>
      </w:r>
    </w:p>
    <w:p w14:paraId="746F7BA8" w14:textId="77777777" w:rsidR="00B40BF7" w:rsidRPr="00685929" w:rsidRDefault="00B40BF7">
      <w:pPr>
        <w:pStyle w:val="ListParagraph"/>
        <w:numPr>
          <w:ilvl w:val="0"/>
          <w:numId w:val="104"/>
        </w:numPr>
        <w:tabs>
          <w:tab w:val="left" w:pos="1646"/>
        </w:tabs>
        <w:spacing w:before="35"/>
        <w:ind w:left="1646" w:hanging="734"/>
        <w:jc w:val="both"/>
        <w:rPr>
          <w:sz w:val="24"/>
        </w:rPr>
      </w:pPr>
      <w:r w:rsidRPr="00685929">
        <w:rPr>
          <w:sz w:val="24"/>
        </w:rPr>
        <w:t>Seven</w:t>
      </w:r>
      <w:r w:rsidRPr="00685929">
        <w:rPr>
          <w:spacing w:val="-3"/>
          <w:sz w:val="24"/>
        </w:rPr>
        <w:t xml:space="preserve"> </w:t>
      </w:r>
      <w:r w:rsidRPr="00685929">
        <w:rPr>
          <w:sz w:val="24"/>
        </w:rPr>
        <w:t>M. Phil</w:t>
      </w:r>
      <w:r w:rsidRPr="00685929">
        <w:rPr>
          <w:spacing w:val="58"/>
          <w:sz w:val="24"/>
        </w:rPr>
        <w:t xml:space="preserve"> </w:t>
      </w:r>
      <w:r w:rsidRPr="00685929">
        <w:rPr>
          <w:sz w:val="24"/>
        </w:rPr>
        <w:t>holders</w:t>
      </w:r>
      <w:r w:rsidRPr="00685929">
        <w:rPr>
          <w:spacing w:val="-2"/>
          <w:sz w:val="24"/>
        </w:rPr>
        <w:t xml:space="preserve"> </w:t>
      </w:r>
      <w:r w:rsidRPr="00685929">
        <w:rPr>
          <w:sz w:val="24"/>
        </w:rPr>
        <w:t>in</w:t>
      </w:r>
      <w:r w:rsidRPr="00685929">
        <w:rPr>
          <w:spacing w:val="-1"/>
          <w:sz w:val="24"/>
        </w:rPr>
        <w:t xml:space="preserve"> </w:t>
      </w:r>
      <w:r w:rsidRPr="00685929">
        <w:rPr>
          <w:sz w:val="24"/>
        </w:rPr>
        <w:t>the</w:t>
      </w:r>
      <w:r w:rsidRPr="00685929">
        <w:rPr>
          <w:spacing w:val="-1"/>
          <w:sz w:val="24"/>
        </w:rPr>
        <w:t xml:space="preserve"> </w:t>
      </w:r>
      <w:r w:rsidRPr="00685929">
        <w:rPr>
          <w:spacing w:val="-2"/>
          <w:sz w:val="24"/>
        </w:rPr>
        <w:t>Department.</w:t>
      </w:r>
    </w:p>
    <w:p w14:paraId="73E7CCF2" w14:textId="77777777" w:rsidR="00B40BF7" w:rsidRPr="00685929" w:rsidRDefault="00B40BF7">
      <w:pPr>
        <w:pStyle w:val="ListParagraph"/>
        <w:numPr>
          <w:ilvl w:val="0"/>
          <w:numId w:val="104"/>
        </w:numPr>
        <w:tabs>
          <w:tab w:val="left" w:pos="1646"/>
        </w:tabs>
        <w:spacing w:before="35"/>
        <w:ind w:left="1646" w:hanging="734"/>
        <w:jc w:val="both"/>
        <w:rPr>
          <w:sz w:val="24"/>
        </w:rPr>
      </w:pPr>
      <w:r w:rsidRPr="00685929">
        <w:rPr>
          <w:sz w:val="24"/>
        </w:rPr>
        <w:t>Six</w:t>
      </w:r>
      <w:r w:rsidRPr="00685929">
        <w:rPr>
          <w:spacing w:val="-1"/>
          <w:sz w:val="24"/>
        </w:rPr>
        <w:t xml:space="preserve"> </w:t>
      </w:r>
      <w:r w:rsidRPr="00685929">
        <w:rPr>
          <w:sz w:val="24"/>
        </w:rPr>
        <w:t>dual</w:t>
      </w:r>
      <w:r w:rsidRPr="00685929">
        <w:rPr>
          <w:spacing w:val="-1"/>
          <w:sz w:val="24"/>
        </w:rPr>
        <w:t xml:space="preserve"> </w:t>
      </w:r>
      <w:r w:rsidRPr="00685929">
        <w:rPr>
          <w:sz w:val="24"/>
        </w:rPr>
        <w:t>PG(MBA)</w:t>
      </w:r>
      <w:r w:rsidRPr="00685929">
        <w:rPr>
          <w:spacing w:val="-2"/>
          <w:sz w:val="24"/>
        </w:rPr>
        <w:t xml:space="preserve"> </w:t>
      </w:r>
      <w:r w:rsidRPr="00685929">
        <w:rPr>
          <w:sz w:val="24"/>
        </w:rPr>
        <w:t>holders</w:t>
      </w:r>
      <w:r w:rsidRPr="00685929">
        <w:rPr>
          <w:spacing w:val="-1"/>
          <w:sz w:val="24"/>
        </w:rPr>
        <w:t xml:space="preserve"> </w:t>
      </w:r>
      <w:r w:rsidRPr="00685929">
        <w:rPr>
          <w:sz w:val="24"/>
        </w:rPr>
        <w:t>in</w:t>
      </w:r>
      <w:r w:rsidRPr="00685929">
        <w:rPr>
          <w:spacing w:val="-1"/>
          <w:sz w:val="24"/>
        </w:rPr>
        <w:t xml:space="preserve"> </w:t>
      </w:r>
      <w:r w:rsidRPr="00685929">
        <w:rPr>
          <w:sz w:val="24"/>
        </w:rPr>
        <w:t>the</w:t>
      </w:r>
      <w:r w:rsidRPr="00685929">
        <w:rPr>
          <w:spacing w:val="-1"/>
          <w:sz w:val="24"/>
        </w:rPr>
        <w:t xml:space="preserve"> </w:t>
      </w:r>
      <w:r w:rsidRPr="00685929">
        <w:rPr>
          <w:spacing w:val="-2"/>
          <w:sz w:val="24"/>
        </w:rPr>
        <w:t>Department.</w:t>
      </w:r>
    </w:p>
    <w:p w14:paraId="1EAE55EE" w14:textId="77777777" w:rsidR="00B40BF7" w:rsidRPr="00685929" w:rsidRDefault="00B40BF7">
      <w:pPr>
        <w:pStyle w:val="ListParagraph"/>
        <w:numPr>
          <w:ilvl w:val="0"/>
          <w:numId w:val="104"/>
        </w:numPr>
        <w:tabs>
          <w:tab w:val="left" w:pos="1646"/>
        </w:tabs>
        <w:spacing w:before="37" w:line="408" w:lineRule="auto"/>
        <w:ind w:right="3313" w:firstLine="705"/>
        <w:jc w:val="both"/>
        <w:rPr>
          <w:sz w:val="24"/>
        </w:rPr>
      </w:pPr>
      <w:r w:rsidRPr="00685929">
        <w:rPr>
          <w:sz w:val="24"/>
        </w:rPr>
        <w:t>Six</w:t>
      </w:r>
      <w:r w:rsidRPr="00685929">
        <w:rPr>
          <w:spacing w:val="-5"/>
          <w:sz w:val="24"/>
        </w:rPr>
        <w:t xml:space="preserve"> </w:t>
      </w:r>
      <w:r w:rsidRPr="00685929">
        <w:rPr>
          <w:sz w:val="24"/>
        </w:rPr>
        <w:t>NET/SET</w:t>
      </w:r>
      <w:r w:rsidRPr="00685929">
        <w:rPr>
          <w:spacing w:val="-11"/>
          <w:sz w:val="24"/>
        </w:rPr>
        <w:t xml:space="preserve"> </w:t>
      </w:r>
      <w:r w:rsidRPr="00685929">
        <w:rPr>
          <w:sz w:val="24"/>
        </w:rPr>
        <w:t>qualified</w:t>
      </w:r>
      <w:r w:rsidRPr="00685929">
        <w:rPr>
          <w:spacing w:val="-5"/>
          <w:sz w:val="24"/>
        </w:rPr>
        <w:t xml:space="preserve"> </w:t>
      </w:r>
      <w:r w:rsidRPr="00685929">
        <w:rPr>
          <w:sz w:val="24"/>
        </w:rPr>
        <w:t>faculty</w:t>
      </w:r>
      <w:r w:rsidRPr="00685929">
        <w:rPr>
          <w:spacing w:val="-5"/>
          <w:sz w:val="24"/>
        </w:rPr>
        <w:t xml:space="preserve"> </w:t>
      </w:r>
      <w:r w:rsidRPr="00685929">
        <w:rPr>
          <w:sz w:val="24"/>
        </w:rPr>
        <w:t>in</w:t>
      </w:r>
      <w:r w:rsidRPr="00685929">
        <w:rPr>
          <w:spacing w:val="-5"/>
          <w:sz w:val="24"/>
        </w:rPr>
        <w:t xml:space="preserve"> </w:t>
      </w:r>
      <w:r w:rsidRPr="00685929">
        <w:rPr>
          <w:sz w:val="24"/>
        </w:rPr>
        <w:t>the</w:t>
      </w:r>
      <w:r w:rsidRPr="00685929">
        <w:rPr>
          <w:spacing w:val="-6"/>
          <w:sz w:val="24"/>
        </w:rPr>
        <w:t xml:space="preserve"> </w:t>
      </w:r>
      <w:r w:rsidRPr="00685929">
        <w:rPr>
          <w:sz w:val="24"/>
        </w:rPr>
        <w:t xml:space="preserve">Department. </w:t>
      </w:r>
    </w:p>
    <w:p w14:paraId="2123423C" w14:textId="77777777" w:rsidR="00B40BF7" w:rsidRDefault="00B40BF7" w:rsidP="00B40BF7">
      <w:pPr>
        <w:tabs>
          <w:tab w:val="left" w:pos="1646"/>
        </w:tabs>
        <w:spacing w:before="37" w:line="408" w:lineRule="auto"/>
        <w:ind w:left="206" w:right="3313"/>
        <w:jc w:val="both"/>
        <w:rPr>
          <w:b/>
          <w:bCs/>
          <w:sz w:val="32"/>
          <w:szCs w:val="30"/>
        </w:rPr>
      </w:pPr>
    </w:p>
    <w:p w14:paraId="60B0C92B" w14:textId="77777777" w:rsidR="00B40BF7" w:rsidRDefault="00B40BF7" w:rsidP="00B40BF7">
      <w:pPr>
        <w:tabs>
          <w:tab w:val="left" w:pos="1646"/>
        </w:tabs>
        <w:spacing w:before="37" w:line="408" w:lineRule="auto"/>
        <w:ind w:left="206" w:right="3313"/>
        <w:jc w:val="both"/>
        <w:rPr>
          <w:b/>
          <w:bCs/>
          <w:sz w:val="32"/>
          <w:szCs w:val="30"/>
        </w:rPr>
      </w:pPr>
    </w:p>
    <w:p w14:paraId="79225A7F" w14:textId="77777777" w:rsidR="00B40BF7" w:rsidRDefault="00B40BF7" w:rsidP="00B40BF7">
      <w:pPr>
        <w:tabs>
          <w:tab w:val="left" w:pos="1646"/>
        </w:tabs>
        <w:spacing w:before="37" w:line="408" w:lineRule="auto"/>
        <w:ind w:left="206" w:right="3313"/>
        <w:jc w:val="both"/>
        <w:rPr>
          <w:b/>
          <w:bCs/>
          <w:sz w:val="32"/>
          <w:szCs w:val="30"/>
        </w:rPr>
      </w:pPr>
    </w:p>
    <w:p w14:paraId="35F6BF36" w14:textId="77777777" w:rsidR="00B40BF7" w:rsidRPr="000C4415" w:rsidRDefault="00B40BF7" w:rsidP="00B40BF7">
      <w:pPr>
        <w:tabs>
          <w:tab w:val="left" w:pos="1646"/>
        </w:tabs>
        <w:spacing w:before="37" w:line="408" w:lineRule="auto"/>
        <w:ind w:left="206" w:right="3313"/>
        <w:jc w:val="both"/>
        <w:rPr>
          <w:b/>
          <w:bCs/>
          <w:sz w:val="32"/>
          <w:szCs w:val="30"/>
        </w:rPr>
      </w:pPr>
      <w:r w:rsidRPr="000C4415">
        <w:rPr>
          <w:b/>
          <w:bCs/>
          <w:sz w:val="32"/>
          <w:szCs w:val="30"/>
        </w:rPr>
        <w:lastRenderedPageBreak/>
        <w:t>Combinations-Courses offered:</w:t>
      </w:r>
    </w:p>
    <w:p w14:paraId="561244DF" w14:textId="77777777" w:rsidR="00B40BF7" w:rsidRPr="00685929" w:rsidRDefault="00B40BF7" w:rsidP="00B40BF7">
      <w:pPr>
        <w:pStyle w:val="BodyText"/>
        <w:spacing w:before="49"/>
        <w:ind w:left="206"/>
        <w:jc w:val="both"/>
        <w:rPr>
          <w:b/>
          <w:bCs/>
          <w:sz w:val="30"/>
          <w:szCs w:val="30"/>
        </w:rPr>
      </w:pPr>
      <w:r w:rsidRPr="00685929">
        <w:rPr>
          <w:b/>
          <w:bCs/>
          <w:sz w:val="30"/>
          <w:szCs w:val="30"/>
        </w:rPr>
        <w:t>B. Com</w:t>
      </w:r>
      <w:r w:rsidRPr="00685929">
        <w:rPr>
          <w:b/>
          <w:bCs/>
          <w:spacing w:val="29"/>
          <w:sz w:val="30"/>
          <w:szCs w:val="30"/>
        </w:rPr>
        <w:t xml:space="preserve"> Single</w:t>
      </w:r>
      <w:r w:rsidRPr="00685929">
        <w:rPr>
          <w:b/>
          <w:bCs/>
          <w:spacing w:val="1"/>
          <w:sz w:val="30"/>
          <w:szCs w:val="30"/>
        </w:rPr>
        <w:t xml:space="preserve"> </w:t>
      </w:r>
      <w:r w:rsidRPr="00685929">
        <w:rPr>
          <w:b/>
          <w:bCs/>
          <w:spacing w:val="-4"/>
          <w:sz w:val="30"/>
          <w:szCs w:val="30"/>
        </w:rPr>
        <w:t>Major</w:t>
      </w:r>
    </w:p>
    <w:p w14:paraId="15E8F914" w14:textId="77777777" w:rsidR="00B40BF7" w:rsidRPr="00685929" w:rsidRDefault="00B40BF7">
      <w:pPr>
        <w:pStyle w:val="ListParagraph"/>
        <w:numPr>
          <w:ilvl w:val="0"/>
          <w:numId w:val="103"/>
        </w:numPr>
        <w:tabs>
          <w:tab w:val="left" w:pos="1646"/>
          <w:tab w:val="left" w:pos="2934"/>
        </w:tabs>
        <w:spacing w:before="262"/>
        <w:ind w:left="1646" w:hanging="734"/>
        <w:jc w:val="both"/>
        <w:rPr>
          <w:sz w:val="24"/>
        </w:rPr>
      </w:pPr>
      <w:r w:rsidRPr="00685929">
        <w:rPr>
          <w:spacing w:val="-2"/>
          <w:sz w:val="24"/>
        </w:rPr>
        <w:t>B. Com</w:t>
      </w:r>
      <w:r w:rsidRPr="00685929">
        <w:rPr>
          <w:sz w:val="24"/>
        </w:rPr>
        <w:t xml:space="preserve"> - </w:t>
      </w:r>
      <w:r w:rsidRPr="00685929">
        <w:rPr>
          <w:spacing w:val="-2"/>
          <w:sz w:val="24"/>
        </w:rPr>
        <w:t>General - Minor with Computer Applications</w:t>
      </w:r>
    </w:p>
    <w:p w14:paraId="25A8347B" w14:textId="77777777" w:rsidR="00B40BF7" w:rsidRPr="00685929" w:rsidRDefault="00B40BF7">
      <w:pPr>
        <w:pStyle w:val="ListParagraph"/>
        <w:numPr>
          <w:ilvl w:val="0"/>
          <w:numId w:val="103"/>
        </w:numPr>
        <w:tabs>
          <w:tab w:val="left" w:pos="1646"/>
          <w:tab w:val="left" w:pos="2934"/>
        </w:tabs>
        <w:spacing w:before="35"/>
        <w:ind w:left="1646" w:hanging="734"/>
        <w:jc w:val="both"/>
        <w:rPr>
          <w:sz w:val="24"/>
        </w:rPr>
      </w:pPr>
      <w:r w:rsidRPr="00685929">
        <w:rPr>
          <w:spacing w:val="-2"/>
          <w:sz w:val="24"/>
        </w:rPr>
        <w:t>B. Com</w:t>
      </w:r>
      <w:r w:rsidRPr="00685929">
        <w:rPr>
          <w:sz w:val="24"/>
        </w:rPr>
        <w:t xml:space="preserve"> - Tax</w:t>
      </w:r>
      <w:r w:rsidRPr="00685929">
        <w:rPr>
          <w:spacing w:val="-8"/>
          <w:sz w:val="24"/>
        </w:rPr>
        <w:t xml:space="preserve"> </w:t>
      </w:r>
      <w:r w:rsidRPr="00685929">
        <w:rPr>
          <w:sz w:val="24"/>
        </w:rPr>
        <w:t>Practice</w:t>
      </w:r>
      <w:r w:rsidRPr="00685929">
        <w:rPr>
          <w:spacing w:val="-8"/>
          <w:sz w:val="24"/>
        </w:rPr>
        <w:t xml:space="preserve"> </w:t>
      </w:r>
      <w:r w:rsidRPr="00685929">
        <w:rPr>
          <w:sz w:val="24"/>
        </w:rPr>
        <w:t>and</w:t>
      </w:r>
      <w:r w:rsidRPr="00685929">
        <w:rPr>
          <w:spacing w:val="-7"/>
          <w:sz w:val="24"/>
        </w:rPr>
        <w:t xml:space="preserve"> </w:t>
      </w:r>
      <w:r w:rsidRPr="00685929">
        <w:rPr>
          <w:spacing w:val="-2"/>
          <w:sz w:val="24"/>
        </w:rPr>
        <w:t>Procedures - Minor with Taxation</w:t>
      </w:r>
    </w:p>
    <w:p w14:paraId="40F21FB6" w14:textId="77777777" w:rsidR="00B40BF7" w:rsidRPr="00685929" w:rsidRDefault="00B40BF7">
      <w:pPr>
        <w:pStyle w:val="ListParagraph"/>
        <w:numPr>
          <w:ilvl w:val="0"/>
          <w:numId w:val="103"/>
        </w:numPr>
        <w:tabs>
          <w:tab w:val="left" w:pos="1646"/>
          <w:tab w:val="left" w:pos="2934"/>
        </w:tabs>
        <w:spacing w:before="38"/>
        <w:ind w:left="1646" w:hanging="734"/>
        <w:jc w:val="both"/>
        <w:rPr>
          <w:sz w:val="24"/>
        </w:rPr>
      </w:pPr>
      <w:r w:rsidRPr="00685929">
        <w:rPr>
          <w:spacing w:val="-2"/>
          <w:sz w:val="24"/>
        </w:rPr>
        <w:t>B. Com</w:t>
      </w:r>
      <w:r w:rsidRPr="00685929">
        <w:rPr>
          <w:sz w:val="24"/>
        </w:rPr>
        <w:t xml:space="preserve"> - Computer</w:t>
      </w:r>
      <w:r w:rsidRPr="00685929">
        <w:rPr>
          <w:spacing w:val="-16"/>
          <w:sz w:val="24"/>
        </w:rPr>
        <w:t xml:space="preserve"> </w:t>
      </w:r>
      <w:r w:rsidRPr="00685929">
        <w:rPr>
          <w:spacing w:val="-2"/>
          <w:sz w:val="24"/>
        </w:rPr>
        <w:t>Application - Minor with Taxation</w:t>
      </w:r>
    </w:p>
    <w:p w14:paraId="23B75878" w14:textId="77777777" w:rsidR="00B40BF7" w:rsidRPr="00685929" w:rsidRDefault="00B40BF7">
      <w:pPr>
        <w:pStyle w:val="ListParagraph"/>
        <w:numPr>
          <w:ilvl w:val="0"/>
          <w:numId w:val="103"/>
        </w:numPr>
        <w:tabs>
          <w:tab w:val="left" w:pos="1646"/>
          <w:tab w:val="left" w:pos="2934"/>
        </w:tabs>
        <w:spacing w:before="38"/>
        <w:ind w:left="1646" w:hanging="734"/>
        <w:jc w:val="both"/>
        <w:rPr>
          <w:sz w:val="24"/>
        </w:rPr>
      </w:pPr>
      <w:r w:rsidRPr="00685929">
        <w:rPr>
          <w:spacing w:val="-2"/>
          <w:sz w:val="24"/>
        </w:rPr>
        <w:t xml:space="preserve">B. Com - Banking, Financial services and Insurance </w:t>
      </w:r>
    </w:p>
    <w:p w14:paraId="4BC9B4C8" w14:textId="77777777" w:rsidR="00B40BF7" w:rsidRPr="00685929" w:rsidRDefault="00B40BF7">
      <w:pPr>
        <w:pStyle w:val="ListParagraph"/>
        <w:numPr>
          <w:ilvl w:val="0"/>
          <w:numId w:val="103"/>
        </w:numPr>
        <w:tabs>
          <w:tab w:val="left" w:pos="1646"/>
          <w:tab w:val="left" w:pos="2908"/>
        </w:tabs>
        <w:spacing w:before="81"/>
        <w:ind w:left="1646" w:hanging="734"/>
        <w:jc w:val="both"/>
        <w:rPr>
          <w:sz w:val="24"/>
        </w:rPr>
      </w:pPr>
      <w:r w:rsidRPr="00685929">
        <w:rPr>
          <w:spacing w:val="-5"/>
          <w:sz w:val="24"/>
        </w:rPr>
        <w:t>BBA</w:t>
      </w:r>
      <w:r w:rsidRPr="00685929">
        <w:rPr>
          <w:sz w:val="24"/>
        </w:rPr>
        <w:t xml:space="preserve"> - Digital</w:t>
      </w:r>
      <w:r w:rsidRPr="00685929">
        <w:rPr>
          <w:spacing w:val="-2"/>
          <w:sz w:val="24"/>
        </w:rPr>
        <w:t xml:space="preserve"> Marketing- Minor with Human Resource Management</w:t>
      </w:r>
    </w:p>
    <w:p w14:paraId="1429378C" w14:textId="77777777" w:rsidR="00B40BF7" w:rsidRPr="00685929" w:rsidRDefault="00B40BF7">
      <w:pPr>
        <w:pStyle w:val="ListParagraph"/>
        <w:numPr>
          <w:ilvl w:val="0"/>
          <w:numId w:val="103"/>
        </w:numPr>
        <w:tabs>
          <w:tab w:val="left" w:pos="1646"/>
          <w:tab w:val="left" w:pos="2968"/>
          <w:tab w:val="left" w:pos="5152"/>
        </w:tabs>
        <w:spacing w:before="35"/>
        <w:ind w:left="1646" w:hanging="734"/>
        <w:jc w:val="both"/>
        <w:rPr>
          <w:sz w:val="24"/>
        </w:rPr>
      </w:pPr>
      <w:r w:rsidRPr="00685929">
        <w:rPr>
          <w:spacing w:val="-5"/>
          <w:sz w:val="24"/>
        </w:rPr>
        <w:t>BBA</w:t>
      </w:r>
      <w:r w:rsidRPr="00685929">
        <w:rPr>
          <w:sz w:val="24"/>
        </w:rPr>
        <w:t xml:space="preserve"> - General</w:t>
      </w:r>
      <w:r w:rsidRPr="00685929">
        <w:rPr>
          <w:spacing w:val="-2"/>
          <w:sz w:val="24"/>
        </w:rPr>
        <w:t xml:space="preserve"> </w:t>
      </w:r>
      <w:r>
        <w:rPr>
          <w:spacing w:val="-2"/>
          <w:sz w:val="24"/>
        </w:rPr>
        <w:t xml:space="preserve">- Minor with Finance </w:t>
      </w:r>
    </w:p>
    <w:p w14:paraId="0C44B600" w14:textId="77777777" w:rsidR="00B40BF7" w:rsidRPr="00685929" w:rsidRDefault="00B40BF7">
      <w:pPr>
        <w:pStyle w:val="ListParagraph"/>
        <w:numPr>
          <w:ilvl w:val="0"/>
          <w:numId w:val="103"/>
        </w:numPr>
        <w:tabs>
          <w:tab w:val="left" w:pos="1646"/>
          <w:tab w:val="left" w:pos="2908"/>
        </w:tabs>
        <w:spacing w:before="81"/>
        <w:ind w:left="1646" w:hanging="734"/>
        <w:jc w:val="both"/>
        <w:rPr>
          <w:sz w:val="24"/>
        </w:rPr>
      </w:pPr>
      <w:r w:rsidRPr="00685929">
        <w:rPr>
          <w:spacing w:val="-5"/>
          <w:sz w:val="24"/>
        </w:rPr>
        <w:t xml:space="preserve">BBA - </w:t>
      </w:r>
      <w:r w:rsidRPr="00685929">
        <w:rPr>
          <w:sz w:val="24"/>
        </w:rPr>
        <w:t>Health</w:t>
      </w:r>
      <w:r w:rsidRPr="00685929">
        <w:rPr>
          <w:spacing w:val="-3"/>
          <w:sz w:val="24"/>
        </w:rPr>
        <w:t xml:space="preserve"> </w:t>
      </w:r>
      <w:r w:rsidRPr="00685929">
        <w:rPr>
          <w:sz w:val="24"/>
        </w:rPr>
        <w:t>Care</w:t>
      </w:r>
      <w:r w:rsidRPr="00685929">
        <w:rPr>
          <w:spacing w:val="-4"/>
          <w:sz w:val="24"/>
        </w:rPr>
        <w:t xml:space="preserve"> </w:t>
      </w:r>
      <w:r w:rsidRPr="00685929">
        <w:rPr>
          <w:spacing w:val="-2"/>
          <w:sz w:val="24"/>
        </w:rPr>
        <w:t>Management - Minor with Human Resource Management</w:t>
      </w:r>
    </w:p>
    <w:p w14:paraId="4306E40F" w14:textId="77777777" w:rsidR="00B40BF7" w:rsidRPr="00685929" w:rsidRDefault="00B40BF7" w:rsidP="00B40BF7">
      <w:pPr>
        <w:tabs>
          <w:tab w:val="left" w:pos="1646"/>
          <w:tab w:val="left" w:pos="2934"/>
        </w:tabs>
        <w:spacing w:before="35"/>
        <w:jc w:val="both"/>
        <w:rPr>
          <w:spacing w:val="-5"/>
          <w:sz w:val="24"/>
        </w:rPr>
      </w:pPr>
    </w:p>
    <w:p w14:paraId="7A67E6EB" w14:textId="77777777" w:rsidR="00B40BF7" w:rsidRPr="00685929" w:rsidRDefault="00B40BF7" w:rsidP="00B40BF7">
      <w:pPr>
        <w:tabs>
          <w:tab w:val="left" w:pos="1646"/>
          <w:tab w:val="left" w:pos="2934"/>
        </w:tabs>
        <w:spacing w:before="35"/>
        <w:jc w:val="both"/>
        <w:rPr>
          <w:b/>
          <w:bCs/>
          <w:sz w:val="28"/>
          <w:szCs w:val="26"/>
        </w:rPr>
      </w:pPr>
      <w:r w:rsidRPr="00685929">
        <w:rPr>
          <w:b/>
          <w:bCs/>
          <w:spacing w:val="-5"/>
          <w:sz w:val="28"/>
          <w:szCs w:val="26"/>
        </w:rPr>
        <w:t xml:space="preserve">    </w:t>
      </w:r>
      <w:r w:rsidRPr="00685929">
        <w:rPr>
          <w:b/>
          <w:bCs/>
          <w:sz w:val="28"/>
          <w:szCs w:val="26"/>
        </w:rPr>
        <w:t>Certificate</w:t>
      </w:r>
      <w:r w:rsidRPr="00685929">
        <w:rPr>
          <w:b/>
          <w:bCs/>
          <w:spacing w:val="-2"/>
          <w:sz w:val="28"/>
          <w:szCs w:val="26"/>
        </w:rPr>
        <w:t xml:space="preserve"> Courses:</w:t>
      </w:r>
    </w:p>
    <w:p w14:paraId="7F12AC8B" w14:textId="77777777" w:rsidR="00B40BF7" w:rsidRPr="00685929" w:rsidRDefault="00B40BF7">
      <w:pPr>
        <w:pStyle w:val="ListParagraph"/>
        <w:numPr>
          <w:ilvl w:val="0"/>
          <w:numId w:val="103"/>
        </w:numPr>
        <w:tabs>
          <w:tab w:val="left" w:pos="1646"/>
          <w:tab w:val="left" w:pos="2934"/>
        </w:tabs>
        <w:spacing w:before="35"/>
        <w:ind w:left="1646" w:hanging="734"/>
        <w:jc w:val="both"/>
        <w:rPr>
          <w:sz w:val="24"/>
          <w:szCs w:val="24"/>
        </w:rPr>
      </w:pPr>
      <w:r w:rsidRPr="00685929">
        <w:rPr>
          <w:color w:val="222222"/>
          <w:sz w:val="24"/>
          <w:szCs w:val="24"/>
        </w:rPr>
        <w:t>Start-up Management</w:t>
      </w:r>
    </w:p>
    <w:p w14:paraId="0A725559" w14:textId="77777777" w:rsidR="00B40BF7" w:rsidRPr="00685929" w:rsidRDefault="00B40BF7">
      <w:pPr>
        <w:pStyle w:val="ListParagraph"/>
        <w:numPr>
          <w:ilvl w:val="0"/>
          <w:numId w:val="103"/>
        </w:numPr>
        <w:tabs>
          <w:tab w:val="left" w:pos="1646"/>
          <w:tab w:val="left" w:pos="2934"/>
        </w:tabs>
        <w:spacing w:before="35"/>
        <w:ind w:left="1646" w:hanging="734"/>
        <w:jc w:val="both"/>
        <w:rPr>
          <w:sz w:val="24"/>
          <w:szCs w:val="24"/>
        </w:rPr>
      </w:pPr>
      <w:r w:rsidRPr="00685929">
        <w:rPr>
          <w:color w:val="212529"/>
          <w:sz w:val="24"/>
          <w:szCs w:val="24"/>
        </w:rPr>
        <w:t> MSMEM</w:t>
      </w:r>
    </w:p>
    <w:p w14:paraId="5F40ECC1" w14:textId="77777777" w:rsidR="00B40BF7" w:rsidRPr="00685929" w:rsidRDefault="00B40BF7">
      <w:pPr>
        <w:pStyle w:val="ListParagraph"/>
        <w:numPr>
          <w:ilvl w:val="0"/>
          <w:numId w:val="103"/>
        </w:numPr>
        <w:tabs>
          <w:tab w:val="left" w:pos="1646"/>
          <w:tab w:val="left" w:pos="2934"/>
        </w:tabs>
        <w:spacing w:before="35"/>
        <w:ind w:left="1646" w:hanging="734"/>
        <w:jc w:val="both"/>
        <w:rPr>
          <w:sz w:val="24"/>
          <w:szCs w:val="24"/>
        </w:rPr>
      </w:pPr>
      <w:r w:rsidRPr="00685929">
        <w:rPr>
          <w:color w:val="212529"/>
          <w:sz w:val="24"/>
          <w:szCs w:val="24"/>
        </w:rPr>
        <w:t> 21st century skills </w:t>
      </w:r>
    </w:p>
    <w:p w14:paraId="58C79582" w14:textId="77777777" w:rsidR="00B40BF7" w:rsidRPr="00685929" w:rsidRDefault="00B40BF7">
      <w:pPr>
        <w:pStyle w:val="ListParagraph"/>
        <w:numPr>
          <w:ilvl w:val="0"/>
          <w:numId w:val="103"/>
        </w:numPr>
        <w:tabs>
          <w:tab w:val="left" w:pos="1646"/>
          <w:tab w:val="left" w:pos="2934"/>
        </w:tabs>
        <w:spacing w:before="35"/>
        <w:ind w:left="1646" w:hanging="734"/>
        <w:jc w:val="both"/>
        <w:rPr>
          <w:sz w:val="24"/>
          <w:szCs w:val="24"/>
        </w:rPr>
      </w:pPr>
      <w:r w:rsidRPr="00685929">
        <w:rPr>
          <w:color w:val="212529"/>
          <w:sz w:val="24"/>
          <w:szCs w:val="24"/>
        </w:rPr>
        <w:t xml:space="preserve"> Cyber laws </w:t>
      </w:r>
    </w:p>
    <w:p w14:paraId="7BBF7D8E" w14:textId="77777777" w:rsidR="00B40BF7" w:rsidRPr="00685929" w:rsidRDefault="00B40BF7">
      <w:pPr>
        <w:pStyle w:val="ListParagraph"/>
        <w:numPr>
          <w:ilvl w:val="0"/>
          <w:numId w:val="103"/>
        </w:numPr>
        <w:tabs>
          <w:tab w:val="left" w:pos="1646"/>
          <w:tab w:val="left" w:pos="2934"/>
        </w:tabs>
        <w:spacing w:before="35"/>
        <w:ind w:left="1646" w:hanging="734"/>
        <w:jc w:val="both"/>
        <w:rPr>
          <w:sz w:val="24"/>
          <w:szCs w:val="24"/>
        </w:rPr>
      </w:pPr>
      <w:r w:rsidRPr="00685929">
        <w:rPr>
          <w:color w:val="212529"/>
          <w:sz w:val="24"/>
          <w:szCs w:val="24"/>
        </w:rPr>
        <w:t>GST- E-filing </w:t>
      </w:r>
    </w:p>
    <w:p w14:paraId="7C40AEE9" w14:textId="77777777" w:rsidR="00B40BF7" w:rsidRPr="00685929" w:rsidRDefault="00B40BF7">
      <w:pPr>
        <w:pStyle w:val="ListParagraph"/>
        <w:numPr>
          <w:ilvl w:val="0"/>
          <w:numId w:val="103"/>
        </w:numPr>
        <w:tabs>
          <w:tab w:val="left" w:pos="1646"/>
          <w:tab w:val="left" w:pos="2934"/>
        </w:tabs>
        <w:spacing w:before="35"/>
        <w:ind w:left="1646" w:hanging="734"/>
        <w:jc w:val="both"/>
        <w:rPr>
          <w:sz w:val="24"/>
          <w:szCs w:val="24"/>
        </w:rPr>
      </w:pPr>
      <w:r w:rsidRPr="00685929">
        <w:rPr>
          <w:color w:val="212529"/>
          <w:sz w:val="24"/>
          <w:szCs w:val="24"/>
        </w:rPr>
        <w:t>Insurance </w:t>
      </w:r>
    </w:p>
    <w:p w14:paraId="58832A70" w14:textId="77777777" w:rsidR="00B40BF7" w:rsidRPr="00685929" w:rsidRDefault="00B40BF7">
      <w:pPr>
        <w:pStyle w:val="ListParagraph"/>
        <w:numPr>
          <w:ilvl w:val="0"/>
          <w:numId w:val="103"/>
        </w:numPr>
        <w:tabs>
          <w:tab w:val="left" w:pos="1646"/>
          <w:tab w:val="left" w:pos="2934"/>
        </w:tabs>
        <w:spacing w:before="35"/>
        <w:ind w:left="1646" w:hanging="734"/>
        <w:jc w:val="both"/>
        <w:rPr>
          <w:sz w:val="24"/>
          <w:szCs w:val="24"/>
        </w:rPr>
      </w:pPr>
      <w:r w:rsidRPr="00685929">
        <w:rPr>
          <w:color w:val="212529"/>
          <w:sz w:val="24"/>
          <w:szCs w:val="24"/>
        </w:rPr>
        <w:t>Retail marketing </w:t>
      </w:r>
    </w:p>
    <w:p w14:paraId="3AFFE607" w14:textId="77777777" w:rsidR="00B40BF7" w:rsidRPr="00685929" w:rsidRDefault="00B40BF7">
      <w:pPr>
        <w:pStyle w:val="ListParagraph"/>
        <w:numPr>
          <w:ilvl w:val="0"/>
          <w:numId w:val="103"/>
        </w:numPr>
        <w:tabs>
          <w:tab w:val="left" w:pos="1646"/>
          <w:tab w:val="left" w:pos="2934"/>
        </w:tabs>
        <w:spacing w:before="35"/>
        <w:ind w:left="1646" w:hanging="734"/>
        <w:jc w:val="both"/>
        <w:rPr>
          <w:sz w:val="24"/>
          <w:szCs w:val="24"/>
        </w:rPr>
      </w:pPr>
      <w:r w:rsidRPr="00685929">
        <w:rPr>
          <w:color w:val="212529"/>
          <w:sz w:val="24"/>
          <w:szCs w:val="24"/>
        </w:rPr>
        <w:t>Logistics Management</w:t>
      </w:r>
    </w:p>
    <w:p w14:paraId="06285E22" w14:textId="77777777" w:rsidR="00B40BF7" w:rsidRPr="00685929" w:rsidRDefault="00B40BF7">
      <w:pPr>
        <w:pStyle w:val="ListParagraph"/>
        <w:numPr>
          <w:ilvl w:val="0"/>
          <w:numId w:val="103"/>
        </w:numPr>
        <w:tabs>
          <w:tab w:val="left" w:pos="1646"/>
          <w:tab w:val="left" w:pos="2934"/>
        </w:tabs>
        <w:spacing w:before="35"/>
        <w:ind w:left="1646" w:hanging="734"/>
        <w:jc w:val="both"/>
        <w:rPr>
          <w:sz w:val="24"/>
          <w:szCs w:val="24"/>
        </w:rPr>
      </w:pPr>
      <w:r w:rsidRPr="00685929">
        <w:rPr>
          <w:color w:val="212529"/>
          <w:sz w:val="24"/>
          <w:szCs w:val="24"/>
        </w:rPr>
        <w:t>Risk management </w:t>
      </w:r>
    </w:p>
    <w:p w14:paraId="55AFEBAF" w14:textId="77777777" w:rsidR="00B40BF7" w:rsidRPr="00685929" w:rsidRDefault="00B40BF7">
      <w:pPr>
        <w:pStyle w:val="ListParagraph"/>
        <w:numPr>
          <w:ilvl w:val="0"/>
          <w:numId w:val="103"/>
        </w:numPr>
        <w:tabs>
          <w:tab w:val="left" w:pos="1646"/>
          <w:tab w:val="left" w:pos="2934"/>
        </w:tabs>
        <w:spacing w:before="35"/>
        <w:ind w:left="1646" w:hanging="734"/>
        <w:jc w:val="both"/>
        <w:rPr>
          <w:sz w:val="24"/>
          <w:szCs w:val="24"/>
        </w:rPr>
      </w:pPr>
      <w:r w:rsidRPr="00685929">
        <w:rPr>
          <w:color w:val="212529"/>
          <w:sz w:val="24"/>
          <w:szCs w:val="24"/>
        </w:rPr>
        <w:t>Financial planning </w:t>
      </w:r>
    </w:p>
    <w:p w14:paraId="58F16E4A" w14:textId="77777777" w:rsidR="00B40BF7" w:rsidRPr="00685929" w:rsidRDefault="00B40BF7">
      <w:pPr>
        <w:pStyle w:val="ListParagraph"/>
        <w:numPr>
          <w:ilvl w:val="0"/>
          <w:numId w:val="103"/>
        </w:numPr>
        <w:tabs>
          <w:tab w:val="left" w:pos="1646"/>
          <w:tab w:val="left" w:pos="2934"/>
        </w:tabs>
        <w:spacing w:before="35"/>
        <w:ind w:left="1646" w:hanging="734"/>
        <w:jc w:val="both"/>
        <w:rPr>
          <w:sz w:val="24"/>
          <w:szCs w:val="24"/>
        </w:rPr>
      </w:pPr>
      <w:r w:rsidRPr="00685929">
        <w:rPr>
          <w:color w:val="212529"/>
          <w:sz w:val="24"/>
          <w:szCs w:val="24"/>
        </w:rPr>
        <w:t> Healthcare Information Management</w:t>
      </w:r>
    </w:p>
    <w:p w14:paraId="4121054B" w14:textId="77777777" w:rsidR="00B40BF7" w:rsidRPr="00685929" w:rsidRDefault="00B40BF7" w:rsidP="00B40BF7">
      <w:pPr>
        <w:pStyle w:val="BodyText"/>
        <w:spacing w:before="194" w:line="266" w:lineRule="auto"/>
        <w:ind w:left="216" w:right="318" w:hanging="10"/>
        <w:jc w:val="both"/>
      </w:pPr>
      <w:r w:rsidRPr="00685929">
        <w:t>These</w:t>
      </w:r>
      <w:r w:rsidRPr="00685929">
        <w:rPr>
          <w:spacing w:val="-15"/>
        </w:rPr>
        <w:t xml:space="preserve"> </w:t>
      </w:r>
      <w:r w:rsidRPr="00685929">
        <w:t>Courses</w:t>
      </w:r>
      <w:r w:rsidRPr="00685929">
        <w:rPr>
          <w:spacing w:val="-14"/>
        </w:rPr>
        <w:t xml:space="preserve"> </w:t>
      </w:r>
      <w:r w:rsidRPr="00685929">
        <w:t>are</w:t>
      </w:r>
      <w:r w:rsidRPr="00685929">
        <w:rPr>
          <w:spacing w:val="-15"/>
        </w:rPr>
        <w:t xml:space="preserve"> </w:t>
      </w:r>
      <w:r w:rsidRPr="00685929">
        <w:t>open</w:t>
      </w:r>
      <w:r w:rsidRPr="00685929">
        <w:rPr>
          <w:spacing w:val="-14"/>
        </w:rPr>
        <w:t xml:space="preserve"> </w:t>
      </w:r>
      <w:r w:rsidRPr="00685929">
        <w:t>to</w:t>
      </w:r>
      <w:r w:rsidRPr="00685929">
        <w:rPr>
          <w:spacing w:val="-14"/>
        </w:rPr>
        <w:t xml:space="preserve"> </w:t>
      </w:r>
      <w:r w:rsidRPr="00685929">
        <w:t>students</w:t>
      </w:r>
      <w:r w:rsidRPr="00685929">
        <w:rPr>
          <w:spacing w:val="-14"/>
        </w:rPr>
        <w:t xml:space="preserve"> </w:t>
      </w:r>
      <w:r w:rsidRPr="00685929">
        <w:t>of</w:t>
      </w:r>
      <w:r w:rsidRPr="00685929">
        <w:rPr>
          <w:spacing w:val="-13"/>
        </w:rPr>
        <w:t xml:space="preserve"> </w:t>
      </w:r>
      <w:r w:rsidRPr="00685929">
        <w:t>all</w:t>
      </w:r>
      <w:r w:rsidRPr="00685929">
        <w:rPr>
          <w:spacing w:val="-14"/>
        </w:rPr>
        <w:t xml:space="preserve"> </w:t>
      </w:r>
      <w:r w:rsidRPr="00685929">
        <w:t>Commerce</w:t>
      </w:r>
      <w:r w:rsidRPr="00685929">
        <w:rPr>
          <w:spacing w:val="-15"/>
        </w:rPr>
        <w:t xml:space="preserve"> </w:t>
      </w:r>
      <w:r w:rsidRPr="00685929">
        <w:t>students.</w:t>
      </w:r>
      <w:r w:rsidRPr="00685929">
        <w:rPr>
          <w:spacing w:val="-15"/>
        </w:rPr>
        <w:t xml:space="preserve"> </w:t>
      </w:r>
      <w:r w:rsidRPr="00685929">
        <w:t>The</w:t>
      </w:r>
      <w:r w:rsidRPr="00685929">
        <w:rPr>
          <w:spacing w:val="-13"/>
        </w:rPr>
        <w:t xml:space="preserve"> </w:t>
      </w:r>
      <w:r w:rsidRPr="00685929">
        <w:t>Department</w:t>
      </w:r>
      <w:r w:rsidRPr="00685929">
        <w:rPr>
          <w:spacing w:val="-14"/>
        </w:rPr>
        <w:t xml:space="preserve"> </w:t>
      </w:r>
      <w:r w:rsidRPr="00685929">
        <w:t>previously</w:t>
      </w:r>
      <w:r w:rsidRPr="00685929">
        <w:rPr>
          <w:spacing w:val="-14"/>
        </w:rPr>
        <w:t xml:space="preserve"> </w:t>
      </w:r>
      <w:r w:rsidRPr="00685929">
        <w:t>offered the foundation course of Entrepreneurship to all the 2</w:t>
      </w:r>
      <w:r w:rsidRPr="00685929">
        <w:rPr>
          <w:vertAlign w:val="superscript"/>
        </w:rPr>
        <w:t>nd</w:t>
      </w:r>
      <w:r w:rsidRPr="00685929">
        <w:t xml:space="preserve"> year students of the college as per the previous curriculum.</w:t>
      </w:r>
    </w:p>
    <w:p w14:paraId="2AD4E41E" w14:textId="77777777" w:rsidR="00B40BF7" w:rsidRDefault="00B40BF7" w:rsidP="00B40BF7">
      <w:pPr>
        <w:pStyle w:val="BodyText"/>
        <w:spacing w:before="209"/>
        <w:ind w:left="206"/>
        <w:jc w:val="both"/>
        <w:rPr>
          <w:spacing w:val="-2"/>
        </w:rPr>
      </w:pPr>
      <w:r w:rsidRPr="00685929">
        <w:t>Participation</w:t>
      </w:r>
      <w:r w:rsidRPr="00685929">
        <w:rPr>
          <w:spacing w:val="-4"/>
        </w:rPr>
        <w:t xml:space="preserve"> </w:t>
      </w:r>
      <w:r w:rsidRPr="00685929">
        <w:t>of</w:t>
      </w:r>
      <w:r w:rsidRPr="00685929">
        <w:rPr>
          <w:spacing w:val="-1"/>
        </w:rPr>
        <w:t xml:space="preserve"> </w:t>
      </w:r>
      <w:r w:rsidRPr="00685929">
        <w:t>the</w:t>
      </w:r>
      <w:r w:rsidRPr="00685929">
        <w:rPr>
          <w:spacing w:val="-2"/>
        </w:rPr>
        <w:t xml:space="preserve"> </w:t>
      </w:r>
      <w:r w:rsidRPr="00685929">
        <w:t>department</w:t>
      </w:r>
      <w:r w:rsidRPr="00685929">
        <w:rPr>
          <w:spacing w:val="-1"/>
        </w:rPr>
        <w:t xml:space="preserve"> </w:t>
      </w:r>
      <w:r w:rsidRPr="00685929">
        <w:t>in</w:t>
      </w:r>
      <w:r w:rsidRPr="00685929">
        <w:rPr>
          <w:spacing w:val="-2"/>
        </w:rPr>
        <w:t xml:space="preserve"> </w:t>
      </w:r>
      <w:r w:rsidRPr="00685929">
        <w:t>the</w:t>
      </w:r>
      <w:r w:rsidRPr="00685929">
        <w:rPr>
          <w:spacing w:val="-1"/>
        </w:rPr>
        <w:t xml:space="preserve"> </w:t>
      </w:r>
      <w:r w:rsidRPr="00685929">
        <w:t>courses</w:t>
      </w:r>
      <w:r w:rsidRPr="00685929">
        <w:rPr>
          <w:spacing w:val="-2"/>
        </w:rPr>
        <w:t xml:space="preserve"> </w:t>
      </w:r>
      <w:r w:rsidRPr="00685929">
        <w:t>offered</w:t>
      </w:r>
      <w:r w:rsidRPr="00685929">
        <w:rPr>
          <w:spacing w:val="-1"/>
        </w:rPr>
        <w:t xml:space="preserve"> </w:t>
      </w:r>
      <w:r w:rsidRPr="00685929">
        <w:t>by</w:t>
      </w:r>
      <w:r w:rsidRPr="00685929">
        <w:rPr>
          <w:spacing w:val="-1"/>
        </w:rPr>
        <w:t xml:space="preserve"> </w:t>
      </w:r>
      <w:r w:rsidRPr="00685929">
        <w:t>another</w:t>
      </w:r>
      <w:r w:rsidRPr="00685929">
        <w:rPr>
          <w:spacing w:val="-3"/>
        </w:rPr>
        <w:t xml:space="preserve"> </w:t>
      </w:r>
      <w:r w:rsidRPr="00685929">
        <w:rPr>
          <w:spacing w:val="-2"/>
        </w:rPr>
        <w:t>department:</w:t>
      </w:r>
      <w:r>
        <w:rPr>
          <w:spacing w:val="-2"/>
        </w:rPr>
        <w:t xml:space="preserve"> </w:t>
      </w:r>
    </w:p>
    <w:p w14:paraId="44400C85" w14:textId="77777777" w:rsidR="00B40BF7" w:rsidRDefault="00B40BF7" w:rsidP="00B40BF7">
      <w:pPr>
        <w:pStyle w:val="BodyText"/>
        <w:spacing w:before="209"/>
        <w:ind w:left="206"/>
        <w:jc w:val="both"/>
        <w:rPr>
          <w:spacing w:val="-2"/>
        </w:rPr>
      </w:pPr>
    </w:p>
    <w:p w14:paraId="682D17F1" w14:textId="77777777" w:rsidR="00B40BF7" w:rsidRPr="00685929" w:rsidRDefault="00B40BF7">
      <w:pPr>
        <w:pStyle w:val="ListParagraph"/>
        <w:numPr>
          <w:ilvl w:val="0"/>
          <w:numId w:val="105"/>
        </w:numPr>
        <w:tabs>
          <w:tab w:val="left" w:pos="1646"/>
        </w:tabs>
        <w:ind w:right="999"/>
        <w:jc w:val="both"/>
        <w:rPr>
          <w:sz w:val="24"/>
          <w:szCs w:val="24"/>
          <w:lang w:val="en-IN"/>
        </w:rPr>
      </w:pPr>
      <w:r w:rsidRPr="00685929">
        <w:rPr>
          <w:sz w:val="24"/>
          <w:szCs w:val="24"/>
          <w:lang w:val="en-IN"/>
        </w:rPr>
        <w:t>Marketing Skills</w:t>
      </w:r>
    </w:p>
    <w:p w14:paraId="24FC5949" w14:textId="77777777" w:rsidR="00B40BF7" w:rsidRPr="00685929" w:rsidRDefault="00B40BF7">
      <w:pPr>
        <w:pStyle w:val="ListParagraph"/>
        <w:numPr>
          <w:ilvl w:val="0"/>
          <w:numId w:val="105"/>
        </w:numPr>
        <w:tabs>
          <w:tab w:val="left" w:pos="1646"/>
        </w:tabs>
        <w:ind w:right="999"/>
        <w:jc w:val="both"/>
        <w:rPr>
          <w:sz w:val="24"/>
          <w:szCs w:val="24"/>
          <w:lang w:val="en-IN"/>
        </w:rPr>
      </w:pPr>
      <w:r w:rsidRPr="00685929">
        <w:rPr>
          <w:sz w:val="24"/>
          <w:szCs w:val="24"/>
          <w:lang w:val="en-IN"/>
        </w:rPr>
        <w:t>Retail Marketing</w:t>
      </w:r>
    </w:p>
    <w:p w14:paraId="7FFA0C19" w14:textId="77777777" w:rsidR="00B40BF7" w:rsidRPr="00685929" w:rsidRDefault="00B40BF7">
      <w:pPr>
        <w:pStyle w:val="ListParagraph"/>
        <w:numPr>
          <w:ilvl w:val="0"/>
          <w:numId w:val="105"/>
        </w:numPr>
        <w:tabs>
          <w:tab w:val="left" w:pos="1646"/>
        </w:tabs>
        <w:ind w:right="999"/>
        <w:jc w:val="both"/>
        <w:rPr>
          <w:sz w:val="24"/>
          <w:szCs w:val="24"/>
          <w:lang w:val="en-IN"/>
        </w:rPr>
      </w:pPr>
      <w:r w:rsidRPr="00685929">
        <w:rPr>
          <w:sz w:val="24"/>
          <w:szCs w:val="24"/>
          <w:lang w:val="en-IN"/>
        </w:rPr>
        <w:t>Logistics and supply chain Management</w:t>
      </w:r>
    </w:p>
    <w:p w14:paraId="36AF1F55" w14:textId="77777777" w:rsidR="00B40BF7" w:rsidRPr="00685929" w:rsidRDefault="00B40BF7">
      <w:pPr>
        <w:pStyle w:val="ListParagraph"/>
        <w:numPr>
          <w:ilvl w:val="0"/>
          <w:numId w:val="105"/>
        </w:numPr>
        <w:tabs>
          <w:tab w:val="left" w:pos="1646"/>
        </w:tabs>
        <w:ind w:right="999"/>
        <w:jc w:val="both"/>
        <w:rPr>
          <w:sz w:val="24"/>
          <w:szCs w:val="24"/>
          <w:lang w:val="en-IN"/>
        </w:rPr>
      </w:pPr>
      <w:r w:rsidRPr="00685929">
        <w:rPr>
          <w:sz w:val="24"/>
          <w:szCs w:val="24"/>
          <w:lang w:val="en-IN"/>
        </w:rPr>
        <w:t>Insurance Promotion</w:t>
      </w:r>
    </w:p>
    <w:p w14:paraId="7751CA48" w14:textId="77777777" w:rsidR="00B40BF7" w:rsidRPr="00685929" w:rsidRDefault="00B40BF7">
      <w:pPr>
        <w:pStyle w:val="ListParagraph"/>
        <w:numPr>
          <w:ilvl w:val="0"/>
          <w:numId w:val="105"/>
        </w:numPr>
        <w:tabs>
          <w:tab w:val="left" w:pos="1646"/>
        </w:tabs>
        <w:ind w:right="999"/>
        <w:jc w:val="both"/>
        <w:rPr>
          <w:sz w:val="24"/>
          <w:szCs w:val="24"/>
          <w:lang w:val="en-IN"/>
        </w:rPr>
      </w:pPr>
      <w:r w:rsidRPr="00685929">
        <w:rPr>
          <w:sz w:val="24"/>
          <w:szCs w:val="24"/>
          <w:lang w:val="en-IN"/>
        </w:rPr>
        <w:t xml:space="preserve">Entrepreneurship  </w:t>
      </w:r>
    </w:p>
    <w:p w14:paraId="17CA1429" w14:textId="77777777" w:rsidR="00B40BF7" w:rsidRPr="00685929" w:rsidRDefault="00B40BF7">
      <w:pPr>
        <w:pStyle w:val="ListParagraph"/>
        <w:numPr>
          <w:ilvl w:val="0"/>
          <w:numId w:val="105"/>
        </w:numPr>
        <w:tabs>
          <w:tab w:val="left" w:pos="1646"/>
        </w:tabs>
        <w:ind w:right="999"/>
        <w:jc w:val="both"/>
        <w:rPr>
          <w:sz w:val="24"/>
          <w:szCs w:val="24"/>
          <w:lang w:val="en-IN"/>
        </w:rPr>
      </w:pPr>
      <w:r w:rsidRPr="00685929">
        <w:rPr>
          <w:sz w:val="24"/>
          <w:szCs w:val="24"/>
          <w:lang w:val="en-IN"/>
        </w:rPr>
        <w:t>Project Management. </w:t>
      </w:r>
    </w:p>
    <w:p w14:paraId="3E7420DE" w14:textId="77777777" w:rsidR="00B40BF7" w:rsidRPr="00685929" w:rsidRDefault="00B40BF7" w:rsidP="00B40BF7">
      <w:pPr>
        <w:pStyle w:val="BodyText"/>
        <w:spacing w:before="52" w:line="266" w:lineRule="auto"/>
        <w:ind w:left="216" w:right="322" w:hanging="10"/>
        <w:jc w:val="both"/>
      </w:pPr>
    </w:p>
    <w:p w14:paraId="081DB26E" w14:textId="77777777" w:rsidR="00B40BF7" w:rsidRPr="00685929" w:rsidRDefault="00B40BF7" w:rsidP="00B40BF7">
      <w:pPr>
        <w:pStyle w:val="BodyText"/>
        <w:spacing w:before="52" w:line="266" w:lineRule="auto"/>
        <w:ind w:left="216" w:right="322" w:hanging="10"/>
        <w:jc w:val="both"/>
      </w:pPr>
      <w:r w:rsidRPr="00685929">
        <w:t xml:space="preserve">The department currently offering PG program in Commerce i.e. M.Com. (Accounting and Taxation) since 2012 – 13. Currently the PG program of the college also got the autonomous </w:t>
      </w:r>
      <w:r w:rsidRPr="00685929">
        <w:rPr>
          <w:spacing w:val="-2"/>
        </w:rPr>
        <w:t>status.</w:t>
      </w:r>
    </w:p>
    <w:p w14:paraId="7652C7E7" w14:textId="77777777" w:rsidR="00B40BF7" w:rsidRDefault="00B40BF7" w:rsidP="00B40BF7">
      <w:pPr>
        <w:pStyle w:val="BodyText"/>
        <w:spacing w:line="266" w:lineRule="auto"/>
        <w:jc w:val="both"/>
      </w:pPr>
    </w:p>
    <w:p w14:paraId="60CBCD9F" w14:textId="77777777" w:rsidR="00B40BF7" w:rsidRDefault="00B40BF7" w:rsidP="00B40BF7">
      <w:pPr>
        <w:pStyle w:val="BodyText"/>
        <w:spacing w:line="266" w:lineRule="auto"/>
        <w:jc w:val="both"/>
      </w:pPr>
    </w:p>
    <w:p w14:paraId="059C2B66" w14:textId="77777777" w:rsidR="00B40BF7" w:rsidRDefault="00B40BF7" w:rsidP="00B40BF7">
      <w:pPr>
        <w:pStyle w:val="BodyText"/>
        <w:spacing w:line="266" w:lineRule="auto"/>
        <w:jc w:val="both"/>
      </w:pPr>
    </w:p>
    <w:p w14:paraId="5339AB57" w14:textId="77777777" w:rsidR="00B40BF7" w:rsidRDefault="00B40BF7" w:rsidP="00B40BF7">
      <w:pPr>
        <w:pStyle w:val="BodyText"/>
        <w:spacing w:line="266" w:lineRule="auto"/>
        <w:jc w:val="both"/>
      </w:pPr>
    </w:p>
    <w:p w14:paraId="666F06CA" w14:textId="77777777" w:rsidR="00B40BF7" w:rsidRDefault="00B40BF7" w:rsidP="00B40BF7">
      <w:pPr>
        <w:pStyle w:val="BodyText"/>
        <w:spacing w:line="266" w:lineRule="auto"/>
        <w:jc w:val="both"/>
        <w:sectPr w:rsidR="00B40BF7" w:rsidSect="00B40BF7">
          <w:pgSz w:w="11920" w:h="16850"/>
          <w:pgMar w:top="1280" w:right="992" w:bottom="280" w:left="1133" w:header="720" w:footer="720" w:gutter="0"/>
          <w:cols w:space="720"/>
        </w:sectPr>
      </w:pPr>
    </w:p>
    <w:p w14:paraId="4C645996" w14:textId="77777777" w:rsidR="00B40BF7" w:rsidRDefault="00B40BF7" w:rsidP="00B40BF7">
      <w:pPr>
        <w:pStyle w:val="Heading2"/>
        <w:spacing w:before="79"/>
        <w:ind w:left="292" w:right="415"/>
      </w:pPr>
      <w:r>
        <w:rPr>
          <w:spacing w:val="-5"/>
        </w:rPr>
        <w:lastRenderedPageBreak/>
        <w:t xml:space="preserve">STAFF </w:t>
      </w:r>
      <w:r>
        <w:rPr>
          <w:spacing w:val="-2"/>
        </w:rPr>
        <w:t>PROFILE</w:t>
      </w:r>
    </w:p>
    <w:p w14:paraId="40CDA00A" w14:textId="77777777" w:rsidR="00B40BF7" w:rsidRDefault="00B40BF7" w:rsidP="00B40BF7">
      <w:pPr>
        <w:spacing w:before="233"/>
        <w:ind w:left="206"/>
        <w:rPr>
          <w:i/>
          <w:sz w:val="24"/>
        </w:rPr>
      </w:pPr>
      <w:r>
        <w:rPr>
          <w:i/>
          <w:sz w:val="24"/>
        </w:rPr>
        <w:t>Staff</w:t>
      </w:r>
      <w:r>
        <w:rPr>
          <w:i/>
          <w:spacing w:val="60"/>
          <w:sz w:val="24"/>
        </w:rPr>
        <w:t xml:space="preserve"> </w:t>
      </w:r>
      <w:r>
        <w:rPr>
          <w:i/>
          <w:spacing w:val="-2"/>
          <w:sz w:val="24"/>
        </w:rPr>
        <w:t>Particulars:</w:t>
      </w:r>
    </w:p>
    <w:p w14:paraId="2B818397" w14:textId="77777777" w:rsidR="00B40BF7" w:rsidRDefault="00B40BF7" w:rsidP="00B40BF7">
      <w:pPr>
        <w:pStyle w:val="BodyText"/>
        <w:spacing w:before="238" w:line="266" w:lineRule="auto"/>
        <w:ind w:left="216" w:right="315" w:hanging="10"/>
        <w:jc w:val="both"/>
      </w:pPr>
      <w:r>
        <w:t>The</w:t>
      </w:r>
      <w:r>
        <w:rPr>
          <w:spacing w:val="-8"/>
        </w:rPr>
        <w:t xml:space="preserve"> </w:t>
      </w:r>
      <w:r>
        <w:t>department</w:t>
      </w:r>
      <w:r>
        <w:rPr>
          <w:spacing w:val="-7"/>
        </w:rPr>
        <w:t xml:space="preserve"> </w:t>
      </w:r>
      <w:r>
        <w:t>consists</w:t>
      </w:r>
      <w:r>
        <w:rPr>
          <w:spacing w:val="-7"/>
        </w:rPr>
        <w:t xml:space="preserve"> </w:t>
      </w:r>
      <w:r>
        <w:t>of</w:t>
      </w:r>
      <w:r>
        <w:rPr>
          <w:spacing w:val="-8"/>
        </w:rPr>
        <w:t xml:space="preserve"> </w:t>
      </w:r>
      <w:r>
        <w:t>13</w:t>
      </w:r>
      <w:r>
        <w:rPr>
          <w:spacing w:val="-7"/>
        </w:rPr>
        <w:t xml:space="preserve"> </w:t>
      </w:r>
      <w:r>
        <w:t>staff</w:t>
      </w:r>
      <w:r>
        <w:rPr>
          <w:spacing w:val="-8"/>
        </w:rPr>
        <w:t xml:space="preserve"> </w:t>
      </w:r>
      <w:r>
        <w:t>members</w:t>
      </w:r>
      <w:r>
        <w:rPr>
          <w:spacing w:val="-8"/>
        </w:rPr>
        <w:t xml:space="preserve"> </w:t>
      </w:r>
      <w:r>
        <w:t>(Regular</w:t>
      </w:r>
      <w:r>
        <w:rPr>
          <w:spacing w:val="-7"/>
        </w:rPr>
        <w:t xml:space="preserve"> </w:t>
      </w:r>
      <w:r>
        <w:t>-3</w:t>
      </w:r>
      <w:r>
        <w:rPr>
          <w:spacing w:val="-7"/>
        </w:rPr>
        <w:t xml:space="preserve"> </w:t>
      </w:r>
      <w:r>
        <w:t>+1,</w:t>
      </w:r>
      <w:r>
        <w:rPr>
          <w:spacing w:val="-7"/>
        </w:rPr>
        <w:t xml:space="preserve"> </w:t>
      </w:r>
      <w:r>
        <w:t>Contract</w:t>
      </w:r>
      <w:r>
        <w:rPr>
          <w:spacing w:val="-6"/>
        </w:rPr>
        <w:t xml:space="preserve"> </w:t>
      </w:r>
      <w:r>
        <w:t>–</w:t>
      </w:r>
      <w:r>
        <w:rPr>
          <w:spacing w:val="-7"/>
        </w:rPr>
        <w:t xml:space="preserve"> </w:t>
      </w:r>
      <w:r>
        <w:t xml:space="preserve">4 </w:t>
      </w:r>
      <w:r>
        <w:rPr>
          <w:spacing w:val="-7"/>
        </w:rPr>
        <w:t xml:space="preserve">and </w:t>
      </w:r>
      <w:r>
        <w:t>Guest</w:t>
      </w:r>
      <w:r>
        <w:rPr>
          <w:spacing w:val="-7"/>
        </w:rPr>
        <w:t xml:space="preserve"> </w:t>
      </w:r>
      <w:r>
        <w:t>Faculty</w:t>
      </w:r>
      <w:r>
        <w:rPr>
          <w:spacing w:val="-6"/>
        </w:rPr>
        <w:t xml:space="preserve"> </w:t>
      </w:r>
      <w:r>
        <w:t>–</w:t>
      </w:r>
      <w:r>
        <w:rPr>
          <w:spacing w:val="-7"/>
        </w:rPr>
        <w:t xml:space="preserve"> </w:t>
      </w:r>
      <w:r>
        <w:t>6) of</w:t>
      </w:r>
      <w:r>
        <w:rPr>
          <w:spacing w:val="-8"/>
        </w:rPr>
        <w:t xml:space="preserve"> </w:t>
      </w:r>
      <w:r>
        <w:t>which</w:t>
      </w:r>
      <w:r>
        <w:rPr>
          <w:spacing w:val="-7"/>
        </w:rPr>
        <w:t xml:space="preserve"> </w:t>
      </w:r>
      <w:r>
        <w:t>Five</w:t>
      </w:r>
      <w:r>
        <w:rPr>
          <w:spacing w:val="-8"/>
        </w:rPr>
        <w:t xml:space="preserve"> </w:t>
      </w:r>
      <w:r>
        <w:t>Members</w:t>
      </w:r>
      <w:r>
        <w:rPr>
          <w:spacing w:val="-5"/>
        </w:rPr>
        <w:t xml:space="preserve"> </w:t>
      </w:r>
      <w:r>
        <w:t>process</w:t>
      </w:r>
      <w:r>
        <w:rPr>
          <w:spacing w:val="-7"/>
        </w:rPr>
        <w:t xml:space="preserve"> </w:t>
      </w:r>
      <w:proofErr w:type="spellStart"/>
      <w:proofErr w:type="gramStart"/>
      <w:r>
        <w:t>Ph.D</w:t>
      </w:r>
      <w:proofErr w:type="spellEnd"/>
      <w:proofErr w:type="gramEnd"/>
      <w:r>
        <w:t>,</w:t>
      </w:r>
      <w:r>
        <w:rPr>
          <w:spacing w:val="-8"/>
        </w:rPr>
        <w:t xml:space="preserve"> </w:t>
      </w:r>
      <w:r>
        <w:t>seven</w:t>
      </w:r>
      <w:r>
        <w:rPr>
          <w:spacing w:val="-7"/>
        </w:rPr>
        <w:t xml:space="preserve"> </w:t>
      </w:r>
      <w:r>
        <w:t>members</w:t>
      </w:r>
      <w:r>
        <w:rPr>
          <w:spacing w:val="-7"/>
        </w:rPr>
        <w:t xml:space="preserve"> </w:t>
      </w:r>
      <w:r>
        <w:t>process</w:t>
      </w:r>
      <w:r>
        <w:rPr>
          <w:spacing w:val="-7"/>
        </w:rPr>
        <w:t xml:space="preserve"> </w:t>
      </w:r>
      <w:r>
        <w:t>M. Phil</w:t>
      </w:r>
      <w:r>
        <w:rPr>
          <w:spacing w:val="-7"/>
        </w:rPr>
        <w:t xml:space="preserve"> </w:t>
      </w:r>
      <w:r>
        <w:t>and</w:t>
      </w:r>
      <w:r>
        <w:rPr>
          <w:spacing w:val="-7"/>
        </w:rPr>
        <w:t xml:space="preserve"> </w:t>
      </w:r>
      <w:r>
        <w:t>Six</w:t>
      </w:r>
      <w:r>
        <w:rPr>
          <w:spacing w:val="-7"/>
        </w:rPr>
        <w:t xml:space="preserve"> </w:t>
      </w:r>
      <w:r>
        <w:t>Members</w:t>
      </w:r>
      <w:r>
        <w:rPr>
          <w:spacing w:val="-7"/>
        </w:rPr>
        <w:t xml:space="preserve"> </w:t>
      </w:r>
      <w:r>
        <w:t>possess NET/APSET academically enriching the department</w:t>
      </w:r>
    </w:p>
    <w:p w14:paraId="22A1F72C" w14:textId="77777777" w:rsidR="00B40BF7" w:rsidRDefault="00B40BF7" w:rsidP="00B40BF7">
      <w:pPr>
        <w:pStyle w:val="BodyText"/>
        <w:spacing w:before="211" w:after="37"/>
        <w:ind w:left="206"/>
        <w:jc w:val="center"/>
      </w:pPr>
      <w:r>
        <w:t>Particulars</w:t>
      </w:r>
      <w:r>
        <w:rPr>
          <w:spacing w:val="-3"/>
        </w:rPr>
        <w:t xml:space="preserve"> </w:t>
      </w:r>
      <w:r>
        <w:t>of</w:t>
      </w:r>
      <w:r>
        <w:rPr>
          <w:spacing w:val="-1"/>
        </w:rPr>
        <w:t xml:space="preserve"> </w:t>
      </w:r>
      <w:r>
        <w:t>the</w:t>
      </w:r>
      <w:r>
        <w:rPr>
          <w:spacing w:val="-2"/>
        </w:rPr>
        <w:t xml:space="preserve"> Lecturers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
        <w:gridCol w:w="2664"/>
        <w:gridCol w:w="3240"/>
        <w:gridCol w:w="1478"/>
        <w:gridCol w:w="1602"/>
      </w:tblGrid>
      <w:tr w:rsidR="00B40BF7" w:rsidRPr="00091D81" w14:paraId="324ADA1F" w14:textId="77777777" w:rsidTr="002C0466">
        <w:trPr>
          <w:trHeight w:val="853"/>
        </w:trPr>
        <w:tc>
          <w:tcPr>
            <w:tcW w:w="595" w:type="dxa"/>
            <w:vAlign w:val="center"/>
          </w:tcPr>
          <w:p w14:paraId="3A94191E" w14:textId="77777777" w:rsidR="00B40BF7" w:rsidRPr="00091D81" w:rsidRDefault="00B40BF7" w:rsidP="002C0466">
            <w:pPr>
              <w:pStyle w:val="TableParagraph"/>
              <w:spacing w:before="8"/>
              <w:ind w:left="107"/>
              <w:rPr>
                <w:sz w:val="20"/>
                <w:szCs w:val="18"/>
              </w:rPr>
            </w:pPr>
            <w:r w:rsidRPr="00091D81">
              <w:rPr>
                <w:spacing w:val="-5"/>
                <w:sz w:val="20"/>
                <w:szCs w:val="18"/>
              </w:rPr>
              <w:t>S.N</w:t>
            </w:r>
          </w:p>
          <w:p w14:paraId="5E946E56" w14:textId="77777777" w:rsidR="00B40BF7" w:rsidRPr="00091D81" w:rsidRDefault="00B40BF7" w:rsidP="002C0466">
            <w:pPr>
              <w:pStyle w:val="TableParagraph"/>
              <w:spacing w:before="41"/>
              <w:ind w:left="107"/>
              <w:rPr>
                <w:sz w:val="20"/>
                <w:szCs w:val="18"/>
              </w:rPr>
            </w:pPr>
            <w:r w:rsidRPr="00091D81">
              <w:rPr>
                <w:spacing w:val="-10"/>
                <w:sz w:val="20"/>
                <w:szCs w:val="18"/>
              </w:rPr>
              <w:t>o</w:t>
            </w:r>
          </w:p>
        </w:tc>
        <w:tc>
          <w:tcPr>
            <w:tcW w:w="2664" w:type="dxa"/>
            <w:vAlign w:val="center"/>
          </w:tcPr>
          <w:p w14:paraId="7F59BC4B" w14:textId="77777777" w:rsidR="00B40BF7" w:rsidRPr="005E508F" w:rsidRDefault="00B40BF7" w:rsidP="002C0466">
            <w:pPr>
              <w:pStyle w:val="TableParagraph"/>
              <w:spacing w:before="8"/>
              <w:ind w:left="110"/>
              <w:rPr>
                <w:sz w:val="18"/>
                <w:szCs w:val="16"/>
              </w:rPr>
            </w:pPr>
            <w:r w:rsidRPr="005E508F">
              <w:rPr>
                <w:sz w:val="18"/>
                <w:szCs w:val="16"/>
              </w:rPr>
              <w:t>Name</w:t>
            </w:r>
            <w:r w:rsidRPr="005E508F">
              <w:rPr>
                <w:spacing w:val="-1"/>
                <w:sz w:val="18"/>
                <w:szCs w:val="16"/>
              </w:rPr>
              <w:t xml:space="preserve"> </w:t>
            </w:r>
            <w:r w:rsidRPr="005E508F">
              <w:rPr>
                <w:sz w:val="18"/>
                <w:szCs w:val="16"/>
              </w:rPr>
              <w:t>Of</w:t>
            </w:r>
            <w:r w:rsidRPr="005E508F">
              <w:rPr>
                <w:spacing w:val="-3"/>
                <w:sz w:val="18"/>
                <w:szCs w:val="16"/>
              </w:rPr>
              <w:t xml:space="preserve"> </w:t>
            </w:r>
            <w:proofErr w:type="gramStart"/>
            <w:r w:rsidRPr="005E508F">
              <w:rPr>
                <w:sz w:val="18"/>
                <w:szCs w:val="16"/>
              </w:rPr>
              <w:t>The</w:t>
            </w:r>
            <w:proofErr w:type="gramEnd"/>
            <w:r w:rsidRPr="005E508F">
              <w:rPr>
                <w:sz w:val="18"/>
                <w:szCs w:val="16"/>
              </w:rPr>
              <w:t xml:space="preserve"> </w:t>
            </w:r>
            <w:r w:rsidRPr="005E508F">
              <w:rPr>
                <w:spacing w:val="-2"/>
                <w:sz w:val="18"/>
                <w:szCs w:val="16"/>
              </w:rPr>
              <w:t>Faculty</w:t>
            </w:r>
          </w:p>
        </w:tc>
        <w:tc>
          <w:tcPr>
            <w:tcW w:w="3240" w:type="dxa"/>
            <w:vAlign w:val="center"/>
          </w:tcPr>
          <w:p w14:paraId="30998E65" w14:textId="77777777" w:rsidR="00B40BF7" w:rsidRPr="005E508F" w:rsidRDefault="00B40BF7" w:rsidP="002C0466">
            <w:pPr>
              <w:pStyle w:val="TableParagraph"/>
              <w:spacing w:before="8"/>
              <w:ind w:left="110"/>
              <w:rPr>
                <w:sz w:val="18"/>
                <w:szCs w:val="16"/>
              </w:rPr>
            </w:pPr>
            <w:r w:rsidRPr="005E508F">
              <w:rPr>
                <w:spacing w:val="-2"/>
                <w:sz w:val="18"/>
                <w:szCs w:val="16"/>
              </w:rPr>
              <w:t>Qualification</w:t>
            </w:r>
          </w:p>
        </w:tc>
        <w:tc>
          <w:tcPr>
            <w:tcW w:w="1478" w:type="dxa"/>
            <w:vAlign w:val="center"/>
          </w:tcPr>
          <w:p w14:paraId="0DF889FE" w14:textId="77777777" w:rsidR="00B40BF7" w:rsidRPr="005E508F" w:rsidRDefault="00B40BF7" w:rsidP="002C0466">
            <w:pPr>
              <w:pStyle w:val="TableParagraph"/>
              <w:spacing w:before="8"/>
              <w:ind w:left="111"/>
              <w:jc w:val="center"/>
              <w:rPr>
                <w:sz w:val="18"/>
                <w:szCs w:val="16"/>
              </w:rPr>
            </w:pPr>
            <w:r w:rsidRPr="005E508F">
              <w:rPr>
                <w:spacing w:val="-2"/>
                <w:sz w:val="18"/>
                <w:szCs w:val="16"/>
              </w:rPr>
              <w:t>Designation</w:t>
            </w:r>
          </w:p>
        </w:tc>
        <w:tc>
          <w:tcPr>
            <w:tcW w:w="1602" w:type="dxa"/>
            <w:vAlign w:val="center"/>
          </w:tcPr>
          <w:p w14:paraId="12D28BD3" w14:textId="77777777" w:rsidR="00B40BF7" w:rsidRPr="00091D81" w:rsidRDefault="00B40BF7" w:rsidP="002C0466">
            <w:pPr>
              <w:pStyle w:val="TableParagraph"/>
              <w:spacing w:before="8" w:line="259" w:lineRule="auto"/>
              <w:ind w:left="108" w:right="108"/>
              <w:rPr>
                <w:sz w:val="20"/>
                <w:szCs w:val="18"/>
              </w:rPr>
            </w:pPr>
            <w:r w:rsidRPr="00091D81">
              <w:rPr>
                <w:spacing w:val="-2"/>
                <w:sz w:val="20"/>
                <w:szCs w:val="18"/>
              </w:rPr>
              <w:t>Experien</w:t>
            </w:r>
            <w:r w:rsidRPr="00091D81">
              <w:rPr>
                <w:spacing w:val="-6"/>
                <w:sz w:val="20"/>
                <w:szCs w:val="18"/>
              </w:rPr>
              <w:t>ce</w:t>
            </w:r>
          </w:p>
        </w:tc>
      </w:tr>
      <w:tr w:rsidR="00B40BF7" w:rsidRPr="00091D81" w14:paraId="6985A5A3" w14:textId="77777777" w:rsidTr="002C0466">
        <w:trPr>
          <w:trHeight w:val="854"/>
        </w:trPr>
        <w:tc>
          <w:tcPr>
            <w:tcW w:w="595" w:type="dxa"/>
            <w:vAlign w:val="center"/>
          </w:tcPr>
          <w:p w14:paraId="7C9EA123" w14:textId="77777777" w:rsidR="00B40BF7" w:rsidRPr="00091D81" w:rsidRDefault="00B40BF7" w:rsidP="002C0466">
            <w:pPr>
              <w:pStyle w:val="TableParagraph"/>
              <w:spacing w:before="8"/>
              <w:ind w:left="26" w:right="273"/>
              <w:jc w:val="center"/>
              <w:rPr>
                <w:sz w:val="20"/>
                <w:szCs w:val="18"/>
              </w:rPr>
            </w:pPr>
            <w:r w:rsidRPr="00091D81">
              <w:rPr>
                <w:spacing w:val="-10"/>
                <w:sz w:val="20"/>
                <w:szCs w:val="18"/>
              </w:rPr>
              <w:t>1</w:t>
            </w:r>
          </w:p>
        </w:tc>
        <w:tc>
          <w:tcPr>
            <w:tcW w:w="2664" w:type="dxa"/>
            <w:vAlign w:val="center"/>
          </w:tcPr>
          <w:p w14:paraId="6C98BFA9" w14:textId="77777777" w:rsidR="00B40BF7" w:rsidRPr="005E508F" w:rsidRDefault="00B40BF7" w:rsidP="002C0466">
            <w:pPr>
              <w:pStyle w:val="TableParagraph"/>
              <w:spacing w:before="8" w:line="259" w:lineRule="auto"/>
              <w:ind w:left="110" w:right="472"/>
              <w:rPr>
                <w:sz w:val="18"/>
                <w:szCs w:val="16"/>
              </w:rPr>
            </w:pPr>
            <w:proofErr w:type="spellStart"/>
            <w:r w:rsidRPr="005E508F">
              <w:rPr>
                <w:spacing w:val="-2"/>
                <w:sz w:val="18"/>
                <w:szCs w:val="16"/>
              </w:rPr>
              <w:t>Dr.</w:t>
            </w:r>
            <w:proofErr w:type="gramStart"/>
            <w:r w:rsidRPr="005E508F">
              <w:rPr>
                <w:spacing w:val="-2"/>
                <w:sz w:val="18"/>
                <w:szCs w:val="16"/>
              </w:rPr>
              <w:t>K.LAKSHMANA</w:t>
            </w:r>
            <w:proofErr w:type="spellEnd"/>
            <w:proofErr w:type="gramEnd"/>
            <w:r w:rsidRPr="005E508F">
              <w:rPr>
                <w:spacing w:val="-2"/>
                <w:sz w:val="18"/>
                <w:szCs w:val="16"/>
              </w:rPr>
              <w:t xml:space="preserve"> </w:t>
            </w:r>
            <w:r w:rsidRPr="005E508F">
              <w:rPr>
                <w:spacing w:val="-4"/>
                <w:sz w:val="18"/>
                <w:szCs w:val="16"/>
              </w:rPr>
              <w:t>RAO</w:t>
            </w:r>
          </w:p>
        </w:tc>
        <w:tc>
          <w:tcPr>
            <w:tcW w:w="3240" w:type="dxa"/>
            <w:vAlign w:val="center"/>
          </w:tcPr>
          <w:p w14:paraId="3AFDB1A7" w14:textId="77777777" w:rsidR="00B40BF7" w:rsidRPr="005E508F" w:rsidRDefault="00B40BF7" w:rsidP="002C0466">
            <w:pPr>
              <w:pStyle w:val="TableParagraph"/>
              <w:spacing w:before="8"/>
              <w:ind w:left="110"/>
              <w:rPr>
                <w:sz w:val="18"/>
                <w:szCs w:val="16"/>
              </w:rPr>
            </w:pPr>
            <w:proofErr w:type="spellStart"/>
            <w:proofErr w:type="gramStart"/>
            <w:r w:rsidRPr="005E508F">
              <w:rPr>
                <w:spacing w:val="-2"/>
                <w:sz w:val="18"/>
                <w:szCs w:val="16"/>
              </w:rPr>
              <w:t>M.Com.,MBA.,APSET.,PGDC</w:t>
            </w:r>
            <w:proofErr w:type="spellEnd"/>
            <w:proofErr w:type="gramEnd"/>
          </w:p>
          <w:p w14:paraId="319525DE" w14:textId="77777777" w:rsidR="00B40BF7" w:rsidRPr="005E508F" w:rsidRDefault="00B40BF7" w:rsidP="002C0466">
            <w:pPr>
              <w:pStyle w:val="TableParagraph"/>
              <w:spacing w:before="42"/>
              <w:ind w:left="110"/>
              <w:rPr>
                <w:sz w:val="18"/>
                <w:szCs w:val="16"/>
              </w:rPr>
            </w:pPr>
            <w:proofErr w:type="spellStart"/>
            <w:proofErr w:type="gramStart"/>
            <w:r w:rsidRPr="005E508F">
              <w:rPr>
                <w:spacing w:val="-2"/>
                <w:sz w:val="18"/>
                <w:szCs w:val="16"/>
              </w:rPr>
              <w:t>A.,M.Phil.</w:t>
            </w:r>
            <w:proofErr w:type="gramEnd"/>
            <w:r w:rsidRPr="005E508F">
              <w:rPr>
                <w:spacing w:val="-2"/>
                <w:sz w:val="18"/>
                <w:szCs w:val="16"/>
              </w:rPr>
              <w:t>,</w:t>
            </w:r>
            <w:proofErr w:type="gramStart"/>
            <w:r w:rsidRPr="005E508F">
              <w:rPr>
                <w:spacing w:val="-2"/>
                <w:sz w:val="18"/>
                <w:szCs w:val="16"/>
              </w:rPr>
              <w:t>Ph.D.,PDF</w:t>
            </w:r>
            <w:proofErr w:type="spellEnd"/>
            <w:proofErr w:type="gramEnd"/>
          </w:p>
        </w:tc>
        <w:tc>
          <w:tcPr>
            <w:tcW w:w="1478" w:type="dxa"/>
            <w:vAlign w:val="center"/>
          </w:tcPr>
          <w:p w14:paraId="41DA7317" w14:textId="77777777" w:rsidR="00B40BF7" w:rsidRPr="005E508F" w:rsidRDefault="00B40BF7" w:rsidP="002C0466">
            <w:pPr>
              <w:pStyle w:val="TableParagraph"/>
              <w:spacing w:before="8"/>
              <w:ind w:left="111"/>
              <w:jc w:val="center"/>
              <w:rPr>
                <w:spacing w:val="-5"/>
                <w:sz w:val="18"/>
                <w:szCs w:val="16"/>
              </w:rPr>
            </w:pPr>
            <w:r w:rsidRPr="005E508F">
              <w:rPr>
                <w:spacing w:val="-5"/>
                <w:sz w:val="18"/>
                <w:szCs w:val="16"/>
              </w:rPr>
              <w:t>HOD</w:t>
            </w:r>
          </w:p>
          <w:p w14:paraId="747E1118" w14:textId="77777777" w:rsidR="00B40BF7" w:rsidRPr="005E508F" w:rsidRDefault="00B40BF7" w:rsidP="002C0466">
            <w:pPr>
              <w:pStyle w:val="TableParagraph"/>
              <w:spacing w:before="8"/>
              <w:ind w:left="111"/>
              <w:jc w:val="center"/>
              <w:rPr>
                <w:spacing w:val="-5"/>
                <w:sz w:val="18"/>
                <w:szCs w:val="16"/>
              </w:rPr>
            </w:pPr>
            <w:r w:rsidRPr="005E508F">
              <w:rPr>
                <w:spacing w:val="-5"/>
                <w:sz w:val="18"/>
                <w:szCs w:val="16"/>
              </w:rPr>
              <w:t>&amp;</w:t>
            </w:r>
          </w:p>
          <w:p w14:paraId="2362BA76" w14:textId="77777777" w:rsidR="00B40BF7" w:rsidRPr="005E508F" w:rsidRDefault="00B40BF7" w:rsidP="002C0466">
            <w:pPr>
              <w:pStyle w:val="TableParagraph"/>
              <w:spacing w:before="8"/>
              <w:ind w:left="111"/>
              <w:jc w:val="center"/>
              <w:rPr>
                <w:sz w:val="18"/>
                <w:szCs w:val="16"/>
              </w:rPr>
            </w:pPr>
            <w:r w:rsidRPr="005E508F">
              <w:rPr>
                <w:sz w:val="18"/>
                <w:szCs w:val="16"/>
              </w:rPr>
              <w:t>LECTURER</w:t>
            </w:r>
          </w:p>
        </w:tc>
        <w:tc>
          <w:tcPr>
            <w:tcW w:w="1602" w:type="dxa"/>
            <w:vAlign w:val="center"/>
          </w:tcPr>
          <w:p w14:paraId="1D97F458" w14:textId="77777777" w:rsidR="00B40BF7" w:rsidRPr="00091D81" w:rsidRDefault="00B40BF7" w:rsidP="002C0466">
            <w:pPr>
              <w:pStyle w:val="TableParagraph"/>
              <w:spacing w:before="8"/>
              <w:ind w:left="108"/>
              <w:rPr>
                <w:sz w:val="20"/>
                <w:szCs w:val="18"/>
              </w:rPr>
            </w:pPr>
            <w:r w:rsidRPr="00091D81">
              <w:rPr>
                <w:spacing w:val="-5"/>
                <w:sz w:val="20"/>
                <w:szCs w:val="18"/>
              </w:rPr>
              <w:t>1</w:t>
            </w:r>
            <w:r>
              <w:rPr>
                <w:spacing w:val="-5"/>
                <w:sz w:val="20"/>
                <w:szCs w:val="18"/>
              </w:rPr>
              <w:t xml:space="preserve">3 </w:t>
            </w:r>
            <w:r w:rsidRPr="00091D81">
              <w:rPr>
                <w:spacing w:val="-2"/>
                <w:sz w:val="20"/>
                <w:szCs w:val="18"/>
              </w:rPr>
              <w:t>YEARS</w:t>
            </w:r>
          </w:p>
        </w:tc>
      </w:tr>
      <w:tr w:rsidR="00B40BF7" w:rsidRPr="00091D81" w14:paraId="6FCE609F" w14:textId="77777777" w:rsidTr="002C0466">
        <w:trPr>
          <w:trHeight w:val="854"/>
        </w:trPr>
        <w:tc>
          <w:tcPr>
            <w:tcW w:w="595" w:type="dxa"/>
            <w:vAlign w:val="center"/>
          </w:tcPr>
          <w:p w14:paraId="47305DF8" w14:textId="77777777" w:rsidR="00B40BF7" w:rsidRPr="00091D81" w:rsidRDefault="00B40BF7" w:rsidP="002C0466">
            <w:pPr>
              <w:pStyle w:val="TableParagraph"/>
              <w:spacing w:before="8"/>
              <w:ind w:left="26" w:right="273"/>
              <w:jc w:val="center"/>
              <w:rPr>
                <w:sz w:val="20"/>
                <w:szCs w:val="18"/>
              </w:rPr>
            </w:pPr>
            <w:r w:rsidRPr="00091D81">
              <w:rPr>
                <w:spacing w:val="-10"/>
                <w:sz w:val="20"/>
                <w:szCs w:val="18"/>
              </w:rPr>
              <w:t>2</w:t>
            </w:r>
          </w:p>
        </w:tc>
        <w:tc>
          <w:tcPr>
            <w:tcW w:w="2664" w:type="dxa"/>
            <w:vAlign w:val="center"/>
          </w:tcPr>
          <w:p w14:paraId="2591C152" w14:textId="77777777" w:rsidR="00B40BF7" w:rsidRPr="005E508F" w:rsidRDefault="00B40BF7" w:rsidP="002C0466">
            <w:pPr>
              <w:pStyle w:val="TableParagraph"/>
              <w:spacing w:before="8" w:line="259" w:lineRule="auto"/>
              <w:ind w:left="110"/>
              <w:rPr>
                <w:sz w:val="18"/>
                <w:szCs w:val="16"/>
              </w:rPr>
            </w:pPr>
            <w:proofErr w:type="spellStart"/>
            <w:r w:rsidRPr="005E508F">
              <w:rPr>
                <w:spacing w:val="-4"/>
                <w:sz w:val="18"/>
                <w:szCs w:val="16"/>
              </w:rPr>
              <w:t>Dr.</w:t>
            </w:r>
            <w:proofErr w:type="gramStart"/>
            <w:r w:rsidRPr="005E508F">
              <w:rPr>
                <w:spacing w:val="-4"/>
                <w:sz w:val="18"/>
                <w:szCs w:val="16"/>
              </w:rPr>
              <w:t>J.PANDURANGA</w:t>
            </w:r>
            <w:proofErr w:type="spellEnd"/>
            <w:proofErr w:type="gramEnd"/>
            <w:r w:rsidRPr="005E508F">
              <w:rPr>
                <w:spacing w:val="-4"/>
                <w:sz w:val="18"/>
                <w:szCs w:val="16"/>
              </w:rPr>
              <w:t xml:space="preserve"> RAO</w:t>
            </w:r>
          </w:p>
        </w:tc>
        <w:tc>
          <w:tcPr>
            <w:tcW w:w="3240" w:type="dxa"/>
            <w:vAlign w:val="center"/>
          </w:tcPr>
          <w:p w14:paraId="63B2328A" w14:textId="77777777" w:rsidR="00B40BF7" w:rsidRPr="005E508F" w:rsidRDefault="00B40BF7" w:rsidP="002C0466">
            <w:pPr>
              <w:pStyle w:val="TableParagraph"/>
              <w:spacing w:before="8" w:line="276" w:lineRule="auto"/>
              <w:ind w:left="110" w:right="181"/>
              <w:rPr>
                <w:sz w:val="18"/>
                <w:szCs w:val="16"/>
              </w:rPr>
            </w:pPr>
            <w:proofErr w:type="spellStart"/>
            <w:proofErr w:type="gramStart"/>
            <w:r w:rsidRPr="005E508F">
              <w:rPr>
                <w:spacing w:val="-2"/>
                <w:sz w:val="18"/>
                <w:szCs w:val="16"/>
              </w:rPr>
              <w:t>M.Com.,MBA.,NET.,APSET</w:t>
            </w:r>
            <w:proofErr w:type="spellEnd"/>
            <w:proofErr w:type="gramEnd"/>
            <w:r w:rsidRPr="005E508F">
              <w:rPr>
                <w:spacing w:val="-2"/>
                <w:sz w:val="18"/>
                <w:szCs w:val="16"/>
              </w:rPr>
              <w:t xml:space="preserve">., </w:t>
            </w:r>
            <w:proofErr w:type="gramStart"/>
            <w:r w:rsidRPr="005E508F">
              <w:rPr>
                <w:spacing w:val="-2"/>
                <w:sz w:val="18"/>
                <w:szCs w:val="16"/>
              </w:rPr>
              <w:t>M.Phil.,</w:t>
            </w:r>
            <w:proofErr w:type="spellStart"/>
            <w:r w:rsidRPr="005E508F">
              <w:rPr>
                <w:spacing w:val="-2"/>
                <w:sz w:val="18"/>
                <w:szCs w:val="16"/>
              </w:rPr>
              <w:t>Ph.D</w:t>
            </w:r>
            <w:proofErr w:type="spellEnd"/>
            <w:r w:rsidRPr="005E508F">
              <w:rPr>
                <w:spacing w:val="-2"/>
                <w:sz w:val="18"/>
                <w:szCs w:val="16"/>
              </w:rPr>
              <w:t>.</w:t>
            </w:r>
            <w:proofErr w:type="gramEnd"/>
            <w:r w:rsidRPr="005E508F">
              <w:rPr>
                <w:spacing w:val="-2"/>
                <w:sz w:val="18"/>
                <w:szCs w:val="16"/>
              </w:rPr>
              <w:t>,</w:t>
            </w:r>
          </w:p>
        </w:tc>
        <w:tc>
          <w:tcPr>
            <w:tcW w:w="1478" w:type="dxa"/>
            <w:vAlign w:val="center"/>
          </w:tcPr>
          <w:p w14:paraId="4649CA79" w14:textId="77777777" w:rsidR="00B40BF7" w:rsidRPr="005E508F" w:rsidRDefault="00B40BF7" w:rsidP="002C0466">
            <w:pPr>
              <w:pStyle w:val="TableParagraph"/>
              <w:spacing w:before="8" w:line="276" w:lineRule="auto"/>
              <w:ind w:left="111" w:right="105"/>
              <w:jc w:val="center"/>
              <w:rPr>
                <w:sz w:val="18"/>
                <w:szCs w:val="16"/>
              </w:rPr>
            </w:pPr>
            <w:r w:rsidRPr="005E508F">
              <w:rPr>
                <w:sz w:val="18"/>
                <w:szCs w:val="16"/>
              </w:rPr>
              <w:t>LECTURER</w:t>
            </w:r>
          </w:p>
        </w:tc>
        <w:tc>
          <w:tcPr>
            <w:tcW w:w="1602" w:type="dxa"/>
            <w:vAlign w:val="center"/>
          </w:tcPr>
          <w:p w14:paraId="17E964D8" w14:textId="77777777" w:rsidR="00B40BF7" w:rsidRPr="00091D81" w:rsidRDefault="00B40BF7" w:rsidP="002C0466">
            <w:pPr>
              <w:pStyle w:val="TableParagraph"/>
              <w:spacing w:before="8"/>
              <w:ind w:left="108"/>
              <w:rPr>
                <w:sz w:val="20"/>
                <w:szCs w:val="18"/>
              </w:rPr>
            </w:pPr>
            <w:r>
              <w:rPr>
                <w:spacing w:val="-5"/>
                <w:sz w:val="20"/>
                <w:szCs w:val="18"/>
              </w:rPr>
              <w:t xml:space="preserve">25 </w:t>
            </w:r>
            <w:r w:rsidRPr="00091D81">
              <w:rPr>
                <w:spacing w:val="-2"/>
                <w:sz w:val="20"/>
                <w:szCs w:val="18"/>
              </w:rPr>
              <w:t>YEARS</w:t>
            </w:r>
          </w:p>
        </w:tc>
      </w:tr>
      <w:tr w:rsidR="00B40BF7" w:rsidRPr="00091D81" w14:paraId="7C692947" w14:textId="77777777" w:rsidTr="002C0466">
        <w:trPr>
          <w:trHeight w:val="853"/>
        </w:trPr>
        <w:tc>
          <w:tcPr>
            <w:tcW w:w="595" w:type="dxa"/>
            <w:vAlign w:val="center"/>
          </w:tcPr>
          <w:p w14:paraId="5B5DAFC4" w14:textId="77777777" w:rsidR="00B40BF7" w:rsidRPr="00091D81" w:rsidRDefault="00B40BF7" w:rsidP="002C0466">
            <w:pPr>
              <w:pStyle w:val="TableParagraph"/>
              <w:spacing w:before="8"/>
              <w:ind w:left="26" w:right="273"/>
              <w:jc w:val="center"/>
              <w:rPr>
                <w:sz w:val="20"/>
                <w:szCs w:val="18"/>
              </w:rPr>
            </w:pPr>
            <w:r w:rsidRPr="00091D81">
              <w:rPr>
                <w:spacing w:val="-10"/>
                <w:sz w:val="20"/>
                <w:szCs w:val="18"/>
              </w:rPr>
              <w:t>3</w:t>
            </w:r>
          </w:p>
        </w:tc>
        <w:tc>
          <w:tcPr>
            <w:tcW w:w="2664" w:type="dxa"/>
            <w:vAlign w:val="center"/>
          </w:tcPr>
          <w:p w14:paraId="342CE3B8" w14:textId="77777777" w:rsidR="00B40BF7" w:rsidRPr="005E508F" w:rsidRDefault="00B40BF7" w:rsidP="002C0466">
            <w:pPr>
              <w:pStyle w:val="TableParagraph"/>
              <w:spacing w:before="8" w:line="259" w:lineRule="auto"/>
              <w:ind w:left="110" w:right="500"/>
              <w:rPr>
                <w:sz w:val="18"/>
                <w:szCs w:val="16"/>
              </w:rPr>
            </w:pPr>
            <w:proofErr w:type="spellStart"/>
            <w:r w:rsidRPr="005E508F">
              <w:rPr>
                <w:spacing w:val="-4"/>
                <w:sz w:val="18"/>
                <w:szCs w:val="16"/>
              </w:rPr>
              <w:t>Dr.</w:t>
            </w:r>
            <w:proofErr w:type="gramStart"/>
            <w:r w:rsidRPr="005E508F">
              <w:rPr>
                <w:spacing w:val="-4"/>
                <w:sz w:val="18"/>
                <w:szCs w:val="16"/>
              </w:rPr>
              <w:t>K.NAGESWARA</w:t>
            </w:r>
            <w:proofErr w:type="spellEnd"/>
            <w:proofErr w:type="gramEnd"/>
            <w:r w:rsidRPr="005E508F">
              <w:rPr>
                <w:spacing w:val="-4"/>
                <w:sz w:val="18"/>
                <w:szCs w:val="16"/>
              </w:rPr>
              <w:t xml:space="preserve"> RAO</w:t>
            </w:r>
          </w:p>
        </w:tc>
        <w:tc>
          <w:tcPr>
            <w:tcW w:w="3240" w:type="dxa"/>
            <w:vAlign w:val="center"/>
          </w:tcPr>
          <w:p w14:paraId="3928EACD" w14:textId="77777777" w:rsidR="00B40BF7" w:rsidRPr="005E508F" w:rsidRDefault="00B40BF7" w:rsidP="002C0466">
            <w:pPr>
              <w:pStyle w:val="TableParagraph"/>
              <w:spacing w:before="8"/>
              <w:ind w:left="110"/>
              <w:rPr>
                <w:sz w:val="18"/>
                <w:szCs w:val="16"/>
              </w:rPr>
            </w:pPr>
            <w:proofErr w:type="gramStart"/>
            <w:r w:rsidRPr="005E508F">
              <w:rPr>
                <w:spacing w:val="-2"/>
                <w:sz w:val="18"/>
                <w:szCs w:val="16"/>
              </w:rPr>
              <w:t>M.Com.,NET.,M.Phil.</w:t>
            </w:r>
            <w:proofErr w:type="gramEnd"/>
            <w:r w:rsidRPr="005E508F">
              <w:rPr>
                <w:spacing w:val="-2"/>
                <w:sz w:val="18"/>
                <w:szCs w:val="16"/>
              </w:rPr>
              <w:t>,</w:t>
            </w:r>
            <w:proofErr w:type="spellStart"/>
            <w:r w:rsidRPr="005E508F">
              <w:rPr>
                <w:spacing w:val="-2"/>
                <w:sz w:val="18"/>
                <w:szCs w:val="16"/>
              </w:rPr>
              <w:t>Ph.D</w:t>
            </w:r>
            <w:proofErr w:type="spellEnd"/>
            <w:r w:rsidRPr="005E508F">
              <w:rPr>
                <w:spacing w:val="-2"/>
                <w:sz w:val="18"/>
                <w:szCs w:val="16"/>
              </w:rPr>
              <w:t>.,</w:t>
            </w:r>
          </w:p>
        </w:tc>
        <w:tc>
          <w:tcPr>
            <w:tcW w:w="1478" w:type="dxa"/>
            <w:vAlign w:val="center"/>
          </w:tcPr>
          <w:p w14:paraId="71C495F5" w14:textId="77777777" w:rsidR="00B40BF7" w:rsidRPr="005E508F" w:rsidRDefault="00B40BF7" w:rsidP="002C0466">
            <w:pPr>
              <w:pStyle w:val="TableParagraph"/>
              <w:spacing w:before="8"/>
              <w:ind w:left="111"/>
              <w:jc w:val="center"/>
              <w:rPr>
                <w:sz w:val="18"/>
                <w:szCs w:val="16"/>
              </w:rPr>
            </w:pPr>
            <w:r w:rsidRPr="005E508F">
              <w:rPr>
                <w:sz w:val="18"/>
                <w:szCs w:val="16"/>
              </w:rPr>
              <w:t>LECTURER</w:t>
            </w:r>
          </w:p>
        </w:tc>
        <w:tc>
          <w:tcPr>
            <w:tcW w:w="1602" w:type="dxa"/>
            <w:vAlign w:val="center"/>
          </w:tcPr>
          <w:p w14:paraId="1DB9CFE4" w14:textId="77777777" w:rsidR="00B40BF7" w:rsidRPr="00091D81" w:rsidRDefault="00B40BF7" w:rsidP="002C0466">
            <w:pPr>
              <w:pStyle w:val="TableParagraph"/>
              <w:spacing w:before="8"/>
              <w:ind w:left="108"/>
              <w:rPr>
                <w:sz w:val="20"/>
                <w:szCs w:val="18"/>
              </w:rPr>
            </w:pPr>
            <w:r w:rsidRPr="00091D81">
              <w:rPr>
                <w:spacing w:val="-5"/>
                <w:sz w:val="20"/>
                <w:szCs w:val="18"/>
              </w:rPr>
              <w:t>2</w:t>
            </w:r>
            <w:r>
              <w:rPr>
                <w:spacing w:val="-5"/>
                <w:sz w:val="20"/>
                <w:szCs w:val="18"/>
              </w:rPr>
              <w:t xml:space="preserve">7 </w:t>
            </w:r>
            <w:r w:rsidRPr="00091D81">
              <w:rPr>
                <w:spacing w:val="-2"/>
                <w:sz w:val="20"/>
                <w:szCs w:val="18"/>
              </w:rPr>
              <w:t>YEARS</w:t>
            </w:r>
          </w:p>
        </w:tc>
      </w:tr>
      <w:tr w:rsidR="00B40BF7" w:rsidRPr="00091D81" w14:paraId="4F6B09BD" w14:textId="77777777" w:rsidTr="002C0466">
        <w:trPr>
          <w:trHeight w:val="853"/>
        </w:trPr>
        <w:tc>
          <w:tcPr>
            <w:tcW w:w="595" w:type="dxa"/>
            <w:vAlign w:val="center"/>
          </w:tcPr>
          <w:p w14:paraId="6961859F" w14:textId="77777777" w:rsidR="00B40BF7" w:rsidRDefault="00B40BF7" w:rsidP="002C0466">
            <w:pPr>
              <w:pStyle w:val="TableParagraph"/>
              <w:spacing w:before="8"/>
              <w:ind w:left="26" w:right="273"/>
              <w:jc w:val="center"/>
              <w:rPr>
                <w:spacing w:val="-10"/>
                <w:sz w:val="20"/>
                <w:szCs w:val="18"/>
              </w:rPr>
            </w:pPr>
          </w:p>
          <w:p w14:paraId="5D501647" w14:textId="77777777" w:rsidR="00B40BF7" w:rsidRPr="00091D81" w:rsidRDefault="00B40BF7" w:rsidP="002C0466">
            <w:pPr>
              <w:pStyle w:val="TableParagraph"/>
              <w:spacing w:before="8"/>
              <w:ind w:left="26" w:right="273"/>
              <w:jc w:val="center"/>
              <w:rPr>
                <w:spacing w:val="-10"/>
                <w:sz w:val="20"/>
                <w:szCs w:val="18"/>
              </w:rPr>
            </w:pPr>
            <w:r w:rsidRPr="00091D81">
              <w:rPr>
                <w:spacing w:val="-10"/>
                <w:sz w:val="20"/>
                <w:szCs w:val="18"/>
              </w:rPr>
              <w:t>4</w:t>
            </w:r>
          </w:p>
        </w:tc>
        <w:tc>
          <w:tcPr>
            <w:tcW w:w="2664" w:type="dxa"/>
            <w:vAlign w:val="center"/>
          </w:tcPr>
          <w:p w14:paraId="647382C0" w14:textId="77777777" w:rsidR="00B40BF7" w:rsidRPr="005E508F" w:rsidRDefault="00B40BF7" w:rsidP="002C0466">
            <w:pPr>
              <w:pStyle w:val="TableParagraph"/>
              <w:spacing w:before="8" w:line="259" w:lineRule="auto"/>
              <w:ind w:left="110" w:right="500"/>
              <w:rPr>
                <w:spacing w:val="-4"/>
                <w:sz w:val="18"/>
                <w:szCs w:val="16"/>
              </w:rPr>
            </w:pPr>
          </w:p>
          <w:p w14:paraId="3E6BDB3D" w14:textId="77777777" w:rsidR="00B40BF7" w:rsidRPr="005E508F" w:rsidRDefault="00B40BF7" w:rsidP="002C0466">
            <w:pPr>
              <w:pStyle w:val="TableParagraph"/>
              <w:spacing w:before="8" w:line="259" w:lineRule="auto"/>
              <w:ind w:left="110" w:right="500"/>
              <w:rPr>
                <w:spacing w:val="-4"/>
                <w:sz w:val="18"/>
                <w:szCs w:val="16"/>
              </w:rPr>
            </w:pPr>
            <w:r w:rsidRPr="005E508F">
              <w:rPr>
                <w:spacing w:val="-4"/>
                <w:sz w:val="18"/>
                <w:szCs w:val="16"/>
              </w:rPr>
              <w:t>SRI CH BALAJI</w:t>
            </w:r>
          </w:p>
        </w:tc>
        <w:tc>
          <w:tcPr>
            <w:tcW w:w="3240" w:type="dxa"/>
            <w:vAlign w:val="center"/>
          </w:tcPr>
          <w:p w14:paraId="4AC684AF" w14:textId="77777777" w:rsidR="00B40BF7" w:rsidRPr="005E508F" w:rsidRDefault="00B40BF7" w:rsidP="002C0466">
            <w:pPr>
              <w:pStyle w:val="TableParagraph"/>
              <w:spacing w:before="8"/>
              <w:ind w:left="110"/>
              <w:rPr>
                <w:spacing w:val="-2"/>
                <w:sz w:val="18"/>
                <w:szCs w:val="16"/>
              </w:rPr>
            </w:pPr>
          </w:p>
          <w:p w14:paraId="3CDCF907" w14:textId="77777777" w:rsidR="00B40BF7" w:rsidRPr="005E508F" w:rsidRDefault="00B40BF7" w:rsidP="002C0466">
            <w:pPr>
              <w:pStyle w:val="TableParagraph"/>
              <w:spacing w:before="8"/>
              <w:ind w:left="110"/>
              <w:rPr>
                <w:sz w:val="18"/>
                <w:szCs w:val="16"/>
              </w:rPr>
            </w:pPr>
            <w:proofErr w:type="spellStart"/>
            <w:proofErr w:type="gramStart"/>
            <w:r w:rsidRPr="005E508F">
              <w:rPr>
                <w:spacing w:val="-2"/>
                <w:sz w:val="18"/>
                <w:szCs w:val="16"/>
              </w:rPr>
              <w:t>M.Com.,MBA.,APSET.,M</w:t>
            </w:r>
            <w:proofErr w:type="gramEnd"/>
            <w:r w:rsidRPr="005E508F">
              <w:rPr>
                <w:spacing w:val="-2"/>
                <w:sz w:val="18"/>
                <w:szCs w:val="16"/>
              </w:rPr>
              <w:t>.Phi</w:t>
            </w:r>
            <w:r w:rsidRPr="005E508F">
              <w:rPr>
                <w:sz w:val="18"/>
                <w:szCs w:val="16"/>
              </w:rPr>
              <w:t>l</w:t>
            </w:r>
            <w:proofErr w:type="spellEnd"/>
            <w:r w:rsidRPr="005E508F">
              <w:rPr>
                <w:sz w:val="18"/>
                <w:szCs w:val="16"/>
              </w:rPr>
              <w:t xml:space="preserve"> </w:t>
            </w:r>
            <w:r w:rsidRPr="005E508F">
              <w:rPr>
                <w:spacing w:val="-2"/>
                <w:sz w:val="18"/>
                <w:szCs w:val="16"/>
              </w:rPr>
              <w:t>(</w:t>
            </w:r>
            <w:proofErr w:type="spellStart"/>
            <w:proofErr w:type="gramStart"/>
            <w:r w:rsidRPr="005E508F">
              <w:rPr>
                <w:spacing w:val="-2"/>
                <w:sz w:val="18"/>
                <w:szCs w:val="16"/>
              </w:rPr>
              <w:t>Ph.D</w:t>
            </w:r>
            <w:proofErr w:type="spellEnd"/>
            <w:proofErr w:type="gramEnd"/>
            <w:r w:rsidRPr="005E508F">
              <w:rPr>
                <w:spacing w:val="-2"/>
                <w:sz w:val="18"/>
                <w:szCs w:val="16"/>
              </w:rPr>
              <w:t>)</w:t>
            </w:r>
          </w:p>
        </w:tc>
        <w:tc>
          <w:tcPr>
            <w:tcW w:w="1478" w:type="dxa"/>
            <w:vAlign w:val="center"/>
          </w:tcPr>
          <w:p w14:paraId="044A5804" w14:textId="77777777" w:rsidR="00B40BF7" w:rsidRPr="005E508F" w:rsidRDefault="00B40BF7" w:rsidP="002C0466">
            <w:pPr>
              <w:pStyle w:val="TableParagraph"/>
              <w:spacing w:before="8"/>
              <w:ind w:left="111"/>
              <w:jc w:val="center"/>
              <w:rPr>
                <w:sz w:val="18"/>
                <w:szCs w:val="16"/>
              </w:rPr>
            </w:pPr>
            <w:r w:rsidRPr="005E508F">
              <w:rPr>
                <w:sz w:val="18"/>
                <w:szCs w:val="16"/>
              </w:rPr>
              <w:t>LECTURER</w:t>
            </w:r>
          </w:p>
        </w:tc>
        <w:tc>
          <w:tcPr>
            <w:tcW w:w="1602" w:type="dxa"/>
            <w:vAlign w:val="center"/>
          </w:tcPr>
          <w:p w14:paraId="331F3618" w14:textId="77777777" w:rsidR="00B40BF7" w:rsidRPr="00091D81" w:rsidRDefault="00B40BF7" w:rsidP="002C0466">
            <w:pPr>
              <w:pStyle w:val="TableParagraph"/>
              <w:spacing w:before="8"/>
              <w:ind w:left="108"/>
              <w:rPr>
                <w:spacing w:val="-5"/>
                <w:sz w:val="20"/>
                <w:szCs w:val="18"/>
              </w:rPr>
            </w:pPr>
            <w:r w:rsidRPr="00091D81">
              <w:rPr>
                <w:spacing w:val="-5"/>
                <w:sz w:val="20"/>
                <w:szCs w:val="18"/>
              </w:rPr>
              <w:t>23</w:t>
            </w:r>
            <w:r>
              <w:rPr>
                <w:spacing w:val="-5"/>
                <w:sz w:val="20"/>
                <w:szCs w:val="18"/>
              </w:rPr>
              <w:t xml:space="preserve"> </w:t>
            </w:r>
            <w:r w:rsidRPr="00091D81">
              <w:rPr>
                <w:spacing w:val="-2"/>
                <w:sz w:val="20"/>
                <w:szCs w:val="18"/>
              </w:rPr>
              <w:t>YEARS</w:t>
            </w:r>
          </w:p>
        </w:tc>
      </w:tr>
      <w:tr w:rsidR="00B40BF7" w:rsidRPr="00091D81" w14:paraId="67C51201" w14:textId="77777777" w:rsidTr="002C0466">
        <w:trPr>
          <w:trHeight w:val="853"/>
        </w:trPr>
        <w:tc>
          <w:tcPr>
            <w:tcW w:w="595" w:type="dxa"/>
            <w:vAlign w:val="center"/>
          </w:tcPr>
          <w:p w14:paraId="58617B63" w14:textId="77777777" w:rsidR="00B40BF7" w:rsidRPr="00091D81" w:rsidRDefault="00B40BF7" w:rsidP="002C0466">
            <w:pPr>
              <w:pStyle w:val="TableParagraph"/>
              <w:spacing w:before="8"/>
              <w:ind w:left="26" w:right="273"/>
              <w:jc w:val="center"/>
              <w:rPr>
                <w:sz w:val="20"/>
                <w:szCs w:val="18"/>
              </w:rPr>
            </w:pPr>
            <w:r w:rsidRPr="00091D81">
              <w:rPr>
                <w:spacing w:val="-10"/>
                <w:sz w:val="20"/>
                <w:szCs w:val="18"/>
              </w:rPr>
              <w:t>5</w:t>
            </w:r>
          </w:p>
        </w:tc>
        <w:tc>
          <w:tcPr>
            <w:tcW w:w="2664" w:type="dxa"/>
            <w:vAlign w:val="center"/>
          </w:tcPr>
          <w:p w14:paraId="2EC77C1A" w14:textId="77777777" w:rsidR="00B40BF7" w:rsidRPr="005E508F" w:rsidRDefault="00B40BF7" w:rsidP="002C0466">
            <w:pPr>
              <w:pStyle w:val="TableParagraph"/>
              <w:spacing w:before="8" w:line="259" w:lineRule="auto"/>
              <w:ind w:left="110"/>
              <w:rPr>
                <w:sz w:val="18"/>
                <w:szCs w:val="16"/>
              </w:rPr>
            </w:pPr>
            <w:r w:rsidRPr="005E508F">
              <w:rPr>
                <w:spacing w:val="-2"/>
                <w:sz w:val="18"/>
                <w:szCs w:val="16"/>
              </w:rPr>
              <w:t>SRI.D.</w:t>
            </w:r>
            <w:proofErr w:type="gramStart"/>
            <w:r w:rsidRPr="005E508F">
              <w:rPr>
                <w:spacing w:val="-2"/>
                <w:sz w:val="18"/>
                <w:szCs w:val="16"/>
              </w:rPr>
              <w:t>S.MADHU</w:t>
            </w:r>
            <w:proofErr w:type="gramEnd"/>
            <w:r w:rsidRPr="005E508F">
              <w:rPr>
                <w:spacing w:val="-2"/>
                <w:sz w:val="18"/>
                <w:szCs w:val="16"/>
              </w:rPr>
              <w:t xml:space="preserve"> PRASAD</w:t>
            </w:r>
          </w:p>
        </w:tc>
        <w:tc>
          <w:tcPr>
            <w:tcW w:w="3240" w:type="dxa"/>
            <w:vAlign w:val="center"/>
          </w:tcPr>
          <w:p w14:paraId="35F0C3F1" w14:textId="77777777" w:rsidR="00B40BF7" w:rsidRPr="005E508F" w:rsidRDefault="00B40BF7" w:rsidP="002C0466">
            <w:pPr>
              <w:pStyle w:val="TableParagraph"/>
              <w:spacing w:before="8"/>
              <w:ind w:left="110"/>
              <w:rPr>
                <w:sz w:val="18"/>
                <w:szCs w:val="16"/>
              </w:rPr>
            </w:pPr>
            <w:proofErr w:type="gramStart"/>
            <w:r w:rsidRPr="005E508F">
              <w:rPr>
                <w:spacing w:val="-2"/>
                <w:sz w:val="18"/>
                <w:szCs w:val="16"/>
              </w:rPr>
              <w:t>M.Com.,MBA.,APSET.,</w:t>
            </w:r>
            <w:proofErr w:type="spellStart"/>
            <w:r w:rsidRPr="005E508F">
              <w:rPr>
                <w:spacing w:val="-2"/>
                <w:sz w:val="18"/>
                <w:szCs w:val="16"/>
              </w:rPr>
              <w:t>M</w:t>
            </w:r>
            <w:proofErr w:type="gramEnd"/>
            <w:r w:rsidRPr="005E508F">
              <w:rPr>
                <w:spacing w:val="-2"/>
                <w:sz w:val="18"/>
                <w:szCs w:val="16"/>
              </w:rPr>
              <w:t>.Phi</w:t>
            </w:r>
            <w:proofErr w:type="spellEnd"/>
          </w:p>
          <w:p w14:paraId="7099CDDD" w14:textId="77777777" w:rsidR="00B40BF7" w:rsidRPr="005E508F" w:rsidRDefault="00B40BF7" w:rsidP="002C0466">
            <w:pPr>
              <w:pStyle w:val="TableParagraph"/>
              <w:spacing w:before="41"/>
              <w:ind w:left="110"/>
              <w:rPr>
                <w:sz w:val="18"/>
                <w:szCs w:val="16"/>
              </w:rPr>
            </w:pPr>
            <w:proofErr w:type="spellStart"/>
            <w:proofErr w:type="gramStart"/>
            <w:r w:rsidRPr="005E508F">
              <w:rPr>
                <w:spacing w:val="-2"/>
                <w:sz w:val="18"/>
                <w:szCs w:val="16"/>
              </w:rPr>
              <w:t>l.,MA.,LLB</w:t>
            </w:r>
            <w:proofErr w:type="spellEnd"/>
            <w:r w:rsidRPr="005E508F">
              <w:rPr>
                <w:spacing w:val="-2"/>
                <w:sz w:val="18"/>
                <w:szCs w:val="16"/>
              </w:rPr>
              <w:t>.,(</w:t>
            </w:r>
            <w:proofErr w:type="spellStart"/>
            <w:r w:rsidRPr="005E508F">
              <w:rPr>
                <w:spacing w:val="-2"/>
                <w:sz w:val="18"/>
                <w:szCs w:val="16"/>
              </w:rPr>
              <w:t>Ph.D</w:t>
            </w:r>
            <w:proofErr w:type="spellEnd"/>
            <w:proofErr w:type="gramEnd"/>
            <w:r w:rsidRPr="005E508F">
              <w:rPr>
                <w:spacing w:val="-2"/>
                <w:sz w:val="18"/>
                <w:szCs w:val="16"/>
              </w:rPr>
              <w:t>)</w:t>
            </w:r>
          </w:p>
        </w:tc>
        <w:tc>
          <w:tcPr>
            <w:tcW w:w="1478" w:type="dxa"/>
            <w:vAlign w:val="center"/>
          </w:tcPr>
          <w:p w14:paraId="577B84E7" w14:textId="77777777" w:rsidR="00B40BF7" w:rsidRPr="005E508F" w:rsidRDefault="00B40BF7" w:rsidP="002C0466">
            <w:pPr>
              <w:pStyle w:val="TableParagraph"/>
              <w:spacing w:before="8"/>
              <w:ind w:left="111"/>
              <w:jc w:val="center"/>
              <w:rPr>
                <w:sz w:val="18"/>
                <w:szCs w:val="16"/>
              </w:rPr>
            </w:pPr>
            <w:r w:rsidRPr="005E508F">
              <w:rPr>
                <w:sz w:val="18"/>
                <w:szCs w:val="16"/>
              </w:rPr>
              <w:t>LECTURER</w:t>
            </w:r>
          </w:p>
        </w:tc>
        <w:tc>
          <w:tcPr>
            <w:tcW w:w="1602" w:type="dxa"/>
            <w:vAlign w:val="center"/>
          </w:tcPr>
          <w:p w14:paraId="38A6883B" w14:textId="77777777" w:rsidR="00B40BF7" w:rsidRPr="00091D81" w:rsidRDefault="00B40BF7" w:rsidP="002C0466">
            <w:pPr>
              <w:pStyle w:val="TableParagraph"/>
              <w:spacing w:before="8"/>
              <w:ind w:left="108"/>
              <w:rPr>
                <w:sz w:val="20"/>
                <w:szCs w:val="18"/>
              </w:rPr>
            </w:pPr>
            <w:r w:rsidRPr="00091D81">
              <w:rPr>
                <w:spacing w:val="-5"/>
                <w:sz w:val="20"/>
                <w:szCs w:val="18"/>
              </w:rPr>
              <w:t>2</w:t>
            </w:r>
            <w:r>
              <w:rPr>
                <w:spacing w:val="-5"/>
                <w:sz w:val="20"/>
                <w:szCs w:val="18"/>
              </w:rPr>
              <w:t xml:space="preserve">4 </w:t>
            </w:r>
            <w:r w:rsidRPr="00091D81">
              <w:rPr>
                <w:spacing w:val="-2"/>
                <w:sz w:val="20"/>
                <w:szCs w:val="18"/>
              </w:rPr>
              <w:t>YEARS</w:t>
            </w:r>
          </w:p>
        </w:tc>
      </w:tr>
      <w:tr w:rsidR="00B40BF7" w:rsidRPr="00091D81" w14:paraId="391C912D" w14:textId="77777777" w:rsidTr="002C0466">
        <w:trPr>
          <w:trHeight w:val="854"/>
        </w:trPr>
        <w:tc>
          <w:tcPr>
            <w:tcW w:w="595" w:type="dxa"/>
            <w:vAlign w:val="center"/>
          </w:tcPr>
          <w:p w14:paraId="0E5090A6" w14:textId="77777777" w:rsidR="00B40BF7" w:rsidRPr="00091D81" w:rsidRDefault="00B40BF7" w:rsidP="002C0466">
            <w:pPr>
              <w:pStyle w:val="TableParagraph"/>
              <w:spacing w:before="9"/>
              <w:ind w:left="26" w:right="273"/>
              <w:jc w:val="center"/>
              <w:rPr>
                <w:sz w:val="20"/>
                <w:szCs w:val="18"/>
              </w:rPr>
            </w:pPr>
            <w:r w:rsidRPr="00091D81">
              <w:rPr>
                <w:spacing w:val="-10"/>
                <w:sz w:val="20"/>
                <w:szCs w:val="18"/>
              </w:rPr>
              <w:t>6</w:t>
            </w:r>
          </w:p>
        </w:tc>
        <w:tc>
          <w:tcPr>
            <w:tcW w:w="2664" w:type="dxa"/>
            <w:vAlign w:val="center"/>
          </w:tcPr>
          <w:p w14:paraId="43C9F371" w14:textId="77777777" w:rsidR="00B40BF7" w:rsidRPr="005E508F" w:rsidRDefault="00B40BF7" w:rsidP="002C0466">
            <w:pPr>
              <w:pStyle w:val="TableParagraph"/>
              <w:spacing w:before="9" w:line="259" w:lineRule="auto"/>
              <w:ind w:left="110"/>
              <w:rPr>
                <w:sz w:val="18"/>
                <w:szCs w:val="16"/>
              </w:rPr>
            </w:pPr>
            <w:r w:rsidRPr="005E508F">
              <w:rPr>
                <w:spacing w:val="-2"/>
                <w:sz w:val="18"/>
                <w:szCs w:val="16"/>
              </w:rPr>
              <w:t>G.S.R.S.</w:t>
            </w:r>
            <w:proofErr w:type="gramStart"/>
            <w:r w:rsidRPr="005E508F">
              <w:rPr>
                <w:spacing w:val="-2"/>
                <w:sz w:val="18"/>
                <w:szCs w:val="16"/>
              </w:rPr>
              <w:t>G.NOOKA</w:t>
            </w:r>
            <w:proofErr w:type="gramEnd"/>
            <w:r w:rsidRPr="005E508F">
              <w:rPr>
                <w:spacing w:val="-2"/>
                <w:sz w:val="18"/>
                <w:szCs w:val="16"/>
              </w:rPr>
              <w:t xml:space="preserve"> </w:t>
            </w:r>
            <w:r w:rsidRPr="005E508F">
              <w:rPr>
                <w:spacing w:val="-4"/>
                <w:sz w:val="18"/>
                <w:szCs w:val="16"/>
              </w:rPr>
              <w:t>RAJU</w:t>
            </w:r>
          </w:p>
        </w:tc>
        <w:tc>
          <w:tcPr>
            <w:tcW w:w="3240" w:type="dxa"/>
            <w:vAlign w:val="center"/>
          </w:tcPr>
          <w:p w14:paraId="358D064D" w14:textId="77777777" w:rsidR="00B40BF7" w:rsidRPr="005E508F" w:rsidRDefault="00B40BF7" w:rsidP="002C0466">
            <w:pPr>
              <w:pStyle w:val="TableParagraph"/>
              <w:spacing w:before="9"/>
              <w:ind w:left="110"/>
              <w:rPr>
                <w:sz w:val="18"/>
                <w:szCs w:val="16"/>
              </w:rPr>
            </w:pPr>
            <w:proofErr w:type="gramStart"/>
            <w:r w:rsidRPr="005E508F">
              <w:rPr>
                <w:spacing w:val="-2"/>
                <w:sz w:val="18"/>
                <w:szCs w:val="16"/>
              </w:rPr>
              <w:t>M.Com.,MBA.,M.Phil.</w:t>
            </w:r>
            <w:proofErr w:type="gramEnd"/>
            <w:r w:rsidRPr="005E508F">
              <w:rPr>
                <w:spacing w:val="-2"/>
                <w:sz w:val="18"/>
                <w:szCs w:val="16"/>
              </w:rPr>
              <w:t>,</w:t>
            </w:r>
            <w:proofErr w:type="spellStart"/>
            <w:proofErr w:type="gramStart"/>
            <w:r w:rsidRPr="005E508F">
              <w:rPr>
                <w:spacing w:val="-2"/>
                <w:sz w:val="18"/>
                <w:szCs w:val="16"/>
              </w:rPr>
              <w:t>Ph.D</w:t>
            </w:r>
            <w:proofErr w:type="spellEnd"/>
            <w:proofErr w:type="gramEnd"/>
          </w:p>
        </w:tc>
        <w:tc>
          <w:tcPr>
            <w:tcW w:w="1478" w:type="dxa"/>
            <w:vAlign w:val="center"/>
          </w:tcPr>
          <w:p w14:paraId="7E37800D" w14:textId="77777777" w:rsidR="00B40BF7" w:rsidRPr="005E508F" w:rsidRDefault="00B40BF7" w:rsidP="002C0466">
            <w:pPr>
              <w:pStyle w:val="TableParagraph"/>
              <w:spacing w:before="9"/>
              <w:ind w:left="111"/>
              <w:jc w:val="center"/>
              <w:rPr>
                <w:sz w:val="18"/>
                <w:szCs w:val="16"/>
              </w:rPr>
            </w:pPr>
            <w:r w:rsidRPr="005E508F">
              <w:rPr>
                <w:sz w:val="18"/>
                <w:szCs w:val="16"/>
              </w:rPr>
              <w:t>LECTURER</w:t>
            </w:r>
          </w:p>
        </w:tc>
        <w:tc>
          <w:tcPr>
            <w:tcW w:w="1602" w:type="dxa"/>
            <w:vAlign w:val="center"/>
          </w:tcPr>
          <w:p w14:paraId="323868E3" w14:textId="77777777" w:rsidR="00B40BF7" w:rsidRPr="00091D81" w:rsidRDefault="00B40BF7" w:rsidP="002C0466">
            <w:pPr>
              <w:pStyle w:val="TableParagraph"/>
              <w:spacing w:before="9"/>
              <w:ind w:left="108"/>
              <w:rPr>
                <w:sz w:val="20"/>
                <w:szCs w:val="18"/>
              </w:rPr>
            </w:pPr>
            <w:r>
              <w:rPr>
                <w:spacing w:val="-5"/>
                <w:sz w:val="20"/>
                <w:szCs w:val="18"/>
              </w:rPr>
              <w:t xml:space="preserve">23 </w:t>
            </w:r>
            <w:r w:rsidRPr="00091D81">
              <w:rPr>
                <w:spacing w:val="-2"/>
                <w:sz w:val="20"/>
                <w:szCs w:val="18"/>
              </w:rPr>
              <w:t>YEARS</w:t>
            </w:r>
          </w:p>
        </w:tc>
      </w:tr>
      <w:tr w:rsidR="00B40BF7" w:rsidRPr="00091D81" w14:paraId="6901F7E0" w14:textId="77777777" w:rsidTr="002C0466">
        <w:trPr>
          <w:trHeight w:val="854"/>
        </w:trPr>
        <w:tc>
          <w:tcPr>
            <w:tcW w:w="595" w:type="dxa"/>
            <w:vAlign w:val="center"/>
          </w:tcPr>
          <w:p w14:paraId="17FA347B" w14:textId="77777777" w:rsidR="00B40BF7" w:rsidRDefault="00B40BF7" w:rsidP="002C0466">
            <w:pPr>
              <w:pStyle w:val="TableParagraph"/>
              <w:spacing w:before="8"/>
              <w:ind w:left="26" w:right="273"/>
              <w:jc w:val="center"/>
              <w:rPr>
                <w:spacing w:val="-10"/>
                <w:sz w:val="20"/>
                <w:szCs w:val="18"/>
              </w:rPr>
            </w:pPr>
          </w:p>
          <w:p w14:paraId="74BC10F2" w14:textId="77777777" w:rsidR="00B40BF7" w:rsidRPr="00091D81" w:rsidRDefault="00B40BF7" w:rsidP="002C0466">
            <w:pPr>
              <w:pStyle w:val="TableParagraph"/>
              <w:spacing w:before="8"/>
              <w:ind w:left="26" w:right="273"/>
              <w:jc w:val="center"/>
              <w:rPr>
                <w:sz w:val="20"/>
                <w:szCs w:val="18"/>
              </w:rPr>
            </w:pPr>
            <w:r>
              <w:rPr>
                <w:spacing w:val="-10"/>
                <w:sz w:val="20"/>
                <w:szCs w:val="18"/>
              </w:rPr>
              <w:t>7</w:t>
            </w:r>
          </w:p>
        </w:tc>
        <w:tc>
          <w:tcPr>
            <w:tcW w:w="2664" w:type="dxa"/>
            <w:vAlign w:val="center"/>
          </w:tcPr>
          <w:p w14:paraId="6DE311F1" w14:textId="77777777" w:rsidR="00B40BF7" w:rsidRDefault="00B40BF7" w:rsidP="002C0466">
            <w:pPr>
              <w:pStyle w:val="TableParagraph"/>
              <w:spacing w:before="8"/>
              <w:ind w:left="110"/>
              <w:rPr>
                <w:sz w:val="18"/>
                <w:szCs w:val="16"/>
              </w:rPr>
            </w:pPr>
          </w:p>
          <w:p w14:paraId="3B343879" w14:textId="77777777" w:rsidR="00B40BF7" w:rsidRPr="005E508F" w:rsidRDefault="00B40BF7" w:rsidP="002C0466">
            <w:pPr>
              <w:pStyle w:val="TableParagraph"/>
              <w:spacing w:before="8"/>
              <w:ind w:left="110"/>
              <w:rPr>
                <w:sz w:val="18"/>
                <w:szCs w:val="16"/>
              </w:rPr>
            </w:pPr>
            <w:r w:rsidRPr="005E508F">
              <w:rPr>
                <w:sz w:val="18"/>
                <w:szCs w:val="16"/>
              </w:rPr>
              <w:t xml:space="preserve">Smt. </w:t>
            </w:r>
            <w:proofErr w:type="gramStart"/>
            <w:r w:rsidRPr="005E508F">
              <w:rPr>
                <w:spacing w:val="-2"/>
                <w:sz w:val="18"/>
                <w:szCs w:val="16"/>
              </w:rPr>
              <w:t>B.CHINNARI</w:t>
            </w:r>
            <w:proofErr w:type="gramEnd"/>
          </w:p>
        </w:tc>
        <w:tc>
          <w:tcPr>
            <w:tcW w:w="3240" w:type="dxa"/>
            <w:vAlign w:val="center"/>
          </w:tcPr>
          <w:p w14:paraId="5D673F6A" w14:textId="77777777" w:rsidR="00B40BF7" w:rsidRDefault="00B40BF7" w:rsidP="002C0466">
            <w:pPr>
              <w:pStyle w:val="TableParagraph"/>
              <w:spacing w:before="8"/>
              <w:ind w:left="110"/>
              <w:rPr>
                <w:spacing w:val="-2"/>
                <w:sz w:val="18"/>
                <w:szCs w:val="16"/>
              </w:rPr>
            </w:pPr>
          </w:p>
          <w:p w14:paraId="5CF8ADF5" w14:textId="77777777" w:rsidR="00B40BF7" w:rsidRPr="005E508F" w:rsidRDefault="00B40BF7" w:rsidP="002C0466">
            <w:pPr>
              <w:pStyle w:val="TableParagraph"/>
              <w:spacing w:before="8"/>
              <w:ind w:left="110"/>
              <w:rPr>
                <w:sz w:val="18"/>
                <w:szCs w:val="16"/>
              </w:rPr>
            </w:pPr>
            <w:r w:rsidRPr="005E508F">
              <w:rPr>
                <w:spacing w:val="-2"/>
                <w:sz w:val="18"/>
                <w:szCs w:val="16"/>
              </w:rPr>
              <w:t>M.Com.,</w:t>
            </w:r>
            <w:r>
              <w:rPr>
                <w:spacing w:val="-2"/>
                <w:sz w:val="18"/>
                <w:szCs w:val="16"/>
              </w:rPr>
              <w:t xml:space="preserve"> (Accounting)</w:t>
            </w:r>
          </w:p>
        </w:tc>
        <w:tc>
          <w:tcPr>
            <w:tcW w:w="1478" w:type="dxa"/>
            <w:vAlign w:val="center"/>
          </w:tcPr>
          <w:p w14:paraId="4B3671C9" w14:textId="77777777" w:rsidR="00B40BF7" w:rsidRPr="005E508F" w:rsidRDefault="00B40BF7" w:rsidP="002C0466">
            <w:pPr>
              <w:pStyle w:val="TableParagraph"/>
              <w:spacing w:before="8"/>
              <w:ind w:left="111"/>
              <w:jc w:val="center"/>
              <w:rPr>
                <w:sz w:val="18"/>
                <w:szCs w:val="16"/>
              </w:rPr>
            </w:pPr>
            <w:r w:rsidRPr="005E508F">
              <w:rPr>
                <w:sz w:val="18"/>
                <w:szCs w:val="16"/>
              </w:rPr>
              <w:t>LECTURER</w:t>
            </w:r>
          </w:p>
        </w:tc>
        <w:tc>
          <w:tcPr>
            <w:tcW w:w="1602" w:type="dxa"/>
            <w:vAlign w:val="center"/>
          </w:tcPr>
          <w:p w14:paraId="02B80770" w14:textId="77777777" w:rsidR="00B40BF7" w:rsidRPr="00091D81" w:rsidRDefault="00B40BF7" w:rsidP="002C0466">
            <w:pPr>
              <w:pStyle w:val="TableParagraph"/>
              <w:spacing w:before="8"/>
              <w:ind w:left="108"/>
              <w:rPr>
                <w:sz w:val="20"/>
                <w:szCs w:val="18"/>
              </w:rPr>
            </w:pPr>
            <w:r>
              <w:rPr>
                <w:spacing w:val="-5"/>
                <w:sz w:val="20"/>
                <w:szCs w:val="18"/>
              </w:rPr>
              <w:t xml:space="preserve">20 </w:t>
            </w:r>
            <w:r w:rsidRPr="00091D81">
              <w:rPr>
                <w:spacing w:val="-2"/>
                <w:sz w:val="20"/>
                <w:szCs w:val="18"/>
              </w:rPr>
              <w:t>YEARS</w:t>
            </w:r>
          </w:p>
        </w:tc>
      </w:tr>
      <w:tr w:rsidR="00B40BF7" w:rsidRPr="00091D81" w14:paraId="6A18A385" w14:textId="77777777" w:rsidTr="002C0466">
        <w:trPr>
          <w:trHeight w:val="853"/>
        </w:trPr>
        <w:tc>
          <w:tcPr>
            <w:tcW w:w="595" w:type="dxa"/>
            <w:vAlign w:val="center"/>
          </w:tcPr>
          <w:p w14:paraId="0B8F4251" w14:textId="77777777" w:rsidR="00B40BF7" w:rsidRDefault="00B40BF7" w:rsidP="002C0466">
            <w:pPr>
              <w:pStyle w:val="TableParagraph"/>
              <w:spacing w:before="8"/>
              <w:ind w:left="26" w:right="153"/>
              <w:jc w:val="center"/>
              <w:rPr>
                <w:spacing w:val="-5"/>
                <w:sz w:val="20"/>
                <w:szCs w:val="18"/>
              </w:rPr>
            </w:pPr>
          </w:p>
          <w:p w14:paraId="11EFE429" w14:textId="77777777" w:rsidR="00B40BF7" w:rsidRPr="00091D81" w:rsidRDefault="00B40BF7" w:rsidP="002C0466">
            <w:pPr>
              <w:pStyle w:val="TableParagraph"/>
              <w:spacing w:before="8"/>
              <w:ind w:left="26" w:right="273"/>
              <w:jc w:val="center"/>
              <w:rPr>
                <w:sz w:val="20"/>
                <w:szCs w:val="18"/>
              </w:rPr>
            </w:pPr>
            <w:r>
              <w:rPr>
                <w:spacing w:val="-5"/>
                <w:sz w:val="20"/>
                <w:szCs w:val="18"/>
              </w:rPr>
              <w:t>8</w:t>
            </w:r>
          </w:p>
        </w:tc>
        <w:tc>
          <w:tcPr>
            <w:tcW w:w="2664" w:type="dxa"/>
            <w:vAlign w:val="center"/>
          </w:tcPr>
          <w:p w14:paraId="3B10BE5B" w14:textId="77777777" w:rsidR="00B40BF7" w:rsidRPr="005E508F" w:rsidRDefault="00B40BF7" w:rsidP="002C0466">
            <w:pPr>
              <w:pStyle w:val="TableParagraph"/>
              <w:spacing w:before="8" w:line="259" w:lineRule="auto"/>
              <w:ind w:left="110" w:right="113"/>
              <w:rPr>
                <w:spacing w:val="-6"/>
                <w:sz w:val="18"/>
                <w:szCs w:val="16"/>
              </w:rPr>
            </w:pPr>
          </w:p>
          <w:p w14:paraId="0C636B26" w14:textId="77777777" w:rsidR="00B40BF7" w:rsidRPr="005E508F" w:rsidRDefault="00B40BF7" w:rsidP="002C0466">
            <w:pPr>
              <w:pStyle w:val="TableParagraph"/>
              <w:spacing w:before="8" w:line="259" w:lineRule="auto"/>
              <w:ind w:left="110" w:right="113"/>
              <w:rPr>
                <w:sz w:val="18"/>
                <w:szCs w:val="16"/>
              </w:rPr>
            </w:pPr>
            <w:proofErr w:type="spellStart"/>
            <w:r w:rsidRPr="005E508F">
              <w:rPr>
                <w:spacing w:val="-6"/>
                <w:sz w:val="18"/>
                <w:szCs w:val="16"/>
              </w:rPr>
              <w:t>Dr.</w:t>
            </w:r>
            <w:proofErr w:type="gramStart"/>
            <w:r w:rsidRPr="005E508F">
              <w:rPr>
                <w:spacing w:val="-6"/>
                <w:sz w:val="18"/>
                <w:szCs w:val="16"/>
              </w:rPr>
              <w:t>D.VENKATESWAR</w:t>
            </w:r>
            <w:r w:rsidRPr="005E508F">
              <w:rPr>
                <w:sz w:val="18"/>
                <w:szCs w:val="16"/>
              </w:rPr>
              <w:t>A</w:t>
            </w:r>
            <w:proofErr w:type="spellEnd"/>
            <w:proofErr w:type="gramEnd"/>
            <w:r w:rsidRPr="005E508F">
              <w:rPr>
                <w:spacing w:val="-7"/>
                <w:sz w:val="18"/>
                <w:szCs w:val="16"/>
              </w:rPr>
              <w:t xml:space="preserve"> </w:t>
            </w:r>
            <w:r w:rsidRPr="005E508F">
              <w:rPr>
                <w:sz w:val="18"/>
                <w:szCs w:val="16"/>
              </w:rPr>
              <w:t>RAO</w:t>
            </w:r>
          </w:p>
        </w:tc>
        <w:tc>
          <w:tcPr>
            <w:tcW w:w="3240" w:type="dxa"/>
            <w:vAlign w:val="center"/>
          </w:tcPr>
          <w:p w14:paraId="5D124C39" w14:textId="77777777" w:rsidR="00B40BF7" w:rsidRPr="005E508F" w:rsidRDefault="00B40BF7" w:rsidP="002C0466">
            <w:pPr>
              <w:pStyle w:val="TableParagraph"/>
              <w:spacing w:before="8"/>
              <w:ind w:left="110"/>
              <w:rPr>
                <w:spacing w:val="-2"/>
                <w:sz w:val="18"/>
                <w:szCs w:val="16"/>
              </w:rPr>
            </w:pPr>
          </w:p>
          <w:p w14:paraId="2203021F" w14:textId="77777777" w:rsidR="00B40BF7" w:rsidRPr="005E508F" w:rsidRDefault="00B40BF7" w:rsidP="002C0466">
            <w:pPr>
              <w:pStyle w:val="TableParagraph"/>
              <w:spacing w:before="8"/>
              <w:ind w:left="110"/>
              <w:rPr>
                <w:sz w:val="18"/>
                <w:szCs w:val="16"/>
              </w:rPr>
            </w:pPr>
            <w:r w:rsidRPr="005E508F">
              <w:rPr>
                <w:spacing w:val="-2"/>
                <w:sz w:val="18"/>
                <w:szCs w:val="16"/>
              </w:rPr>
              <w:t>M.Com., APSET</w:t>
            </w:r>
            <w:proofErr w:type="gramStart"/>
            <w:r w:rsidRPr="005E508F">
              <w:rPr>
                <w:spacing w:val="-2"/>
                <w:sz w:val="18"/>
                <w:szCs w:val="16"/>
              </w:rPr>
              <w:t>.,M.Phil.</w:t>
            </w:r>
            <w:proofErr w:type="gramEnd"/>
            <w:r w:rsidRPr="005E508F">
              <w:rPr>
                <w:spacing w:val="-2"/>
                <w:sz w:val="18"/>
                <w:szCs w:val="16"/>
              </w:rPr>
              <w:t>,</w:t>
            </w:r>
            <w:proofErr w:type="spellStart"/>
            <w:proofErr w:type="gramStart"/>
            <w:r w:rsidRPr="005E508F">
              <w:rPr>
                <w:spacing w:val="-2"/>
                <w:sz w:val="18"/>
                <w:szCs w:val="16"/>
              </w:rPr>
              <w:t>Ph.D</w:t>
            </w:r>
            <w:proofErr w:type="spellEnd"/>
            <w:proofErr w:type="gramEnd"/>
          </w:p>
          <w:p w14:paraId="687529D0" w14:textId="77777777" w:rsidR="00B40BF7" w:rsidRPr="005E508F" w:rsidRDefault="00B40BF7" w:rsidP="002C0466">
            <w:pPr>
              <w:pStyle w:val="TableParagraph"/>
              <w:spacing w:before="41"/>
              <w:rPr>
                <w:sz w:val="18"/>
                <w:szCs w:val="16"/>
              </w:rPr>
            </w:pPr>
          </w:p>
        </w:tc>
        <w:tc>
          <w:tcPr>
            <w:tcW w:w="1478" w:type="dxa"/>
            <w:vAlign w:val="center"/>
          </w:tcPr>
          <w:p w14:paraId="71D2067F" w14:textId="77777777" w:rsidR="00B40BF7" w:rsidRPr="005E508F" w:rsidRDefault="00B40BF7" w:rsidP="002C0466">
            <w:pPr>
              <w:pStyle w:val="TableParagraph"/>
              <w:spacing w:before="8"/>
              <w:ind w:left="111"/>
              <w:jc w:val="center"/>
              <w:rPr>
                <w:sz w:val="18"/>
                <w:szCs w:val="16"/>
              </w:rPr>
            </w:pPr>
          </w:p>
          <w:p w14:paraId="21503298" w14:textId="77777777" w:rsidR="00B40BF7" w:rsidRPr="005E508F" w:rsidRDefault="00B40BF7" w:rsidP="002C0466">
            <w:pPr>
              <w:pStyle w:val="TableParagraph"/>
              <w:spacing w:before="8"/>
              <w:ind w:left="111"/>
              <w:jc w:val="center"/>
              <w:rPr>
                <w:sz w:val="18"/>
                <w:szCs w:val="16"/>
              </w:rPr>
            </w:pPr>
            <w:r w:rsidRPr="005E508F">
              <w:rPr>
                <w:sz w:val="18"/>
                <w:szCs w:val="16"/>
              </w:rPr>
              <w:t>LECTURER</w:t>
            </w:r>
          </w:p>
        </w:tc>
        <w:tc>
          <w:tcPr>
            <w:tcW w:w="1602" w:type="dxa"/>
            <w:vAlign w:val="center"/>
          </w:tcPr>
          <w:p w14:paraId="1CB1BFD2" w14:textId="77777777" w:rsidR="00B40BF7" w:rsidRPr="00091D81" w:rsidRDefault="00B40BF7" w:rsidP="002C0466">
            <w:pPr>
              <w:pStyle w:val="TableParagraph"/>
              <w:spacing w:before="8"/>
              <w:ind w:left="108"/>
              <w:rPr>
                <w:sz w:val="20"/>
                <w:szCs w:val="18"/>
              </w:rPr>
            </w:pPr>
            <w:r w:rsidRPr="00091D81">
              <w:rPr>
                <w:spacing w:val="-10"/>
                <w:sz w:val="20"/>
                <w:szCs w:val="18"/>
              </w:rPr>
              <w:t>7</w:t>
            </w:r>
            <w:r>
              <w:rPr>
                <w:spacing w:val="-10"/>
                <w:sz w:val="20"/>
                <w:szCs w:val="18"/>
              </w:rPr>
              <w:t xml:space="preserve"> </w:t>
            </w:r>
            <w:r w:rsidRPr="00091D81">
              <w:rPr>
                <w:spacing w:val="-2"/>
                <w:sz w:val="20"/>
                <w:szCs w:val="18"/>
              </w:rPr>
              <w:t>YEARS</w:t>
            </w:r>
          </w:p>
        </w:tc>
      </w:tr>
      <w:tr w:rsidR="00B40BF7" w:rsidRPr="00091D81" w14:paraId="52CAC7DD" w14:textId="77777777" w:rsidTr="002C0466">
        <w:trPr>
          <w:trHeight w:val="854"/>
        </w:trPr>
        <w:tc>
          <w:tcPr>
            <w:tcW w:w="595" w:type="dxa"/>
            <w:vAlign w:val="center"/>
          </w:tcPr>
          <w:p w14:paraId="4E46030D" w14:textId="77777777" w:rsidR="00B40BF7" w:rsidRDefault="00B40BF7" w:rsidP="002C0466">
            <w:pPr>
              <w:pStyle w:val="TableParagraph"/>
              <w:spacing w:before="8"/>
              <w:ind w:left="26" w:right="164"/>
              <w:jc w:val="center"/>
              <w:rPr>
                <w:spacing w:val="-5"/>
                <w:sz w:val="20"/>
                <w:szCs w:val="18"/>
              </w:rPr>
            </w:pPr>
          </w:p>
          <w:p w14:paraId="6EEFEC7A" w14:textId="77777777" w:rsidR="00B40BF7" w:rsidRPr="00091D81" w:rsidRDefault="00B40BF7" w:rsidP="002C0466">
            <w:pPr>
              <w:pStyle w:val="TableParagraph"/>
              <w:spacing w:before="8"/>
              <w:ind w:left="26" w:right="153"/>
              <w:jc w:val="center"/>
              <w:rPr>
                <w:sz w:val="20"/>
                <w:szCs w:val="18"/>
              </w:rPr>
            </w:pPr>
            <w:r>
              <w:rPr>
                <w:spacing w:val="-5"/>
                <w:sz w:val="20"/>
                <w:szCs w:val="18"/>
              </w:rPr>
              <w:t>9</w:t>
            </w:r>
          </w:p>
        </w:tc>
        <w:tc>
          <w:tcPr>
            <w:tcW w:w="2664" w:type="dxa"/>
            <w:vAlign w:val="center"/>
          </w:tcPr>
          <w:p w14:paraId="054FED99" w14:textId="77777777" w:rsidR="00B40BF7" w:rsidRPr="005E508F" w:rsidRDefault="00B40BF7" w:rsidP="002C0466">
            <w:pPr>
              <w:pStyle w:val="TableParagraph"/>
              <w:spacing w:before="8"/>
              <w:ind w:left="110"/>
              <w:rPr>
                <w:sz w:val="18"/>
                <w:szCs w:val="16"/>
              </w:rPr>
            </w:pPr>
          </w:p>
          <w:p w14:paraId="665AC200" w14:textId="77777777" w:rsidR="00B40BF7" w:rsidRPr="005E508F" w:rsidRDefault="00B40BF7" w:rsidP="002C0466">
            <w:pPr>
              <w:pStyle w:val="TableParagraph"/>
              <w:spacing w:before="8"/>
              <w:ind w:left="110"/>
              <w:rPr>
                <w:sz w:val="18"/>
                <w:szCs w:val="16"/>
              </w:rPr>
            </w:pPr>
            <w:r w:rsidRPr="005E508F">
              <w:rPr>
                <w:sz w:val="18"/>
                <w:szCs w:val="16"/>
              </w:rPr>
              <w:t xml:space="preserve">KUM. P. </w:t>
            </w:r>
            <w:r w:rsidRPr="005E508F">
              <w:rPr>
                <w:spacing w:val="-2"/>
                <w:sz w:val="18"/>
                <w:szCs w:val="16"/>
              </w:rPr>
              <w:t>SANGHAVI</w:t>
            </w:r>
          </w:p>
        </w:tc>
        <w:tc>
          <w:tcPr>
            <w:tcW w:w="3240" w:type="dxa"/>
            <w:vAlign w:val="center"/>
          </w:tcPr>
          <w:p w14:paraId="42D1556A" w14:textId="77777777" w:rsidR="00B40BF7" w:rsidRPr="005E508F" w:rsidRDefault="00B40BF7" w:rsidP="002C0466">
            <w:pPr>
              <w:pStyle w:val="TableParagraph"/>
              <w:spacing w:before="8"/>
              <w:ind w:left="110"/>
              <w:rPr>
                <w:spacing w:val="-2"/>
                <w:sz w:val="18"/>
                <w:szCs w:val="16"/>
              </w:rPr>
            </w:pPr>
          </w:p>
          <w:p w14:paraId="73C68E0F" w14:textId="77777777" w:rsidR="00B40BF7" w:rsidRPr="005E508F" w:rsidRDefault="00B40BF7" w:rsidP="002C0466">
            <w:pPr>
              <w:pStyle w:val="TableParagraph"/>
              <w:spacing w:before="8"/>
              <w:ind w:left="110"/>
              <w:rPr>
                <w:sz w:val="18"/>
                <w:szCs w:val="16"/>
              </w:rPr>
            </w:pPr>
            <w:r w:rsidRPr="005E508F">
              <w:rPr>
                <w:spacing w:val="-2"/>
                <w:sz w:val="18"/>
                <w:szCs w:val="16"/>
              </w:rPr>
              <w:t>M.</w:t>
            </w:r>
            <w:r>
              <w:rPr>
                <w:spacing w:val="-2"/>
                <w:sz w:val="18"/>
                <w:szCs w:val="16"/>
              </w:rPr>
              <w:t xml:space="preserve">SC Computers </w:t>
            </w:r>
          </w:p>
        </w:tc>
        <w:tc>
          <w:tcPr>
            <w:tcW w:w="1478" w:type="dxa"/>
            <w:vAlign w:val="center"/>
          </w:tcPr>
          <w:p w14:paraId="2344CB63" w14:textId="77777777" w:rsidR="00B40BF7" w:rsidRPr="005E508F" w:rsidRDefault="00B40BF7" w:rsidP="002C0466">
            <w:pPr>
              <w:pStyle w:val="TableParagraph"/>
              <w:spacing w:before="8"/>
              <w:ind w:left="111"/>
              <w:jc w:val="center"/>
              <w:rPr>
                <w:sz w:val="18"/>
                <w:szCs w:val="16"/>
              </w:rPr>
            </w:pPr>
          </w:p>
          <w:p w14:paraId="213B6B36" w14:textId="77777777" w:rsidR="00B40BF7" w:rsidRPr="005E508F" w:rsidRDefault="00B40BF7" w:rsidP="002C0466">
            <w:pPr>
              <w:pStyle w:val="TableParagraph"/>
              <w:spacing w:before="8"/>
              <w:ind w:left="111"/>
              <w:jc w:val="center"/>
              <w:rPr>
                <w:sz w:val="18"/>
                <w:szCs w:val="16"/>
              </w:rPr>
            </w:pPr>
            <w:r w:rsidRPr="005E508F">
              <w:rPr>
                <w:sz w:val="18"/>
                <w:szCs w:val="16"/>
              </w:rPr>
              <w:t>LECTURER</w:t>
            </w:r>
          </w:p>
        </w:tc>
        <w:tc>
          <w:tcPr>
            <w:tcW w:w="1602" w:type="dxa"/>
            <w:vAlign w:val="center"/>
          </w:tcPr>
          <w:p w14:paraId="7F8CACB6" w14:textId="77777777" w:rsidR="00B40BF7" w:rsidRPr="00091D81" w:rsidRDefault="00B40BF7" w:rsidP="002C0466">
            <w:pPr>
              <w:pStyle w:val="TableParagraph"/>
              <w:spacing w:before="8"/>
              <w:ind w:left="108"/>
              <w:rPr>
                <w:sz w:val="20"/>
                <w:szCs w:val="18"/>
              </w:rPr>
            </w:pPr>
            <w:r w:rsidRPr="00091D81">
              <w:rPr>
                <w:spacing w:val="-10"/>
                <w:sz w:val="20"/>
                <w:szCs w:val="18"/>
              </w:rPr>
              <w:t>2</w:t>
            </w:r>
            <w:r>
              <w:rPr>
                <w:spacing w:val="-10"/>
                <w:sz w:val="20"/>
                <w:szCs w:val="18"/>
              </w:rPr>
              <w:t xml:space="preserve"> </w:t>
            </w:r>
            <w:r w:rsidRPr="00091D81">
              <w:rPr>
                <w:spacing w:val="-2"/>
                <w:sz w:val="20"/>
                <w:szCs w:val="18"/>
              </w:rPr>
              <w:t>YEARS</w:t>
            </w:r>
          </w:p>
        </w:tc>
      </w:tr>
      <w:tr w:rsidR="00B40BF7" w:rsidRPr="00091D81" w14:paraId="3AB91BB4" w14:textId="77777777" w:rsidTr="002C0466">
        <w:trPr>
          <w:trHeight w:val="854"/>
        </w:trPr>
        <w:tc>
          <w:tcPr>
            <w:tcW w:w="595" w:type="dxa"/>
            <w:vAlign w:val="center"/>
          </w:tcPr>
          <w:p w14:paraId="48624BF7" w14:textId="77777777" w:rsidR="00B40BF7" w:rsidRDefault="00B40BF7" w:rsidP="002C0466">
            <w:pPr>
              <w:pStyle w:val="TableParagraph"/>
              <w:spacing w:before="8"/>
              <w:ind w:left="26" w:right="153"/>
              <w:jc w:val="center"/>
              <w:rPr>
                <w:spacing w:val="-5"/>
                <w:sz w:val="20"/>
                <w:szCs w:val="18"/>
              </w:rPr>
            </w:pPr>
          </w:p>
          <w:p w14:paraId="7E092508" w14:textId="77777777" w:rsidR="00B40BF7" w:rsidRPr="00091D81" w:rsidRDefault="00B40BF7" w:rsidP="002C0466">
            <w:pPr>
              <w:pStyle w:val="TableParagraph"/>
              <w:spacing w:before="8"/>
              <w:ind w:left="26" w:right="164"/>
              <w:jc w:val="center"/>
              <w:rPr>
                <w:sz w:val="20"/>
                <w:szCs w:val="18"/>
              </w:rPr>
            </w:pPr>
            <w:r w:rsidRPr="00091D81">
              <w:rPr>
                <w:spacing w:val="-5"/>
                <w:sz w:val="20"/>
                <w:szCs w:val="18"/>
              </w:rPr>
              <w:t>1</w:t>
            </w:r>
            <w:r>
              <w:rPr>
                <w:spacing w:val="-5"/>
                <w:sz w:val="20"/>
                <w:szCs w:val="18"/>
              </w:rPr>
              <w:t>0</w:t>
            </w:r>
          </w:p>
        </w:tc>
        <w:tc>
          <w:tcPr>
            <w:tcW w:w="2664" w:type="dxa"/>
            <w:vAlign w:val="center"/>
          </w:tcPr>
          <w:p w14:paraId="3FDEB019" w14:textId="77777777" w:rsidR="00B40BF7" w:rsidRPr="005E508F" w:rsidRDefault="00B40BF7" w:rsidP="002C0466">
            <w:pPr>
              <w:pStyle w:val="TableParagraph"/>
              <w:spacing w:before="8"/>
              <w:ind w:left="110"/>
              <w:rPr>
                <w:spacing w:val="-2"/>
                <w:sz w:val="18"/>
                <w:szCs w:val="16"/>
              </w:rPr>
            </w:pPr>
          </w:p>
          <w:p w14:paraId="5D16833A" w14:textId="77777777" w:rsidR="00B40BF7" w:rsidRPr="005E508F" w:rsidRDefault="00B40BF7" w:rsidP="002C0466">
            <w:pPr>
              <w:pStyle w:val="TableParagraph"/>
              <w:spacing w:before="8"/>
              <w:ind w:left="110"/>
              <w:rPr>
                <w:sz w:val="18"/>
                <w:szCs w:val="16"/>
              </w:rPr>
            </w:pPr>
            <w:r w:rsidRPr="005E508F">
              <w:rPr>
                <w:spacing w:val="-2"/>
                <w:sz w:val="18"/>
                <w:szCs w:val="16"/>
              </w:rPr>
              <w:t>SMT. V ASHA JYOTHI</w:t>
            </w:r>
          </w:p>
        </w:tc>
        <w:tc>
          <w:tcPr>
            <w:tcW w:w="3240" w:type="dxa"/>
            <w:vAlign w:val="center"/>
          </w:tcPr>
          <w:p w14:paraId="43B5213C" w14:textId="77777777" w:rsidR="00B40BF7" w:rsidRPr="005E508F" w:rsidRDefault="00B40BF7" w:rsidP="002C0466">
            <w:pPr>
              <w:pStyle w:val="TableParagraph"/>
              <w:spacing w:before="8"/>
              <w:ind w:left="110"/>
              <w:rPr>
                <w:spacing w:val="-2"/>
                <w:sz w:val="18"/>
                <w:szCs w:val="16"/>
              </w:rPr>
            </w:pPr>
          </w:p>
          <w:p w14:paraId="16C8DA7C" w14:textId="77777777" w:rsidR="00B40BF7" w:rsidRPr="005E508F" w:rsidRDefault="00B40BF7" w:rsidP="002C0466">
            <w:pPr>
              <w:pStyle w:val="TableParagraph"/>
              <w:spacing w:before="8"/>
              <w:ind w:left="110"/>
              <w:rPr>
                <w:sz w:val="18"/>
                <w:szCs w:val="16"/>
              </w:rPr>
            </w:pPr>
            <w:r w:rsidRPr="005E508F">
              <w:rPr>
                <w:spacing w:val="-2"/>
                <w:sz w:val="18"/>
                <w:szCs w:val="16"/>
              </w:rPr>
              <w:t>MBA</w:t>
            </w:r>
          </w:p>
        </w:tc>
        <w:tc>
          <w:tcPr>
            <w:tcW w:w="1478" w:type="dxa"/>
            <w:vAlign w:val="center"/>
          </w:tcPr>
          <w:p w14:paraId="327278CD" w14:textId="77777777" w:rsidR="00B40BF7" w:rsidRPr="005E508F" w:rsidRDefault="00B40BF7" w:rsidP="002C0466">
            <w:pPr>
              <w:pStyle w:val="TableParagraph"/>
              <w:spacing w:before="8"/>
              <w:ind w:left="111"/>
              <w:jc w:val="center"/>
              <w:rPr>
                <w:sz w:val="18"/>
                <w:szCs w:val="16"/>
              </w:rPr>
            </w:pPr>
          </w:p>
          <w:p w14:paraId="6C911B53" w14:textId="77777777" w:rsidR="00B40BF7" w:rsidRPr="005E508F" w:rsidRDefault="00B40BF7" w:rsidP="002C0466">
            <w:pPr>
              <w:pStyle w:val="TableParagraph"/>
              <w:spacing w:before="8"/>
              <w:ind w:left="111"/>
              <w:jc w:val="center"/>
              <w:rPr>
                <w:sz w:val="18"/>
                <w:szCs w:val="16"/>
              </w:rPr>
            </w:pPr>
            <w:r w:rsidRPr="005E508F">
              <w:rPr>
                <w:sz w:val="18"/>
                <w:szCs w:val="16"/>
              </w:rPr>
              <w:t>LECTURER</w:t>
            </w:r>
          </w:p>
        </w:tc>
        <w:tc>
          <w:tcPr>
            <w:tcW w:w="1602" w:type="dxa"/>
            <w:vAlign w:val="center"/>
          </w:tcPr>
          <w:p w14:paraId="15D22A9A" w14:textId="77777777" w:rsidR="00B40BF7" w:rsidRPr="00091D81" w:rsidRDefault="00B40BF7" w:rsidP="002C0466">
            <w:pPr>
              <w:pStyle w:val="TableParagraph"/>
              <w:spacing w:before="8"/>
              <w:ind w:left="108"/>
              <w:rPr>
                <w:sz w:val="20"/>
                <w:szCs w:val="18"/>
              </w:rPr>
            </w:pPr>
            <w:r>
              <w:rPr>
                <w:spacing w:val="-10"/>
                <w:sz w:val="20"/>
                <w:szCs w:val="18"/>
              </w:rPr>
              <w:t xml:space="preserve">3 </w:t>
            </w:r>
            <w:r w:rsidRPr="00091D81">
              <w:rPr>
                <w:spacing w:val="-2"/>
                <w:sz w:val="20"/>
                <w:szCs w:val="18"/>
              </w:rPr>
              <w:t>YEARS</w:t>
            </w:r>
          </w:p>
        </w:tc>
      </w:tr>
      <w:tr w:rsidR="00B40BF7" w:rsidRPr="00091D81" w14:paraId="42D6D1D6" w14:textId="77777777" w:rsidTr="002C0466">
        <w:trPr>
          <w:trHeight w:val="854"/>
        </w:trPr>
        <w:tc>
          <w:tcPr>
            <w:tcW w:w="595" w:type="dxa"/>
            <w:vAlign w:val="center"/>
          </w:tcPr>
          <w:p w14:paraId="6A68A659" w14:textId="77777777" w:rsidR="00B40BF7" w:rsidRPr="00091D81" w:rsidRDefault="00B40BF7" w:rsidP="002C0466">
            <w:pPr>
              <w:pStyle w:val="TableParagraph"/>
              <w:spacing w:before="8"/>
              <w:ind w:left="26" w:right="153"/>
              <w:jc w:val="center"/>
              <w:rPr>
                <w:sz w:val="20"/>
                <w:szCs w:val="18"/>
              </w:rPr>
            </w:pPr>
            <w:r>
              <w:rPr>
                <w:sz w:val="20"/>
                <w:szCs w:val="18"/>
              </w:rPr>
              <w:t>11</w:t>
            </w:r>
          </w:p>
        </w:tc>
        <w:tc>
          <w:tcPr>
            <w:tcW w:w="2664" w:type="dxa"/>
            <w:vAlign w:val="center"/>
          </w:tcPr>
          <w:p w14:paraId="4BC29BFE" w14:textId="77777777" w:rsidR="00B40BF7" w:rsidRPr="005E508F" w:rsidRDefault="00B40BF7" w:rsidP="002C0466">
            <w:pPr>
              <w:pStyle w:val="TableParagraph"/>
              <w:spacing w:before="8"/>
              <w:rPr>
                <w:spacing w:val="-6"/>
                <w:sz w:val="18"/>
                <w:szCs w:val="16"/>
              </w:rPr>
            </w:pPr>
          </w:p>
          <w:p w14:paraId="03E73C30" w14:textId="77777777" w:rsidR="00B40BF7" w:rsidRPr="005E508F" w:rsidRDefault="00B40BF7" w:rsidP="002C0466">
            <w:pPr>
              <w:pStyle w:val="TableParagraph"/>
              <w:spacing w:before="8"/>
              <w:rPr>
                <w:sz w:val="18"/>
                <w:szCs w:val="16"/>
              </w:rPr>
            </w:pPr>
            <w:r w:rsidRPr="005E508F">
              <w:rPr>
                <w:spacing w:val="-6"/>
                <w:sz w:val="18"/>
                <w:szCs w:val="16"/>
              </w:rPr>
              <w:t xml:space="preserve">   KUM. P MOUNIKA</w:t>
            </w:r>
          </w:p>
        </w:tc>
        <w:tc>
          <w:tcPr>
            <w:tcW w:w="3240" w:type="dxa"/>
            <w:vAlign w:val="center"/>
          </w:tcPr>
          <w:p w14:paraId="58FCB9E7" w14:textId="77777777" w:rsidR="00B40BF7" w:rsidRPr="005E508F" w:rsidRDefault="00B40BF7" w:rsidP="002C0466">
            <w:pPr>
              <w:pStyle w:val="TableParagraph"/>
              <w:spacing w:before="8"/>
              <w:ind w:left="110"/>
              <w:rPr>
                <w:sz w:val="18"/>
                <w:szCs w:val="16"/>
              </w:rPr>
            </w:pPr>
          </w:p>
          <w:p w14:paraId="7274C328" w14:textId="77777777" w:rsidR="00B40BF7" w:rsidRPr="005E508F" w:rsidRDefault="00B40BF7" w:rsidP="002C0466">
            <w:pPr>
              <w:pStyle w:val="TableParagraph"/>
              <w:spacing w:before="8"/>
              <w:ind w:left="110"/>
              <w:rPr>
                <w:sz w:val="18"/>
                <w:szCs w:val="16"/>
              </w:rPr>
            </w:pPr>
            <w:proofErr w:type="spellStart"/>
            <w:proofErr w:type="gramStart"/>
            <w:r w:rsidRPr="005E508F">
              <w:rPr>
                <w:sz w:val="18"/>
                <w:szCs w:val="16"/>
              </w:rPr>
              <w:t>B.Sc</w:t>
            </w:r>
            <w:proofErr w:type="spellEnd"/>
            <w:proofErr w:type="gramEnd"/>
            <w:r w:rsidRPr="005E508F">
              <w:rPr>
                <w:spacing w:val="-5"/>
                <w:sz w:val="18"/>
                <w:szCs w:val="16"/>
              </w:rPr>
              <w:t xml:space="preserve"> </w:t>
            </w:r>
            <w:r w:rsidRPr="005E508F">
              <w:rPr>
                <w:spacing w:val="-2"/>
                <w:sz w:val="18"/>
                <w:szCs w:val="16"/>
              </w:rPr>
              <w:t xml:space="preserve">Nursing., MBA </w:t>
            </w:r>
            <w:proofErr w:type="gramStart"/>
            <w:r w:rsidRPr="005E508F">
              <w:rPr>
                <w:spacing w:val="-2"/>
                <w:sz w:val="18"/>
                <w:szCs w:val="16"/>
              </w:rPr>
              <w:t>( HCM</w:t>
            </w:r>
            <w:proofErr w:type="gramEnd"/>
            <w:r w:rsidRPr="005E508F">
              <w:rPr>
                <w:spacing w:val="-2"/>
                <w:sz w:val="18"/>
                <w:szCs w:val="16"/>
              </w:rPr>
              <w:t>)</w:t>
            </w:r>
          </w:p>
        </w:tc>
        <w:tc>
          <w:tcPr>
            <w:tcW w:w="1478" w:type="dxa"/>
            <w:vAlign w:val="center"/>
          </w:tcPr>
          <w:p w14:paraId="046FD97C" w14:textId="77777777" w:rsidR="00B40BF7" w:rsidRPr="005E508F" w:rsidRDefault="00B40BF7" w:rsidP="002C0466">
            <w:pPr>
              <w:pStyle w:val="TableParagraph"/>
              <w:spacing w:before="8"/>
              <w:ind w:left="111"/>
              <w:jc w:val="center"/>
              <w:rPr>
                <w:sz w:val="18"/>
                <w:szCs w:val="16"/>
              </w:rPr>
            </w:pPr>
          </w:p>
          <w:p w14:paraId="51F71894" w14:textId="77777777" w:rsidR="00B40BF7" w:rsidRPr="005E508F" w:rsidRDefault="00B40BF7" w:rsidP="002C0466">
            <w:pPr>
              <w:pStyle w:val="TableParagraph"/>
              <w:spacing w:before="8"/>
              <w:ind w:left="111"/>
              <w:jc w:val="center"/>
              <w:rPr>
                <w:sz w:val="18"/>
                <w:szCs w:val="16"/>
              </w:rPr>
            </w:pPr>
            <w:r w:rsidRPr="005E508F">
              <w:rPr>
                <w:sz w:val="18"/>
                <w:szCs w:val="16"/>
              </w:rPr>
              <w:t>LECTURER</w:t>
            </w:r>
          </w:p>
        </w:tc>
        <w:tc>
          <w:tcPr>
            <w:tcW w:w="1602" w:type="dxa"/>
            <w:vAlign w:val="center"/>
          </w:tcPr>
          <w:p w14:paraId="0F76B7E4" w14:textId="77777777" w:rsidR="00B40BF7" w:rsidRDefault="00B40BF7" w:rsidP="002C0466">
            <w:pPr>
              <w:pStyle w:val="TableParagraph"/>
              <w:spacing w:before="8" w:line="276" w:lineRule="auto"/>
              <w:ind w:left="108" w:right="222"/>
              <w:rPr>
                <w:spacing w:val="-2"/>
                <w:sz w:val="20"/>
                <w:szCs w:val="18"/>
              </w:rPr>
            </w:pPr>
          </w:p>
          <w:p w14:paraId="58795C4D" w14:textId="77777777" w:rsidR="00B40BF7" w:rsidRPr="00091D81" w:rsidRDefault="00B40BF7" w:rsidP="002C0466">
            <w:pPr>
              <w:pStyle w:val="TableParagraph"/>
              <w:spacing w:before="8" w:line="276" w:lineRule="auto"/>
              <w:ind w:left="108" w:right="222"/>
              <w:rPr>
                <w:sz w:val="20"/>
                <w:szCs w:val="18"/>
              </w:rPr>
            </w:pPr>
            <w:r>
              <w:rPr>
                <w:spacing w:val="-2"/>
                <w:sz w:val="20"/>
                <w:szCs w:val="18"/>
              </w:rPr>
              <w:t>6 YEARS</w:t>
            </w:r>
          </w:p>
        </w:tc>
      </w:tr>
      <w:tr w:rsidR="00B40BF7" w:rsidRPr="00091D81" w14:paraId="6DE697BA" w14:textId="77777777" w:rsidTr="002C0466">
        <w:trPr>
          <w:trHeight w:val="854"/>
        </w:trPr>
        <w:tc>
          <w:tcPr>
            <w:tcW w:w="595" w:type="dxa"/>
            <w:vAlign w:val="center"/>
          </w:tcPr>
          <w:p w14:paraId="463CCCBE" w14:textId="77777777" w:rsidR="00B40BF7" w:rsidRDefault="00B40BF7" w:rsidP="002C0466">
            <w:pPr>
              <w:pStyle w:val="TableParagraph"/>
              <w:spacing w:before="8"/>
              <w:ind w:left="26" w:right="153"/>
              <w:jc w:val="center"/>
              <w:rPr>
                <w:sz w:val="20"/>
                <w:szCs w:val="18"/>
              </w:rPr>
            </w:pPr>
            <w:r>
              <w:rPr>
                <w:sz w:val="20"/>
                <w:szCs w:val="18"/>
              </w:rPr>
              <w:t>12</w:t>
            </w:r>
          </w:p>
        </w:tc>
        <w:tc>
          <w:tcPr>
            <w:tcW w:w="2664" w:type="dxa"/>
            <w:vAlign w:val="center"/>
          </w:tcPr>
          <w:p w14:paraId="2587723C" w14:textId="77777777" w:rsidR="00B40BF7" w:rsidRPr="005E508F" w:rsidRDefault="00B40BF7" w:rsidP="002C0466">
            <w:pPr>
              <w:pStyle w:val="TableParagraph"/>
              <w:spacing w:before="8"/>
              <w:rPr>
                <w:spacing w:val="-6"/>
                <w:sz w:val="18"/>
                <w:szCs w:val="16"/>
              </w:rPr>
            </w:pPr>
            <w:r>
              <w:rPr>
                <w:spacing w:val="-6"/>
                <w:sz w:val="18"/>
                <w:szCs w:val="16"/>
              </w:rPr>
              <w:t xml:space="preserve"> KUM M PAVANI</w:t>
            </w:r>
          </w:p>
        </w:tc>
        <w:tc>
          <w:tcPr>
            <w:tcW w:w="3240" w:type="dxa"/>
            <w:vAlign w:val="center"/>
          </w:tcPr>
          <w:p w14:paraId="58364023" w14:textId="77777777" w:rsidR="00B40BF7" w:rsidRPr="005E508F" w:rsidRDefault="00B40BF7" w:rsidP="002C0466">
            <w:pPr>
              <w:pStyle w:val="TableParagraph"/>
              <w:spacing w:before="8"/>
              <w:ind w:left="110"/>
              <w:rPr>
                <w:sz w:val="18"/>
                <w:szCs w:val="16"/>
              </w:rPr>
            </w:pPr>
            <w:r w:rsidRPr="005E508F">
              <w:rPr>
                <w:spacing w:val="-2"/>
                <w:sz w:val="18"/>
                <w:szCs w:val="16"/>
              </w:rPr>
              <w:t>M.Com</w:t>
            </w:r>
            <w:r>
              <w:rPr>
                <w:spacing w:val="-2"/>
                <w:sz w:val="18"/>
                <w:szCs w:val="16"/>
              </w:rPr>
              <w:t xml:space="preserve"> </w:t>
            </w:r>
            <w:proofErr w:type="gramStart"/>
            <w:r>
              <w:rPr>
                <w:spacing w:val="-2"/>
                <w:sz w:val="18"/>
                <w:szCs w:val="16"/>
              </w:rPr>
              <w:t>( Banking</w:t>
            </w:r>
            <w:proofErr w:type="gramEnd"/>
            <w:r>
              <w:rPr>
                <w:spacing w:val="-2"/>
                <w:sz w:val="18"/>
                <w:szCs w:val="16"/>
              </w:rPr>
              <w:t xml:space="preserve"> and </w:t>
            </w:r>
            <w:proofErr w:type="gramStart"/>
            <w:r>
              <w:rPr>
                <w:spacing w:val="-2"/>
                <w:sz w:val="18"/>
                <w:szCs w:val="16"/>
              </w:rPr>
              <w:t>Finance )</w:t>
            </w:r>
            <w:proofErr w:type="gramEnd"/>
          </w:p>
        </w:tc>
        <w:tc>
          <w:tcPr>
            <w:tcW w:w="1478" w:type="dxa"/>
            <w:vAlign w:val="center"/>
          </w:tcPr>
          <w:p w14:paraId="34475E79" w14:textId="77777777" w:rsidR="00B40BF7" w:rsidRPr="005E508F" w:rsidRDefault="00B40BF7" w:rsidP="002C0466">
            <w:pPr>
              <w:pStyle w:val="TableParagraph"/>
              <w:spacing w:before="8"/>
              <w:ind w:left="111"/>
              <w:jc w:val="center"/>
              <w:rPr>
                <w:sz w:val="18"/>
                <w:szCs w:val="16"/>
              </w:rPr>
            </w:pPr>
            <w:r w:rsidRPr="005E508F">
              <w:rPr>
                <w:sz w:val="18"/>
                <w:szCs w:val="16"/>
              </w:rPr>
              <w:t>LECTURER</w:t>
            </w:r>
          </w:p>
        </w:tc>
        <w:tc>
          <w:tcPr>
            <w:tcW w:w="1602" w:type="dxa"/>
            <w:vAlign w:val="center"/>
          </w:tcPr>
          <w:p w14:paraId="3100270B" w14:textId="77777777" w:rsidR="00B40BF7" w:rsidRDefault="00B40BF7" w:rsidP="002C0466">
            <w:pPr>
              <w:pStyle w:val="TableParagraph"/>
              <w:spacing w:before="8" w:line="276" w:lineRule="auto"/>
              <w:ind w:left="108" w:right="222"/>
              <w:rPr>
                <w:spacing w:val="-2"/>
                <w:sz w:val="20"/>
                <w:szCs w:val="18"/>
              </w:rPr>
            </w:pPr>
            <w:r>
              <w:rPr>
                <w:spacing w:val="-2"/>
                <w:sz w:val="20"/>
                <w:szCs w:val="18"/>
              </w:rPr>
              <w:t xml:space="preserve"> 3 YEARS</w:t>
            </w:r>
          </w:p>
        </w:tc>
      </w:tr>
    </w:tbl>
    <w:p w14:paraId="4257A664" w14:textId="77777777" w:rsidR="00B40BF7" w:rsidRDefault="00B40BF7" w:rsidP="00B40BF7">
      <w:pPr>
        <w:pStyle w:val="TableParagraph"/>
        <w:spacing w:line="276" w:lineRule="auto"/>
        <w:rPr>
          <w:sz w:val="24"/>
        </w:rPr>
        <w:sectPr w:rsidR="00B40BF7" w:rsidSect="00B40BF7">
          <w:pgSz w:w="11920" w:h="16850"/>
          <w:pgMar w:top="1280" w:right="992" w:bottom="280" w:left="1133" w:header="720" w:footer="720" w:gutter="0"/>
          <w:cols w:space="720"/>
        </w:sectPr>
      </w:pPr>
    </w:p>
    <w:p w14:paraId="379732DB" w14:textId="77777777" w:rsidR="00B40BF7" w:rsidRDefault="00B40BF7" w:rsidP="00B40BF7">
      <w:pPr>
        <w:pStyle w:val="Heading2"/>
        <w:spacing w:before="79"/>
        <w:ind w:left="192"/>
        <w:rPr>
          <w:spacing w:val="-2"/>
        </w:rPr>
      </w:pPr>
      <w:r>
        <w:lastRenderedPageBreak/>
        <w:t>FACILITIES</w:t>
      </w:r>
      <w:r>
        <w:rPr>
          <w:spacing w:val="-15"/>
        </w:rPr>
        <w:t xml:space="preserve"> </w:t>
      </w:r>
      <w:r>
        <w:t>OF</w:t>
      </w:r>
      <w:r>
        <w:rPr>
          <w:spacing w:val="-15"/>
        </w:rPr>
        <w:t xml:space="preserve"> </w:t>
      </w:r>
      <w:r>
        <w:t>THE</w:t>
      </w:r>
      <w:r>
        <w:rPr>
          <w:spacing w:val="-8"/>
        </w:rPr>
        <w:t xml:space="preserve"> </w:t>
      </w:r>
      <w:r>
        <w:rPr>
          <w:spacing w:val="-2"/>
        </w:rPr>
        <w:t>DEPARTMENT</w:t>
      </w:r>
    </w:p>
    <w:p w14:paraId="3E86BDF2" w14:textId="77777777" w:rsidR="00B40BF7" w:rsidRDefault="00B40BF7" w:rsidP="00B40BF7">
      <w:pPr>
        <w:pStyle w:val="Heading2"/>
        <w:spacing w:before="79"/>
        <w:ind w:left="192"/>
      </w:pPr>
    </w:p>
    <w:p w14:paraId="5231C434" w14:textId="77777777" w:rsidR="00B40BF7" w:rsidRDefault="00B40BF7">
      <w:pPr>
        <w:pStyle w:val="ListParagraph"/>
        <w:numPr>
          <w:ilvl w:val="0"/>
          <w:numId w:val="102"/>
        </w:numPr>
        <w:tabs>
          <w:tab w:val="left" w:pos="912"/>
        </w:tabs>
        <w:spacing w:before="233" w:line="360" w:lineRule="auto"/>
        <w:ind w:right="321"/>
        <w:jc w:val="both"/>
        <w:rPr>
          <w:sz w:val="24"/>
        </w:rPr>
      </w:pPr>
      <w:r>
        <w:rPr>
          <w:spacing w:val="-2"/>
          <w:sz w:val="24"/>
        </w:rPr>
        <w:t>A</w:t>
      </w:r>
      <w:r>
        <w:rPr>
          <w:spacing w:val="-13"/>
          <w:sz w:val="24"/>
        </w:rPr>
        <w:t xml:space="preserve"> </w:t>
      </w:r>
      <w:r>
        <w:rPr>
          <w:spacing w:val="-2"/>
          <w:sz w:val="24"/>
        </w:rPr>
        <w:t>separate</w:t>
      </w:r>
      <w:r>
        <w:rPr>
          <w:spacing w:val="-13"/>
          <w:sz w:val="24"/>
        </w:rPr>
        <w:t xml:space="preserve"> </w:t>
      </w:r>
      <w:r>
        <w:rPr>
          <w:spacing w:val="-2"/>
          <w:sz w:val="24"/>
        </w:rPr>
        <w:t>computer</w:t>
      </w:r>
      <w:r>
        <w:rPr>
          <w:spacing w:val="-13"/>
          <w:sz w:val="24"/>
        </w:rPr>
        <w:t xml:space="preserve"> </w:t>
      </w:r>
      <w:r>
        <w:rPr>
          <w:spacing w:val="-2"/>
          <w:sz w:val="24"/>
        </w:rPr>
        <w:t>lab</w:t>
      </w:r>
      <w:r>
        <w:rPr>
          <w:spacing w:val="-12"/>
          <w:sz w:val="24"/>
        </w:rPr>
        <w:t xml:space="preserve"> </w:t>
      </w:r>
      <w:r>
        <w:rPr>
          <w:spacing w:val="-2"/>
          <w:sz w:val="24"/>
        </w:rPr>
        <w:t>established</w:t>
      </w:r>
      <w:r>
        <w:rPr>
          <w:spacing w:val="-6"/>
          <w:sz w:val="24"/>
        </w:rPr>
        <w:t xml:space="preserve"> </w:t>
      </w:r>
      <w:r>
        <w:rPr>
          <w:spacing w:val="-2"/>
          <w:sz w:val="24"/>
        </w:rPr>
        <w:t>for</w:t>
      </w:r>
      <w:r>
        <w:rPr>
          <w:spacing w:val="-5"/>
          <w:sz w:val="24"/>
        </w:rPr>
        <w:t xml:space="preserve"> </w:t>
      </w:r>
      <w:r>
        <w:rPr>
          <w:spacing w:val="-2"/>
          <w:sz w:val="24"/>
        </w:rPr>
        <w:t>the</w:t>
      </w:r>
      <w:r>
        <w:rPr>
          <w:spacing w:val="-6"/>
          <w:sz w:val="24"/>
        </w:rPr>
        <w:t xml:space="preserve"> </w:t>
      </w:r>
      <w:proofErr w:type="gramStart"/>
      <w:r>
        <w:rPr>
          <w:spacing w:val="-2"/>
          <w:sz w:val="24"/>
        </w:rPr>
        <w:t>B.Com</w:t>
      </w:r>
      <w:proofErr w:type="gramEnd"/>
      <w:r>
        <w:rPr>
          <w:spacing w:val="-3"/>
          <w:sz w:val="24"/>
        </w:rPr>
        <w:t xml:space="preserve"> </w:t>
      </w:r>
      <w:r>
        <w:rPr>
          <w:spacing w:val="-2"/>
          <w:sz w:val="24"/>
        </w:rPr>
        <w:t>(CA)</w:t>
      </w:r>
      <w:r>
        <w:rPr>
          <w:spacing w:val="-7"/>
          <w:sz w:val="24"/>
        </w:rPr>
        <w:t xml:space="preserve"> </w:t>
      </w:r>
      <w:r>
        <w:rPr>
          <w:spacing w:val="-2"/>
          <w:sz w:val="24"/>
        </w:rPr>
        <w:t>and</w:t>
      </w:r>
      <w:r>
        <w:rPr>
          <w:spacing w:val="-6"/>
          <w:sz w:val="24"/>
        </w:rPr>
        <w:t xml:space="preserve"> </w:t>
      </w:r>
      <w:r>
        <w:rPr>
          <w:spacing w:val="-2"/>
          <w:sz w:val="24"/>
        </w:rPr>
        <w:t>BBA</w:t>
      </w:r>
      <w:r>
        <w:rPr>
          <w:spacing w:val="-13"/>
          <w:sz w:val="24"/>
        </w:rPr>
        <w:t xml:space="preserve"> </w:t>
      </w:r>
      <w:r>
        <w:rPr>
          <w:spacing w:val="-2"/>
          <w:sz w:val="24"/>
        </w:rPr>
        <w:t>(DM)</w:t>
      </w:r>
      <w:r>
        <w:rPr>
          <w:spacing w:val="-7"/>
          <w:sz w:val="24"/>
        </w:rPr>
        <w:t xml:space="preserve"> </w:t>
      </w:r>
      <w:r>
        <w:rPr>
          <w:spacing w:val="-2"/>
          <w:sz w:val="24"/>
        </w:rPr>
        <w:t xml:space="preserve">students </w:t>
      </w:r>
      <w:r>
        <w:rPr>
          <w:sz w:val="24"/>
        </w:rPr>
        <w:t xml:space="preserve">to enable the students for application-oriented delivery of instruction in the specialized </w:t>
      </w:r>
      <w:r>
        <w:rPr>
          <w:spacing w:val="-2"/>
          <w:sz w:val="24"/>
        </w:rPr>
        <w:t>courses.</w:t>
      </w:r>
    </w:p>
    <w:p w14:paraId="5A40F02E" w14:textId="77777777" w:rsidR="00B40BF7" w:rsidRDefault="00B40BF7">
      <w:pPr>
        <w:pStyle w:val="ListParagraph"/>
        <w:numPr>
          <w:ilvl w:val="0"/>
          <w:numId w:val="102"/>
        </w:numPr>
        <w:tabs>
          <w:tab w:val="left" w:pos="912"/>
        </w:tabs>
        <w:spacing w:before="7" w:line="360" w:lineRule="auto"/>
        <w:ind w:right="325"/>
        <w:jc w:val="both"/>
        <w:rPr>
          <w:sz w:val="24"/>
        </w:rPr>
      </w:pPr>
      <w:r>
        <w:rPr>
          <w:sz w:val="24"/>
        </w:rPr>
        <w:t xml:space="preserve">LCD Projectors with a Computer and peripherals are provided as Teaching Learning </w:t>
      </w:r>
      <w:r>
        <w:rPr>
          <w:spacing w:val="-2"/>
          <w:sz w:val="24"/>
        </w:rPr>
        <w:t>Resources.</w:t>
      </w:r>
    </w:p>
    <w:p w14:paraId="084B0721" w14:textId="77777777" w:rsidR="00B40BF7" w:rsidRDefault="00B40BF7">
      <w:pPr>
        <w:pStyle w:val="ListParagraph"/>
        <w:numPr>
          <w:ilvl w:val="0"/>
          <w:numId w:val="102"/>
        </w:numPr>
        <w:tabs>
          <w:tab w:val="left" w:pos="911"/>
        </w:tabs>
        <w:spacing w:before="7" w:line="360" w:lineRule="auto"/>
        <w:ind w:left="911" w:hanging="359"/>
        <w:jc w:val="both"/>
        <w:rPr>
          <w:sz w:val="24"/>
        </w:rPr>
      </w:pPr>
      <w:r>
        <w:rPr>
          <w:sz w:val="24"/>
        </w:rPr>
        <w:t>Wireless</w:t>
      </w:r>
      <w:r>
        <w:rPr>
          <w:spacing w:val="-4"/>
          <w:sz w:val="24"/>
        </w:rPr>
        <w:t xml:space="preserve"> </w:t>
      </w:r>
      <w:r>
        <w:rPr>
          <w:sz w:val="24"/>
        </w:rPr>
        <w:t>internet</w:t>
      </w:r>
      <w:r>
        <w:rPr>
          <w:spacing w:val="-2"/>
          <w:sz w:val="24"/>
        </w:rPr>
        <w:t xml:space="preserve"> </w:t>
      </w:r>
      <w:r>
        <w:rPr>
          <w:sz w:val="24"/>
        </w:rPr>
        <w:t>facility is</w:t>
      </w:r>
      <w:r>
        <w:rPr>
          <w:spacing w:val="-3"/>
          <w:sz w:val="24"/>
        </w:rPr>
        <w:t xml:space="preserve"> </w:t>
      </w:r>
      <w:r>
        <w:rPr>
          <w:sz w:val="24"/>
        </w:rPr>
        <w:t>available</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Department</w:t>
      </w:r>
      <w:r>
        <w:rPr>
          <w:spacing w:val="-2"/>
          <w:sz w:val="24"/>
        </w:rPr>
        <w:t xml:space="preserve"> </w:t>
      </w:r>
      <w:r>
        <w:rPr>
          <w:sz w:val="24"/>
        </w:rPr>
        <w:t>to</w:t>
      </w:r>
      <w:r>
        <w:rPr>
          <w:spacing w:val="-2"/>
          <w:sz w:val="24"/>
        </w:rPr>
        <w:t xml:space="preserve"> </w:t>
      </w:r>
      <w:r>
        <w:rPr>
          <w:sz w:val="24"/>
        </w:rPr>
        <w:t>tech</w:t>
      </w:r>
      <w:r>
        <w:rPr>
          <w:spacing w:val="-2"/>
          <w:sz w:val="24"/>
        </w:rPr>
        <w:t xml:space="preserve"> </w:t>
      </w:r>
      <w:r>
        <w:rPr>
          <w:sz w:val="24"/>
        </w:rPr>
        <w:t>academics</w:t>
      </w:r>
      <w:r>
        <w:rPr>
          <w:spacing w:val="-3"/>
          <w:sz w:val="24"/>
        </w:rPr>
        <w:t xml:space="preserve"> </w:t>
      </w:r>
      <w:r>
        <w:rPr>
          <w:sz w:val="24"/>
        </w:rPr>
        <w:t>in</w:t>
      </w:r>
      <w:r>
        <w:rPr>
          <w:spacing w:val="-3"/>
          <w:sz w:val="24"/>
        </w:rPr>
        <w:t xml:space="preserve"> </w:t>
      </w:r>
      <w:r>
        <w:rPr>
          <w:sz w:val="24"/>
        </w:rPr>
        <w:t>ICT</w:t>
      </w:r>
      <w:r>
        <w:rPr>
          <w:spacing w:val="-6"/>
          <w:sz w:val="24"/>
        </w:rPr>
        <w:t xml:space="preserve"> </w:t>
      </w:r>
      <w:r>
        <w:rPr>
          <w:spacing w:val="-5"/>
          <w:sz w:val="24"/>
        </w:rPr>
        <w:t>mod</w:t>
      </w:r>
    </w:p>
    <w:p w14:paraId="415D3E7A" w14:textId="77777777" w:rsidR="00B40BF7" w:rsidRDefault="00B40BF7">
      <w:pPr>
        <w:pStyle w:val="ListParagraph"/>
        <w:numPr>
          <w:ilvl w:val="0"/>
          <w:numId w:val="102"/>
        </w:numPr>
        <w:tabs>
          <w:tab w:val="left" w:pos="912"/>
        </w:tabs>
        <w:spacing w:before="36" w:line="360" w:lineRule="auto"/>
        <w:ind w:right="319"/>
        <w:jc w:val="both"/>
        <w:rPr>
          <w:sz w:val="24"/>
        </w:rPr>
      </w:pPr>
      <w:r>
        <w:rPr>
          <w:sz w:val="24"/>
        </w:rPr>
        <w:t>The Department is providing Business News Papers, Magazines, Journals and online Resources related to the subjects to all the students.</w:t>
      </w:r>
    </w:p>
    <w:p w14:paraId="31329EB8" w14:textId="77777777" w:rsidR="00B40BF7" w:rsidRDefault="00B40BF7">
      <w:pPr>
        <w:pStyle w:val="ListParagraph"/>
        <w:numPr>
          <w:ilvl w:val="0"/>
          <w:numId w:val="102"/>
        </w:numPr>
        <w:tabs>
          <w:tab w:val="left" w:pos="912"/>
        </w:tabs>
        <w:spacing w:before="7" w:line="360" w:lineRule="auto"/>
        <w:ind w:right="319"/>
        <w:jc w:val="both"/>
        <w:rPr>
          <w:sz w:val="24"/>
        </w:rPr>
      </w:pPr>
      <w:r>
        <w:rPr>
          <w:sz w:val="24"/>
        </w:rPr>
        <w:t>The</w:t>
      </w:r>
      <w:r>
        <w:rPr>
          <w:spacing w:val="-14"/>
          <w:sz w:val="24"/>
        </w:rPr>
        <w:t xml:space="preserve"> </w:t>
      </w:r>
      <w:r>
        <w:rPr>
          <w:sz w:val="24"/>
        </w:rPr>
        <w:t>department</w:t>
      </w:r>
      <w:r>
        <w:rPr>
          <w:spacing w:val="-13"/>
          <w:sz w:val="24"/>
        </w:rPr>
        <w:t xml:space="preserve"> </w:t>
      </w:r>
      <w:r>
        <w:rPr>
          <w:sz w:val="24"/>
        </w:rPr>
        <w:t>has</w:t>
      </w:r>
      <w:r>
        <w:rPr>
          <w:spacing w:val="-13"/>
          <w:sz w:val="24"/>
        </w:rPr>
        <w:t xml:space="preserve"> </w:t>
      </w:r>
      <w:r>
        <w:rPr>
          <w:sz w:val="24"/>
        </w:rPr>
        <w:t>been</w:t>
      </w:r>
      <w:r>
        <w:rPr>
          <w:spacing w:val="-13"/>
          <w:sz w:val="24"/>
        </w:rPr>
        <w:t xml:space="preserve"> </w:t>
      </w:r>
      <w:r>
        <w:rPr>
          <w:sz w:val="24"/>
        </w:rPr>
        <w:t>running</w:t>
      </w:r>
      <w:r>
        <w:rPr>
          <w:spacing w:val="-13"/>
          <w:sz w:val="24"/>
        </w:rPr>
        <w:t xml:space="preserve"> </w:t>
      </w:r>
      <w:r>
        <w:rPr>
          <w:sz w:val="24"/>
        </w:rPr>
        <w:t>a</w:t>
      </w:r>
      <w:r>
        <w:rPr>
          <w:spacing w:val="-14"/>
          <w:sz w:val="24"/>
        </w:rPr>
        <w:t xml:space="preserve"> </w:t>
      </w:r>
      <w:r>
        <w:rPr>
          <w:sz w:val="24"/>
        </w:rPr>
        <w:t>strong</w:t>
      </w:r>
      <w:r>
        <w:rPr>
          <w:spacing w:val="-13"/>
          <w:sz w:val="24"/>
        </w:rPr>
        <w:t xml:space="preserve"> </w:t>
      </w:r>
      <w:r>
        <w:rPr>
          <w:sz w:val="24"/>
        </w:rPr>
        <w:t>Reference</w:t>
      </w:r>
      <w:r>
        <w:rPr>
          <w:spacing w:val="-14"/>
          <w:sz w:val="24"/>
        </w:rPr>
        <w:t xml:space="preserve"> </w:t>
      </w:r>
      <w:r>
        <w:rPr>
          <w:sz w:val="24"/>
        </w:rPr>
        <w:t>Section</w:t>
      </w:r>
      <w:r>
        <w:rPr>
          <w:spacing w:val="-13"/>
          <w:sz w:val="24"/>
        </w:rPr>
        <w:t xml:space="preserve"> </w:t>
      </w:r>
      <w:r>
        <w:rPr>
          <w:sz w:val="24"/>
        </w:rPr>
        <w:t>with</w:t>
      </w:r>
      <w:r>
        <w:rPr>
          <w:spacing w:val="-13"/>
          <w:sz w:val="24"/>
        </w:rPr>
        <w:t xml:space="preserve"> </w:t>
      </w:r>
      <w:r>
        <w:rPr>
          <w:sz w:val="24"/>
        </w:rPr>
        <w:t>200+</w:t>
      </w:r>
      <w:r>
        <w:rPr>
          <w:spacing w:val="-14"/>
          <w:sz w:val="24"/>
        </w:rPr>
        <w:t xml:space="preserve"> </w:t>
      </w:r>
      <w:r>
        <w:rPr>
          <w:sz w:val="24"/>
        </w:rPr>
        <w:t>Books</w:t>
      </w:r>
      <w:r>
        <w:rPr>
          <w:spacing w:val="-13"/>
          <w:sz w:val="24"/>
        </w:rPr>
        <w:t xml:space="preserve"> </w:t>
      </w:r>
      <w:r>
        <w:rPr>
          <w:sz w:val="24"/>
        </w:rPr>
        <w:t>and</w:t>
      </w:r>
      <w:r>
        <w:rPr>
          <w:spacing w:val="-13"/>
          <w:sz w:val="24"/>
        </w:rPr>
        <w:t xml:space="preserve"> </w:t>
      </w:r>
      <w:r>
        <w:rPr>
          <w:sz w:val="24"/>
        </w:rPr>
        <w:t>Online Resources for faculty reference and library consultation.</w:t>
      </w:r>
    </w:p>
    <w:p w14:paraId="7DFFCEDC" w14:textId="77777777" w:rsidR="00B40BF7" w:rsidRDefault="00B40BF7">
      <w:pPr>
        <w:pStyle w:val="ListParagraph"/>
        <w:numPr>
          <w:ilvl w:val="0"/>
          <w:numId w:val="102"/>
        </w:numPr>
        <w:tabs>
          <w:tab w:val="left" w:pos="912"/>
        </w:tabs>
        <w:spacing w:before="7" w:line="360" w:lineRule="auto"/>
        <w:ind w:right="318"/>
        <w:jc w:val="both"/>
        <w:rPr>
          <w:sz w:val="24"/>
        </w:rPr>
      </w:pPr>
      <w:r>
        <w:rPr>
          <w:sz w:val="24"/>
        </w:rPr>
        <w:t>The</w:t>
      </w:r>
      <w:r>
        <w:rPr>
          <w:spacing w:val="-11"/>
          <w:sz w:val="24"/>
        </w:rPr>
        <w:t xml:space="preserve"> </w:t>
      </w:r>
      <w:r>
        <w:rPr>
          <w:sz w:val="24"/>
        </w:rPr>
        <w:t>Department</w:t>
      </w:r>
      <w:r>
        <w:rPr>
          <w:spacing w:val="-9"/>
          <w:sz w:val="24"/>
        </w:rPr>
        <w:t xml:space="preserve"> </w:t>
      </w:r>
      <w:r>
        <w:rPr>
          <w:sz w:val="24"/>
        </w:rPr>
        <w:t>housing</w:t>
      </w:r>
      <w:r>
        <w:rPr>
          <w:spacing w:val="-10"/>
          <w:sz w:val="24"/>
        </w:rPr>
        <w:t xml:space="preserve"> </w:t>
      </w:r>
      <w:r>
        <w:rPr>
          <w:sz w:val="24"/>
        </w:rPr>
        <w:t>13</w:t>
      </w:r>
      <w:r>
        <w:rPr>
          <w:spacing w:val="-10"/>
          <w:sz w:val="24"/>
        </w:rPr>
        <w:t xml:space="preserve"> </w:t>
      </w:r>
      <w:r>
        <w:rPr>
          <w:sz w:val="24"/>
        </w:rPr>
        <w:t>lecture</w:t>
      </w:r>
      <w:r>
        <w:rPr>
          <w:spacing w:val="-11"/>
          <w:sz w:val="24"/>
        </w:rPr>
        <w:t xml:space="preserve"> </w:t>
      </w:r>
      <w:r>
        <w:rPr>
          <w:sz w:val="24"/>
        </w:rPr>
        <w:t>halls</w:t>
      </w:r>
      <w:r>
        <w:rPr>
          <w:spacing w:val="-9"/>
          <w:sz w:val="24"/>
        </w:rPr>
        <w:t xml:space="preserve"> </w:t>
      </w:r>
      <w:r>
        <w:rPr>
          <w:sz w:val="24"/>
        </w:rPr>
        <w:t>and</w:t>
      </w:r>
      <w:r>
        <w:rPr>
          <w:spacing w:val="-10"/>
          <w:sz w:val="24"/>
        </w:rPr>
        <w:t xml:space="preserve"> </w:t>
      </w:r>
      <w:r>
        <w:rPr>
          <w:sz w:val="24"/>
        </w:rPr>
        <w:t>a</w:t>
      </w:r>
      <w:r>
        <w:rPr>
          <w:spacing w:val="-11"/>
          <w:sz w:val="24"/>
        </w:rPr>
        <w:t xml:space="preserve"> </w:t>
      </w:r>
      <w:r>
        <w:rPr>
          <w:sz w:val="24"/>
        </w:rPr>
        <w:t>staff</w:t>
      </w:r>
      <w:r>
        <w:rPr>
          <w:spacing w:val="-10"/>
          <w:sz w:val="24"/>
        </w:rPr>
        <w:t xml:space="preserve"> </w:t>
      </w:r>
      <w:r>
        <w:rPr>
          <w:sz w:val="24"/>
        </w:rPr>
        <w:t>room</w:t>
      </w:r>
      <w:r>
        <w:rPr>
          <w:spacing w:val="-10"/>
          <w:sz w:val="24"/>
        </w:rPr>
        <w:t xml:space="preserve"> </w:t>
      </w:r>
      <w:r>
        <w:rPr>
          <w:sz w:val="24"/>
        </w:rPr>
        <w:t>in</w:t>
      </w:r>
      <w:r>
        <w:rPr>
          <w:spacing w:val="-9"/>
          <w:sz w:val="24"/>
        </w:rPr>
        <w:t xml:space="preserve"> </w:t>
      </w:r>
      <w:r>
        <w:rPr>
          <w:sz w:val="24"/>
        </w:rPr>
        <w:t>two</w:t>
      </w:r>
      <w:r>
        <w:rPr>
          <w:spacing w:val="-10"/>
          <w:sz w:val="24"/>
        </w:rPr>
        <w:t xml:space="preserve"> </w:t>
      </w:r>
      <w:r>
        <w:rPr>
          <w:sz w:val="24"/>
        </w:rPr>
        <w:t>blocks</w:t>
      </w:r>
      <w:r>
        <w:rPr>
          <w:spacing w:val="-10"/>
          <w:sz w:val="24"/>
        </w:rPr>
        <w:t xml:space="preserve"> </w:t>
      </w:r>
      <w:r>
        <w:rPr>
          <w:sz w:val="24"/>
        </w:rPr>
        <w:t>i.e.</w:t>
      </w:r>
      <w:r>
        <w:rPr>
          <w:spacing w:val="-10"/>
          <w:sz w:val="24"/>
        </w:rPr>
        <w:t xml:space="preserve"> </w:t>
      </w:r>
      <w:r>
        <w:rPr>
          <w:sz w:val="24"/>
        </w:rPr>
        <w:t>old</w:t>
      </w:r>
      <w:r>
        <w:rPr>
          <w:spacing w:val="-9"/>
          <w:sz w:val="24"/>
        </w:rPr>
        <w:t xml:space="preserve"> </w:t>
      </w:r>
      <w:r>
        <w:rPr>
          <w:sz w:val="24"/>
        </w:rPr>
        <w:t xml:space="preserve">commerce block – 6 and New Commerce block – 7 halls with all facilities provided for effective </w:t>
      </w:r>
      <w:r>
        <w:rPr>
          <w:spacing w:val="-2"/>
          <w:sz w:val="24"/>
        </w:rPr>
        <w:t>teaching.</w:t>
      </w:r>
    </w:p>
    <w:p w14:paraId="59AFBBD7" w14:textId="77777777" w:rsidR="00B40BF7" w:rsidRDefault="00B40BF7">
      <w:pPr>
        <w:pStyle w:val="ListParagraph"/>
        <w:numPr>
          <w:ilvl w:val="0"/>
          <w:numId w:val="102"/>
        </w:numPr>
        <w:tabs>
          <w:tab w:val="left" w:pos="912"/>
        </w:tabs>
        <w:spacing w:before="7" w:line="360" w:lineRule="auto"/>
        <w:ind w:right="316"/>
        <w:jc w:val="both"/>
        <w:rPr>
          <w:sz w:val="24"/>
        </w:rPr>
      </w:pPr>
      <w:r>
        <w:rPr>
          <w:sz w:val="24"/>
        </w:rPr>
        <w:t>The</w:t>
      </w:r>
      <w:r>
        <w:rPr>
          <w:spacing w:val="-4"/>
          <w:sz w:val="24"/>
        </w:rPr>
        <w:t xml:space="preserve"> </w:t>
      </w:r>
      <w:r>
        <w:rPr>
          <w:sz w:val="24"/>
        </w:rPr>
        <w:t>department</w:t>
      </w:r>
      <w:r>
        <w:rPr>
          <w:spacing w:val="-3"/>
          <w:sz w:val="24"/>
        </w:rPr>
        <w:t xml:space="preserve"> </w:t>
      </w:r>
      <w:r>
        <w:rPr>
          <w:sz w:val="24"/>
        </w:rPr>
        <w:t>is</w:t>
      </w:r>
      <w:r>
        <w:rPr>
          <w:spacing w:val="-3"/>
          <w:sz w:val="24"/>
        </w:rPr>
        <w:t xml:space="preserve"> </w:t>
      </w:r>
      <w:r>
        <w:rPr>
          <w:sz w:val="24"/>
        </w:rPr>
        <w:t>providing</w:t>
      </w:r>
      <w:r>
        <w:rPr>
          <w:spacing w:val="-3"/>
          <w:sz w:val="24"/>
        </w:rPr>
        <w:t xml:space="preserve"> </w:t>
      </w:r>
      <w:r>
        <w:rPr>
          <w:sz w:val="24"/>
        </w:rPr>
        <w:t>the</w:t>
      </w:r>
      <w:r>
        <w:rPr>
          <w:spacing w:val="-4"/>
          <w:sz w:val="24"/>
        </w:rPr>
        <w:t xml:space="preserve"> </w:t>
      </w:r>
      <w:r>
        <w:rPr>
          <w:sz w:val="24"/>
        </w:rPr>
        <w:t>printed</w:t>
      </w:r>
      <w:r>
        <w:rPr>
          <w:spacing w:val="-3"/>
          <w:sz w:val="24"/>
        </w:rPr>
        <w:t xml:space="preserve"> </w:t>
      </w:r>
      <w:r>
        <w:rPr>
          <w:sz w:val="24"/>
        </w:rPr>
        <w:t>material</w:t>
      </w:r>
      <w:r>
        <w:rPr>
          <w:spacing w:val="-3"/>
          <w:sz w:val="24"/>
        </w:rPr>
        <w:t xml:space="preserve"> </w:t>
      </w:r>
      <w:r>
        <w:rPr>
          <w:sz w:val="24"/>
        </w:rPr>
        <w:t>and</w:t>
      </w:r>
      <w:r>
        <w:rPr>
          <w:spacing w:val="-3"/>
          <w:sz w:val="24"/>
        </w:rPr>
        <w:t xml:space="preserve"> </w:t>
      </w:r>
      <w:r>
        <w:rPr>
          <w:sz w:val="24"/>
        </w:rPr>
        <w:t>e-content</w:t>
      </w:r>
      <w:r>
        <w:rPr>
          <w:spacing w:val="-3"/>
          <w:sz w:val="24"/>
        </w:rPr>
        <w:t xml:space="preserve"> </w:t>
      </w:r>
      <w:r>
        <w:rPr>
          <w:sz w:val="24"/>
        </w:rPr>
        <w:t>i.e.</w:t>
      </w:r>
      <w:r>
        <w:rPr>
          <w:spacing w:val="-4"/>
          <w:sz w:val="24"/>
        </w:rPr>
        <w:t xml:space="preserve"> </w:t>
      </w:r>
      <w:r>
        <w:rPr>
          <w:sz w:val="24"/>
        </w:rPr>
        <w:t>PPT,</w:t>
      </w:r>
      <w:r>
        <w:rPr>
          <w:spacing w:val="-8"/>
          <w:sz w:val="24"/>
        </w:rPr>
        <w:t xml:space="preserve"> </w:t>
      </w:r>
      <w:r>
        <w:rPr>
          <w:sz w:val="24"/>
        </w:rPr>
        <w:t>Video</w:t>
      </w:r>
      <w:r>
        <w:rPr>
          <w:spacing w:val="-3"/>
          <w:sz w:val="24"/>
        </w:rPr>
        <w:t xml:space="preserve"> </w:t>
      </w:r>
      <w:r>
        <w:rPr>
          <w:sz w:val="24"/>
        </w:rPr>
        <w:t>in</w:t>
      </w:r>
      <w:r>
        <w:rPr>
          <w:spacing w:val="-3"/>
          <w:sz w:val="24"/>
        </w:rPr>
        <w:t xml:space="preserve"> </w:t>
      </w:r>
      <w:r>
        <w:rPr>
          <w:sz w:val="24"/>
        </w:rPr>
        <w:t>various Subjects for Effective learning. The department engaged in online teaching during the pandemic time through utilizing the Google suite for Education Apps (Google Meet, Google Classroom and Google Drive etc.)</w:t>
      </w:r>
    </w:p>
    <w:p w14:paraId="45C612ED" w14:textId="77777777" w:rsidR="00B40BF7" w:rsidRDefault="00B40BF7">
      <w:pPr>
        <w:pStyle w:val="ListParagraph"/>
        <w:numPr>
          <w:ilvl w:val="0"/>
          <w:numId w:val="102"/>
        </w:numPr>
        <w:tabs>
          <w:tab w:val="left" w:pos="912"/>
        </w:tabs>
        <w:spacing w:before="6" w:line="360" w:lineRule="auto"/>
        <w:ind w:right="319"/>
        <w:jc w:val="both"/>
        <w:rPr>
          <w:sz w:val="24"/>
        </w:rPr>
      </w:pPr>
      <w:r>
        <w:rPr>
          <w:sz w:val="24"/>
        </w:rPr>
        <w:t>The</w:t>
      </w:r>
      <w:r>
        <w:rPr>
          <w:spacing w:val="-8"/>
          <w:sz w:val="24"/>
        </w:rPr>
        <w:t xml:space="preserve"> </w:t>
      </w:r>
      <w:r>
        <w:rPr>
          <w:sz w:val="24"/>
        </w:rPr>
        <w:t>Department</w:t>
      </w:r>
      <w:r>
        <w:rPr>
          <w:spacing w:val="-6"/>
          <w:sz w:val="24"/>
        </w:rPr>
        <w:t xml:space="preserve"> </w:t>
      </w:r>
      <w:r>
        <w:rPr>
          <w:sz w:val="24"/>
        </w:rPr>
        <w:t>is</w:t>
      </w:r>
      <w:r>
        <w:rPr>
          <w:spacing w:val="-6"/>
          <w:sz w:val="24"/>
        </w:rPr>
        <w:t xml:space="preserve"> </w:t>
      </w:r>
      <w:r>
        <w:rPr>
          <w:sz w:val="24"/>
        </w:rPr>
        <w:t>encouraging</w:t>
      </w:r>
      <w:r>
        <w:rPr>
          <w:spacing w:val="-6"/>
          <w:sz w:val="24"/>
        </w:rPr>
        <w:t xml:space="preserve"> </w:t>
      </w:r>
      <w:r>
        <w:rPr>
          <w:sz w:val="24"/>
        </w:rPr>
        <w:t>the</w:t>
      </w:r>
      <w:r>
        <w:rPr>
          <w:spacing w:val="-7"/>
          <w:sz w:val="24"/>
        </w:rPr>
        <w:t xml:space="preserve"> </w:t>
      </w:r>
      <w:r>
        <w:rPr>
          <w:sz w:val="24"/>
        </w:rPr>
        <w:t>students</w:t>
      </w:r>
      <w:r>
        <w:rPr>
          <w:spacing w:val="-6"/>
          <w:sz w:val="24"/>
        </w:rPr>
        <w:t xml:space="preserve"> </w:t>
      </w:r>
      <w:r>
        <w:rPr>
          <w:sz w:val="24"/>
        </w:rPr>
        <w:t>in</w:t>
      </w:r>
      <w:r>
        <w:rPr>
          <w:spacing w:val="-6"/>
          <w:sz w:val="24"/>
        </w:rPr>
        <w:t xml:space="preserve"> </w:t>
      </w:r>
      <w:r>
        <w:rPr>
          <w:sz w:val="24"/>
        </w:rPr>
        <w:t>various</w:t>
      </w:r>
      <w:r>
        <w:rPr>
          <w:spacing w:val="-7"/>
          <w:sz w:val="24"/>
        </w:rPr>
        <w:t xml:space="preserve"> </w:t>
      </w:r>
      <w:r>
        <w:rPr>
          <w:sz w:val="24"/>
        </w:rPr>
        <w:t>CO-Curricular</w:t>
      </w:r>
      <w:r>
        <w:rPr>
          <w:spacing w:val="-8"/>
          <w:sz w:val="24"/>
        </w:rPr>
        <w:t xml:space="preserve"> </w:t>
      </w:r>
      <w:r>
        <w:rPr>
          <w:sz w:val="24"/>
        </w:rPr>
        <w:t>and</w:t>
      </w:r>
      <w:r>
        <w:rPr>
          <w:spacing w:val="-7"/>
          <w:sz w:val="24"/>
        </w:rPr>
        <w:t xml:space="preserve"> </w:t>
      </w:r>
      <w:r>
        <w:rPr>
          <w:sz w:val="24"/>
        </w:rPr>
        <w:t>extracurricular activities i.e. attending Seminars, Quiz, Group Discussions, Workshops, Fests, Yoga, Sports and Games.</w:t>
      </w:r>
    </w:p>
    <w:p w14:paraId="5AD0F68C" w14:textId="77777777" w:rsidR="00B40BF7" w:rsidRDefault="00B40BF7">
      <w:pPr>
        <w:pStyle w:val="ListParagraph"/>
        <w:numPr>
          <w:ilvl w:val="0"/>
          <w:numId w:val="102"/>
        </w:numPr>
        <w:tabs>
          <w:tab w:val="left" w:pos="912"/>
        </w:tabs>
        <w:spacing w:before="7" w:line="360" w:lineRule="auto"/>
        <w:ind w:right="323"/>
        <w:jc w:val="both"/>
        <w:rPr>
          <w:sz w:val="24"/>
        </w:rPr>
      </w:pPr>
      <w:r>
        <w:rPr>
          <w:sz w:val="24"/>
        </w:rPr>
        <w:t>The</w:t>
      </w:r>
      <w:r>
        <w:rPr>
          <w:spacing w:val="-2"/>
          <w:sz w:val="24"/>
        </w:rPr>
        <w:t xml:space="preserve"> </w:t>
      </w:r>
      <w:r>
        <w:rPr>
          <w:sz w:val="24"/>
        </w:rPr>
        <w:t>Department</w:t>
      </w:r>
      <w:r>
        <w:rPr>
          <w:spacing w:val="-1"/>
          <w:sz w:val="24"/>
        </w:rPr>
        <w:t xml:space="preserve"> </w:t>
      </w:r>
      <w:r>
        <w:rPr>
          <w:sz w:val="24"/>
        </w:rPr>
        <w:t>is</w:t>
      </w:r>
      <w:r>
        <w:rPr>
          <w:spacing w:val="-1"/>
          <w:sz w:val="24"/>
        </w:rPr>
        <w:t xml:space="preserve"> </w:t>
      </w:r>
      <w:r>
        <w:rPr>
          <w:sz w:val="24"/>
        </w:rPr>
        <w:t>extending</w:t>
      </w:r>
      <w:r>
        <w:rPr>
          <w:spacing w:val="-1"/>
          <w:sz w:val="24"/>
        </w:rPr>
        <w:t xml:space="preserve"> </w:t>
      </w:r>
      <w:r>
        <w:rPr>
          <w:sz w:val="24"/>
        </w:rPr>
        <w:t>the</w:t>
      </w:r>
      <w:r>
        <w:rPr>
          <w:spacing w:val="-2"/>
          <w:sz w:val="24"/>
        </w:rPr>
        <w:t xml:space="preserve"> </w:t>
      </w:r>
      <w:r>
        <w:rPr>
          <w:sz w:val="24"/>
        </w:rPr>
        <w:t>Financial</w:t>
      </w:r>
      <w:r>
        <w:rPr>
          <w:spacing w:val="-1"/>
          <w:sz w:val="24"/>
        </w:rPr>
        <w:t xml:space="preserve"> </w:t>
      </w:r>
      <w:r>
        <w:rPr>
          <w:sz w:val="24"/>
        </w:rPr>
        <w:t>Support</w:t>
      </w:r>
      <w:r>
        <w:rPr>
          <w:spacing w:val="-2"/>
          <w:sz w:val="24"/>
        </w:rPr>
        <w:t xml:space="preserve"> </w:t>
      </w:r>
      <w:r>
        <w:rPr>
          <w:sz w:val="24"/>
        </w:rPr>
        <w:t>to</w:t>
      </w:r>
      <w:r>
        <w:rPr>
          <w:spacing w:val="-1"/>
          <w:sz w:val="24"/>
        </w:rPr>
        <w:t xml:space="preserve"> </w:t>
      </w:r>
      <w:r>
        <w:rPr>
          <w:sz w:val="24"/>
        </w:rPr>
        <w:t>the</w:t>
      </w:r>
      <w:r>
        <w:rPr>
          <w:spacing w:val="-2"/>
          <w:sz w:val="24"/>
        </w:rPr>
        <w:t xml:space="preserve"> </w:t>
      </w:r>
      <w:r>
        <w:rPr>
          <w:sz w:val="24"/>
        </w:rPr>
        <w:t>poor</w:t>
      </w:r>
      <w:r>
        <w:rPr>
          <w:spacing w:val="-4"/>
          <w:sz w:val="24"/>
        </w:rPr>
        <w:t xml:space="preserve"> </w:t>
      </w:r>
      <w:r>
        <w:rPr>
          <w:sz w:val="24"/>
        </w:rPr>
        <w:t>students</w:t>
      </w:r>
      <w:r>
        <w:rPr>
          <w:spacing w:val="-1"/>
          <w:sz w:val="24"/>
        </w:rPr>
        <w:t xml:space="preserve"> </w:t>
      </w:r>
      <w:r>
        <w:rPr>
          <w:sz w:val="24"/>
        </w:rPr>
        <w:t>under</w:t>
      </w:r>
      <w:r>
        <w:rPr>
          <w:spacing w:val="-2"/>
          <w:sz w:val="24"/>
        </w:rPr>
        <w:t xml:space="preserve"> </w:t>
      </w:r>
      <w:r>
        <w:rPr>
          <w:sz w:val="24"/>
        </w:rPr>
        <w:t>the</w:t>
      </w:r>
      <w:r>
        <w:rPr>
          <w:spacing w:val="-2"/>
          <w:sz w:val="24"/>
        </w:rPr>
        <w:t xml:space="preserve"> </w:t>
      </w:r>
      <w:r>
        <w:rPr>
          <w:sz w:val="24"/>
        </w:rPr>
        <w:t>banner of Helping Hands.</w:t>
      </w:r>
    </w:p>
    <w:p w14:paraId="1D8F3AA5" w14:textId="77777777" w:rsidR="00B40BF7" w:rsidRDefault="00B40BF7">
      <w:pPr>
        <w:pStyle w:val="ListParagraph"/>
        <w:numPr>
          <w:ilvl w:val="0"/>
          <w:numId w:val="102"/>
        </w:numPr>
        <w:tabs>
          <w:tab w:val="left" w:pos="912"/>
        </w:tabs>
        <w:spacing w:before="7" w:line="360" w:lineRule="auto"/>
        <w:ind w:right="324"/>
        <w:jc w:val="both"/>
        <w:rPr>
          <w:sz w:val="24"/>
        </w:rPr>
      </w:pPr>
      <w:r>
        <w:rPr>
          <w:sz w:val="24"/>
        </w:rPr>
        <w:t>The Department is encouraging the alumni to provide academic and financial assistance to students.</w:t>
      </w:r>
    </w:p>
    <w:p w14:paraId="1AC980FE" w14:textId="77777777" w:rsidR="00B40BF7" w:rsidRDefault="00B40BF7">
      <w:pPr>
        <w:pStyle w:val="ListParagraph"/>
        <w:numPr>
          <w:ilvl w:val="0"/>
          <w:numId w:val="102"/>
        </w:numPr>
        <w:tabs>
          <w:tab w:val="left" w:pos="912"/>
        </w:tabs>
        <w:spacing w:before="7" w:line="360" w:lineRule="auto"/>
        <w:ind w:right="317"/>
        <w:jc w:val="both"/>
        <w:rPr>
          <w:sz w:val="24"/>
        </w:rPr>
      </w:pPr>
      <w:r>
        <w:rPr>
          <w:sz w:val="24"/>
        </w:rPr>
        <w:t>The Department is encouraging the students to involve in student Research Projects through</w:t>
      </w:r>
      <w:r>
        <w:rPr>
          <w:spacing w:val="-9"/>
          <w:sz w:val="24"/>
        </w:rPr>
        <w:t xml:space="preserve"> </w:t>
      </w:r>
      <w:r>
        <w:rPr>
          <w:sz w:val="24"/>
        </w:rPr>
        <w:t>Subject</w:t>
      </w:r>
      <w:r>
        <w:rPr>
          <w:spacing w:val="-8"/>
          <w:sz w:val="24"/>
        </w:rPr>
        <w:t xml:space="preserve"> </w:t>
      </w:r>
      <w:r>
        <w:rPr>
          <w:sz w:val="24"/>
        </w:rPr>
        <w:t>related</w:t>
      </w:r>
      <w:r>
        <w:rPr>
          <w:spacing w:val="-8"/>
          <w:sz w:val="24"/>
        </w:rPr>
        <w:t xml:space="preserve"> </w:t>
      </w:r>
      <w:r>
        <w:rPr>
          <w:sz w:val="24"/>
        </w:rPr>
        <w:t>Surveys,</w:t>
      </w:r>
      <w:r>
        <w:rPr>
          <w:spacing w:val="-8"/>
          <w:sz w:val="24"/>
        </w:rPr>
        <w:t xml:space="preserve"> </w:t>
      </w:r>
      <w:r>
        <w:rPr>
          <w:sz w:val="24"/>
        </w:rPr>
        <w:t>Field</w:t>
      </w:r>
      <w:r>
        <w:rPr>
          <w:spacing w:val="-8"/>
          <w:sz w:val="24"/>
        </w:rPr>
        <w:t xml:space="preserve"> </w:t>
      </w:r>
      <w:r>
        <w:rPr>
          <w:sz w:val="24"/>
        </w:rPr>
        <w:t>trips</w:t>
      </w:r>
      <w:r>
        <w:rPr>
          <w:spacing w:val="-8"/>
          <w:sz w:val="24"/>
        </w:rPr>
        <w:t xml:space="preserve"> </w:t>
      </w:r>
      <w:r>
        <w:rPr>
          <w:sz w:val="24"/>
        </w:rPr>
        <w:t>and</w:t>
      </w:r>
      <w:r>
        <w:rPr>
          <w:spacing w:val="-8"/>
          <w:sz w:val="24"/>
        </w:rPr>
        <w:t xml:space="preserve"> </w:t>
      </w:r>
      <w:r>
        <w:rPr>
          <w:sz w:val="24"/>
        </w:rPr>
        <w:t>interviewing</w:t>
      </w:r>
      <w:r>
        <w:rPr>
          <w:spacing w:val="-8"/>
          <w:sz w:val="24"/>
        </w:rPr>
        <w:t xml:space="preserve"> </w:t>
      </w:r>
      <w:r>
        <w:rPr>
          <w:sz w:val="24"/>
        </w:rPr>
        <w:t>eminent</w:t>
      </w:r>
      <w:r>
        <w:rPr>
          <w:spacing w:val="-8"/>
          <w:sz w:val="24"/>
        </w:rPr>
        <w:t xml:space="preserve"> </w:t>
      </w:r>
      <w:r>
        <w:rPr>
          <w:sz w:val="24"/>
        </w:rPr>
        <w:t>people</w:t>
      </w:r>
      <w:r>
        <w:rPr>
          <w:spacing w:val="-9"/>
          <w:sz w:val="24"/>
        </w:rPr>
        <w:t xml:space="preserve"> </w:t>
      </w:r>
      <w:r>
        <w:rPr>
          <w:sz w:val="24"/>
        </w:rPr>
        <w:t>in</w:t>
      </w:r>
      <w:r>
        <w:rPr>
          <w:spacing w:val="-8"/>
          <w:sz w:val="24"/>
        </w:rPr>
        <w:t xml:space="preserve"> </w:t>
      </w:r>
      <w:r>
        <w:rPr>
          <w:sz w:val="24"/>
        </w:rPr>
        <w:t>district</w:t>
      </w:r>
      <w:r>
        <w:rPr>
          <w:spacing w:val="-8"/>
          <w:sz w:val="24"/>
        </w:rPr>
        <w:t xml:space="preserve"> </w:t>
      </w:r>
      <w:r>
        <w:rPr>
          <w:sz w:val="24"/>
        </w:rPr>
        <w:t>to gain from their experience.</w:t>
      </w:r>
    </w:p>
    <w:p w14:paraId="3F665AD4" w14:textId="77777777" w:rsidR="00B40BF7" w:rsidRDefault="00B40BF7">
      <w:pPr>
        <w:pStyle w:val="ListParagraph"/>
        <w:numPr>
          <w:ilvl w:val="0"/>
          <w:numId w:val="102"/>
        </w:numPr>
        <w:tabs>
          <w:tab w:val="left" w:pos="911"/>
        </w:tabs>
        <w:spacing w:before="7" w:line="360" w:lineRule="auto"/>
        <w:ind w:left="911" w:hanging="359"/>
        <w:jc w:val="both"/>
        <w:rPr>
          <w:sz w:val="24"/>
        </w:rPr>
      </w:pPr>
      <w:r>
        <w:rPr>
          <w:sz w:val="24"/>
        </w:rPr>
        <w:t>The</w:t>
      </w:r>
      <w:r>
        <w:rPr>
          <w:spacing w:val="-6"/>
          <w:sz w:val="24"/>
        </w:rPr>
        <w:t xml:space="preserve"> </w:t>
      </w:r>
      <w:r>
        <w:rPr>
          <w:sz w:val="24"/>
        </w:rPr>
        <w:t>Department</w:t>
      </w:r>
      <w:r>
        <w:rPr>
          <w:spacing w:val="-2"/>
          <w:sz w:val="24"/>
        </w:rPr>
        <w:t xml:space="preserve"> </w:t>
      </w:r>
      <w:r>
        <w:rPr>
          <w:sz w:val="24"/>
        </w:rPr>
        <w:t>is</w:t>
      </w:r>
      <w:r>
        <w:rPr>
          <w:spacing w:val="-3"/>
          <w:sz w:val="24"/>
        </w:rPr>
        <w:t xml:space="preserve"> </w:t>
      </w:r>
      <w:r>
        <w:rPr>
          <w:sz w:val="24"/>
        </w:rPr>
        <w:t>Organizing</w:t>
      </w:r>
      <w:r>
        <w:rPr>
          <w:spacing w:val="-1"/>
          <w:sz w:val="24"/>
        </w:rPr>
        <w:t xml:space="preserve"> </w:t>
      </w:r>
      <w:r>
        <w:rPr>
          <w:sz w:val="24"/>
        </w:rPr>
        <w:t>Industrial</w:t>
      </w:r>
      <w:r>
        <w:rPr>
          <w:spacing w:val="-2"/>
          <w:sz w:val="24"/>
        </w:rPr>
        <w:t xml:space="preserve"> </w:t>
      </w:r>
      <w:r>
        <w:rPr>
          <w:sz w:val="24"/>
        </w:rPr>
        <w:t>in</w:t>
      </w:r>
      <w:r>
        <w:rPr>
          <w:spacing w:val="-2"/>
          <w:sz w:val="24"/>
        </w:rPr>
        <w:t xml:space="preserve"> </w:t>
      </w:r>
      <w:r>
        <w:rPr>
          <w:sz w:val="24"/>
        </w:rPr>
        <w:t>every</w:t>
      </w:r>
      <w:r>
        <w:rPr>
          <w:spacing w:val="-9"/>
          <w:sz w:val="24"/>
        </w:rPr>
        <w:t xml:space="preserve"> </w:t>
      </w:r>
      <w:r>
        <w:rPr>
          <w:spacing w:val="-2"/>
          <w:sz w:val="24"/>
        </w:rPr>
        <w:t>Year.</w:t>
      </w:r>
    </w:p>
    <w:p w14:paraId="54B74697" w14:textId="77777777" w:rsidR="00B40BF7" w:rsidRDefault="00B40BF7" w:rsidP="00B40BF7">
      <w:pPr>
        <w:pStyle w:val="ListParagraph"/>
        <w:jc w:val="both"/>
        <w:rPr>
          <w:sz w:val="24"/>
        </w:rPr>
        <w:sectPr w:rsidR="00B40BF7" w:rsidSect="00B40BF7">
          <w:pgSz w:w="11920" w:h="16850"/>
          <w:pgMar w:top="1280" w:right="992" w:bottom="280" w:left="1133" w:header="720" w:footer="720" w:gutter="0"/>
          <w:cols w:space="720"/>
        </w:sectPr>
      </w:pPr>
    </w:p>
    <w:p w14:paraId="161BE4F3" w14:textId="77777777" w:rsidR="00B40BF7" w:rsidRPr="009C553E" w:rsidRDefault="00B40BF7" w:rsidP="00B40BF7">
      <w:pPr>
        <w:pStyle w:val="BodyText"/>
        <w:spacing w:before="41"/>
        <w:ind w:left="2880" w:right="3421"/>
        <w:jc w:val="center"/>
        <w:rPr>
          <w:b/>
          <w:bCs/>
        </w:rPr>
      </w:pPr>
      <w:r>
        <w:rPr>
          <w:b/>
          <w:bCs/>
        </w:rPr>
        <w:lastRenderedPageBreak/>
        <w:t xml:space="preserve"> </w:t>
      </w:r>
      <w:r w:rsidRPr="009C553E">
        <w:rPr>
          <w:b/>
          <w:bCs/>
        </w:rPr>
        <w:t>P</w:t>
      </w:r>
      <w:r>
        <w:rPr>
          <w:b/>
          <w:bCs/>
        </w:rPr>
        <w:t>.</w:t>
      </w:r>
      <w:r w:rsidRPr="009C553E">
        <w:rPr>
          <w:b/>
          <w:bCs/>
        </w:rPr>
        <w:t>R</w:t>
      </w:r>
      <w:r w:rsidRPr="009C553E">
        <w:rPr>
          <w:b/>
          <w:bCs/>
          <w:spacing w:val="-2"/>
        </w:rPr>
        <w:t xml:space="preserve"> </w:t>
      </w:r>
      <w:r w:rsidRPr="009C553E">
        <w:rPr>
          <w:b/>
          <w:bCs/>
        </w:rPr>
        <w:t>COLLEGE</w:t>
      </w:r>
      <w:r w:rsidRPr="009C553E">
        <w:rPr>
          <w:b/>
          <w:bCs/>
          <w:spacing w:val="-3"/>
        </w:rPr>
        <w:t xml:space="preserve"> </w:t>
      </w:r>
      <w:r w:rsidRPr="009C553E">
        <w:rPr>
          <w:b/>
          <w:bCs/>
        </w:rPr>
        <w:t>(A)</w:t>
      </w:r>
      <w:r w:rsidRPr="009C553E">
        <w:rPr>
          <w:b/>
          <w:bCs/>
          <w:spacing w:val="-1"/>
        </w:rPr>
        <w:t xml:space="preserve"> </w:t>
      </w:r>
      <w:r w:rsidRPr="009C553E">
        <w:rPr>
          <w:b/>
          <w:bCs/>
        </w:rPr>
        <w:t>KAKINADA</w:t>
      </w:r>
    </w:p>
    <w:p w14:paraId="472B0CCD" w14:textId="77777777" w:rsidR="00B40BF7" w:rsidRPr="009C553E" w:rsidRDefault="00B40BF7" w:rsidP="00B40BF7">
      <w:pPr>
        <w:pStyle w:val="BodyText"/>
        <w:ind w:left="1926" w:right="461" w:hanging="1642"/>
        <w:jc w:val="center"/>
        <w:rPr>
          <w:b/>
          <w:bCs/>
        </w:rPr>
      </w:pPr>
      <w:r w:rsidRPr="009C553E">
        <w:rPr>
          <w:b/>
          <w:bCs/>
        </w:rPr>
        <w:t>DEPARTMENT OF COMMERCE AND MANAGEMENT STUDIES</w:t>
      </w:r>
    </w:p>
    <w:p w14:paraId="5996FC19" w14:textId="77777777" w:rsidR="00B40BF7" w:rsidRPr="009C553E" w:rsidRDefault="00B40BF7" w:rsidP="00B40BF7">
      <w:pPr>
        <w:pStyle w:val="BodyText"/>
        <w:ind w:left="1926" w:right="461" w:hanging="1642"/>
        <w:jc w:val="center"/>
        <w:rPr>
          <w:b/>
          <w:bCs/>
        </w:rPr>
      </w:pPr>
      <w:r w:rsidRPr="009C553E">
        <w:rPr>
          <w:b/>
          <w:bCs/>
        </w:rPr>
        <w:t>BOARD</w:t>
      </w:r>
      <w:r w:rsidRPr="009C553E">
        <w:rPr>
          <w:b/>
          <w:bCs/>
          <w:spacing w:val="-3"/>
        </w:rPr>
        <w:t xml:space="preserve"> </w:t>
      </w:r>
      <w:r w:rsidRPr="009C553E">
        <w:rPr>
          <w:b/>
          <w:bCs/>
        </w:rPr>
        <w:t>OF STUDIES</w:t>
      </w:r>
      <w:r w:rsidRPr="009C553E">
        <w:rPr>
          <w:b/>
          <w:bCs/>
          <w:spacing w:val="-3"/>
        </w:rPr>
        <w:t xml:space="preserve"> of UG </w:t>
      </w:r>
    </w:p>
    <w:p w14:paraId="10522CF1" w14:textId="77777777" w:rsidR="00B40BF7" w:rsidRDefault="00B40BF7" w:rsidP="00B40BF7">
      <w:pPr>
        <w:pStyle w:val="BodyText"/>
        <w:ind w:left="1926" w:right="461" w:hanging="1642"/>
        <w:jc w:val="center"/>
        <w:rPr>
          <w:b/>
          <w:bCs/>
        </w:rPr>
      </w:pPr>
      <w:r w:rsidRPr="009C553E">
        <w:rPr>
          <w:b/>
          <w:bCs/>
        </w:rPr>
        <w:t>August Body for Board of Studies –</w:t>
      </w:r>
      <w:r w:rsidRPr="009C553E">
        <w:rPr>
          <w:b/>
          <w:bCs/>
          <w:spacing w:val="1"/>
        </w:rPr>
        <w:t xml:space="preserve"> </w:t>
      </w:r>
      <w:r w:rsidRPr="009C553E">
        <w:rPr>
          <w:b/>
          <w:bCs/>
        </w:rPr>
        <w:t>2025-26</w:t>
      </w:r>
    </w:p>
    <w:p w14:paraId="3B92D592" w14:textId="77777777" w:rsidR="00B40BF7" w:rsidRPr="009C553E" w:rsidRDefault="00B40BF7" w:rsidP="00B40BF7">
      <w:pPr>
        <w:pStyle w:val="BodyText"/>
        <w:ind w:left="1926" w:right="461" w:hanging="1642"/>
        <w:jc w:val="center"/>
        <w:rPr>
          <w:b/>
          <w:bCs/>
        </w:rPr>
      </w:pPr>
    </w:p>
    <w:p w14:paraId="0B18087A" w14:textId="77777777" w:rsidR="00B40BF7" w:rsidRDefault="00B40BF7" w:rsidP="00B40BF7">
      <w:pPr>
        <w:pStyle w:val="BodyText"/>
        <w:spacing w:before="2"/>
        <w:rPr>
          <w:sz w:val="10"/>
        </w:rPr>
      </w:pPr>
    </w:p>
    <w:tbl>
      <w:tblPr>
        <w:tblW w:w="98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0"/>
        <w:gridCol w:w="3610"/>
        <w:gridCol w:w="5319"/>
      </w:tblGrid>
      <w:tr w:rsidR="00B40BF7" w14:paraId="3220B3E5" w14:textId="77777777" w:rsidTr="002C0466">
        <w:trPr>
          <w:trHeight w:val="312"/>
          <w:jc w:val="center"/>
        </w:trPr>
        <w:tc>
          <w:tcPr>
            <w:tcW w:w="910" w:type="dxa"/>
          </w:tcPr>
          <w:p w14:paraId="3409D9E8" w14:textId="77777777" w:rsidR="00B40BF7" w:rsidRPr="001C4838" w:rsidRDefault="00B40BF7" w:rsidP="002C0466">
            <w:pPr>
              <w:pStyle w:val="TableParagraph"/>
              <w:spacing w:line="297" w:lineRule="exact"/>
              <w:ind w:right="119"/>
              <w:jc w:val="center"/>
              <w:rPr>
                <w:rFonts w:ascii="Times New Roman" w:hAnsi="Times New Roman" w:cs="Times New Roman"/>
                <w:b/>
                <w:sz w:val="28"/>
                <w:szCs w:val="24"/>
              </w:rPr>
            </w:pPr>
            <w:r w:rsidRPr="001C4838">
              <w:rPr>
                <w:rFonts w:ascii="Times New Roman" w:hAnsi="Times New Roman" w:cs="Times New Roman"/>
                <w:b/>
                <w:sz w:val="28"/>
                <w:szCs w:val="24"/>
              </w:rPr>
              <w:t>S. No</w:t>
            </w:r>
          </w:p>
        </w:tc>
        <w:tc>
          <w:tcPr>
            <w:tcW w:w="3610" w:type="dxa"/>
          </w:tcPr>
          <w:p w14:paraId="78F96BD9" w14:textId="77777777" w:rsidR="00B40BF7" w:rsidRPr="001C4838" w:rsidRDefault="00B40BF7" w:rsidP="002C0466">
            <w:pPr>
              <w:pStyle w:val="TableParagraph"/>
              <w:spacing w:line="297" w:lineRule="exact"/>
              <w:ind w:left="443"/>
              <w:jc w:val="center"/>
              <w:rPr>
                <w:rFonts w:ascii="Times New Roman" w:hAnsi="Times New Roman" w:cs="Times New Roman"/>
                <w:b/>
                <w:sz w:val="28"/>
                <w:szCs w:val="24"/>
              </w:rPr>
            </w:pPr>
            <w:r w:rsidRPr="001C4838">
              <w:rPr>
                <w:rFonts w:ascii="Times New Roman" w:hAnsi="Times New Roman" w:cs="Times New Roman"/>
                <w:b/>
                <w:sz w:val="28"/>
                <w:szCs w:val="24"/>
              </w:rPr>
              <w:t>Name</w:t>
            </w:r>
            <w:r w:rsidRPr="001C4838">
              <w:rPr>
                <w:rFonts w:ascii="Times New Roman" w:hAnsi="Times New Roman" w:cs="Times New Roman"/>
                <w:b/>
                <w:spacing w:val="-2"/>
                <w:sz w:val="28"/>
                <w:szCs w:val="24"/>
              </w:rPr>
              <w:t xml:space="preserve"> </w:t>
            </w:r>
            <w:r w:rsidRPr="001C4838">
              <w:rPr>
                <w:rFonts w:ascii="Times New Roman" w:hAnsi="Times New Roman" w:cs="Times New Roman"/>
                <w:b/>
                <w:sz w:val="28"/>
                <w:szCs w:val="24"/>
              </w:rPr>
              <w:t>of</w:t>
            </w:r>
            <w:r w:rsidRPr="001C4838">
              <w:rPr>
                <w:rFonts w:ascii="Times New Roman" w:hAnsi="Times New Roman" w:cs="Times New Roman"/>
                <w:b/>
                <w:spacing w:val="-2"/>
                <w:sz w:val="28"/>
                <w:szCs w:val="24"/>
              </w:rPr>
              <w:t xml:space="preserve"> </w:t>
            </w:r>
            <w:r w:rsidRPr="001C4838">
              <w:rPr>
                <w:rFonts w:ascii="Times New Roman" w:hAnsi="Times New Roman" w:cs="Times New Roman"/>
                <w:b/>
                <w:sz w:val="28"/>
                <w:szCs w:val="24"/>
              </w:rPr>
              <w:t>the</w:t>
            </w:r>
            <w:r w:rsidRPr="001C4838">
              <w:rPr>
                <w:rFonts w:ascii="Times New Roman" w:hAnsi="Times New Roman" w:cs="Times New Roman"/>
                <w:b/>
                <w:spacing w:val="-2"/>
                <w:sz w:val="28"/>
                <w:szCs w:val="24"/>
              </w:rPr>
              <w:t xml:space="preserve"> </w:t>
            </w:r>
            <w:r w:rsidRPr="001C4838">
              <w:rPr>
                <w:rFonts w:ascii="Times New Roman" w:hAnsi="Times New Roman" w:cs="Times New Roman"/>
                <w:b/>
                <w:sz w:val="28"/>
                <w:szCs w:val="24"/>
              </w:rPr>
              <w:t>Nominee</w:t>
            </w:r>
          </w:p>
        </w:tc>
        <w:tc>
          <w:tcPr>
            <w:tcW w:w="5319" w:type="dxa"/>
          </w:tcPr>
          <w:p w14:paraId="13AB6A7B" w14:textId="77777777" w:rsidR="00B40BF7" w:rsidRPr="001C4838" w:rsidRDefault="00B40BF7" w:rsidP="002C0466">
            <w:pPr>
              <w:pStyle w:val="TableParagraph"/>
              <w:spacing w:line="297" w:lineRule="exact"/>
              <w:ind w:left="1740" w:right="1738"/>
              <w:jc w:val="center"/>
              <w:rPr>
                <w:rFonts w:ascii="Times New Roman" w:hAnsi="Times New Roman" w:cs="Times New Roman"/>
                <w:b/>
                <w:sz w:val="28"/>
                <w:szCs w:val="24"/>
              </w:rPr>
            </w:pPr>
            <w:r w:rsidRPr="001C4838">
              <w:rPr>
                <w:rFonts w:ascii="Times New Roman" w:hAnsi="Times New Roman" w:cs="Times New Roman"/>
                <w:b/>
                <w:sz w:val="28"/>
                <w:szCs w:val="24"/>
              </w:rPr>
              <w:t>Designation</w:t>
            </w:r>
          </w:p>
        </w:tc>
      </w:tr>
      <w:tr w:rsidR="00B40BF7" w14:paraId="10977EAA" w14:textId="77777777" w:rsidTr="002C0466">
        <w:trPr>
          <w:trHeight w:val="294"/>
          <w:jc w:val="center"/>
        </w:trPr>
        <w:tc>
          <w:tcPr>
            <w:tcW w:w="910" w:type="dxa"/>
          </w:tcPr>
          <w:p w14:paraId="2BA22F69" w14:textId="77777777" w:rsidR="00B40BF7" w:rsidRPr="001C4838" w:rsidRDefault="00B40BF7" w:rsidP="002C0466">
            <w:pPr>
              <w:pStyle w:val="TableParagraph"/>
              <w:ind w:left="5"/>
              <w:jc w:val="center"/>
              <w:rPr>
                <w:rFonts w:ascii="Times New Roman" w:hAnsi="Times New Roman" w:cs="Times New Roman"/>
                <w:sz w:val="28"/>
                <w:szCs w:val="24"/>
              </w:rPr>
            </w:pPr>
            <w:r w:rsidRPr="001C4838">
              <w:rPr>
                <w:rFonts w:ascii="Times New Roman" w:hAnsi="Times New Roman" w:cs="Times New Roman"/>
                <w:sz w:val="28"/>
                <w:szCs w:val="24"/>
              </w:rPr>
              <w:t>1</w:t>
            </w:r>
          </w:p>
        </w:tc>
        <w:tc>
          <w:tcPr>
            <w:tcW w:w="3610" w:type="dxa"/>
          </w:tcPr>
          <w:p w14:paraId="0801931C" w14:textId="77777777" w:rsidR="00B40BF7" w:rsidRPr="001C4838" w:rsidRDefault="00B40BF7" w:rsidP="002C0466">
            <w:pPr>
              <w:pStyle w:val="TableParagraph"/>
              <w:rPr>
                <w:rFonts w:ascii="Times New Roman" w:hAnsi="Times New Roman" w:cs="Times New Roman"/>
                <w:sz w:val="28"/>
                <w:szCs w:val="24"/>
              </w:rPr>
            </w:pPr>
            <w:r w:rsidRPr="001C4838">
              <w:rPr>
                <w:rFonts w:ascii="Times New Roman" w:hAnsi="Times New Roman" w:cs="Times New Roman"/>
                <w:sz w:val="28"/>
                <w:szCs w:val="24"/>
              </w:rPr>
              <w:t xml:space="preserve">  Dr</w:t>
            </w:r>
            <w:r w:rsidRPr="001C4838">
              <w:rPr>
                <w:rFonts w:ascii="Times New Roman" w:hAnsi="Times New Roman" w:cs="Times New Roman"/>
                <w:spacing w:val="-3"/>
                <w:sz w:val="28"/>
                <w:szCs w:val="24"/>
              </w:rPr>
              <w:t xml:space="preserve"> </w:t>
            </w:r>
            <w:r w:rsidRPr="001C4838">
              <w:rPr>
                <w:rFonts w:ascii="Times New Roman" w:hAnsi="Times New Roman" w:cs="Times New Roman"/>
                <w:sz w:val="28"/>
                <w:szCs w:val="24"/>
              </w:rPr>
              <w:t>K. Lakshmana</w:t>
            </w:r>
            <w:r w:rsidRPr="001C4838">
              <w:rPr>
                <w:rFonts w:ascii="Times New Roman" w:hAnsi="Times New Roman" w:cs="Times New Roman"/>
                <w:spacing w:val="-3"/>
                <w:sz w:val="28"/>
                <w:szCs w:val="24"/>
              </w:rPr>
              <w:t xml:space="preserve"> </w:t>
            </w:r>
            <w:r w:rsidRPr="001C4838">
              <w:rPr>
                <w:rFonts w:ascii="Times New Roman" w:hAnsi="Times New Roman" w:cs="Times New Roman"/>
                <w:sz w:val="28"/>
                <w:szCs w:val="24"/>
              </w:rPr>
              <w:t>Rao</w:t>
            </w:r>
          </w:p>
        </w:tc>
        <w:tc>
          <w:tcPr>
            <w:tcW w:w="5319" w:type="dxa"/>
          </w:tcPr>
          <w:p w14:paraId="3F7542FB" w14:textId="77777777" w:rsidR="00B40BF7" w:rsidRPr="001C4838" w:rsidRDefault="00B40BF7" w:rsidP="002C0466">
            <w:pPr>
              <w:pStyle w:val="TableParagraph"/>
              <w:jc w:val="center"/>
              <w:rPr>
                <w:rFonts w:ascii="Times New Roman" w:hAnsi="Times New Roman" w:cs="Times New Roman"/>
                <w:sz w:val="28"/>
                <w:szCs w:val="24"/>
              </w:rPr>
            </w:pPr>
            <w:r w:rsidRPr="001C4838">
              <w:rPr>
                <w:rFonts w:ascii="Times New Roman" w:hAnsi="Times New Roman" w:cs="Times New Roman"/>
                <w:sz w:val="28"/>
                <w:szCs w:val="24"/>
              </w:rPr>
              <w:t>Chairman &amp; HOD- DCMS</w:t>
            </w:r>
          </w:p>
        </w:tc>
      </w:tr>
      <w:tr w:rsidR="00B40BF7" w14:paraId="4157A789" w14:textId="77777777" w:rsidTr="002C0466">
        <w:trPr>
          <w:trHeight w:val="590"/>
          <w:jc w:val="center"/>
        </w:trPr>
        <w:tc>
          <w:tcPr>
            <w:tcW w:w="910" w:type="dxa"/>
          </w:tcPr>
          <w:p w14:paraId="1EE2ED51" w14:textId="77777777" w:rsidR="00B40BF7" w:rsidRPr="001C4838" w:rsidRDefault="00B40BF7" w:rsidP="002C0466">
            <w:pPr>
              <w:pStyle w:val="TableParagraph"/>
              <w:spacing w:before="138"/>
              <w:ind w:left="5"/>
              <w:jc w:val="center"/>
              <w:rPr>
                <w:rFonts w:ascii="Times New Roman" w:hAnsi="Times New Roman" w:cs="Times New Roman"/>
                <w:sz w:val="28"/>
                <w:szCs w:val="24"/>
              </w:rPr>
            </w:pPr>
            <w:r w:rsidRPr="001C4838">
              <w:rPr>
                <w:rFonts w:ascii="Times New Roman" w:hAnsi="Times New Roman" w:cs="Times New Roman"/>
                <w:sz w:val="28"/>
                <w:szCs w:val="24"/>
              </w:rPr>
              <w:t>2</w:t>
            </w:r>
          </w:p>
        </w:tc>
        <w:tc>
          <w:tcPr>
            <w:tcW w:w="3610" w:type="dxa"/>
          </w:tcPr>
          <w:p w14:paraId="02B700B1" w14:textId="77777777" w:rsidR="00B40BF7" w:rsidRPr="001C4838" w:rsidRDefault="00B40BF7" w:rsidP="002C0466">
            <w:pPr>
              <w:pStyle w:val="TableParagraph"/>
              <w:spacing w:before="138"/>
              <w:rPr>
                <w:rFonts w:ascii="Times New Roman" w:hAnsi="Times New Roman" w:cs="Times New Roman"/>
                <w:sz w:val="28"/>
                <w:szCs w:val="24"/>
              </w:rPr>
            </w:pPr>
            <w:r w:rsidRPr="001C4838">
              <w:rPr>
                <w:rFonts w:ascii="Times New Roman" w:hAnsi="Times New Roman" w:cs="Times New Roman"/>
                <w:sz w:val="28"/>
                <w:szCs w:val="24"/>
              </w:rPr>
              <w:t xml:space="preserve">  Dr</w:t>
            </w:r>
            <w:r w:rsidRPr="001C4838">
              <w:rPr>
                <w:rFonts w:ascii="Times New Roman" w:hAnsi="Times New Roman" w:cs="Times New Roman"/>
                <w:spacing w:val="-3"/>
                <w:sz w:val="28"/>
                <w:szCs w:val="24"/>
              </w:rPr>
              <w:t xml:space="preserve"> </w:t>
            </w:r>
            <w:r w:rsidRPr="001C4838">
              <w:rPr>
                <w:rFonts w:ascii="Times New Roman" w:hAnsi="Times New Roman" w:cs="Times New Roman"/>
                <w:sz w:val="28"/>
                <w:szCs w:val="24"/>
              </w:rPr>
              <w:t>G Arun Kumar</w:t>
            </w:r>
          </w:p>
        </w:tc>
        <w:tc>
          <w:tcPr>
            <w:tcW w:w="5319" w:type="dxa"/>
          </w:tcPr>
          <w:p w14:paraId="41A2259F" w14:textId="77777777" w:rsidR="00B40BF7" w:rsidRPr="001C4838" w:rsidRDefault="00B40BF7" w:rsidP="002C0466">
            <w:pPr>
              <w:pStyle w:val="TableParagraph"/>
              <w:jc w:val="center"/>
              <w:rPr>
                <w:rFonts w:ascii="Times New Roman" w:hAnsi="Times New Roman" w:cs="Times New Roman"/>
                <w:sz w:val="28"/>
                <w:szCs w:val="24"/>
              </w:rPr>
            </w:pPr>
            <w:r w:rsidRPr="001C4838">
              <w:rPr>
                <w:rFonts w:ascii="Times New Roman" w:hAnsi="Times New Roman" w:cs="Times New Roman"/>
                <w:sz w:val="28"/>
                <w:szCs w:val="24"/>
              </w:rPr>
              <w:t>University Nominee</w:t>
            </w:r>
            <w:r w:rsidRPr="001C4838">
              <w:rPr>
                <w:rFonts w:ascii="Times New Roman" w:hAnsi="Times New Roman" w:cs="Times New Roman"/>
                <w:spacing w:val="-3"/>
                <w:sz w:val="28"/>
                <w:szCs w:val="24"/>
              </w:rPr>
              <w:t xml:space="preserve"> –</w:t>
            </w:r>
            <w:r w:rsidRPr="001C4838">
              <w:rPr>
                <w:rFonts w:ascii="Times New Roman" w:hAnsi="Times New Roman" w:cs="Times New Roman"/>
                <w:sz w:val="28"/>
                <w:szCs w:val="24"/>
              </w:rPr>
              <w:t xml:space="preserve"> UG &amp; Assistant Professor</w:t>
            </w:r>
          </w:p>
          <w:p w14:paraId="048A1BC2" w14:textId="77777777" w:rsidR="00B40BF7" w:rsidRPr="001C4838" w:rsidRDefault="00B40BF7" w:rsidP="002C0466">
            <w:pPr>
              <w:pStyle w:val="TableParagraph"/>
              <w:spacing w:before="17"/>
              <w:jc w:val="center"/>
              <w:rPr>
                <w:rFonts w:ascii="Times New Roman" w:hAnsi="Times New Roman" w:cs="Times New Roman"/>
                <w:sz w:val="28"/>
                <w:szCs w:val="24"/>
              </w:rPr>
            </w:pPr>
            <w:r w:rsidRPr="001C4838">
              <w:rPr>
                <w:rFonts w:ascii="Times New Roman" w:hAnsi="Times New Roman" w:cs="Times New Roman"/>
                <w:sz w:val="28"/>
                <w:szCs w:val="24"/>
              </w:rPr>
              <w:t>Dr. VSK Govt. College - Vizag</w:t>
            </w:r>
          </w:p>
        </w:tc>
      </w:tr>
      <w:tr w:rsidR="00B40BF7" w14:paraId="01BCDBC6" w14:textId="77777777" w:rsidTr="002C0466">
        <w:trPr>
          <w:trHeight w:val="590"/>
          <w:jc w:val="center"/>
        </w:trPr>
        <w:tc>
          <w:tcPr>
            <w:tcW w:w="910" w:type="dxa"/>
          </w:tcPr>
          <w:p w14:paraId="5AC3063D" w14:textId="77777777" w:rsidR="00B40BF7" w:rsidRPr="001C4838" w:rsidRDefault="00B40BF7" w:rsidP="002C0466">
            <w:pPr>
              <w:pStyle w:val="TableParagraph"/>
              <w:spacing w:before="138"/>
              <w:ind w:left="5"/>
              <w:jc w:val="center"/>
              <w:rPr>
                <w:rFonts w:ascii="Times New Roman" w:hAnsi="Times New Roman" w:cs="Times New Roman"/>
                <w:sz w:val="28"/>
                <w:szCs w:val="24"/>
              </w:rPr>
            </w:pPr>
            <w:r w:rsidRPr="001C4838">
              <w:rPr>
                <w:rFonts w:ascii="Times New Roman" w:hAnsi="Times New Roman" w:cs="Times New Roman"/>
                <w:sz w:val="28"/>
                <w:szCs w:val="24"/>
              </w:rPr>
              <w:t>3</w:t>
            </w:r>
          </w:p>
        </w:tc>
        <w:tc>
          <w:tcPr>
            <w:tcW w:w="3610" w:type="dxa"/>
          </w:tcPr>
          <w:p w14:paraId="06D33957" w14:textId="77777777" w:rsidR="00B40BF7" w:rsidRPr="001C4838" w:rsidRDefault="00B40BF7" w:rsidP="002C0466">
            <w:pPr>
              <w:pStyle w:val="TableParagraph"/>
              <w:spacing w:before="138"/>
              <w:rPr>
                <w:rFonts w:ascii="Times New Roman" w:hAnsi="Times New Roman" w:cs="Times New Roman"/>
                <w:sz w:val="28"/>
                <w:szCs w:val="24"/>
              </w:rPr>
            </w:pPr>
            <w:r w:rsidRPr="001C4838">
              <w:rPr>
                <w:rFonts w:ascii="Times New Roman" w:hAnsi="Times New Roman" w:cs="Times New Roman"/>
                <w:sz w:val="28"/>
                <w:szCs w:val="24"/>
              </w:rPr>
              <w:t xml:space="preserve">  Dr. G Srinivasa Rao</w:t>
            </w:r>
          </w:p>
        </w:tc>
        <w:tc>
          <w:tcPr>
            <w:tcW w:w="5319" w:type="dxa"/>
          </w:tcPr>
          <w:p w14:paraId="704B76A6" w14:textId="77777777" w:rsidR="00B40BF7" w:rsidRPr="001C4838" w:rsidRDefault="00B40BF7" w:rsidP="002C0466">
            <w:pPr>
              <w:pStyle w:val="TableParagraph"/>
              <w:jc w:val="center"/>
              <w:rPr>
                <w:rFonts w:ascii="Times New Roman" w:hAnsi="Times New Roman" w:cs="Times New Roman"/>
                <w:sz w:val="28"/>
                <w:szCs w:val="24"/>
              </w:rPr>
            </w:pPr>
            <w:r w:rsidRPr="001C4838">
              <w:rPr>
                <w:rFonts w:ascii="Times New Roman" w:hAnsi="Times New Roman" w:cs="Times New Roman"/>
                <w:sz w:val="28"/>
                <w:szCs w:val="24"/>
              </w:rPr>
              <w:t>University Nominee</w:t>
            </w:r>
            <w:r w:rsidRPr="001C4838">
              <w:rPr>
                <w:rFonts w:ascii="Times New Roman" w:hAnsi="Times New Roman" w:cs="Times New Roman"/>
                <w:spacing w:val="-3"/>
                <w:sz w:val="28"/>
                <w:szCs w:val="24"/>
              </w:rPr>
              <w:t xml:space="preserve"> –</w:t>
            </w:r>
            <w:r w:rsidRPr="001C4838">
              <w:rPr>
                <w:rFonts w:ascii="Times New Roman" w:hAnsi="Times New Roman" w:cs="Times New Roman"/>
                <w:sz w:val="28"/>
                <w:szCs w:val="24"/>
              </w:rPr>
              <w:t xml:space="preserve"> PG   &amp; Assistant Professor</w:t>
            </w:r>
          </w:p>
          <w:p w14:paraId="1A13B96A" w14:textId="77777777" w:rsidR="00B40BF7" w:rsidRPr="001C4838" w:rsidRDefault="00B40BF7" w:rsidP="002C0466">
            <w:pPr>
              <w:pStyle w:val="TableParagraph"/>
              <w:jc w:val="center"/>
              <w:rPr>
                <w:rFonts w:ascii="Times New Roman" w:hAnsi="Times New Roman" w:cs="Times New Roman"/>
                <w:sz w:val="28"/>
                <w:szCs w:val="24"/>
              </w:rPr>
            </w:pPr>
            <w:r w:rsidRPr="001C4838">
              <w:rPr>
                <w:rFonts w:ascii="Times New Roman" w:hAnsi="Times New Roman" w:cs="Times New Roman"/>
                <w:sz w:val="28"/>
                <w:szCs w:val="24"/>
              </w:rPr>
              <w:t>Dr. VSK Govt. College - Vizag</w:t>
            </w:r>
          </w:p>
        </w:tc>
      </w:tr>
      <w:tr w:rsidR="00B40BF7" w14:paraId="160E5599" w14:textId="77777777" w:rsidTr="002C0466">
        <w:trPr>
          <w:trHeight w:val="309"/>
          <w:jc w:val="center"/>
        </w:trPr>
        <w:tc>
          <w:tcPr>
            <w:tcW w:w="910" w:type="dxa"/>
            <w:vAlign w:val="center"/>
          </w:tcPr>
          <w:p w14:paraId="4547DA40" w14:textId="77777777" w:rsidR="00B40BF7" w:rsidRPr="001C4838" w:rsidRDefault="00B40BF7" w:rsidP="002C0466">
            <w:pPr>
              <w:pStyle w:val="TableParagraph"/>
              <w:ind w:left="5"/>
              <w:jc w:val="center"/>
              <w:rPr>
                <w:rFonts w:ascii="Times New Roman" w:hAnsi="Times New Roman" w:cs="Times New Roman"/>
                <w:sz w:val="28"/>
                <w:szCs w:val="24"/>
              </w:rPr>
            </w:pPr>
          </w:p>
          <w:p w14:paraId="708CA03E" w14:textId="77777777" w:rsidR="00B40BF7" w:rsidRPr="001C4838" w:rsidRDefault="00B40BF7" w:rsidP="002C0466">
            <w:pPr>
              <w:pStyle w:val="TableParagraph"/>
              <w:ind w:left="5"/>
              <w:jc w:val="center"/>
              <w:rPr>
                <w:rFonts w:ascii="Times New Roman" w:hAnsi="Times New Roman" w:cs="Times New Roman"/>
                <w:sz w:val="28"/>
                <w:szCs w:val="24"/>
              </w:rPr>
            </w:pPr>
            <w:r w:rsidRPr="001C4838">
              <w:rPr>
                <w:rFonts w:ascii="Times New Roman" w:hAnsi="Times New Roman" w:cs="Times New Roman"/>
                <w:sz w:val="28"/>
                <w:szCs w:val="24"/>
              </w:rPr>
              <w:t>4</w:t>
            </w:r>
          </w:p>
        </w:tc>
        <w:tc>
          <w:tcPr>
            <w:tcW w:w="3610" w:type="dxa"/>
            <w:vAlign w:val="center"/>
          </w:tcPr>
          <w:p w14:paraId="5DEC56F1" w14:textId="77777777" w:rsidR="00B40BF7" w:rsidRPr="001C4838" w:rsidRDefault="00B40BF7" w:rsidP="002C0466">
            <w:pPr>
              <w:pStyle w:val="TableParagraph"/>
              <w:rPr>
                <w:rFonts w:ascii="Times New Roman" w:hAnsi="Times New Roman" w:cs="Times New Roman"/>
                <w:sz w:val="28"/>
                <w:szCs w:val="24"/>
              </w:rPr>
            </w:pPr>
            <w:r w:rsidRPr="001C4838">
              <w:rPr>
                <w:rFonts w:ascii="Times New Roman" w:hAnsi="Times New Roman" w:cs="Times New Roman"/>
                <w:sz w:val="28"/>
                <w:szCs w:val="24"/>
              </w:rPr>
              <w:t xml:space="preserve">  Dr</w:t>
            </w:r>
            <w:r w:rsidRPr="001C4838">
              <w:rPr>
                <w:rFonts w:ascii="Times New Roman" w:hAnsi="Times New Roman" w:cs="Times New Roman"/>
                <w:spacing w:val="-2"/>
                <w:sz w:val="28"/>
                <w:szCs w:val="24"/>
              </w:rPr>
              <w:t xml:space="preserve"> E</w:t>
            </w:r>
            <w:r w:rsidRPr="001C4838">
              <w:rPr>
                <w:rFonts w:ascii="Times New Roman" w:hAnsi="Times New Roman" w:cs="Times New Roman"/>
                <w:sz w:val="28"/>
                <w:szCs w:val="24"/>
              </w:rPr>
              <w:t>. Appa Rao</w:t>
            </w:r>
          </w:p>
        </w:tc>
        <w:tc>
          <w:tcPr>
            <w:tcW w:w="5319" w:type="dxa"/>
          </w:tcPr>
          <w:p w14:paraId="4ED05575" w14:textId="77777777" w:rsidR="00B40BF7" w:rsidRPr="001C4838" w:rsidRDefault="00B40BF7" w:rsidP="002C0466">
            <w:pPr>
              <w:pStyle w:val="TableParagraph"/>
              <w:rPr>
                <w:rFonts w:ascii="Times New Roman" w:hAnsi="Times New Roman" w:cs="Times New Roman"/>
                <w:sz w:val="28"/>
                <w:szCs w:val="24"/>
              </w:rPr>
            </w:pPr>
            <w:r w:rsidRPr="001C4838">
              <w:rPr>
                <w:rFonts w:ascii="Times New Roman" w:hAnsi="Times New Roman" w:cs="Times New Roman"/>
                <w:sz w:val="28"/>
                <w:szCs w:val="24"/>
              </w:rPr>
              <w:t xml:space="preserve">              Subject</w:t>
            </w:r>
            <w:r w:rsidRPr="001C4838">
              <w:rPr>
                <w:rFonts w:ascii="Times New Roman" w:hAnsi="Times New Roman" w:cs="Times New Roman"/>
                <w:spacing w:val="-1"/>
                <w:sz w:val="28"/>
                <w:szCs w:val="24"/>
              </w:rPr>
              <w:t xml:space="preserve"> </w:t>
            </w:r>
            <w:r w:rsidRPr="001C4838">
              <w:rPr>
                <w:rFonts w:ascii="Times New Roman" w:hAnsi="Times New Roman" w:cs="Times New Roman"/>
                <w:sz w:val="28"/>
                <w:szCs w:val="24"/>
              </w:rPr>
              <w:t>Expert &amp; Asst. Professor</w:t>
            </w:r>
          </w:p>
          <w:p w14:paraId="296B57A6" w14:textId="77777777" w:rsidR="00B40BF7" w:rsidRPr="001C4838" w:rsidRDefault="00B40BF7" w:rsidP="002C0466">
            <w:pPr>
              <w:pStyle w:val="TableParagraph"/>
              <w:jc w:val="center"/>
              <w:rPr>
                <w:rFonts w:ascii="Times New Roman" w:hAnsi="Times New Roman" w:cs="Times New Roman"/>
                <w:sz w:val="28"/>
                <w:szCs w:val="24"/>
              </w:rPr>
            </w:pPr>
            <w:r w:rsidRPr="001C4838">
              <w:rPr>
                <w:rFonts w:ascii="Times New Roman" w:hAnsi="Times New Roman" w:cs="Times New Roman"/>
                <w:sz w:val="28"/>
                <w:szCs w:val="24"/>
              </w:rPr>
              <w:t>DCMS – MSN Campus – AKNU, Kakinada</w:t>
            </w:r>
          </w:p>
        </w:tc>
      </w:tr>
      <w:tr w:rsidR="00B40BF7" w14:paraId="45B385C6" w14:textId="77777777" w:rsidTr="002C0466">
        <w:trPr>
          <w:trHeight w:val="384"/>
          <w:jc w:val="center"/>
        </w:trPr>
        <w:tc>
          <w:tcPr>
            <w:tcW w:w="910" w:type="dxa"/>
          </w:tcPr>
          <w:p w14:paraId="3EF67D56" w14:textId="77777777" w:rsidR="00B40BF7" w:rsidRPr="001C4838" w:rsidRDefault="00B40BF7" w:rsidP="002C0466">
            <w:pPr>
              <w:pStyle w:val="TableParagraph"/>
              <w:spacing w:before="1"/>
              <w:jc w:val="center"/>
              <w:rPr>
                <w:rFonts w:ascii="Times New Roman" w:hAnsi="Times New Roman" w:cs="Times New Roman"/>
                <w:sz w:val="28"/>
                <w:szCs w:val="24"/>
              </w:rPr>
            </w:pPr>
            <w:r w:rsidRPr="001C4838">
              <w:rPr>
                <w:rFonts w:ascii="Times New Roman" w:hAnsi="Times New Roman" w:cs="Times New Roman"/>
                <w:sz w:val="28"/>
                <w:szCs w:val="24"/>
              </w:rPr>
              <w:t>5</w:t>
            </w:r>
          </w:p>
        </w:tc>
        <w:tc>
          <w:tcPr>
            <w:tcW w:w="3610" w:type="dxa"/>
          </w:tcPr>
          <w:p w14:paraId="11333346" w14:textId="77777777" w:rsidR="00B40BF7" w:rsidRPr="001C4838" w:rsidRDefault="00B40BF7" w:rsidP="002C0466">
            <w:pPr>
              <w:pStyle w:val="TableParagraph"/>
              <w:rPr>
                <w:rFonts w:ascii="Times New Roman" w:hAnsi="Times New Roman" w:cs="Times New Roman"/>
                <w:sz w:val="28"/>
                <w:szCs w:val="24"/>
              </w:rPr>
            </w:pPr>
            <w:r w:rsidRPr="001C4838">
              <w:rPr>
                <w:rFonts w:ascii="Times New Roman" w:hAnsi="Times New Roman" w:cs="Times New Roman"/>
                <w:sz w:val="28"/>
                <w:szCs w:val="24"/>
              </w:rPr>
              <w:t xml:space="preserve">  Dr L Madhu Kumar</w:t>
            </w:r>
          </w:p>
        </w:tc>
        <w:tc>
          <w:tcPr>
            <w:tcW w:w="5319" w:type="dxa"/>
          </w:tcPr>
          <w:p w14:paraId="7442AE89" w14:textId="77777777" w:rsidR="00B40BF7" w:rsidRPr="001C4838" w:rsidRDefault="00B40BF7" w:rsidP="002C0466">
            <w:pPr>
              <w:pStyle w:val="TableParagraph"/>
              <w:jc w:val="center"/>
              <w:rPr>
                <w:rFonts w:ascii="Times New Roman" w:hAnsi="Times New Roman" w:cs="Times New Roman"/>
                <w:sz w:val="28"/>
                <w:szCs w:val="24"/>
              </w:rPr>
            </w:pPr>
            <w:r w:rsidRPr="001C4838">
              <w:rPr>
                <w:rFonts w:ascii="Times New Roman" w:hAnsi="Times New Roman" w:cs="Times New Roman"/>
                <w:sz w:val="28"/>
                <w:szCs w:val="24"/>
              </w:rPr>
              <w:t>Subject</w:t>
            </w:r>
            <w:r w:rsidRPr="001C4838">
              <w:rPr>
                <w:rFonts w:ascii="Times New Roman" w:hAnsi="Times New Roman" w:cs="Times New Roman"/>
                <w:spacing w:val="-1"/>
                <w:sz w:val="28"/>
                <w:szCs w:val="24"/>
              </w:rPr>
              <w:t xml:space="preserve"> </w:t>
            </w:r>
            <w:r w:rsidRPr="001C4838">
              <w:rPr>
                <w:rFonts w:ascii="Times New Roman" w:hAnsi="Times New Roman" w:cs="Times New Roman"/>
                <w:sz w:val="28"/>
                <w:szCs w:val="24"/>
              </w:rPr>
              <w:t>Expert &amp; Asst. Professor</w:t>
            </w:r>
          </w:p>
          <w:p w14:paraId="3D2EC11F" w14:textId="77777777" w:rsidR="00B40BF7" w:rsidRPr="001C4838" w:rsidRDefault="00B40BF7" w:rsidP="002C0466">
            <w:pPr>
              <w:pStyle w:val="TableParagraph"/>
              <w:jc w:val="center"/>
              <w:rPr>
                <w:rFonts w:ascii="Times New Roman" w:hAnsi="Times New Roman" w:cs="Times New Roman"/>
                <w:sz w:val="28"/>
                <w:szCs w:val="24"/>
              </w:rPr>
            </w:pPr>
            <w:r w:rsidRPr="001C4838">
              <w:rPr>
                <w:rFonts w:ascii="Times New Roman" w:hAnsi="Times New Roman" w:cs="Times New Roman"/>
                <w:sz w:val="28"/>
                <w:szCs w:val="24"/>
              </w:rPr>
              <w:t>DCMS – MSN Campus – AKNU, Kakinada.</w:t>
            </w:r>
          </w:p>
        </w:tc>
      </w:tr>
      <w:tr w:rsidR="00B40BF7" w14:paraId="37E8AEF5" w14:textId="77777777" w:rsidTr="002C0466">
        <w:trPr>
          <w:trHeight w:val="384"/>
          <w:jc w:val="center"/>
        </w:trPr>
        <w:tc>
          <w:tcPr>
            <w:tcW w:w="910" w:type="dxa"/>
          </w:tcPr>
          <w:p w14:paraId="131FC9A9" w14:textId="77777777" w:rsidR="00B40BF7" w:rsidRPr="001C4838" w:rsidRDefault="00B40BF7" w:rsidP="002C0466">
            <w:pPr>
              <w:pStyle w:val="TableParagraph"/>
              <w:spacing w:before="1"/>
              <w:jc w:val="center"/>
              <w:rPr>
                <w:rFonts w:ascii="Times New Roman" w:hAnsi="Times New Roman" w:cs="Times New Roman"/>
                <w:sz w:val="28"/>
                <w:szCs w:val="24"/>
              </w:rPr>
            </w:pPr>
            <w:r w:rsidRPr="001C4838">
              <w:rPr>
                <w:rFonts w:ascii="Times New Roman" w:hAnsi="Times New Roman" w:cs="Times New Roman"/>
                <w:sz w:val="28"/>
                <w:szCs w:val="24"/>
              </w:rPr>
              <w:t>6</w:t>
            </w:r>
          </w:p>
        </w:tc>
        <w:tc>
          <w:tcPr>
            <w:tcW w:w="3610" w:type="dxa"/>
          </w:tcPr>
          <w:p w14:paraId="45880BDF" w14:textId="77777777" w:rsidR="00B40BF7" w:rsidRPr="001C4838" w:rsidRDefault="00B40BF7" w:rsidP="002C0466">
            <w:pPr>
              <w:pStyle w:val="TableParagraph"/>
              <w:rPr>
                <w:rFonts w:ascii="Times New Roman" w:hAnsi="Times New Roman" w:cs="Times New Roman"/>
                <w:sz w:val="28"/>
                <w:szCs w:val="24"/>
              </w:rPr>
            </w:pPr>
            <w:r w:rsidRPr="001C4838">
              <w:rPr>
                <w:rFonts w:ascii="Times New Roman" w:hAnsi="Times New Roman" w:cs="Times New Roman"/>
                <w:sz w:val="28"/>
                <w:szCs w:val="24"/>
              </w:rPr>
              <w:t xml:space="preserve">  Dr B Charwak</w:t>
            </w:r>
          </w:p>
        </w:tc>
        <w:tc>
          <w:tcPr>
            <w:tcW w:w="5319" w:type="dxa"/>
          </w:tcPr>
          <w:p w14:paraId="0F3C3BB0" w14:textId="77777777" w:rsidR="00B40BF7" w:rsidRPr="001C4838" w:rsidRDefault="00B40BF7" w:rsidP="002C0466">
            <w:pPr>
              <w:pStyle w:val="TableParagraph"/>
              <w:jc w:val="center"/>
              <w:rPr>
                <w:rFonts w:ascii="Times New Roman" w:hAnsi="Times New Roman" w:cs="Times New Roman"/>
                <w:sz w:val="28"/>
                <w:szCs w:val="24"/>
              </w:rPr>
            </w:pPr>
            <w:r w:rsidRPr="001C4838">
              <w:rPr>
                <w:rFonts w:ascii="Times New Roman" w:hAnsi="Times New Roman" w:cs="Times New Roman"/>
                <w:sz w:val="28"/>
                <w:szCs w:val="24"/>
              </w:rPr>
              <w:t>Subject</w:t>
            </w:r>
            <w:r w:rsidRPr="001C4838">
              <w:rPr>
                <w:rFonts w:ascii="Times New Roman" w:hAnsi="Times New Roman" w:cs="Times New Roman"/>
                <w:spacing w:val="-1"/>
                <w:sz w:val="28"/>
                <w:szCs w:val="24"/>
              </w:rPr>
              <w:t xml:space="preserve"> </w:t>
            </w:r>
            <w:r w:rsidRPr="001C4838">
              <w:rPr>
                <w:rFonts w:ascii="Times New Roman" w:hAnsi="Times New Roman" w:cs="Times New Roman"/>
                <w:sz w:val="28"/>
                <w:szCs w:val="24"/>
              </w:rPr>
              <w:t>Expert &amp; Asst. Professor</w:t>
            </w:r>
          </w:p>
          <w:p w14:paraId="14CA81F7" w14:textId="77777777" w:rsidR="00B40BF7" w:rsidRPr="001C4838" w:rsidRDefault="00B40BF7" w:rsidP="002C0466">
            <w:pPr>
              <w:pStyle w:val="TableParagraph"/>
              <w:jc w:val="center"/>
              <w:rPr>
                <w:rFonts w:ascii="Times New Roman" w:hAnsi="Times New Roman" w:cs="Times New Roman"/>
                <w:sz w:val="28"/>
                <w:szCs w:val="24"/>
              </w:rPr>
            </w:pPr>
            <w:r w:rsidRPr="001C4838">
              <w:rPr>
                <w:rFonts w:ascii="Times New Roman" w:hAnsi="Times New Roman" w:cs="Times New Roman"/>
                <w:sz w:val="28"/>
                <w:szCs w:val="24"/>
              </w:rPr>
              <w:t>SMS – JNTU – K - Kakinada.</w:t>
            </w:r>
          </w:p>
        </w:tc>
      </w:tr>
      <w:tr w:rsidR="00B40BF7" w14:paraId="3048B771" w14:textId="77777777" w:rsidTr="002C0466">
        <w:trPr>
          <w:trHeight w:val="270"/>
          <w:jc w:val="center"/>
        </w:trPr>
        <w:tc>
          <w:tcPr>
            <w:tcW w:w="910" w:type="dxa"/>
          </w:tcPr>
          <w:p w14:paraId="748CB8C1" w14:textId="77777777" w:rsidR="00B40BF7" w:rsidRPr="001C4838" w:rsidRDefault="00B40BF7" w:rsidP="002C0466">
            <w:pPr>
              <w:pStyle w:val="TableParagraph"/>
              <w:ind w:left="125" w:right="118"/>
              <w:jc w:val="center"/>
              <w:rPr>
                <w:rFonts w:ascii="Times New Roman" w:hAnsi="Times New Roman" w:cs="Times New Roman"/>
                <w:sz w:val="28"/>
                <w:szCs w:val="24"/>
              </w:rPr>
            </w:pPr>
            <w:r w:rsidRPr="001C4838">
              <w:rPr>
                <w:rFonts w:ascii="Times New Roman" w:hAnsi="Times New Roman" w:cs="Times New Roman"/>
                <w:sz w:val="28"/>
                <w:szCs w:val="24"/>
              </w:rPr>
              <w:t>7</w:t>
            </w:r>
          </w:p>
        </w:tc>
        <w:tc>
          <w:tcPr>
            <w:tcW w:w="3610" w:type="dxa"/>
          </w:tcPr>
          <w:p w14:paraId="5598B674" w14:textId="77777777" w:rsidR="00B40BF7" w:rsidRPr="001C4838" w:rsidRDefault="00B40BF7" w:rsidP="002C0466">
            <w:pPr>
              <w:pStyle w:val="TableParagraph"/>
              <w:rPr>
                <w:rFonts w:ascii="Times New Roman" w:hAnsi="Times New Roman" w:cs="Times New Roman"/>
                <w:sz w:val="28"/>
                <w:szCs w:val="24"/>
              </w:rPr>
            </w:pPr>
            <w:r w:rsidRPr="001C4838">
              <w:rPr>
                <w:rFonts w:ascii="Times New Roman" w:hAnsi="Times New Roman" w:cs="Times New Roman"/>
                <w:sz w:val="28"/>
                <w:szCs w:val="24"/>
              </w:rPr>
              <w:t xml:space="preserve">  Sri M Srinivasu</w:t>
            </w:r>
          </w:p>
        </w:tc>
        <w:tc>
          <w:tcPr>
            <w:tcW w:w="5319" w:type="dxa"/>
          </w:tcPr>
          <w:p w14:paraId="5E9C612C" w14:textId="77777777" w:rsidR="00B40BF7" w:rsidRPr="001C4838" w:rsidRDefault="00B40BF7" w:rsidP="002C0466">
            <w:pPr>
              <w:pStyle w:val="TableParagraph"/>
              <w:spacing w:line="279" w:lineRule="exact"/>
              <w:jc w:val="center"/>
              <w:rPr>
                <w:rFonts w:ascii="Times New Roman" w:hAnsi="Times New Roman" w:cs="Times New Roman"/>
                <w:sz w:val="28"/>
                <w:szCs w:val="24"/>
              </w:rPr>
            </w:pPr>
            <w:r w:rsidRPr="001C4838">
              <w:rPr>
                <w:rFonts w:ascii="Times New Roman" w:hAnsi="Times New Roman" w:cs="Times New Roman"/>
                <w:sz w:val="28"/>
                <w:szCs w:val="24"/>
              </w:rPr>
              <w:t>Subject</w:t>
            </w:r>
            <w:r w:rsidRPr="001C4838">
              <w:rPr>
                <w:rFonts w:ascii="Times New Roman" w:hAnsi="Times New Roman" w:cs="Times New Roman"/>
                <w:spacing w:val="-1"/>
                <w:sz w:val="28"/>
                <w:szCs w:val="24"/>
              </w:rPr>
              <w:t xml:space="preserve"> </w:t>
            </w:r>
            <w:r w:rsidRPr="001C4838">
              <w:rPr>
                <w:rFonts w:ascii="Times New Roman" w:hAnsi="Times New Roman" w:cs="Times New Roman"/>
                <w:sz w:val="28"/>
                <w:szCs w:val="24"/>
              </w:rPr>
              <w:t>Expert - GDC - Tuni</w:t>
            </w:r>
          </w:p>
        </w:tc>
      </w:tr>
      <w:tr w:rsidR="00B40BF7" w14:paraId="5D62DE3D" w14:textId="77777777" w:rsidTr="002C0466">
        <w:trPr>
          <w:trHeight w:val="269"/>
          <w:jc w:val="center"/>
        </w:trPr>
        <w:tc>
          <w:tcPr>
            <w:tcW w:w="910" w:type="dxa"/>
          </w:tcPr>
          <w:p w14:paraId="70B23773" w14:textId="77777777" w:rsidR="00B40BF7" w:rsidRPr="001C4838" w:rsidRDefault="00B40BF7" w:rsidP="002C0466">
            <w:pPr>
              <w:pStyle w:val="TableParagraph"/>
              <w:spacing w:before="1"/>
              <w:jc w:val="center"/>
              <w:rPr>
                <w:rFonts w:ascii="Times New Roman" w:hAnsi="Times New Roman" w:cs="Times New Roman"/>
                <w:sz w:val="28"/>
                <w:szCs w:val="24"/>
              </w:rPr>
            </w:pPr>
            <w:r w:rsidRPr="001C4838">
              <w:rPr>
                <w:rFonts w:ascii="Times New Roman" w:hAnsi="Times New Roman" w:cs="Times New Roman"/>
                <w:sz w:val="28"/>
                <w:szCs w:val="24"/>
              </w:rPr>
              <w:t>9</w:t>
            </w:r>
          </w:p>
        </w:tc>
        <w:tc>
          <w:tcPr>
            <w:tcW w:w="3610" w:type="dxa"/>
          </w:tcPr>
          <w:p w14:paraId="000628F9" w14:textId="77777777" w:rsidR="00B40BF7" w:rsidRPr="001C4838" w:rsidRDefault="00B40BF7" w:rsidP="002C0466">
            <w:pPr>
              <w:pStyle w:val="TableParagraph"/>
              <w:spacing w:before="1"/>
              <w:ind w:firstLine="53"/>
              <w:rPr>
                <w:rFonts w:ascii="Times New Roman" w:hAnsi="Times New Roman" w:cs="Times New Roman"/>
                <w:sz w:val="28"/>
                <w:szCs w:val="24"/>
              </w:rPr>
            </w:pPr>
            <w:r w:rsidRPr="001C4838">
              <w:rPr>
                <w:rFonts w:ascii="Times New Roman" w:hAnsi="Times New Roman" w:cs="Times New Roman"/>
                <w:sz w:val="28"/>
                <w:szCs w:val="24"/>
              </w:rPr>
              <w:t xml:space="preserve"> Dr P </w:t>
            </w:r>
            <w:proofErr w:type="spellStart"/>
            <w:r w:rsidRPr="001C4838">
              <w:rPr>
                <w:rFonts w:ascii="Times New Roman" w:hAnsi="Times New Roman" w:cs="Times New Roman"/>
                <w:sz w:val="28"/>
                <w:szCs w:val="24"/>
              </w:rPr>
              <w:t>P</w:t>
            </w:r>
            <w:proofErr w:type="spellEnd"/>
            <w:r w:rsidRPr="001C4838">
              <w:rPr>
                <w:rFonts w:ascii="Times New Roman" w:hAnsi="Times New Roman" w:cs="Times New Roman"/>
                <w:sz w:val="28"/>
                <w:szCs w:val="24"/>
              </w:rPr>
              <w:t xml:space="preserve"> Chandra Bose</w:t>
            </w:r>
          </w:p>
        </w:tc>
        <w:tc>
          <w:tcPr>
            <w:tcW w:w="5319" w:type="dxa"/>
          </w:tcPr>
          <w:p w14:paraId="075E850B" w14:textId="77777777" w:rsidR="00B40BF7" w:rsidRPr="001C4838" w:rsidRDefault="00B40BF7" w:rsidP="002C0466">
            <w:pPr>
              <w:pStyle w:val="TableParagraph"/>
              <w:jc w:val="center"/>
              <w:rPr>
                <w:rFonts w:ascii="Times New Roman" w:hAnsi="Times New Roman" w:cs="Times New Roman"/>
                <w:sz w:val="28"/>
                <w:szCs w:val="24"/>
              </w:rPr>
            </w:pPr>
            <w:r w:rsidRPr="001C4838">
              <w:rPr>
                <w:rFonts w:ascii="Times New Roman" w:hAnsi="Times New Roman" w:cs="Times New Roman"/>
                <w:sz w:val="28"/>
                <w:szCs w:val="24"/>
              </w:rPr>
              <w:t>Subject</w:t>
            </w:r>
            <w:r w:rsidRPr="001C4838">
              <w:rPr>
                <w:rFonts w:ascii="Times New Roman" w:hAnsi="Times New Roman" w:cs="Times New Roman"/>
                <w:spacing w:val="-1"/>
                <w:sz w:val="28"/>
                <w:szCs w:val="24"/>
              </w:rPr>
              <w:t xml:space="preserve"> </w:t>
            </w:r>
            <w:r w:rsidRPr="001C4838">
              <w:rPr>
                <w:rFonts w:ascii="Times New Roman" w:hAnsi="Times New Roman" w:cs="Times New Roman"/>
                <w:sz w:val="28"/>
                <w:szCs w:val="24"/>
              </w:rPr>
              <w:t xml:space="preserve">Expert </w:t>
            </w:r>
          </w:p>
          <w:p w14:paraId="5022AD65" w14:textId="77777777" w:rsidR="00B40BF7" w:rsidRPr="001C4838" w:rsidRDefault="00B40BF7" w:rsidP="002C0466">
            <w:pPr>
              <w:pStyle w:val="TableParagraph"/>
              <w:jc w:val="center"/>
              <w:rPr>
                <w:rFonts w:ascii="Times New Roman" w:hAnsi="Times New Roman" w:cs="Times New Roman"/>
                <w:sz w:val="28"/>
                <w:szCs w:val="24"/>
              </w:rPr>
            </w:pPr>
            <w:r w:rsidRPr="001C4838">
              <w:rPr>
                <w:rFonts w:ascii="Times New Roman" w:hAnsi="Times New Roman" w:cs="Times New Roman"/>
                <w:sz w:val="28"/>
                <w:szCs w:val="24"/>
              </w:rPr>
              <w:t>HOD Commerce – GDC - Razole</w:t>
            </w:r>
          </w:p>
        </w:tc>
      </w:tr>
      <w:tr w:rsidR="00B40BF7" w14:paraId="6FE32FF1" w14:textId="77777777" w:rsidTr="002C0466">
        <w:trPr>
          <w:trHeight w:val="269"/>
          <w:jc w:val="center"/>
        </w:trPr>
        <w:tc>
          <w:tcPr>
            <w:tcW w:w="910" w:type="dxa"/>
          </w:tcPr>
          <w:p w14:paraId="34F4BD07" w14:textId="77777777" w:rsidR="00B40BF7" w:rsidRPr="001C4838" w:rsidRDefault="00B40BF7" w:rsidP="002C0466">
            <w:pPr>
              <w:pStyle w:val="TableParagraph"/>
              <w:spacing w:before="1"/>
              <w:jc w:val="center"/>
              <w:rPr>
                <w:rFonts w:ascii="Times New Roman" w:hAnsi="Times New Roman" w:cs="Times New Roman"/>
                <w:sz w:val="28"/>
                <w:szCs w:val="24"/>
              </w:rPr>
            </w:pPr>
            <w:r w:rsidRPr="001C4838">
              <w:rPr>
                <w:rFonts w:ascii="Times New Roman" w:hAnsi="Times New Roman" w:cs="Times New Roman"/>
                <w:sz w:val="28"/>
                <w:szCs w:val="24"/>
              </w:rPr>
              <w:t>10</w:t>
            </w:r>
          </w:p>
        </w:tc>
        <w:tc>
          <w:tcPr>
            <w:tcW w:w="3610" w:type="dxa"/>
          </w:tcPr>
          <w:p w14:paraId="2C047A7B" w14:textId="77777777" w:rsidR="00B40BF7" w:rsidRPr="001C4838" w:rsidRDefault="00B40BF7" w:rsidP="002C0466">
            <w:pPr>
              <w:pStyle w:val="TableParagraph"/>
              <w:spacing w:before="1"/>
              <w:ind w:firstLine="53"/>
              <w:rPr>
                <w:rFonts w:ascii="Times New Roman" w:hAnsi="Times New Roman" w:cs="Times New Roman"/>
                <w:sz w:val="28"/>
                <w:szCs w:val="24"/>
              </w:rPr>
            </w:pPr>
            <w:r w:rsidRPr="001C4838">
              <w:rPr>
                <w:rFonts w:ascii="Times New Roman" w:hAnsi="Times New Roman" w:cs="Times New Roman"/>
                <w:sz w:val="28"/>
                <w:szCs w:val="24"/>
              </w:rPr>
              <w:t xml:space="preserve"> Dr P Shanmukha Rao</w:t>
            </w:r>
          </w:p>
        </w:tc>
        <w:tc>
          <w:tcPr>
            <w:tcW w:w="5319" w:type="dxa"/>
          </w:tcPr>
          <w:p w14:paraId="42DB785B" w14:textId="77777777" w:rsidR="00B40BF7" w:rsidRPr="001C4838" w:rsidRDefault="00B40BF7" w:rsidP="002C0466">
            <w:pPr>
              <w:pStyle w:val="TableParagraph"/>
              <w:jc w:val="center"/>
              <w:rPr>
                <w:rFonts w:ascii="Times New Roman" w:hAnsi="Times New Roman" w:cs="Times New Roman"/>
                <w:sz w:val="28"/>
                <w:szCs w:val="24"/>
              </w:rPr>
            </w:pPr>
            <w:r w:rsidRPr="001C4838">
              <w:rPr>
                <w:rFonts w:ascii="Times New Roman" w:hAnsi="Times New Roman" w:cs="Times New Roman"/>
                <w:sz w:val="28"/>
                <w:szCs w:val="24"/>
              </w:rPr>
              <w:t>Subject</w:t>
            </w:r>
            <w:r w:rsidRPr="001C4838">
              <w:rPr>
                <w:rFonts w:ascii="Times New Roman" w:hAnsi="Times New Roman" w:cs="Times New Roman"/>
                <w:spacing w:val="-1"/>
                <w:sz w:val="28"/>
                <w:szCs w:val="24"/>
              </w:rPr>
              <w:t xml:space="preserve"> </w:t>
            </w:r>
            <w:r w:rsidRPr="001C4838">
              <w:rPr>
                <w:rFonts w:ascii="Times New Roman" w:hAnsi="Times New Roman" w:cs="Times New Roman"/>
                <w:sz w:val="28"/>
                <w:szCs w:val="24"/>
              </w:rPr>
              <w:t>Expert (Digital Marketing)</w:t>
            </w:r>
          </w:p>
          <w:p w14:paraId="78A51352" w14:textId="77777777" w:rsidR="00B40BF7" w:rsidRPr="001C4838" w:rsidRDefault="00B40BF7" w:rsidP="002C0466">
            <w:pPr>
              <w:pStyle w:val="TableParagraph"/>
              <w:jc w:val="center"/>
              <w:rPr>
                <w:rFonts w:ascii="Times New Roman" w:hAnsi="Times New Roman" w:cs="Times New Roman"/>
                <w:sz w:val="28"/>
                <w:szCs w:val="24"/>
              </w:rPr>
            </w:pPr>
            <w:r w:rsidRPr="001C4838">
              <w:rPr>
                <w:rFonts w:ascii="Times New Roman" w:hAnsi="Times New Roman" w:cs="Times New Roman"/>
                <w:sz w:val="28"/>
                <w:szCs w:val="24"/>
              </w:rPr>
              <w:t>Associate Professor – Arts College (A) RJY</w:t>
            </w:r>
          </w:p>
        </w:tc>
      </w:tr>
      <w:tr w:rsidR="00B40BF7" w14:paraId="650F52DC" w14:textId="77777777" w:rsidTr="002C0466">
        <w:trPr>
          <w:trHeight w:val="226"/>
          <w:jc w:val="center"/>
        </w:trPr>
        <w:tc>
          <w:tcPr>
            <w:tcW w:w="910" w:type="dxa"/>
          </w:tcPr>
          <w:p w14:paraId="79B313D4" w14:textId="77777777" w:rsidR="00B40BF7" w:rsidRPr="001C4838" w:rsidRDefault="00B40BF7" w:rsidP="002C0466">
            <w:pPr>
              <w:pStyle w:val="TableParagraph"/>
              <w:ind w:left="5"/>
              <w:jc w:val="center"/>
              <w:rPr>
                <w:rFonts w:ascii="Times New Roman" w:hAnsi="Times New Roman" w:cs="Times New Roman"/>
                <w:sz w:val="28"/>
                <w:szCs w:val="24"/>
              </w:rPr>
            </w:pPr>
            <w:r w:rsidRPr="001C4838">
              <w:rPr>
                <w:rFonts w:ascii="Times New Roman" w:hAnsi="Times New Roman" w:cs="Times New Roman"/>
                <w:sz w:val="28"/>
                <w:szCs w:val="24"/>
              </w:rPr>
              <w:t>11</w:t>
            </w:r>
          </w:p>
        </w:tc>
        <w:tc>
          <w:tcPr>
            <w:tcW w:w="3610" w:type="dxa"/>
          </w:tcPr>
          <w:p w14:paraId="660C9FC7" w14:textId="77777777" w:rsidR="00B40BF7" w:rsidRPr="001C4838" w:rsidRDefault="00B40BF7" w:rsidP="002C0466">
            <w:pPr>
              <w:pStyle w:val="TableParagraph"/>
              <w:rPr>
                <w:rFonts w:ascii="Times New Roman" w:hAnsi="Times New Roman" w:cs="Times New Roman"/>
                <w:sz w:val="28"/>
                <w:szCs w:val="24"/>
              </w:rPr>
            </w:pPr>
            <w:r w:rsidRPr="001C4838">
              <w:rPr>
                <w:rFonts w:ascii="Times New Roman" w:hAnsi="Times New Roman" w:cs="Times New Roman"/>
                <w:sz w:val="28"/>
                <w:szCs w:val="24"/>
              </w:rPr>
              <w:t>Sri</w:t>
            </w:r>
            <w:r w:rsidRPr="001C4838">
              <w:rPr>
                <w:rFonts w:ascii="Times New Roman" w:hAnsi="Times New Roman" w:cs="Times New Roman"/>
                <w:spacing w:val="-1"/>
                <w:sz w:val="28"/>
                <w:szCs w:val="24"/>
              </w:rPr>
              <w:t xml:space="preserve"> </w:t>
            </w:r>
            <w:r w:rsidRPr="001C4838">
              <w:rPr>
                <w:rFonts w:ascii="Times New Roman" w:hAnsi="Times New Roman" w:cs="Times New Roman"/>
                <w:sz w:val="28"/>
                <w:szCs w:val="24"/>
              </w:rPr>
              <w:t>S.</w:t>
            </w:r>
            <w:r w:rsidRPr="001C4838">
              <w:rPr>
                <w:rFonts w:ascii="Times New Roman" w:hAnsi="Times New Roman" w:cs="Times New Roman"/>
                <w:spacing w:val="-1"/>
                <w:sz w:val="28"/>
                <w:szCs w:val="24"/>
              </w:rPr>
              <w:t xml:space="preserve"> </w:t>
            </w:r>
            <w:r w:rsidRPr="001C4838">
              <w:rPr>
                <w:rFonts w:ascii="Times New Roman" w:hAnsi="Times New Roman" w:cs="Times New Roman"/>
                <w:sz w:val="28"/>
                <w:szCs w:val="24"/>
              </w:rPr>
              <w:t>Rama</w:t>
            </w:r>
            <w:r w:rsidRPr="001C4838">
              <w:rPr>
                <w:rFonts w:ascii="Times New Roman" w:hAnsi="Times New Roman" w:cs="Times New Roman"/>
                <w:spacing w:val="-2"/>
                <w:sz w:val="28"/>
                <w:szCs w:val="24"/>
              </w:rPr>
              <w:t xml:space="preserve"> </w:t>
            </w:r>
            <w:r w:rsidRPr="001C4838">
              <w:rPr>
                <w:rFonts w:ascii="Times New Roman" w:hAnsi="Times New Roman" w:cs="Times New Roman"/>
                <w:sz w:val="28"/>
                <w:szCs w:val="24"/>
              </w:rPr>
              <w:t>Krishna</w:t>
            </w:r>
            <w:r w:rsidRPr="001C4838">
              <w:rPr>
                <w:rFonts w:ascii="Times New Roman" w:hAnsi="Times New Roman" w:cs="Times New Roman"/>
                <w:spacing w:val="-3"/>
                <w:sz w:val="28"/>
                <w:szCs w:val="24"/>
              </w:rPr>
              <w:t xml:space="preserve"> </w:t>
            </w:r>
            <w:r w:rsidRPr="001C4838">
              <w:rPr>
                <w:rFonts w:ascii="Times New Roman" w:hAnsi="Times New Roman" w:cs="Times New Roman"/>
                <w:sz w:val="28"/>
                <w:szCs w:val="24"/>
              </w:rPr>
              <w:t>Reddy</w:t>
            </w:r>
          </w:p>
        </w:tc>
        <w:tc>
          <w:tcPr>
            <w:tcW w:w="5319" w:type="dxa"/>
          </w:tcPr>
          <w:p w14:paraId="0D5A8790" w14:textId="77777777" w:rsidR="00B40BF7" w:rsidRPr="001C4838" w:rsidRDefault="00B40BF7" w:rsidP="002C0466">
            <w:pPr>
              <w:pStyle w:val="TableParagraph"/>
              <w:jc w:val="center"/>
              <w:rPr>
                <w:rFonts w:ascii="Times New Roman" w:hAnsi="Times New Roman" w:cs="Times New Roman"/>
                <w:sz w:val="28"/>
                <w:szCs w:val="24"/>
              </w:rPr>
            </w:pPr>
            <w:r w:rsidRPr="001C4838">
              <w:rPr>
                <w:rFonts w:ascii="Times New Roman" w:hAnsi="Times New Roman" w:cs="Times New Roman"/>
                <w:sz w:val="28"/>
                <w:szCs w:val="24"/>
              </w:rPr>
              <w:t>Industrialist</w:t>
            </w:r>
          </w:p>
        </w:tc>
      </w:tr>
      <w:tr w:rsidR="00B40BF7" w14:paraId="010702FC" w14:textId="77777777" w:rsidTr="002C0466">
        <w:trPr>
          <w:trHeight w:val="258"/>
          <w:jc w:val="center"/>
        </w:trPr>
        <w:tc>
          <w:tcPr>
            <w:tcW w:w="910" w:type="dxa"/>
          </w:tcPr>
          <w:p w14:paraId="17EAC0EE" w14:textId="77777777" w:rsidR="00B40BF7" w:rsidRPr="001C4838" w:rsidRDefault="00B40BF7" w:rsidP="002C0466">
            <w:pPr>
              <w:pStyle w:val="TableParagraph"/>
              <w:spacing w:before="11"/>
              <w:rPr>
                <w:rFonts w:ascii="Times New Roman" w:hAnsi="Times New Roman" w:cs="Times New Roman"/>
                <w:sz w:val="28"/>
                <w:szCs w:val="24"/>
              </w:rPr>
            </w:pPr>
            <w:r w:rsidRPr="001C4838">
              <w:rPr>
                <w:rFonts w:ascii="Times New Roman" w:hAnsi="Times New Roman" w:cs="Times New Roman"/>
                <w:sz w:val="28"/>
                <w:szCs w:val="24"/>
              </w:rPr>
              <w:t xml:space="preserve">      12</w:t>
            </w:r>
          </w:p>
        </w:tc>
        <w:tc>
          <w:tcPr>
            <w:tcW w:w="3610" w:type="dxa"/>
          </w:tcPr>
          <w:p w14:paraId="23F8195E" w14:textId="77777777" w:rsidR="00B40BF7" w:rsidRPr="001C4838" w:rsidRDefault="00B40BF7" w:rsidP="002C0466">
            <w:pPr>
              <w:pStyle w:val="TableParagraph"/>
              <w:spacing w:before="11"/>
              <w:rPr>
                <w:rFonts w:ascii="Times New Roman" w:hAnsi="Times New Roman" w:cs="Times New Roman"/>
                <w:sz w:val="28"/>
                <w:szCs w:val="24"/>
              </w:rPr>
            </w:pPr>
            <w:proofErr w:type="spellStart"/>
            <w:r w:rsidRPr="001C4838">
              <w:rPr>
                <w:rFonts w:ascii="Times New Roman" w:hAnsi="Times New Roman" w:cs="Times New Roman"/>
                <w:sz w:val="28"/>
                <w:szCs w:val="24"/>
              </w:rPr>
              <w:t>Sri.P</w:t>
            </w:r>
            <w:proofErr w:type="spellEnd"/>
            <w:r w:rsidRPr="001C4838">
              <w:rPr>
                <w:rFonts w:ascii="Times New Roman" w:hAnsi="Times New Roman" w:cs="Times New Roman"/>
                <w:sz w:val="28"/>
                <w:szCs w:val="24"/>
              </w:rPr>
              <w:t>. Venkata</w:t>
            </w:r>
            <w:r w:rsidRPr="001C4838">
              <w:rPr>
                <w:rFonts w:ascii="Times New Roman" w:hAnsi="Times New Roman" w:cs="Times New Roman"/>
                <w:spacing w:val="-4"/>
                <w:sz w:val="28"/>
                <w:szCs w:val="24"/>
              </w:rPr>
              <w:t xml:space="preserve"> </w:t>
            </w:r>
            <w:r w:rsidRPr="001C4838">
              <w:rPr>
                <w:rFonts w:ascii="Times New Roman" w:hAnsi="Times New Roman" w:cs="Times New Roman"/>
                <w:sz w:val="28"/>
                <w:szCs w:val="24"/>
              </w:rPr>
              <w:t>Krishna</w:t>
            </w:r>
          </w:p>
        </w:tc>
        <w:tc>
          <w:tcPr>
            <w:tcW w:w="5319" w:type="dxa"/>
          </w:tcPr>
          <w:p w14:paraId="7FF1F9BF" w14:textId="77777777" w:rsidR="00B40BF7" w:rsidRPr="001C4838" w:rsidRDefault="00B40BF7" w:rsidP="002C0466">
            <w:pPr>
              <w:pStyle w:val="TableParagraph"/>
              <w:jc w:val="center"/>
              <w:rPr>
                <w:rFonts w:ascii="Times New Roman" w:hAnsi="Times New Roman" w:cs="Times New Roman"/>
                <w:sz w:val="28"/>
                <w:szCs w:val="24"/>
              </w:rPr>
            </w:pPr>
            <w:r w:rsidRPr="001C4838">
              <w:rPr>
                <w:rFonts w:ascii="Times New Roman" w:hAnsi="Times New Roman" w:cs="Times New Roman"/>
                <w:sz w:val="28"/>
                <w:szCs w:val="24"/>
              </w:rPr>
              <w:t>Student Alumni &amp; Educationalist</w:t>
            </w:r>
          </w:p>
        </w:tc>
      </w:tr>
      <w:tr w:rsidR="00B40BF7" w14:paraId="42D83984" w14:textId="77777777" w:rsidTr="002C0466">
        <w:trPr>
          <w:trHeight w:val="258"/>
          <w:jc w:val="center"/>
        </w:trPr>
        <w:tc>
          <w:tcPr>
            <w:tcW w:w="910" w:type="dxa"/>
          </w:tcPr>
          <w:p w14:paraId="050A34EC" w14:textId="77777777" w:rsidR="00B40BF7" w:rsidRPr="001C4838" w:rsidRDefault="00B40BF7" w:rsidP="002C0466">
            <w:pPr>
              <w:pStyle w:val="TableParagraph"/>
              <w:spacing w:before="11"/>
              <w:jc w:val="center"/>
              <w:rPr>
                <w:rFonts w:ascii="Times New Roman" w:hAnsi="Times New Roman" w:cs="Times New Roman"/>
                <w:sz w:val="28"/>
                <w:szCs w:val="24"/>
              </w:rPr>
            </w:pPr>
            <w:r w:rsidRPr="001C4838">
              <w:rPr>
                <w:rFonts w:ascii="Times New Roman" w:hAnsi="Times New Roman" w:cs="Times New Roman"/>
                <w:sz w:val="28"/>
                <w:szCs w:val="24"/>
              </w:rPr>
              <w:t>13</w:t>
            </w:r>
          </w:p>
        </w:tc>
        <w:tc>
          <w:tcPr>
            <w:tcW w:w="3610" w:type="dxa"/>
          </w:tcPr>
          <w:p w14:paraId="739CFE20" w14:textId="77777777" w:rsidR="00B40BF7" w:rsidRPr="001C4838" w:rsidRDefault="00B40BF7" w:rsidP="002C0466">
            <w:pPr>
              <w:pStyle w:val="TableParagraph"/>
              <w:spacing w:before="11"/>
              <w:rPr>
                <w:rFonts w:ascii="Times New Roman" w:hAnsi="Times New Roman" w:cs="Times New Roman"/>
                <w:sz w:val="28"/>
                <w:szCs w:val="24"/>
              </w:rPr>
            </w:pPr>
            <w:r w:rsidRPr="001C4838">
              <w:rPr>
                <w:rFonts w:ascii="Times New Roman" w:hAnsi="Times New Roman" w:cs="Times New Roman"/>
                <w:sz w:val="28"/>
                <w:szCs w:val="24"/>
              </w:rPr>
              <w:t>Dr</w:t>
            </w:r>
            <w:r w:rsidRPr="001C4838">
              <w:rPr>
                <w:rFonts w:ascii="Times New Roman" w:hAnsi="Times New Roman" w:cs="Times New Roman"/>
                <w:spacing w:val="-2"/>
                <w:sz w:val="28"/>
                <w:szCs w:val="24"/>
              </w:rPr>
              <w:t xml:space="preserve"> </w:t>
            </w:r>
            <w:proofErr w:type="spellStart"/>
            <w:proofErr w:type="gramStart"/>
            <w:r w:rsidRPr="001C4838">
              <w:rPr>
                <w:rFonts w:ascii="Times New Roman" w:hAnsi="Times New Roman" w:cs="Times New Roman"/>
                <w:sz w:val="28"/>
                <w:szCs w:val="24"/>
              </w:rPr>
              <w:t>J.Panduranga</w:t>
            </w:r>
            <w:proofErr w:type="spellEnd"/>
            <w:proofErr w:type="gramEnd"/>
            <w:r w:rsidRPr="001C4838">
              <w:rPr>
                <w:rFonts w:ascii="Times New Roman" w:hAnsi="Times New Roman" w:cs="Times New Roman"/>
                <w:spacing w:val="-1"/>
                <w:sz w:val="28"/>
                <w:szCs w:val="24"/>
              </w:rPr>
              <w:t xml:space="preserve"> </w:t>
            </w:r>
            <w:r w:rsidRPr="001C4838">
              <w:rPr>
                <w:rFonts w:ascii="Times New Roman" w:hAnsi="Times New Roman" w:cs="Times New Roman"/>
                <w:sz w:val="28"/>
                <w:szCs w:val="24"/>
              </w:rPr>
              <w:t>Rao</w:t>
            </w:r>
          </w:p>
        </w:tc>
        <w:tc>
          <w:tcPr>
            <w:tcW w:w="5319" w:type="dxa"/>
          </w:tcPr>
          <w:p w14:paraId="68CE0665" w14:textId="77777777" w:rsidR="00B40BF7" w:rsidRPr="001C4838" w:rsidRDefault="00B40BF7" w:rsidP="002C0466">
            <w:pPr>
              <w:pStyle w:val="TableParagraph"/>
              <w:jc w:val="center"/>
              <w:rPr>
                <w:rFonts w:ascii="Times New Roman" w:hAnsi="Times New Roman" w:cs="Times New Roman"/>
                <w:sz w:val="28"/>
                <w:szCs w:val="24"/>
              </w:rPr>
            </w:pPr>
            <w:r w:rsidRPr="001C4838">
              <w:rPr>
                <w:rFonts w:ascii="Times New Roman" w:hAnsi="Times New Roman" w:cs="Times New Roman"/>
                <w:sz w:val="28"/>
                <w:szCs w:val="24"/>
              </w:rPr>
              <w:t>Member</w:t>
            </w:r>
          </w:p>
        </w:tc>
      </w:tr>
      <w:tr w:rsidR="00B40BF7" w14:paraId="2E96E17A" w14:textId="77777777" w:rsidTr="002C0466">
        <w:trPr>
          <w:trHeight w:val="258"/>
          <w:jc w:val="center"/>
        </w:trPr>
        <w:tc>
          <w:tcPr>
            <w:tcW w:w="910" w:type="dxa"/>
          </w:tcPr>
          <w:p w14:paraId="7C235B36" w14:textId="77777777" w:rsidR="00B40BF7" w:rsidRPr="001C4838" w:rsidRDefault="00B40BF7" w:rsidP="002C0466">
            <w:pPr>
              <w:pStyle w:val="TableParagraph"/>
              <w:spacing w:before="11"/>
              <w:jc w:val="center"/>
              <w:rPr>
                <w:rFonts w:ascii="Times New Roman" w:hAnsi="Times New Roman" w:cs="Times New Roman"/>
                <w:sz w:val="28"/>
                <w:szCs w:val="24"/>
              </w:rPr>
            </w:pPr>
            <w:r w:rsidRPr="001C4838">
              <w:rPr>
                <w:rFonts w:ascii="Times New Roman" w:hAnsi="Times New Roman" w:cs="Times New Roman"/>
                <w:sz w:val="28"/>
                <w:szCs w:val="24"/>
              </w:rPr>
              <w:t>14</w:t>
            </w:r>
          </w:p>
        </w:tc>
        <w:tc>
          <w:tcPr>
            <w:tcW w:w="3610" w:type="dxa"/>
          </w:tcPr>
          <w:p w14:paraId="736F13C9" w14:textId="77777777" w:rsidR="00B40BF7" w:rsidRPr="001C4838" w:rsidRDefault="00B40BF7" w:rsidP="002C0466">
            <w:pPr>
              <w:pStyle w:val="TableParagraph"/>
              <w:spacing w:before="11"/>
              <w:rPr>
                <w:rFonts w:ascii="Times New Roman" w:hAnsi="Times New Roman" w:cs="Times New Roman"/>
                <w:sz w:val="28"/>
                <w:szCs w:val="24"/>
              </w:rPr>
            </w:pPr>
            <w:proofErr w:type="spellStart"/>
            <w:r w:rsidRPr="001C4838">
              <w:rPr>
                <w:rFonts w:ascii="Times New Roman" w:hAnsi="Times New Roman" w:cs="Times New Roman"/>
                <w:sz w:val="28"/>
                <w:szCs w:val="24"/>
              </w:rPr>
              <w:t>Dr.</w:t>
            </w:r>
            <w:proofErr w:type="gramStart"/>
            <w:r w:rsidRPr="001C4838">
              <w:rPr>
                <w:rFonts w:ascii="Times New Roman" w:hAnsi="Times New Roman" w:cs="Times New Roman"/>
                <w:sz w:val="28"/>
                <w:szCs w:val="24"/>
              </w:rPr>
              <w:t>K.Nageswara</w:t>
            </w:r>
            <w:proofErr w:type="spellEnd"/>
            <w:proofErr w:type="gramEnd"/>
            <w:r w:rsidRPr="001C4838">
              <w:rPr>
                <w:rFonts w:ascii="Times New Roman" w:hAnsi="Times New Roman" w:cs="Times New Roman"/>
                <w:sz w:val="28"/>
                <w:szCs w:val="24"/>
              </w:rPr>
              <w:t xml:space="preserve"> Rao</w:t>
            </w:r>
          </w:p>
        </w:tc>
        <w:tc>
          <w:tcPr>
            <w:tcW w:w="5319" w:type="dxa"/>
          </w:tcPr>
          <w:p w14:paraId="0756F8E3" w14:textId="77777777" w:rsidR="00B40BF7" w:rsidRPr="001C4838" w:rsidRDefault="00B40BF7" w:rsidP="002C0466">
            <w:pPr>
              <w:pStyle w:val="TableParagraph"/>
              <w:jc w:val="center"/>
              <w:rPr>
                <w:rFonts w:ascii="Times New Roman" w:hAnsi="Times New Roman" w:cs="Times New Roman"/>
                <w:sz w:val="28"/>
                <w:szCs w:val="24"/>
              </w:rPr>
            </w:pPr>
            <w:r w:rsidRPr="001C4838">
              <w:rPr>
                <w:rFonts w:ascii="Times New Roman" w:hAnsi="Times New Roman" w:cs="Times New Roman"/>
                <w:sz w:val="28"/>
                <w:szCs w:val="24"/>
              </w:rPr>
              <w:t>Member</w:t>
            </w:r>
          </w:p>
        </w:tc>
      </w:tr>
      <w:tr w:rsidR="00B40BF7" w14:paraId="74C5C5AA" w14:textId="77777777" w:rsidTr="002C0466">
        <w:trPr>
          <w:trHeight w:val="293"/>
          <w:jc w:val="center"/>
        </w:trPr>
        <w:tc>
          <w:tcPr>
            <w:tcW w:w="910" w:type="dxa"/>
          </w:tcPr>
          <w:p w14:paraId="6D54C3F5" w14:textId="77777777" w:rsidR="00B40BF7" w:rsidRPr="001C4838" w:rsidRDefault="00B40BF7" w:rsidP="002C0466">
            <w:pPr>
              <w:pStyle w:val="TableParagraph"/>
              <w:ind w:left="5"/>
              <w:jc w:val="center"/>
              <w:rPr>
                <w:rFonts w:ascii="Times New Roman" w:hAnsi="Times New Roman" w:cs="Times New Roman"/>
                <w:sz w:val="28"/>
                <w:szCs w:val="24"/>
              </w:rPr>
            </w:pPr>
            <w:r w:rsidRPr="001C4838">
              <w:rPr>
                <w:rFonts w:ascii="Times New Roman" w:hAnsi="Times New Roman" w:cs="Times New Roman"/>
                <w:sz w:val="28"/>
                <w:szCs w:val="24"/>
              </w:rPr>
              <w:t>15</w:t>
            </w:r>
          </w:p>
        </w:tc>
        <w:tc>
          <w:tcPr>
            <w:tcW w:w="3610" w:type="dxa"/>
          </w:tcPr>
          <w:p w14:paraId="67EE8882" w14:textId="77777777" w:rsidR="00B40BF7" w:rsidRPr="001C4838" w:rsidRDefault="00B40BF7" w:rsidP="002C0466">
            <w:pPr>
              <w:pStyle w:val="TableParagraph"/>
              <w:rPr>
                <w:rFonts w:ascii="Times New Roman" w:hAnsi="Times New Roman" w:cs="Times New Roman"/>
                <w:sz w:val="28"/>
                <w:szCs w:val="24"/>
              </w:rPr>
            </w:pPr>
            <w:r w:rsidRPr="001C4838">
              <w:rPr>
                <w:rFonts w:ascii="Times New Roman" w:hAnsi="Times New Roman" w:cs="Times New Roman"/>
                <w:sz w:val="28"/>
                <w:szCs w:val="24"/>
              </w:rPr>
              <w:t xml:space="preserve">Sri. </w:t>
            </w:r>
            <w:proofErr w:type="spellStart"/>
            <w:r w:rsidRPr="001C4838">
              <w:rPr>
                <w:rFonts w:ascii="Times New Roman" w:hAnsi="Times New Roman" w:cs="Times New Roman"/>
                <w:sz w:val="28"/>
                <w:szCs w:val="24"/>
              </w:rPr>
              <w:t>D.</w:t>
            </w:r>
            <w:proofErr w:type="gramStart"/>
            <w:r w:rsidRPr="001C4838">
              <w:rPr>
                <w:rFonts w:ascii="Times New Roman" w:hAnsi="Times New Roman" w:cs="Times New Roman"/>
                <w:sz w:val="28"/>
                <w:szCs w:val="24"/>
              </w:rPr>
              <w:t>S.Madhu</w:t>
            </w:r>
            <w:proofErr w:type="spellEnd"/>
            <w:proofErr w:type="gramEnd"/>
            <w:r w:rsidRPr="001C4838">
              <w:rPr>
                <w:rFonts w:ascii="Times New Roman" w:hAnsi="Times New Roman" w:cs="Times New Roman"/>
                <w:spacing w:val="-2"/>
                <w:sz w:val="28"/>
                <w:szCs w:val="24"/>
              </w:rPr>
              <w:t xml:space="preserve"> </w:t>
            </w:r>
            <w:r w:rsidRPr="001C4838">
              <w:rPr>
                <w:rFonts w:ascii="Times New Roman" w:hAnsi="Times New Roman" w:cs="Times New Roman"/>
                <w:sz w:val="28"/>
                <w:szCs w:val="24"/>
              </w:rPr>
              <w:t>Prasad</w:t>
            </w:r>
          </w:p>
        </w:tc>
        <w:tc>
          <w:tcPr>
            <w:tcW w:w="5319" w:type="dxa"/>
          </w:tcPr>
          <w:p w14:paraId="44F7E2D4" w14:textId="77777777" w:rsidR="00B40BF7" w:rsidRPr="001C4838" w:rsidRDefault="00B40BF7" w:rsidP="002C0466">
            <w:pPr>
              <w:pStyle w:val="TableParagraph"/>
              <w:jc w:val="center"/>
              <w:rPr>
                <w:rFonts w:ascii="Times New Roman" w:hAnsi="Times New Roman" w:cs="Times New Roman"/>
                <w:sz w:val="28"/>
                <w:szCs w:val="24"/>
              </w:rPr>
            </w:pPr>
            <w:r w:rsidRPr="001C4838">
              <w:rPr>
                <w:rFonts w:ascii="Times New Roman" w:hAnsi="Times New Roman" w:cs="Times New Roman"/>
                <w:sz w:val="28"/>
                <w:szCs w:val="24"/>
              </w:rPr>
              <w:t>Member</w:t>
            </w:r>
          </w:p>
        </w:tc>
      </w:tr>
      <w:tr w:rsidR="00B40BF7" w14:paraId="6FB69C7A" w14:textId="77777777" w:rsidTr="002C0466">
        <w:trPr>
          <w:trHeight w:val="293"/>
          <w:jc w:val="center"/>
        </w:trPr>
        <w:tc>
          <w:tcPr>
            <w:tcW w:w="910" w:type="dxa"/>
          </w:tcPr>
          <w:p w14:paraId="623D051D" w14:textId="77777777" w:rsidR="00B40BF7" w:rsidRPr="001C4838" w:rsidRDefault="00B40BF7" w:rsidP="002C0466">
            <w:pPr>
              <w:pStyle w:val="TableParagraph"/>
              <w:ind w:left="5"/>
              <w:jc w:val="center"/>
              <w:rPr>
                <w:rFonts w:ascii="Times New Roman" w:hAnsi="Times New Roman" w:cs="Times New Roman"/>
                <w:sz w:val="28"/>
                <w:szCs w:val="24"/>
              </w:rPr>
            </w:pPr>
            <w:r w:rsidRPr="001C4838">
              <w:rPr>
                <w:rFonts w:ascii="Times New Roman" w:hAnsi="Times New Roman" w:cs="Times New Roman"/>
                <w:sz w:val="28"/>
                <w:szCs w:val="24"/>
              </w:rPr>
              <w:t>16</w:t>
            </w:r>
          </w:p>
        </w:tc>
        <w:tc>
          <w:tcPr>
            <w:tcW w:w="3610" w:type="dxa"/>
          </w:tcPr>
          <w:p w14:paraId="59FA1B33" w14:textId="77777777" w:rsidR="00B40BF7" w:rsidRPr="001C4838" w:rsidRDefault="00B40BF7" w:rsidP="002C0466">
            <w:pPr>
              <w:pStyle w:val="TableParagraph"/>
              <w:rPr>
                <w:rFonts w:ascii="Times New Roman" w:hAnsi="Times New Roman" w:cs="Times New Roman"/>
                <w:sz w:val="28"/>
                <w:szCs w:val="24"/>
              </w:rPr>
            </w:pPr>
            <w:proofErr w:type="spellStart"/>
            <w:r w:rsidRPr="001C4838">
              <w:rPr>
                <w:rFonts w:ascii="Times New Roman" w:hAnsi="Times New Roman" w:cs="Times New Roman"/>
                <w:sz w:val="28"/>
                <w:szCs w:val="24"/>
              </w:rPr>
              <w:t>Sri.G.S.R.</w:t>
            </w:r>
            <w:proofErr w:type="gramStart"/>
            <w:r w:rsidRPr="001C4838">
              <w:rPr>
                <w:rFonts w:ascii="Times New Roman" w:hAnsi="Times New Roman" w:cs="Times New Roman"/>
                <w:sz w:val="28"/>
                <w:szCs w:val="24"/>
              </w:rPr>
              <w:t>S.G</w:t>
            </w:r>
            <w:proofErr w:type="spellEnd"/>
            <w:proofErr w:type="gramEnd"/>
            <w:r w:rsidRPr="001C4838">
              <w:rPr>
                <w:rFonts w:ascii="Times New Roman" w:hAnsi="Times New Roman" w:cs="Times New Roman"/>
                <w:spacing w:val="-2"/>
                <w:sz w:val="28"/>
                <w:szCs w:val="24"/>
              </w:rPr>
              <w:t xml:space="preserve"> </w:t>
            </w:r>
            <w:r w:rsidRPr="001C4838">
              <w:rPr>
                <w:rFonts w:ascii="Times New Roman" w:hAnsi="Times New Roman" w:cs="Times New Roman"/>
                <w:sz w:val="28"/>
                <w:szCs w:val="24"/>
              </w:rPr>
              <w:t>Nooka</w:t>
            </w:r>
            <w:r w:rsidRPr="001C4838">
              <w:rPr>
                <w:rFonts w:ascii="Times New Roman" w:hAnsi="Times New Roman" w:cs="Times New Roman"/>
                <w:spacing w:val="-2"/>
                <w:sz w:val="28"/>
                <w:szCs w:val="24"/>
              </w:rPr>
              <w:t xml:space="preserve"> </w:t>
            </w:r>
            <w:r w:rsidRPr="001C4838">
              <w:rPr>
                <w:rFonts w:ascii="Times New Roman" w:hAnsi="Times New Roman" w:cs="Times New Roman"/>
                <w:sz w:val="28"/>
                <w:szCs w:val="24"/>
              </w:rPr>
              <w:t>Raju</w:t>
            </w:r>
          </w:p>
        </w:tc>
        <w:tc>
          <w:tcPr>
            <w:tcW w:w="5319" w:type="dxa"/>
          </w:tcPr>
          <w:p w14:paraId="6AF2626B" w14:textId="77777777" w:rsidR="00B40BF7" w:rsidRPr="001C4838" w:rsidRDefault="00B40BF7" w:rsidP="002C0466">
            <w:pPr>
              <w:pStyle w:val="TableParagraph"/>
              <w:jc w:val="center"/>
              <w:rPr>
                <w:rFonts w:ascii="Times New Roman" w:hAnsi="Times New Roman" w:cs="Times New Roman"/>
                <w:sz w:val="28"/>
                <w:szCs w:val="24"/>
              </w:rPr>
            </w:pPr>
            <w:r w:rsidRPr="001C4838">
              <w:rPr>
                <w:rFonts w:ascii="Times New Roman" w:hAnsi="Times New Roman" w:cs="Times New Roman"/>
                <w:sz w:val="28"/>
                <w:szCs w:val="24"/>
              </w:rPr>
              <w:t>Member</w:t>
            </w:r>
          </w:p>
        </w:tc>
      </w:tr>
      <w:tr w:rsidR="00B40BF7" w14:paraId="2E34C7D5" w14:textId="77777777" w:rsidTr="002C0466">
        <w:trPr>
          <w:trHeight w:val="293"/>
          <w:jc w:val="center"/>
        </w:trPr>
        <w:tc>
          <w:tcPr>
            <w:tcW w:w="910" w:type="dxa"/>
          </w:tcPr>
          <w:p w14:paraId="4B9DED08" w14:textId="77777777" w:rsidR="00B40BF7" w:rsidRPr="001C4838" w:rsidRDefault="00B40BF7" w:rsidP="002C0466">
            <w:pPr>
              <w:pStyle w:val="TableParagraph"/>
              <w:ind w:left="5"/>
              <w:jc w:val="center"/>
              <w:rPr>
                <w:rFonts w:ascii="Times New Roman" w:hAnsi="Times New Roman" w:cs="Times New Roman"/>
                <w:sz w:val="28"/>
                <w:szCs w:val="24"/>
              </w:rPr>
            </w:pPr>
            <w:r w:rsidRPr="001C4838">
              <w:rPr>
                <w:rFonts w:ascii="Times New Roman" w:hAnsi="Times New Roman" w:cs="Times New Roman"/>
                <w:sz w:val="28"/>
                <w:szCs w:val="24"/>
              </w:rPr>
              <w:t>17</w:t>
            </w:r>
          </w:p>
        </w:tc>
        <w:tc>
          <w:tcPr>
            <w:tcW w:w="3610" w:type="dxa"/>
          </w:tcPr>
          <w:p w14:paraId="049B175D" w14:textId="77777777" w:rsidR="00B40BF7" w:rsidRPr="001C4838" w:rsidRDefault="00B40BF7" w:rsidP="002C0466">
            <w:pPr>
              <w:pStyle w:val="TableParagraph"/>
              <w:rPr>
                <w:rFonts w:ascii="Times New Roman" w:hAnsi="Times New Roman" w:cs="Times New Roman"/>
                <w:sz w:val="28"/>
                <w:szCs w:val="24"/>
              </w:rPr>
            </w:pPr>
            <w:proofErr w:type="spellStart"/>
            <w:proofErr w:type="gramStart"/>
            <w:r w:rsidRPr="001C4838">
              <w:rPr>
                <w:rFonts w:ascii="Times New Roman" w:hAnsi="Times New Roman" w:cs="Times New Roman"/>
                <w:sz w:val="28"/>
                <w:szCs w:val="24"/>
              </w:rPr>
              <w:t>Smt.B.Chinnari</w:t>
            </w:r>
            <w:proofErr w:type="spellEnd"/>
            <w:proofErr w:type="gramEnd"/>
          </w:p>
        </w:tc>
        <w:tc>
          <w:tcPr>
            <w:tcW w:w="5319" w:type="dxa"/>
          </w:tcPr>
          <w:p w14:paraId="4CDBFAE3" w14:textId="77777777" w:rsidR="00B40BF7" w:rsidRPr="001C4838" w:rsidRDefault="00B40BF7" w:rsidP="002C0466">
            <w:pPr>
              <w:pStyle w:val="TableParagraph"/>
              <w:jc w:val="center"/>
              <w:rPr>
                <w:rFonts w:ascii="Times New Roman" w:hAnsi="Times New Roman" w:cs="Times New Roman"/>
                <w:sz w:val="28"/>
                <w:szCs w:val="24"/>
              </w:rPr>
            </w:pPr>
            <w:r w:rsidRPr="001C4838">
              <w:rPr>
                <w:rFonts w:ascii="Times New Roman" w:hAnsi="Times New Roman" w:cs="Times New Roman"/>
                <w:sz w:val="28"/>
                <w:szCs w:val="24"/>
              </w:rPr>
              <w:t>Member</w:t>
            </w:r>
          </w:p>
        </w:tc>
      </w:tr>
      <w:tr w:rsidR="00B40BF7" w14:paraId="2E4FCA3E" w14:textId="77777777" w:rsidTr="002C0466">
        <w:trPr>
          <w:trHeight w:val="294"/>
          <w:jc w:val="center"/>
        </w:trPr>
        <w:tc>
          <w:tcPr>
            <w:tcW w:w="910" w:type="dxa"/>
            <w:tcBorders>
              <w:bottom w:val="single" w:sz="6" w:space="0" w:color="000000"/>
            </w:tcBorders>
          </w:tcPr>
          <w:p w14:paraId="39E30966" w14:textId="77777777" w:rsidR="00B40BF7" w:rsidRPr="001C4838" w:rsidRDefault="00B40BF7" w:rsidP="002C0466">
            <w:pPr>
              <w:pStyle w:val="TableParagraph"/>
              <w:spacing w:line="279" w:lineRule="exact"/>
              <w:ind w:left="5"/>
              <w:jc w:val="center"/>
              <w:rPr>
                <w:rFonts w:ascii="Times New Roman" w:hAnsi="Times New Roman" w:cs="Times New Roman"/>
                <w:sz w:val="28"/>
                <w:szCs w:val="24"/>
              </w:rPr>
            </w:pPr>
            <w:r w:rsidRPr="001C4838">
              <w:rPr>
                <w:rFonts w:ascii="Times New Roman" w:hAnsi="Times New Roman" w:cs="Times New Roman"/>
                <w:sz w:val="28"/>
                <w:szCs w:val="24"/>
              </w:rPr>
              <w:t>18</w:t>
            </w:r>
          </w:p>
        </w:tc>
        <w:tc>
          <w:tcPr>
            <w:tcW w:w="3610" w:type="dxa"/>
            <w:tcBorders>
              <w:bottom w:val="single" w:sz="6" w:space="0" w:color="000000"/>
            </w:tcBorders>
          </w:tcPr>
          <w:p w14:paraId="55EC71C9" w14:textId="77777777" w:rsidR="00B40BF7" w:rsidRPr="001C4838" w:rsidRDefault="00B40BF7" w:rsidP="002C0466">
            <w:pPr>
              <w:pStyle w:val="TableParagraph"/>
              <w:spacing w:line="279" w:lineRule="exact"/>
              <w:rPr>
                <w:rFonts w:ascii="Times New Roman" w:hAnsi="Times New Roman" w:cs="Times New Roman"/>
                <w:sz w:val="28"/>
                <w:szCs w:val="24"/>
              </w:rPr>
            </w:pPr>
            <w:r w:rsidRPr="001C4838">
              <w:rPr>
                <w:rFonts w:ascii="Times New Roman" w:hAnsi="Times New Roman" w:cs="Times New Roman"/>
                <w:sz w:val="28"/>
                <w:szCs w:val="24"/>
              </w:rPr>
              <w:t>Dr.</w:t>
            </w:r>
            <w:r w:rsidRPr="001C4838">
              <w:rPr>
                <w:rFonts w:ascii="Times New Roman" w:hAnsi="Times New Roman" w:cs="Times New Roman"/>
                <w:spacing w:val="-2"/>
                <w:sz w:val="28"/>
                <w:szCs w:val="24"/>
              </w:rPr>
              <w:t xml:space="preserve"> </w:t>
            </w:r>
            <w:r w:rsidRPr="001C4838">
              <w:rPr>
                <w:rFonts w:ascii="Times New Roman" w:hAnsi="Times New Roman" w:cs="Times New Roman"/>
                <w:sz w:val="28"/>
                <w:szCs w:val="24"/>
              </w:rPr>
              <w:t>Venkateshwara Rao</w:t>
            </w:r>
          </w:p>
        </w:tc>
        <w:tc>
          <w:tcPr>
            <w:tcW w:w="5319" w:type="dxa"/>
            <w:tcBorders>
              <w:bottom w:val="single" w:sz="6" w:space="0" w:color="000000"/>
            </w:tcBorders>
          </w:tcPr>
          <w:p w14:paraId="6AD5FCCA" w14:textId="77777777" w:rsidR="00B40BF7" w:rsidRPr="001C4838" w:rsidRDefault="00B40BF7" w:rsidP="002C0466">
            <w:pPr>
              <w:pStyle w:val="TableParagraph"/>
              <w:spacing w:line="279" w:lineRule="exact"/>
              <w:jc w:val="center"/>
              <w:rPr>
                <w:rFonts w:ascii="Times New Roman" w:hAnsi="Times New Roman" w:cs="Times New Roman"/>
                <w:sz w:val="28"/>
                <w:szCs w:val="24"/>
              </w:rPr>
            </w:pPr>
            <w:r w:rsidRPr="001C4838">
              <w:rPr>
                <w:rFonts w:ascii="Times New Roman" w:hAnsi="Times New Roman" w:cs="Times New Roman"/>
                <w:sz w:val="28"/>
                <w:szCs w:val="24"/>
              </w:rPr>
              <w:t>Member</w:t>
            </w:r>
          </w:p>
        </w:tc>
      </w:tr>
      <w:tr w:rsidR="00B40BF7" w14:paraId="144BA234" w14:textId="77777777" w:rsidTr="002C0466">
        <w:trPr>
          <w:trHeight w:val="292"/>
          <w:jc w:val="center"/>
        </w:trPr>
        <w:tc>
          <w:tcPr>
            <w:tcW w:w="910" w:type="dxa"/>
            <w:tcBorders>
              <w:top w:val="single" w:sz="6" w:space="0" w:color="000000"/>
            </w:tcBorders>
          </w:tcPr>
          <w:p w14:paraId="460E85EA" w14:textId="77777777" w:rsidR="00B40BF7" w:rsidRPr="001C4838" w:rsidRDefault="00B40BF7" w:rsidP="002C0466">
            <w:pPr>
              <w:pStyle w:val="TableParagraph"/>
              <w:spacing w:line="275" w:lineRule="exact"/>
              <w:ind w:left="124" w:right="119"/>
              <w:jc w:val="center"/>
              <w:rPr>
                <w:rFonts w:ascii="Times New Roman" w:hAnsi="Times New Roman" w:cs="Times New Roman"/>
                <w:sz w:val="28"/>
                <w:szCs w:val="24"/>
              </w:rPr>
            </w:pPr>
            <w:r w:rsidRPr="001C4838">
              <w:rPr>
                <w:rFonts w:ascii="Times New Roman" w:hAnsi="Times New Roman" w:cs="Times New Roman"/>
                <w:sz w:val="28"/>
                <w:szCs w:val="24"/>
              </w:rPr>
              <w:t>19</w:t>
            </w:r>
          </w:p>
        </w:tc>
        <w:tc>
          <w:tcPr>
            <w:tcW w:w="3610" w:type="dxa"/>
            <w:tcBorders>
              <w:top w:val="single" w:sz="6" w:space="0" w:color="000000"/>
            </w:tcBorders>
          </w:tcPr>
          <w:p w14:paraId="3634303C" w14:textId="77777777" w:rsidR="00B40BF7" w:rsidRPr="001C4838" w:rsidRDefault="00B40BF7" w:rsidP="002C0466">
            <w:pPr>
              <w:pStyle w:val="TableParagraph"/>
              <w:spacing w:line="275" w:lineRule="exact"/>
              <w:rPr>
                <w:rFonts w:ascii="Times New Roman" w:hAnsi="Times New Roman" w:cs="Times New Roman"/>
                <w:sz w:val="28"/>
                <w:szCs w:val="24"/>
              </w:rPr>
            </w:pPr>
            <w:r w:rsidRPr="001C4838">
              <w:rPr>
                <w:rFonts w:ascii="Times New Roman" w:hAnsi="Times New Roman" w:cs="Times New Roman"/>
                <w:sz w:val="28"/>
                <w:szCs w:val="24"/>
              </w:rPr>
              <w:t xml:space="preserve"> Kum P Mounika</w:t>
            </w:r>
          </w:p>
        </w:tc>
        <w:tc>
          <w:tcPr>
            <w:tcW w:w="5319" w:type="dxa"/>
            <w:tcBorders>
              <w:top w:val="single" w:sz="6" w:space="0" w:color="000000"/>
            </w:tcBorders>
          </w:tcPr>
          <w:p w14:paraId="0B2B398E" w14:textId="77777777" w:rsidR="00B40BF7" w:rsidRPr="001C4838" w:rsidRDefault="00B40BF7" w:rsidP="002C0466">
            <w:pPr>
              <w:pStyle w:val="TableParagraph"/>
              <w:spacing w:line="275" w:lineRule="exact"/>
              <w:jc w:val="center"/>
              <w:rPr>
                <w:rFonts w:ascii="Times New Roman" w:hAnsi="Times New Roman" w:cs="Times New Roman"/>
                <w:sz w:val="28"/>
                <w:szCs w:val="24"/>
              </w:rPr>
            </w:pPr>
            <w:r w:rsidRPr="001C4838">
              <w:rPr>
                <w:rFonts w:ascii="Times New Roman" w:hAnsi="Times New Roman" w:cs="Times New Roman"/>
                <w:sz w:val="28"/>
                <w:szCs w:val="24"/>
              </w:rPr>
              <w:t>Member</w:t>
            </w:r>
          </w:p>
        </w:tc>
      </w:tr>
      <w:tr w:rsidR="00B40BF7" w14:paraId="65B9D87F" w14:textId="77777777" w:rsidTr="002C0466">
        <w:trPr>
          <w:trHeight w:val="293"/>
          <w:jc w:val="center"/>
        </w:trPr>
        <w:tc>
          <w:tcPr>
            <w:tcW w:w="910" w:type="dxa"/>
          </w:tcPr>
          <w:p w14:paraId="349A5F69" w14:textId="77777777" w:rsidR="00B40BF7" w:rsidRPr="001C4838" w:rsidRDefault="00B40BF7" w:rsidP="002C0466">
            <w:pPr>
              <w:pStyle w:val="TableParagraph"/>
              <w:ind w:left="124" w:right="119"/>
              <w:jc w:val="center"/>
              <w:rPr>
                <w:rFonts w:ascii="Times New Roman" w:hAnsi="Times New Roman" w:cs="Times New Roman"/>
                <w:sz w:val="28"/>
                <w:szCs w:val="24"/>
              </w:rPr>
            </w:pPr>
            <w:r w:rsidRPr="001C4838">
              <w:rPr>
                <w:rFonts w:ascii="Times New Roman" w:hAnsi="Times New Roman" w:cs="Times New Roman"/>
                <w:sz w:val="28"/>
                <w:szCs w:val="24"/>
              </w:rPr>
              <w:t>20</w:t>
            </w:r>
          </w:p>
        </w:tc>
        <w:tc>
          <w:tcPr>
            <w:tcW w:w="3610" w:type="dxa"/>
          </w:tcPr>
          <w:p w14:paraId="214B13AA" w14:textId="77777777" w:rsidR="00B40BF7" w:rsidRPr="001C4838" w:rsidRDefault="00B40BF7" w:rsidP="002C0466">
            <w:pPr>
              <w:pStyle w:val="TableParagraph"/>
              <w:rPr>
                <w:rFonts w:ascii="Times New Roman" w:hAnsi="Times New Roman" w:cs="Times New Roman"/>
                <w:sz w:val="28"/>
                <w:szCs w:val="24"/>
              </w:rPr>
            </w:pPr>
            <w:r w:rsidRPr="001C4838">
              <w:rPr>
                <w:rFonts w:ascii="Times New Roman" w:hAnsi="Times New Roman" w:cs="Times New Roman"/>
                <w:sz w:val="28"/>
                <w:szCs w:val="24"/>
              </w:rPr>
              <w:t xml:space="preserve"> Smt. V Asha Jyothi</w:t>
            </w:r>
          </w:p>
        </w:tc>
        <w:tc>
          <w:tcPr>
            <w:tcW w:w="5319" w:type="dxa"/>
          </w:tcPr>
          <w:p w14:paraId="583E3666" w14:textId="77777777" w:rsidR="00B40BF7" w:rsidRPr="001C4838" w:rsidRDefault="00B40BF7" w:rsidP="002C0466">
            <w:pPr>
              <w:pStyle w:val="TableParagraph"/>
              <w:jc w:val="center"/>
              <w:rPr>
                <w:rFonts w:ascii="Times New Roman" w:hAnsi="Times New Roman" w:cs="Times New Roman"/>
                <w:sz w:val="28"/>
                <w:szCs w:val="24"/>
              </w:rPr>
            </w:pPr>
            <w:r w:rsidRPr="001C4838">
              <w:rPr>
                <w:rFonts w:ascii="Times New Roman" w:hAnsi="Times New Roman" w:cs="Times New Roman"/>
                <w:sz w:val="28"/>
                <w:szCs w:val="24"/>
              </w:rPr>
              <w:t>Member</w:t>
            </w:r>
          </w:p>
        </w:tc>
      </w:tr>
      <w:tr w:rsidR="00B40BF7" w14:paraId="189FEDF7" w14:textId="77777777" w:rsidTr="002C0466">
        <w:trPr>
          <w:trHeight w:val="293"/>
          <w:jc w:val="center"/>
        </w:trPr>
        <w:tc>
          <w:tcPr>
            <w:tcW w:w="910" w:type="dxa"/>
          </w:tcPr>
          <w:p w14:paraId="25B35A21" w14:textId="77777777" w:rsidR="00B40BF7" w:rsidRPr="001C4838" w:rsidRDefault="00B40BF7" w:rsidP="002C0466">
            <w:pPr>
              <w:pStyle w:val="TableParagraph"/>
              <w:ind w:left="124" w:right="119"/>
              <w:jc w:val="center"/>
              <w:rPr>
                <w:rFonts w:ascii="Times New Roman" w:hAnsi="Times New Roman" w:cs="Times New Roman"/>
                <w:sz w:val="28"/>
                <w:szCs w:val="24"/>
              </w:rPr>
            </w:pPr>
            <w:r w:rsidRPr="001C4838">
              <w:rPr>
                <w:rFonts w:ascii="Times New Roman" w:hAnsi="Times New Roman" w:cs="Times New Roman"/>
                <w:sz w:val="28"/>
                <w:szCs w:val="24"/>
              </w:rPr>
              <w:t>21</w:t>
            </w:r>
          </w:p>
        </w:tc>
        <w:tc>
          <w:tcPr>
            <w:tcW w:w="3610" w:type="dxa"/>
          </w:tcPr>
          <w:p w14:paraId="6C955D3B" w14:textId="77777777" w:rsidR="00B40BF7" w:rsidRPr="001C4838" w:rsidRDefault="00B40BF7" w:rsidP="002C0466">
            <w:pPr>
              <w:pStyle w:val="TableParagraph"/>
              <w:rPr>
                <w:rFonts w:ascii="Times New Roman" w:hAnsi="Times New Roman" w:cs="Times New Roman"/>
                <w:sz w:val="28"/>
                <w:szCs w:val="24"/>
              </w:rPr>
            </w:pPr>
            <w:r w:rsidRPr="001C4838">
              <w:rPr>
                <w:rFonts w:ascii="Times New Roman" w:hAnsi="Times New Roman" w:cs="Times New Roman"/>
                <w:sz w:val="28"/>
                <w:szCs w:val="24"/>
              </w:rPr>
              <w:t xml:space="preserve">  Kum P Sanghavi</w:t>
            </w:r>
          </w:p>
        </w:tc>
        <w:tc>
          <w:tcPr>
            <w:tcW w:w="5319" w:type="dxa"/>
          </w:tcPr>
          <w:p w14:paraId="392697F2" w14:textId="77777777" w:rsidR="00B40BF7" w:rsidRPr="001C4838" w:rsidRDefault="00B40BF7" w:rsidP="002C0466">
            <w:pPr>
              <w:pStyle w:val="TableParagraph"/>
              <w:jc w:val="center"/>
              <w:rPr>
                <w:rFonts w:ascii="Times New Roman" w:hAnsi="Times New Roman" w:cs="Times New Roman"/>
                <w:sz w:val="28"/>
                <w:szCs w:val="24"/>
              </w:rPr>
            </w:pPr>
            <w:r w:rsidRPr="001C4838">
              <w:rPr>
                <w:rFonts w:ascii="Times New Roman" w:hAnsi="Times New Roman" w:cs="Times New Roman"/>
                <w:sz w:val="28"/>
                <w:szCs w:val="24"/>
              </w:rPr>
              <w:t>Member</w:t>
            </w:r>
          </w:p>
        </w:tc>
      </w:tr>
      <w:tr w:rsidR="00B40BF7" w14:paraId="6E2AE620" w14:textId="77777777" w:rsidTr="002C0466">
        <w:trPr>
          <w:trHeight w:val="294"/>
          <w:jc w:val="center"/>
        </w:trPr>
        <w:tc>
          <w:tcPr>
            <w:tcW w:w="910" w:type="dxa"/>
          </w:tcPr>
          <w:p w14:paraId="4A78E868" w14:textId="77777777" w:rsidR="00B40BF7" w:rsidRPr="001C4838" w:rsidRDefault="00B40BF7" w:rsidP="002C0466">
            <w:pPr>
              <w:pStyle w:val="TableParagraph"/>
              <w:ind w:left="124" w:right="119"/>
              <w:jc w:val="center"/>
              <w:rPr>
                <w:rFonts w:ascii="Times New Roman" w:hAnsi="Times New Roman" w:cs="Times New Roman"/>
                <w:sz w:val="28"/>
                <w:szCs w:val="24"/>
              </w:rPr>
            </w:pPr>
            <w:r w:rsidRPr="001C4838">
              <w:rPr>
                <w:rFonts w:ascii="Times New Roman" w:hAnsi="Times New Roman" w:cs="Times New Roman"/>
                <w:sz w:val="28"/>
                <w:szCs w:val="24"/>
              </w:rPr>
              <w:t>22</w:t>
            </w:r>
          </w:p>
        </w:tc>
        <w:tc>
          <w:tcPr>
            <w:tcW w:w="3610" w:type="dxa"/>
          </w:tcPr>
          <w:p w14:paraId="1B78C928" w14:textId="77777777" w:rsidR="00B40BF7" w:rsidRPr="001C4838" w:rsidRDefault="00B40BF7" w:rsidP="002C0466">
            <w:pPr>
              <w:pStyle w:val="TableParagraph"/>
              <w:rPr>
                <w:rFonts w:ascii="Times New Roman" w:hAnsi="Times New Roman" w:cs="Times New Roman"/>
                <w:sz w:val="28"/>
                <w:szCs w:val="24"/>
              </w:rPr>
            </w:pPr>
            <w:r w:rsidRPr="001C4838">
              <w:rPr>
                <w:rFonts w:ascii="Times New Roman" w:hAnsi="Times New Roman" w:cs="Times New Roman"/>
                <w:sz w:val="28"/>
                <w:szCs w:val="24"/>
              </w:rPr>
              <w:t xml:space="preserve"> Ch Vinod</w:t>
            </w:r>
          </w:p>
        </w:tc>
        <w:tc>
          <w:tcPr>
            <w:tcW w:w="5319" w:type="dxa"/>
          </w:tcPr>
          <w:p w14:paraId="03C9C22D" w14:textId="77777777" w:rsidR="00B40BF7" w:rsidRPr="001C4838" w:rsidRDefault="00B40BF7" w:rsidP="002C0466">
            <w:pPr>
              <w:pStyle w:val="TableParagraph"/>
              <w:jc w:val="center"/>
              <w:rPr>
                <w:rFonts w:ascii="Times New Roman" w:hAnsi="Times New Roman" w:cs="Times New Roman"/>
                <w:sz w:val="28"/>
                <w:szCs w:val="24"/>
              </w:rPr>
            </w:pPr>
            <w:r w:rsidRPr="001C4838">
              <w:rPr>
                <w:rFonts w:ascii="Times New Roman" w:hAnsi="Times New Roman" w:cs="Times New Roman"/>
                <w:sz w:val="28"/>
                <w:szCs w:val="24"/>
              </w:rPr>
              <w:t>Student</w:t>
            </w:r>
            <w:r w:rsidRPr="001C4838">
              <w:rPr>
                <w:rFonts w:ascii="Times New Roman" w:hAnsi="Times New Roman" w:cs="Times New Roman"/>
                <w:spacing w:val="-1"/>
                <w:sz w:val="28"/>
                <w:szCs w:val="24"/>
              </w:rPr>
              <w:t xml:space="preserve"> </w:t>
            </w:r>
            <w:r w:rsidRPr="001C4838">
              <w:rPr>
                <w:rFonts w:ascii="Times New Roman" w:hAnsi="Times New Roman" w:cs="Times New Roman"/>
                <w:sz w:val="28"/>
                <w:szCs w:val="24"/>
              </w:rPr>
              <w:t>Member (HCM)</w:t>
            </w:r>
          </w:p>
        </w:tc>
      </w:tr>
      <w:tr w:rsidR="00B40BF7" w14:paraId="66F07E91" w14:textId="77777777" w:rsidTr="002C0466">
        <w:trPr>
          <w:trHeight w:val="296"/>
          <w:jc w:val="center"/>
        </w:trPr>
        <w:tc>
          <w:tcPr>
            <w:tcW w:w="910" w:type="dxa"/>
          </w:tcPr>
          <w:p w14:paraId="7ECB5926" w14:textId="77777777" w:rsidR="00B40BF7" w:rsidRPr="001C4838" w:rsidRDefault="00B40BF7" w:rsidP="002C0466">
            <w:pPr>
              <w:pStyle w:val="TableParagraph"/>
              <w:spacing w:line="279" w:lineRule="exact"/>
              <w:ind w:left="124" w:right="119"/>
              <w:jc w:val="center"/>
              <w:rPr>
                <w:rFonts w:ascii="Times New Roman" w:hAnsi="Times New Roman" w:cs="Times New Roman"/>
                <w:sz w:val="28"/>
                <w:szCs w:val="24"/>
              </w:rPr>
            </w:pPr>
            <w:r w:rsidRPr="001C4838">
              <w:rPr>
                <w:rFonts w:ascii="Times New Roman" w:hAnsi="Times New Roman" w:cs="Times New Roman"/>
                <w:sz w:val="28"/>
                <w:szCs w:val="24"/>
              </w:rPr>
              <w:t>23</w:t>
            </w:r>
          </w:p>
        </w:tc>
        <w:tc>
          <w:tcPr>
            <w:tcW w:w="3610" w:type="dxa"/>
          </w:tcPr>
          <w:p w14:paraId="5A280D00" w14:textId="77777777" w:rsidR="00B40BF7" w:rsidRPr="001C4838" w:rsidRDefault="00B40BF7" w:rsidP="002C0466">
            <w:pPr>
              <w:pStyle w:val="TableParagraph"/>
              <w:spacing w:line="279" w:lineRule="exact"/>
              <w:rPr>
                <w:rFonts w:ascii="Times New Roman" w:hAnsi="Times New Roman" w:cs="Times New Roman"/>
                <w:sz w:val="28"/>
                <w:szCs w:val="24"/>
              </w:rPr>
            </w:pPr>
            <w:r w:rsidRPr="001C4838">
              <w:rPr>
                <w:rFonts w:ascii="Times New Roman" w:hAnsi="Times New Roman" w:cs="Times New Roman"/>
                <w:sz w:val="28"/>
                <w:szCs w:val="24"/>
              </w:rPr>
              <w:t xml:space="preserve"> S Bharghavi</w:t>
            </w:r>
          </w:p>
        </w:tc>
        <w:tc>
          <w:tcPr>
            <w:tcW w:w="5319" w:type="dxa"/>
          </w:tcPr>
          <w:p w14:paraId="4D879F20" w14:textId="77777777" w:rsidR="00B40BF7" w:rsidRPr="001C4838" w:rsidRDefault="00B40BF7" w:rsidP="002C0466">
            <w:pPr>
              <w:pStyle w:val="TableParagraph"/>
              <w:spacing w:line="279" w:lineRule="exact"/>
              <w:jc w:val="center"/>
              <w:rPr>
                <w:rFonts w:ascii="Times New Roman" w:hAnsi="Times New Roman" w:cs="Times New Roman"/>
                <w:sz w:val="28"/>
                <w:szCs w:val="24"/>
              </w:rPr>
            </w:pPr>
            <w:r w:rsidRPr="001C4838">
              <w:rPr>
                <w:rFonts w:ascii="Times New Roman" w:hAnsi="Times New Roman" w:cs="Times New Roman"/>
                <w:sz w:val="28"/>
                <w:szCs w:val="24"/>
              </w:rPr>
              <w:t>Student</w:t>
            </w:r>
            <w:r w:rsidRPr="001C4838">
              <w:rPr>
                <w:rFonts w:ascii="Times New Roman" w:hAnsi="Times New Roman" w:cs="Times New Roman"/>
                <w:spacing w:val="-1"/>
                <w:sz w:val="28"/>
                <w:szCs w:val="24"/>
              </w:rPr>
              <w:t xml:space="preserve"> </w:t>
            </w:r>
            <w:r w:rsidRPr="001C4838">
              <w:rPr>
                <w:rFonts w:ascii="Times New Roman" w:hAnsi="Times New Roman" w:cs="Times New Roman"/>
                <w:sz w:val="28"/>
                <w:szCs w:val="24"/>
              </w:rPr>
              <w:t>Member (DM)</w:t>
            </w:r>
          </w:p>
        </w:tc>
      </w:tr>
      <w:tr w:rsidR="00B40BF7" w14:paraId="7A59A6C7" w14:textId="77777777" w:rsidTr="002C0466">
        <w:trPr>
          <w:trHeight w:val="294"/>
          <w:jc w:val="center"/>
        </w:trPr>
        <w:tc>
          <w:tcPr>
            <w:tcW w:w="910" w:type="dxa"/>
          </w:tcPr>
          <w:p w14:paraId="333468C1" w14:textId="77777777" w:rsidR="00B40BF7" w:rsidRPr="001C4838" w:rsidRDefault="00B40BF7" w:rsidP="002C0466">
            <w:pPr>
              <w:pStyle w:val="TableParagraph"/>
              <w:ind w:left="124" w:right="119"/>
              <w:jc w:val="center"/>
              <w:rPr>
                <w:rFonts w:ascii="Times New Roman" w:hAnsi="Times New Roman" w:cs="Times New Roman"/>
                <w:sz w:val="28"/>
                <w:szCs w:val="24"/>
              </w:rPr>
            </w:pPr>
            <w:r w:rsidRPr="001C4838">
              <w:rPr>
                <w:rFonts w:ascii="Times New Roman" w:hAnsi="Times New Roman" w:cs="Times New Roman"/>
                <w:sz w:val="28"/>
                <w:szCs w:val="24"/>
              </w:rPr>
              <w:t>24</w:t>
            </w:r>
          </w:p>
        </w:tc>
        <w:tc>
          <w:tcPr>
            <w:tcW w:w="3610" w:type="dxa"/>
          </w:tcPr>
          <w:p w14:paraId="7CA3730D" w14:textId="77777777" w:rsidR="00B40BF7" w:rsidRPr="001C4838" w:rsidRDefault="00B40BF7" w:rsidP="002C0466">
            <w:pPr>
              <w:pStyle w:val="TableParagraph"/>
              <w:rPr>
                <w:rFonts w:ascii="Times New Roman" w:hAnsi="Times New Roman" w:cs="Times New Roman"/>
                <w:sz w:val="28"/>
                <w:szCs w:val="24"/>
              </w:rPr>
            </w:pPr>
            <w:r w:rsidRPr="001C4838">
              <w:rPr>
                <w:rFonts w:ascii="Times New Roman" w:hAnsi="Times New Roman" w:cs="Times New Roman"/>
                <w:sz w:val="28"/>
                <w:szCs w:val="24"/>
              </w:rPr>
              <w:t xml:space="preserve"> Y Tanuja</w:t>
            </w:r>
          </w:p>
        </w:tc>
        <w:tc>
          <w:tcPr>
            <w:tcW w:w="5319" w:type="dxa"/>
          </w:tcPr>
          <w:p w14:paraId="2581A9BE" w14:textId="77777777" w:rsidR="00B40BF7" w:rsidRPr="001C4838" w:rsidRDefault="00B40BF7" w:rsidP="002C0466">
            <w:pPr>
              <w:pStyle w:val="TableParagraph"/>
              <w:jc w:val="center"/>
              <w:rPr>
                <w:rFonts w:ascii="Times New Roman" w:hAnsi="Times New Roman" w:cs="Times New Roman"/>
                <w:sz w:val="28"/>
                <w:szCs w:val="24"/>
              </w:rPr>
            </w:pPr>
            <w:r w:rsidRPr="001C4838">
              <w:rPr>
                <w:rFonts w:ascii="Times New Roman" w:hAnsi="Times New Roman" w:cs="Times New Roman"/>
                <w:sz w:val="28"/>
                <w:szCs w:val="24"/>
              </w:rPr>
              <w:t>Student</w:t>
            </w:r>
            <w:r w:rsidRPr="001C4838">
              <w:rPr>
                <w:rFonts w:ascii="Times New Roman" w:hAnsi="Times New Roman" w:cs="Times New Roman"/>
                <w:spacing w:val="-1"/>
                <w:sz w:val="28"/>
                <w:szCs w:val="24"/>
              </w:rPr>
              <w:t xml:space="preserve"> </w:t>
            </w:r>
            <w:r w:rsidRPr="001C4838">
              <w:rPr>
                <w:rFonts w:ascii="Times New Roman" w:hAnsi="Times New Roman" w:cs="Times New Roman"/>
                <w:sz w:val="28"/>
                <w:szCs w:val="24"/>
              </w:rPr>
              <w:t>Member (CA)</w:t>
            </w:r>
          </w:p>
        </w:tc>
      </w:tr>
      <w:tr w:rsidR="00B40BF7" w14:paraId="33FA58ED" w14:textId="77777777" w:rsidTr="002C0466">
        <w:trPr>
          <w:trHeight w:val="294"/>
          <w:jc w:val="center"/>
        </w:trPr>
        <w:tc>
          <w:tcPr>
            <w:tcW w:w="910" w:type="dxa"/>
          </w:tcPr>
          <w:p w14:paraId="5C600871" w14:textId="77777777" w:rsidR="00B40BF7" w:rsidRPr="001C4838" w:rsidRDefault="00B40BF7" w:rsidP="002C0466">
            <w:pPr>
              <w:pStyle w:val="TableParagraph"/>
              <w:ind w:left="124" w:right="119"/>
              <w:jc w:val="center"/>
              <w:rPr>
                <w:rFonts w:ascii="Times New Roman" w:hAnsi="Times New Roman" w:cs="Times New Roman"/>
                <w:sz w:val="28"/>
                <w:szCs w:val="24"/>
              </w:rPr>
            </w:pPr>
            <w:r w:rsidRPr="001C4838">
              <w:rPr>
                <w:rFonts w:ascii="Times New Roman" w:hAnsi="Times New Roman" w:cs="Times New Roman"/>
                <w:sz w:val="28"/>
                <w:szCs w:val="24"/>
              </w:rPr>
              <w:t>25</w:t>
            </w:r>
          </w:p>
        </w:tc>
        <w:tc>
          <w:tcPr>
            <w:tcW w:w="3610" w:type="dxa"/>
          </w:tcPr>
          <w:p w14:paraId="6B30C378" w14:textId="77777777" w:rsidR="00B40BF7" w:rsidRPr="001C4838" w:rsidRDefault="00B40BF7" w:rsidP="002C0466">
            <w:pPr>
              <w:pStyle w:val="TableParagraph"/>
              <w:rPr>
                <w:rFonts w:ascii="Times New Roman" w:hAnsi="Times New Roman" w:cs="Times New Roman"/>
                <w:sz w:val="28"/>
                <w:szCs w:val="24"/>
              </w:rPr>
            </w:pPr>
            <w:r w:rsidRPr="001C4838">
              <w:rPr>
                <w:rFonts w:ascii="Times New Roman" w:hAnsi="Times New Roman" w:cs="Times New Roman"/>
                <w:sz w:val="28"/>
                <w:szCs w:val="24"/>
              </w:rPr>
              <w:t xml:space="preserve"> B Pavan</w:t>
            </w:r>
          </w:p>
        </w:tc>
        <w:tc>
          <w:tcPr>
            <w:tcW w:w="5319" w:type="dxa"/>
          </w:tcPr>
          <w:p w14:paraId="48C7CC6D" w14:textId="77777777" w:rsidR="00B40BF7" w:rsidRPr="001C4838" w:rsidRDefault="00B40BF7" w:rsidP="002C0466">
            <w:pPr>
              <w:pStyle w:val="TableParagraph"/>
              <w:jc w:val="center"/>
              <w:rPr>
                <w:rFonts w:ascii="Times New Roman" w:hAnsi="Times New Roman" w:cs="Times New Roman"/>
                <w:sz w:val="28"/>
                <w:szCs w:val="24"/>
              </w:rPr>
            </w:pPr>
            <w:r w:rsidRPr="001C4838">
              <w:rPr>
                <w:rFonts w:ascii="Times New Roman" w:hAnsi="Times New Roman" w:cs="Times New Roman"/>
                <w:sz w:val="28"/>
                <w:szCs w:val="24"/>
              </w:rPr>
              <w:t>Student</w:t>
            </w:r>
            <w:r w:rsidRPr="001C4838">
              <w:rPr>
                <w:rFonts w:ascii="Times New Roman" w:hAnsi="Times New Roman" w:cs="Times New Roman"/>
                <w:spacing w:val="-1"/>
                <w:sz w:val="28"/>
                <w:szCs w:val="24"/>
              </w:rPr>
              <w:t xml:space="preserve"> </w:t>
            </w:r>
            <w:r w:rsidRPr="001C4838">
              <w:rPr>
                <w:rFonts w:ascii="Times New Roman" w:hAnsi="Times New Roman" w:cs="Times New Roman"/>
                <w:sz w:val="28"/>
                <w:szCs w:val="24"/>
              </w:rPr>
              <w:t>Member (DM)</w:t>
            </w:r>
          </w:p>
        </w:tc>
      </w:tr>
      <w:tr w:rsidR="00B40BF7" w14:paraId="131D638F" w14:textId="77777777" w:rsidTr="002C0466">
        <w:trPr>
          <w:trHeight w:val="296"/>
          <w:jc w:val="center"/>
        </w:trPr>
        <w:tc>
          <w:tcPr>
            <w:tcW w:w="910" w:type="dxa"/>
          </w:tcPr>
          <w:p w14:paraId="26324215" w14:textId="77777777" w:rsidR="00B40BF7" w:rsidRPr="001C4838" w:rsidRDefault="00B40BF7" w:rsidP="002C0466">
            <w:pPr>
              <w:pStyle w:val="TableParagraph"/>
              <w:spacing w:line="279" w:lineRule="exact"/>
              <w:ind w:left="124" w:right="119"/>
              <w:jc w:val="center"/>
              <w:rPr>
                <w:rFonts w:ascii="Times New Roman" w:hAnsi="Times New Roman" w:cs="Times New Roman"/>
                <w:sz w:val="28"/>
                <w:szCs w:val="24"/>
              </w:rPr>
            </w:pPr>
            <w:r w:rsidRPr="001C4838">
              <w:rPr>
                <w:rFonts w:ascii="Times New Roman" w:hAnsi="Times New Roman" w:cs="Times New Roman"/>
                <w:sz w:val="28"/>
                <w:szCs w:val="24"/>
              </w:rPr>
              <w:t>26</w:t>
            </w:r>
          </w:p>
        </w:tc>
        <w:tc>
          <w:tcPr>
            <w:tcW w:w="3610" w:type="dxa"/>
          </w:tcPr>
          <w:p w14:paraId="711DEC21" w14:textId="77777777" w:rsidR="00B40BF7" w:rsidRPr="001C4838" w:rsidRDefault="00B40BF7" w:rsidP="002C0466">
            <w:pPr>
              <w:pStyle w:val="TableParagraph"/>
              <w:spacing w:before="1" w:line="295" w:lineRule="exact"/>
              <w:rPr>
                <w:rFonts w:ascii="Times New Roman" w:hAnsi="Times New Roman" w:cs="Times New Roman"/>
                <w:sz w:val="28"/>
                <w:szCs w:val="24"/>
              </w:rPr>
            </w:pPr>
            <w:r w:rsidRPr="001C4838">
              <w:rPr>
                <w:rFonts w:ascii="Times New Roman" w:hAnsi="Times New Roman" w:cs="Times New Roman"/>
                <w:sz w:val="28"/>
                <w:szCs w:val="24"/>
              </w:rPr>
              <w:t xml:space="preserve"> Ashok</w:t>
            </w:r>
          </w:p>
        </w:tc>
        <w:tc>
          <w:tcPr>
            <w:tcW w:w="5319" w:type="dxa"/>
          </w:tcPr>
          <w:p w14:paraId="23F8994A" w14:textId="77777777" w:rsidR="00B40BF7" w:rsidRPr="001C4838" w:rsidRDefault="00B40BF7" w:rsidP="002C0466">
            <w:pPr>
              <w:pStyle w:val="TableParagraph"/>
              <w:spacing w:before="1" w:line="295" w:lineRule="exact"/>
              <w:jc w:val="center"/>
              <w:rPr>
                <w:rFonts w:ascii="Times New Roman" w:hAnsi="Times New Roman" w:cs="Times New Roman"/>
                <w:sz w:val="28"/>
                <w:szCs w:val="24"/>
              </w:rPr>
            </w:pPr>
            <w:r w:rsidRPr="001C4838">
              <w:rPr>
                <w:rFonts w:ascii="Times New Roman" w:hAnsi="Times New Roman" w:cs="Times New Roman"/>
                <w:sz w:val="28"/>
                <w:szCs w:val="24"/>
              </w:rPr>
              <w:t>Student</w:t>
            </w:r>
            <w:r w:rsidRPr="001C4838">
              <w:rPr>
                <w:rFonts w:ascii="Times New Roman" w:hAnsi="Times New Roman" w:cs="Times New Roman"/>
                <w:spacing w:val="-1"/>
                <w:sz w:val="28"/>
                <w:szCs w:val="24"/>
              </w:rPr>
              <w:t xml:space="preserve"> </w:t>
            </w:r>
            <w:r w:rsidRPr="001C4838">
              <w:rPr>
                <w:rFonts w:ascii="Times New Roman" w:hAnsi="Times New Roman" w:cs="Times New Roman"/>
                <w:sz w:val="28"/>
                <w:szCs w:val="24"/>
              </w:rPr>
              <w:t>Member (GEN)</w:t>
            </w:r>
          </w:p>
        </w:tc>
      </w:tr>
      <w:tr w:rsidR="00B40BF7" w14:paraId="395C4979" w14:textId="77777777" w:rsidTr="002C0466">
        <w:trPr>
          <w:trHeight w:val="47"/>
          <w:jc w:val="center"/>
        </w:trPr>
        <w:tc>
          <w:tcPr>
            <w:tcW w:w="910" w:type="dxa"/>
          </w:tcPr>
          <w:p w14:paraId="698116D9" w14:textId="77777777" w:rsidR="00B40BF7" w:rsidRPr="001C4838" w:rsidRDefault="00B40BF7" w:rsidP="002C0466">
            <w:pPr>
              <w:pStyle w:val="TableParagraph"/>
              <w:spacing w:before="95"/>
              <w:ind w:left="124" w:right="119"/>
              <w:jc w:val="center"/>
              <w:rPr>
                <w:rFonts w:ascii="Times New Roman" w:hAnsi="Times New Roman" w:cs="Times New Roman"/>
                <w:sz w:val="28"/>
                <w:szCs w:val="24"/>
              </w:rPr>
            </w:pPr>
            <w:r w:rsidRPr="001C4838">
              <w:rPr>
                <w:rFonts w:ascii="Times New Roman" w:hAnsi="Times New Roman" w:cs="Times New Roman"/>
                <w:sz w:val="28"/>
                <w:szCs w:val="24"/>
              </w:rPr>
              <w:t>27</w:t>
            </w:r>
          </w:p>
        </w:tc>
        <w:tc>
          <w:tcPr>
            <w:tcW w:w="3610" w:type="dxa"/>
          </w:tcPr>
          <w:p w14:paraId="185681FD" w14:textId="77777777" w:rsidR="00B40BF7" w:rsidRPr="001C4838" w:rsidRDefault="00B40BF7" w:rsidP="002C0466">
            <w:pPr>
              <w:pStyle w:val="TableParagraph"/>
              <w:spacing w:line="265" w:lineRule="exact"/>
              <w:rPr>
                <w:rFonts w:ascii="Times New Roman" w:hAnsi="Times New Roman" w:cs="Times New Roman"/>
                <w:spacing w:val="54"/>
                <w:sz w:val="28"/>
                <w:szCs w:val="24"/>
              </w:rPr>
            </w:pPr>
            <w:r w:rsidRPr="001C4838">
              <w:rPr>
                <w:rFonts w:ascii="Times New Roman" w:hAnsi="Times New Roman" w:cs="Times New Roman"/>
                <w:sz w:val="28"/>
                <w:szCs w:val="24"/>
              </w:rPr>
              <w:t xml:space="preserve">  Sai Chaitanya</w:t>
            </w:r>
          </w:p>
        </w:tc>
        <w:tc>
          <w:tcPr>
            <w:tcW w:w="5319" w:type="dxa"/>
          </w:tcPr>
          <w:p w14:paraId="49C583C0" w14:textId="77777777" w:rsidR="00B40BF7" w:rsidRPr="001C4838" w:rsidRDefault="00B40BF7" w:rsidP="002C0466">
            <w:pPr>
              <w:pStyle w:val="TableParagraph"/>
              <w:spacing w:before="117"/>
              <w:jc w:val="center"/>
              <w:rPr>
                <w:rFonts w:ascii="Times New Roman" w:hAnsi="Times New Roman" w:cs="Times New Roman"/>
                <w:sz w:val="28"/>
                <w:szCs w:val="24"/>
              </w:rPr>
            </w:pPr>
            <w:r w:rsidRPr="001C4838">
              <w:rPr>
                <w:rFonts w:ascii="Times New Roman" w:hAnsi="Times New Roman" w:cs="Times New Roman"/>
                <w:sz w:val="28"/>
                <w:szCs w:val="24"/>
              </w:rPr>
              <w:t>Student</w:t>
            </w:r>
            <w:r w:rsidRPr="001C4838">
              <w:rPr>
                <w:rFonts w:ascii="Times New Roman" w:hAnsi="Times New Roman" w:cs="Times New Roman"/>
                <w:spacing w:val="-1"/>
                <w:sz w:val="28"/>
                <w:szCs w:val="24"/>
              </w:rPr>
              <w:t xml:space="preserve"> </w:t>
            </w:r>
            <w:r w:rsidRPr="001C4838">
              <w:rPr>
                <w:rFonts w:ascii="Times New Roman" w:hAnsi="Times New Roman" w:cs="Times New Roman"/>
                <w:sz w:val="28"/>
                <w:szCs w:val="24"/>
              </w:rPr>
              <w:t>Member (TPP)</w:t>
            </w:r>
          </w:p>
        </w:tc>
      </w:tr>
      <w:tr w:rsidR="00B40BF7" w14:paraId="5B47A1F6" w14:textId="77777777" w:rsidTr="002C0466">
        <w:trPr>
          <w:trHeight w:val="293"/>
          <w:jc w:val="center"/>
        </w:trPr>
        <w:tc>
          <w:tcPr>
            <w:tcW w:w="910" w:type="dxa"/>
          </w:tcPr>
          <w:p w14:paraId="247B6FF0" w14:textId="77777777" w:rsidR="00B40BF7" w:rsidRPr="001C4838" w:rsidRDefault="00B40BF7" w:rsidP="002C0466">
            <w:pPr>
              <w:pStyle w:val="TableParagraph"/>
              <w:ind w:left="124" w:right="119"/>
              <w:jc w:val="center"/>
              <w:rPr>
                <w:rFonts w:ascii="Times New Roman" w:hAnsi="Times New Roman" w:cs="Times New Roman"/>
                <w:sz w:val="28"/>
                <w:szCs w:val="24"/>
              </w:rPr>
            </w:pPr>
            <w:r w:rsidRPr="001C4838">
              <w:rPr>
                <w:rFonts w:ascii="Times New Roman" w:hAnsi="Times New Roman" w:cs="Times New Roman"/>
                <w:sz w:val="28"/>
                <w:szCs w:val="24"/>
              </w:rPr>
              <w:t>28</w:t>
            </w:r>
          </w:p>
        </w:tc>
        <w:tc>
          <w:tcPr>
            <w:tcW w:w="3610" w:type="dxa"/>
          </w:tcPr>
          <w:p w14:paraId="2E8220E2" w14:textId="77777777" w:rsidR="00B40BF7" w:rsidRPr="001C4838" w:rsidRDefault="00B40BF7">
            <w:pPr>
              <w:pStyle w:val="TableParagraph"/>
              <w:numPr>
                <w:ilvl w:val="0"/>
                <w:numId w:val="107"/>
              </w:numPr>
              <w:spacing w:line="294" w:lineRule="exact"/>
              <w:rPr>
                <w:rFonts w:ascii="Times New Roman" w:hAnsi="Times New Roman" w:cs="Times New Roman"/>
                <w:sz w:val="28"/>
                <w:szCs w:val="24"/>
              </w:rPr>
            </w:pPr>
            <w:r w:rsidRPr="001C4838">
              <w:rPr>
                <w:rFonts w:ascii="Times New Roman" w:hAnsi="Times New Roman" w:cs="Times New Roman"/>
                <w:sz w:val="28"/>
                <w:szCs w:val="24"/>
              </w:rPr>
              <w:t>Swaroop</w:t>
            </w:r>
          </w:p>
        </w:tc>
        <w:tc>
          <w:tcPr>
            <w:tcW w:w="5319" w:type="dxa"/>
          </w:tcPr>
          <w:p w14:paraId="513437A5" w14:textId="77777777" w:rsidR="00B40BF7" w:rsidRPr="001C4838" w:rsidRDefault="00B40BF7" w:rsidP="002C0466">
            <w:pPr>
              <w:pStyle w:val="TableParagraph"/>
              <w:spacing w:line="294" w:lineRule="exact"/>
              <w:jc w:val="center"/>
              <w:rPr>
                <w:rFonts w:ascii="Times New Roman" w:hAnsi="Times New Roman" w:cs="Times New Roman"/>
                <w:sz w:val="28"/>
                <w:szCs w:val="24"/>
              </w:rPr>
            </w:pPr>
            <w:r w:rsidRPr="001C4838">
              <w:rPr>
                <w:rFonts w:ascii="Times New Roman" w:hAnsi="Times New Roman" w:cs="Times New Roman"/>
                <w:sz w:val="28"/>
                <w:szCs w:val="24"/>
              </w:rPr>
              <w:t>Student</w:t>
            </w:r>
            <w:r w:rsidRPr="001C4838">
              <w:rPr>
                <w:rFonts w:ascii="Times New Roman" w:hAnsi="Times New Roman" w:cs="Times New Roman"/>
                <w:spacing w:val="-1"/>
                <w:sz w:val="28"/>
                <w:szCs w:val="24"/>
              </w:rPr>
              <w:t xml:space="preserve"> </w:t>
            </w:r>
            <w:r w:rsidRPr="001C4838">
              <w:rPr>
                <w:rFonts w:ascii="Times New Roman" w:hAnsi="Times New Roman" w:cs="Times New Roman"/>
                <w:sz w:val="28"/>
                <w:szCs w:val="24"/>
              </w:rPr>
              <w:t>Member (CA)</w:t>
            </w:r>
          </w:p>
        </w:tc>
      </w:tr>
    </w:tbl>
    <w:p w14:paraId="661D3F38" w14:textId="77777777" w:rsidR="00B40BF7" w:rsidRDefault="00B40BF7" w:rsidP="00B40BF7"/>
    <w:p w14:paraId="0B0F33EB" w14:textId="77777777" w:rsidR="00B40BF7" w:rsidRDefault="00B40BF7" w:rsidP="00B40BF7">
      <w:pPr>
        <w:pStyle w:val="BodyText"/>
        <w:ind w:left="282"/>
        <w:rPr>
          <w:sz w:val="20"/>
        </w:rPr>
      </w:pPr>
    </w:p>
    <w:p w14:paraId="6147796A" w14:textId="77777777" w:rsidR="00B40BF7" w:rsidRDefault="00B40BF7" w:rsidP="00B40BF7">
      <w:pPr>
        <w:pStyle w:val="Heading2"/>
        <w:spacing w:before="79"/>
        <w:ind w:left="266"/>
      </w:pPr>
    </w:p>
    <w:p w14:paraId="0E09B672" w14:textId="77777777" w:rsidR="00B40BF7" w:rsidRDefault="00B40BF7" w:rsidP="00B40BF7">
      <w:pPr>
        <w:pStyle w:val="Heading2"/>
        <w:spacing w:before="79"/>
        <w:ind w:left="266"/>
        <w:rPr>
          <w:spacing w:val="-2"/>
        </w:rPr>
      </w:pPr>
      <w:r>
        <w:t>BEST</w:t>
      </w:r>
      <w:r>
        <w:rPr>
          <w:spacing w:val="-10"/>
        </w:rPr>
        <w:t xml:space="preserve"> </w:t>
      </w:r>
      <w:r>
        <w:t>PRACTICES</w:t>
      </w:r>
      <w:r>
        <w:rPr>
          <w:spacing w:val="-1"/>
        </w:rPr>
        <w:t xml:space="preserve"> </w:t>
      </w:r>
      <w:r>
        <w:t>OF</w:t>
      </w:r>
      <w:r>
        <w:rPr>
          <w:spacing w:val="-15"/>
        </w:rPr>
        <w:t xml:space="preserve"> </w:t>
      </w:r>
      <w:r>
        <w:t>THE</w:t>
      </w:r>
      <w:r>
        <w:rPr>
          <w:spacing w:val="-2"/>
        </w:rPr>
        <w:t xml:space="preserve"> DEPARTMENT</w:t>
      </w:r>
    </w:p>
    <w:p w14:paraId="25A8EC36" w14:textId="77777777" w:rsidR="00B40BF7" w:rsidRDefault="00B40BF7">
      <w:pPr>
        <w:pStyle w:val="ListParagraph"/>
        <w:numPr>
          <w:ilvl w:val="0"/>
          <w:numId w:val="101"/>
        </w:numPr>
        <w:tabs>
          <w:tab w:val="left" w:pos="912"/>
        </w:tabs>
        <w:spacing w:before="22" w:line="360" w:lineRule="auto"/>
        <w:ind w:right="317"/>
        <w:jc w:val="both"/>
        <w:rPr>
          <w:sz w:val="24"/>
        </w:rPr>
      </w:pPr>
      <w:r>
        <w:rPr>
          <w:sz w:val="24"/>
        </w:rPr>
        <w:lastRenderedPageBreak/>
        <w:t>A</w:t>
      </w:r>
      <w:r>
        <w:rPr>
          <w:spacing w:val="-5"/>
          <w:sz w:val="24"/>
        </w:rPr>
        <w:t xml:space="preserve"> </w:t>
      </w:r>
      <w:r>
        <w:rPr>
          <w:sz w:val="24"/>
        </w:rPr>
        <w:t>unique platform of Charted</w:t>
      </w:r>
      <w:r>
        <w:rPr>
          <w:spacing w:val="-7"/>
          <w:sz w:val="24"/>
        </w:rPr>
        <w:t xml:space="preserve"> </w:t>
      </w:r>
      <w:r>
        <w:rPr>
          <w:sz w:val="24"/>
        </w:rPr>
        <w:t>Accountants, Registered Tax Practioners and Independent Professional</w:t>
      </w:r>
      <w:r>
        <w:rPr>
          <w:spacing w:val="-8"/>
          <w:sz w:val="24"/>
        </w:rPr>
        <w:t xml:space="preserve"> </w:t>
      </w:r>
      <w:r>
        <w:rPr>
          <w:sz w:val="24"/>
        </w:rPr>
        <w:t>Accounts has been credited in the name of BIZ Coach to make the students familiar</w:t>
      </w:r>
      <w:r>
        <w:rPr>
          <w:spacing w:val="-15"/>
          <w:sz w:val="24"/>
        </w:rPr>
        <w:t xml:space="preserve"> </w:t>
      </w:r>
      <w:r>
        <w:rPr>
          <w:sz w:val="24"/>
        </w:rPr>
        <w:t>with</w:t>
      </w:r>
      <w:r>
        <w:rPr>
          <w:spacing w:val="-15"/>
          <w:sz w:val="24"/>
        </w:rPr>
        <w:t xml:space="preserve"> </w:t>
      </w:r>
      <w:r>
        <w:rPr>
          <w:sz w:val="24"/>
        </w:rPr>
        <w:t>the</w:t>
      </w:r>
      <w:r>
        <w:rPr>
          <w:spacing w:val="-14"/>
          <w:sz w:val="24"/>
        </w:rPr>
        <w:t xml:space="preserve"> </w:t>
      </w:r>
      <w:r>
        <w:rPr>
          <w:sz w:val="24"/>
        </w:rPr>
        <w:t>latest</w:t>
      </w:r>
      <w:r>
        <w:rPr>
          <w:spacing w:val="-12"/>
          <w:sz w:val="24"/>
        </w:rPr>
        <w:t xml:space="preserve"> </w:t>
      </w:r>
      <w:r>
        <w:rPr>
          <w:sz w:val="24"/>
        </w:rPr>
        <w:t>developments</w:t>
      </w:r>
      <w:r>
        <w:rPr>
          <w:spacing w:val="-12"/>
          <w:sz w:val="24"/>
        </w:rPr>
        <w:t xml:space="preserve"> </w:t>
      </w:r>
      <w:r>
        <w:rPr>
          <w:sz w:val="24"/>
        </w:rPr>
        <w:t>in</w:t>
      </w:r>
      <w:r>
        <w:rPr>
          <w:spacing w:val="-15"/>
          <w:sz w:val="24"/>
        </w:rPr>
        <w:t xml:space="preserve"> </w:t>
      </w:r>
      <w:r>
        <w:rPr>
          <w:sz w:val="24"/>
        </w:rPr>
        <w:t>Accounting,</w:t>
      </w:r>
      <w:r>
        <w:rPr>
          <w:spacing w:val="-15"/>
          <w:sz w:val="24"/>
        </w:rPr>
        <w:t xml:space="preserve"> </w:t>
      </w:r>
      <w:r>
        <w:rPr>
          <w:sz w:val="24"/>
        </w:rPr>
        <w:t>Taxation</w:t>
      </w:r>
      <w:r>
        <w:rPr>
          <w:spacing w:val="-13"/>
          <w:sz w:val="24"/>
        </w:rPr>
        <w:t xml:space="preserve"> </w:t>
      </w:r>
      <w:r>
        <w:rPr>
          <w:sz w:val="24"/>
        </w:rPr>
        <w:t>and</w:t>
      </w:r>
      <w:r>
        <w:rPr>
          <w:spacing w:val="-13"/>
          <w:sz w:val="24"/>
        </w:rPr>
        <w:t xml:space="preserve"> </w:t>
      </w:r>
      <w:r>
        <w:rPr>
          <w:sz w:val="24"/>
        </w:rPr>
        <w:t>general</w:t>
      </w:r>
      <w:r>
        <w:rPr>
          <w:spacing w:val="-12"/>
          <w:sz w:val="24"/>
        </w:rPr>
        <w:t xml:space="preserve"> </w:t>
      </w:r>
      <w:r>
        <w:rPr>
          <w:sz w:val="24"/>
        </w:rPr>
        <w:t>business-related aspects. This platform is aimed at bringing and linking the various minds at work to academic</w:t>
      </w:r>
      <w:r>
        <w:rPr>
          <w:spacing w:val="-9"/>
          <w:sz w:val="24"/>
        </w:rPr>
        <w:t xml:space="preserve"> </w:t>
      </w:r>
      <w:r>
        <w:rPr>
          <w:sz w:val="24"/>
        </w:rPr>
        <w:t>activity.</w:t>
      </w:r>
      <w:r>
        <w:rPr>
          <w:spacing w:val="-8"/>
          <w:sz w:val="24"/>
        </w:rPr>
        <w:t xml:space="preserve"> </w:t>
      </w:r>
      <w:r>
        <w:rPr>
          <w:sz w:val="24"/>
        </w:rPr>
        <w:t>Students</w:t>
      </w:r>
      <w:r>
        <w:rPr>
          <w:spacing w:val="-8"/>
          <w:sz w:val="24"/>
        </w:rPr>
        <w:t xml:space="preserve"> </w:t>
      </w:r>
      <w:r>
        <w:rPr>
          <w:sz w:val="24"/>
        </w:rPr>
        <w:t>are</w:t>
      </w:r>
      <w:r>
        <w:rPr>
          <w:spacing w:val="-10"/>
          <w:sz w:val="24"/>
        </w:rPr>
        <w:t xml:space="preserve"> </w:t>
      </w:r>
      <w:r>
        <w:rPr>
          <w:sz w:val="24"/>
        </w:rPr>
        <w:t>given</w:t>
      </w:r>
      <w:r>
        <w:rPr>
          <w:spacing w:val="-9"/>
          <w:sz w:val="24"/>
        </w:rPr>
        <w:t xml:space="preserve"> </w:t>
      </w:r>
      <w:r>
        <w:rPr>
          <w:sz w:val="24"/>
        </w:rPr>
        <w:t>hands</w:t>
      </w:r>
      <w:r>
        <w:rPr>
          <w:spacing w:val="-8"/>
          <w:sz w:val="24"/>
        </w:rPr>
        <w:t xml:space="preserve"> </w:t>
      </w:r>
      <w:r>
        <w:rPr>
          <w:sz w:val="24"/>
        </w:rPr>
        <w:t>on</w:t>
      </w:r>
      <w:r>
        <w:rPr>
          <w:spacing w:val="-8"/>
          <w:sz w:val="24"/>
        </w:rPr>
        <w:t xml:space="preserve"> </w:t>
      </w:r>
      <w:r>
        <w:rPr>
          <w:sz w:val="24"/>
        </w:rPr>
        <w:t>practice</w:t>
      </w:r>
      <w:r>
        <w:rPr>
          <w:spacing w:val="-9"/>
          <w:sz w:val="24"/>
        </w:rPr>
        <w:t xml:space="preserve"> </w:t>
      </w:r>
      <w:r>
        <w:rPr>
          <w:sz w:val="24"/>
        </w:rPr>
        <w:t>of</w:t>
      </w:r>
      <w:r>
        <w:rPr>
          <w:spacing w:val="-8"/>
          <w:sz w:val="24"/>
        </w:rPr>
        <w:t xml:space="preserve"> </w:t>
      </w:r>
      <w:r>
        <w:rPr>
          <w:sz w:val="24"/>
        </w:rPr>
        <w:t>accounting</w:t>
      </w:r>
      <w:r>
        <w:rPr>
          <w:spacing w:val="-7"/>
          <w:sz w:val="24"/>
        </w:rPr>
        <w:t xml:space="preserve"> </w:t>
      </w:r>
      <w:r>
        <w:rPr>
          <w:sz w:val="24"/>
        </w:rPr>
        <w:t>and</w:t>
      </w:r>
      <w:r>
        <w:rPr>
          <w:spacing w:val="-8"/>
          <w:sz w:val="24"/>
        </w:rPr>
        <w:t xml:space="preserve"> </w:t>
      </w:r>
      <w:r>
        <w:rPr>
          <w:sz w:val="24"/>
        </w:rPr>
        <w:t>tax</w:t>
      </w:r>
      <w:r>
        <w:rPr>
          <w:spacing w:val="-8"/>
          <w:sz w:val="24"/>
        </w:rPr>
        <w:t xml:space="preserve"> </w:t>
      </w:r>
      <w:r>
        <w:rPr>
          <w:sz w:val="24"/>
        </w:rPr>
        <w:t>procedures. Students can benefit immensely in terms of experience and thought-provoking guidance by the professionals.</w:t>
      </w:r>
    </w:p>
    <w:p w14:paraId="5C7AA151" w14:textId="77777777" w:rsidR="00B40BF7" w:rsidRDefault="00B40BF7">
      <w:pPr>
        <w:pStyle w:val="ListParagraph"/>
        <w:numPr>
          <w:ilvl w:val="0"/>
          <w:numId w:val="101"/>
        </w:numPr>
        <w:tabs>
          <w:tab w:val="left" w:pos="912"/>
        </w:tabs>
        <w:spacing w:before="8" w:line="360" w:lineRule="auto"/>
        <w:ind w:right="317"/>
        <w:jc w:val="both"/>
        <w:rPr>
          <w:sz w:val="24"/>
        </w:rPr>
      </w:pPr>
      <w:r>
        <w:rPr>
          <w:sz w:val="24"/>
        </w:rPr>
        <w:t>The Department has carved out a unique and one of its kind, Centre for Entrepreneurship and</w:t>
      </w:r>
      <w:r>
        <w:rPr>
          <w:spacing w:val="-7"/>
          <w:sz w:val="24"/>
        </w:rPr>
        <w:t xml:space="preserve"> </w:t>
      </w:r>
      <w:r>
        <w:rPr>
          <w:sz w:val="24"/>
        </w:rPr>
        <w:t>Incubation</w:t>
      </w:r>
      <w:r>
        <w:rPr>
          <w:spacing w:val="-7"/>
          <w:sz w:val="24"/>
        </w:rPr>
        <w:t xml:space="preserve"> </w:t>
      </w:r>
      <w:r>
        <w:rPr>
          <w:sz w:val="24"/>
        </w:rPr>
        <w:t>in</w:t>
      </w:r>
      <w:r>
        <w:rPr>
          <w:spacing w:val="-7"/>
          <w:sz w:val="24"/>
        </w:rPr>
        <w:t xml:space="preserve"> </w:t>
      </w:r>
      <w:r>
        <w:rPr>
          <w:sz w:val="24"/>
        </w:rPr>
        <w:t>the</w:t>
      </w:r>
      <w:r>
        <w:rPr>
          <w:spacing w:val="-8"/>
          <w:sz w:val="24"/>
        </w:rPr>
        <w:t xml:space="preserve"> </w:t>
      </w:r>
      <w:r>
        <w:rPr>
          <w:sz w:val="24"/>
        </w:rPr>
        <w:t>college.</w:t>
      </w:r>
      <w:r>
        <w:rPr>
          <w:spacing w:val="-12"/>
          <w:sz w:val="24"/>
        </w:rPr>
        <w:t xml:space="preserve"> </w:t>
      </w:r>
      <w:r>
        <w:rPr>
          <w:sz w:val="24"/>
        </w:rPr>
        <w:t>This</w:t>
      </w:r>
      <w:r>
        <w:rPr>
          <w:spacing w:val="-7"/>
          <w:sz w:val="24"/>
        </w:rPr>
        <w:t xml:space="preserve"> </w:t>
      </w:r>
      <w:r>
        <w:rPr>
          <w:sz w:val="24"/>
        </w:rPr>
        <w:t>type</w:t>
      </w:r>
      <w:r>
        <w:rPr>
          <w:spacing w:val="-6"/>
          <w:sz w:val="24"/>
        </w:rPr>
        <w:t xml:space="preserve"> </w:t>
      </w:r>
      <w:r>
        <w:rPr>
          <w:sz w:val="24"/>
        </w:rPr>
        <w:t>of</w:t>
      </w:r>
      <w:r>
        <w:rPr>
          <w:spacing w:val="-8"/>
          <w:sz w:val="24"/>
        </w:rPr>
        <w:t xml:space="preserve"> </w:t>
      </w:r>
      <w:r>
        <w:rPr>
          <w:sz w:val="24"/>
        </w:rPr>
        <w:t>Centre</w:t>
      </w:r>
      <w:r>
        <w:rPr>
          <w:spacing w:val="-8"/>
          <w:sz w:val="24"/>
        </w:rPr>
        <w:t xml:space="preserve"> </w:t>
      </w:r>
      <w:r>
        <w:rPr>
          <w:sz w:val="24"/>
        </w:rPr>
        <w:t>is</w:t>
      </w:r>
      <w:r>
        <w:rPr>
          <w:spacing w:val="-4"/>
          <w:sz w:val="24"/>
        </w:rPr>
        <w:t xml:space="preserve"> </w:t>
      </w:r>
      <w:r>
        <w:rPr>
          <w:sz w:val="24"/>
        </w:rPr>
        <w:t>aimed</w:t>
      </w:r>
      <w:r>
        <w:rPr>
          <w:spacing w:val="-7"/>
          <w:sz w:val="24"/>
        </w:rPr>
        <w:t xml:space="preserve"> </w:t>
      </w:r>
      <w:r>
        <w:rPr>
          <w:sz w:val="24"/>
        </w:rPr>
        <w:t>at</w:t>
      </w:r>
      <w:r>
        <w:rPr>
          <w:spacing w:val="-7"/>
          <w:sz w:val="24"/>
        </w:rPr>
        <w:t xml:space="preserve"> </w:t>
      </w:r>
      <w:r>
        <w:rPr>
          <w:sz w:val="24"/>
        </w:rPr>
        <w:t>the</w:t>
      </w:r>
      <w:r>
        <w:rPr>
          <w:spacing w:val="-8"/>
          <w:sz w:val="24"/>
        </w:rPr>
        <w:t xml:space="preserve"> </w:t>
      </w:r>
      <w:r>
        <w:rPr>
          <w:sz w:val="24"/>
        </w:rPr>
        <w:t>imbibing</w:t>
      </w:r>
      <w:r>
        <w:rPr>
          <w:spacing w:val="-7"/>
          <w:sz w:val="24"/>
        </w:rPr>
        <w:t xml:space="preserve"> </w:t>
      </w:r>
      <w:r>
        <w:rPr>
          <w:sz w:val="24"/>
        </w:rPr>
        <w:t>and</w:t>
      </w:r>
      <w:r>
        <w:rPr>
          <w:spacing w:val="-7"/>
          <w:sz w:val="24"/>
        </w:rPr>
        <w:t xml:space="preserve"> </w:t>
      </w:r>
      <w:r>
        <w:rPr>
          <w:sz w:val="24"/>
        </w:rPr>
        <w:t>developing the</w:t>
      </w:r>
      <w:r>
        <w:rPr>
          <w:spacing w:val="-15"/>
          <w:sz w:val="24"/>
        </w:rPr>
        <w:t xml:space="preserve"> </w:t>
      </w:r>
      <w:r>
        <w:rPr>
          <w:sz w:val="24"/>
        </w:rPr>
        <w:t>entrepreneurial</w:t>
      </w:r>
      <w:r>
        <w:rPr>
          <w:spacing w:val="-13"/>
          <w:sz w:val="24"/>
        </w:rPr>
        <w:t xml:space="preserve"> </w:t>
      </w:r>
      <w:r>
        <w:rPr>
          <w:sz w:val="24"/>
        </w:rPr>
        <w:t>skills</w:t>
      </w:r>
      <w:r>
        <w:rPr>
          <w:spacing w:val="-12"/>
          <w:sz w:val="24"/>
        </w:rPr>
        <w:t xml:space="preserve"> </w:t>
      </w:r>
      <w:r>
        <w:rPr>
          <w:sz w:val="24"/>
        </w:rPr>
        <w:t>among</w:t>
      </w:r>
      <w:r>
        <w:rPr>
          <w:spacing w:val="-13"/>
          <w:sz w:val="24"/>
        </w:rPr>
        <w:t xml:space="preserve"> </w:t>
      </w:r>
      <w:r>
        <w:rPr>
          <w:sz w:val="24"/>
        </w:rPr>
        <w:t>the</w:t>
      </w:r>
      <w:r>
        <w:rPr>
          <w:spacing w:val="-14"/>
          <w:sz w:val="24"/>
        </w:rPr>
        <w:t xml:space="preserve"> </w:t>
      </w:r>
      <w:r>
        <w:rPr>
          <w:sz w:val="24"/>
        </w:rPr>
        <w:t>students.</w:t>
      </w:r>
      <w:r>
        <w:rPr>
          <w:spacing w:val="-15"/>
          <w:sz w:val="24"/>
        </w:rPr>
        <w:t xml:space="preserve"> </w:t>
      </w:r>
      <w:r>
        <w:rPr>
          <w:sz w:val="24"/>
        </w:rPr>
        <w:t>This</w:t>
      </w:r>
      <w:r>
        <w:rPr>
          <w:spacing w:val="-13"/>
          <w:sz w:val="24"/>
        </w:rPr>
        <w:t xml:space="preserve"> </w:t>
      </w:r>
      <w:r>
        <w:rPr>
          <w:sz w:val="24"/>
        </w:rPr>
        <w:t>Centre</w:t>
      </w:r>
      <w:r>
        <w:rPr>
          <w:spacing w:val="-14"/>
          <w:sz w:val="24"/>
        </w:rPr>
        <w:t xml:space="preserve"> </w:t>
      </w:r>
      <w:r>
        <w:rPr>
          <w:sz w:val="24"/>
        </w:rPr>
        <w:t>is</w:t>
      </w:r>
      <w:r>
        <w:rPr>
          <w:spacing w:val="-12"/>
          <w:sz w:val="24"/>
        </w:rPr>
        <w:t xml:space="preserve"> </w:t>
      </w:r>
      <w:r>
        <w:rPr>
          <w:sz w:val="24"/>
        </w:rPr>
        <w:t>strengthened</w:t>
      </w:r>
      <w:r>
        <w:rPr>
          <w:spacing w:val="-13"/>
          <w:sz w:val="24"/>
        </w:rPr>
        <w:t xml:space="preserve"> </w:t>
      </w:r>
      <w:r>
        <w:rPr>
          <w:sz w:val="24"/>
        </w:rPr>
        <w:t>the</w:t>
      </w:r>
      <w:r>
        <w:rPr>
          <w:spacing w:val="-12"/>
          <w:sz w:val="24"/>
        </w:rPr>
        <w:t xml:space="preserve"> </w:t>
      </w:r>
      <w:r>
        <w:rPr>
          <w:sz w:val="24"/>
        </w:rPr>
        <w:t>collaboration with the SETRAJ and DIC, East Godavari in terms of mutual cooperation for capacity building</w:t>
      </w:r>
      <w:r>
        <w:rPr>
          <w:spacing w:val="-7"/>
          <w:sz w:val="24"/>
        </w:rPr>
        <w:t xml:space="preserve"> </w:t>
      </w:r>
      <w:r>
        <w:rPr>
          <w:sz w:val="24"/>
        </w:rPr>
        <w:t>and</w:t>
      </w:r>
      <w:r>
        <w:rPr>
          <w:spacing w:val="-7"/>
          <w:sz w:val="24"/>
        </w:rPr>
        <w:t xml:space="preserve"> </w:t>
      </w:r>
      <w:r>
        <w:rPr>
          <w:sz w:val="24"/>
        </w:rPr>
        <w:t>handholding</w:t>
      </w:r>
      <w:r>
        <w:rPr>
          <w:spacing w:val="-7"/>
          <w:sz w:val="24"/>
        </w:rPr>
        <w:t xml:space="preserve"> </w:t>
      </w:r>
      <w:r>
        <w:rPr>
          <w:sz w:val="24"/>
        </w:rPr>
        <w:t>in</w:t>
      </w:r>
      <w:r>
        <w:rPr>
          <w:spacing w:val="-7"/>
          <w:sz w:val="24"/>
        </w:rPr>
        <w:t xml:space="preserve"> </w:t>
      </w:r>
      <w:r>
        <w:rPr>
          <w:sz w:val="24"/>
        </w:rPr>
        <w:t>the</w:t>
      </w:r>
      <w:r>
        <w:rPr>
          <w:spacing w:val="-6"/>
          <w:sz w:val="24"/>
        </w:rPr>
        <w:t xml:space="preserve"> </w:t>
      </w:r>
      <w:r>
        <w:rPr>
          <w:sz w:val="24"/>
        </w:rPr>
        <w:t>entrepreneurship</w:t>
      </w:r>
      <w:r>
        <w:rPr>
          <w:spacing w:val="-6"/>
          <w:sz w:val="24"/>
        </w:rPr>
        <w:t xml:space="preserve"> </w:t>
      </w:r>
      <w:r>
        <w:rPr>
          <w:sz w:val="24"/>
        </w:rPr>
        <w:t>development.</w:t>
      </w:r>
      <w:r>
        <w:rPr>
          <w:spacing w:val="-7"/>
          <w:sz w:val="24"/>
        </w:rPr>
        <w:t xml:space="preserve"> </w:t>
      </w:r>
      <w:r>
        <w:rPr>
          <w:sz w:val="24"/>
        </w:rPr>
        <w:t>Students</w:t>
      </w:r>
      <w:r>
        <w:rPr>
          <w:spacing w:val="-7"/>
          <w:sz w:val="24"/>
        </w:rPr>
        <w:t xml:space="preserve"> </w:t>
      </w:r>
      <w:r>
        <w:rPr>
          <w:sz w:val="24"/>
        </w:rPr>
        <w:t>benefit</w:t>
      </w:r>
      <w:r>
        <w:rPr>
          <w:spacing w:val="-7"/>
          <w:sz w:val="24"/>
        </w:rPr>
        <w:t xml:space="preserve"> </w:t>
      </w:r>
      <w:r>
        <w:rPr>
          <w:sz w:val="24"/>
        </w:rPr>
        <w:t>from</w:t>
      </w:r>
      <w:r>
        <w:rPr>
          <w:spacing w:val="-7"/>
          <w:sz w:val="24"/>
        </w:rPr>
        <w:t xml:space="preserve"> </w:t>
      </w:r>
      <w:r>
        <w:rPr>
          <w:sz w:val="24"/>
        </w:rPr>
        <w:t>the guidance</w:t>
      </w:r>
      <w:r>
        <w:rPr>
          <w:spacing w:val="-3"/>
          <w:sz w:val="24"/>
        </w:rPr>
        <w:t xml:space="preserve"> </w:t>
      </w:r>
      <w:r>
        <w:rPr>
          <w:sz w:val="24"/>
        </w:rPr>
        <w:t>and</w:t>
      </w:r>
      <w:r>
        <w:rPr>
          <w:spacing w:val="-5"/>
          <w:sz w:val="24"/>
        </w:rPr>
        <w:t xml:space="preserve"> </w:t>
      </w:r>
      <w:r>
        <w:rPr>
          <w:sz w:val="24"/>
        </w:rPr>
        <w:t>technical</w:t>
      </w:r>
      <w:r>
        <w:rPr>
          <w:spacing w:val="-2"/>
          <w:sz w:val="24"/>
        </w:rPr>
        <w:t xml:space="preserve"> </w:t>
      </w:r>
      <w:r>
        <w:rPr>
          <w:sz w:val="24"/>
        </w:rPr>
        <w:t>assistance</w:t>
      </w:r>
      <w:r>
        <w:rPr>
          <w:spacing w:val="-6"/>
          <w:sz w:val="24"/>
        </w:rPr>
        <w:t xml:space="preserve"> </w:t>
      </w:r>
      <w:r>
        <w:rPr>
          <w:sz w:val="24"/>
        </w:rPr>
        <w:t>by</w:t>
      </w:r>
      <w:r>
        <w:rPr>
          <w:spacing w:val="-5"/>
          <w:sz w:val="24"/>
        </w:rPr>
        <w:t xml:space="preserve"> </w:t>
      </w:r>
      <w:r>
        <w:rPr>
          <w:sz w:val="24"/>
        </w:rPr>
        <w:t>the</w:t>
      </w:r>
      <w:r>
        <w:rPr>
          <w:spacing w:val="-6"/>
          <w:sz w:val="24"/>
        </w:rPr>
        <w:t xml:space="preserve"> </w:t>
      </w:r>
      <w:r>
        <w:rPr>
          <w:sz w:val="24"/>
        </w:rPr>
        <w:t>Government</w:t>
      </w:r>
      <w:r>
        <w:rPr>
          <w:spacing w:val="-4"/>
          <w:sz w:val="24"/>
        </w:rPr>
        <w:t xml:space="preserve"> </w:t>
      </w:r>
      <w:r>
        <w:rPr>
          <w:sz w:val="24"/>
        </w:rPr>
        <w:t>agencies</w:t>
      </w:r>
      <w:r>
        <w:rPr>
          <w:spacing w:val="-3"/>
          <w:sz w:val="24"/>
        </w:rPr>
        <w:t xml:space="preserve"> </w:t>
      </w:r>
      <w:r>
        <w:rPr>
          <w:sz w:val="24"/>
        </w:rPr>
        <w:t>and</w:t>
      </w:r>
      <w:r>
        <w:rPr>
          <w:spacing w:val="-5"/>
          <w:sz w:val="24"/>
        </w:rPr>
        <w:t xml:space="preserve"> </w:t>
      </w:r>
      <w:r>
        <w:rPr>
          <w:sz w:val="24"/>
        </w:rPr>
        <w:t>plan for</w:t>
      </w:r>
      <w:r>
        <w:rPr>
          <w:spacing w:val="-2"/>
          <w:sz w:val="24"/>
        </w:rPr>
        <w:t xml:space="preserve"> </w:t>
      </w:r>
      <w:r>
        <w:rPr>
          <w:sz w:val="24"/>
        </w:rPr>
        <w:t>the</w:t>
      </w:r>
      <w:r>
        <w:rPr>
          <w:spacing w:val="-5"/>
          <w:sz w:val="24"/>
        </w:rPr>
        <w:t xml:space="preserve"> </w:t>
      </w:r>
      <w:r>
        <w:rPr>
          <w:sz w:val="24"/>
        </w:rPr>
        <w:t>venturing into business.</w:t>
      </w:r>
    </w:p>
    <w:p w14:paraId="678B8820" w14:textId="77777777" w:rsidR="00B40BF7" w:rsidRDefault="00B40BF7">
      <w:pPr>
        <w:pStyle w:val="ListParagraph"/>
        <w:numPr>
          <w:ilvl w:val="0"/>
          <w:numId w:val="101"/>
        </w:numPr>
        <w:tabs>
          <w:tab w:val="left" w:pos="912"/>
        </w:tabs>
        <w:spacing w:before="12" w:line="360" w:lineRule="auto"/>
        <w:ind w:right="317"/>
        <w:jc w:val="both"/>
        <w:rPr>
          <w:sz w:val="24"/>
        </w:rPr>
      </w:pPr>
      <w:r>
        <w:rPr>
          <w:sz w:val="24"/>
        </w:rPr>
        <w:t>The</w:t>
      </w:r>
      <w:r>
        <w:rPr>
          <w:spacing w:val="-15"/>
          <w:sz w:val="24"/>
        </w:rPr>
        <w:t xml:space="preserve"> </w:t>
      </w:r>
      <w:r>
        <w:rPr>
          <w:sz w:val="24"/>
        </w:rPr>
        <w:t>Department</w:t>
      </w:r>
      <w:r>
        <w:rPr>
          <w:spacing w:val="-12"/>
          <w:sz w:val="24"/>
        </w:rPr>
        <w:t xml:space="preserve"> </w:t>
      </w:r>
      <w:r>
        <w:rPr>
          <w:sz w:val="24"/>
        </w:rPr>
        <w:t>has</w:t>
      </w:r>
      <w:r>
        <w:rPr>
          <w:spacing w:val="-9"/>
          <w:sz w:val="24"/>
        </w:rPr>
        <w:t xml:space="preserve"> </w:t>
      </w:r>
      <w:r>
        <w:rPr>
          <w:sz w:val="24"/>
        </w:rPr>
        <w:t>been</w:t>
      </w:r>
      <w:r>
        <w:rPr>
          <w:spacing w:val="-8"/>
          <w:sz w:val="24"/>
        </w:rPr>
        <w:t xml:space="preserve"> </w:t>
      </w:r>
      <w:r>
        <w:rPr>
          <w:sz w:val="24"/>
        </w:rPr>
        <w:t>organizing</w:t>
      </w:r>
      <w:r>
        <w:rPr>
          <w:spacing w:val="-10"/>
          <w:sz w:val="24"/>
        </w:rPr>
        <w:t xml:space="preserve"> </w:t>
      </w:r>
      <w:r>
        <w:rPr>
          <w:sz w:val="24"/>
        </w:rPr>
        <w:t>interaction</w:t>
      </w:r>
      <w:r>
        <w:rPr>
          <w:spacing w:val="-10"/>
          <w:sz w:val="24"/>
        </w:rPr>
        <w:t xml:space="preserve"> </w:t>
      </w:r>
      <w:r>
        <w:rPr>
          <w:sz w:val="24"/>
        </w:rPr>
        <w:t>sessions</w:t>
      </w:r>
      <w:r>
        <w:rPr>
          <w:spacing w:val="-9"/>
          <w:sz w:val="24"/>
        </w:rPr>
        <w:t xml:space="preserve"> </w:t>
      </w:r>
      <w:r>
        <w:rPr>
          <w:sz w:val="24"/>
        </w:rPr>
        <w:t>for</w:t>
      </w:r>
      <w:r>
        <w:rPr>
          <w:spacing w:val="-11"/>
          <w:sz w:val="24"/>
        </w:rPr>
        <w:t xml:space="preserve"> </w:t>
      </w:r>
      <w:r>
        <w:rPr>
          <w:sz w:val="24"/>
        </w:rPr>
        <w:t>the</w:t>
      </w:r>
      <w:r>
        <w:rPr>
          <w:spacing w:val="-10"/>
          <w:sz w:val="24"/>
        </w:rPr>
        <w:t xml:space="preserve"> </w:t>
      </w:r>
      <w:r>
        <w:rPr>
          <w:sz w:val="24"/>
        </w:rPr>
        <w:t>students</w:t>
      </w:r>
      <w:r>
        <w:rPr>
          <w:spacing w:val="-9"/>
          <w:sz w:val="24"/>
        </w:rPr>
        <w:t xml:space="preserve"> </w:t>
      </w:r>
      <w:r>
        <w:rPr>
          <w:sz w:val="24"/>
        </w:rPr>
        <w:t>with</w:t>
      </w:r>
      <w:r>
        <w:rPr>
          <w:spacing w:val="-9"/>
          <w:sz w:val="24"/>
        </w:rPr>
        <w:t xml:space="preserve"> </w:t>
      </w:r>
      <w:r>
        <w:rPr>
          <w:sz w:val="24"/>
        </w:rPr>
        <w:t>the</w:t>
      </w:r>
      <w:r>
        <w:rPr>
          <w:spacing w:val="-15"/>
          <w:sz w:val="24"/>
        </w:rPr>
        <w:t xml:space="preserve"> </w:t>
      </w:r>
      <w:r>
        <w:rPr>
          <w:sz w:val="24"/>
        </w:rPr>
        <w:t>Alumni particularly recent outgoing students in the matters of career choice, job markets and higher</w:t>
      </w:r>
      <w:r>
        <w:rPr>
          <w:spacing w:val="-6"/>
          <w:sz w:val="24"/>
        </w:rPr>
        <w:t xml:space="preserve"> </w:t>
      </w:r>
      <w:r>
        <w:rPr>
          <w:sz w:val="24"/>
        </w:rPr>
        <w:t>education</w:t>
      </w:r>
      <w:r>
        <w:rPr>
          <w:spacing w:val="-5"/>
          <w:sz w:val="24"/>
        </w:rPr>
        <w:t xml:space="preserve"> </w:t>
      </w:r>
      <w:r>
        <w:rPr>
          <w:sz w:val="24"/>
        </w:rPr>
        <w:t>etc.</w:t>
      </w:r>
      <w:r>
        <w:rPr>
          <w:spacing w:val="-5"/>
          <w:sz w:val="24"/>
        </w:rPr>
        <w:t xml:space="preserve"> </w:t>
      </w:r>
      <w:r>
        <w:rPr>
          <w:sz w:val="24"/>
        </w:rPr>
        <w:t>Students</w:t>
      </w:r>
      <w:r>
        <w:rPr>
          <w:spacing w:val="-5"/>
          <w:sz w:val="24"/>
        </w:rPr>
        <w:t xml:space="preserve"> </w:t>
      </w:r>
      <w:r>
        <w:rPr>
          <w:sz w:val="24"/>
        </w:rPr>
        <w:t>to</w:t>
      </w:r>
      <w:r>
        <w:rPr>
          <w:spacing w:val="-4"/>
          <w:sz w:val="24"/>
        </w:rPr>
        <w:t xml:space="preserve"> </w:t>
      </w:r>
      <w:r>
        <w:rPr>
          <w:sz w:val="24"/>
        </w:rPr>
        <w:t>benefit</w:t>
      </w:r>
      <w:r>
        <w:rPr>
          <w:spacing w:val="-5"/>
          <w:sz w:val="24"/>
        </w:rPr>
        <w:t xml:space="preserve"> </w:t>
      </w:r>
      <w:r>
        <w:rPr>
          <w:sz w:val="24"/>
        </w:rPr>
        <w:t>from</w:t>
      </w:r>
      <w:r>
        <w:rPr>
          <w:spacing w:val="-2"/>
          <w:sz w:val="24"/>
        </w:rPr>
        <w:t xml:space="preserve"> </w:t>
      </w:r>
      <w:r>
        <w:rPr>
          <w:sz w:val="24"/>
        </w:rPr>
        <w:t>the</w:t>
      </w:r>
      <w:r>
        <w:rPr>
          <w:spacing w:val="-2"/>
          <w:sz w:val="24"/>
        </w:rPr>
        <w:t xml:space="preserve"> </w:t>
      </w:r>
      <w:r>
        <w:rPr>
          <w:sz w:val="24"/>
        </w:rPr>
        <w:t>experiences</w:t>
      </w:r>
      <w:r>
        <w:rPr>
          <w:spacing w:val="-5"/>
          <w:sz w:val="24"/>
        </w:rPr>
        <w:t xml:space="preserve"> </w:t>
      </w:r>
      <w:r>
        <w:rPr>
          <w:sz w:val="24"/>
        </w:rPr>
        <w:t>of</w:t>
      </w:r>
      <w:r>
        <w:rPr>
          <w:spacing w:val="-6"/>
          <w:sz w:val="24"/>
        </w:rPr>
        <w:t xml:space="preserve"> </w:t>
      </w:r>
      <w:r>
        <w:rPr>
          <w:sz w:val="24"/>
        </w:rPr>
        <w:t>these</w:t>
      </w:r>
      <w:r>
        <w:rPr>
          <w:spacing w:val="-6"/>
          <w:sz w:val="24"/>
        </w:rPr>
        <w:t xml:space="preserve"> </w:t>
      </w:r>
      <w:r>
        <w:rPr>
          <w:sz w:val="24"/>
        </w:rPr>
        <w:t>outgoing</w:t>
      </w:r>
      <w:r>
        <w:rPr>
          <w:spacing w:val="-5"/>
          <w:sz w:val="24"/>
        </w:rPr>
        <w:t xml:space="preserve"> </w:t>
      </w:r>
      <w:r>
        <w:rPr>
          <w:sz w:val="24"/>
        </w:rPr>
        <w:t>students.</w:t>
      </w:r>
    </w:p>
    <w:p w14:paraId="6EF21C72" w14:textId="77777777" w:rsidR="00B40BF7" w:rsidRDefault="00B40BF7">
      <w:pPr>
        <w:pStyle w:val="ListParagraph"/>
        <w:numPr>
          <w:ilvl w:val="0"/>
          <w:numId w:val="101"/>
        </w:numPr>
        <w:tabs>
          <w:tab w:val="left" w:pos="912"/>
        </w:tabs>
        <w:spacing w:before="7" w:line="360" w:lineRule="auto"/>
        <w:ind w:right="316"/>
        <w:jc w:val="both"/>
        <w:rPr>
          <w:sz w:val="24"/>
        </w:rPr>
      </w:pPr>
      <w:r>
        <w:rPr>
          <w:sz w:val="24"/>
        </w:rPr>
        <w:t>The Departments running a companion group through WhatsApp for all the students to answer</w:t>
      </w:r>
      <w:r>
        <w:rPr>
          <w:spacing w:val="-12"/>
          <w:sz w:val="24"/>
        </w:rPr>
        <w:t xml:space="preserve"> </w:t>
      </w:r>
      <w:r>
        <w:rPr>
          <w:sz w:val="24"/>
        </w:rPr>
        <w:t>their</w:t>
      </w:r>
      <w:r>
        <w:rPr>
          <w:spacing w:val="-12"/>
          <w:sz w:val="24"/>
        </w:rPr>
        <w:t xml:space="preserve"> </w:t>
      </w:r>
      <w:r>
        <w:rPr>
          <w:sz w:val="24"/>
        </w:rPr>
        <w:t>queries</w:t>
      </w:r>
      <w:r>
        <w:rPr>
          <w:spacing w:val="-11"/>
          <w:sz w:val="24"/>
        </w:rPr>
        <w:t xml:space="preserve"> </w:t>
      </w:r>
      <w:r>
        <w:rPr>
          <w:sz w:val="24"/>
        </w:rPr>
        <w:t>in</w:t>
      </w:r>
      <w:r>
        <w:rPr>
          <w:spacing w:val="-11"/>
          <w:sz w:val="24"/>
        </w:rPr>
        <w:t xml:space="preserve"> </w:t>
      </w:r>
      <w:r>
        <w:rPr>
          <w:sz w:val="24"/>
        </w:rPr>
        <w:t>different</w:t>
      </w:r>
      <w:r>
        <w:rPr>
          <w:spacing w:val="-11"/>
          <w:sz w:val="24"/>
        </w:rPr>
        <w:t xml:space="preserve"> </w:t>
      </w:r>
      <w:r>
        <w:rPr>
          <w:sz w:val="24"/>
        </w:rPr>
        <w:t>subject</w:t>
      </w:r>
      <w:r>
        <w:rPr>
          <w:spacing w:val="-11"/>
          <w:sz w:val="24"/>
        </w:rPr>
        <w:t xml:space="preserve"> </w:t>
      </w:r>
      <w:r>
        <w:rPr>
          <w:sz w:val="24"/>
        </w:rPr>
        <w:t>domains.</w:t>
      </w:r>
      <w:r>
        <w:rPr>
          <w:spacing w:val="-11"/>
          <w:sz w:val="24"/>
        </w:rPr>
        <w:t xml:space="preserve"> </w:t>
      </w:r>
      <w:r>
        <w:rPr>
          <w:sz w:val="24"/>
        </w:rPr>
        <w:t>Students</w:t>
      </w:r>
      <w:r>
        <w:rPr>
          <w:spacing w:val="-11"/>
          <w:sz w:val="24"/>
        </w:rPr>
        <w:t xml:space="preserve"> </w:t>
      </w:r>
      <w:r>
        <w:rPr>
          <w:sz w:val="24"/>
        </w:rPr>
        <w:t>can</w:t>
      </w:r>
      <w:r>
        <w:rPr>
          <w:spacing w:val="-12"/>
          <w:sz w:val="24"/>
        </w:rPr>
        <w:t xml:space="preserve"> </w:t>
      </w:r>
      <w:r>
        <w:rPr>
          <w:sz w:val="24"/>
        </w:rPr>
        <w:t>ask</w:t>
      </w:r>
      <w:r>
        <w:rPr>
          <w:spacing w:val="-11"/>
          <w:sz w:val="24"/>
        </w:rPr>
        <w:t xml:space="preserve"> </w:t>
      </w:r>
      <w:r>
        <w:rPr>
          <w:sz w:val="24"/>
        </w:rPr>
        <w:t>questions</w:t>
      </w:r>
      <w:r>
        <w:rPr>
          <w:spacing w:val="-11"/>
          <w:sz w:val="24"/>
        </w:rPr>
        <w:t xml:space="preserve"> </w:t>
      </w:r>
      <w:r>
        <w:rPr>
          <w:sz w:val="24"/>
        </w:rPr>
        <w:t>in</w:t>
      </w:r>
      <w:r>
        <w:rPr>
          <w:spacing w:val="-11"/>
          <w:sz w:val="24"/>
        </w:rPr>
        <w:t xml:space="preserve"> </w:t>
      </w:r>
      <w:r>
        <w:rPr>
          <w:sz w:val="24"/>
        </w:rPr>
        <w:t>this</w:t>
      </w:r>
      <w:r>
        <w:rPr>
          <w:spacing w:val="-11"/>
          <w:sz w:val="24"/>
        </w:rPr>
        <w:t xml:space="preserve"> </w:t>
      </w:r>
      <w:r>
        <w:rPr>
          <w:sz w:val="24"/>
        </w:rPr>
        <w:t>forum and</w:t>
      </w:r>
      <w:r>
        <w:rPr>
          <w:spacing w:val="-5"/>
          <w:sz w:val="24"/>
        </w:rPr>
        <w:t xml:space="preserve"> </w:t>
      </w:r>
      <w:r>
        <w:rPr>
          <w:sz w:val="24"/>
        </w:rPr>
        <w:t>all</w:t>
      </w:r>
      <w:r>
        <w:rPr>
          <w:spacing w:val="-4"/>
          <w:sz w:val="24"/>
        </w:rPr>
        <w:t xml:space="preserve"> </w:t>
      </w:r>
      <w:r>
        <w:rPr>
          <w:sz w:val="24"/>
        </w:rPr>
        <w:t>the</w:t>
      </w:r>
      <w:r>
        <w:rPr>
          <w:spacing w:val="-5"/>
          <w:sz w:val="24"/>
        </w:rPr>
        <w:t xml:space="preserve"> </w:t>
      </w:r>
      <w:r>
        <w:rPr>
          <w:sz w:val="24"/>
        </w:rPr>
        <w:t>lecturers</w:t>
      </w:r>
      <w:r>
        <w:rPr>
          <w:spacing w:val="-5"/>
          <w:sz w:val="24"/>
        </w:rPr>
        <w:t xml:space="preserve"> </w:t>
      </w:r>
      <w:r>
        <w:rPr>
          <w:sz w:val="24"/>
        </w:rPr>
        <w:t>are</w:t>
      </w:r>
      <w:r>
        <w:rPr>
          <w:spacing w:val="-7"/>
          <w:sz w:val="24"/>
        </w:rPr>
        <w:t xml:space="preserve"> </w:t>
      </w:r>
      <w:r>
        <w:rPr>
          <w:sz w:val="24"/>
        </w:rPr>
        <w:t>part</w:t>
      </w:r>
      <w:r>
        <w:rPr>
          <w:spacing w:val="-5"/>
          <w:sz w:val="24"/>
        </w:rPr>
        <w:t xml:space="preserve"> </w:t>
      </w:r>
      <w:r>
        <w:rPr>
          <w:sz w:val="24"/>
        </w:rPr>
        <w:t>of</w:t>
      </w:r>
      <w:r>
        <w:rPr>
          <w:spacing w:val="-6"/>
          <w:sz w:val="24"/>
        </w:rPr>
        <w:t xml:space="preserve"> </w:t>
      </w:r>
      <w:r>
        <w:rPr>
          <w:sz w:val="24"/>
        </w:rPr>
        <w:t>this</w:t>
      </w:r>
      <w:r>
        <w:rPr>
          <w:spacing w:val="-5"/>
          <w:sz w:val="24"/>
        </w:rPr>
        <w:t xml:space="preserve"> </w:t>
      </w:r>
      <w:r>
        <w:rPr>
          <w:sz w:val="24"/>
        </w:rPr>
        <w:t>initiative</w:t>
      </w:r>
      <w:r>
        <w:rPr>
          <w:spacing w:val="-5"/>
          <w:sz w:val="24"/>
        </w:rPr>
        <w:t xml:space="preserve"> </w:t>
      </w:r>
      <w:r>
        <w:rPr>
          <w:sz w:val="24"/>
        </w:rPr>
        <w:t>and</w:t>
      </w:r>
      <w:r>
        <w:rPr>
          <w:spacing w:val="-5"/>
          <w:sz w:val="24"/>
        </w:rPr>
        <w:t xml:space="preserve"> </w:t>
      </w:r>
      <w:r>
        <w:rPr>
          <w:sz w:val="24"/>
        </w:rPr>
        <w:t>wide</w:t>
      </w:r>
      <w:r>
        <w:rPr>
          <w:spacing w:val="-5"/>
          <w:sz w:val="24"/>
        </w:rPr>
        <w:t xml:space="preserve"> </w:t>
      </w:r>
      <w:r>
        <w:rPr>
          <w:sz w:val="24"/>
        </w:rPr>
        <w:t>array</w:t>
      </w:r>
      <w:r>
        <w:rPr>
          <w:spacing w:val="-5"/>
          <w:sz w:val="24"/>
        </w:rPr>
        <w:t xml:space="preserve"> </w:t>
      </w:r>
      <w:r>
        <w:rPr>
          <w:sz w:val="24"/>
        </w:rPr>
        <w:t>of</w:t>
      </w:r>
      <w:r>
        <w:rPr>
          <w:spacing w:val="-6"/>
          <w:sz w:val="24"/>
        </w:rPr>
        <w:t xml:space="preserve"> </w:t>
      </w:r>
      <w:r>
        <w:rPr>
          <w:sz w:val="24"/>
        </w:rPr>
        <w:t>possibilities</w:t>
      </w:r>
      <w:r>
        <w:rPr>
          <w:spacing w:val="-5"/>
          <w:sz w:val="24"/>
        </w:rPr>
        <w:t xml:space="preserve"> </w:t>
      </w:r>
      <w:r>
        <w:rPr>
          <w:sz w:val="24"/>
        </w:rPr>
        <w:t>are</w:t>
      </w:r>
      <w:r>
        <w:rPr>
          <w:spacing w:val="-7"/>
          <w:sz w:val="24"/>
        </w:rPr>
        <w:t xml:space="preserve"> </w:t>
      </w:r>
      <w:r>
        <w:rPr>
          <w:sz w:val="24"/>
        </w:rPr>
        <w:t>opened</w:t>
      </w:r>
      <w:r>
        <w:rPr>
          <w:spacing w:val="-5"/>
          <w:sz w:val="24"/>
        </w:rPr>
        <w:t xml:space="preserve"> </w:t>
      </w:r>
      <w:r>
        <w:rPr>
          <w:sz w:val="24"/>
        </w:rPr>
        <w:t>up for students in the quest for learning</w:t>
      </w:r>
    </w:p>
    <w:p w14:paraId="593A4609" w14:textId="77777777" w:rsidR="00B40BF7" w:rsidRDefault="00B40BF7">
      <w:pPr>
        <w:pStyle w:val="ListParagraph"/>
        <w:numPr>
          <w:ilvl w:val="0"/>
          <w:numId w:val="101"/>
        </w:numPr>
        <w:tabs>
          <w:tab w:val="left" w:pos="912"/>
        </w:tabs>
        <w:spacing w:before="9" w:line="360" w:lineRule="auto"/>
        <w:ind w:right="319"/>
        <w:jc w:val="both"/>
        <w:rPr>
          <w:sz w:val="24"/>
        </w:rPr>
      </w:pPr>
      <w:r>
        <w:rPr>
          <w:sz w:val="24"/>
        </w:rPr>
        <w:t xml:space="preserve">The Department of Commerce has been inducting 10% to 20% additional inputs in the form of application concepts, case studies etc. in addition to APSCHE Syllabus and </w:t>
      </w:r>
      <w:r>
        <w:rPr>
          <w:spacing w:val="-2"/>
          <w:sz w:val="24"/>
        </w:rPr>
        <w:t>guidelines.</w:t>
      </w:r>
    </w:p>
    <w:p w14:paraId="2B9DB497" w14:textId="77777777" w:rsidR="00B40BF7" w:rsidRDefault="00B40BF7">
      <w:pPr>
        <w:pStyle w:val="ListParagraph"/>
        <w:numPr>
          <w:ilvl w:val="0"/>
          <w:numId w:val="101"/>
        </w:numPr>
        <w:tabs>
          <w:tab w:val="left" w:pos="911"/>
        </w:tabs>
        <w:spacing w:before="5" w:line="360" w:lineRule="auto"/>
        <w:ind w:left="911" w:hanging="359"/>
        <w:jc w:val="both"/>
        <w:rPr>
          <w:sz w:val="24"/>
        </w:rPr>
      </w:pPr>
      <w:r>
        <w:rPr>
          <w:sz w:val="24"/>
        </w:rPr>
        <w:t>Organizing</w:t>
      </w:r>
      <w:r>
        <w:rPr>
          <w:spacing w:val="-3"/>
          <w:sz w:val="24"/>
        </w:rPr>
        <w:t xml:space="preserve"> </w:t>
      </w:r>
      <w:r>
        <w:rPr>
          <w:sz w:val="24"/>
        </w:rPr>
        <w:t>the</w:t>
      </w:r>
      <w:r>
        <w:rPr>
          <w:spacing w:val="-3"/>
          <w:sz w:val="24"/>
        </w:rPr>
        <w:t xml:space="preserve"> </w:t>
      </w:r>
      <w:r>
        <w:rPr>
          <w:sz w:val="24"/>
        </w:rPr>
        <w:t>Field</w:t>
      </w:r>
      <w:r>
        <w:rPr>
          <w:spacing w:val="-7"/>
          <w:sz w:val="24"/>
        </w:rPr>
        <w:t xml:space="preserve"> </w:t>
      </w:r>
      <w:r>
        <w:rPr>
          <w:sz w:val="24"/>
        </w:rPr>
        <w:t>Visits,</w:t>
      </w:r>
      <w:r>
        <w:rPr>
          <w:spacing w:val="-3"/>
          <w:sz w:val="24"/>
        </w:rPr>
        <w:t xml:space="preserve"> </w:t>
      </w:r>
      <w:r>
        <w:rPr>
          <w:sz w:val="24"/>
        </w:rPr>
        <w:t>Seminars</w:t>
      </w:r>
      <w:r>
        <w:rPr>
          <w:spacing w:val="-3"/>
          <w:sz w:val="24"/>
        </w:rPr>
        <w:t xml:space="preserve"> </w:t>
      </w:r>
      <w:r>
        <w:rPr>
          <w:sz w:val="24"/>
        </w:rPr>
        <w:t>and</w:t>
      </w:r>
      <w:r>
        <w:rPr>
          <w:spacing w:val="-3"/>
          <w:sz w:val="24"/>
        </w:rPr>
        <w:t xml:space="preserve"> </w:t>
      </w:r>
      <w:r>
        <w:rPr>
          <w:sz w:val="24"/>
        </w:rPr>
        <w:t>Guest</w:t>
      </w:r>
      <w:r>
        <w:rPr>
          <w:spacing w:val="-2"/>
          <w:sz w:val="24"/>
        </w:rPr>
        <w:t xml:space="preserve"> </w:t>
      </w:r>
      <w:r>
        <w:rPr>
          <w:sz w:val="24"/>
        </w:rPr>
        <w:t>Lectures</w:t>
      </w:r>
      <w:r>
        <w:rPr>
          <w:spacing w:val="-4"/>
          <w:sz w:val="24"/>
        </w:rPr>
        <w:t xml:space="preserve"> </w:t>
      </w:r>
      <w:r>
        <w:rPr>
          <w:sz w:val="24"/>
        </w:rPr>
        <w:t>to</w:t>
      </w:r>
      <w:r>
        <w:rPr>
          <w:spacing w:val="-2"/>
          <w:sz w:val="24"/>
        </w:rPr>
        <w:t xml:space="preserve"> </w:t>
      </w:r>
      <w:r>
        <w:rPr>
          <w:sz w:val="24"/>
        </w:rPr>
        <w:t>impart</w:t>
      </w:r>
      <w:r>
        <w:rPr>
          <w:spacing w:val="-3"/>
          <w:sz w:val="24"/>
        </w:rPr>
        <w:t xml:space="preserve"> </w:t>
      </w:r>
      <w:r>
        <w:rPr>
          <w:sz w:val="24"/>
        </w:rPr>
        <w:t>Quality</w:t>
      </w:r>
      <w:r>
        <w:rPr>
          <w:spacing w:val="-2"/>
          <w:sz w:val="24"/>
        </w:rPr>
        <w:t xml:space="preserve"> Education.</w:t>
      </w:r>
    </w:p>
    <w:p w14:paraId="5C25DF38" w14:textId="77777777" w:rsidR="00B40BF7" w:rsidRDefault="00B40BF7">
      <w:pPr>
        <w:pStyle w:val="ListParagraph"/>
        <w:numPr>
          <w:ilvl w:val="0"/>
          <w:numId w:val="101"/>
        </w:numPr>
        <w:tabs>
          <w:tab w:val="left" w:pos="912"/>
        </w:tabs>
        <w:spacing w:before="36" w:line="360" w:lineRule="auto"/>
        <w:ind w:right="322"/>
        <w:jc w:val="both"/>
        <w:rPr>
          <w:sz w:val="24"/>
        </w:rPr>
      </w:pPr>
      <w:r>
        <w:rPr>
          <w:sz w:val="24"/>
        </w:rPr>
        <w:t>The department is encouraging the students to involve in student study projects duly incorporating subject related surveys. These study projects based on the latest trends in the business environment.</w:t>
      </w:r>
    </w:p>
    <w:p w14:paraId="33F1436F" w14:textId="77777777" w:rsidR="00B40BF7" w:rsidRDefault="00B40BF7">
      <w:pPr>
        <w:pStyle w:val="ListParagraph"/>
        <w:numPr>
          <w:ilvl w:val="0"/>
          <w:numId w:val="101"/>
        </w:numPr>
        <w:tabs>
          <w:tab w:val="left" w:pos="912"/>
        </w:tabs>
        <w:spacing w:before="7" w:line="360" w:lineRule="auto"/>
        <w:ind w:right="323"/>
        <w:jc w:val="both"/>
        <w:rPr>
          <w:sz w:val="24"/>
        </w:rPr>
      </w:pPr>
      <w:r>
        <w:rPr>
          <w:sz w:val="24"/>
        </w:rPr>
        <w:t>The Payment of Examination Fee and Tuition Fee to Poor and Needy students by the Faculty Members.</w:t>
      </w:r>
    </w:p>
    <w:p w14:paraId="49B4B5DE" w14:textId="77777777" w:rsidR="00B40BF7" w:rsidRDefault="00B40BF7">
      <w:pPr>
        <w:pStyle w:val="ListParagraph"/>
        <w:numPr>
          <w:ilvl w:val="0"/>
          <w:numId w:val="101"/>
        </w:numPr>
        <w:tabs>
          <w:tab w:val="left" w:pos="911"/>
        </w:tabs>
        <w:spacing w:before="7" w:line="360" w:lineRule="auto"/>
        <w:ind w:left="911" w:hanging="359"/>
        <w:jc w:val="both"/>
        <w:rPr>
          <w:sz w:val="24"/>
        </w:rPr>
      </w:pPr>
      <w:r>
        <w:rPr>
          <w:sz w:val="24"/>
        </w:rPr>
        <w:t>Establishment</w:t>
      </w:r>
      <w:r>
        <w:rPr>
          <w:spacing w:val="-11"/>
          <w:sz w:val="24"/>
        </w:rPr>
        <w:t xml:space="preserve"> </w:t>
      </w:r>
      <w:r>
        <w:rPr>
          <w:sz w:val="24"/>
        </w:rPr>
        <w:t>of</w:t>
      </w:r>
      <w:r>
        <w:rPr>
          <w:spacing w:val="-7"/>
          <w:sz w:val="24"/>
        </w:rPr>
        <w:t xml:space="preserve"> </w:t>
      </w:r>
      <w:r>
        <w:rPr>
          <w:sz w:val="24"/>
        </w:rPr>
        <w:t>Commerce</w:t>
      </w:r>
      <w:r>
        <w:rPr>
          <w:spacing w:val="-7"/>
          <w:sz w:val="24"/>
        </w:rPr>
        <w:t xml:space="preserve"> </w:t>
      </w:r>
      <w:r>
        <w:rPr>
          <w:sz w:val="24"/>
        </w:rPr>
        <w:t>Students</w:t>
      </w:r>
      <w:r>
        <w:rPr>
          <w:spacing w:val="-10"/>
          <w:sz w:val="24"/>
        </w:rPr>
        <w:t xml:space="preserve"> </w:t>
      </w:r>
      <w:r>
        <w:rPr>
          <w:sz w:val="24"/>
        </w:rPr>
        <w:t>Welfare</w:t>
      </w:r>
      <w:r>
        <w:rPr>
          <w:spacing w:val="-16"/>
          <w:sz w:val="24"/>
        </w:rPr>
        <w:t xml:space="preserve"> </w:t>
      </w:r>
      <w:r>
        <w:rPr>
          <w:spacing w:val="-2"/>
          <w:sz w:val="24"/>
        </w:rPr>
        <w:t>Association.</w:t>
      </w:r>
    </w:p>
    <w:p w14:paraId="34B1D67F" w14:textId="77777777" w:rsidR="00B40BF7" w:rsidRDefault="00B40BF7">
      <w:pPr>
        <w:pStyle w:val="ListParagraph"/>
        <w:numPr>
          <w:ilvl w:val="0"/>
          <w:numId w:val="101"/>
        </w:numPr>
        <w:tabs>
          <w:tab w:val="left" w:pos="911"/>
        </w:tabs>
        <w:spacing w:before="36" w:line="360" w:lineRule="auto"/>
        <w:ind w:left="911" w:hanging="359"/>
        <w:jc w:val="both"/>
        <w:rPr>
          <w:sz w:val="24"/>
        </w:rPr>
      </w:pPr>
      <w:r>
        <w:rPr>
          <w:sz w:val="24"/>
        </w:rPr>
        <w:t>Providing</w:t>
      </w:r>
      <w:r>
        <w:rPr>
          <w:spacing w:val="-4"/>
          <w:sz w:val="24"/>
        </w:rPr>
        <w:t xml:space="preserve"> </w:t>
      </w:r>
      <w:r>
        <w:rPr>
          <w:sz w:val="24"/>
        </w:rPr>
        <w:t>immediate</w:t>
      </w:r>
      <w:r>
        <w:rPr>
          <w:spacing w:val="-2"/>
          <w:sz w:val="24"/>
        </w:rPr>
        <w:t xml:space="preserve"> </w:t>
      </w:r>
      <w:r>
        <w:rPr>
          <w:sz w:val="24"/>
        </w:rPr>
        <w:t>Medical</w:t>
      </w:r>
      <w:r>
        <w:rPr>
          <w:spacing w:val="-15"/>
          <w:sz w:val="24"/>
        </w:rPr>
        <w:t xml:space="preserve"> </w:t>
      </w:r>
      <w:r>
        <w:rPr>
          <w:sz w:val="24"/>
        </w:rPr>
        <w:t>Aid</w:t>
      </w:r>
      <w:r>
        <w:rPr>
          <w:spacing w:val="-2"/>
          <w:sz w:val="24"/>
        </w:rPr>
        <w:t xml:space="preserve"> </w:t>
      </w:r>
      <w:r>
        <w:rPr>
          <w:sz w:val="24"/>
        </w:rPr>
        <w:t>to</w:t>
      </w:r>
      <w:r>
        <w:rPr>
          <w:spacing w:val="-1"/>
          <w:sz w:val="24"/>
        </w:rPr>
        <w:t xml:space="preserve"> </w:t>
      </w:r>
      <w:r>
        <w:rPr>
          <w:sz w:val="24"/>
        </w:rPr>
        <w:t>the</w:t>
      </w:r>
      <w:r>
        <w:rPr>
          <w:spacing w:val="-2"/>
          <w:sz w:val="24"/>
        </w:rPr>
        <w:t xml:space="preserve"> </w:t>
      </w:r>
      <w:r>
        <w:rPr>
          <w:sz w:val="24"/>
        </w:rPr>
        <w:t>students</w:t>
      </w:r>
      <w:r>
        <w:rPr>
          <w:spacing w:val="-2"/>
          <w:sz w:val="24"/>
        </w:rPr>
        <w:t xml:space="preserve"> </w:t>
      </w:r>
      <w:r>
        <w:rPr>
          <w:sz w:val="24"/>
        </w:rPr>
        <w:t>in</w:t>
      </w:r>
      <w:r>
        <w:rPr>
          <w:spacing w:val="-2"/>
          <w:sz w:val="24"/>
        </w:rPr>
        <w:t xml:space="preserve"> </w:t>
      </w:r>
      <w:r>
        <w:rPr>
          <w:sz w:val="24"/>
        </w:rPr>
        <w:t>case</w:t>
      </w:r>
      <w:r>
        <w:rPr>
          <w:spacing w:val="-2"/>
          <w:sz w:val="24"/>
        </w:rPr>
        <w:t xml:space="preserve"> </w:t>
      </w:r>
      <w:r>
        <w:rPr>
          <w:sz w:val="24"/>
        </w:rPr>
        <w:t>of</w:t>
      </w:r>
      <w:r>
        <w:rPr>
          <w:spacing w:val="-1"/>
          <w:sz w:val="24"/>
        </w:rPr>
        <w:t xml:space="preserve"> </w:t>
      </w:r>
      <w:r>
        <w:rPr>
          <w:spacing w:val="-2"/>
          <w:sz w:val="24"/>
        </w:rPr>
        <w:t>Emergency.</w:t>
      </w:r>
    </w:p>
    <w:p w14:paraId="257E9F9A" w14:textId="77777777" w:rsidR="00B40BF7" w:rsidRPr="00420A05" w:rsidRDefault="00B40BF7" w:rsidP="00B40BF7">
      <w:pPr>
        <w:jc w:val="both"/>
        <w:rPr>
          <w:sz w:val="24"/>
        </w:rPr>
        <w:sectPr w:rsidR="00B40BF7" w:rsidRPr="00420A05" w:rsidSect="00B40BF7">
          <w:pgSz w:w="11920" w:h="16850"/>
          <w:pgMar w:top="1280" w:right="992" w:bottom="280" w:left="1133" w:header="720" w:footer="720" w:gutter="0"/>
          <w:cols w:space="720"/>
        </w:sectPr>
      </w:pPr>
    </w:p>
    <w:p w14:paraId="05BDAC25" w14:textId="77777777" w:rsidR="00B40BF7" w:rsidRDefault="00B40BF7" w:rsidP="00B40BF7">
      <w:pPr>
        <w:pStyle w:val="Heading2"/>
        <w:spacing w:before="79"/>
      </w:pPr>
      <w:r>
        <w:lastRenderedPageBreak/>
        <w:t xml:space="preserve">        </w:t>
      </w:r>
    </w:p>
    <w:p w14:paraId="5881A8B5" w14:textId="77777777" w:rsidR="00B40BF7" w:rsidRDefault="00B40BF7" w:rsidP="00B40BF7">
      <w:pPr>
        <w:pStyle w:val="Heading2"/>
        <w:spacing w:before="79"/>
        <w:rPr>
          <w:b/>
          <w:bCs/>
          <w:lang w:val="en-IN"/>
        </w:rPr>
      </w:pPr>
      <w:r w:rsidRPr="00D324D1">
        <w:rPr>
          <w:lang w:val="en-IN"/>
        </w:rPr>
        <w:t>AGENDA FOR THE MEETING 2025-26</w:t>
      </w:r>
    </w:p>
    <w:p w14:paraId="01321A79" w14:textId="77777777" w:rsidR="00B40BF7" w:rsidRDefault="00B40BF7">
      <w:pPr>
        <w:pStyle w:val="Heading3"/>
        <w:numPr>
          <w:ilvl w:val="0"/>
          <w:numId w:val="106"/>
        </w:numPr>
        <w:tabs>
          <w:tab w:val="clear" w:pos="720"/>
        </w:tabs>
        <w:spacing w:before="79" w:line="276" w:lineRule="auto"/>
        <w:ind w:left="-142" w:firstLine="284"/>
        <w:jc w:val="both"/>
        <w:rPr>
          <w:b w:val="0"/>
          <w:bCs w:val="0"/>
          <w:sz w:val="24"/>
          <w:szCs w:val="24"/>
          <w:lang w:val="en-IN"/>
        </w:rPr>
      </w:pPr>
      <w:r w:rsidRPr="001A53F1">
        <w:rPr>
          <w:sz w:val="24"/>
          <w:szCs w:val="24"/>
          <w:lang w:val="en-IN"/>
        </w:rPr>
        <w:t>Discussion on the Action Taken Report for the Board of Studies (BoS) 202</w:t>
      </w:r>
      <w:r>
        <w:rPr>
          <w:sz w:val="24"/>
          <w:szCs w:val="24"/>
          <w:lang w:val="en-IN"/>
        </w:rPr>
        <w:t>5</w:t>
      </w:r>
      <w:r w:rsidRPr="001A53F1">
        <w:rPr>
          <w:sz w:val="24"/>
          <w:szCs w:val="24"/>
          <w:lang w:val="en-IN"/>
        </w:rPr>
        <w:t>-2</w:t>
      </w:r>
      <w:r>
        <w:rPr>
          <w:sz w:val="24"/>
          <w:szCs w:val="24"/>
          <w:lang w:val="en-IN"/>
        </w:rPr>
        <w:t>6</w:t>
      </w:r>
      <w:r w:rsidRPr="001A53F1">
        <w:rPr>
          <w:sz w:val="24"/>
          <w:szCs w:val="24"/>
          <w:lang w:val="en-IN"/>
        </w:rPr>
        <w:t>.</w:t>
      </w:r>
    </w:p>
    <w:p w14:paraId="7A2E4AF4" w14:textId="77777777" w:rsidR="00B40BF7" w:rsidRDefault="00B40BF7">
      <w:pPr>
        <w:pStyle w:val="Heading3"/>
        <w:numPr>
          <w:ilvl w:val="0"/>
          <w:numId w:val="106"/>
        </w:numPr>
        <w:tabs>
          <w:tab w:val="clear" w:pos="720"/>
        </w:tabs>
        <w:spacing w:before="79" w:line="276" w:lineRule="auto"/>
        <w:ind w:left="709" w:hanging="567"/>
        <w:jc w:val="both"/>
        <w:rPr>
          <w:b w:val="0"/>
          <w:bCs w:val="0"/>
          <w:sz w:val="24"/>
          <w:szCs w:val="24"/>
          <w:lang w:val="en-IN"/>
        </w:rPr>
      </w:pPr>
      <w:r w:rsidRPr="001A53F1">
        <w:rPr>
          <w:sz w:val="24"/>
          <w:szCs w:val="24"/>
          <w:lang w:val="en-IN"/>
        </w:rPr>
        <w:t>Adoption of the single-major system as mandated by the Andhra Pradesh State Council of Higher Education (APSHE) and the Commissionerate of Collegiate Education under the National Education Policy (NEP) 2020.</w:t>
      </w:r>
    </w:p>
    <w:p w14:paraId="5CFE58EB" w14:textId="77777777" w:rsidR="00B40BF7" w:rsidRDefault="00B40BF7">
      <w:pPr>
        <w:pStyle w:val="Heading3"/>
        <w:numPr>
          <w:ilvl w:val="0"/>
          <w:numId w:val="106"/>
        </w:numPr>
        <w:tabs>
          <w:tab w:val="clear" w:pos="720"/>
        </w:tabs>
        <w:spacing w:before="79" w:line="276" w:lineRule="auto"/>
        <w:ind w:left="709" w:hanging="567"/>
        <w:jc w:val="both"/>
        <w:rPr>
          <w:b w:val="0"/>
          <w:bCs w:val="0"/>
          <w:sz w:val="24"/>
          <w:szCs w:val="24"/>
          <w:lang w:val="en-IN"/>
        </w:rPr>
      </w:pPr>
      <w:r w:rsidRPr="001A53F1">
        <w:rPr>
          <w:sz w:val="24"/>
          <w:szCs w:val="24"/>
        </w:rPr>
        <w:t>The Department of Commerce and Management Studies offers the following single-major programs</w:t>
      </w:r>
      <w:r>
        <w:rPr>
          <w:sz w:val="24"/>
          <w:szCs w:val="24"/>
        </w:rPr>
        <w:t xml:space="preserve"> and along with Minors</w:t>
      </w:r>
      <w:r w:rsidRPr="001A53F1">
        <w:rPr>
          <w:sz w:val="24"/>
          <w:szCs w:val="24"/>
        </w:rPr>
        <w:t>: B.Com. (General</w:t>
      </w:r>
      <w:r>
        <w:rPr>
          <w:sz w:val="24"/>
          <w:szCs w:val="24"/>
        </w:rPr>
        <w:t xml:space="preserve"> with Computer Applications)</w:t>
      </w:r>
      <w:r w:rsidRPr="001A53F1">
        <w:rPr>
          <w:sz w:val="24"/>
          <w:szCs w:val="24"/>
        </w:rPr>
        <w:t>, B.Com. (Tax Procedures and Practice</w:t>
      </w:r>
      <w:r>
        <w:rPr>
          <w:sz w:val="24"/>
          <w:szCs w:val="24"/>
        </w:rPr>
        <w:t xml:space="preserve"> with Computer Applications</w:t>
      </w:r>
      <w:r w:rsidRPr="001A53F1">
        <w:rPr>
          <w:sz w:val="24"/>
          <w:szCs w:val="24"/>
        </w:rPr>
        <w:t>), B.Com. (Computer Applications</w:t>
      </w:r>
      <w:r>
        <w:rPr>
          <w:sz w:val="24"/>
          <w:szCs w:val="24"/>
        </w:rPr>
        <w:t xml:space="preserve"> with taxation</w:t>
      </w:r>
      <w:r w:rsidRPr="001A53F1">
        <w:rPr>
          <w:sz w:val="24"/>
          <w:szCs w:val="24"/>
        </w:rPr>
        <w:t>), BBA (Digital Marketing</w:t>
      </w:r>
      <w:r>
        <w:rPr>
          <w:sz w:val="24"/>
          <w:szCs w:val="24"/>
        </w:rPr>
        <w:t xml:space="preserve"> with Human Resource Management</w:t>
      </w:r>
      <w:r w:rsidRPr="001A53F1">
        <w:rPr>
          <w:sz w:val="24"/>
          <w:szCs w:val="24"/>
        </w:rPr>
        <w:t>), and BBA (HCM</w:t>
      </w:r>
      <w:r>
        <w:rPr>
          <w:sz w:val="24"/>
          <w:szCs w:val="24"/>
        </w:rPr>
        <w:t xml:space="preserve"> with Human Resource Management</w:t>
      </w:r>
      <w:r w:rsidRPr="001A53F1">
        <w:rPr>
          <w:sz w:val="24"/>
          <w:szCs w:val="24"/>
        </w:rPr>
        <w:t>). Starting this academic year, two new programs are being introduced BBA (General</w:t>
      </w:r>
      <w:r>
        <w:rPr>
          <w:sz w:val="24"/>
          <w:szCs w:val="24"/>
        </w:rPr>
        <w:t xml:space="preserve"> with </w:t>
      </w:r>
      <w:proofErr w:type="gramStart"/>
      <w:r>
        <w:rPr>
          <w:sz w:val="24"/>
          <w:szCs w:val="24"/>
        </w:rPr>
        <w:t xml:space="preserve">Finance </w:t>
      </w:r>
      <w:r w:rsidRPr="001A53F1">
        <w:rPr>
          <w:sz w:val="24"/>
          <w:szCs w:val="24"/>
        </w:rPr>
        <w:t>)</w:t>
      </w:r>
      <w:proofErr w:type="gramEnd"/>
      <w:r w:rsidRPr="001A53F1">
        <w:rPr>
          <w:sz w:val="24"/>
          <w:szCs w:val="24"/>
        </w:rPr>
        <w:t xml:space="preserve"> and B.Com. (BFSI).</w:t>
      </w:r>
    </w:p>
    <w:p w14:paraId="24A61281" w14:textId="77777777" w:rsidR="00B40BF7" w:rsidRDefault="00B40BF7">
      <w:pPr>
        <w:pStyle w:val="Heading3"/>
        <w:numPr>
          <w:ilvl w:val="0"/>
          <w:numId w:val="106"/>
        </w:numPr>
        <w:tabs>
          <w:tab w:val="clear" w:pos="720"/>
        </w:tabs>
        <w:spacing w:before="79" w:line="276" w:lineRule="auto"/>
        <w:ind w:left="709" w:hanging="567"/>
        <w:jc w:val="both"/>
        <w:rPr>
          <w:b w:val="0"/>
          <w:bCs w:val="0"/>
          <w:sz w:val="24"/>
          <w:szCs w:val="24"/>
          <w:lang w:val="en-IN"/>
        </w:rPr>
      </w:pPr>
      <w:r w:rsidRPr="001A53F1">
        <w:rPr>
          <w:sz w:val="24"/>
          <w:szCs w:val="24"/>
          <w:lang w:val="en-IN"/>
        </w:rPr>
        <w:t>Implementation of the B.Com. (Honours) General program based on student enrolment.</w:t>
      </w:r>
    </w:p>
    <w:p w14:paraId="12209E41" w14:textId="77777777" w:rsidR="00B40BF7" w:rsidRDefault="00B40BF7">
      <w:pPr>
        <w:pStyle w:val="Heading3"/>
        <w:numPr>
          <w:ilvl w:val="0"/>
          <w:numId w:val="106"/>
        </w:numPr>
        <w:tabs>
          <w:tab w:val="clear" w:pos="720"/>
        </w:tabs>
        <w:spacing w:before="79" w:line="276" w:lineRule="auto"/>
        <w:ind w:left="709" w:hanging="567"/>
        <w:jc w:val="both"/>
        <w:rPr>
          <w:b w:val="0"/>
          <w:bCs w:val="0"/>
          <w:sz w:val="24"/>
          <w:szCs w:val="24"/>
          <w:lang w:val="en-IN"/>
        </w:rPr>
      </w:pPr>
      <w:r w:rsidRPr="001A53F1">
        <w:rPr>
          <w:sz w:val="24"/>
          <w:szCs w:val="24"/>
          <w:lang w:val="en-IN"/>
        </w:rPr>
        <w:t>Approval of Program Outcomes, Program-Specific Outcomes, and Course Outcomes for the single-major programs 3B.Com. (General), B.Com. (Tax Procedures and Practice), B.Com. (Computer Applications), BBA (Digital Marketing), BBA (General), BBA (Healthcare Management), and B.Com. (BFSI).</w:t>
      </w:r>
    </w:p>
    <w:p w14:paraId="0863F0B8" w14:textId="77777777" w:rsidR="00B40BF7" w:rsidRDefault="00B40BF7">
      <w:pPr>
        <w:pStyle w:val="Heading3"/>
        <w:numPr>
          <w:ilvl w:val="0"/>
          <w:numId w:val="106"/>
        </w:numPr>
        <w:tabs>
          <w:tab w:val="clear" w:pos="720"/>
        </w:tabs>
        <w:spacing w:before="79" w:line="276" w:lineRule="auto"/>
        <w:ind w:left="709" w:hanging="567"/>
        <w:jc w:val="both"/>
        <w:rPr>
          <w:b w:val="0"/>
          <w:bCs w:val="0"/>
          <w:sz w:val="24"/>
          <w:szCs w:val="24"/>
          <w:lang w:val="en-IN"/>
        </w:rPr>
      </w:pPr>
      <w:r w:rsidRPr="001A53F1">
        <w:rPr>
          <w:sz w:val="24"/>
          <w:szCs w:val="24"/>
          <w:lang w:val="en-IN"/>
        </w:rPr>
        <w:t>Approval of blueprints, model question papers, and question banks for all undergraduate and honours programs, aligned with Bloom’s Taxonomy.</w:t>
      </w:r>
    </w:p>
    <w:p w14:paraId="7D1672CB" w14:textId="77777777" w:rsidR="00B40BF7" w:rsidRDefault="00B40BF7">
      <w:pPr>
        <w:pStyle w:val="Heading3"/>
        <w:numPr>
          <w:ilvl w:val="0"/>
          <w:numId w:val="106"/>
        </w:numPr>
        <w:tabs>
          <w:tab w:val="clear" w:pos="720"/>
        </w:tabs>
        <w:spacing w:before="79" w:line="276" w:lineRule="auto"/>
        <w:ind w:left="709" w:hanging="567"/>
        <w:jc w:val="both"/>
        <w:rPr>
          <w:b w:val="0"/>
          <w:bCs w:val="0"/>
          <w:sz w:val="24"/>
          <w:szCs w:val="24"/>
          <w:lang w:val="en-IN"/>
        </w:rPr>
      </w:pPr>
      <w:r w:rsidRPr="001A53F1">
        <w:rPr>
          <w:sz w:val="24"/>
          <w:szCs w:val="24"/>
          <w:lang w:val="en-IN"/>
        </w:rPr>
        <w:t>Approval of the evaluation scheme for internal and external assessments for I, II, and III years and the honours program, following a 50:50 pattern.</w:t>
      </w:r>
    </w:p>
    <w:p w14:paraId="613EDF8A" w14:textId="77777777" w:rsidR="00B40BF7" w:rsidRDefault="00B40BF7">
      <w:pPr>
        <w:pStyle w:val="Heading3"/>
        <w:numPr>
          <w:ilvl w:val="0"/>
          <w:numId w:val="106"/>
        </w:numPr>
        <w:tabs>
          <w:tab w:val="clear" w:pos="720"/>
        </w:tabs>
        <w:spacing w:before="79" w:line="276" w:lineRule="auto"/>
        <w:ind w:left="709" w:hanging="567"/>
        <w:jc w:val="both"/>
        <w:rPr>
          <w:b w:val="0"/>
          <w:bCs w:val="0"/>
          <w:sz w:val="24"/>
          <w:szCs w:val="24"/>
          <w:lang w:val="en-IN"/>
        </w:rPr>
      </w:pPr>
      <w:r w:rsidRPr="001A53F1">
        <w:rPr>
          <w:sz w:val="24"/>
          <w:szCs w:val="24"/>
          <w:lang w:val="en-IN"/>
        </w:rPr>
        <w:t>Approval of the activity-wise breakup of Continuous Internal Assessment (CIA) for I, II, and III years and the honours program.</w:t>
      </w:r>
    </w:p>
    <w:p w14:paraId="44128C78" w14:textId="77777777" w:rsidR="00B40BF7" w:rsidRDefault="00B40BF7">
      <w:pPr>
        <w:pStyle w:val="Heading3"/>
        <w:numPr>
          <w:ilvl w:val="0"/>
          <w:numId w:val="106"/>
        </w:numPr>
        <w:tabs>
          <w:tab w:val="clear" w:pos="720"/>
        </w:tabs>
        <w:spacing w:before="79" w:line="276" w:lineRule="auto"/>
        <w:ind w:left="709" w:hanging="567"/>
        <w:jc w:val="both"/>
        <w:rPr>
          <w:b w:val="0"/>
          <w:bCs w:val="0"/>
          <w:sz w:val="24"/>
          <w:szCs w:val="24"/>
          <w:lang w:val="en-IN"/>
        </w:rPr>
      </w:pPr>
      <w:r w:rsidRPr="001A53F1">
        <w:rPr>
          <w:sz w:val="24"/>
          <w:szCs w:val="24"/>
          <w:lang w:val="en-IN"/>
        </w:rPr>
        <w:t>Inclusion of additional inputs for each course to enhance students’ knowledge and skills.</w:t>
      </w:r>
    </w:p>
    <w:p w14:paraId="16A3C18C" w14:textId="77777777" w:rsidR="00B40BF7" w:rsidRDefault="00B40BF7">
      <w:pPr>
        <w:pStyle w:val="Heading3"/>
        <w:numPr>
          <w:ilvl w:val="0"/>
          <w:numId w:val="106"/>
        </w:numPr>
        <w:tabs>
          <w:tab w:val="clear" w:pos="720"/>
        </w:tabs>
        <w:spacing w:before="79" w:line="276" w:lineRule="auto"/>
        <w:ind w:left="709" w:hanging="567"/>
        <w:jc w:val="both"/>
        <w:rPr>
          <w:b w:val="0"/>
          <w:bCs w:val="0"/>
          <w:sz w:val="24"/>
          <w:szCs w:val="24"/>
          <w:lang w:val="en-IN"/>
        </w:rPr>
      </w:pPr>
      <w:r w:rsidRPr="001A53F1">
        <w:rPr>
          <w:sz w:val="24"/>
          <w:szCs w:val="24"/>
          <w:lang w:val="en-IN"/>
        </w:rPr>
        <w:t>Implementation of a Community Service Project for I-year students after the II semester.</w:t>
      </w:r>
    </w:p>
    <w:p w14:paraId="2344C531" w14:textId="77777777" w:rsidR="00B40BF7" w:rsidRDefault="00B40BF7">
      <w:pPr>
        <w:pStyle w:val="Heading3"/>
        <w:numPr>
          <w:ilvl w:val="0"/>
          <w:numId w:val="106"/>
        </w:numPr>
        <w:tabs>
          <w:tab w:val="clear" w:pos="720"/>
        </w:tabs>
        <w:spacing w:before="79" w:line="276" w:lineRule="auto"/>
        <w:ind w:left="709" w:hanging="567"/>
        <w:jc w:val="both"/>
        <w:rPr>
          <w:b w:val="0"/>
          <w:bCs w:val="0"/>
          <w:sz w:val="24"/>
          <w:szCs w:val="24"/>
          <w:lang w:val="en-IN"/>
        </w:rPr>
      </w:pPr>
      <w:r w:rsidRPr="001A53F1">
        <w:rPr>
          <w:sz w:val="24"/>
          <w:szCs w:val="24"/>
          <w:lang w:val="en-IN"/>
        </w:rPr>
        <w:t>Provision of internships, apprenticeships, or on-the-job training for II-year and III-year students.</w:t>
      </w:r>
    </w:p>
    <w:p w14:paraId="204DBE85" w14:textId="77777777" w:rsidR="00B40BF7" w:rsidRDefault="00B40BF7">
      <w:pPr>
        <w:pStyle w:val="Heading3"/>
        <w:numPr>
          <w:ilvl w:val="0"/>
          <w:numId w:val="106"/>
        </w:numPr>
        <w:tabs>
          <w:tab w:val="clear" w:pos="720"/>
        </w:tabs>
        <w:spacing w:before="79" w:line="276" w:lineRule="auto"/>
        <w:ind w:left="709" w:hanging="567"/>
        <w:jc w:val="both"/>
        <w:rPr>
          <w:b w:val="0"/>
          <w:bCs w:val="0"/>
          <w:sz w:val="24"/>
          <w:szCs w:val="24"/>
          <w:lang w:val="en-IN"/>
        </w:rPr>
      </w:pPr>
      <w:r w:rsidRPr="001A53F1">
        <w:rPr>
          <w:sz w:val="24"/>
          <w:szCs w:val="24"/>
          <w:lang w:val="en-IN"/>
        </w:rPr>
        <w:t>Approval of the revised panel of question paper setters and examiners.</w:t>
      </w:r>
    </w:p>
    <w:p w14:paraId="6192C65C" w14:textId="77777777" w:rsidR="00B40BF7" w:rsidRDefault="00B40BF7">
      <w:pPr>
        <w:pStyle w:val="Heading3"/>
        <w:numPr>
          <w:ilvl w:val="0"/>
          <w:numId w:val="106"/>
        </w:numPr>
        <w:tabs>
          <w:tab w:val="clear" w:pos="720"/>
        </w:tabs>
        <w:spacing w:before="79" w:line="276" w:lineRule="auto"/>
        <w:ind w:left="709" w:hanging="567"/>
        <w:jc w:val="both"/>
        <w:rPr>
          <w:b w:val="0"/>
          <w:bCs w:val="0"/>
          <w:sz w:val="24"/>
          <w:szCs w:val="24"/>
          <w:lang w:val="en-IN"/>
        </w:rPr>
      </w:pPr>
      <w:r w:rsidRPr="001A53F1">
        <w:rPr>
          <w:sz w:val="24"/>
          <w:szCs w:val="24"/>
          <w:lang w:val="en-IN"/>
        </w:rPr>
        <w:t>Approval of extra credits for completion of free or paid online courses, including MOOCs and SWAYAM.</w:t>
      </w:r>
    </w:p>
    <w:p w14:paraId="56D0B3A7" w14:textId="77777777" w:rsidR="00B40BF7" w:rsidRDefault="00B40BF7">
      <w:pPr>
        <w:pStyle w:val="Heading3"/>
        <w:numPr>
          <w:ilvl w:val="0"/>
          <w:numId w:val="106"/>
        </w:numPr>
        <w:tabs>
          <w:tab w:val="clear" w:pos="720"/>
        </w:tabs>
        <w:spacing w:before="79" w:line="276" w:lineRule="auto"/>
        <w:ind w:left="709" w:hanging="567"/>
        <w:jc w:val="both"/>
        <w:rPr>
          <w:b w:val="0"/>
          <w:bCs w:val="0"/>
          <w:sz w:val="24"/>
          <w:szCs w:val="24"/>
          <w:lang w:val="en-IN"/>
        </w:rPr>
      </w:pPr>
      <w:r w:rsidRPr="001A53F1">
        <w:rPr>
          <w:sz w:val="24"/>
          <w:szCs w:val="24"/>
          <w:lang w:val="en-IN"/>
        </w:rPr>
        <w:t>Offering of ten certificate courses open to students of all groups: Start-up Management, MSME Management, 21st Century Skills, Cyber Laws, GST E-Filing, Insurance, Retail Marketing, Logistics Management, Risk Management, and Financial Planning &amp; Healthcare Information Management. These courses equip students with diverse, industry-relevant skills, enhancing their employability and entrepreneurial capabilities across various sectors.</w:t>
      </w:r>
    </w:p>
    <w:p w14:paraId="1F88EDA7" w14:textId="77777777" w:rsidR="00B40BF7" w:rsidRDefault="00B40BF7">
      <w:pPr>
        <w:pStyle w:val="Heading3"/>
        <w:numPr>
          <w:ilvl w:val="0"/>
          <w:numId w:val="106"/>
        </w:numPr>
        <w:tabs>
          <w:tab w:val="clear" w:pos="720"/>
        </w:tabs>
        <w:spacing w:before="79" w:line="276" w:lineRule="auto"/>
        <w:ind w:left="709" w:hanging="567"/>
        <w:jc w:val="both"/>
        <w:rPr>
          <w:b w:val="0"/>
          <w:bCs w:val="0"/>
          <w:sz w:val="24"/>
          <w:szCs w:val="24"/>
          <w:lang w:val="en-IN"/>
        </w:rPr>
      </w:pPr>
      <w:r w:rsidRPr="001A53F1">
        <w:rPr>
          <w:sz w:val="24"/>
          <w:szCs w:val="24"/>
          <w:lang w:val="en-IN"/>
        </w:rPr>
        <w:t>Approval of the Department’s Action Plan for 2025-26, including organizing seminars, workshops, training programs, webinars, and guest lectures.</w:t>
      </w:r>
    </w:p>
    <w:p w14:paraId="6311ED4B" w14:textId="77777777" w:rsidR="00B40BF7" w:rsidRPr="000E7B9B" w:rsidRDefault="00B40BF7">
      <w:pPr>
        <w:pStyle w:val="Heading3"/>
        <w:numPr>
          <w:ilvl w:val="0"/>
          <w:numId w:val="106"/>
        </w:numPr>
        <w:tabs>
          <w:tab w:val="clear" w:pos="720"/>
        </w:tabs>
        <w:spacing w:before="79" w:line="276" w:lineRule="auto"/>
        <w:ind w:left="709" w:hanging="567"/>
        <w:jc w:val="both"/>
        <w:rPr>
          <w:b w:val="0"/>
          <w:bCs w:val="0"/>
          <w:sz w:val="24"/>
          <w:szCs w:val="24"/>
          <w:lang w:val="en-IN"/>
        </w:rPr>
      </w:pPr>
      <w:r w:rsidRPr="000E7B9B">
        <w:rPr>
          <w:sz w:val="24"/>
          <w:szCs w:val="24"/>
        </w:rPr>
        <w:t xml:space="preserve">For the academic year 2025–26, the first-year curriculum for all UG programs has </w:t>
      </w:r>
      <w:r w:rsidRPr="000E7B9B">
        <w:rPr>
          <w:sz w:val="24"/>
          <w:szCs w:val="24"/>
        </w:rPr>
        <w:lastRenderedPageBreak/>
        <w:t>been adopted as per the APSCHE guidelines</w:t>
      </w:r>
      <w:r w:rsidRPr="000E7B9B">
        <w:t>.</w:t>
      </w:r>
      <w:r w:rsidRPr="000E7B9B">
        <w:rPr>
          <w:lang w:val="en-IN"/>
        </w:rPr>
        <w:t xml:space="preserve"> </w:t>
      </w:r>
    </w:p>
    <w:p w14:paraId="41C936FB" w14:textId="77777777" w:rsidR="00B40BF7" w:rsidRPr="008F238A" w:rsidRDefault="00B40BF7">
      <w:pPr>
        <w:pStyle w:val="Heading3"/>
        <w:numPr>
          <w:ilvl w:val="0"/>
          <w:numId w:val="106"/>
        </w:numPr>
        <w:tabs>
          <w:tab w:val="clear" w:pos="720"/>
        </w:tabs>
        <w:spacing w:before="79" w:line="276" w:lineRule="auto"/>
        <w:ind w:left="709" w:hanging="567"/>
        <w:jc w:val="both"/>
        <w:rPr>
          <w:b w:val="0"/>
          <w:bCs w:val="0"/>
          <w:sz w:val="24"/>
          <w:szCs w:val="24"/>
          <w:lang w:val="en-IN"/>
        </w:rPr>
      </w:pPr>
      <w:r w:rsidRPr="001A53F1">
        <w:rPr>
          <w:sz w:val="24"/>
          <w:szCs w:val="24"/>
          <w:lang w:val="en-IN"/>
        </w:rPr>
        <w:t>Any other proposals with the permission of the Chair.</w:t>
      </w:r>
      <w:r>
        <w:rPr>
          <w:sz w:val="24"/>
          <w:szCs w:val="24"/>
          <w:lang w:val="en-IN"/>
        </w:rPr>
        <w:t xml:space="preserve"> </w:t>
      </w:r>
    </w:p>
    <w:p w14:paraId="5F4F01C4" w14:textId="77777777" w:rsidR="00B40BF7" w:rsidRDefault="00B40BF7" w:rsidP="00B40BF7">
      <w:pPr>
        <w:pStyle w:val="Heading3"/>
        <w:spacing w:before="79" w:line="276" w:lineRule="auto"/>
        <w:jc w:val="both"/>
        <w:rPr>
          <w:sz w:val="24"/>
          <w:szCs w:val="24"/>
          <w:lang w:val="en-IN"/>
        </w:rPr>
      </w:pPr>
    </w:p>
    <w:p w14:paraId="75039A16" w14:textId="77777777" w:rsidR="00B40BF7" w:rsidRDefault="00B40BF7" w:rsidP="00B40BF7">
      <w:pPr>
        <w:pStyle w:val="Heading3"/>
        <w:spacing w:before="79" w:line="276" w:lineRule="auto"/>
        <w:jc w:val="both"/>
        <w:rPr>
          <w:sz w:val="24"/>
          <w:szCs w:val="24"/>
          <w:lang w:val="en-IN"/>
        </w:rPr>
      </w:pPr>
    </w:p>
    <w:p w14:paraId="263B2EB0" w14:textId="77777777" w:rsidR="00B40BF7" w:rsidRPr="001A53F1" w:rsidRDefault="00B40BF7" w:rsidP="00B40BF7">
      <w:pPr>
        <w:pStyle w:val="Heading3"/>
        <w:spacing w:before="79" w:line="276" w:lineRule="auto"/>
        <w:jc w:val="both"/>
        <w:rPr>
          <w:b w:val="0"/>
          <w:bCs w:val="0"/>
          <w:sz w:val="24"/>
          <w:szCs w:val="24"/>
          <w:lang w:val="en-IN"/>
        </w:rPr>
      </w:pPr>
    </w:p>
    <w:p w14:paraId="477AD09B" w14:textId="77777777" w:rsidR="00B40BF7" w:rsidRPr="00E74545" w:rsidRDefault="00B40BF7" w:rsidP="00B40BF7">
      <w:pPr>
        <w:spacing w:before="66"/>
        <w:jc w:val="center"/>
        <w:rPr>
          <w:b/>
          <w:bCs/>
        </w:rPr>
      </w:pPr>
      <w:r w:rsidRPr="00E74545">
        <w:rPr>
          <w:b/>
          <w:bCs/>
          <w:spacing w:val="-2"/>
        </w:rPr>
        <w:t>P.R. GOVERNMENT</w:t>
      </w:r>
      <w:r w:rsidRPr="00E74545">
        <w:rPr>
          <w:b/>
          <w:bCs/>
          <w:spacing w:val="-3"/>
        </w:rPr>
        <w:t xml:space="preserve"> </w:t>
      </w:r>
      <w:r w:rsidRPr="00E74545">
        <w:rPr>
          <w:b/>
          <w:bCs/>
          <w:spacing w:val="-2"/>
        </w:rPr>
        <w:t>COLLEGE(A)</w:t>
      </w:r>
      <w:r w:rsidRPr="00E74545">
        <w:rPr>
          <w:b/>
          <w:bCs/>
          <w:spacing w:val="2"/>
        </w:rPr>
        <w:t xml:space="preserve"> </w:t>
      </w:r>
      <w:r w:rsidRPr="00E74545">
        <w:rPr>
          <w:b/>
          <w:bCs/>
          <w:spacing w:val="-2"/>
        </w:rPr>
        <w:t>–</w:t>
      </w:r>
      <w:r w:rsidRPr="00E74545">
        <w:rPr>
          <w:b/>
          <w:bCs/>
          <w:spacing w:val="2"/>
        </w:rPr>
        <w:t xml:space="preserve"> </w:t>
      </w:r>
      <w:r w:rsidRPr="00E74545">
        <w:rPr>
          <w:b/>
          <w:bCs/>
          <w:spacing w:val="-2"/>
        </w:rPr>
        <w:t xml:space="preserve">KAKINADA </w:t>
      </w:r>
    </w:p>
    <w:tbl>
      <w:tblPr>
        <w:tblpPr w:leftFromText="180" w:rightFromText="180" w:vertAnchor="text" w:horzAnchor="page" w:tblpX="999" w:tblpY="846"/>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
        <w:gridCol w:w="2573"/>
        <w:gridCol w:w="2837"/>
        <w:gridCol w:w="1281"/>
        <w:gridCol w:w="3515"/>
      </w:tblGrid>
      <w:tr w:rsidR="00B40BF7" w14:paraId="700B41B7" w14:textId="77777777" w:rsidTr="002C0466">
        <w:trPr>
          <w:trHeight w:val="557"/>
        </w:trPr>
        <w:tc>
          <w:tcPr>
            <w:tcW w:w="421" w:type="dxa"/>
          </w:tcPr>
          <w:p w14:paraId="4DA1ACC4" w14:textId="77777777" w:rsidR="00B40BF7" w:rsidRDefault="00B40BF7" w:rsidP="002C0466">
            <w:pPr>
              <w:pStyle w:val="TableParagraph"/>
              <w:spacing w:before="35"/>
              <w:ind w:left="136"/>
              <w:jc w:val="center"/>
            </w:pPr>
            <w:r>
              <w:rPr>
                <w:spacing w:val="-5"/>
              </w:rPr>
              <w:t>SL.</w:t>
            </w:r>
          </w:p>
          <w:p w14:paraId="4E6DA89A" w14:textId="77777777" w:rsidR="00B40BF7" w:rsidRDefault="00B40BF7" w:rsidP="002C0466">
            <w:pPr>
              <w:pStyle w:val="TableParagraph"/>
              <w:spacing w:before="21"/>
              <w:ind w:left="122"/>
              <w:jc w:val="center"/>
            </w:pPr>
            <w:r>
              <w:rPr>
                <w:spacing w:val="-5"/>
              </w:rPr>
              <w:t>NO</w:t>
            </w:r>
          </w:p>
        </w:tc>
        <w:tc>
          <w:tcPr>
            <w:tcW w:w="2573" w:type="dxa"/>
          </w:tcPr>
          <w:p w14:paraId="5FEA0E22" w14:textId="77777777" w:rsidR="00B40BF7" w:rsidRDefault="00B40BF7" w:rsidP="002C0466">
            <w:pPr>
              <w:pStyle w:val="TableParagraph"/>
              <w:spacing w:before="36" w:line="259" w:lineRule="auto"/>
              <w:ind w:left="818" w:hanging="248"/>
              <w:jc w:val="center"/>
            </w:pPr>
            <w:r>
              <w:t>NAME</w:t>
            </w:r>
            <w:r>
              <w:rPr>
                <w:spacing w:val="-14"/>
              </w:rPr>
              <w:t xml:space="preserve"> </w:t>
            </w:r>
            <w:r>
              <w:t>OF</w:t>
            </w:r>
            <w:r>
              <w:rPr>
                <w:spacing w:val="-14"/>
              </w:rPr>
              <w:t xml:space="preserve"> </w:t>
            </w:r>
            <w:r>
              <w:t xml:space="preserve">THE </w:t>
            </w:r>
            <w:r>
              <w:rPr>
                <w:spacing w:val="-2"/>
              </w:rPr>
              <w:t>FACULTY</w:t>
            </w:r>
          </w:p>
        </w:tc>
        <w:tc>
          <w:tcPr>
            <w:tcW w:w="2837" w:type="dxa"/>
          </w:tcPr>
          <w:p w14:paraId="312D27A9" w14:textId="77777777" w:rsidR="00B40BF7" w:rsidRDefault="00B40BF7" w:rsidP="002C0466">
            <w:pPr>
              <w:pStyle w:val="TableParagraph"/>
              <w:spacing w:before="1"/>
              <w:ind w:left="117"/>
              <w:jc w:val="center"/>
            </w:pPr>
            <w:r>
              <w:t>NAME</w:t>
            </w:r>
            <w:r>
              <w:rPr>
                <w:spacing w:val="-4"/>
              </w:rPr>
              <w:t xml:space="preserve"> </w:t>
            </w:r>
            <w:r>
              <w:t>OF</w:t>
            </w:r>
            <w:r>
              <w:rPr>
                <w:spacing w:val="-7"/>
              </w:rPr>
              <w:t xml:space="preserve"> </w:t>
            </w:r>
            <w:r>
              <w:t>THE</w:t>
            </w:r>
            <w:r>
              <w:rPr>
                <w:spacing w:val="-3"/>
              </w:rPr>
              <w:t xml:space="preserve"> </w:t>
            </w:r>
            <w:r>
              <w:rPr>
                <w:spacing w:val="-2"/>
              </w:rPr>
              <w:t>COLLEGE</w:t>
            </w:r>
          </w:p>
        </w:tc>
        <w:tc>
          <w:tcPr>
            <w:tcW w:w="1281" w:type="dxa"/>
          </w:tcPr>
          <w:p w14:paraId="2C575B28" w14:textId="77777777" w:rsidR="00B40BF7" w:rsidRDefault="00B40BF7" w:rsidP="002C0466">
            <w:pPr>
              <w:pStyle w:val="TableParagraph"/>
              <w:spacing w:before="1"/>
              <w:ind w:left="27" w:right="112"/>
              <w:jc w:val="center"/>
            </w:pPr>
            <w:r>
              <w:t>Contact</w:t>
            </w:r>
            <w:r>
              <w:rPr>
                <w:spacing w:val="-2"/>
              </w:rPr>
              <w:t xml:space="preserve"> </w:t>
            </w:r>
            <w:r>
              <w:rPr>
                <w:spacing w:val="-5"/>
              </w:rPr>
              <w:t>No.</w:t>
            </w:r>
          </w:p>
        </w:tc>
        <w:tc>
          <w:tcPr>
            <w:tcW w:w="3515" w:type="dxa"/>
          </w:tcPr>
          <w:p w14:paraId="2E50E26D" w14:textId="77777777" w:rsidR="00B40BF7" w:rsidRDefault="00B40BF7" w:rsidP="002C0466">
            <w:pPr>
              <w:pStyle w:val="TableParagraph"/>
              <w:spacing w:before="1"/>
              <w:ind w:left="6"/>
              <w:jc w:val="center"/>
            </w:pPr>
            <w:r>
              <w:t>E-mail</w:t>
            </w:r>
            <w:r>
              <w:rPr>
                <w:spacing w:val="-4"/>
              </w:rPr>
              <w:t xml:space="preserve"> </w:t>
            </w:r>
            <w:r>
              <w:rPr>
                <w:spacing w:val="-5"/>
              </w:rPr>
              <w:t>ID</w:t>
            </w:r>
          </w:p>
        </w:tc>
      </w:tr>
      <w:tr w:rsidR="00B40BF7" w14:paraId="345C0BD9" w14:textId="77777777" w:rsidTr="002C0466">
        <w:trPr>
          <w:trHeight w:val="361"/>
        </w:trPr>
        <w:tc>
          <w:tcPr>
            <w:tcW w:w="421" w:type="dxa"/>
          </w:tcPr>
          <w:p w14:paraId="7AE50CAD" w14:textId="77777777" w:rsidR="00B40BF7" w:rsidRDefault="00B40BF7" w:rsidP="002C0466">
            <w:pPr>
              <w:pStyle w:val="TableParagraph"/>
              <w:spacing w:before="100"/>
              <w:ind w:left="7"/>
              <w:jc w:val="center"/>
            </w:pPr>
            <w:r>
              <w:rPr>
                <w:spacing w:val="-10"/>
              </w:rPr>
              <w:t>1</w:t>
            </w:r>
          </w:p>
        </w:tc>
        <w:tc>
          <w:tcPr>
            <w:tcW w:w="2573" w:type="dxa"/>
          </w:tcPr>
          <w:p w14:paraId="40244B26" w14:textId="77777777" w:rsidR="00B40BF7" w:rsidRDefault="00B40BF7" w:rsidP="002C0466">
            <w:pPr>
              <w:pStyle w:val="TableParagraph"/>
              <w:spacing w:before="100"/>
              <w:ind w:left="110"/>
              <w:jc w:val="center"/>
            </w:pPr>
            <w:r>
              <w:rPr>
                <w:color w:val="5A5858"/>
                <w:spacing w:val="-14"/>
              </w:rPr>
              <w:t>P.</w:t>
            </w:r>
            <w:r>
              <w:rPr>
                <w:color w:val="5A5858"/>
                <w:spacing w:val="-5"/>
              </w:rPr>
              <w:t xml:space="preserve"> </w:t>
            </w:r>
            <w:r>
              <w:rPr>
                <w:color w:val="5A5858"/>
                <w:spacing w:val="-14"/>
              </w:rPr>
              <w:t>V.</w:t>
            </w:r>
            <w:r>
              <w:rPr>
                <w:color w:val="5A5858"/>
                <w:spacing w:val="-4"/>
              </w:rPr>
              <w:t xml:space="preserve"> </w:t>
            </w:r>
            <w:r>
              <w:rPr>
                <w:color w:val="5A5858"/>
                <w:spacing w:val="-14"/>
              </w:rPr>
              <w:t>V.</w:t>
            </w:r>
            <w:r>
              <w:rPr>
                <w:color w:val="5A5858"/>
                <w:spacing w:val="2"/>
              </w:rPr>
              <w:t xml:space="preserve"> </w:t>
            </w:r>
            <w:r>
              <w:rPr>
                <w:color w:val="5A5858"/>
                <w:spacing w:val="-14"/>
              </w:rPr>
              <w:t>Satyanarayana</w:t>
            </w:r>
          </w:p>
        </w:tc>
        <w:tc>
          <w:tcPr>
            <w:tcW w:w="2837" w:type="dxa"/>
          </w:tcPr>
          <w:p w14:paraId="4B63C5D9" w14:textId="77777777" w:rsidR="00B40BF7" w:rsidRDefault="00B40BF7" w:rsidP="002C0466">
            <w:pPr>
              <w:pStyle w:val="TableParagraph"/>
              <w:spacing w:before="100"/>
              <w:ind w:left="107"/>
              <w:jc w:val="center"/>
            </w:pPr>
            <w:r>
              <w:t>Arts</w:t>
            </w:r>
            <w:r>
              <w:rPr>
                <w:spacing w:val="-3"/>
              </w:rPr>
              <w:t xml:space="preserve"> </w:t>
            </w:r>
            <w:r>
              <w:t>College –</w:t>
            </w:r>
            <w:r>
              <w:rPr>
                <w:spacing w:val="-2"/>
              </w:rPr>
              <w:t xml:space="preserve"> Rajahmundry</w:t>
            </w:r>
          </w:p>
        </w:tc>
        <w:tc>
          <w:tcPr>
            <w:tcW w:w="1281" w:type="dxa"/>
          </w:tcPr>
          <w:p w14:paraId="4DA9F5E4" w14:textId="77777777" w:rsidR="00B40BF7" w:rsidRDefault="00B40BF7" w:rsidP="002C0466">
            <w:pPr>
              <w:pStyle w:val="TableParagraph"/>
              <w:spacing w:before="100"/>
              <w:ind w:left="8" w:right="112"/>
              <w:jc w:val="center"/>
            </w:pPr>
            <w:r>
              <w:rPr>
                <w:spacing w:val="-2"/>
              </w:rPr>
              <w:t>9441133025</w:t>
            </w:r>
          </w:p>
        </w:tc>
        <w:tc>
          <w:tcPr>
            <w:tcW w:w="3515" w:type="dxa"/>
          </w:tcPr>
          <w:p w14:paraId="0C4B006D" w14:textId="77777777" w:rsidR="00B40BF7" w:rsidRDefault="00B40BF7" w:rsidP="002C0466">
            <w:pPr>
              <w:pStyle w:val="TableParagraph"/>
              <w:spacing w:before="100"/>
              <w:ind w:left="107"/>
              <w:jc w:val="center"/>
            </w:pPr>
            <w:hyperlink r:id="rId11">
              <w:r>
                <w:rPr>
                  <w:color w:val="0462C1"/>
                  <w:spacing w:val="-2"/>
                  <w:u w:val="single" w:color="0462C1"/>
                </w:rPr>
                <w:t>vvsnarayana.pachimala@gcrjy.ac.in</w:t>
              </w:r>
            </w:hyperlink>
          </w:p>
        </w:tc>
      </w:tr>
      <w:tr w:rsidR="00B40BF7" w14:paraId="23548AB5" w14:textId="77777777" w:rsidTr="002C0466">
        <w:trPr>
          <w:trHeight w:val="361"/>
        </w:trPr>
        <w:tc>
          <w:tcPr>
            <w:tcW w:w="421" w:type="dxa"/>
          </w:tcPr>
          <w:p w14:paraId="4A3F4ACA" w14:textId="77777777" w:rsidR="00B40BF7" w:rsidRDefault="00B40BF7" w:rsidP="002C0466">
            <w:pPr>
              <w:pStyle w:val="TableParagraph"/>
              <w:spacing w:before="102"/>
              <w:ind w:left="7"/>
              <w:jc w:val="center"/>
            </w:pPr>
            <w:r>
              <w:rPr>
                <w:spacing w:val="-10"/>
              </w:rPr>
              <w:t>2</w:t>
            </w:r>
          </w:p>
        </w:tc>
        <w:tc>
          <w:tcPr>
            <w:tcW w:w="2573" w:type="dxa"/>
          </w:tcPr>
          <w:p w14:paraId="792501BE" w14:textId="77777777" w:rsidR="00B40BF7" w:rsidRDefault="00B40BF7" w:rsidP="002C0466">
            <w:pPr>
              <w:pStyle w:val="TableParagraph"/>
              <w:spacing w:before="102"/>
              <w:ind w:left="110"/>
              <w:jc w:val="center"/>
            </w:pPr>
            <w:r>
              <w:rPr>
                <w:color w:val="5A5858"/>
                <w:spacing w:val="-2"/>
              </w:rPr>
              <w:t>Dr. A.</w:t>
            </w:r>
            <w:r>
              <w:rPr>
                <w:color w:val="5A5858"/>
                <w:spacing w:val="-7"/>
              </w:rPr>
              <w:t xml:space="preserve"> </w:t>
            </w:r>
            <w:proofErr w:type="spellStart"/>
            <w:r>
              <w:rPr>
                <w:color w:val="5A5858"/>
                <w:spacing w:val="-2"/>
              </w:rPr>
              <w:t>Alimelu</w:t>
            </w:r>
            <w:proofErr w:type="spellEnd"/>
            <w:r>
              <w:rPr>
                <w:color w:val="5A5858"/>
                <w:spacing w:val="-7"/>
              </w:rPr>
              <w:t xml:space="preserve"> </w:t>
            </w:r>
            <w:r>
              <w:rPr>
                <w:color w:val="5A5858"/>
                <w:spacing w:val="-2"/>
              </w:rPr>
              <w:t>Annapurna</w:t>
            </w:r>
          </w:p>
        </w:tc>
        <w:tc>
          <w:tcPr>
            <w:tcW w:w="2837" w:type="dxa"/>
          </w:tcPr>
          <w:p w14:paraId="1BC0D87A" w14:textId="77777777" w:rsidR="00B40BF7" w:rsidRDefault="00B40BF7" w:rsidP="002C0466">
            <w:pPr>
              <w:pStyle w:val="TableParagraph"/>
              <w:spacing w:before="102"/>
              <w:ind w:left="107"/>
              <w:jc w:val="center"/>
            </w:pPr>
            <w:r>
              <w:t>Arts</w:t>
            </w:r>
            <w:r>
              <w:rPr>
                <w:spacing w:val="-3"/>
              </w:rPr>
              <w:t xml:space="preserve"> </w:t>
            </w:r>
            <w:r>
              <w:t>College –</w:t>
            </w:r>
            <w:r>
              <w:rPr>
                <w:spacing w:val="-2"/>
              </w:rPr>
              <w:t xml:space="preserve"> Rajahmundry</w:t>
            </w:r>
          </w:p>
        </w:tc>
        <w:tc>
          <w:tcPr>
            <w:tcW w:w="1281" w:type="dxa"/>
          </w:tcPr>
          <w:p w14:paraId="503D7CF0" w14:textId="77777777" w:rsidR="00B40BF7" w:rsidRDefault="00B40BF7" w:rsidP="002C0466">
            <w:pPr>
              <w:pStyle w:val="TableParagraph"/>
              <w:spacing w:before="102"/>
              <w:ind w:right="112"/>
              <w:jc w:val="center"/>
            </w:pPr>
            <w:r>
              <w:rPr>
                <w:spacing w:val="-2"/>
              </w:rPr>
              <w:t>8978737858</w:t>
            </w:r>
          </w:p>
        </w:tc>
        <w:tc>
          <w:tcPr>
            <w:tcW w:w="3515" w:type="dxa"/>
          </w:tcPr>
          <w:p w14:paraId="61EEDB00" w14:textId="77777777" w:rsidR="00B40BF7" w:rsidRDefault="00B40BF7" w:rsidP="002C0466">
            <w:pPr>
              <w:pStyle w:val="TableParagraph"/>
              <w:spacing w:before="102"/>
              <w:ind w:left="107"/>
              <w:jc w:val="center"/>
            </w:pPr>
            <w:hyperlink r:id="rId12">
              <w:r>
                <w:rPr>
                  <w:color w:val="0462C1"/>
                  <w:spacing w:val="-2"/>
                  <w:u w:val="single" w:color="0462C1"/>
                </w:rPr>
                <w:t>behara.anu@gmail.com</w:t>
              </w:r>
            </w:hyperlink>
          </w:p>
        </w:tc>
      </w:tr>
      <w:tr w:rsidR="00B40BF7" w14:paraId="53E28B42" w14:textId="77777777" w:rsidTr="002C0466">
        <w:trPr>
          <w:trHeight w:val="363"/>
        </w:trPr>
        <w:tc>
          <w:tcPr>
            <w:tcW w:w="421" w:type="dxa"/>
          </w:tcPr>
          <w:p w14:paraId="7D5A1752" w14:textId="77777777" w:rsidR="00B40BF7" w:rsidRDefault="00B40BF7" w:rsidP="002C0466">
            <w:pPr>
              <w:pStyle w:val="TableParagraph"/>
              <w:spacing w:before="105"/>
              <w:ind w:left="7"/>
              <w:jc w:val="center"/>
            </w:pPr>
            <w:r>
              <w:rPr>
                <w:spacing w:val="-10"/>
              </w:rPr>
              <w:t>3</w:t>
            </w:r>
          </w:p>
        </w:tc>
        <w:tc>
          <w:tcPr>
            <w:tcW w:w="2573" w:type="dxa"/>
          </w:tcPr>
          <w:p w14:paraId="043D8F44" w14:textId="77777777" w:rsidR="00B40BF7" w:rsidRDefault="00B40BF7" w:rsidP="002C0466">
            <w:pPr>
              <w:pStyle w:val="TableParagraph"/>
              <w:spacing w:before="105"/>
              <w:ind w:left="110"/>
              <w:jc w:val="center"/>
            </w:pPr>
            <w:r>
              <w:rPr>
                <w:color w:val="5A5858"/>
              </w:rPr>
              <w:t>Dr. Shanmukha</w:t>
            </w:r>
            <w:r>
              <w:rPr>
                <w:color w:val="5A5858"/>
                <w:spacing w:val="-3"/>
              </w:rPr>
              <w:t xml:space="preserve"> </w:t>
            </w:r>
            <w:r>
              <w:rPr>
                <w:color w:val="5A5858"/>
              </w:rPr>
              <w:t>Rao</w:t>
            </w:r>
            <w:r>
              <w:rPr>
                <w:color w:val="5A5858"/>
                <w:spacing w:val="-2"/>
              </w:rPr>
              <w:t xml:space="preserve"> Padala</w:t>
            </w:r>
          </w:p>
        </w:tc>
        <w:tc>
          <w:tcPr>
            <w:tcW w:w="2837" w:type="dxa"/>
          </w:tcPr>
          <w:p w14:paraId="48ADDB86" w14:textId="77777777" w:rsidR="00B40BF7" w:rsidRDefault="00B40BF7" w:rsidP="002C0466">
            <w:pPr>
              <w:pStyle w:val="TableParagraph"/>
              <w:spacing w:before="105"/>
              <w:ind w:left="107"/>
              <w:jc w:val="center"/>
            </w:pPr>
            <w:r>
              <w:t>Arts</w:t>
            </w:r>
            <w:r>
              <w:rPr>
                <w:spacing w:val="-3"/>
              </w:rPr>
              <w:t xml:space="preserve"> </w:t>
            </w:r>
            <w:r>
              <w:t>College –</w:t>
            </w:r>
            <w:r>
              <w:rPr>
                <w:spacing w:val="-2"/>
              </w:rPr>
              <w:t xml:space="preserve"> Rajahmundry</w:t>
            </w:r>
          </w:p>
        </w:tc>
        <w:tc>
          <w:tcPr>
            <w:tcW w:w="1281" w:type="dxa"/>
          </w:tcPr>
          <w:p w14:paraId="50CB89E2" w14:textId="77777777" w:rsidR="00B40BF7" w:rsidRDefault="00B40BF7" w:rsidP="002C0466">
            <w:pPr>
              <w:pStyle w:val="TableParagraph"/>
              <w:spacing w:before="105"/>
              <w:ind w:right="112"/>
              <w:jc w:val="center"/>
            </w:pPr>
            <w:r>
              <w:rPr>
                <w:spacing w:val="-2"/>
              </w:rPr>
              <w:t>9440323606</w:t>
            </w:r>
          </w:p>
        </w:tc>
        <w:tc>
          <w:tcPr>
            <w:tcW w:w="3515" w:type="dxa"/>
          </w:tcPr>
          <w:p w14:paraId="2B7573A7" w14:textId="77777777" w:rsidR="00B40BF7" w:rsidRDefault="00B40BF7" w:rsidP="002C0466">
            <w:pPr>
              <w:pStyle w:val="TableParagraph"/>
              <w:spacing w:before="105"/>
              <w:ind w:left="107"/>
              <w:jc w:val="center"/>
            </w:pPr>
            <w:hyperlink r:id="rId13">
              <w:r>
                <w:rPr>
                  <w:color w:val="0462C1"/>
                  <w:spacing w:val="-2"/>
                  <w:u w:val="single" w:color="0462C1"/>
                </w:rPr>
                <w:t>drsrpadala@gmail.com</w:t>
              </w:r>
            </w:hyperlink>
          </w:p>
        </w:tc>
      </w:tr>
      <w:tr w:rsidR="00B40BF7" w14:paraId="620A09C9" w14:textId="77777777" w:rsidTr="002C0466">
        <w:trPr>
          <w:trHeight w:val="361"/>
        </w:trPr>
        <w:tc>
          <w:tcPr>
            <w:tcW w:w="421" w:type="dxa"/>
          </w:tcPr>
          <w:p w14:paraId="350548A8" w14:textId="77777777" w:rsidR="00B40BF7" w:rsidRDefault="00B40BF7" w:rsidP="002C0466">
            <w:pPr>
              <w:pStyle w:val="TableParagraph"/>
              <w:spacing w:before="100"/>
              <w:ind w:left="7"/>
              <w:jc w:val="center"/>
            </w:pPr>
            <w:r>
              <w:rPr>
                <w:spacing w:val="-10"/>
              </w:rPr>
              <w:t>4</w:t>
            </w:r>
          </w:p>
        </w:tc>
        <w:tc>
          <w:tcPr>
            <w:tcW w:w="2573" w:type="dxa"/>
          </w:tcPr>
          <w:p w14:paraId="26C11B2A" w14:textId="77777777" w:rsidR="00B40BF7" w:rsidRDefault="00B40BF7" w:rsidP="002C0466">
            <w:pPr>
              <w:pStyle w:val="TableParagraph"/>
              <w:spacing w:before="100"/>
              <w:ind w:left="110"/>
              <w:jc w:val="center"/>
            </w:pPr>
            <w:r>
              <w:rPr>
                <w:color w:val="5A5858"/>
              </w:rPr>
              <w:t>Dr.</w:t>
            </w:r>
            <w:r>
              <w:rPr>
                <w:color w:val="5A5858"/>
                <w:spacing w:val="-8"/>
              </w:rPr>
              <w:t xml:space="preserve"> </w:t>
            </w:r>
            <w:r>
              <w:rPr>
                <w:color w:val="5A5858"/>
              </w:rPr>
              <w:t>B.</w:t>
            </w:r>
            <w:r>
              <w:rPr>
                <w:color w:val="5A5858"/>
                <w:spacing w:val="-7"/>
              </w:rPr>
              <w:t xml:space="preserve"> </w:t>
            </w:r>
            <w:r>
              <w:rPr>
                <w:color w:val="5A5858"/>
                <w:spacing w:val="-2"/>
              </w:rPr>
              <w:t>Prathima</w:t>
            </w:r>
          </w:p>
        </w:tc>
        <w:tc>
          <w:tcPr>
            <w:tcW w:w="2837" w:type="dxa"/>
          </w:tcPr>
          <w:p w14:paraId="593BF4B2" w14:textId="77777777" w:rsidR="00B40BF7" w:rsidRDefault="00B40BF7" w:rsidP="002C0466">
            <w:pPr>
              <w:pStyle w:val="TableParagraph"/>
              <w:spacing w:before="100"/>
              <w:ind w:left="107"/>
              <w:jc w:val="center"/>
            </w:pPr>
            <w:r>
              <w:t>Arts</w:t>
            </w:r>
            <w:r>
              <w:rPr>
                <w:spacing w:val="-3"/>
              </w:rPr>
              <w:t xml:space="preserve"> </w:t>
            </w:r>
            <w:r>
              <w:t>College –</w:t>
            </w:r>
            <w:r>
              <w:rPr>
                <w:spacing w:val="-2"/>
              </w:rPr>
              <w:t xml:space="preserve"> Rajahmundry</w:t>
            </w:r>
          </w:p>
        </w:tc>
        <w:tc>
          <w:tcPr>
            <w:tcW w:w="1281" w:type="dxa"/>
          </w:tcPr>
          <w:p w14:paraId="6C2733B8" w14:textId="77777777" w:rsidR="00B40BF7" w:rsidRDefault="00B40BF7" w:rsidP="002C0466">
            <w:pPr>
              <w:pStyle w:val="TableParagraph"/>
              <w:spacing w:before="100"/>
              <w:ind w:right="112"/>
              <w:jc w:val="center"/>
            </w:pPr>
            <w:r>
              <w:rPr>
                <w:spacing w:val="-2"/>
              </w:rPr>
              <w:t>9494473995</w:t>
            </w:r>
          </w:p>
        </w:tc>
        <w:tc>
          <w:tcPr>
            <w:tcW w:w="3515" w:type="dxa"/>
          </w:tcPr>
          <w:p w14:paraId="36F7F8A1" w14:textId="77777777" w:rsidR="00B40BF7" w:rsidRDefault="00B40BF7" w:rsidP="002C0466">
            <w:pPr>
              <w:pStyle w:val="TableParagraph"/>
              <w:spacing w:before="100"/>
              <w:ind w:left="107"/>
              <w:jc w:val="center"/>
            </w:pPr>
            <w:hyperlink r:id="rId14">
              <w:r>
                <w:rPr>
                  <w:color w:val="0462C1"/>
                  <w:spacing w:val="-2"/>
                  <w:u w:val="single" w:color="0462C1"/>
                </w:rPr>
                <w:t>gdc.prathima@gmail.com</w:t>
              </w:r>
            </w:hyperlink>
          </w:p>
        </w:tc>
      </w:tr>
      <w:tr w:rsidR="00B40BF7" w14:paraId="70A6549F" w14:textId="77777777" w:rsidTr="002C0466">
        <w:trPr>
          <w:trHeight w:val="361"/>
        </w:trPr>
        <w:tc>
          <w:tcPr>
            <w:tcW w:w="421" w:type="dxa"/>
          </w:tcPr>
          <w:p w14:paraId="362640EE" w14:textId="77777777" w:rsidR="00B40BF7" w:rsidRDefault="00B40BF7" w:rsidP="002C0466">
            <w:pPr>
              <w:pStyle w:val="TableParagraph"/>
              <w:spacing w:before="102"/>
              <w:ind w:left="7"/>
              <w:jc w:val="center"/>
            </w:pPr>
            <w:r>
              <w:rPr>
                <w:spacing w:val="-10"/>
              </w:rPr>
              <w:t>5</w:t>
            </w:r>
          </w:p>
        </w:tc>
        <w:tc>
          <w:tcPr>
            <w:tcW w:w="2573" w:type="dxa"/>
          </w:tcPr>
          <w:p w14:paraId="7495CD4A" w14:textId="77777777" w:rsidR="00B40BF7" w:rsidRDefault="00B40BF7" w:rsidP="002C0466">
            <w:pPr>
              <w:pStyle w:val="TableParagraph"/>
              <w:spacing w:before="35"/>
              <w:ind w:left="110"/>
              <w:jc w:val="center"/>
            </w:pPr>
            <w:r>
              <w:rPr>
                <w:color w:val="5A5858"/>
                <w:spacing w:val="-2"/>
              </w:rPr>
              <w:t>V.</w:t>
            </w:r>
            <w:r>
              <w:rPr>
                <w:color w:val="5A5858"/>
                <w:spacing w:val="-11"/>
              </w:rPr>
              <w:t xml:space="preserve"> </w:t>
            </w:r>
            <w:r>
              <w:rPr>
                <w:color w:val="5A5858"/>
                <w:spacing w:val="-2"/>
              </w:rPr>
              <w:t>Ramesh</w:t>
            </w:r>
            <w:r>
              <w:rPr>
                <w:color w:val="5A5858"/>
                <w:spacing w:val="-10"/>
              </w:rPr>
              <w:t xml:space="preserve"> </w:t>
            </w:r>
            <w:r>
              <w:rPr>
                <w:color w:val="5A5858"/>
                <w:spacing w:val="-2"/>
              </w:rPr>
              <w:t>Krishna</w:t>
            </w:r>
          </w:p>
        </w:tc>
        <w:tc>
          <w:tcPr>
            <w:tcW w:w="2837" w:type="dxa"/>
          </w:tcPr>
          <w:p w14:paraId="31F18020" w14:textId="77777777" w:rsidR="00B40BF7" w:rsidRDefault="00B40BF7" w:rsidP="002C0466">
            <w:pPr>
              <w:pStyle w:val="TableParagraph"/>
              <w:spacing w:before="102"/>
              <w:ind w:left="107"/>
              <w:jc w:val="center"/>
            </w:pPr>
            <w:r>
              <w:t>Arts</w:t>
            </w:r>
            <w:r>
              <w:rPr>
                <w:spacing w:val="-3"/>
              </w:rPr>
              <w:t xml:space="preserve"> </w:t>
            </w:r>
            <w:r>
              <w:t>College –</w:t>
            </w:r>
            <w:r>
              <w:rPr>
                <w:spacing w:val="-2"/>
              </w:rPr>
              <w:t xml:space="preserve"> Rajahmundry</w:t>
            </w:r>
          </w:p>
        </w:tc>
        <w:tc>
          <w:tcPr>
            <w:tcW w:w="1281" w:type="dxa"/>
          </w:tcPr>
          <w:p w14:paraId="18CD295D" w14:textId="77777777" w:rsidR="00B40BF7" w:rsidRDefault="00B40BF7" w:rsidP="002C0466">
            <w:pPr>
              <w:pStyle w:val="TableParagraph"/>
              <w:spacing w:before="102"/>
              <w:ind w:right="112"/>
              <w:jc w:val="center"/>
            </w:pPr>
            <w:r>
              <w:rPr>
                <w:spacing w:val="-2"/>
              </w:rPr>
              <w:t>9948474434</w:t>
            </w:r>
          </w:p>
        </w:tc>
        <w:tc>
          <w:tcPr>
            <w:tcW w:w="3515" w:type="dxa"/>
          </w:tcPr>
          <w:p w14:paraId="11B8912E" w14:textId="77777777" w:rsidR="00B40BF7" w:rsidRDefault="00B40BF7" w:rsidP="002C0466">
            <w:pPr>
              <w:pStyle w:val="TableParagraph"/>
              <w:spacing w:before="102"/>
              <w:ind w:left="107"/>
              <w:jc w:val="center"/>
            </w:pPr>
            <w:hyperlink r:id="rId15">
              <w:r>
                <w:rPr>
                  <w:color w:val="0462C1"/>
                  <w:spacing w:val="-2"/>
                  <w:u w:val="single" w:color="0462C1"/>
                </w:rPr>
                <w:t>rameshkrishna.v@gcrjy.ac.in</w:t>
              </w:r>
            </w:hyperlink>
          </w:p>
        </w:tc>
      </w:tr>
      <w:tr w:rsidR="00B40BF7" w14:paraId="00E969C1" w14:textId="77777777" w:rsidTr="002C0466">
        <w:trPr>
          <w:trHeight w:val="363"/>
        </w:trPr>
        <w:tc>
          <w:tcPr>
            <w:tcW w:w="421" w:type="dxa"/>
          </w:tcPr>
          <w:p w14:paraId="38093978" w14:textId="77777777" w:rsidR="00B40BF7" w:rsidRDefault="00B40BF7" w:rsidP="002C0466">
            <w:pPr>
              <w:pStyle w:val="TableParagraph"/>
              <w:spacing w:before="105"/>
              <w:ind w:left="7"/>
              <w:jc w:val="center"/>
            </w:pPr>
            <w:r>
              <w:rPr>
                <w:spacing w:val="-10"/>
              </w:rPr>
              <w:t>6</w:t>
            </w:r>
          </w:p>
        </w:tc>
        <w:tc>
          <w:tcPr>
            <w:tcW w:w="2573" w:type="dxa"/>
          </w:tcPr>
          <w:p w14:paraId="54EE8509" w14:textId="77777777" w:rsidR="00B40BF7" w:rsidRDefault="00B40BF7" w:rsidP="002C0466">
            <w:pPr>
              <w:pStyle w:val="TableParagraph"/>
              <w:spacing w:before="105"/>
              <w:ind w:left="110"/>
              <w:jc w:val="center"/>
            </w:pPr>
            <w:r>
              <w:rPr>
                <w:color w:val="5A5858"/>
              </w:rPr>
              <w:t>B.</w:t>
            </w:r>
            <w:r>
              <w:rPr>
                <w:color w:val="5A5858"/>
                <w:spacing w:val="-1"/>
              </w:rPr>
              <w:t xml:space="preserve"> </w:t>
            </w:r>
            <w:r>
              <w:rPr>
                <w:color w:val="5A5858"/>
                <w:spacing w:val="-2"/>
              </w:rPr>
              <w:t>Sujatha</w:t>
            </w:r>
          </w:p>
        </w:tc>
        <w:tc>
          <w:tcPr>
            <w:tcW w:w="2837" w:type="dxa"/>
          </w:tcPr>
          <w:p w14:paraId="5D729F4E" w14:textId="77777777" w:rsidR="00B40BF7" w:rsidRDefault="00B40BF7" w:rsidP="002C0466">
            <w:pPr>
              <w:pStyle w:val="TableParagraph"/>
              <w:spacing w:before="105"/>
              <w:ind w:left="107"/>
              <w:jc w:val="center"/>
            </w:pPr>
            <w:r>
              <w:t>Arts</w:t>
            </w:r>
            <w:r>
              <w:rPr>
                <w:spacing w:val="-3"/>
              </w:rPr>
              <w:t xml:space="preserve"> </w:t>
            </w:r>
            <w:r>
              <w:t>College –</w:t>
            </w:r>
            <w:r>
              <w:rPr>
                <w:spacing w:val="-2"/>
              </w:rPr>
              <w:t xml:space="preserve"> Rajahmundry</w:t>
            </w:r>
          </w:p>
        </w:tc>
        <w:tc>
          <w:tcPr>
            <w:tcW w:w="1281" w:type="dxa"/>
          </w:tcPr>
          <w:p w14:paraId="115668E7" w14:textId="77777777" w:rsidR="00B40BF7" w:rsidRDefault="00B40BF7" w:rsidP="002C0466">
            <w:pPr>
              <w:pStyle w:val="TableParagraph"/>
              <w:spacing w:before="105"/>
              <w:ind w:right="112"/>
              <w:jc w:val="center"/>
            </w:pPr>
            <w:r>
              <w:rPr>
                <w:spacing w:val="-2"/>
              </w:rPr>
              <w:t>9381024955</w:t>
            </w:r>
          </w:p>
        </w:tc>
        <w:tc>
          <w:tcPr>
            <w:tcW w:w="3515" w:type="dxa"/>
          </w:tcPr>
          <w:p w14:paraId="3B03192B" w14:textId="77777777" w:rsidR="00B40BF7" w:rsidRDefault="00B40BF7" w:rsidP="002C0466">
            <w:pPr>
              <w:pStyle w:val="TableParagraph"/>
              <w:spacing w:before="105"/>
              <w:ind w:left="107"/>
              <w:jc w:val="center"/>
            </w:pPr>
            <w:hyperlink r:id="rId16">
              <w:r>
                <w:rPr>
                  <w:color w:val="0462C1"/>
                  <w:spacing w:val="-2"/>
                  <w:u w:val="single" w:color="0462C1"/>
                </w:rPr>
                <w:t>satish4suji@gcrjy.ac.in</w:t>
              </w:r>
            </w:hyperlink>
          </w:p>
        </w:tc>
      </w:tr>
      <w:tr w:rsidR="00B40BF7" w14:paraId="5E9BEDFB" w14:textId="77777777" w:rsidTr="002C0466">
        <w:trPr>
          <w:trHeight w:val="361"/>
        </w:trPr>
        <w:tc>
          <w:tcPr>
            <w:tcW w:w="421" w:type="dxa"/>
          </w:tcPr>
          <w:p w14:paraId="158AD081" w14:textId="77777777" w:rsidR="00B40BF7" w:rsidRDefault="00B40BF7" w:rsidP="002C0466">
            <w:pPr>
              <w:pStyle w:val="TableParagraph"/>
              <w:spacing w:before="100"/>
              <w:ind w:left="7"/>
              <w:jc w:val="center"/>
            </w:pPr>
            <w:r>
              <w:rPr>
                <w:spacing w:val="-10"/>
              </w:rPr>
              <w:t>7</w:t>
            </w:r>
          </w:p>
        </w:tc>
        <w:tc>
          <w:tcPr>
            <w:tcW w:w="2573" w:type="dxa"/>
          </w:tcPr>
          <w:p w14:paraId="096DB1F8" w14:textId="77777777" w:rsidR="00B40BF7" w:rsidRDefault="00B40BF7" w:rsidP="002C0466">
            <w:pPr>
              <w:pStyle w:val="TableParagraph"/>
              <w:spacing w:before="35"/>
              <w:ind w:left="110"/>
              <w:jc w:val="center"/>
            </w:pPr>
            <w:r>
              <w:rPr>
                <w:color w:val="333333"/>
              </w:rPr>
              <w:t>M.</w:t>
            </w:r>
            <w:r>
              <w:rPr>
                <w:color w:val="333333"/>
                <w:spacing w:val="-2"/>
              </w:rPr>
              <w:t xml:space="preserve"> Srinivasu</w:t>
            </w:r>
          </w:p>
        </w:tc>
        <w:tc>
          <w:tcPr>
            <w:tcW w:w="2837" w:type="dxa"/>
          </w:tcPr>
          <w:p w14:paraId="5051328C" w14:textId="77777777" w:rsidR="00B40BF7" w:rsidRDefault="00B40BF7" w:rsidP="002C0466">
            <w:pPr>
              <w:pStyle w:val="TableParagraph"/>
              <w:spacing w:before="100"/>
              <w:ind w:left="107"/>
              <w:jc w:val="center"/>
            </w:pPr>
            <w:r>
              <w:t>GDC</w:t>
            </w:r>
            <w:r>
              <w:rPr>
                <w:spacing w:val="-6"/>
              </w:rPr>
              <w:t xml:space="preserve"> </w:t>
            </w:r>
            <w:r>
              <w:t>–</w:t>
            </w:r>
            <w:r>
              <w:rPr>
                <w:spacing w:val="-6"/>
              </w:rPr>
              <w:t xml:space="preserve"> </w:t>
            </w:r>
            <w:r>
              <w:rPr>
                <w:spacing w:val="-4"/>
              </w:rPr>
              <w:t>TUNI</w:t>
            </w:r>
          </w:p>
        </w:tc>
        <w:tc>
          <w:tcPr>
            <w:tcW w:w="1281" w:type="dxa"/>
          </w:tcPr>
          <w:p w14:paraId="560D16F0" w14:textId="77777777" w:rsidR="00B40BF7" w:rsidRDefault="00B40BF7" w:rsidP="002C0466">
            <w:pPr>
              <w:pStyle w:val="TableParagraph"/>
              <w:spacing w:before="100"/>
              <w:ind w:right="112"/>
              <w:jc w:val="center"/>
            </w:pPr>
            <w:r>
              <w:rPr>
                <w:spacing w:val="-2"/>
              </w:rPr>
              <w:t>9492962264</w:t>
            </w:r>
          </w:p>
        </w:tc>
        <w:tc>
          <w:tcPr>
            <w:tcW w:w="3515" w:type="dxa"/>
          </w:tcPr>
          <w:p w14:paraId="4F35D0E6" w14:textId="77777777" w:rsidR="00B40BF7" w:rsidRDefault="00B40BF7" w:rsidP="002C0466">
            <w:pPr>
              <w:pStyle w:val="TableParagraph"/>
              <w:spacing w:before="100"/>
              <w:ind w:left="107"/>
              <w:jc w:val="center"/>
            </w:pPr>
            <w:hyperlink r:id="rId17">
              <w:r>
                <w:rPr>
                  <w:color w:val="0462C1"/>
                  <w:spacing w:val="-2"/>
                  <w:u w:val="single" w:color="0462C1"/>
                </w:rPr>
                <w:t>manepallisrinivasu30407@gmail.com</w:t>
              </w:r>
            </w:hyperlink>
          </w:p>
        </w:tc>
      </w:tr>
      <w:tr w:rsidR="00B40BF7" w14:paraId="6B45350E" w14:textId="77777777" w:rsidTr="002C0466">
        <w:trPr>
          <w:trHeight w:val="361"/>
        </w:trPr>
        <w:tc>
          <w:tcPr>
            <w:tcW w:w="421" w:type="dxa"/>
          </w:tcPr>
          <w:p w14:paraId="1F059BA4" w14:textId="77777777" w:rsidR="00B40BF7" w:rsidRDefault="00B40BF7" w:rsidP="002C0466">
            <w:pPr>
              <w:pStyle w:val="TableParagraph"/>
              <w:spacing w:before="103"/>
              <w:ind w:left="7"/>
              <w:jc w:val="center"/>
            </w:pPr>
            <w:r>
              <w:rPr>
                <w:spacing w:val="-10"/>
              </w:rPr>
              <w:t>8</w:t>
            </w:r>
          </w:p>
        </w:tc>
        <w:tc>
          <w:tcPr>
            <w:tcW w:w="2573" w:type="dxa"/>
          </w:tcPr>
          <w:p w14:paraId="353093CF" w14:textId="77777777" w:rsidR="00B40BF7" w:rsidRDefault="00B40BF7" w:rsidP="002C0466">
            <w:pPr>
              <w:pStyle w:val="TableParagraph"/>
              <w:spacing w:before="36"/>
              <w:ind w:left="110"/>
              <w:jc w:val="center"/>
            </w:pPr>
            <w:r>
              <w:rPr>
                <w:color w:val="333333"/>
                <w:spacing w:val="-10"/>
              </w:rPr>
              <w:t>P.V.K.M</w:t>
            </w:r>
            <w:r>
              <w:rPr>
                <w:color w:val="333333"/>
                <w:spacing w:val="-2"/>
              </w:rPr>
              <w:t xml:space="preserve"> Aleena</w:t>
            </w:r>
          </w:p>
        </w:tc>
        <w:tc>
          <w:tcPr>
            <w:tcW w:w="2837" w:type="dxa"/>
          </w:tcPr>
          <w:p w14:paraId="23A32CA4" w14:textId="77777777" w:rsidR="00B40BF7" w:rsidRDefault="00B40BF7" w:rsidP="002C0466">
            <w:pPr>
              <w:pStyle w:val="TableParagraph"/>
              <w:spacing w:before="103"/>
              <w:ind w:left="107"/>
              <w:jc w:val="center"/>
            </w:pPr>
            <w:r>
              <w:t>GDC</w:t>
            </w:r>
            <w:r>
              <w:rPr>
                <w:spacing w:val="-6"/>
              </w:rPr>
              <w:t xml:space="preserve"> </w:t>
            </w:r>
            <w:r>
              <w:t>–</w:t>
            </w:r>
            <w:r>
              <w:rPr>
                <w:spacing w:val="-6"/>
              </w:rPr>
              <w:t xml:space="preserve"> </w:t>
            </w:r>
            <w:r>
              <w:rPr>
                <w:spacing w:val="-4"/>
              </w:rPr>
              <w:t>TUNI</w:t>
            </w:r>
          </w:p>
        </w:tc>
        <w:tc>
          <w:tcPr>
            <w:tcW w:w="1281" w:type="dxa"/>
          </w:tcPr>
          <w:p w14:paraId="45F44B25" w14:textId="77777777" w:rsidR="00B40BF7" w:rsidRDefault="00B40BF7" w:rsidP="002C0466">
            <w:pPr>
              <w:pStyle w:val="TableParagraph"/>
              <w:spacing w:before="103"/>
              <w:ind w:right="112"/>
              <w:jc w:val="center"/>
            </w:pPr>
            <w:r>
              <w:rPr>
                <w:spacing w:val="-2"/>
              </w:rPr>
              <w:t>8985945942</w:t>
            </w:r>
          </w:p>
        </w:tc>
        <w:tc>
          <w:tcPr>
            <w:tcW w:w="3515" w:type="dxa"/>
          </w:tcPr>
          <w:p w14:paraId="47F3B3CA" w14:textId="77777777" w:rsidR="00B40BF7" w:rsidRDefault="00B40BF7" w:rsidP="002C0466">
            <w:pPr>
              <w:pStyle w:val="TableParagraph"/>
              <w:jc w:val="center"/>
            </w:pPr>
          </w:p>
        </w:tc>
      </w:tr>
      <w:tr w:rsidR="00B40BF7" w14:paraId="4E4BB265" w14:textId="77777777" w:rsidTr="002C0466">
        <w:trPr>
          <w:trHeight w:val="363"/>
        </w:trPr>
        <w:tc>
          <w:tcPr>
            <w:tcW w:w="421" w:type="dxa"/>
          </w:tcPr>
          <w:p w14:paraId="591150C5" w14:textId="77777777" w:rsidR="00B40BF7" w:rsidRDefault="00B40BF7" w:rsidP="002C0466">
            <w:pPr>
              <w:pStyle w:val="TableParagraph"/>
              <w:spacing w:before="105"/>
              <w:ind w:left="7"/>
              <w:jc w:val="center"/>
            </w:pPr>
            <w:r>
              <w:rPr>
                <w:spacing w:val="-10"/>
              </w:rPr>
              <w:t>9</w:t>
            </w:r>
          </w:p>
        </w:tc>
        <w:tc>
          <w:tcPr>
            <w:tcW w:w="2573" w:type="dxa"/>
          </w:tcPr>
          <w:p w14:paraId="08548AFC" w14:textId="77777777" w:rsidR="00B40BF7" w:rsidRDefault="00B40BF7" w:rsidP="002C0466">
            <w:pPr>
              <w:pStyle w:val="TableParagraph"/>
              <w:spacing w:before="105"/>
              <w:ind w:left="110"/>
              <w:jc w:val="center"/>
            </w:pPr>
            <w:proofErr w:type="spellStart"/>
            <w:proofErr w:type="gramStart"/>
            <w:r>
              <w:rPr>
                <w:color w:val="5B5B5B"/>
              </w:rPr>
              <w:t>Dr.G</w:t>
            </w:r>
            <w:proofErr w:type="spellEnd"/>
            <w:proofErr w:type="gramEnd"/>
            <w:r>
              <w:rPr>
                <w:color w:val="5B5B5B"/>
                <w:spacing w:val="-11"/>
              </w:rPr>
              <w:t xml:space="preserve"> </w:t>
            </w:r>
            <w:r>
              <w:rPr>
                <w:color w:val="5B5B5B"/>
              </w:rPr>
              <w:t>Srinivasa</w:t>
            </w:r>
            <w:r>
              <w:rPr>
                <w:color w:val="5B5B5B"/>
                <w:spacing w:val="-9"/>
              </w:rPr>
              <w:t xml:space="preserve"> </w:t>
            </w:r>
            <w:r>
              <w:rPr>
                <w:color w:val="5B5B5B"/>
                <w:spacing w:val="-5"/>
              </w:rPr>
              <w:t>Rao</w:t>
            </w:r>
          </w:p>
        </w:tc>
        <w:tc>
          <w:tcPr>
            <w:tcW w:w="2837" w:type="dxa"/>
          </w:tcPr>
          <w:p w14:paraId="2E648ADD" w14:textId="77777777" w:rsidR="00B40BF7" w:rsidRDefault="00B40BF7" w:rsidP="002C0466">
            <w:pPr>
              <w:pStyle w:val="TableParagraph"/>
              <w:spacing w:before="105"/>
              <w:ind w:left="107"/>
              <w:jc w:val="center"/>
            </w:pPr>
            <w:r>
              <w:t>VSK</w:t>
            </w:r>
            <w:r>
              <w:rPr>
                <w:spacing w:val="-4"/>
              </w:rPr>
              <w:t xml:space="preserve"> </w:t>
            </w:r>
            <w:r>
              <w:t>College</w:t>
            </w:r>
            <w:r>
              <w:rPr>
                <w:spacing w:val="-2"/>
              </w:rPr>
              <w:t xml:space="preserve"> </w:t>
            </w:r>
            <w:r>
              <w:t>–</w:t>
            </w:r>
            <w:r>
              <w:rPr>
                <w:spacing w:val="-6"/>
              </w:rPr>
              <w:t xml:space="preserve"> </w:t>
            </w:r>
            <w:r>
              <w:rPr>
                <w:spacing w:val="-4"/>
              </w:rPr>
              <w:t>Vizag</w:t>
            </w:r>
          </w:p>
        </w:tc>
        <w:tc>
          <w:tcPr>
            <w:tcW w:w="1281" w:type="dxa"/>
          </w:tcPr>
          <w:p w14:paraId="6230054B" w14:textId="77777777" w:rsidR="00B40BF7" w:rsidRDefault="00B40BF7" w:rsidP="002C0466">
            <w:pPr>
              <w:pStyle w:val="TableParagraph"/>
              <w:spacing w:before="105"/>
              <w:ind w:right="112"/>
              <w:jc w:val="center"/>
            </w:pPr>
            <w:r>
              <w:rPr>
                <w:spacing w:val="-2"/>
              </w:rPr>
              <w:t>9290812640</w:t>
            </w:r>
          </w:p>
        </w:tc>
        <w:tc>
          <w:tcPr>
            <w:tcW w:w="3515" w:type="dxa"/>
          </w:tcPr>
          <w:p w14:paraId="6747F33F" w14:textId="77777777" w:rsidR="00B40BF7" w:rsidRDefault="00B40BF7" w:rsidP="002C0466">
            <w:pPr>
              <w:pStyle w:val="TableParagraph"/>
              <w:spacing w:before="105"/>
              <w:ind w:left="107"/>
              <w:jc w:val="center"/>
            </w:pPr>
            <w:hyperlink r:id="rId18">
              <w:r>
                <w:rPr>
                  <w:color w:val="0462C1"/>
                  <w:spacing w:val="-2"/>
                  <w:u w:val="single" w:color="0462C1"/>
                </w:rPr>
                <w:t>qtsrinivas@gmail.com</w:t>
              </w:r>
            </w:hyperlink>
          </w:p>
        </w:tc>
      </w:tr>
      <w:tr w:rsidR="00B40BF7" w14:paraId="4494A6C1" w14:textId="77777777" w:rsidTr="002C0466">
        <w:trPr>
          <w:trHeight w:val="361"/>
        </w:trPr>
        <w:tc>
          <w:tcPr>
            <w:tcW w:w="421" w:type="dxa"/>
          </w:tcPr>
          <w:p w14:paraId="4907A5DB" w14:textId="77777777" w:rsidR="00B40BF7" w:rsidRDefault="00B40BF7" w:rsidP="002C0466">
            <w:pPr>
              <w:pStyle w:val="TableParagraph"/>
              <w:spacing w:before="100"/>
              <w:ind w:left="7"/>
              <w:jc w:val="center"/>
            </w:pPr>
            <w:r>
              <w:rPr>
                <w:spacing w:val="-5"/>
              </w:rPr>
              <w:t>10</w:t>
            </w:r>
          </w:p>
        </w:tc>
        <w:tc>
          <w:tcPr>
            <w:tcW w:w="2573" w:type="dxa"/>
          </w:tcPr>
          <w:p w14:paraId="4572A23E" w14:textId="77777777" w:rsidR="00B40BF7" w:rsidRDefault="00B40BF7" w:rsidP="002C0466">
            <w:pPr>
              <w:pStyle w:val="TableParagraph"/>
              <w:spacing w:before="100"/>
              <w:ind w:left="110"/>
              <w:jc w:val="center"/>
            </w:pPr>
            <w:r>
              <w:rPr>
                <w:color w:val="5B5B5B"/>
              </w:rPr>
              <w:t>RAMESH</w:t>
            </w:r>
            <w:r>
              <w:rPr>
                <w:color w:val="5B5B5B"/>
                <w:spacing w:val="-8"/>
              </w:rPr>
              <w:t xml:space="preserve"> </w:t>
            </w:r>
            <w:r>
              <w:rPr>
                <w:color w:val="5B5B5B"/>
                <w:spacing w:val="-2"/>
              </w:rPr>
              <w:t>DANTULURI</w:t>
            </w:r>
          </w:p>
        </w:tc>
        <w:tc>
          <w:tcPr>
            <w:tcW w:w="2837" w:type="dxa"/>
          </w:tcPr>
          <w:p w14:paraId="59C6FCA3" w14:textId="77777777" w:rsidR="00B40BF7" w:rsidRDefault="00B40BF7" w:rsidP="002C0466">
            <w:pPr>
              <w:pStyle w:val="TableParagraph"/>
              <w:spacing w:before="100"/>
              <w:ind w:left="107"/>
              <w:jc w:val="center"/>
            </w:pPr>
            <w:r>
              <w:t>VSK</w:t>
            </w:r>
            <w:r>
              <w:rPr>
                <w:spacing w:val="-4"/>
              </w:rPr>
              <w:t xml:space="preserve"> </w:t>
            </w:r>
            <w:r>
              <w:t>College</w:t>
            </w:r>
            <w:r>
              <w:rPr>
                <w:spacing w:val="-2"/>
              </w:rPr>
              <w:t xml:space="preserve"> </w:t>
            </w:r>
            <w:r>
              <w:t>–</w:t>
            </w:r>
            <w:r>
              <w:rPr>
                <w:spacing w:val="-6"/>
              </w:rPr>
              <w:t xml:space="preserve"> </w:t>
            </w:r>
            <w:r>
              <w:rPr>
                <w:spacing w:val="-4"/>
              </w:rPr>
              <w:t>Vizag</w:t>
            </w:r>
          </w:p>
        </w:tc>
        <w:tc>
          <w:tcPr>
            <w:tcW w:w="1281" w:type="dxa"/>
          </w:tcPr>
          <w:p w14:paraId="41D6EA6F" w14:textId="77777777" w:rsidR="00B40BF7" w:rsidRDefault="00B40BF7" w:rsidP="002C0466">
            <w:pPr>
              <w:pStyle w:val="TableParagraph"/>
              <w:spacing w:before="35"/>
              <w:ind w:right="112"/>
              <w:jc w:val="center"/>
            </w:pPr>
            <w:r>
              <w:rPr>
                <w:spacing w:val="-2"/>
              </w:rPr>
              <w:t>9912378877</w:t>
            </w:r>
          </w:p>
        </w:tc>
        <w:tc>
          <w:tcPr>
            <w:tcW w:w="3515" w:type="dxa"/>
          </w:tcPr>
          <w:p w14:paraId="6CEC6968" w14:textId="77777777" w:rsidR="00B40BF7" w:rsidRDefault="00B40BF7" w:rsidP="002C0466">
            <w:pPr>
              <w:pStyle w:val="TableParagraph"/>
              <w:spacing w:before="35"/>
              <w:ind w:left="107"/>
              <w:jc w:val="center"/>
            </w:pPr>
            <w:hyperlink r:id="rId19">
              <w:r>
                <w:rPr>
                  <w:color w:val="0462C1"/>
                  <w:spacing w:val="-2"/>
                  <w:u w:val="single" w:color="0462C1"/>
                </w:rPr>
                <w:t>hidrameshhi@gmail.com</w:t>
              </w:r>
            </w:hyperlink>
          </w:p>
        </w:tc>
      </w:tr>
      <w:tr w:rsidR="00B40BF7" w14:paraId="23B5A423" w14:textId="77777777" w:rsidTr="002C0466">
        <w:trPr>
          <w:trHeight w:val="361"/>
        </w:trPr>
        <w:tc>
          <w:tcPr>
            <w:tcW w:w="421" w:type="dxa"/>
          </w:tcPr>
          <w:p w14:paraId="15CE0A37" w14:textId="77777777" w:rsidR="00B40BF7" w:rsidRDefault="00B40BF7" w:rsidP="002C0466">
            <w:pPr>
              <w:pStyle w:val="TableParagraph"/>
              <w:spacing w:before="102"/>
              <w:ind w:left="7" w:right="7"/>
              <w:jc w:val="center"/>
            </w:pPr>
            <w:r>
              <w:rPr>
                <w:spacing w:val="-5"/>
              </w:rPr>
              <w:t>11</w:t>
            </w:r>
          </w:p>
        </w:tc>
        <w:tc>
          <w:tcPr>
            <w:tcW w:w="2573" w:type="dxa"/>
          </w:tcPr>
          <w:p w14:paraId="1C6A9A21" w14:textId="77777777" w:rsidR="00B40BF7" w:rsidRDefault="00B40BF7" w:rsidP="002C0466">
            <w:pPr>
              <w:pStyle w:val="TableParagraph"/>
              <w:spacing w:before="102"/>
              <w:ind w:left="110"/>
              <w:jc w:val="center"/>
            </w:pPr>
            <w:r>
              <w:rPr>
                <w:color w:val="5B5B5B"/>
              </w:rPr>
              <w:t>Dr.</w:t>
            </w:r>
            <w:r>
              <w:rPr>
                <w:color w:val="5B5B5B"/>
                <w:spacing w:val="-12"/>
              </w:rPr>
              <w:t xml:space="preserve"> </w:t>
            </w:r>
            <w:r>
              <w:rPr>
                <w:color w:val="5B5B5B"/>
              </w:rPr>
              <w:t>G.</w:t>
            </w:r>
            <w:r>
              <w:rPr>
                <w:color w:val="5B5B5B"/>
                <w:spacing w:val="-14"/>
              </w:rPr>
              <w:t xml:space="preserve"> </w:t>
            </w:r>
            <w:r>
              <w:rPr>
                <w:color w:val="5B5B5B"/>
              </w:rPr>
              <w:t>ARUN</w:t>
            </w:r>
            <w:r>
              <w:rPr>
                <w:color w:val="5B5B5B"/>
                <w:spacing w:val="-8"/>
              </w:rPr>
              <w:t xml:space="preserve"> </w:t>
            </w:r>
            <w:r>
              <w:rPr>
                <w:color w:val="5B5B5B"/>
                <w:spacing w:val="-2"/>
              </w:rPr>
              <w:t>KUMAR</w:t>
            </w:r>
          </w:p>
        </w:tc>
        <w:tc>
          <w:tcPr>
            <w:tcW w:w="2837" w:type="dxa"/>
          </w:tcPr>
          <w:p w14:paraId="40A795AB" w14:textId="77777777" w:rsidR="00B40BF7" w:rsidRDefault="00B40BF7" w:rsidP="002C0466">
            <w:pPr>
              <w:pStyle w:val="TableParagraph"/>
              <w:spacing w:before="102"/>
              <w:ind w:left="107"/>
              <w:jc w:val="center"/>
            </w:pPr>
            <w:r>
              <w:t>VSK</w:t>
            </w:r>
            <w:r>
              <w:rPr>
                <w:spacing w:val="-4"/>
              </w:rPr>
              <w:t xml:space="preserve"> </w:t>
            </w:r>
            <w:r>
              <w:t>College</w:t>
            </w:r>
            <w:r>
              <w:rPr>
                <w:spacing w:val="-2"/>
              </w:rPr>
              <w:t xml:space="preserve"> </w:t>
            </w:r>
            <w:r>
              <w:t>–</w:t>
            </w:r>
            <w:r>
              <w:rPr>
                <w:spacing w:val="-6"/>
              </w:rPr>
              <w:t xml:space="preserve"> </w:t>
            </w:r>
            <w:r>
              <w:rPr>
                <w:spacing w:val="-4"/>
              </w:rPr>
              <w:t>Vizag</w:t>
            </w:r>
          </w:p>
        </w:tc>
        <w:tc>
          <w:tcPr>
            <w:tcW w:w="1281" w:type="dxa"/>
          </w:tcPr>
          <w:p w14:paraId="78258501" w14:textId="77777777" w:rsidR="00B40BF7" w:rsidRDefault="00B40BF7" w:rsidP="002C0466">
            <w:pPr>
              <w:pStyle w:val="TableParagraph"/>
              <w:spacing w:before="35"/>
              <w:ind w:right="112"/>
              <w:jc w:val="center"/>
            </w:pPr>
            <w:r>
              <w:rPr>
                <w:spacing w:val="-2"/>
              </w:rPr>
              <w:t>9885423407</w:t>
            </w:r>
          </w:p>
        </w:tc>
        <w:tc>
          <w:tcPr>
            <w:tcW w:w="3515" w:type="dxa"/>
          </w:tcPr>
          <w:p w14:paraId="526C66EE" w14:textId="77777777" w:rsidR="00B40BF7" w:rsidRDefault="00B40BF7" w:rsidP="002C0466">
            <w:pPr>
              <w:pStyle w:val="TableParagraph"/>
              <w:spacing w:before="102"/>
              <w:ind w:left="107"/>
              <w:jc w:val="center"/>
            </w:pPr>
            <w:hyperlink r:id="rId20">
              <w:r>
                <w:rPr>
                  <w:color w:val="0462C1"/>
                  <w:spacing w:val="-2"/>
                  <w:u w:val="single" w:color="0462C1"/>
                </w:rPr>
                <w:t>arun9885423407@gmail.com</w:t>
              </w:r>
            </w:hyperlink>
          </w:p>
        </w:tc>
      </w:tr>
      <w:tr w:rsidR="00B40BF7" w14:paraId="7AB88686" w14:textId="77777777" w:rsidTr="002C0466">
        <w:trPr>
          <w:trHeight w:val="363"/>
        </w:trPr>
        <w:tc>
          <w:tcPr>
            <w:tcW w:w="421" w:type="dxa"/>
          </w:tcPr>
          <w:p w14:paraId="0A6686DE" w14:textId="77777777" w:rsidR="00B40BF7" w:rsidRDefault="00B40BF7" w:rsidP="002C0466">
            <w:pPr>
              <w:pStyle w:val="TableParagraph"/>
              <w:spacing w:before="105"/>
              <w:ind w:left="7"/>
              <w:jc w:val="center"/>
            </w:pPr>
            <w:r>
              <w:rPr>
                <w:spacing w:val="-5"/>
              </w:rPr>
              <w:t>12</w:t>
            </w:r>
          </w:p>
        </w:tc>
        <w:tc>
          <w:tcPr>
            <w:tcW w:w="2573" w:type="dxa"/>
          </w:tcPr>
          <w:p w14:paraId="1A50B650" w14:textId="77777777" w:rsidR="00B40BF7" w:rsidRDefault="00B40BF7" w:rsidP="002C0466">
            <w:pPr>
              <w:pStyle w:val="TableParagraph"/>
              <w:spacing w:before="105"/>
              <w:ind w:left="110"/>
              <w:jc w:val="center"/>
            </w:pPr>
            <w:r>
              <w:rPr>
                <w:color w:val="5B5B5B"/>
              </w:rPr>
              <w:t>Dr.</w:t>
            </w:r>
            <w:r>
              <w:rPr>
                <w:color w:val="5B5B5B"/>
                <w:spacing w:val="-10"/>
              </w:rPr>
              <w:t xml:space="preserve"> </w:t>
            </w:r>
            <w:r>
              <w:rPr>
                <w:color w:val="5B5B5B"/>
              </w:rPr>
              <w:t>D.</w:t>
            </w:r>
            <w:r>
              <w:rPr>
                <w:color w:val="5B5B5B"/>
                <w:spacing w:val="-8"/>
              </w:rPr>
              <w:t xml:space="preserve"> </w:t>
            </w:r>
            <w:r>
              <w:rPr>
                <w:color w:val="5B5B5B"/>
                <w:spacing w:val="-2"/>
              </w:rPr>
              <w:t>MURALIDHAR</w:t>
            </w:r>
          </w:p>
        </w:tc>
        <w:tc>
          <w:tcPr>
            <w:tcW w:w="2837" w:type="dxa"/>
          </w:tcPr>
          <w:p w14:paraId="256ECF5D" w14:textId="77777777" w:rsidR="00B40BF7" w:rsidRDefault="00B40BF7" w:rsidP="002C0466">
            <w:pPr>
              <w:pStyle w:val="TableParagraph"/>
              <w:spacing w:before="105"/>
              <w:ind w:left="107"/>
              <w:jc w:val="center"/>
            </w:pPr>
            <w:r>
              <w:t>VSK</w:t>
            </w:r>
            <w:r>
              <w:rPr>
                <w:spacing w:val="-4"/>
              </w:rPr>
              <w:t xml:space="preserve"> </w:t>
            </w:r>
            <w:r>
              <w:t>College</w:t>
            </w:r>
            <w:r>
              <w:rPr>
                <w:spacing w:val="-2"/>
              </w:rPr>
              <w:t xml:space="preserve"> </w:t>
            </w:r>
            <w:r>
              <w:t>–</w:t>
            </w:r>
            <w:r>
              <w:rPr>
                <w:spacing w:val="-6"/>
              </w:rPr>
              <w:t xml:space="preserve"> </w:t>
            </w:r>
            <w:r>
              <w:rPr>
                <w:spacing w:val="-4"/>
              </w:rPr>
              <w:t>Vizag</w:t>
            </w:r>
          </w:p>
        </w:tc>
        <w:tc>
          <w:tcPr>
            <w:tcW w:w="1281" w:type="dxa"/>
          </w:tcPr>
          <w:p w14:paraId="2715F462" w14:textId="77777777" w:rsidR="00B40BF7" w:rsidRDefault="00B40BF7" w:rsidP="002C0466">
            <w:pPr>
              <w:pStyle w:val="TableParagraph"/>
              <w:spacing w:before="105"/>
              <w:ind w:right="112"/>
              <w:jc w:val="center"/>
            </w:pPr>
            <w:r>
              <w:rPr>
                <w:spacing w:val="-2"/>
              </w:rPr>
              <w:t>8500657165</w:t>
            </w:r>
          </w:p>
        </w:tc>
        <w:tc>
          <w:tcPr>
            <w:tcW w:w="3515" w:type="dxa"/>
          </w:tcPr>
          <w:p w14:paraId="104D2607" w14:textId="77777777" w:rsidR="00B40BF7" w:rsidRDefault="00B40BF7" w:rsidP="002C0466">
            <w:pPr>
              <w:pStyle w:val="TableParagraph"/>
              <w:spacing w:before="105"/>
              <w:ind w:left="107"/>
              <w:jc w:val="center"/>
            </w:pPr>
            <w:hyperlink r:id="rId21">
              <w:r>
                <w:rPr>
                  <w:color w:val="0462C1"/>
                  <w:spacing w:val="-2"/>
                  <w:u w:val="single" w:color="0462C1"/>
                </w:rPr>
                <w:t>muralib4u5@gmail.com</w:t>
              </w:r>
            </w:hyperlink>
          </w:p>
        </w:tc>
      </w:tr>
      <w:tr w:rsidR="00B40BF7" w14:paraId="358C49AE" w14:textId="77777777" w:rsidTr="002C0466">
        <w:trPr>
          <w:trHeight w:val="361"/>
        </w:trPr>
        <w:tc>
          <w:tcPr>
            <w:tcW w:w="421" w:type="dxa"/>
          </w:tcPr>
          <w:p w14:paraId="140DB46D" w14:textId="77777777" w:rsidR="00B40BF7" w:rsidRDefault="00B40BF7" w:rsidP="002C0466">
            <w:pPr>
              <w:pStyle w:val="TableParagraph"/>
              <w:spacing w:before="100"/>
              <w:ind w:left="7"/>
              <w:jc w:val="center"/>
            </w:pPr>
            <w:r>
              <w:rPr>
                <w:spacing w:val="-5"/>
              </w:rPr>
              <w:t>13</w:t>
            </w:r>
          </w:p>
        </w:tc>
        <w:tc>
          <w:tcPr>
            <w:tcW w:w="2573" w:type="dxa"/>
          </w:tcPr>
          <w:p w14:paraId="6CCF62E1" w14:textId="77777777" w:rsidR="00B40BF7" w:rsidRDefault="00B40BF7" w:rsidP="002C0466">
            <w:pPr>
              <w:pStyle w:val="TableParagraph"/>
              <w:spacing w:before="100"/>
              <w:ind w:left="110"/>
              <w:jc w:val="center"/>
            </w:pPr>
            <w:r>
              <w:rPr>
                <w:color w:val="202429"/>
              </w:rPr>
              <w:t>G</w:t>
            </w:r>
            <w:r>
              <w:rPr>
                <w:color w:val="202429"/>
                <w:spacing w:val="-10"/>
              </w:rPr>
              <w:t xml:space="preserve"> </w:t>
            </w:r>
            <w:r>
              <w:rPr>
                <w:color w:val="202429"/>
              </w:rPr>
              <w:t>KARUNA</w:t>
            </w:r>
            <w:r>
              <w:rPr>
                <w:color w:val="202429"/>
                <w:spacing w:val="-13"/>
              </w:rPr>
              <w:t xml:space="preserve"> </w:t>
            </w:r>
            <w:r>
              <w:rPr>
                <w:color w:val="202429"/>
                <w:spacing w:val="-5"/>
              </w:rPr>
              <w:t>SRI</w:t>
            </w:r>
          </w:p>
        </w:tc>
        <w:tc>
          <w:tcPr>
            <w:tcW w:w="2837" w:type="dxa"/>
          </w:tcPr>
          <w:p w14:paraId="6B115529" w14:textId="77777777" w:rsidR="00B40BF7" w:rsidRDefault="00B40BF7" w:rsidP="002C0466">
            <w:pPr>
              <w:pStyle w:val="TableParagraph"/>
              <w:spacing w:before="100"/>
              <w:ind w:left="107"/>
              <w:jc w:val="center"/>
            </w:pPr>
            <w:r>
              <w:t>SRR</w:t>
            </w:r>
            <w:r>
              <w:rPr>
                <w:spacing w:val="-3"/>
              </w:rPr>
              <w:t xml:space="preserve"> </w:t>
            </w:r>
            <w:r>
              <w:t>&amp; CVR</w:t>
            </w:r>
            <w:r>
              <w:rPr>
                <w:spacing w:val="-1"/>
              </w:rPr>
              <w:t xml:space="preserve"> </w:t>
            </w:r>
            <w:r>
              <w:t>–</w:t>
            </w:r>
            <w:r>
              <w:rPr>
                <w:spacing w:val="-6"/>
              </w:rPr>
              <w:t xml:space="preserve"> </w:t>
            </w:r>
            <w:r>
              <w:rPr>
                <w:spacing w:val="-2"/>
              </w:rPr>
              <w:t>Vijayawada</w:t>
            </w:r>
          </w:p>
        </w:tc>
        <w:tc>
          <w:tcPr>
            <w:tcW w:w="1281" w:type="dxa"/>
          </w:tcPr>
          <w:p w14:paraId="12FCF6D1" w14:textId="77777777" w:rsidR="00B40BF7" w:rsidRDefault="00B40BF7" w:rsidP="002C0466">
            <w:pPr>
              <w:pStyle w:val="TableParagraph"/>
              <w:spacing w:before="100"/>
              <w:ind w:right="112"/>
              <w:jc w:val="center"/>
            </w:pPr>
            <w:r>
              <w:rPr>
                <w:spacing w:val="-2"/>
              </w:rPr>
              <w:t>9440181446</w:t>
            </w:r>
          </w:p>
        </w:tc>
        <w:tc>
          <w:tcPr>
            <w:tcW w:w="3515" w:type="dxa"/>
          </w:tcPr>
          <w:p w14:paraId="0D955937" w14:textId="77777777" w:rsidR="00B40BF7" w:rsidRDefault="00B40BF7" w:rsidP="002C0466">
            <w:pPr>
              <w:pStyle w:val="TableParagraph"/>
              <w:spacing w:before="100"/>
              <w:ind w:left="107"/>
              <w:jc w:val="center"/>
            </w:pPr>
            <w:hyperlink r:id="rId22">
              <w:r>
                <w:rPr>
                  <w:color w:val="0462C1"/>
                  <w:spacing w:val="-2"/>
                  <w:u w:val="single" w:color="0462C1"/>
                </w:rPr>
                <w:t>karunags@gmail.com</w:t>
              </w:r>
            </w:hyperlink>
          </w:p>
        </w:tc>
      </w:tr>
      <w:tr w:rsidR="00B40BF7" w14:paraId="630A4050" w14:textId="77777777" w:rsidTr="002C0466">
        <w:trPr>
          <w:trHeight w:val="361"/>
        </w:trPr>
        <w:tc>
          <w:tcPr>
            <w:tcW w:w="421" w:type="dxa"/>
          </w:tcPr>
          <w:p w14:paraId="61F3629D" w14:textId="77777777" w:rsidR="00B40BF7" w:rsidRDefault="00B40BF7" w:rsidP="002C0466">
            <w:pPr>
              <w:pStyle w:val="TableParagraph"/>
              <w:spacing w:before="102"/>
              <w:ind w:left="7"/>
              <w:jc w:val="center"/>
            </w:pPr>
            <w:r>
              <w:rPr>
                <w:spacing w:val="-5"/>
              </w:rPr>
              <w:t>14</w:t>
            </w:r>
          </w:p>
        </w:tc>
        <w:tc>
          <w:tcPr>
            <w:tcW w:w="2573" w:type="dxa"/>
          </w:tcPr>
          <w:p w14:paraId="511B0909" w14:textId="77777777" w:rsidR="00B40BF7" w:rsidRDefault="00B40BF7" w:rsidP="002C0466">
            <w:pPr>
              <w:pStyle w:val="TableParagraph"/>
              <w:spacing w:before="102"/>
              <w:ind w:left="110"/>
              <w:jc w:val="center"/>
            </w:pPr>
            <w:r>
              <w:rPr>
                <w:color w:val="202429"/>
              </w:rPr>
              <w:t>Dr.</w:t>
            </w:r>
            <w:r>
              <w:rPr>
                <w:color w:val="202429"/>
                <w:spacing w:val="-8"/>
              </w:rPr>
              <w:t xml:space="preserve"> </w:t>
            </w:r>
            <w:r>
              <w:rPr>
                <w:color w:val="202429"/>
              </w:rPr>
              <w:t>K.</w:t>
            </w:r>
            <w:r>
              <w:rPr>
                <w:color w:val="202429"/>
                <w:spacing w:val="-8"/>
              </w:rPr>
              <w:t xml:space="preserve"> </w:t>
            </w:r>
            <w:r>
              <w:rPr>
                <w:color w:val="202429"/>
                <w:spacing w:val="-2"/>
              </w:rPr>
              <w:t>Naveena</w:t>
            </w:r>
          </w:p>
        </w:tc>
        <w:tc>
          <w:tcPr>
            <w:tcW w:w="2837" w:type="dxa"/>
          </w:tcPr>
          <w:p w14:paraId="15367C9B" w14:textId="77777777" w:rsidR="00B40BF7" w:rsidRDefault="00B40BF7" w:rsidP="002C0466">
            <w:pPr>
              <w:pStyle w:val="TableParagraph"/>
              <w:spacing w:before="102"/>
              <w:ind w:left="107"/>
              <w:jc w:val="center"/>
            </w:pPr>
            <w:r>
              <w:t>SRR</w:t>
            </w:r>
            <w:r>
              <w:rPr>
                <w:spacing w:val="-3"/>
              </w:rPr>
              <w:t xml:space="preserve"> </w:t>
            </w:r>
            <w:r>
              <w:t>&amp; CVR</w:t>
            </w:r>
            <w:r>
              <w:rPr>
                <w:spacing w:val="-1"/>
              </w:rPr>
              <w:t xml:space="preserve"> </w:t>
            </w:r>
            <w:r>
              <w:t>–</w:t>
            </w:r>
            <w:r>
              <w:rPr>
                <w:spacing w:val="-6"/>
              </w:rPr>
              <w:t xml:space="preserve"> </w:t>
            </w:r>
            <w:r>
              <w:rPr>
                <w:spacing w:val="-2"/>
              </w:rPr>
              <w:t>Vijayawada</w:t>
            </w:r>
          </w:p>
        </w:tc>
        <w:tc>
          <w:tcPr>
            <w:tcW w:w="1281" w:type="dxa"/>
          </w:tcPr>
          <w:p w14:paraId="66571415" w14:textId="77777777" w:rsidR="00B40BF7" w:rsidRDefault="00B40BF7" w:rsidP="002C0466">
            <w:pPr>
              <w:pStyle w:val="TableParagraph"/>
              <w:spacing w:before="102"/>
              <w:ind w:right="112"/>
              <w:jc w:val="center"/>
            </w:pPr>
            <w:r>
              <w:rPr>
                <w:spacing w:val="-2"/>
              </w:rPr>
              <w:t>8639729282</w:t>
            </w:r>
          </w:p>
        </w:tc>
        <w:tc>
          <w:tcPr>
            <w:tcW w:w="3515" w:type="dxa"/>
          </w:tcPr>
          <w:p w14:paraId="35AA584D" w14:textId="77777777" w:rsidR="00B40BF7" w:rsidRDefault="00B40BF7" w:rsidP="002C0466">
            <w:pPr>
              <w:pStyle w:val="TableParagraph"/>
              <w:spacing w:before="35"/>
              <w:ind w:left="107"/>
              <w:jc w:val="center"/>
            </w:pPr>
            <w:hyperlink r:id="rId23">
              <w:r>
                <w:rPr>
                  <w:color w:val="0462C1"/>
                  <w:spacing w:val="-2"/>
                  <w:u w:val="single" w:color="0462C1"/>
                </w:rPr>
                <w:t>naveenagdc@gmail.com</w:t>
              </w:r>
            </w:hyperlink>
          </w:p>
        </w:tc>
      </w:tr>
      <w:tr w:rsidR="00B40BF7" w14:paraId="42BF86DF" w14:textId="77777777" w:rsidTr="002C0466">
        <w:trPr>
          <w:trHeight w:val="363"/>
        </w:trPr>
        <w:tc>
          <w:tcPr>
            <w:tcW w:w="421" w:type="dxa"/>
          </w:tcPr>
          <w:p w14:paraId="1B521BB3" w14:textId="77777777" w:rsidR="00B40BF7" w:rsidRDefault="00B40BF7" w:rsidP="002C0466">
            <w:pPr>
              <w:pStyle w:val="TableParagraph"/>
              <w:spacing w:before="105"/>
              <w:ind w:left="7"/>
              <w:jc w:val="center"/>
            </w:pPr>
            <w:r>
              <w:rPr>
                <w:spacing w:val="-5"/>
              </w:rPr>
              <w:t>15</w:t>
            </w:r>
          </w:p>
        </w:tc>
        <w:tc>
          <w:tcPr>
            <w:tcW w:w="2573" w:type="dxa"/>
          </w:tcPr>
          <w:p w14:paraId="37FD6550" w14:textId="77777777" w:rsidR="00B40BF7" w:rsidRDefault="00B40BF7" w:rsidP="002C0466">
            <w:pPr>
              <w:pStyle w:val="TableParagraph"/>
              <w:spacing w:before="180"/>
              <w:ind w:left="110"/>
              <w:jc w:val="center"/>
              <w:rPr>
                <w:sz w:val="16"/>
              </w:rPr>
            </w:pPr>
            <w:r>
              <w:rPr>
                <w:color w:val="202429"/>
                <w:sz w:val="16"/>
              </w:rPr>
              <w:t>K</w:t>
            </w:r>
            <w:r>
              <w:rPr>
                <w:color w:val="202429"/>
                <w:spacing w:val="-3"/>
                <w:sz w:val="16"/>
              </w:rPr>
              <w:t xml:space="preserve"> </w:t>
            </w:r>
            <w:r>
              <w:rPr>
                <w:color w:val="202429"/>
                <w:sz w:val="16"/>
              </w:rPr>
              <w:t>SRI</w:t>
            </w:r>
            <w:r>
              <w:rPr>
                <w:color w:val="202429"/>
                <w:spacing w:val="-2"/>
                <w:sz w:val="16"/>
              </w:rPr>
              <w:t xml:space="preserve"> </w:t>
            </w:r>
            <w:r>
              <w:rPr>
                <w:color w:val="202429"/>
                <w:sz w:val="16"/>
              </w:rPr>
              <w:t>GOURI</w:t>
            </w:r>
            <w:r>
              <w:rPr>
                <w:color w:val="202429"/>
                <w:spacing w:val="-2"/>
                <w:sz w:val="16"/>
              </w:rPr>
              <w:t xml:space="preserve"> SUCHARITHA</w:t>
            </w:r>
          </w:p>
        </w:tc>
        <w:tc>
          <w:tcPr>
            <w:tcW w:w="2837" w:type="dxa"/>
          </w:tcPr>
          <w:p w14:paraId="0F248C40" w14:textId="77777777" w:rsidR="00B40BF7" w:rsidRDefault="00B40BF7" w:rsidP="002C0466">
            <w:pPr>
              <w:pStyle w:val="TableParagraph"/>
              <w:spacing w:before="105"/>
              <w:ind w:left="107"/>
              <w:jc w:val="center"/>
            </w:pPr>
            <w:r>
              <w:t>SRR</w:t>
            </w:r>
            <w:r>
              <w:rPr>
                <w:spacing w:val="-3"/>
              </w:rPr>
              <w:t xml:space="preserve"> </w:t>
            </w:r>
            <w:r>
              <w:t>&amp; CVR</w:t>
            </w:r>
            <w:r>
              <w:rPr>
                <w:spacing w:val="-1"/>
              </w:rPr>
              <w:t xml:space="preserve"> </w:t>
            </w:r>
            <w:r>
              <w:t>–</w:t>
            </w:r>
            <w:r>
              <w:rPr>
                <w:spacing w:val="-6"/>
              </w:rPr>
              <w:t xml:space="preserve"> </w:t>
            </w:r>
            <w:r>
              <w:rPr>
                <w:spacing w:val="-2"/>
              </w:rPr>
              <w:t>Vijayawada</w:t>
            </w:r>
          </w:p>
        </w:tc>
        <w:tc>
          <w:tcPr>
            <w:tcW w:w="1281" w:type="dxa"/>
          </w:tcPr>
          <w:p w14:paraId="08253318" w14:textId="77777777" w:rsidR="00B40BF7" w:rsidRDefault="00B40BF7" w:rsidP="002C0466">
            <w:pPr>
              <w:pStyle w:val="TableParagraph"/>
              <w:spacing w:before="105"/>
              <w:ind w:right="112"/>
              <w:jc w:val="center"/>
            </w:pPr>
            <w:r>
              <w:rPr>
                <w:spacing w:val="-2"/>
              </w:rPr>
              <w:t>9393024477</w:t>
            </w:r>
          </w:p>
        </w:tc>
        <w:tc>
          <w:tcPr>
            <w:tcW w:w="3515" w:type="dxa"/>
          </w:tcPr>
          <w:p w14:paraId="1625C9E8" w14:textId="77777777" w:rsidR="00B40BF7" w:rsidRDefault="00B40BF7" w:rsidP="002C0466">
            <w:pPr>
              <w:pStyle w:val="TableParagraph"/>
              <w:spacing w:before="105"/>
              <w:ind w:left="107"/>
              <w:jc w:val="center"/>
            </w:pPr>
            <w:hyperlink r:id="rId24">
              <w:r>
                <w:rPr>
                  <w:color w:val="0462C1"/>
                  <w:spacing w:val="-2"/>
                  <w:u w:val="single" w:color="0462C1"/>
                </w:rPr>
                <w:t>ksgsucharitha@gmail.com</w:t>
              </w:r>
            </w:hyperlink>
          </w:p>
        </w:tc>
      </w:tr>
      <w:tr w:rsidR="00B40BF7" w14:paraId="169F2C0C" w14:textId="77777777" w:rsidTr="002C0466">
        <w:trPr>
          <w:trHeight w:val="361"/>
        </w:trPr>
        <w:tc>
          <w:tcPr>
            <w:tcW w:w="421" w:type="dxa"/>
          </w:tcPr>
          <w:p w14:paraId="48A5FEB0" w14:textId="77777777" w:rsidR="00B40BF7" w:rsidRDefault="00B40BF7" w:rsidP="002C0466">
            <w:pPr>
              <w:pStyle w:val="TableParagraph"/>
              <w:spacing w:before="100"/>
              <w:ind w:left="7"/>
              <w:jc w:val="center"/>
            </w:pPr>
            <w:r>
              <w:rPr>
                <w:spacing w:val="-5"/>
              </w:rPr>
              <w:t>16</w:t>
            </w:r>
          </w:p>
        </w:tc>
        <w:tc>
          <w:tcPr>
            <w:tcW w:w="2573" w:type="dxa"/>
          </w:tcPr>
          <w:p w14:paraId="23289270" w14:textId="77777777" w:rsidR="00B40BF7" w:rsidRDefault="00B40BF7" w:rsidP="002C0466">
            <w:pPr>
              <w:pStyle w:val="TableParagraph"/>
              <w:spacing w:before="100"/>
              <w:ind w:left="110"/>
              <w:jc w:val="center"/>
            </w:pPr>
            <w:r>
              <w:rPr>
                <w:color w:val="202429"/>
              </w:rPr>
              <w:t>Dr.</w:t>
            </w:r>
            <w:r>
              <w:rPr>
                <w:color w:val="202429"/>
                <w:spacing w:val="-7"/>
              </w:rPr>
              <w:t xml:space="preserve"> </w:t>
            </w:r>
            <w:r>
              <w:rPr>
                <w:color w:val="202429"/>
              </w:rPr>
              <w:t>K.</w:t>
            </w:r>
            <w:r>
              <w:rPr>
                <w:color w:val="202429"/>
                <w:spacing w:val="-7"/>
              </w:rPr>
              <w:t xml:space="preserve"> </w:t>
            </w:r>
            <w:r>
              <w:rPr>
                <w:color w:val="202429"/>
              </w:rPr>
              <w:t>Sudhakara</w:t>
            </w:r>
            <w:r>
              <w:rPr>
                <w:color w:val="202429"/>
                <w:spacing w:val="-7"/>
              </w:rPr>
              <w:t xml:space="preserve"> </w:t>
            </w:r>
            <w:r>
              <w:rPr>
                <w:color w:val="202429"/>
                <w:spacing w:val="-5"/>
              </w:rPr>
              <w:t>Rao</w:t>
            </w:r>
          </w:p>
        </w:tc>
        <w:tc>
          <w:tcPr>
            <w:tcW w:w="2837" w:type="dxa"/>
          </w:tcPr>
          <w:p w14:paraId="668686C3" w14:textId="77777777" w:rsidR="00B40BF7" w:rsidRDefault="00B40BF7" w:rsidP="002C0466">
            <w:pPr>
              <w:pStyle w:val="TableParagraph"/>
              <w:spacing w:before="100"/>
              <w:ind w:left="107"/>
              <w:jc w:val="center"/>
            </w:pPr>
            <w:r>
              <w:t>SRR</w:t>
            </w:r>
            <w:r>
              <w:rPr>
                <w:spacing w:val="-3"/>
              </w:rPr>
              <w:t xml:space="preserve"> </w:t>
            </w:r>
            <w:r>
              <w:t>&amp; CVR</w:t>
            </w:r>
            <w:r>
              <w:rPr>
                <w:spacing w:val="-1"/>
              </w:rPr>
              <w:t xml:space="preserve"> </w:t>
            </w:r>
            <w:r>
              <w:t>–</w:t>
            </w:r>
            <w:r>
              <w:rPr>
                <w:spacing w:val="-6"/>
              </w:rPr>
              <w:t xml:space="preserve"> </w:t>
            </w:r>
            <w:r>
              <w:rPr>
                <w:spacing w:val="-2"/>
              </w:rPr>
              <w:t>Vijayawada</w:t>
            </w:r>
          </w:p>
        </w:tc>
        <w:tc>
          <w:tcPr>
            <w:tcW w:w="1281" w:type="dxa"/>
          </w:tcPr>
          <w:p w14:paraId="51ECC9E5" w14:textId="77777777" w:rsidR="00B40BF7" w:rsidRDefault="00B40BF7" w:rsidP="002C0466">
            <w:pPr>
              <w:pStyle w:val="TableParagraph"/>
              <w:spacing w:before="100"/>
              <w:ind w:right="112"/>
              <w:jc w:val="center"/>
            </w:pPr>
            <w:r>
              <w:rPr>
                <w:spacing w:val="-2"/>
              </w:rPr>
              <w:t>9849828840</w:t>
            </w:r>
          </w:p>
        </w:tc>
        <w:tc>
          <w:tcPr>
            <w:tcW w:w="3515" w:type="dxa"/>
          </w:tcPr>
          <w:p w14:paraId="040A34FB" w14:textId="77777777" w:rsidR="00B40BF7" w:rsidRDefault="00B40BF7" w:rsidP="002C0466">
            <w:pPr>
              <w:pStyle w:val="TableParagraph"/>
              <w:spacing w:before="100"/>
              <w:ind w:left="107"/>
              <w:jc w:val="center"/>
            </w:pPr>
            <w:hyperlink r:id="rId25">
              <w:r>
                <w:rPr>
                  <w:color w:val="0462C1"/>
                  <w:spacing w:val="-2"/>
                  <w:u w:val="single" w:color="0462C1"/>
                </w:rPr>
                <w:t>drksrao1@gmail.com</w:t>
              </w:r>
            </w:hyperlink>
          </w:p>
        </w:tc>
      </w:tr>
      <w:tr w:rsidR="00B40BF7" w14:paraId="003BD703" w14:textId="77777777" w:rsidTr="002C0466">
        <w:trPr>
          <w:trHeight w:val="361"/>
        </w:trPr>
        <w:tc>
          <w:tcPr>
            <w:tcW w:w="421" w:type="dxa"/>
          </w:tcPr>
          <w:p w14:paraId="736977F0" w14:textId="77777777" w:rsidR="00B40BF7" w:rsidRDefault="00B40BF7" w:rsidP="002C0466">
            <w:pPr>
              <w:pStyle w:val="TableParagraph"/>
              <w:spacing w:before="102"/>
              <w:ind w:left="7"/>
              <w:jc w:val="center"/>
            </w:pPr>
            <w:r>
              <w:rPr>
                <w:spacing w:val="-5"/>
              </w:rPr>
              <w:t>17</w:t>
            </w:r>
          </w:p>
        </w:tc>
        <w:tc>
          <w:tcPr>
            <w:tcW w:w="2573" w:type="dxa"/>
          </w:tcPr>
          <w:p w14:paraId="302B1924" w14:textId="77777777" w:rsidR="00B40BF7" w:rsidRDefault="00B40BF7" w:rsidP="002C0466">
            <w:pPr>
              <w:pStyle w:val="TableParagraph"/>
              <w:spacing w:before="102"/>
              <w:ind w:left="110"/>
              <w:jc w:val="center"/>
            </w:pPr>
            <w:r>
              <w:rPr>
                <w:color w:val="202429"/>
              </w:rPr>
              <w:t>Dr.</w:t>
            </w:r>
            <w:r>
              <w:rPr>
                <w:color w:val="202429"/>
                <w:spacing w:val="-8"/>
              </w:rPr>
              <w:t xml:space="preserve"> </w:t>
            </w:r>
            <w:r>
              <w:rPr>
                <w:color w:val="202429"/>
              </w:rPr>
              <w:t>M.</w:t>
            </w:r>
            <w:r>
              <w:rPr>
                <w:color w:val="202429"/>
                <w:spacing w:val="-6"/>
              </w:rPr>
              <w:t xml:space="preserve"> </w:t>
            </w:r>
            <w:r>
              <w:rPr>
                <w:color w:val="202429"/>
              </w:rPr>
              <w:t>Syam</w:t>
            </w:r>
            <w:r>
              <w:rPr>
                <w:color w:val="202429"/>
                <w:spacing w:val="-4"/>
              </w:rPr>
              <w:t xml:space="preserve"> Babu</w:t>
            </w:r>
          </w:p>
        </w:tc>
        <w:tc>
          <w:tcPr>
            <w:tcW w:w="2837" w:type="dxa"/>
          </w:tcPr>
          <w:p w14:paraId="007043BD" w14:textId="77777777" w:rsidR="00B40BF7" w:rsidRDefault="00B40BF7" w:rsidP="002C0466">
            <w:pPr>
              <w:pStyle w:val="TableParagraph"/>
              <w:spacing w:before="102"/>
              <w:ind w:left="107"/>
              <w:jc w:val="center"/>
            </w:pPr>
            <w:r>
              <w:t>SRR</w:t>
            </w:r>
            <w:r>
              <w:rPr>
                <w:spacing w:val="-3"/>
              </w:rPr>
              <w:t xml:space="preserve"> </w:t>
            </w:r>
            <w:r>
              <w:t>&amp; CVR</w:t>
            </w:r>
            <w:r>
              <w:rPr>
                <w:spacing w:val="-1"/>
              </w:rPr>
              <w:t xml:space="preserve"> </w:t>
            </w:r>
            <w:r>
              <w:t>–</w:t>
            </w:r>
            <w:r>
              <w:rPr>
                <w:spacing w:val="-6"/>
              </w:rPr>
              <w:t xml:space="preserve"> </w:t>
            </w:r>
            <w:r>
              <w:rPr>
                <w:spacing w:val="-2"/>
              </w:rPr>
              <w:t>Vijayawada</w:t>
            </w:r>
          </w:p>
        </w:tc>
        <w:tc>
          <w:tcPr>
            <w:tcW w:w="1281" w:type="dxa"/>
          </w:tcPr>
          <w:p w14:paraId="6DE34BFA" w14:textId="77777777" w:rsidR="00B40BF7" w:rsidRDefault="00B40BF7" w:rsidP="002C0466">
            <w:pPr>
              <w:pStyle w:val="TableParagraph"/>
              <w:spacing w:before="102"/>
              <w:ind w:right="112"/>
              <w:jc w:val="center"/>
            </w:pPr>
            <w:r>
              <w:rPr>
                <w:spacing w:val="-2"/>
              </w:rPr>
              <w:t>9030622876</w:t>
            </w:r>
          </w:p>
        </w:tc>
        <w:tc>
          <w:tcPr>
            <w:tcW w:w="3515" w:type="dxa"/>
          </w:tcPr>
          <w:p w14:paraId="43E69701" w14:textId="77777777" w:rsidR="00B40BF7" w:rsidRDefault="00B40BF7" w:rsidP="002C0466">
            <w:pPr>
              <w:pStyle w:val="TableParagraph"/>
              <w:spacing w:before="102"/>
              <w:ind w:left="107"/>
              <w:jc w:val="center"/>
            </w:pPr>
            <w:hyperlink r:id="rId26">
              <w:r>
                <w:rPr>
                  <w:color w:val="0462C1"/>
                  <w:spacing w:val="-2"/>
                  <w:u w:val="single" w:color="0462C1"/>
                </w:rPr>
                <w:t>mukkusyam@gmail.com</w:t>
              </w:r>
            </w:hyperlink>
          </w:p>
        </w:tc>
      </w:tr>
      <w:tr w:rsidR="00B40BF7" w14:paraId="2D3A5507" w14:textId="77777777" w:rsidTr="002C0466">
        <w:trPr>
          <w:trHeight w:val="363"/>
        </w:trPr>
        <w:tc>
          <w:tcPr>
            <w:tcW w:w="421" w:type="dxa"/>
          </w:tcPr>
          <w:p w14:paraId="12B432CF" w14:textId="77777777" w:rsidR="00B40BF7" w:rsidRDefault="00B40BF7" w:rsidP="002C0466">
            <w:pPr>
              <w:pStyle w:val="TableParagraph"/>
              <w:spacing w:before="105"/>
              <w:ind w:left="7"/>
              <w:jc w:val="center"/>
            </w:pPr>
            <w:r>
              <w:rPr>
                <w:spacing w:val="-5"/>
              </w:rPr>
              <w:t>18</w:t>
            </w:r>
          </w:p>
        </w:tc>
        <w:tc>
          <w:tcPr>
            <w:tcW w:w="2573" w:type="dxa"/>
          </w:tcPr>
          <w:p w14:paraId="260DE2D4" w14:textId="77777777" w:rsidR="00B40BF7" w:rsidRDefault="00B40BF7" w:rsidP="002C0466">
            <w:pPr>
              <w:pStyle w:val="TableParagraph"/>
              <w:spacing w:before="35"/>
              <w:ind w:left="110"/>
              <w:jc w:val="center"/>
            </w:pPr>
            <w:r>
              <w:rPr>
                <w:color w:val="202429"/>
              </w:rPr>
              <w:t>Dr.</w:t>
            </w:r>
            <w:r>
              <w:rPr>
                <w:color w:val="202429"/>
                <w:spacing w:val="-8"/>
              </w:rPr>
              <w:t xml:space="preserve"> </w:t>
            </w:r>
            <w:r>
              <w:rPr>
                <w:color w:val="202429"/>
              </w:rPr>
              <w:t>D.</w:t>
            </w:r>
            <w:r>
              <w:rPr>
                <w:color w:val="202429"/>
                <w:spacing w:val="-5"/>
              </w:rPr>
              <w:t xml:space="preserve"> </w:t>
            </w:r>
            <w:r>
              <w:rPr>
                <w:color w:val="202429"/>
              </w:rPr>
              <w:t>Ch.</w:t>
            </w:r>
            <w:r>
              <w:rPr>
                <w:color w:val="202429"/>
                <w:spacing w:val="-13"/>
              </w:rPr>
              <w:t xml:space="preserve"> </w:t>
            </w:r>
            <w:r>
              <w:rPr>
                <w:color w:val="202429"/>
              </w:rPr>
              <w:t>Appa</w:t>
            </w:r>
            <w:r>
              <w:rPr>
                <w:color w:val="202429"/>
                <w:spacing w:val="-5"/>
              </w:rPr>
              <w:t xml:space="preserve"> Rao</w:t>
            </w:r>
          </w:p>
        </w:tc>
        <w:tc>
          <w:tcPr>
            <w:tcW w:w="2837" w:type="dxa"/>
          </w:tcPr>
          <w:p w14:paraId="7DC3A6A0" w14:textId="77777777" w:rsidR="00B40BF7" w:rsidRDefault="00B40BF7" w:rsidP="002C0466">
            <w:pPr>
              <w:pStyle w:val="TableParagraph"/>
              <w:spacing w:before="105"/>
              <w:ind w:left="107"/>
              <w:jc w:val="center"/>
            </w:pPr>
            <w:r>
              <w:t>SRR</w:t>
            </w:r>
            <w:r>
              <w:rPr>
                <w:spacing w:val="-3"/>
              </w:rPr>
              <w:t xml:space="preserve"> </w:t>
            </w:r>
            <w:r>
              <w:t>&amp; CVR</w:t>
            </w:r>
            <w:r>
              <w:rPr>
                <w:spacing w:val="-1"/>
              </w:rPr>
              <w:t xml:space="preserve"> </w:t>
            </w:r>
            <w:r>
              <w:t>–</w:t>
            </w:r>
            <w:r>
              <w:rPr>
                <w:spacing w:val="-6"/>
              </w:rPr>
              <w:t xml:space="preserve"> </w:t>
            </w:r>
            <w:r>
              <w:rPr>
                <w:spacing w:val="-2"/>
              </w:rPr>
              <w:t>Vijayawada</w:t>
            </w:r>
          </w:p>
        </w:tc>
        <w:tc>
          <w:tcPr>
            <w:tcW w:w="1281" w:type="dxa"/>
          </w:tcPr>
          <w:p w14:paraId="55DC42B5" w14:textId="77777777" w:rsidR="00B40BF7" w:rsidRDefault="00B40BF7" w:rsidP="002C0466">
            <w:pPr>
              <w:pStyle w:val="TableParagraph"/>
              <w:spacing w:before="105"/>
              <w:ind w:right="112"/>
              <w:jc w:val="center"/>
            </w:pPr>
            <w:r>
              <w:rPr>
                <w:spacing w:val="-2"/>
              </w:rPr>
              <w:t>9533055767</w:t>
            </w:r>
          </w:p>
        </w:tc>
        <w:tc>
          <w:tcPr>
            <w:tcW w:w="3515" w:type="dxa"/>
          </w:tcPr>
          <w:p w14:paraId="7DF7F9E2" w14:textId="77777777" w:rsidR="00B40BF7" w:rsidRDefault="00B40BF7" w:rsidP="002C0466">
            <w:pPr>
              <w:pStyle w:val="TableParagraph"/>
              <w:spacing w:before="105"/>
              <w:ind w:left="107"/>
              <w:jc w:val="center"/>
            </w:pPr>
            <w:hyperlink r:id="rId27">
              <w:r>
                <w:rPr>
                  <w:color w:val="0462C1"/>
                  <w:spacing w:val="-2"/>
                  <w:u w:val="single" w:color="0462C1"/>
                </w:rPr>
                <w:t>drdchapparao@gmail.com</w:t>
              </w:r>
            </w:hyperlink>
          </w:p>
        </w:tc>
      </w:tr>
      <w:tr w:rsidR="00B40BF7" w14:paraId="77AABE1E" w14:textId="77777777" w:rsidTr="002C0466">
        <w:trPr>
          <w:trHeight w:val="361"/>
        </w:trPr>
        <w:tc>
          <w:tcPr>
            <w:tcW w:w="421" w:type="dxa"/>
          </w:tcPr>
          <w:p w14:paraId="31DCC62F" w14:textId="77777777" w:rsidR="00B40BF7" w:rsidRDefault="00B40BF7" w:rsidP="002C0466">
            <w:pPr>
              <w:pStyle w:val="TableParagraph"/>
              <w:spacing w:before="102"/>
              <w:ind w:left="7"/>
              <w:jc w:val="center"/>
            </w:pPr>
            <w:r>
              <w:rPr>
                <w:spacing w:val="-5"/>
              </w:rPr>
              <w:t>19</w:t>
            </w:r>
          </w:p>
        </w:tc>
        <w:tc>
          <w:tcPr>
            <w:tcW w:w="2573" w:type="dxa"/>
          </w:tcPr>
          <w:p w14:paraId="7DABCE57" w14:textId="77777777" w:rsidR="00B40BF7" w:rsidRDefault="00B40BF7" w:rsidP="002C0466">
            <w:pPr>
              <w:pStyle w:val="TableParagraph"/>
              <w:spacing w:before="35"/>
              <w:ind w:left="110"/>
              <w:jc w:val="center"/>
            </w:pPr>
            <w:r>
              <w:rPr>
                <w:color w:val="202429"/>
              </w:rPr>
              <w:t>P</w:t>
            </w:r>
            <w:r>
              <w:rPr>
                <w:color w:val="202429"/>
                <w:spacing w:val="-8"/>
              </w:rPr>
              <w:t xml:space="preserve"> </w:t>
            </w:r>
            <w:proofErr w:type="spellStart"/>
            <w:r>
              <w:rPr>
                <w:color w:val="202429"/>
                <w:spacing w:val="-2"/>
              </w:rPr>
              <w:t>Durgeswari</w:t>
            </w:r>
            <w:proofErr w:type="spellEnd"/>
          </w:p>
        </w:tc>
        <w:tc>
          <w:tcPr>
            <w:tcW w:w="2837" w:type="dxa"/>
          </w:tcPr>
          <w:p w14:paraId="4317D492" w14:textId="77777777" w:rsidR="00B40BF7" w:rsidRDefault="00B40BF7" w:rsidP="002C0466">
            <w:pPr>
              <w:pStyle w:val="TableParagraph"/>
              <w:spacing w:before="102"/>
              <w:ind w:left="107"/>
              <w:jc w:val="center"/>
            </w:pPr>
            <w:r>
              <w:t>YN</w:t>
            </w:r>
            <w:r>
              <w:rPr>
                <w:spacing w:val="-3"/>
              </w:rPr>
              <w:t xml:space="preserve"> </w:t>
            </w:r>
            <w:r>
              <w:t>College</w:t>
            </w:r>
            <w:r>
              <w:rPr>
                <w:spacing w:val="-1"/>
              </w:rPr>
              <w:t xml:space="preserve"> </w:t>
            </w:r>
            <w:r>
              <w:t>–</w:t>
            </w:r>
            <w:r>
              <w:rPr>
                <w:spacing w:val="-1"/>
              </w:rPr>
              <w:t xml:space="preserve"> </w:t>
            </w:r>
            <w:proofErr w:type="spellStart"/>
            <w:r>
              <w:rPr>
                <w:spacing w:val="-2"/>
              </w:rPr>
              <w:t>Palakollu</w:t>
            </w:r>
            <w:proofErr w:type="spellEnd"/>
          </w:p>
        </w:tc>
        <w:tc>
          <w:tcPr>
            <w:tcW w:w="1281" w:type="dxa"/>
          </w:tcPr>
          <w:p w14:paraId="0442AD59" w14:textId="77777777" w:rsidR="00B40BF7" w:rsidRDefault="00B40BF7" w:rsidP="002C0466">
            <w:pPr>
              <w:pStyle w:val="TableParagraph"/>
              <w:spacing w:before="102"/>
              <w:ind w:right="112"/>
              <w:jc w:val="center"/>
            </w:pPr>
            <w:r>
              <w:rPr>
                <w:spacing w:val="-2"/>
              </w:rPr>
              <w:t>9121702721</w:t>
            </w:r>
          </w:p>
        </w:tc>
        <w:tc>
          <w:tcPr>
            <w:tcW w:w="3515" w:type="dxa"/>
          </w:tcPr>
          <w:p w14:paraId="0D00EDAD" w14:textId="77777777" w:rsidR="00B40BF7" w:rsidRDefault="00B40BF7" w:rsidP="002C0466">
            <w:pPr>
              <w:pStyle w:val="TableParagraph"/>
              <w:spacing w:before="102"/>
              <w:ind w:left="107"/>
              <w:jc w:val="center"/>
            </w:pPr>
            <w:hyperlink r:id="rId28">
              <w:r>
                <w:rPr>
                  <w:color w:val="0462C1"/>
                  <w:spacing w:val="-2"/>
                  <w:u w:val="single" w:color="0462C1"/>
                </w:rPr>
                <w:t>durgeswari16@gmail.com</w:t>
              </w:r>
            </w:hyperlink>
          </w:p>
        </w:tc>
      </w:tr>
      <w:tr w:rsidR="00B40BF7" w14:paraId="53EF9A2D" w14:textId="77777777" w:rsidTr="002C0466">
        <w:trPr>
          <w:trHeight w:val="363"/>
        </w:trPr>
        <w:tc>
          <w:tcPr>
            <w:tcW w:w="421" w:type="dxa"/>
          </w:tcPr>
          <w:p w14:paraId="6C4C6E8C" w14:textId="77777777" w:rsidR="00B40BF7" w:rsidRDefault="00B40BF7" w:rsidP="002C0466">
            <w:pPr>
              <w:pStyle w:val="TableParagraph"/>
              <w:spacing w:before="102"/>
              <w:ind w:left="7"/>
              <w:jc w:val="center"/>
            </w:pPr>
            <w:r>
              <w:rPr>
                <w:spacing w:val="-5"/>
              </w:rPr>
              <w:t>20</w:t>
            </w:r>
          </w:p>
        </w:tc>
        <w:tc>
          <w:tcPr>
            <w:tcW w:w="2573" w:type="dxa"/>
          </w:tcPr>
          <w:p w14:paraId="4B39CF32" w14:textId="77777777" w:rsidR="00B40BF7" w:rsidRDefault="00B40BF7" w:rsidP="002C0466">
            <w:pPr>
              <w:pStyle w:val="TableParagraph"/>
              <w:spacing w:before="35"/>
              <w:ind w:left="110"/>
              <w:jc w:val="center"/>
            </w:pPr>
            <w:r>
              <w:rPr>
                <w:color w:val="202429"/>
              </w:rPr>
              <w:t>D</w:t>
            </w:r>
            <w:r>
              <w:rPr>
                <w:color w:val="202429"/>
                <w:spacing w:val="-5"/>
              </w:rPr>
              <w:t xml:space="preserve"> </w:t>
            </w:r>
            <w:r>
              <w:rPr>
                <w:color w:val="202429"/>
              </w:rPr>
              <w:t>Manmada</w:t>
            </w:r>
            <w:r>
              <w:rPr>
                <w:color w:val="202429"/>
                <w:spacing w:val="-1"/>
              </w:rPr>
              <w:t xml:space="preserve"> </w:t>
            </w:r>
            <w:r>
              <w:rPr>
                <w:color w:val="202429"/>
                <w:spacing w:val="-5"/>
              </w:rPr>
              <w:t>Rao</w:t>
            </w:r>
          </w:p>
        </w:tc>
        <w:tc>
          <w:tcPr>
            <w:tcW w:w="2837" w:type="dxa"/>
          </w:tcPr>
          <w:p w14:paraId="03CE7F05" w14:textId="77777777" w:rsidR="00B40BF7" w:rsidRDefault="00B40BF7" w:rsidP="002C0466">
            <w:pPr>
              <w:pStyle w:val="TableParagraph"/>
              <w:spacing w:before="102"/>
              <w:ind w:left="107"/>
              <w:jc w:val="center"/>
            </w:pPr>
            <w:r>
              <w:t>YN</w:t>
            </w:r>
            <w:r>
              <w:rPr>
                <w:spacing w:val="-3"/>
              </w:rPr>
              <w:t xml:space="preserve"> </w:t>
            </w:r>
            <w:r>
              <w:t>College</w:t>
            </w:r>
            <w:r>
              <w:rPr>
                <w:spacing w:val="-1"/>
              </w:rPr>
              <w:t xml:space="preserve"> </w:t>
            </w:r>
            <w:r>
              <w:t>–</w:t>
            </w:r>
            <w:r>
              <w:rPr>
                <w:spacing w:val="-1"/>
              </w:rPr>
              <w:t xml:space="preserve"> </w:t>
            </w:r>
            <w:proofErr w:type="spellStart"/>
            <w:r>
              <w:rPr>
                <w:spacing w:val="-2"/>
              </w:rPr>
              <w:t>Palakollu</w:t>
            </w:r>
            <w:proofErr w:type="spellEnd"/>
          </w:p>
        </w:tc>
        <w:tc>
          <w:tcPr>
            <w:tcW w:w="1281" w:type="dxa"/>
          </w:tcPr>
          <w:p w14:paraId="23EB8BBB" w14:textId="77777777" w:rsidR="00B40BF7" w:rsidRDefault="00B40BF7" w:rsidP="002C0466">
            <w:pPr>
              <w:pStyle w:val="TableParagraph"/>
              <w:spacing w:before="102"/>
              <w:ind w:right="112"/>
              <w:jc w:val="center"/>
            </w:pPr>
            <w:r>
              <w:rPr>
                <w:spacing w:val="-2"/>
              </w:rPr>
              <w:t>8074878227</w:t>
            </w:r>
          </w:p>
        </w:tc>
        <w:tc>
          <w:tcPr>
            <w:tcW w:w="3515" w:type="dxa"/>
          </w:tcPr>
          <w:p w14:paraId="1E5C3F28" w14:textId="77777777" w:rsidR="00B40BF7" w:rsidRDefault="00B40BF7" w:rsidP="002C0466">
            <w:pPr>
              <w:pStyle w:val="TableParagraph"/>
              <w:jc w:val="center"/>
            </w:pPr>
          </w:p>
        </w:tc>
      </w:tr>
      <w:tr w:rsidR="00B40BF7" w14:paraId="35EC0019" w14:textId="77777777" w:rsidTr="002C0466">
        <w:trPr>
          <w:trHeight w:val="361"/>
        </w:trPr>
        <w:tc>
          <w:tcPr>
            <w:tcW w:w="421" w:type="dxa"/>
          </w:tcPr>
          <w:p w14:paraId="29FA967A" w14:textId="77777777" w:rsidR="00B40BF7" w:rsidRDefault="00B40BF7" w:rsidP="002C0466">
            <w:pPr>
              <w:pStyle w:val="TableParagraph"/>
              <w:spacing w:before="102"/>
              <w:ind w:left="7"/>
              <w:jc w:val="center"/>
            </w:pPr>
            <w:r>
              <w:rPr>
                <w:spacing w:val="-5"/>
              </w:rPr>
              <w:t>21</w:t>
            </w:r>
          </w:p>
        </w:tc>
        <w:tc>
          <w:tcPr>
            <w:tcW w:w="2573" w:type="dxa"/>
          </w:tcPr>
          <w:p w14:paraId="0D6B8FE7" w14:textId="77777777" w:rsidR="00B40BF7" w:rsidRDefault="00B40BF7" w:rsidP="002C0466">
            <w:pPr>
              <w:pStyle w:val="TableParagraph"/>
              <w:spacing w:before="35"/>
              <w:ind w:left="110"/>
              <w:jc w:val="center"/>
            </w:pPr>
            <w:r>
              <w:t>Sri</w:t>
            </w:r>
            <w:r>
              <w:rPr>
                <w:spacing w:val="-9"/>
              </w:rPr>
              <w:t xml:space="preserve"> </w:t>
            </w:r>
            <w:r>
              <w:t>B</w:t>
            </w:r>
            <w:r>
              <w:rPr>
                <w:spacing w:val="-14"/>
              </w:rPr>
              <w:t xml:space="preserve"> </w:t>
            </w:r>
            <w:r>
              <w:t>Venkata</w:t>
            </w:r>
            <w:r>
              <w:rPr>
                <w:spacing w:val="-10"/>
              </w:rPr>
              <w:t xml:space="preserve"> </w:t>
            </w:r>
            <w:r>
              <w:rPr>
                <w:spacing w:val="-2"/>
              </w:rPr>
              <w:t>Ratnam</w:t>
            </w:r>
          </w:p>
        </w:tc>
        <w:tc>
          <w:tcPr>
            <w:tcW w:w="2837" w:type="dxa"/>
          </w:tcPr>
          <w:p w14:paraId="727C52A1" w14:textId="77777777" w:rsidR="00B40BF7" w:rsidRDefault="00B40BF7" w:rsidP="002C0466">
            <w:pPr>
              <w:pStyle w:val="TableParagraph"/>
              <w:spacing w:before="102"/>
              <w:ind w:left="107"/>
              <w:jc w:val="center"/>
            </w:pPr>
            <w:r>
              <w:t>YN</w:t>
            </w:r>
            <w:r>
              <w:rPr>
                <w:spacing w:val="-3"/>
              </w:rPr>
              <w:t xml:space="preserve"> </w:t>
            </w:r>
            <w:r>
              <w:t>College</w:t>
            </w:r>
            <w:r>
              <w:rPr>
                <w:spacing w:val="-1"/>
              </w:rPr>
              <w:t xml:space="preserve"> </w:t>
            </w:r>
            <w:r>
              <w:t>–</w:t>
            </w:r>
            <w:r>
              <w:rPr>
                <w:spacing w:val="-1"/>
              </w:rPr>
              <w:t xml:space="preserve"> </w:t>
            </w:r>
            <w:proofErr w:type="spellStart"/>
            <w:r>
              <w:rPr>
                <w:spacing w:val="-2"/>
              </w:rPr>
              <w:t>Palakollu</w:t>
            </w:r>
            <w:proofErr w:type="spellEnd"/>
          </w:p>
        </w:tc>
        <w:tc>
          <w:tcPr>
            <w:tcW w:w="1281" w:type="dxa"/>
          </w:tcPr>
          <w:p w14:paraId="267ACFCB" w14:textId="77777777" w:rsidR="00B40BF7" w:rsidRDefault="00B40BF7" w:rsidP="002C0466">
            <w:pPr>
              <w:pStyle w:val="TableParagraph"/>
              <w:spacing w:before="102"/>
              <w:ind w:right="112"/>
              <w:jc w:val="center"/>
            </w:pPr>
            <w:r>
              <w:rPr>
                <w:spacing w:val="-2"/>
              </w:rPr>
              <w:t>9704628727</w:t>
            </w:r>
          </w:p>
        </w:tc>
        <w:tc>
          <w:tcPr>
            <w:tcW w:w="3515" w:type="dxa"/>
          </w:tcPr>
          <w:p w14:paraId="50826866" w14:textId="77777777" w:rsidR="00B40BF7" w:rsidRDefault="00B40BF7" w:rsidP="002C0466">
            <w:pPr>
              <w:pStyle w:val="TableParagraph"/>
              <w:spacing w:before="102"/>
              <w:ind w:left="107"/>
              <w:jc w:val="center"/>
            </w:pPr>
            <w:hyperlink r:id="rId29">
              <w:r>
                <w:rPr>
                  <w:color w:val="0462C1"/>
                  <w:spacing w:val="-2"/>
                  <w:u w:val="single" w:color="0462C1"/>
                </w:rPr>
                <w:t>ratnambezawada2@gmail.com</w:t>
              </w:r>
            </w:hyperlink>
          </w:p>
        </w:tc>
      </w:tr>
      <w:tr w:rsidR="00B40BF7" w14:paraId="21E6DE37" w14:textId="77777777" w:rsidTr="002C0466">
        <w:trPr>
          <w:trHeight w:val="361"/>
        </w:trPr>
        <w:tc>
          <w:tcPr>
            <w:tcW w:w="421" w:type="dxa"/>
          </w:tcPr>
          <w:p w14:paraId="39CCA044" w14:textId="77777777" w:rsidR="00B40BF7" w:rsidRDefault="00B40BF7" w:rsidP="002C0466">
            <w:pPr>
              <w:pStyle w:val="TableParagraph"/>
              <w:spacing w:before="102"/>
              <w:ind w:left="7"/>
              <w:jc w:val="center"/>
            </w:pPr>
            <w:r>
              <w:rPr>
                <w:spacing w:val="-5"/>
              </w:rPr>
              <w:lastRenderedPageBreak/>
              <w:t>22</w:t>
            </w:r>
          </w:p>
        </w:tc>
        <w:tc>
          <w:tcPr>
            <w:tcW w:w="2573" w:type="dxa"/>
          </w:tcPr>
          <w:p w14:paraId="7A2D1ABB" w14:textId="77777777" w:rsidR="00B40BF7" w:rsidRDefault="00B40BF7" w:rsidP="002C0466">
            <w:pPr>
              <w:pStyle w:val="TableParagraph"/>
              <w:spacing w:before="102"/>
              <w:ind w:left="110"/>
              <w:jc w:val="center"/>
            </w:pPr>
            <w:r>
              <w:rPr>
                <w:spacing w:val="-2"/>
              </w:rPr>
              <w:t>Dr.</w:t>
            </w:r>
            <w:r>
              <w:rPr>
                <w:spacing w:val="-8"/>
              </w:rPr>
              <w:t xml:space="preserve"> </w:t>
            </w:r>
            <w:proofErr w:type="spellStart"/>
            <w:proofErr w:type="gramStart"/>
            <w:r>
              <w:rPr>
                <w:spacing w:val="-2"/>
              </w:rPr>
              <w:t>U.Madhuri</w:t>
            </w:r>
            <w:proofErr w:type="spellEnd"/>
            <w:proofErr w:type="gramEnd"/>
          </w:p>
        </w:tc>
        <w:tc>
          <w:tcPr>
            <w:tcW w:w="2837" w:type="dxa"/>
          </w:tcPr>
          <w:p w14:paraId="2F676375" w14:textId="77777777" w:rsidR="00B40BF7" w:rsidRDefault="00B40BF7" w:rsidP="002C0466">
            <w:pPr>
              <w:pStyle w:val="TableParagraph"/>
              <w:spacing w:before="102"/>
              <w:ind w:left="107"/>
              <w:jc w:val="center"/>
            </w:pPr>
            <w:r>
              <w:t>DNR</w:t>
            </w:r>
            <w:r>
              <w:rPr>
                <w:spacing w:val="-3"/>
              </w:rPr>
              <w:t xml:space="preserve"> </w:t>
            </w:r>
            <w:r>
              <w:t>College</w:t>
            </w:r>
            <w:r>
              <w:rPr>
                <w:spacing w:val="-3"/>
              </w:rPr>
              <w:t xml:space="preserve"> </w:t>
            </w:r>
            <w:r>
              <w:t>–</w:t>
            </w:r>
            <w:r>
              <w:rPr>
                <w:spacing w:val="-1"/>
              </w:rPr>
              <w:t xml:space="preserve"> </w:t>
            </w:r>
            <w:proofErr w:type="spellStart"/>
            <w:r>
              <w:rPr>
                <w:spacing w:val="-2"/>
              </w:rPr>
              <w:t>Bhimavaram</w:t>
            </w:r>
            <w:proofErr w:type="spellEnd"/>
          </w:p>
        </w:tc>
        <w:tc>
          <w:tcPr>
            <w:tcW w:w="1281" w:type="dxa"/>
          </w:tcPr>
          <w:p w14:paraId="2C5F4C28" w14:textId="77777777" w:rsidR="00B40BF7" w:rsidRDefault="00B40BF7" w:rsidP="002C0466">
            <w:pPr>
              <w:pStyle w:val="TableParagraph"/>
              <w:spacing w:before="102"/>
              <w:ind w:right="112"/>
              <w:jc w:val="center"/>
            </w:pPr>
            <w:r>
              <w:rPr>
                <w:spacing w:val="-2"/>
              </w:rPr>
              <w:t>9440946631</w:t>
            </w:r>
          </w:p>
        </w:tc>
        <w:tc>
          <w:tcPr>
            <w:tcW w:w="3515" w:type="dxa"/>
          </w:tcPr>
          <w:p w14:paraId="5EF96D66" w14:textId="77777777" w:rsidR="00B40BF7" w:rsidRDefault="00B40BF7" w:rsidP="002C0466">
            <w:pPr>
              <w:pStyle w:val="TableParagraph"/>
              <w:spacing w:before="102"/>
              <w:ind w:left="107"/>
              <w:jc w:val="center"/>
            </w:pPr>
            <w:hyperlink r:id="rId30">
              <w:r>
                <w:rPr>
                  <w:color w:val="0462C1"/>
                  <w:spacing w:val="-2"/>
                  <w:u w:val="single" w:color="0462C1"/>
                </w:rPr>
                <w:t>madhuridattla@gmail.com</w:t>
              </w:r>
            </w:hyperlink>
          </w:p>
        </w:tc>
      </w:tr>
      <w:tr w:rsidR="00B40BF7" w14:paraId="411E385A" w14:textId="77777777" w:rsidTr="002C0466">
        <w:trPr>
          <w:trHeight w:val="363"/>
        </w:trPr>
        <w:tc>
          <w:tcPr>
            <w:tcW w:w="421" w:type="dxa"/>
          </w:tcPr>
          <w:p w14:paraId="30E796A2" w14:textId="77777777" w:rsidR="00B40BF7" w:rsidRDefault="00B40BF7" w:rsidP="002C0466">
            <w:pPr>
              <w:pStyle w:val="TableParagraph"/>
              <w:spacing w:before="102"/>
              <w:ind w:left="7"/>
              <w:jc w:val="center"/>
            </w:pPr>
            <w:r>
              <w:rPr>
                <w:spacing w:val="-5"/>
              </w:rPr>
              <w:t>23</w:t>
            </w:r>
          </w:p>
        </w:tc>
        <w:tc>
          <w:tcPr>
            <w:tcW w:w="2573" w:type="dxa"/>
          </w:tcPr>
          <w:p w14:paraId="3F8A9699" w14:textId="77777777" w:rsidR="00B40BF7" w:rsidRDefault="00B40BF7" w:rsidP="002C0466">
            <w:pPr>
              <w:pStyle w:val="TableParagraph"/>
              <w:spacing w:before="102"/>
              <w:ind w:left="110"/>
              <w:jc w:val="center"/>
            </w:pPr>
            <w:r>
              <w:t>Dr</w:t>
            </w:r>
            <w:r>
              <w:rPr>
                <w:spacing w:val="-5"/>
              </w:rPr>
              <w:t xml:space="preserve"> </w:t>
            </w:r>
            <w:r>
              <w:t>Sudhakara</w:t>
            </w:r>
            <w:r>
              <w:rPr>
                <w:spacing w:val="-3"/>
              </w:rPr>
              <w:t xml:space="preserve"> </w:t>
            </w:r>
            <w:r>
              <w:rPr>
                <w:spacing w:val="-2"/>
              </w:rPr>
              <w:t>Reddy</w:t>
            </w:r>
          </w:p>
        </w:tc>
        <w:tc>
          <w:tcPr>
            <w:tcW w:w="2837" w:type="dxa"/>
          </w:tcPr>
          <w:p w14:paraId="42C04BF1" w14:textId="77777777" w:rsidR="00B40BF7" w:rsidRDefault="00B40BF7" w:rsidP="002C0466">
            <w:pPr>
              <w:pStyle w:val="TableParagraph"/>
              <w:spacing w:before="102"/>
              <w:ind w:left="107"/>
              <w:jc w:val="center"/>
            </w:pPr>
            <w:r>
              <w:t>GDC</w:t>
            </w:r>
            <w:r>
              <w:rPr>
                <w:spacing w:val="-3"/>
              </w:rPr>
              <w:t xml:space="preserve"> </w:t>
            </w:r>
            <w:r>
              <w:t>(W)</w:t>
            </w:r>
            <w:r>
              <w:rPr>
                <w:spacing w:val="1"/>
              </w:rPr>
              <w:t xml:space="preserve"> </w:t>
            </w:r>
            <w:r>
              <w:t>–</w:t>
            </w:r>
            <w:r>
              <w:rPr>
                <w:spacing w:val="-1"/>
              </w:rPr>
              <w:t xml:space="preserve"> </w:t>
            </w:r>
            <w:r>
              <w:rPr>
                <w:spacing w:val="-2"/>
              </w:rPr>
              <w:t>Gunturu</w:t>
            </w:r>
          </w:p>
        </w:tc>
        <w:tc>
          <w:tcPr>
            <w:tcW w:w="1281" w:type="dxa"/>
          </w:tcPr>
          <w:p w14:paraId="662E26A7" w14:textId="77777777" w:rsidR="00B40BF7" w:rsidRDefault="00B40BF7" w:rsidP="002C0466">
            <w:pPr>
              <w:pStyle w:val="TableParagraph"/>
              <w:spacing w:before="102"/>
              <w:ind w:right="112"/>
              <w:jc w:val="center"/>
            </w:pPr>
            <w:r>
              <w:rPr>
                <w:spacing w:val="-2"/>
              </w:rPr>
              <w:t>8500221375</w:t>
            </w:r>
          </w:p>
        </w:tc>
        <w:tc>
          <w:tcPr>
            <w:tcW w:w="3515" w:type="dxa"/>
          </w:tcPr>
          <w:p w14:paraId="138DC729" w14:textId="77777777" w:rsidR="00B40BF7" w:rsidRDefault="00B40BF7" w:rsidP="002C0466">
            <w:pPr>
              <w:pStyle w:val="TableParagraph"/>
              <w:jc w:val="center"/>
            </w:pPr>
          </w:p>
        </w:tc>
      </w:tr>
      <w:tr w:rsidR="00B40BF7" w14:paraId="77273364" w14:textId="77777777" w:rsidTr="002C0466">
        <w:trPr>
          <w:trHeight w:val="551"/>
        </w:trPr>
        <w:tc>
          <w:tcPr>
            <w:tcW w:w="421" w:type="dxa"/>
          </w:tcPr>
          <w:p w14:paraId="3F64A0F9" w14:textId="77777777" w:rsidR="00B40BF7" w:rsidRDefault="00B40BF7" w:rsidP="002C0466">
            <w:pPr>
              <w:pStyle w:val="TableParagraph"/>
              <w:spacing w:before="56"/>
              <w:jc w:val="center"/>
            </w:pPr>
          </w:p>
          <w:p w14:paraId="128046DA" w14:textId="77777777" w:rsidR="00B40BF7" w:rsidRDefault="00B40BF7" w:rsidP="002C0466">
            <w:pPr>
              <w:pStyle w:val="TableParagraph"/>
              <w:ind w:left="7"/>
              <w:jc w:val="center"/>
            </w:pPr>
            <w:r>
              <w:rPr>
                <w:spacing w:val="-5"/>
              </w:rPr>
              <w:t>24</w:t>
            </w:r>
          </w:p>
        </w:tc>
        <w:tc>
          <w:tcPr>
            <w:tcW w:w="2573" w:type="dxa"/>
          </w:tcPr>
          <w:p w14:paraId="5E2ADD3B" w14:textId="77777777" w:rsidR="00B40BF7" w:rsidRDefault="00B40BF7" w:rsidP="002C0466">
            <w:pPr>
              <w:pStyle w:val="TableParagraph"/>
              <w:spacing w:before="56"/>
              <w:jc w:val="center"/>
            </w:pPr>
          </w:p>
          <w:p w14:paraId="2D75F794" w14:textId="77777777" w:rsidR="00B40BF7" w:rsidRDefault="00B40BF7" w:rsidP="002C0466">
            <w:pPr>
              <w:pStyle w:val="TableParagraph"/>
              <w:ind w:left="110"/>
              <w:jc w:val="center"/>
            </w:pPr>
            <w:r>
              <w:t>Dr</w:t>
            </w:r>
            <w:r>
              <w:rPr>
                <w:spacing w:val="-4"/>
              </w:rPr>
              <w:t xml:space="preserve"> </w:t>
            </w:r>
            <w:r>
              <w:t>N</w:t>
            </w:r>
            <w:r>
              <w:rPr>
                <w:spacing w:val="-14"/>
              </w:rPr>
              <w:t xml:space="preserve"> </w:t>
            </w:r>
            <w:r>
              <w:t>A</w:t>
            </w:r>
            <w:r>
              <w:rPr>
                <w:spacing w:val="-13"/>
              </w:rPr>
              <w:t xml:space="preserve"> </w:t>
            </w:r>
            <w:r>
              <w:t>Francis</w:t>
            </w:r>
            <w:r>
              <w:rPr>
                <w:spacing w:val="-1"/>
              </w:rPr>
              <w:t xml:space="preserve"> </w:t>
            </w:r>
            <w:r>
              <w:rPr>
                <w:spacing w:val="-2"/>
              </w:rPr>
              <w:t>Xavier</w:t>
            </w:r>
          </w:p>
        </w:tc>
        <w:tc>
          <w:tcPr>
            <w:tcW w:w="2837" w:type="dxa"/>
          </w:tcPr>
          <w:p w14:paraId="21A7A5C2" w14:textId="77777777" w:rsidR="00B40BF7" w:rsidRDefault="00B40BF7" w:rsidP="002C0466">
            <w:pPr>
              <w:pStyle w:val="TableParagraph"/>
              <w:spacing w:before="33" w:line="259" w:lineRule="auto"/>
              <w:ind w:left="107"/>
              <w:jc w:val="center"/>
            </w:pPr>
            <w:r>
              <w:t>Andhra</w:t>
            </w:r>
            <w:r>
              <w:rPr>
                <w:spacing w:val="-14"/>
              </w:rPr>
              <w:t xml:space="preserve"> </w:t>
            </w:r>
            <w:r>
              <w:t>Loyola</w:t>
            </w:r>
            <w:r>
              <w:rPr>
                <w:spacing w:val="-14"/>
              </w:rPr>
              <w:t xml:space="preserve"> </w:t>
            </w:r>
            <w:r>
              <w:t xml:space="preserve">College- </w:t>
            </w:r>
            <w:r>
              <w:rPr>
                <w:spacing w:val="-2"/>
              </w:rPr>
              <w:t>Vijayawada</w:t>
            </w:r>
          </w:p>
        </w:tc>
        <w:tc>
          <w:tcPr>
            <w:tcW w:w="1281" w:type="dxa"/>
          </w:tcPr>
          <w:p w14:paraId="378ED7C6" w14:textId="77777777" w:rsidR="00B40BF7" w:rsidRDefault="00B40BF7" w:rsidP="002C0466">
            <w:pPr>
              <w:pStyle w:val="TableParagraph"/>
              <w:spacing w:before="56"/>
              <w:jc w:val="center"/>
            </w:pPr>
          </w:p>
          <w:p w14:paraId="7DF887AA" w14:textId="77777777" w:rsidR="00B40BF7" w:rsidRDefault="00B40BF7" w:rsidP="002C0466">
            <w:pPr>
              <w:pStyle w:val="TableParagraph"/>
              <w:ind w:right="112"/>
              <w:jc w:val="center"/>
            </w:pPr>
            <w:r>
              <w:rPr>
                <w:spacing w:val="-2"/>
              </w:rPr>
              <w:t>9440524321</w:t>
            </w:r>
          </w:p>
        </w:tc>
        <w:tc>
          <w:tcPr>
            <w:tcW w:w="3515" w:type="dxa"/>
          </w:tcPr>
          <w:p w14:paraId="42798290" w14:textId="77777777" w:rsidR="00B40BF7" w:rsidRDefault="00B40BF7" w:rsidP="002C0466">
            <w:pPr>
              <w:pStyle w:val="TableParagraph"/>
              <w:spacing w:before="56"/>
              <w:jc w:val="center"/>
            </w:pPr>
          </w:p>
          <w:p w14:paraId="4A92A741" w14:textId="77777777" w:rsidR="00B40BF7" w:rsidRDefault="00B40BF7" w:rsidP="002C0466">
            <w:pPr>
              <w:pStyle w:val="TableParagraph"/>
              <w:ind w:left="107"/>
              <w:jc w:val="center"/>
            </w:pPr>
            <w:hyperlink r:id="rId31">
              <w:r>
                <w:rPr>
                  <w:color w:val="0462C1"/>
                  <w:spacing w:val="-2"/>
                  <w:u w:val="single" w:color="0462C1"/>
                </w:rPr>
                <w:t>nafrancisxavier@gmail.com</w:t>
              </w:r>
            </w:hyperlink>
          </w:p>
        </w:tc>
      </w:tr>
      <w:tr w:rsidR="00B40BF7" w14:paraId="7A23EEE2" w14:textId="77777777" w:rsidTr="002C0466">
        <w:trPr>
          <w:trHeight w:val="552"/>
        </w:trPr>
        <w:tc>
          <w:tcPr>
            <w:tcW w:w="421" w:type="dxa"/>
          </w:tcPr>
          <w:p w14:paraId="35EB67CF" w14:textId="77777777" w:rsidR="00B40BF7" w:rsidRDefault="00B40BF7" w:rsidP="002C0466">
            <w:pPr>
              <w:pStyle w:val="TableParagraph"/>
              <w:spacing w:before="58"/>
              <w:jc w:val="center"/>
            </w:pPr>
          </w:p>
          <w:p w14:paraId="22FA3A01" w14:textId="77777777" w:rsidR="00B40BF7" w:rsidRDefault="00B40BF7" w:rsidP="002C0466">
            <w:pPr>
              <w:pStyle w:val="TableParagraph"/>
              <w:ind w:left="7"/>
              <w:jc w:val="center"/>
            </w:pPr>
            <w:r>
              <w:rPr>
                <w:spacing w:val="-5"/>
              </w:rPr>
              <w:t>25</w:t>
            </w:r>
          </w:p>
        </w:tc>
        <w:tc>
          <w:tcPr>
            <w:tcW w:w="2573" w:type="dxa"/>
          </w:tcPr>
          <w:p w14:paraId="74900EFA" w14:textId="77777777" w:rsidR="00B40BF7" w:rsidRDefault="00B40BF7" w:rsidP="002C0466">
            <w:pPr>
              <w:pStyle w:val="TableParagraph"/>
              <w:spacing w:before="58"/>
              <w:jc w:val="center"/>
            </w:pPr>
          </w:p>
          <w:p w14:paraId="559B8C1F" w14:textId="77777777" w:rsidR="00B40BF7" w:rsidRDefault="00B40BF7" w:rsidP="002C0466">
            <w:pPr>
              <w:pStyle w:val="TableParagraph"/>
              <w:ind w:left="110"/>
              <w:jc w:val="center"/>
            </w:pPr>
            <w:r>
              <w:t>Dr</w:t>
            </w:r>
            <w:r>
              <w:rPr>
                <w:spacing w:val="-2"/>
              </w:rPr>
              <w:t xml:space="preserve"> </w:t>
            </w:r>
            <w:proofErr w:type="spellStart"/>
            <w:proofErr w:type="gramStart"/>
            <w:r>
              <w:t>B.Syam</w:t>
            </w:r>
            <w:proofErr w:type="spellEnd"/>
            <w:proofErr w:type="gramEnd"/>
            <w:r>
              <w:rPr>
                <w:spacing w:val="-3"/>
              </w:rPr>
              <w:t xml:space="preserve"> </w:t>
            </w:r>
            <w:r>
              <w:rPr>
                <w:spacing w:val="-2"/>
              </w:rPr>
              <w:t>Sundar</w:t>
            </w:r>
          </w:p>
        </w:tc>
        <w:tc>
          <w:tcPr>
            <w:tcW w:w="2837" w:type="dxa"/>
          </w:tcPr>
          <w:p w14:paraId="4B5B727A" w14:textId="77777777" w:rsidR="00B40BF7" w:rsidRDefault="00B40BF7" w:rsidP="002C0466">
            <w:pPr>
              <w:pStyle w:val="TableParagraph"/>
              <w:spacing w:before="35" w:line="259" w:lineRule="auto"/>
              <w:ind w:left="107"/>
              <w:jc w:val="center"/>
            </w:pPr>
            <w:r>
              <w:t>Andhra</w:t>
            </w:r>
            <w:r>
              <w:rPr>
                <w:spacing w:val="-14"/>
              </w:rPr>
              <w:t xml:space="preserve"> </w:t>
            </w:r>
            <w:r>
              <w:t>Loyola</w:t>
            </w:r>
            <w:r>
              <w:rPr>
                <w:spacing w:val="-14"/>
              </w:rPr>
              <w:t xml:space="preserve"> </w:t>
            </w:r>
            <w:r>
              <w:t xml:space="preserve">College- </w:t>
            </w:r>
            <w:r>
              <w:rPr>
                <w:spacing w:val="-2"/>
              </w:rPr>
              <w:t>Vijayawada</w:t>
            </w:r>
          </w:p>
        </w:tc>
        <w:tc>
          <w:tcPr>
            <w:tcW w:w="1281" w:type="dxa"/>
          </w:tcPr>
          <w:p w14:paraId="0E439DC5" w14:textId="77777777" w:rsidR="00B40BF7" w:rsidRDefault="00B40BF7" w:rsidP="002C0466">
            <w:pPr>
              <w:pStyle w:val="TableParagraph"/>
              <w:spacing w:before="58"/>
              <w:jc w:val="center"/>
            </w:pPr>
          </w:p>
          <w:p w14:paraId="5308542D" w14:textId="77777777" w:rsidR="00B40BF7" w:rsidRDefault="00B40BF7" w:rsidP="002C0466">
            <w:pPr>
              <w:pStyle w:val="TableParagraph"/>
              <w:ind w:right="112"/>
              <w:jc w:val="center"/>
            </w:pPr>
            <w:r>
              <w:rPr>
                <w:spacing w:val="-2"/>
              </w:rPr>
              <w:t>9849313887</w:t>
            </w:r>
          </w:p>
        </w:tc>
        <w:tc>
          <w:tcPr>
            <w:tcW w:w="3515" w:type="dxa"/>
          </w:tcPr>
          <w:p w14:paraId="01921260" w14:textId="77777777" w:rsidR="00B40BF7" w:rsidRDefault="00B40BF7" w:rsidP="002C0466">
            <w:pPr>
              <w:pStyle w:val="TableParagraph"/>
              <w:spacing w:before="58"/>
              <w:jc w:val="center"/>
            </w:pPr>
          </w:p>
          <w:p w14:paraId="5BD7A00D" w14:textId="77777777" w:rsidR="00B40BF7" w:rsidRDefault="00B40BF7" w:rsidP="002C0466">
            <w:pPr>
              <w:pStyle w:val="TableParagraph"/>
              <w:ind w:left="107"/>
              <w:jc w:val="center"/>
            </w:pPr>
            <w:hyperlink r:id="rId32">
              <w:r>
                <w:rPr>
                  <w:color w:val="0462C1"/>
                  <w:spacing w:val="-2"/>
                  <w:u w:val="single" w:color="0462C1"/>
                </w:rPr>
                <w:t>drbsyamsundar@gmail.com</w:t>
              </w:r>
            </w:hyperlink>
          </w:p>
        </w:tc>
      </w:tr>
      <w:tr w:rsidR="00B40BF7" w14:paraId="4C3099EF" w14:textId="77777777" w:rsidTr="002C0466">
        <w:trPr>
          <w:trHeight w:val="550"/>
        </w:trPr>
        <w:tc>
          <w:tcPr>
            <w:tcW w:w="421" w:type="dxa"/>
          </w:tcPr>
          <w:p w14:paraId="4F904970" w14:textId="77777777" w:rsidR="00B40BF7" w:rsidRDefault="00B40BF7" w:rsidP="002C0466">
            <w:pPr>
              <w:pStyle w:val="TableParagraph"/>
              <w:spacing w:before="56"/>
              <w:jc w:val="center"/>
            </w:pPr>
          </w:p>
          <w:p w14:paraId="6D5E38E8" w14:textId="77777777" w:rsidR="00B40BF7" w:rsidRDefault="00B40BF7" w:rsidP="002C0466">
            <w:pPr>
              <w:pStyle w:val="TableParagraph"/>
              <w:ind w:left="7"/>
              <w:jc w:val="center"/>
            </w:pPr>
            <w:r>
              <w:rPr>
                <w:spacing w:val="-5"/>
              </w:rPr>
              <w:t>26</w:t>
            </w:r>
          </w:p>
        </w:tc>
        <w:tc>
          <w:tcPr>
            <w:tcW w:w="2573" w:type="dxa"/>
          </w:tcPr>
          <w:p w14:paraId="52BA19B6" w14:textId="77777777" w:rsidR="00B40BF7" w:rsidRDefault="00B40BF7" w:rsidP="002C0466">
            <w:pPr>
              <w:pStyle w:val="TableParagraph"/>
              <w:spacing w:before="56"/>
              <w:jc w:val="center"/>
            </w:pPr>
          </w:p>
          <w:p w14:paraId="487937A7" w14:textId="77777777" w:rsidR="00B40BF7" w:rsidRDefault="00B40BF7" w:rsidP="002C0466">
            <w:pPr>
              <w:pStyle w:val="TableParagraph"/>
              <w:ind w:left="110"/>
              <w:jc w:val="center"/>
            </w:pPr>
            <w:proofErr w:type="spellStart"/>
            <w:r>
              <w:t>Ms</w:t>
            </w:r>
            <w:proofErr w:type="spellEnd"/>
            <w:r>
              <w:rPr>
                <w:spacing w:val="-4"/>
              </w:rPr>
              <w:t xml:space="preserve"> </w:t>
            </w:r>
            <w:r>
              <w:t>Nirmala</w:t>
            </w:r>
            <w:r>
              <w:rPr>
                <w:spacing w:val="-4"/>
              </w:rPr>
              <w:t xml:space="preserve"> Rani</w:t>
            </w:r>
          </w:p>
        </w:tc>
        <w:tc>
          <w:tcPr>
            <w:tcW w:w="2837" w:type="dxa"/>
          </w:tcPr>
          <w:p w14:paraId="6D58E804" w14:textId="77777777" w:rsidR="00B40BF7" w:rsidRDefault="00B40BF7" w:rsidP="002C0466">
            <w:pPr>
              <w:pStyle w:val="TableParagraph"/>
              <w:spacing w:before="33" w:line="259" w:lineRule="auto"/>
              <w:ind w:left="107"/>
              <w:jc w:val="center"/>
            </w:pPr>
            <w:r>
              <w:t>Andhra</w:t>
            </w:r>
            <w:r>
              <w:rPr>
                <w:spacing w:val="-14"/>
              </w:rPr>
              <w:t xml:space="preserve"> </w:t>
            </w:r>
            <w:r>
              <w:t>Loyola</w:t>
            </w:r>
            <w:r>
              <w:rPr>
                <w:spacing w:val="-14"/>
              </w:rPr>
              <w:t xml:space="preserve"> </w:t>
            </w:r>
            <w:r>
              <w:t xml:space="preserve">College- </w:t>
            </w:r>
            <w:r>
              <w:rPr>
                <w:spacing w:val="-2"/>
              </w:rPr>
              <w:t>Vijayawada</w:t>
            </w:r>
          </w:p>
        </w:tc>
        <w:tc>
          <w:tcPr>
            <w:tcW w:w="1281" w:type="dxa"/>
          </w:tcPr>
          <w:p w14:paraId="06C9E64E" w14:textId="77777777" w:rsidR="00B40BF7" w:rsidRDefault="00B40BF7" w:rsidP="002C0466">
            <w:pPr>
              <w:pStyle w:val="TableParagraph"/>
              <w:spacing w:before="56"/>
              <w:jc w:val="center"/>
            </w:pPr>
          </w:p>
          <w:p w14:paraId="0A94F3C3" w14:textId="77777777" w:rsidR="00B40BF7" w:rsidRDefault="00B40BF7" w:rsidP="002C0466">
            <w:pPr>
              <w:pStyle w:val="TableParagraph"/>
              <w:ind w:right="112"/>
              <w:jc w:val="center"/>
            </w:pPr>
            <w:r>
              <w:rPr>
                <w:spacing w:val="-2"/>
              </w:rPr>
              <w:t>8106998735</w:t>
            </w:r>
          </w:p>
        </w:tc>
        <w:tc>
          <w:tcPr>
            <w:tcW w:w="3515" w:type="dxa"/>
          </w:tcPr>
          <w:p w14:paraId="0F5846E0" w14:textId="77777777" w:rsidR="00B40BF7" w:rsidRDefault="00B40BF7" w:rsidP="002C0466">
            <w:pPr>
              <w:pStyle w:val="TableParagraph"/>
              <w:spacing w:before="56"/>
              <w:jc w:val="center"/>
            </w:pPr>
          </w:p>
          <w:p w14:paraId="48A3BA58" w14:textId="77777777" w:rsidR="00B40BF7" w:rsidRDefault="00B40BF7" w:rsidP="002C0466">
            <w:pPr>
              <w:pStyle w:val="TableParagraph"/>
              <w:ind w:left="107"/>
              <w:jc w:val="center"/>
            </w:pPr>
            <w:hyperlink r:id="rId33">
              <w:r>
                <w:rPr>
                  <w:color w:val="0462C1"/>
                  <w:spacing w:val="-2"/>
                  <w:u w:val="single" w:color="0462C1"/>
                </w:rPr>
                <w:t>nirmalarani1986@gmail.com</w:t>
              </w:r>
            </w:hyperlink>
          </w:p>
        </w:tc>
      </w:tr>
      <w:tr w:rsidR="00B40BF7" w14:paraId="7CAEAB98" w14:textId="77777777" w:rsidTr="002C0466">
        <w:trPr>
          <w:trHeight w:val="137"/>
        </w:trPr>
        <w:tc>
          <w:tcPr>
            <w:tcW w:w="421" w:type="dxa"/>
          </w:tcPr>
          <w:p w14:paraId="7F8E491A" w14:textId="77777777" w:rsidR="00B40BF7" w:rsidRDefault="00B40BF7" w:rsidP="002C0466">
            <w:pPr>
              <w:pStyle w:val="TableParagraph"/>
              <w:ind w:left="7"/>
              <w:jc w:val="center"/>
            </w:pPr>
            <w:r>
              <w:rPr>
                <w:spacing w:val="-5"/>
              </w:rPr>
              <w:t>27</w:t>
            </w:r>
          </w:p>
        </w:tc>
        <w:tc>
          <w:tcPr>
            <w:tcW w:w="2573" w:type="dxa"/>
          </w:tcPr>
          <w:p w14:paraId="10975E23" w14:textId="77777777" w:rsidR="00B40BF7" w:rsidRDefault="00B40BF7" w:rsidP="002C0466">
            <w:pPr>
              <w:pStyle w:val="TableParagraph"/>
              <w:ind w:left="110"/>
              <w:jc w:val="center"/>
            </w:pPr>
            <w:proofErr w:type="spellStart"/>
            <w:r>
              <w:t>Ms</w:t>
            </w:r>
            <w:proofErr w:type="spellEnd"/>
            <w:r>
              <w:rPr>
                <w:spacing w:val="-13"/>
              </w:rPr>
              <w:t xml:space="preserve"> </w:t>
            </w:r>
            <w:r>
              <w:t>A.</w:t>
            </w:r>
            <w:r>
              <w:rPr>
                <w:spacing w:val="-1"/>
              </w:rPr>
              <w:t xml:space="preserve"> </w:t>
            </w:r>
            <w:r>
              <w:rPr>
                <w:spacing w:val="-2"/>
              </w:rPr>
              <w:t>Sreelakshmi</w:t>
            </w:r>
          </w:p>
        </w:tc>
        <w:tc>
          <w:tcPr>
            <w:tcW w:w="2837" w:type="dxa"/>
          </w:tcPr>
          <w:p w14:paraId="1A032994" w14:textId="77777777" w:rsidR="00B40BF7" w:rsidRDefault="00B40BF7" w:rsidP="002C0466">
            <w:pPr>
              <w:pStyle w:val="TableParagraph"/>
              <w:spacing w:before="38" w:line="256" w:lineRule="auto"/>
              <w:ind w:left="107"/>
              <w:jc w:val="center"/>
            </w:pPr>
            <w:r>
              <w:t xml:space="preserve">ALC- </w:t>
            </w:r>
            <w:r>
              <w:rPr>
                <w:spacing w:val="-2"/>
              </w:rPr>
              <w:t>Vijayawada</w:t>
            </w:r>
          </w:p>
        </w:tc>
        <w:tc>
          <w:tcPr>
            <w:tcW w:w="1281" w:type="dxa"/>
          </w:tcPr>
          <w:p w14:paraId="065EC379" w14:textId="77777777" w:rsidR="00B40BF7" w:rsidRDefault="00B40BF7" w:rsidP="002C0466">
            <w:pPr>
              <w:pStyle w:val="TableParagraph"/>
              <w:ind w:right="112"/>
              <w:jc w:val="center"/>
            </w:pPr>
            <w:r>
              <w:rPr>
                <w:spacing w:val="-2"/>
              </w:rPr>
              <w:t>7989628574</w:t>
            </w:r>
          </w:p>
        </w:tc>
        <w:tc>
          <w:tcPr>
            <w:tcW w:w="3515" w:type="dxa"/>
          </w:tcPr>
          <w:p w14:paraId="7C7DAEFA" w14:textId="77777777" w:rsidR="00B40BF7" w:rsidRDefault="00B40BF7" w:rsidP="002C0466">
            <w:pPr>
              <w:pStyle w:val="TableParagraph"/>
              <w:ind w:left="107"/>
              <w:jc w:val="center"/>
            </w:pPr>
            <w:hyperlink r:id="rId34">
              <w:r>
                <w:rPr>
                  <w:color w:val="0462C1"/>
                  <w:spacing w:val="-2"/>
                  <w:u w:val="single" w:color="0462C1"/>
                </w:rPr>
                <w:t>asreelakshmi@ymail.com</w:t>
              </w:r>
            </w:hyperlink>
          </w:p>
        </w:tc>
      </w:tr>
      <w:tr w:rsidR="00B40BF7" w14:paraId="55AB6244" w14:textId="77777777" w:rsidTr="002C0466">
        <w:trPr>
          <w:trHeight w:val="224"/>
        </w:trPr>
        <w:tc>
          <w:tcPr>
            <w:tcW w:w="421" w:type="dxa"/>
          </w:tcPr>
          <w:p w14:paraId="53F9F34F" w14:textId="77777777" w:rsidR="00B40BF7" w:rsidRDefault="00B40BF7" w:rsidP="002C0466">
            <w:pPr>
              <w:pStyle w:val="TableParagraph"/>
              <w:ind w:left="7"/>
              <w:jc w:val="center"/>
            </w:pPr>
            <w:r>
              <w:rPr>
                <w:spacing w:val="-5"/>
              </w:rPr>
              <w:t>28</w:t>
            </w:r>
          </w:p>
        </w:tc>
        <w:tc>
          <w:tcPr>
            <w:tcW w:w="2573" w:type="dxa"/>
          </w:tcPr>
          <w:p w14:paraId="36F7F8BD" w14:textId="77777777" w:rsidR="00B40BF7" w:rsidRDefault="00B40BF7" w:rsidP="002C0466">
            <w:pPr>
              <w:pStyle w:val="TableParagraph"/>
              <w:ind w:left="110"/>
              <w:jc w:val="center"/>
            </w:pPr>
            <w:r>
              <w:t>Dr.</w:t>
            </w:r>
            <w:r>
              <w:rPr>
                <w:spacing w:val="-10"/>
              </w:rPr>
              <w:t xml:space="preserve"> </w:t>
            </w:r>
            <w:r>
              <w:t>Ramalinga</w:t>
            </w:r>
            <w:r>
              <w:rPr>
                <w:spacing w:val="-9"/>
              </w:rPr>
              <w:t xml:space="preserve"> </w:t>
            </w:r>
            <w:r>
              <w:rPr>
                <w:spacing w:val="-2"/>
              </w:rPr>
              <w:t>Prasad</w:t>
            </w:r>
          </w:p>
        </w:tc>
        <w:tc>
          <w:tcPr>
            <w:tcW w:w="2837" w:type="dxa"/>
          </w:tcPr>
          <w:p w14:paraId="620E38BC" w14:textId="77777777" w:rsidR="00B40BF7" w:rsidRDefault="00B40BF7" w:rsidP="002C0466">
            <w:pPr>
              <w:pStyle w:val="TableParagraph"/>
              <w:spacing w:before="38" w:line="256" w:lineRule="auto"/>
              <w:jc w:val="center"/>
            </w:pPr>
            <w:r>
              <w:t xml:space="preserve">ALC- </w:t>
            </w:r>
            <w:r>
              <w:rPr>
                <w:spacing w:val="-2"/>
              </w:rPr>
              <w:t>Vijayawada</w:t>
            </w:r>
          </w:p>
        </w:tc>
        <w:tc>
          <w:tcPr>
            <w:tcW w:w="1281" w:type="dxa"/>
          </w:tcPr>
          <w:p w14:paraId="56A3687A" w14:textId="77777777" w:rsidR="00B40BF7" w:rsidRDefault="00B40BF7" w:rsidP="002C0466">
            <w:pPr>
              <w:pStyle w:val="TableParagraph"/>
              <w:ind w:right="112"/>
              <w:jc w:val="center"/>
            </w:pPr>
            <w:r>
              <w:rPr>
                <w:spacing w:val="-2"/>
              </w:rPr>
              <w:t>9441746031</w:t>
            </w:r>
          </w:p>
        </w:tc>
        <w:tc>
          <w:tcPr>
            <w:tcW w:w="3515" w:type="dxa"/>
          </w:tcPr>
          <w:p w14:paraId="55EBE48A" w14:textId="77777777" w:rsidR="00B40BF7" w:rsidRDefault="00B40BF7" w:rsidP="002C0466">
            <w:pPr>
              <w:pStyle w:val="TableParagraph"/>
              <w:ind w:left="107"/>
              <w:jc w:val="center"/>
            </w:pPr>
            <w:hyperlink r:id="rId35">
              <w:r>
                <w:rPr>
                  <w:color w:val="0462C1"/>
                  <w:spacing w:val="-2"/>
                  <w:u w:val="single" w:color="0462C1"/>
                </w:rPr>
                <w:t>ramalingaprasad2012@gmail.com</w:t>
              </w:r>
            </w:hyperlink>
          </w:p>
        </w:tc>
      </w:tr>
      <w:tr w:rsidR="00B40BF7" w14:paraId="5B784068" w14:textId="77777777" w:rsidTr="002C0466">
        <w:trPr>
          <w:trHeight w:val="363"/>
        </w:trPr>
        <w:tc>
          <w:tcPr>
            <w:tcW w:w="421" w:type="dxa"/>
          </w:tcPr>
          <w:p w14:paraId="2AE5A644" w14:textId="77777777" w:rsidR="00B40BF7" w:rsidRDefault="00B40BF7" w:rsidP="002C0466">
            <w:pPr>
              <w:pStyle w:val="TableParagraph"/>
              <w:spacing w:before="105"/>
              <w:ind w:left="7"/>
              <w:jc w:val="center"/>
            </w:pPr>
            <w:r>
              <w:rPr>
                <w:spacing w:val="-5"/>
              </w:rPr>
              <w:t>29</w:t>
            </w:r>
          </w:p>
        </w:tc>
        <w:tc>
          <w:tcPr>
            <w:tcW w:w="2573" w:type="dxa"/>
          </w:tcPr>
          <w:p w14:paraId="47285731" w14:textId="77777777" w:rsidR="00B40BF7" w:rsidRDefault="00B40BF7" w:rsidP="002C0466">
            <w:pPr>
              <w:pStyle w:val="TableParagraph"/>
              <w:spacing w:before="105"/>
              <w:ind w:left="110"/>
              <w:jc w:val="center"/>
            </w:pPr>
            <w:r>
              <w:t>Dr</w:t>
            </w:r>
            <w:r>
              <w:rPr>
                <w:spacing w:val="-1"/>
              </w:rPr>
              <w:t xml:space="preserve"> </w:t>
            </w:r>
            <w:r>
              <w:t>S</w:t>
            </w:r>
            <w:r>
              <w:rPr>
                <w:spacing w:val="-9"/>
              </w:rPr>
              <w:t xml:space="preserve"> </w:t>
            </w:r>
            <w:r>
              <w:t>Y</w:t>
            </w:r>
            <w:r>
              <w:rPr>
                <w:spacing w:val="-13"/>
              </w:rPr>
              <w:t xml:space="preserve"> </w:t>
            </w:r>
            <w:r>
              <w:rPr>
                <w:spacing w:val="-2"/>
              </w:rPr>
              <w:t>Vishnu</w:t>
            </w:r>
          </w:p>
        </w:tc>
        <w:tc>
          <w:tcPr>
            <w:tcW w:w="2837" w:type="dxa"/>
          </w:tcPr>
          <w:p w14:paraId="71A5E07E" w14:textId="77777777" w:rsidR="00B40BF7" w:rsidRDefault="00B40BF7" w:rsidP="002C0466">
            <w:pPr>
              <w:pStyle w:val="TableParagraph"/>
              <w:spacing w:before="105"/>
              <w:ind w:left="107"/>
              <w:jc w:val="center"/>
            </w:pPr>
            <w:r>
              <w:t>MR</w:t>
            </w:r>
            <w:r>
              <w:rPr>
                <w:spacing w:val="-2"/>
              </w:rPr>
              <w:t xml:space="preserve"> </w:t>
            </w:r>
            <w:r>
              <w:t>College</w:t>
            </w:r>
            <w:r>
              <w:rPr>
                <w:spacing w:val="-2"/>
              </w:rPr>
              <w:t xml:space="preserve"> </w:t>
            </w:r>
            <w:r>
              <w:t>-</w:t>
            </w:r>
            <w:r>
              <w:rPr>
                <w:spacing w:val="-5"/>
              </w:rPr>
              <w:t xml:space="preserve"> </w:t>
            </w:r>
            <w:r>
              <w:rPr>
                <w:spacing w:val="-2"/>
              </w:rPr>
              <w:t>Vizianagaram</w:t>
            </w:r>
          </w:p>
        </w:tc>
        <w:tc>
          <w:tcPr>
            <w:tcW w:w="1281" w:type="dxa"/>
          </w:tcPr>
          <w:p w14:paraId="03A23EFC" w14:textId="77777777" w:rsidR="00B40BF7" w:rsidRDefault="00B40BF7" w:rsidP="002C0466">
            <w:pPr>
              <w:pStyle w:val="TableParagraph"/>
              <w:spacing w:before="105"/>
              <w:ind w:right="112"/>
              <w:jc w:val="center"/>
            </w:pPr>
            <w:r>
              <w:rPr>
                <w:spacing w:val="-2"/>
              </w:rPr>
              <w:t>9963217252</w:t>
            </w:r>
          </w:p>
        </w:tc>
        <w:tc>
          <w:tcPr>
            <w:tcW w:w="3515" w:type="dxa"/>
          </w:tcPr>
          <w:p w14:paraId="0256EABF" w14:textId="77777777" w:rsidR="00B40BF7" w:rsidRDefault="00B40BF7" w:rsidP="002C0466">
            <w:pPr>
              <w:pStyle w:val="TableParagraph"/>
              <w:spacing w:before="105"/>
              <w:ind w:left="107"/>
              <w:jc w:val="center"/>
            </w:pPr>
            <w:hyperlink r:id="rId36">
              <w:r>
                <w:rPr>
                  <w:color w:val="0462C1"/>
                  <w:spacing w:val="-2"/>
                  <w:u w:val="single" w:color="0462C1"/>
                </w:rPr>
                <w:t>syvishnu444@gmail.com</w:t>
              </w:r>
            </w:hyperlink>
          </w:p>
        </w:tc>
      </w:tr>
      <w:tr w:rsidR="00B40BF7" w14:paraId="441C1DD0" w14:textId="77777777" w:rsidTr="002C0466">
        <w:trPr>
          <w:trHeight w:val="359"/>
        </w:trPr>
        <w:tc>
          <w:tcPr>
            <w:tcW w:w="421" w:type="dxa"/>
          </w:tcPr>
          <w:p w14:paraId="2F4BB744" w14:textId="77777777" w:rsidR="00B40BF7" w:rsidRDefault="00B40BF7" w:rsidP="002C0466">
            <w:pPr>
              <w:pStyle w:val="TableParagraph"/>
              <w:spacing w:before="100"/>
              <w:ind w:left="7"/>
              <w:jc w:val="center"/>
            </w:pPr>
            <w:r>
              <w:rPr>
                <w:spacing w:val="-5"/>
              </w:rPr>
              <w:t>30</w:t>
            </w:r>
          </w:p>
        </w:tc>
        <w:tc>
          <w:tcPr>
            <w:tcW w:w="2573" w:type="dxa"/>
          </w:tcPr>
          <w:p w14:paraId="06C28240" w14:textId="77777777" w:rsidR="00B40BF7" w:rsidRDefault="00B40BF7" w:rsidP="002C0466">
            <w:pPr>
              <w:pStyle w:val="TableParagraph"/>
              <w:spacing w:before="100"/>
              <w:ind w:left="110"/>
              <w:jc w:val="center"/>
            </w:pPr>
            <w:r>
              <w:t>B</w:t>
            </w:r>
            <w:r>
              <w:rPr>
                <w:spacing w:val="-2"/>
              </w:rPr>
              <w:t xml:space="preserve"> </w:t>
            </w:r>
            <w:r>
              <w:t>Hari</w:t>
            </w:r>
            <w:r>
              <w:rPr>
                <w:spacing w:val="1"/>
              </w:rPr>
              <w:t xml:space="preserve"> </w:t>
            </w:r>
            <w:r>
              <w:rPr>
                <w:spacing w:val="-2"/>
              </w:rPr>
              <w:t>Krishna</w:t>
            </w:r>
          </w:p>
        </w:tc>
        <w:tc>
          <w:tcPr>
            <w:tcW w:w="2837" w:type="dxa"/>
          </w:tcPr>
          <w:p w14:paraId="6F0B7CDB" w14:textId="77777777" w:rsidR="00B40BF7" w:rsidRDefault="00B40BF7" w:rsidP="002C0466">
            <w:pPr>
              <w:pStyle w:val="TableParagraph"/>
              <w:spacing w:before="100"/>
              <w:ind w:left="107"/>
              <w:jc w:val="center"/>
            </w:pPr>
            <w:r>
              <w:t>MR</w:t>
            </w:r>
            <w:r>
              <w:rPr>
                <w:spacing w:val="-2"/>
              </w:rPr>
              <w:t xml:space="preserve"> </w:t>
            </w:r>
            <w:r>
              <w:t>College</w:t>
            </w:r>
            <w:r>
              <w:rPr>
                <w:spacing w:val="-2"/>
              </w:rPr>
              <w:t xml:space="preserve"> </w:t>
            </w:r>
            <w:r>
              <w:t>-</w:t>
            </w:r>
            <w:r>
              <w:rPr>
                <w:spacing w:val="-5"/>
              </w:rPr>
              <w:t xml:space="preserve"> </w:t>
            </w:r>
            <w:r>
              <w:rPr>
                <w:spacing w:val="-2"/>
              </w:rPr>
              <w:t>Vizianagaram</w:t>
            </w:r>
          </w:p>
        </w:tc>
        <w:tc>
          <w:tcPr>
            <w:tcW w:w="1281" w:type="dxa"/>
          </w:tcPr>
          <w:p w14:paraId="26C1D2D3" w14:textId="77777777" w:rsidR="00B40BF7" w:rsidRDefault="00B40BF7" w:rsidP="002C0466">
            <w:pPr>
              <w:pStyle w:val="TableParagraph"/>
              <w:spacing w:before="100"/>
              <w:ind w:right="112"/>
              <w:jc w:val="center"/>
            </w:pPr>
            <w:r>
              <w:rPr>
                <w:spacing w:val="-2"/>
              </w:rPr>
              <w:t>9396346494</w:t>
            </w:r>
          </w:p>
        </w:tc>
        <w:tc>
          <w:tcPr>
            <w:tcW w:w="3515" w:type="dxa"/>
          </w:tcPr>
          <w:p w14:paraId="74C1A677" w14:textId="77777777" w:rsidR="00B40BF7" w:rsidRDefault="00B40BF7" w:rsidP="002C0466">
            <w:pPr>
              <w:pStyle w:val="TableParagraph"/>
              <w:jc w:val="center"/>
            </w:pPr>
          </w:p>
        </w:tc>
      </w:tr>
      <w:tr w:rsidR="00B40BF7" w14:paraId="7CF3627F" w14:textId="77777777" w:rsidTr="002C0466">
        <w:trPr>
          <w:trHeight w:val="363"/>
        </w:trPr>
        <w:tc>
          <w:tcPr>
            <w:tcW w:w="421" w:type="dxa"/>
          </w:tcPr>
          <w:p w14:paraId="05B094B3" w14:textId="77777777" w:rsidR="00B40BF7" w:rsidRDefault="00B40BF7" w:rsidP="002C0466">
            <w:pPr>
              <w:pStyle w:val="TableParagraph"/>
              <w:spacing w:before="105"/>
              <w:ind w:left="7"/>
              <w:jc w:val="center"/>
            </w:pPr>
            <w:r>
              <w:rPr>
                <w:spacing w:val="-5"/>
              </w:rPr>
              <w:t>31</w:t>
            </w:r>
          </w:p>
        </w:tc>
        <w:tc>
          <w:tcPr>
            <w:tcW w:w="2573" w:type="dxa"/>
          </w:tcPr>
          <w:p w14:paraId="62454C3A" w14:textId="77777777" w:rsidR="00B40BF7" w:rsidRDefault="00B40BF7" w:rsidP="002C0466">
            <w:pPr>
              <w:pStyle w:val="TableParagraph"/>
              <w:spacing w:before="105"/>
              <w:ind w:left="110"/>
              <w:jc w:val="center"/>
            </w:pPr>
            <w:r>
              <w:t>Dr.</w:t>
            </w:r>
            <w:r>
              <w:rPr>
                <w:spacing w:val="-9"/>
              </w:rPr>
              <w:t xml:space="preserve"> </w:t>
            </w:r>
            <w:r>
              <w:t>P</w:t>
            </w:r>
            <w:r>
              <w:rPr>
                <w:spacing w:val="-13"/>
              </w:rPr>
              <w:t xml:space="preserve"> </w:t>
            </w:r>
            <w:r>
              <w:rPr>
                <w:spacing w:val="-2"/>
              </w:rPr>
              <w:t>Madhu</w:t>
            </w:r>
          </w:p>
        </w:tc>
        <w:tc>
          <w:tcPr>
            <w:tcW w:w="2837" w:type="dxa"/>
          </w:tcPr>
          <w:p w14:paraId="178A2590" w14:textId="77777777" w:rsidR="00B40BF7" w:rsidRDefault="00B40BF7" w:rsidP="002C0466">
            <w:pPr>
              <w:pStyle w:val="TableParagraph"/>
              <w:spacing w:before="105"/>
              <w:ind w:left="107"/>
              <w:jc w:val="center"/>
            </w:pPr>
            <w:r>
              <w:t>MR</w:t>
            </w:r>
            <w:r>
              <w:rPr>
                <w:spacing w:val="-2"/>
              </w:rPr>
              <w:t xml:space="preserve"> </w:t>
            </w:r>
            <w:r>
              <w:t>College</w:t>
            </w:r>
            <w:r>
              <w:rPr>
                <w:spacing w:val="-2"/>
              </w:rPr>
              <w:t xml:space="preserve"> </w:t>
            </w:r>
            <w:r>
              <w:t>-</w:t>
            </w:r>
            <w:r>
              <w:rPr>
                <w:spacing w:val="-5"/>
              </w:rPr>
              <w:t xml:space="preserve"> </w:t>
            </w:r>
            <w:r>
              <w:rPr>
                <w:spacing w:val="-2"/>
              </w:rPr>
              <w:t>Vizianagaram</w:t>
            </w:r>
          </w:p>
        </w:tc>
        <w:tc>
          <w:tcPr>
            <w:tcW w:w="1281" w:type="dxa"/>
          </w:tcPr>
          <w:p w14:paraId="29CFCCA5" w14:textId="77777777" w:rsidR="00B40BF7" w:rsidRDefault="00B40BF7" w:rsidP="002C0466">
            <w:pPr>
              <w:pStyle w:val="TableParagraph"/>
              <w:spacing w:before="105"/>
              <w:ind w:right="112"/>
              <w:jc w:val="center"/>
            </w:pPr>
            <w:r>
              <w:rPr>
                <w:spacing w:val="-2"/>
              </w:rPr>
              <w:t>9398066426</w:t>
            </w:r>
          </w:p>
        </w:tc>
        <w:tc>
          <w:tcPr>
            <w:tcW w:w="3515" w:type="dxa"/>
          </w:tcPr>
          <w:p w14:paraId="23EAACC9" w14:textId="77777777" w:rsidR="00B40BF7" w:rsidRDefault="00B40BF7" w:rsidP="002C0466">
            <w:pPr>
              <w:pStyle w:val="TableParagraph"/>
              <w:spacing w:before="105"/>
              <w:ind w:left="107"/>
              <w:jc w:val="center"/>
            </w:pPr>
            <w:hyperlink r:id="rId37">
              <w:r>
                <w:rPr>
                  <w:color w:val="0462C1"/>
                  <w:spacing w:val="-2"/>
                  <w:u w:val="single" w:color="0462C1"/>
                </w:rPr>
                <w:t>madhupadala143@gmail.com</w:t>
              </w:r>
            </w:hyperlink>
          </w:p>
        </w:tc>
      </w:tr>
    </w:tbl>
    <w:p w14:paraId="2016AD48" w14:textId="77777777" w:rsidR="00B40BF7" w:rsidRDefault="00B40BF7" w:rsidP="00B40BF7">
      <w:pPr>
        <w:spacing w:before="21" w:line="271" w:lineRule="auto"/>
        <w:ind w:left="1440" w:right="1341"/>
        <w:jc w:val="center"/>
      </w:pPr>
      <w:r>
        <w:t>DEAPRTEMNT</w:t>
      </w:r>
      <w:r>
        <w:rPr>
          <w:spacing w:val="-14"/>
        </w:rPr>
        <w:t xml:space="preserve"> </w:t>
      </w:r>
      <w:r>
        <w:t>OF</w:t>
      </w:r>
      <w:r>
        <w:rPr>
          <w:spacing w:val="-13"/>
        </w:rPr>
        <w:t xml:space="preserve"> </w:t>
      </w:r>
      <w:r>
        <w:t>COMMERCE</w:t>
      </w:r>
      <w:r>
        <w:rPr>
          <w:spacing w:val="-13"/>
        </w:rPr>
        <w:t xml:space="preserve"> </w:t>
      </w:r>
      <w:r>
        <w:t>AND</w:t>
      </w:r>
      <w:r>
        <w:rPr>
          <w:spacing w:val="-10"/>
        </w:rPr>
        <w:t xml:space="preserve"> </w:t>
      </w:r>
      <w:r>
        <w:t>MANAGEMENT</w:t>
      </w:r>
      <w:r>
        <w:rPr>
          <w:spacing w:val="-12"/>
        </w:rPr>
        <w:t xml:space="preserve"> S</w:t>
      </w:r>
      <w:r>
        <w:t>UDIES</w:t>
      </w:r>
      <w:r>
        <w:rPr>
          <w:spacing w:val="-12"/>
        </w:rPr>
        <w:t xml:space="preserve"> </w:t>
      </w:r>
      <w:r>
        <w:t>(DCMS)</w:t>
      </w:r>
    </w:p>
    <w:p w14:paraId="21026279" w14:textId="77777777" w:rsidR="00B40BF7" w:rsidRDefault="00B40BF7" w:rsidP="00B40BF7">
      <w:pPr>
        <w:spacing w:before="21" w:line="271" w:lineRule="auto"/>
        <w:ind w:left="1440" w:right="1341" w:firstLine="720"/>
        <w:jc w:val="center"/>
      </w:pPr>
      <w:r>
        <w:t>LIST OF EXAMINARS A.Y 2025-26</w:t>
      </w:r>
    </w:p>
    <w:p w14:paraId="73888216" w14:textId="77777777" w:rsidR="00B40BF7" w:rsidRDefault="00B40BF7" w:rsidP="00B40BF7">
      <w:pPr>
        <w:pStyle w:val="TableParagraph"/>
        <w:sectPr w:rsidR="00B40BF7" w:rsidSect="00B40BF7">
          <w:pgSz w:w="12240" w:h="15840"/>
          <w:pgMar w:top="400" w:right="1892" w:bottom="0" w:left="1276" w:header="720" w:footer="720" w:gutter="0"/>
          <w:cols w:space="720"/>
        </w:sectPr>
      </w:pPr>
    </w:p>
    <w:p w14:paraId="56F386CB" w14:textId="77777777" w:rsidR="00B40BF7" w:rsidRDefault="00B40BF7" w:rsidP="00B40BF7">
      <w:pPr>
        <w:spacing w:before="78"/>
        <w:ind w:left="1088" w:right="710"/>
        <w:jc w:val="center"/>
        <w:rPr>
          <w:b/>
          <w:spacing w:val="-2"/>
          <w:sz w:val="20"/>
        </w:rPr>
      </w:pPr>
    </w:p>
    <w:p w14:paraId="5786FCE0" w14:textId="77777777" w:rsidR="00B40BF7" w:rsidRDefault="00B40BF7" w:rsidP="00B40BF7">
      <w:pPr>
        <w:spacing w:before="78"/>
        <w:ind w:left="1088" w:right="710"/>
        <w:jc w:val="center"/>
        <w:rPr>
          <w:b/>
          <w:sz w:val="20"/>
        </w:rPr>
      </w:pPr>
      <w:r>
        <w:rPr>
          <w:b/>
          <w:spacing w:val="-2"/>
          <w:sz w:val="20"/>
        </w:rPr>
        <w:t>P.R. GOVERNMENT</w:t>
      </w:r>
      <w:r>
        <w:rPr>
          <w:b/>
          <w:spacing w:val="-4"/>
          <w:sz w:val="20"/>
        </w:rPr>
        <w:t xml:space="preserve"> </w:t>
      </w:r>
      <w:r>
        <w:rPr>
          <w:b/>
          <w:spacing w:val="-2"/>
          <w:sz w:val="20"/>
        </w:rPr>
        <w:t>COLLEGE(A)</w:t>
      </w:r>
      <w:r>
        <w:rPr>
          <w:b/>
          <w:spacing w:val="2"/>
          <w:sz w:val="20"/>
        </w:rPr>
        <w:t xml:space="preserve"> </w:t>
      </w:r>
      <w:r>
        <w:rPr>
          <w:b/>
          <w:spacing w:val="-2"/>
          <w:sz w:val="20"/>
        </w:rPr>
        <w:t>-</w:t>
      </w:r>
      <w:r>
        <w:rPr>
          <w:b/>
          <w:spacing w:val="1"/>
          <w:sz w:val="20"/>
        </w:rPr>
        <w:t xml:space="preserve"> </w:t>
      </w:r>
      <w:r>
        <w:rPr>
          <w:b/>
          <w:spacing w:val="-2"/>
          <w:sz w:val="20"/>
        </w:rPr>
        <w:t>KAKINADA</w:t>
      </w:r>
    </w:p>
    <w:p w14:paraId="70A00320" w14:textId="77777777" w:rsidR="00B40BF7" w:rsidRDefault="00B40BF7" w:rsidP="00B40BF7">
      <w:pPr>
        <w:tabs>
          <w:tab w:val="left" w:pos="4532"/>
        </w:tabs>
        <w:spacing w:line="345" w:lineRule="auto"/>
        <w:ind w:left="4604" w:right="1918" w:hanging="2051"/>
        <w:rPr>
          <w:b/>
          <w:sz w:val="20"/>
        </w:rPr>
      </w:pPr>
      <w:r>
        <w:rPr>
          <w:b/>
          <w:sz w:val="20"/>
        </w:rPr>
        <w:t>DEAPRTEMNT OF COMMERCE</w:t>
      </w:r>
      <w:r>
        <w:rPr>
          <w:b/>
          <w:spacing w:val="-13"/>
          <w:sz w:val="20"/>
        </w:rPr>
        <w:t xml:space="preserve"> </w:t>
      </w:r>
      <w:r>
        <w:rPr>
          <w:b/>
          <w:sz w:val="20"/>
        </w:rPr>
        <w:t>AND</w:t>
      </w:r>
      <w:r>
        <w:rPr>
          <w:b/>
          <w:spacing w:val="-12"/>
          <w:sz w:val="20"/>
        </w:rPr>
        <w:t xml:space="preserve"> </w:t>
      </w:r>
      <w:r>
        <w:rPr>
          <w:b/>
          <w:sz w:val="20"/>
        </w:rPr>
        <w:t>MANAGEMENT</w:t>
      </w:r>
      <w:r>
        <w:rPr>
          <w:b/>
          <w:spacing w:val="-13"/>
          <w:sz w:val="20"/>
        </w:rPr>
        <w:t xml:space="preserve"> </w:t>
      </w:r>
      <w:r>
        <w:rPr>
          <w:b/>
          <w:sz w:val="20"/>
        </w:rPr>
        <w:t>STUDIES</w:t>
      </w:r>
      <w:r>
        <w:rPr>
          <w:b/>
          <w:spacing w:val="-12"/>
          <w:sz w:val="20"/>
        </w:rPr>
        <w:t xml:space="preserve"> </w:t>
      </w:r>
      <w:r>
        <w:rPr>
          <w:b/>
          <w:sz w:val="20"/>
        </w:rPr>
        <w:t>(DCMS) DEPARTMENTAL</w:t>
      </w:r>
      <w:r>
        <w:rPr>
          <w:b/>
          <w:spacing w:val="-9"/>
          <w:sz w:val="20"/>
        </w:rPr>
        <w:t xml:space="preserve"> </w:t>
      </w:r>
      <w:r>
        <w:rPr>
          <w:b/>
          <w:sz w:val="20"/>
        </w:rPr>
        <w:t>ACTION PLAN</w:t>
      </w:r>
    </w:p>
    <w:p w14:paraId="45A4D617" w14:textId="77777777" w:rsidR="00B40BF7" w:rsidRDefault="00B40BF7" w:rsidP="00B40BF7">
      <w:pPr>
        <w:ind w:left="4424"/>
        <w:rPr>
          <w:b/>
          <w:sz w:val="20"/>
        </w:rPr>
      </w:pPr>
      <w:r>
        <w:rPr>
          <w:b/>
          <w:sz w:val="20"/>
        </w:rPr>
        <w:t>FOR</w:t>
      </w:r>
      <w:r>
        <w:rPr>
          <w:b/>
          <w:spacing w:val="-15"/>
          <w:sz w:val="20"/>
        </w:rPr>
        <w:t xml:space="preserve"> </w:t>
      </w:r>
      <w:r>
        <w:rPr>
          <w:b/>
          <w:sz w:val="20"/>
        </w:rPr>
        <w:t>THE</w:t>
      </w:r>
      <w:r>
        <w:rPr>
          <w:b/>
          <w:spacing w:val="-13"/>
          <w:sz w:val="20"/>
        </w:rPr>
        <w:t xml:space="preserve"> </w:t>
      </w:r>
      <w:r>
        <w:rPr>
          <w:b/>
          <w:sz w:val="20"/>
        </w:rPr>
        <w:t>ACADEMIC</w:t>
      </w:r>
      <w:r>
        <w:rPr>
          <w:b/>
          <w:spacing w:val="-12"/>
          <w:sz w:val="20"/>
        </w:rPr>
        <w:t xml:space="preserve"> </w:t>
      </w:r>
      <w:r>
        <w:rPr>
          <w:b/>
          <w:sz w:val="20"/>
        </w:rPr>
        <w:t>YEAR</w:t>
      </w:r>
      <w:r>
        <w:rPr>
          <w:b/>
          <w:spacing w:val="-10"/>
          <w:sz w:val="20"/>
        </w:rPr>
        <w:t xml:space="preserve"> </w:t>
      </w:r>
      <w:r>
        <w:rPr>
          <w:b/>
          <w:sz w:val="20"/>
        </w:rPr>
        <w:t>2025-</w:t>
      </w:r>
      <w:r>
        <w:rPr>
          <w:b/>
          <w:spacing w:val="-5"/>
          <w:sz w:val="20"/>
        </w:rPr>
        <w:t>26</w:t>
      </w:r>
    </w:p>
    <w:tbl>
      <w:tblPr>
        <w:tblW w:w="0" w:type="auto"/>
        <w:tblInd w:w="6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00"/>
        <w:gridCol w:w="1209"/>
        <w:gridCol w:w="1186"/>
        <w:gridCol w:w="6754"/>
      </w:tblGrid>
      <w:tr w:rsidR="00B40BF7" w14:paraId="60660C8B" w14:textId="77777777" w:rsidTr="002C0466">
        <w:trPr>
          <w:trHeight w:val="337"/>
        </w:trPr>
        <w:tc>
          <w:tcPr>
            <w:tcW w:w="1200" w:type="dxa"/>
          </w:tcPr>
          <w:p w14:paraId="5FB606BF" w14:textId="77777777" w:rsidR="00B40BF7" w:rsidRDefault="00B40BF7" w:rsidP="002C0466">
            <w:pPr>
              <w:pStyle w:val="TableParagraph"/>
              <w:spacing w:before="17"/>
              <w:ind w:left="125" w:right="90"/>
              <w:jc w:val="center"/>
              <w:rPr>
                <w:b/>
              </w:rPr>
            </w:pPr>
            <w:r>
              <w:rPr>
                <w:b/>
                <w:spacing w:val="-2"/>
              </w:rPr>
              <w:t>SL.NO</w:t>
            </w:r>
          </w:p>
        </w:tc>
        <w:tc>
          <w:tcPr>
            <w:tcW w:w="1209" w:type="dxa"/>
            <w:vAlign w:val="center"/>
          </w:tcPr>
          <w:p w14:paraId="652DB7C8" w14:textId="77777777" w:rsidR="00B40BF7" w:rsidRDefault="00B40BF7" w:rsidP="002C0466">
            <w:pPr>
              <w:pStyle w:val="TableParagraph"/>
              <w:spacing w:before="17"/>
              <w:ind w:left="189"/>
              <w:rPr>
                <w:b/>
              </w:rPr>
            </w:pPr>
            <w:r>
              <w:rPr>
                <w:b/>
                <w:spacing w:val="-2"/>
              </w:rPr>
              <w:t>MONTH</w:t>
            </w:r>
          </w:p>
        </w:tc>
        <w:tc>
          <w:tcPr>
            <w:tcW w:w="1186" w:type="dxa"/>
          </w:tcPr>
          <w:p w14:paraId="25F0712A" w14:textId="77777777" w:rsidR="00B40BF7" w:rsidRDefault="00B40BF7" w:rsidP="002C0466">
            <w:pPr>
              <w:pStyle w:val="TableParagraph"/>
              <w:spacing w:before="17"/>
              <w:ind w:left="116" w:right="92"/>
              <w:jc w:val="center"/>
              <w:rPr>
                <w:b/>
              </w:rPr>
            </w:pPr>
            <w:r>
              <w:rPr>
                <w:b/>
                <w:spacing w:val="-4"/>
              </w:rPr>
              <w:t>WEEK</w:t>
            </w:r>
          </w:p>
        </w:tc>
        <w:tc>
          <w:tcPr>
            <w:tcW w:w="6754" w:type="dxa"/>
          </w:tcPr>
          <w:p w14:paraId="14321541" w14:textId="77777777" w:rsidR="00B40BF7" w:rsidRDefault="00B40BF7" w:rsidP="002C0466">
            <w:pPr>
              <w:pStyle w:val="TableParagraph"/>
              <w:spacing w:before="17"/>
              <w:ind w:left="46"/>
              <w:rPr>
                <w:b/>
              </w:rPr>
            </w:pPr>
            <w:r>
              <w:rPr>
                <w:b/>
                <w:spacing w:val="-2"/>
              </w:rPr>
              <w:t>PROGRMME</w:t>
            </w:r>
          </w:p>
        </w:tc>
      </w:tr>
      <w:tr w:rsidR="00B40BF7" w14:paraId="463C010A" w14:textId="77777777" w:rsidTr="002C0466">
        <w:trPr>
          <w:trHeight w:val="337"/>
        </w:trPr>
        <w:tc>
          <w:tcPr>
            <w:tcW w:w="1200" w:type="dxa"/>
          </w:tcPr>
          <w:p w14:paraId="45FC1799" w14:textId="77777777" w:rsidR="00B40BF7" w:rsidRDefault="00B40BF7" w:rsidP="002C0466">
            <w:pPr>
              <w:pStyle w:val="TableParagraph"/>
              <w:spacing w:before="17"/>
              <w:ind w:left="125" w:right="81"/>
              <w:jc w:val="center"/>
            </w:pPr>
            <w:r>
              <w:rPr>
                <w:spacing w:val="-10"/>
              </w:rPr>
              <w:t>1</w:t>
            </w:r>
          </w:p>
        </w:tc>
        <w:tc>
          <w:tcPr>
            <w:tcW w:w="1209" w:type="dxa"/>
            <w:vMerge w:val="restart"/>
            <w:tcBorders>
              <w:right w:val="single" w:sz="4" w:space="0" w:color="000000"/>
            </w:tcBorders>
            <w:vAlign w:val="center"/>
          </w:tcPr>
          <w:p w14:paraId="73222005" w14:textId="77777777" w:rsidR="00B40BF7" w:rsidRDefault="00B40BF7" w:rsidP="002C0466">
            <w:pPr>
              <w:pStyle w:val="TableParagraph"/>
              <w:spacing w:before="17"/>
              <w:ind w:left="396"/>
              <w:rPr>
                <w:b/>
              </w:rPr>
            </w:pPr>
            <w:r>
              <w:rPr>
                <w:b/>
                <w:spacing w:val="-4"/>
              </w:rPr>
              <w:t>JUNE</w:t>
            </w:r>
          </w:p>
        </w:tc>
        <w:tc>
          <w:tcPr>
            <w:tcW w:w="1186" w:type="dxa"/>
            <w:tcBorders>
              <w:left w:val="single" w:sz="4" w:space="0" w:color="000000"/>
            </w:tcBorders>
          </w:tcPr>
          <w:p w14:paraId="7F335F0B" w14:textId="77777777" w:rsidR="00B40BF7" w:rsidRDefault="00B40BF7" w:rsidP="002C0466">
            <w:pPr>
              <w:pStyle w:val="TableParagraph"/>
              <w:spacing w:before="17"/>
              <w:ind w:left="39" w:right="6"/>
              <w:jc w:val="center"/>
            </w:pPr>
            <w:r>
              <w:rPr>
                <w:spacing w:val="-10"/>
              </w:rPr>
              <w:t>I</w:t>
            </w:r>
          </w:p>
        </w:tc>
        <w:tc>
          <w:tcPr>
            <w:tcW w:w="6754" w:type="dxa"/>
          </w:tcPr>
          <w:p w14:paraId="70D21351" w14:textId="77777777" w:rsidR="00B40BF7" w:rsidRDefault="00B40BF7" w:rsidP="002C0466">
            <w:pPr>
              <w:pStyle w:val="TableParagraph"/>
              <w:spacing w:before="15"/>
              <w:ind w:left="10"/>
              <w:rPr>
                <w:sz w:val="24"/>
              </w:rPr>
            </w:pPr>
            <w:r>
              <w:rPr>
                <w:sz w:val="24"/>
              </w:rPr>
              <w:t>Internship</w:t>
            </w:r>
            <w:r>
              <w:rPr>
                <w:spacing w:val="-2"/>
                <w:sz w:val="24"/>
              </w:rPr>
              <w:t xml:space="preserve"> /Apprenticeship</w:t>
            </w:r>
          </w:p>
        </w:tc>
      </w:tr>
      <w:tr w:rsidR="00B40BF7" w14:paraId="68AD6B66" w14:textId="77777777" w:rsidTr="002C0466">
        <w:trPr>
          <w:trHeight w:val="332"/>
        </w:trPr>
        <w:tc>
          <w:tcPr>
            <w:tcW w:w="1200" w:type="dxa"/>
          </w:tcPr>
          <w:p w14:paraId="0700A4CB" w14:textId="77777777" w:rsidR="00B40BF7" w:rsidRDefault="00B40BF7" w:rsidP="002C0466">
            <w:pPr>
              <w:pStyle w:val="TableParagraph"/>
              <w:spacing w:before="17"/>
              <w:ind w:left="125" w:right="81"/>
              <w:jc w:val="center"/>
            </w:pPr>
            <w:r>
              <w:rPr>
                <w:spacing w:val="-10"/>
              </w:rPr>
              <w:t>2</w:t>
            </w:r>
          </w:p>
        </w:tc>
        <w:tc>
          <w:tcPr>
            <w:tcW w:w="1209" w:type="dxa"/>
            <w:vMerge/>
            <w:tcBorders>
              <w:top w:val="nil"/>
              <w:right w:val="single" w:sz="4" w:space="0" w:color="000000"/>
            </w:tcBorders>
            <w:vAlign w:val="center"/>
          </w:tcPr>
          <w:p w14:paraId="3EBEB026" w14:textId="77777777" w:rsidR="00B40BF7" w:rsidRDefault="00B40BF7" w:rsidP="002C0466">
            <w:pPr>
              <w:rPr>
                <w:sz w:val="2"/>
                <w:szCs w:val="2"/>
              </w:rPr>
            </w:pPr>
          </w:p>
        </w:tc>
        <w:tc>
          <w:tcPr>
            <w:tcW w:w="1186" w:type="dxa"/>
            <w:tcBorders>
              <w:left w:val="single" w:sz="4" w:space="0" w:color="000000"/>
            </w:tcBorders>
          </w:tcPr>
          <w:p w14:paraId="347888AF" w14:textId="77777777" w:rsidR="00B40BF7" w:rsidRDefault="00B40BF7" w:rsidP="002C0466">
            <w:pPr>
              <w:pStyle w:val="TableParagraph"/>
              <w:spacing w:before="17"/>
              <w:ind w:left="39" w:right="8"/>
              <w:jc w:val="center"/>
            </w:pPr>
            <w:r>
              <w:rPr>
                <w:spacing w:val="-5"/>
              </w:rPr>
              <w:t>II</w:t>
            </w:r>
          </w:p>
        </w:tc>
        <w:tc>
          <w:tcPr>
            <w:tcW w:w="6754" w:type="dxa"/>
          </w:tcPr>
          <w:p w14:paraId="0F20641D" w14:textId="77777777" w:rsidR="00B40BF7" w:rsidRDefault="00B40BF7" w:rsidP="002C0466">
            <w:pPr>
              <w:pStyle w:val="TableParagraph"/>
              <w:spacing w:before="17"/>
              <w:ind w:left="46"/>
            </w:pPr>
            <w:r>
              <w:t>Reopening</w:t>
            </w:r>
            <w:r>
              <w:rPr>
                <w:spacing w:val="-3"/>
              </w:rPr>
              <w:t xml:space="preserve"> </w:t>
            </w:r>
            <w:r>
              <w:t>of</w:t>
            </w:r>
            <w:r>
              <w:rPr>
                <w:spacing w:val="-3"/>
              </w:rPr>
              <w:t xml:space="preserve"> </w:t>
            </w:r>
            <w:r>
              <w:rPr>
                <w:spacing w:val="-2"/>
              </w:rPr>
              <w:t>college</w:t>
            </w:r>
          </w:p>
        </w:tc>
      </w:tr>
      <w:tr w:rsidR="00B40BF7" w14:paraId="1A21C590" w14:textId="77777777" w:rsidTr="002C0466">
        <w:trPr>
          <w:trHeight w:val="296"/>
        </w:trPr>
        <w:tc>
          <w:tcPr>
            <w:tcW w:w="1200" w:type="dxa"/>
          </w:tcPr>
          <w:p w14:paraId="5FFE111A" w14:textId="77777777" w:rsidR="00B40BF7" w:rsidRDefault="00B40BF7" w:rsidP="002C0466">
            <w:pPr>
              <w:pStyle w:val="TableParagraph"/>
              <w:spacing w:before="17"/>
              <w:ind w:left="125" w:right="81"/>
              <w:jc w:val="center"/>
            </w:pPr>
            <w:r>
              <w:rPr>
                <w:spacing w:val="-10"/>
              </w:rPr>
              <w:t>3</w:t>
            </w:r>
          </w:p>
        </w:tc>
        <w:tc>
          <w:tcPr>
            <w:tcW w:w="1209" w:type="dxa"/>
            <w:vMerge/>
            <w:tcBorders>
              <w:top w:val="nil"/>
              <w:right w:val="single" w:sz="4" w:space="0" w:color="000000"/>
            </w:tcBorders>
            <w:vAlign w:val="center"/>
          </w:tcPr>
          <w:p w14:paraId="30E3059D" w14:textId="77777777" w:rsidR="00B40BF7" w:rsidRDefault="00B40BF7" w:rsidP="002C0466">
            <w:pPr>
              <w:rPr>
                <w:sz w:val="2"/>
                <w:szCs w:val="2"/>
              </w:rPr>
            </w:pPr>
          </w:p>
        </w:tc>
        <w:tc>
          <w:tcPr>
            <w:tcW w:w="1186" w:type="dxa"/>
            <w:tcBorders>
              <w:left w:val="single" w:sz="4" w:space="0" w:color="000000"/>
              <w:bottom w:val="single" w:sz="4" w:space="0" w:color="000000"/>
            </w:tcBorders>
          </w:tcPr>
          <w:p w14:paraId="105B127C" w14:textId="77777777" w:rsidR="00B40BF7" w:rsidRDefault="00B40BF7" w:rsidP="002C0466">
            <w:pPr>
              <w:pStyle w:val="TableParagraph"/>
              <w:spacing w:before="17"/>
              <w:ind w:left="39" w:right="5"/>
              <w:jc w:val="center"/>
            </w:pPr>
            <w:r>
              <w:rPr>
                <w:spacing w:val="-5"/>
              </w:rPr>
              <w:t>III</w:t>
            </w:r>
          </w:p>
        </w:tc>
        <w:tc>
          <w:tcPr>
            <w:tcW w:w="6754" w:type="dxa"/>
            <w:tcBorders>
              <w:bottom w:val="single" w:sz="4" w:space="0" w:color="000000"/>
            </w:tcBorders>
          </w:tcPr>
          <w:p w14:paraId="10E0C63D" w14:textId="77777777" w:rsidR="00B40BF7" w:rsidRDefault="00B40BF7" w:rsidP="002C0466">
            <w:pPr>
              <w:pStyle w:val="TableParagraph"/>
              <w:spacing w:before="17"/>
              <w:ind w:left="10"/>
            </w:pPr>
            <w:r>
              <w:rPr>
                <w:spacing w:val="-5"/>
              </w:rPr>
              <w:t>CSP</w:t>
            </w:r>
          </w:p>
        </w:tc>
      </w:tr>
      <w:tr w:rsidR="00B40BF7" w14:paraId="2E946EE7" w14:textId="77777777" w:rsidTr="002C0466">
        <w:trPr>
          <w:trHeight w:val="561"/>
        </w:trPr>
        <w:tc>
          <w:tcPr>
            <w:tcW w:w="1200" w:type="dxa"/>
          </w:tcPr>
          <w:p w14:paraId="1CA4F005" w14:textId="77777777" w:rsidR="00B40BF7" w:rsidRDefault="00B40BF7" w:rsidP="002C0466">
            <w:pPr>
              <w:pStyle w:val="TableParagraph"/>
              <w:spacing w:before="15"/>
              <w:ind w:left="125" w:right="81"/>
              <w:jc w:val="center"/>
            </w:pPr>
            <w:r>
              <w:rPr>
                <w:spacing w:val="-10"/>
              </w:rPr>
              <w:t>4</w:t>
            </w:r>
          </w:p>
        </w:tc>
        <w:tc>
          <w:tcPr>
            <w:tcW w:w="1209" w:type="dxa"/>
            <w:vMerge w:val="restart"/>
            <w:vAlign w:val="center"/>
          </w:tcPr>
          <w:p w14:paraId="7E98A6F6" w14:textId="77777777" w:rsidR="00B40BF7" w:rsidRDefault="00B40BF7" w:rsidP="002C0466">
            <w:pPr>
              <w:pStyle w:val="TableParagraph"/>
              <w:spacing w:before="15"/>
              <w:ind w:left="451"/>
              <w:rPr>
                <w:b/>
              </w:rPr>
            </w:pPr>
            <w:r>
              <w:rPr>
                <w:b/>
                <w:spacing w:val="-4"/>
              </w:rPr>
              <w:t>JULY</w:t>
            </w:r>
          </w:p>
        </w:tc>
        <w:tc>
          <w:tcPr>
            <w:tcW w:w="1186" w:type="dxa"/>
          </w:tcPr>
          <w:p w14:paraId="414A1F95" w14:textId="77777777" w:rsidR="00B40BF7" w:rsidRDefault="00B40BF7" w:rsidP="002C0466">
            <w:pPr>
              <w:pStyle w:val="TableParagraph"/>
              <w:spacing w:before="15"/>
              <w:ind w:left="116" w:right="83"/>
              <w:jc w:val="center"/>
            </w:pPr>
            <w:r>
              <w:rPr>
                <w:spacing w:val="-10"/>
              </w:rPr>
              <w:t>I</w:t>
            </w:r>
          </w:p>
        </w:tc>
        <w:tc>
          <w:tcPr>
            <w:tcW w:w="6754" w:type="dxa"/>
          </w:tcPr>
          <w:p w14:paraId="53AA667A" w14:textId="77777777" w:rsidR="00B40BF7" w:rsidRDefault="00B40BF7" w:rsidP="002C0466">
            <w:pPr>
              <w:pStyle w:val="TableParagraph"/>
              <w:spacing w:before="15"/>
              <w:ind w:left="46"/>
            </w:pPr>
            <w:r>
              <w:t>Charted</w:t>
            </w:r>
            <w:r>
              <w:rPr>
                <w:spacing w:val="-14"/>
              </w:rPr>
              <w:t xml:space="preserve"> </w:t>
            </w:r>
            <w:r>
              <w:t>Accountants</w:t>
            </w:r>
            <w:r>
              <w:rPr>
                <w:spacing w:val="-3"/>
              </w:rPr>
              <w:t xml:space="preserve"> </w:t>
            </w:r>
            <w:r>
              <w:t>Day</w:t>
            </w:r>
            <w:r>
              <w:rPr>
                <w:spacing w:val="-6"/>
              </w:rPr>
              <w:t xml:space="preserve"> </w:t>
            </w:r>
            <w:r>
              <w:t>(1</w:t>
            </w:r>
            <w:r>
              <w:rPr>
                <w:vertAlign w:val="superscript"/>
              </w:rPr>
              <w:t>st</w:t>
            </w:r>
            <w:r>
              <w:rPr>
                <w:spacing w:val="-4"/>
              </w:rPr>
              <w:t xml:space="preserve"> </w:t>
            </w:r>
            <w:proofErr w:type="gramStart"/>
            <w:r>
              <w:t>June</w:t>
            </w:r>
            <w:r>
              <w:rPr>
                <w:spacing w:val="-4"/>
              </w:rPr>
              <w:t xml:space="preserve"> </w:t>
            </w:r>
            <w:r>
              <w:rPr>
                <w:spacing w:val="-10"/>
              </w:rPr>
              <w:t>)</w:t>
            </w:r>
            <w:proofErr w:type="gramEnd"/>
          </w:p>
          <w:p w14:paraId="4B2A3DDF" w14:textId="77777777" w:rsidR="00B40BF7" w:rsidRDefault="00B40BF7" w:rsidP="002C0466">
            <w:pPr>
              <w:pStyle w:val="TableParagraph"/>
              <w:spacing w:before="20" w:line="253" w:lineRule="exact"/>
              <w:ind w:left="46"/>
            </w:pPr>
            <w:r>
              <w:t>I</w:t>
            </w:r>
            <w:r>
              <w:rPr>
                <w:spacing w:val="-2"/>
              </w:rPr>
              <w:t xml:space="preserve"> </w:t>
            </w:r>
            <w:r>
              <w:t>MID</w:t>
            </w:r>
            <w:r>
              <w:rPr>
                <w:spacing w:val="-2"/>
              </w:rPr>
              <w:t xml:space="preserve"> </w:t>
            </w:r>
            <w:r>
              <w:t>examination</w:t>
            </w:r>
            <w:r>
              <w:rPr>
                <w:spacing w:val="-5"/>
              </w:rPr>
              <w:t xml:space="preserve"> </w:t>
            </w:r>
            <w:r>
              <w:t>to</w:t>
            </w:r>
            <w:r>
              <w:rPr>
                <w:spacing w:val="-4"/>
              </w:rPr>
              <w:t xml:space="preserve"> </w:t>
            </w:r>
            <w:r>
              <w:t>III</w:t>
            </w:r>
            <w:r>
              <w:rPr>
                <w:spacing w:val="-1"/>
              </w:rPr>
              <w:t xml:space="preserve"> </w:t>
            </w:r>
            <w:proofErr w:type="spellStart"/>
            <w:r>
              <w:t>rd</w:t>
            </w:r>
            <w:proofErr w:type="spellEnd"/>
            <w:r>
              <w:rPr>
                <w:spacing w:val="-5"/>
              </w:rPr>
              <w:t xml:space="preserve"> </w:t>
            </w:r>
            <w:r>
              <w:t>and</w:t>
            </w:r>
            <w:r>
              <w:rPr>
                <w:spacing w:val="-1"/>
              </w:rPr>
              <w:t xml:space="preserve"> </w:t>
            </w:r>
            <w:r>
              <w:t xml:space="preserve">I </w:t>
            </w:r>
            <w:r>
              <w:rPr>
                <w:spacing w:val="-2"/>
              </w:rPr>
              <w:t>Semester</w:t>
            </w:r>
          </w:p>
        </w:tc>
      </w:tr>
      <w:tr w:rsidR="00B40BF7" w14:paraId="77356883" w14:textId="77777777" w:rsidTr="002C0466">
        <w:trPr>
          <w:trHeight w:val="335"/>
        </w:trPr>
        <w:tc>
          <w:tcPr>
            <w:tcW w:w="1200" w:type="dxa"/>
          </w:tcPr>
          <w:p w14:paraId="0F6F540F" w14:textId="77777777" w:rsidR="00B40BF7" w:rsidRDefault="00B40BF7" w:rsidP="002C0466">
            <w:pPr>
              <w:pStyle w:val="TableParagraph"/>
              <w:spacing w:before="15"/>
              <w:ind w:left="125" w:right="81"/>
              <w:jc w:val="center"/>
            </w:pPr>
            <w:r>
              <w:rPr>
                <w:spacing w:val="-10"/>
              </w:rPr>
              <w:t>5</w:t>
            </w:r>
          </w:p>
        </w:tc>
        <w:tc>
          <w:tcPr>
            <w:tcW w:w="1209" w:type="dxa"/>
            <w:vMerge/>
            <w:tcBorders>
              <w:top w:val="nil"/>
            </w:tcBorders>
            <w:vAlign w:val="center"/>
          </w:tcPr>
          <w:p w14:paraId="3CF88982" w14:textId="77777777" w:rsidR="00B40BF7" w:rsidRDefault="00B40BF7" w:rsidP="002C0466">
            <w:pPr>
              <w:rPr>
                <w:sz w:val="2"/>
                <w:szCs w:val="2"/>
              </w:rPr>
            </w:pPr>
          </w:p>
        </w:tc>
        <w:tc>
          <w:tcPr>
            <w:tcW w:w="1186" w:type="dxa"/>
          </w:tcPr>
          <w:p w14:paraId="25C013B3" w14:textId="77777777" w:rsidR="00B40BF7" w:rsidRDefault="00B40BF7" w:rsidP="002C0466">
            <w:pPr>
              <w:pStyle w:val="TableParagraph"/>
              <w:spacing w:before="15"/>
              <w:ind w:left="116" w:right="85"/>
              <w:jc w:val="center"/>
            </w:pPr>
            <w:r>
              <w:rPr>
                <w:spacing w:val="-5"/>
              </w:rPr>
              <w:t>II</w:t>
            </w:r>
          </w:p>
        </w:tc>
        <w:tc>
          <w:tcPr>
            <w:tcW w:w="6754" w:type="dxa"/>
          </w:tcPr>
          <w:p w14:paraId="54C07AD7" w14:textId="77777777" w:rsidR="00B40BF7" w:rsidRDefault="00B40BF7" w:rsidP="002C0466">
            <w:pPr>
              <w:pStyle w:val="TableParagraph"/>
              <w:spacing w:before="15"/>
              <w:ind w:left="10"/>
            </w:pPr>
            <w:r>
              <w:t>Awareness</w:t>
            </w:r>
            <w:r>
              <w:rPr>
                <w:spacing w:val="-7"/>
              </w:rPr>
              <w:t xml:space="preserve"> </w:t>
            </w:r>
            <w:r>
              <w:t>programme</w:t>
            </w:r>
            <w:r>
              <w:rPr>
                <w:spacing w:val="42"/>
              </w:rPr>
              <w:t xml:space="preserve"> </w:t>
            </w:r>
            <w:r>
              <w:t>(practice</w:t>
            </w:r>
            <w:r>
              <w:rPr>
                <w:spacing w:val="-8"/>
              </w:rPr>
              <w:t xml:space="preserve"> </w:t>
            </w:r>
            <w:r>
              <w:t>accounting</w:t>
            </w:r>
            <w:r>
              <w:rPr>
                <w:spacing w:val="-10"/>
              </w:rPr>
              <w:t xml:space="preserve"> </w:t>
            </w:r>
            <w:r>
              <w:t>as</w:t>
            </w:r>
            <w:r>
              <w:rPr>
                <w:spacing w:val="-6"/>
              </w:rPr>
              <w:t xml:space="preserve"> </w:t>
            </w:r>
            <w:r>
              <w:t>a</w:t>
            </w:r>
            <w:r>
              <w:rPr>
                <w:spacing w:val="-8"/>
              </w:rPr>
              <w:t xml:space="preserve"> </w:t>
            </w:r>
            <w:r>
              <w:rPr>
                <w:spacing w:val="-2"/>
              </w:rPr>
              <w:t>profession)</w:t>
            </w:r>
          </w:p>
        </w:tc>
      </w:tr>
      <w:tr w:rsidR="00B40BF7" w14:paraId="135B3549" w14:textId="77777777" w:rsidTr="002C0466">
        <w:trPr>
          <w:trHeight w:val="491"/>
        </w:trPr>
        <w:tc>
          <w:tcPr>
            <w:tcW w:w="1200" w:type="dxa"/>
          </w:tcPr>
          <w:p w14:paraId="56F764B2" w14:textId="77777777" w:rsidR="00B40BF7" w:rsidRDefault="00B40BF7" w:rsidP="002C0466">
            <w:pPr>
              <w:pStyle w:val="TableParagraph"/>
              <w:spacing w:before="17"/>
              <w:ind w:left="125" w:right="81"/>
              <w:jc w:val="center"/>
            </w:pPr>
            <w:r>
              <w:rPr>
                <w:spacing w:val="-10"/>
              </w:rPr>
              <w:t>6</w:t>
            </w:r>
          </w:p>
        </w:tc>
        <w:tc>
          <w:tcPr>
            <w:tcW w:w="1209" w:type="dxa"/>
            <w:vMerge/>
            <w:tcBorders>
              <w:top w:val="nil"/>
            </w:tcBorders>
            <w:vAlign w:val="center"/>
          </w:tcPr>
          <w:p w14:paraId="6BDEEB49" w14:textId="77777777" w:rsidR="00B40BF7" w:rsidRDefault="00B40BF7" w:rsidP="002C0466">
            <w:pPr>
              <w:rPr>
                <w:sz w:val="2"/>
                <w:szCs w:val="2"/>
              </w:rPr>
            </w:pPr>
          </w:p>
        </w:tc>
        <w:tc>
          <w:tcPr>
            <w:tcW w:w="1186" w:type="dxa"/>
          </w:tcPr>
          <w:p w14:paraId="61F53B90" w14:textId="77777777" w:rsidR="00B40BF7" w:rsidRDefault="00B40BF7" w:rsidP="002C0466">
            <w:pPr>
              <w:pStyle w:val="TableParagraph"/>
              <w:spacing w:before="221" w:line="250" w:lineRule="exact"/>
              <w:ind w:left="116" w:right="82"/>
              <w:jc w:val="center"/>
            </w:pPr>
            <w:r>
              <w:rPr>
                <w:spacing w:val="-5"/>
              </w:rPr>
              <w:t>III</w:t>
            </w:r>
          </w:p>
        </w:tc>
        <w:tc>
          <w:tcPr>
            <w:tcW w:w="6754" w:type="dxa"/>
          </w:tcPr>
          <w:p w14:paraId="17FB00D2" w14:textId="77777777" w:rsidR="00B40BF7" w:rsidRDefault="00B40BF7" w:rsidP="002C0466">
            <w:pPr>
              <w:pStyle w:val="TableParagraph"/>
              <w:spacing w:before="118"/>
              <w:ind w:left="154"/>
            </w:pPr>
            <w:r>
              <w:t>Banks</w:t>
            </w:r>
            <w:r>
              <w:rPr>
                <w:spacing w:val="-6"/>
              </w:rPr>
              <w:t xml:space="preserve"> </w:t>
            </w:r>
            <w:r>
              <w:t>Nationalization</w:t>
            </w:r>
            <w:r>
              <w:rPr>
                <w:spacing w:val="-6"/>
              </w:rPr>
              <w:t xml:space="preserve"> </w:t>
            </w:r>
            <w:r>
              <w:t>Day</w:t>
            </w:r>
            <w:r>
              <w:rPr>
                <w:spacing w:val="-6"/>
              </w:rPr>
              <w:t xml:space="preserve"> </w:t>
            </w:r>
            <w:r>
              <w:t>(19</w:t>
            </w:r>
            <w:r>
              <w:rPr>
                <w:vertAlign w:val="superscript"/>
              </w:rPr>
              <w:t>th</w:t>
            </w:r>
            <w:r>
              <w:rPr>
                <w:spacing w:val="-6"/>
              </w:rPr>
              <w:t xml:space="preserve"> </w:t>
            </w:r>
            <w:r>
              <w:rPr>
                <w:spacing w:val="-2"/>
              </w:rPr>
              <w:t>July)</w:t>
            </w:r>
          </w:p>
        </w:tc>
      </w:tr>
      <w:tr w:rsidR="00B40BF7" w14:paraId="2ADA9A94" w14:textId="77777777" w:rsidTr="002C0466">
        <w:trPr>
          <w:trHeight w:val="560"/>
        </w:trPr>
        <w:tc>
          <w:tcPr>
            <w:tcW w:w="1200" w:type="dxa"/>
          </w:tcPr>
          <w:p w14:paraId="2D17DF74" w14:textId="77777777" w:rsidR="00B40BF7" w:rsidRDefault="00B40BF7" w:rsidP="002C0466">
            <w:pPr>
              <w:pStyle w:val="TableParagraph"/>
              <w:spacing w:before="17"/>
              <w:ind w:left="125" w:right="81"/>
              <w:jc w:val="center"/>
            </w:pPr>
            <w:r>
              <w:rPr>
                <w:spacing w:val="-10"/>
              </w:rPr>
              <w:t>7</w:t>
            </w:r>
          </w:p>
        </w:tc>
        <w:tc>
          <w:tcPr>
            <w:tcW w:w="1209" w:type="dxa"/>
            <w:vMerge/>
            <w:tcBorders>
              <w:top w:val="nil"/>
            </w:tcBorders>
            <w:vAlign w:val="center"/>
          </w:tcPr>
          <w:p w14:paraId="07E425E2" w14:textId="77777777" w:rsidR="00B40BF7" w:rsidRDefault="00B40BF7" w:rsidP="002C0466">
            <w:pPr>
              <w:rPr>
                <w:sz w:val="2"/>
                <w:szCs w:val="2"/>
              </w:rPr>
            </w:pPr>
          </w:p>
        </w:tc>
        <w:tc>
          <w:tcPr>
            <w:tcW w:w="1186" w:type="dxa"/>
          </w:tcPr>
          <w:p w14:paraId="568E002E" w14:textId="77777777" w:rsidR="00B40BF7" w:rsidRDefault="00B40BF7" w:rsidP="002C0466">
            <w:pPr>
              <w:pStyle w:val="TableParagraph"/>
              <w:spacing w:before="17"/>
              <w:ind w:left="116" w:right="83"/>
              <w:jc w:val="center"/>
            </w:pPr>
            <w:r>
              <w:rPr>
                <w:spacing w:val="-5"/>
              </w:rPr>
              <w:t>Iv</w:t>
            </w:r>
          </w:p>
        </w:tc>
        <w:tc>
          <w:tcPr>
            <w:tcW w:w="6754" w:type="dxa"/>
          </w:tcPr>
          <w:p w14:paraId="20A9BD94" w14:textId="77777777" w:rsidR="00B40BF7" w:rsidRDefault="00B40BF7" w:rsidP="002C0466">
            <w:pPr>
              <w:pStyle w:val="TableParagraph"/>
              <w:spacing w:line="274" w:lineRule="exact"/>
              <w:ind w:left="46" w:right="83"/>
            </w:pPr>
            <w:r>
              <w:t>Income</w:t>
            </w:r>
            <w:r>
              <w:rPr>
                <w:spacing w:val="-11"/>
              </w:rPr>
              <w:t xml:space="preserve"> </w:t>
            </w:r>
            <w:r>
              <w:t>Tax</w:t>
            </w:r>
            <w:r>
              <w:rPr>
                <w:spacing w:val="-4"/>
              </w:rPr>
              <w:t xml:space="preserve"> </w:t>
            </w:r>
            <w:r>
              <w:t>Day</w:t>
            </w:r>
            <w:r>
              <w:rPr>
                <w:spacing w:val="-7"/>
              </w:rPr>
              <w:t xml:space="preserve"> </w:t>
            </w:r>
            <w:r>
              <w:t>(24th</w:t>
            </w:r>
            <w:r>
              <w:rPr>
                <w:spacing w:val="-4"/>
              </w:rPr>
              <w:t xml:space="preserve"> </w:t>
            </w:r>
            <w:r>
              <w:t>July</w:t>
            </w:r>
            <w:proofErr w:type="gramStart"/>
            <w:r>
              <w:t>)</w:t>
            </w:r>
            <w:r>
              <w:rPr>
                <w:spacing w:val="-4"/>
              </w:rPr>
              <w:t xml:space="preserve"> </w:t>
            </w:r>
            <w:r>
              <w:t>,</w:t>
            </w:r>
            <w:proofErr w:type="gramEnd"/>
            <w:r>
              <w:rPr>
                <w:spacing w:val="-3"/>
              </w:rPr>
              <w:t xml:space="preserve"> </w:t>
            </w:r>
            <w:r>
              <w:t>I-</w:t>
            </w:r>
            <w:r>
              <w:rPr>
                <w:spacing w:val="-3"/>
              </w:rPr>
              <w:t xml:space="preserve"> </w:t>
            </w:r>
            <w:r>
              <w:t>MID</w:t>
            </w:r>
            <w:r>
              <w:rPr>
                <w:spacing w:val="-5"/>
              </w:rPr>
              <w:t xml:space="preserve"> </w:t>
            </w:r>
            <w:r>
              <w:t>examination</w:t>
            </w:r>
            <w:r>
              <w:rPr>
                <w:spacing w:val="-7"/>
              </w:rPr>
              <w:t xml:space="preserve"> </w:t>
            </w:r>
            <w:r>
              <w:t>to</w:t>
            </w:r>
            <w:r>
              <w:rPr>
                <w:spacing w:val="-7"/>
              </w:rPr>
              <w:t xml:space="preserve"> </w:t>
            </w:r>
            <w:r>
              <w:t>I</w:t>
            </w:r>
            <w:r>
              <w:rPr>
                <w:spacing w:val="-14"/>
              </w:rPr>
              <w:t xml:space="preserve"> </w:t>
            </w:r>
            <w:r>
              <w:t>AND</w:t>
            </w:r>
            <w:r>
              <w:rPr>
                <w:spacing w:val="-5"/>
              </w:rPr>
              <w:t xml:space="preserve"> </w:t>
            </w:r>
            <w:r>
              <w:t xml:space="preserve">III </w:t>
            </w:r>
            <w:r>
              <w:rPr>
                <w:spacing w:val="-2"/>
              </w:rPr>
              <w:t>SEMESTER</w:t>
            </w:r>
          </w:p>
        </w:tc>
      </w:tr>
      <w:tr w:rsidR="00B40BF7" w14:paraId="626C7201" w14:textId="77777777" w:rsidTr="002C0466">
        <w:trPr>
          <w:trHeight w:val="337"/>
        </w:trPr>
        <w:tc>
          <w:tcPr>
            <w:tcW w:w="1200" w:type="dxa"/>
          </w:tcPr>
          <w:p w14:paraId="1F68E201" w14:textId="77777777" w:rsidR="00B40BF7" w:rsidRDefault="00B40BF7" w:rsidP="002C0466">
            <w:pPr>
              <w:pStyle w:val="TableParagraph"/>
              <w:spacing w:before="17"/>
              <w:ind w:left="125" w:right="81"/>
              <w:jc w:val="center"/>
            </w:pPr>
            <w:r>
              <w:rPr>
                <w:spacing w:val="-10"/>
              </w:rPr>
              <w:t>8</w:t>
            </w:r>
          </w:p>
        </w:tc>
        <w:tc>
          <w:tcPr>
            <w:tcW w:w="1209" w:type="dxa"/>
            <w:vMerge w:val="restart"/>
            <w:vAlign w:val="center"/>
          </w:tcPr>
          <w:p w14:paraId="15B309B9" w14:textId="77777777" w:rsidR="00B40BF7" w:rsidRDefault="00B40BF7" w:rsidP="002C0466">
            <w:pPr>
              <w:pStyle w:val="TableParagraph"/>
              <w:spacing w:before="17"/>
              <w:ind w:left="439"/>
              <w:rPr>
                <w:b/>
              </w:rPr>
            </w:pPr>
            <w:r>
              <w:rPr>
                <w:b/>
                <w:spacing w:val="-5"/>
              </w:rPr>
              <w:t>AUG</w:t>
            </w:r>
          </w:p>
        </w:tc>
        <w:tc>
          <w:tcPr>
            <w:tcW w:w="1186" w:type="dxa"/>
          </w:tcPr>
          <w:p w14:paraId="1088AB04" w14:textId="77777777" w:rsidR="00B40BF7" w:rsidRDefault="00B40BF7" w:rsidP="002C0466">
            <w:pPr>
              <w:pStyle w:val="TableParagraph"/>
              <w:spacing w:before="17"/>
              <w:ind w:left="116" w:right="83"/>
              <w:jc w:val="center"/>
            </w:pPr>
            <w:r>
              <w:rPr>
                <w:spacing w:val="-10"/>
              </w:rPr>
              <w:t>I</w:t>
            </w:r>
          </w:p>
        </w:tc>
        <w:tc>
          <w:tcPr>
            <w:tcW w:w="6754" w:type="dxa"/>
          </w:tcPr>
          <w:p w14:paraId="661583C1" w14:textId="77777777" w:rsidR="00B40BF7" w:rsidRDefault="00B40BF7" w:rsidP="002C0466">
            <w:pPr>
              <w:pStyle w:val="TableParagraph"/>
              <w:spacing w:before="17"/>
              <w:ind w:left="10"/>
            </w:pPr>
            <w:r>
              <w:t>COMMERCE</w:t>
            </w:r>
            <w:r>
              <w:rPr>
                <w:spacing w:val="-14"/>
              </w:rPr>
              <w:t xml:space="preserve"> </w:t>
            </w:r>
            <w:r>
              <w:t>DAY</w:t>
            </w:r>
            <w:r>
              <w:rPr>
                <w:spacing w:val="-20"/>
              </w:rPr>
              <w:t xml:space="preserve"> </w:t>
            </w:r>
            <w:r>
              <w:t>AND</w:t>
            </w:r>
            <w:r>
              <w:rPr>
                <w:spacing w:val="33"/>
              </w:rPr>
              <w:t xml:space="preserve"> </w:t>
            </w:r>
            <w:r>
              <w:t>INDUCTION</w:t>
            </w:r>
            <w:r>
              <w:rPr>
                <w:spacing w:val="-11"/>
              </w:rPr>
              <w:t xml:space="preserve"> </w:t>
            </w:r>
            <w:r>
              <w:rPr>
                <w:spacing w:val="-2"/>
              </w:rPr>
              <w:t>PROGRAMME</w:t>
            </w:r>
          </w:p>
        </w:tc>
      </w:tr>
      <w:tr w:rsidR="00B40BF7" w14:paraId="06957764" w14:textId="77777777" w:rsidTr="002C0466">
        <w:trPr>
          <w:trHeight w:val="337"/>
        </w:trPr>
        <w:tc>
          <w:tcPr>
            <w:tcW w:w="1200" w:type="dxa"/>
          </w:tcPr>
          <w:p w14:paraId="755E89F8" w14:textId="77777777" w:rsidR="00B40BF7" w:rsidRDefault="00B40BF7" w:rsidP="002C0466">
            <w:pPr>
              <w:pStyle w:val="TableParagraph"/>
              <w:spacing w:before="17"/>
              <w:ind w:left="125" w:right="81"/>
              <w:jc w:val="center"/>
            </w:pPr>
            <w:r>
              <w:rPr>
                <w:spacing w:val="-10"/>
              </w:rPr>
              <w:t>9</w:t>
            </w:r>
          </w:p>
        </w:tc>
        <w:tc>
          <w:tcPr>
            <w:tcW w:w="1209" w:type="dxa"/>
            <w:vMerge/>
            <w:tcBorders>
              <w:top w:val="nil"/>
            </w:tcBorders>
            <w:vAlign w:val="center"/>
          </w:tcPr>
          <w:p w14:paraId="46DFE7BA" w14:textId="77777777" w:rsidR="00B40BF7" w:rsidRDefault="00B40BF7" w:rsidP="002C0466">
            <w:pPr>
              <w:rPr>
                <w:sz w:val="2"/>
                <w:szCs w:val="2"/>
              </w:rPr>
            </w:pPr>
          </w:p>
        </w:tc>
        <w:tc>
          <w:tcPr>
            <w:tcW w:w="1186" w:type="dxa"/>
          </w:tcPr>
          <w:p w14:paraId="16C9B57F" w14:textId="77777777" w:rsidR="00B40BF7" w:rsidRDefault="00B40BF7" w:rsidP="002C0466">
            <w:pPr>
              <w:pStyle w:val="TableParagraph"/>
              <w:spacing w:before="17"/>
              <w:ind w:left="116" w:right="85"/>
              <w:jc w:val="center"/>
            </w:pPr>
            <w:r>
              <w:rPr>
                <w:spacing w:val="-5"/>
              </w:rPr>
              <w:t>II</w:t>
            </w:r>
          </w:p>
        </w:tc>
        <w:tc>
          <w:tcPr>
            <w:tcW w:w="6754" w:type="dxa"/>
          </w:tcPr>
          <w:p w14:paraId="53448454" w14:textId="77777777" w:rsidR="00B40BF7" w:rsidRDefault="00B40BF7" w:rsidP="002C0466">
            <w:pPr>
              <w:pStyle w:val="TableParagraph"/>
              <w:spacing w:before="17"/>
              <w:ind w:left="46"/>
            </w:pPr>
            <w:r>
              <w:rPr>
                <w:spacing w:val="-2"/>
              </w:rPr>
              <w:t>UG</w:t>
            </w:r>
            <w:r>
              <w:rPr>
                <w:spacing w:val="-11"/>
              </w:rPr>
              <w:t xml:space="preserve"> </w:t>
            </w:r>
            <w:r>
              <w:rPr>
                <w:spacing w:val="-2"/>
              </w:rPr>
              <w:t>ADMISSION</w:t>
            </w:r>
          </w:p>
        </w:tc>
      </w:tr>
      <w:tr w:rsidR="00B40BF7" w14:paraId="51AD1390" w14:textId="77777777" w:rsidTr="002C0466">
        <w:trPr>
          <w:trHeight w:val="337"/>
        </w:trPr>
        <w:tc>
          <w:tcPr>
            <w:tcW w:w="1200" w:type="dxa"/>
          </w:tcPr>
          <w:p w14:paraId="2F11E7E2" w14:textId="77777777" w:rsidR="00B40BF7" w:rsidRDefault="00B40BF7" w:rsidP="002C0466">
            <w:pPr>
              <w:pStyle w:val="TableParagraph"/>
              <w:spacing w:before="17"/>
              <w:ind w:left="125" w:right="81"/>
              <w:jc w:val="center"/>
            </w:pPr>
            <w:r>
              <w:rPr>
                <w:spacing w:val="-5"/>
              </w:rPr>
              <w:t>10</w:t>
            </w:r>
          </w:p>
        </w:tc>
        <w:tc>
          <w:tcPr>
            <w:tcW w:w="1209" w:type="dxa"/>
            <w:vMerge/>
            <w:tcBorders>
              <w:top w:val="nil"/>
            </w:tcBorders>
            <w:vAlign w:val="center"/>
          </w:tcPr>
          <w:p w14:paraId="5CF9978D" w14:textId="77777777" w:rsidR="00B40BF7" w:rsidRDefault="00B40BF7" w:rsidP="002C0466">
            <w:pPr>
              <w:rPr>
                <w:sz w:val="2"/>
                <w:szCs w:val="2"/>
              </w:rPr>
            </w:pPr>
          </w:p>
        </w:tc>
        <w:tc>
          <w:tcPr>
            <w:tcW w:w="1186" w:type="dxa"/>
          </w:tcPr>
          <w:p w14:paraId="6E37DCE1" w14:textId="77777777" w:rsidR="00B40BF7" w:rsidRDefault="00B40BF7" w:rsidP="002C0466">
            <w:pPr>
              <w:pStyle w:val="TableParagraph"/>
              <w:spacing w:before="17"/>
              <w:ind w:left="116" w:right="84"/>
              <w:jc w:val="center"/>
            </w:pPr>
            <w:r>
              <w:rPr>
                <w:spacing w:val="-5"/>
              </w:rPr>
              <w:t>III</w:t>
            </w:r>
          </w:p>
        </w:tc>
        <w:tc>
          <w:tcPr>
            <w:tcW w:w="6754" w:type="dxa"/>
          </w:tcPr>
          <w:p w14:paraId="702189B7" w14:textId="77777777" w:rsidR="00B40BF7" w:rsidRDefault="00B40BF7" w:rsidP="002C0466">
            <w:pPr>
              <w:pStyle w:val="TableParagraph"/>
              <w:spacing w:before="17"/>
              <w:ind w:left="46"/>
            </w:pPr>
            <w:r>
              <w:t>Independence</w:t>
            </w:r>
            <w:r>
              <w:rPr>
                <w:spacing w:val="-5"/>
              </w:rPr>
              <w:t xml:space="preserve"> </w:t>
            </w:r>
            <w:r>
              <w:t>Day</w:t>
            </w:r>
            <w:r>
              <w:rPr>
                <w:spacing w:val="-5"/>
              </w:rPr>
              <w:t xml:space="preserve"> </w:t>
            </w:r>
            <w:r>
              <w:t>Celebrations</w:t>
            </w:r>
            <w:r>
              <w:rPr>
                <w:spacing w:val="-7"/>
              </w:rPr>
              <w:t xml:space="preserve"> </w:t>
            </w:r>
            <w:r>
              <w:t>(Aug</w:t>
            </w:r>
            <w:r>
              <w:rPr>
                <w:spacing w:val="-4"/>
              </w:rPr>
              <w:t xml:space="preserve"> </w:t>
            </w:r>
            <w:r>
              <w:rPr>
                <w:spacing w:val="-5"/>
              </w:rPr>
              <w:t>15)</w:t>
            </w:r>
          </w:p>
        </w:tc>
      </w:tr>
      <w:tr w:rsidR="00B40BF7" w14:paraId="352D3EFF" w14:textId="77777777" w:rsidTr="002C0466">
        <w:trPr>
          <w:trHeight w:val="337"/>
        </w:trPr>
        <w:tc>
          <w:tcPr>
            <w:tcW w:w="1200" w:type="dxa"/>
          </w:tcPr>
          <w:p w14:paraId="77D44C4F" w14:textId="77777777" w:rsidR="00B40BF7" w:rsidRDefault="00B40BF7" w:rsidP="002C0466">
            <w:pPr>
              <w:pStyle w:val="TableParagraph"/>
              <w:spacing w:before="17"/>
              <w:ind w:left="125" w:right="81"/>
              <w:jc w:val="center"/>
              <w:rPr>
                <w:spacing w:val="-5"/>
              </w:rPr>
            </w:pPr>
          </w:p>
        </w:tc>
        <w:tc>
          <w:tcPr>
            <w:tcW w:w="1209" w:type="dxa"/>
            <w:vMerge/>
            <w:tcBorders>
              <w:top w:val="nil"/>
            </w:tcBorders>
            <w:vAlign w:val="center"/>
          </w:tcPr>
          <w:p w14:paraId="26805A1A" w14:textId="77777777" w:rsidR="00B40BF7" w:rsidRDefault="00B40BF7" w:rsidP="002C0466">
            <w:pPr>
              <w:rPr>
                <w:sz w:val="2"/>
                <w:szCs w:val="2"/>
              </w:rPr>
            </w:pPr>
          </w:p>
        </w:tc>
        <w:tc>
          <w:tcPr>
            <w:tcW w:w="1186" w:type="dxa"/>
          </w:tcPr>
          <w:p w14:paraId="250D6466" w14:textId="77777777" w:rsidR="00B40BF7" w:rsidRDefault="00B40BF7" w:rsidP="002C0466">
            <w:pPr>
              <w:pStyle w:val="TableParagraph"/>
              <w:spacing w:before="17"/>
              <w:ind w:left="116" w:right="84"/>
              <w:jc w:val="center"/>
              <w:rPr>
                <w:spacing w:val="-5"/>
              </w:rPr>
            </w:pPr>
            <w:r>
              <w:rPr>
                <w:spacing w:val="-5"/>
              </w:rPr>
              <w:t>Iv</w:t>
            </w:r>
          </w:p>
        </w:tc>
        <w:tc>
          <w:tcPr>
            <w:tcW w:w="6754" w:type="dxa"/>
          </w:tcPr>
          <w:p w14:paraId="0DD16570" w14:textId="77777777" w:rsidR="00B40BF7" w:rsidRDefault="00B40BF7" w:rsidP="002C0466">
            <w:pPr>
              <w:pStyle w:val="TableParagraph"/>
              <w:spacing w:before="17"/>
              <w:ind w:left="46"/>
            </w:pPr>
            <w:r>
              <w:t>Viva-Voce</w:t>
            </w:r>
            <w:r>
              <w:rPr>
                <w:spacing w:val="-11"/>
              </w:rPr>
              <w:t xml:space="preserve"> </w:t>
            </w:r>
            <w:r>
              <w:t>-</w:t>
            </w:r>
            <w:r>
              <w:rPr>
                <w:spacing w:val="-9"/>
              </w:rPr>
              <w:t xml:space="preserve"> </w:t>
            </w:r>
            <w:r>
              <w:t>I</w:t>
            </w:r>
            <w:r>
              <w:rPr>
                <w:spacing w:val="-9"/>
              </w:rPr>
              <w:t xml:space="preserve"> </w:t>
            </w:r>
            <w:r>
              <w:t>Semester</w:t>
            </w:r>
            <w:r>
              <w:rPr>
                <w:spacing w:val="-11"/>
              </w:rPr>
              <w:t xml:space="preserve"> </w:t>
            </w:r>
            <w:r>
              <w:t>and</w:t>
            </w:r>
            <w:r>
              <w:rPr>
                <w:spacing w:val="-11"/>
              </w:rPr>
              <w:t xml:space="preserve"> </w:t>
            </w:r>
            <w:r>
              <w:t>III</w:t>
            </w:r>
            <w:r>
              <w:rPr>
                <w:spacing w:val="-10"/>
              </w:rPr>
              <w:t xml:space="preserve"> </w:t>
            </w:r>
            <w:r>
              <w:rPr>
                <w:spacing w:val="-2"/>
              </w:rPr>
              <w:t>Semester</w:t>
            </w:r>
          </w:p>
        </w:tc>
      </w:tr>
      <w:tr w:rsidR="00B40BF7" w14:paraId="70FD906F" w14:textId="77777777" w:rsidTr="002C0466">
        <w:trPr>
          <w:trHeight w:val="337"/>
        </w:trPr>
        <w:tc>
          <w:tcPr>
            <w:tcW w:w="1200" w:type="dxa"/>
          </w:tcPr>
          <w:p w14:paraId="23D69727" w14:textId="77777777" w:rsidR="00B40BF7" w:rsidRDefault="00B40BF7" w:rsidP="002C0466">
            <w:pPr>
              <w:pStyle w:val="TableParagraph"/>
              <w:spacing w:before="17"/>
              <w:ind w:left="125" w:right="81"/>
              <w:jc w:val="center"/>
            </w:pPr>
            <w:r>
              <w:rPr>
                <w:spacing w:val="-5"/>
              </w:rPr>
              <w:t>12</w:t>
            </w:r>
          </w:p>
        </w:tc>
        <w:tc>
          <w:tcPr>
            <w:tcW w:w="1209" w:type="dxa"/>
            <w:vMerge w:val="restart"/>
            <w:vAlign w:val="center"/>
          </w:tcPr>
          <w:p w14:paraId="7A7176D3" w14:textId="77777777" w:rsidR="00B40BF7" w:rsidRDefault="00B40BF7" w:rsidP="002C0466">
            <w:pPr>
              <w:pStyle w:val="TableParagraph"/>
              <w:spacing w:before="17"/>
              <w:ind w:left="506"/>
              <w:rPr>
                <w:b/>
              </w:rPr>
            </w:pPr>
            <w:r>
              <w:rPr>
                <w:b/>
                <w:spacing w:val="-5"/>
              </w:rPr>
              <w:t>SEP</w:t>
            </w:r>
          </w:p>
        </w:tc>
        <w:tc>
          <w:tcPr>
            <w:tcW w:w="1186" w:type="dxa"/>
          </w:tcPr>
          <w:p w14:paraId="6DE87DAD" w14:textId="77777777" w:rsidR="00B40BF7" w:rsidRDefault="00B40BF7" w:rsidP="002C0466">
            <w:pPr>
              <w:pStyle w:val="TableParagraph"/>
              <w:spacing w:before="17"/>
              <w:ind w:left="116" w:right="83"/>
              <w:jc w:val="center"/>
            </w:pPr>
            <w:r>
              <w:rPr>
                <w:spacing w:val="-10"/>
              </w:rPr>
              <w:t>I</w:t>
            </w:r>
          </w:p>
        </w:tc>
        <w:tc>
          <w:tcPr>
            <w:tcW w:w="6754" w:type="dxa"/>
          </w:tcPr>
          <w:p w14:paraId="0B2A4DF6" w14:textId="77777777" w:rsidR="00B40BF7" w:rsidRDefault="00B40BF7" w:rsidP="002C0466">
            <w:pPr>
              <w:pStyle w:val="TableParagraph"/>
              <w:spacing w:before="17"/>
              <w:ind w:left="46"/>
            </w:pPr>
            <w:r>
              <w:t>Teachers</w:t>
            </w:r>
            <w:r>
              <w:rPr>
                <w:spacing w:val="-5"/>
              </w:rPr>
              <w:t xml:space="preserve"> </w:t>
            </w:r>
            <w:r>
              <w:t>Day</w:t>
            </w:r>
            <w:r>
              <w:rPr>
                <w:spacing w:val="-8"/>
              </w:rPr>
              <w:t xml:space="preserve"> </w:t>
            </w:r>
            <w:r>
              <w:t>(5th</w:t>
            </w:r>
            <w:r>
              <w:rPr>
                <w:spacing w:val="-4"/>
              </w:rPr>
              <w:t xml:space="preserve"> </w:t>
            </w:r>
            <w:r>
              <w:t>Sept)</w:t>
            </w:r>
            <w:r>
              <w:rPr>
                <w:spacing w:val="46"/>
              </w:rPr>
              <w:t xml:space="preserve"> </w:t>
            </w:r>
            <w:r>
              <w:t>Semester</w:t>
            </w:r>
            <w:r>
              <w:rPr>
                <w:spacing w:val="-5"/>
              </w:rPr>
              <w:t xml:space="preserve"> </w:t>
            </w:r>
            <w:r>
              <w:t>end</w:t>
            </w:r>
            <w:r>
              <w:rPr>
                <w:spacing w:val="-4"/>
              </w:rPr>
              <w:t xml:space="preserve"> </w:t>
            </w:r>
            <w:r>
              <w:t>examinations (I</w:t>
            </w:r>
            <w:r>
              <w:rPr>
                <w:spacing w:val="-7"/>
              </w:rPr>
              <w:t xml:space="preserve"> </w:t>
            </w:r>
            <w:r>
              <w:t>and</w:t>
            </w:r>
            <w:r>
              <w:rPr>
                <w:spacing w:val="-4"/>
              </w:rPr>
              <w:t xml:space="preserve"> III)</w:t>
            </w:r>
          </w:p>
        </w:tc>
      </w:tr>
      <w:tr w:rsidR="00B40BF7" w14:paraId="1BDED239" w14:textId="77777777" w:rsidTr="002C0466">
        <w:trPr>
          <w:trHeight w:val="580"/>
        </w:trPr>
        <w:tc>
          <w:tcPr>
            <w:tcW w:w="1200" w:type="dxa"/>
          </w:tcPr>
          <w:p w14:paraId="4A9AE9C2" w14:textId="77777777" w:rsidR="00B40BF7" w:rsidRDefault="00B40BF7" w:rsidP="002C0466">
            <w:pPr>
              <w:pStyle w:val="TableParagraph"/>
              <w:spacing w:before="18"/>
              <w:ind w:left="125" w:right="81"/>
              <w:jc w:val="center"/>
            </w:pPr>
            <w:r>
              <w:rPr>
                <w:spacing w:val="-5"/>
              </w:rPr>
              <w:t>13</w:t>
            </w:r>
          </w:p>
        </w:tc>
        <w:tc>
          <w:tcPr>
            <w:tcW w:w="1209" w:type="dxa"/>
            <w:vMerge/>
            <w:tcBorders>
              <w:top w:val="nil"/>
            </w:tcBorders>
            <w:vAlign w:val="center"/>
          </w:tcPr>
          <w:p w14:paraId="3406A5FF" w14:textId="77777777" w:rsidR="00B40BF7" w:rsidRDefault="00B40BF7" w:rsidP="002C0466">
            <w:pPr>
              <w:rPr>
                <w:sz w:val="2"/>
                <w:szCs w:val="2"/>
              </w:rPr>
            </w:pPr>
          </w:p>
        </w:tc>
        <w:tc>
          <w:tcPr>
            <w:tcW w:w="1186" w:type="dxa"/>
          </w:tcPr>
          <w:p w14:paraId="7E1AFE66" w14:textId="77777777" w:rsidR="00B40BF7" w:rsidRDefault="00B40BF7" w:rsidP="002C0466">
            <w:pPr>
              <w:pStyle w:val="TableParagraph"/>
              <w:spacing w:before="18"/>
              <w:ind w:left="116" w:right="85"/>
              <w:jc w:val="center"/>
            </w:pPr>
            <w:r>
              <w:rPr>
                <w:spacing w:val="-5"/>
              </w:rPr>
              <w:t>II</w:t>
            </w:r>
          </w:p>
        </w:tc>
        <w:tc>
          <w:tcPr>
            <w:tcW w:w="6754" w:type="dxa"/>
          </w:tcPr>
          <w:p w14:paraId="6C9E9C4B" w14:textId="77777777" w:rsidR="00B40BF7" w:rsidRDefault="00B40BF7" w:rsidP="002C0466">
            <w:pPr>
              <w:pStyle w:val="TableParagraph"/>
              <w:spacing w:before="4" w:line="274" w:lineRule="exact"/>
              <w:ind w:left="46" w:right="83"/>
            </w:pPr>
            <w:r>
              <w:t>Institute</w:t>
            </w:r>
            <w:r>
              <w:rPr>
                <w:spacing w:val="-9"/>
              </w:rPr>
              <w:t xml:space="preserve"> </w:t>
            </w:r>
            <w:r>
              <w:t>Mega</w:t>
            </w:r>
            <w:r>
              <w:rPr>
                <w:spacing w:val="-5"/>
              </w:rPr>
              <w:t xml:space="preserve"> </w:t>
            </w:r>
            <w:r>
              <w:t>career</w:t>
            </w:r>
            <w:r>
              <w:rPr>
                <w:spacing w:val="-4"/>
              </w:rPr>
              <w:t xml:space="preserve"> </w:t>
            </w:r>
            <w:r>
              <w:t>Counseling</w:t>
            </w:r>
            <w:r>
              <w:rPr>
                <w:spacing w:val="40"/>
              </w:rPr>
              <w:t xml:space="preserve"> </w:t>
            </w:r>
            <w:r>
              <w:t>Programme</w:t>
            </w:r>
            <w:r>
              <w:rPr>
                <w:spacing w:val="-14"/>
              </w:rPr>
              <w:t xml:space="preserve"> </w:t>
            </w:r>
            <w:r>
              <w:t>All</w:t>
            </w:r>
            <w:r>
              <w:rPr>
                <w:spacing w:val="-7"/>
              </w:rPr>
              <w:t xml:space="preserve"> </w:t>
            </w:r>
            <w:r>
              <w:t>India</w:t>
            </w:r>
            <w:r>
              <w:rPr>
                <w:spacing w:val="-5"/>
              </w:rPr>
              <w:t xml:space="preserve"> </w:t>
            </w:r>
            <w:r>
              <w:t>Level</w:t>
            </w:r>
            <w:r>
              <w:rPr>
                <w:spacing w:val="-4"/>
              </w:rPr>
              <w:t xml:space="preserve"> </w:t>
            </w:r>
            <w:r>
              <w:t xml:space="preserve">Organized </w:t>
            </w:r>
            <w:proofErr w:type="gramStart"/>
            <w:r>
              <w:t>By</w:t>
            </w:r>
            <w:proofErr w:type="gramEnd"/>
            <w:r>
              <w:t xml:space="preserve"> DCMS and Charted</w:t>
            </w:r>
            <w:r>
              <w:rPr>
                <w:spacing w:val="-1"/>
              </w:rPr>
              <w:t xml:space="preserve"> </w:t>
            </w:r>
            <w:r>
              <w:t>Accountant Charter/ Company Secretory, Kakinada</w:t>
            </w:r>
          </w:p>
        </w:tc>
      </w:tr>
      <w:tr w:rsidR="00B40BF7" w14:paraId="18205AD8" w14:textId="77777777" w:rsidTr="002C0466">
        <w:trPr>
          <w:trHeight w:val="217"/>
        </w:trPr>
        <w:tc>
          <w:tcPr>
            <w:tcW w:w="1200" w:type="dxa"/>
          </w:tcPr>
          <w:p w14:paraId="4E339A9D" w14:textId="77777777" w:rsidR="00B40BF7" w:rsidRDefault="00B40BF7" w:rsidP="002C0466">
            <w:pPr>
              <w:pStyle w:val="TableParagraph"/>
              <w:spacing w:before="18"/>
              <w:ind w:left="125" w:right="81"/>
              <w:jc w:val="center"/>
              <w:rPr>
                <w:spacing w:val="-5"/>
              </w:rPr>
            </w:pPr>
          </w:p>
        </w:tc>
        <w:tc>
          <w:tcPr>
            <w:tcW w:w="1209" w:type="dxa"/>
            <w:vMerge/>
            <w:tcBorders>
              <w:top w:val="nil"/>
            </w:tcBorders>
            <w:vAlign w:val="center"/>
          </w:tcPr>
          <w:p w14:paraId="2CBF64EF" w14:textId="77777777" w:rsidR="00B40BF7" w:rsidRDefault="00B40BF7" w:rsidP="002C0466">
            <w:pPr>
              <w:rPr>
                <w:sz w:val="2"/>
                <w:szCs w:val="2"/>
              </w:rPr>
            </w:pPr>
          </w:p>
        </w:tc>
        <w:tc>
          <w:tcPr>
            <w:tcW w:w="1186" w:type="dxa"/>
          </w:tcPr>
          <w:p w14:paraId="458FEDE1" w14:textId="77777777" w:rsidR="00B40BF7" w:rsidRDefault="00B40BF7" w:rsidP="002C0466">
            <w:pPr>
              <w:pStyle w:val="TableParagraph"/>
              <w:spacing w:before="18"/>
              <w:ind w:left="116" w:right="85"/>
              <w:jc w:val="center"/>
              <w:rPr>
                <w:spacing w:val="-5"/>
              </w:rPr>
            </w:pPr>
          </w:p>
        </w:tc>
        <w:tc>
          <w:tcPr>
            <w:tcW w:w="6754" w:type="dxa"/>
          </w:tcPr>
          <w:p w14:paraId="3DA5AE66" w14:textId="77777777" w:rsidR="00B40BF7" w:rsidRDefault="00B40BF7" w:rsidP="002C0466">
            <w:pPr>
              <w:pStyle w:val="TableParagraph"/>
              <w:spacing w:before="4" w:line="274" w:lineRule="exact"/>
              <w:ind w:left="46" w:right="83"/>
            </w:pPr>
            <w:r>
              <w:t>I</w:t>
            </w:r>
            <w:r>
              <w:rPr>
                <w:spacing w:val="-3"/>
              </w:rPr>
              <w:t xml:space="preserve"> </w:t>
            </w:r>
            <w:r>
              <w:t>MID</w:t>
            </w:r>
            <w:r>
              <w:rPr>
                <w:spacing w:val="-9"/>
              </w:rPr>
              <w:t xml:space="preserve"> </w:t>
            </w:r>
            <w:r>
              <w:t>TO</w:t>
            </w:r>
            <w:r>
              <w:rPr>
                <w:spacing w:val="-4"/>
              </w:rPr>
              <w:t xml:space="preserve"> </w:t>
            </w:r>
            <w:r>
              <w:t>I, III</w:t>
            </w:r>
            <w:r>
              <w:rPr>
                <w:spacing w:val="-2"/>
              </w:rPr>
              <w:t xml:space="preserve"> SEMESTER</w:t>
            </w:r>
          </w:p>
        </w:tc>
      </w:tr>
      <w:tr w:rsidR="00B40BF7" w14:paraId="5F9F3893" w14:textId="77777777" w:rsidTr="002C0466">
        <w:trPr>
          <w:trHeight w:val="332"/>
        </w:trPr>
        <w:tc>
          <w:tcPr>
            <w:tcW w:w="1200" w:type="dxa"/>
          </w:tcPr>
          <w:p w14:paraId="2C49D781" w14:textId="77777777" w:rsidR="00B40BF7" w:rsidRDefault="00B40BF7" w:rsidP="002C0466">
            <w:pPr>
              <w:pStyle w:val="TableParagraph"/>
              <w:spacing w:before="15"/>
              <w:ind w:left="125" w:right="81"/>
              <w:jc w:val="center"/>
            </w:pPr>
            <w:r>
              <w:rPr>
                <w:spacing w:val="-5"/>
              </w:rPr>
              <w:t>14</w:t>
            </w:r>
          </w:p>
        </w:tc>
        <w:tc>
          <w:tcPr>
            <w:tcW w:w="1209" w:type="dxa"/>
            <w:vMerge/>
            <w:tcBorders>
              <w:top w:val="nil"/>
            </w:tcBorders>
            <w:vAlign w:val="center"/>
          </w:tcPr>
          <w:p w14:paraId="27DD2AD5" w14:textId="77777777" w:rsidR="00B40BF7" w:rsidRDefault="00B40BF7" w:rsidP="002C0466">
            <w:pPr>
              <w:rPr>
                <w:sz w:val="2"/>
                <w:szCs w:val="2"/>
              </w:rPr>
            </w:pPr>
          </w:p>
        </w:tc>
        <w:tc>
          <w:tcPr>
            <w:tcW w:w="1186" w:type="dxa"/>
          </w:tcPr>
          <w:p w14:paraId="6AC10558" w14:textId="77777777" w:rsidR="00B40BF7" w:rsidRDefault="00B40BF7" w:rsidP="002C0466">
            <w:pPr>
              <w:pStyle w:val="TableParagraph"/>
              <w:spacing w:before="15"/>
              <w:ind w:left="116" w:right="84"/>
              <w:jc w:val="center"/>
            </w:pPr>
            <w:r>
              <w:rPr>
                <w:spacing w:val="-5"/>
              </w:rPr>
              <w:t>III</w:t>
            </w:r>
          </w:p>
        </w:tc>
        <w:tc>
          <w:tcPr>
            <w:tcW w:w="6754" w:type="dxa"/>
          </w:tcPr>
          <w:p w14:paraId="09F6E441" w14:textId="77777777" w:rsidR="00B40BF7" w:rsidRDefault="00B40BF7" w:rsidP="002C0466">
            <w:pPr>
              <w:pStyle w:val="TableParagraph"/>
              <w:spacing w:before="15"/>
              <w:ind w:left="46"/>
            </w:pPr>
            <w:r>
              <w:t>Educational</w:t>
            </w:r>
            <w:r>
              <w:rPr>
                <w:spacing w:val="-6"/>
              </w:rPr>
              <w:t xml:space="preserve"> </w:t>
            </w:r>
            <w:r>
              <w:t>tour</w:t>
            </w:r>
            <w:r>
              <w:rPr>
                <w:spacing w:val="-3"/>
              </w:rPr>
              <w:t xml:space="preserve"> </w:t>
            </w:r>
            <w:r>
              <w:t>and</w:t>
            </w:r>
            <w:r>
              <w:rPr>
                <w:spacing w:val="-6"/>
              </w:rPr>
              <w:t xml:space="preserve"> </w:t>
            </w:r>
            <w:r>
              <w:t>industrial</w:t>
            </w:r>
            <w:r>
              <w:rPr>
                <w:spacing w:val="-2"/>
              </w:rPr>
              <w:t xml:space="preserve"> </w:t>
            </w:r>
            <w:r>
              <w:rPr>
                <w:spacing w:val="-4"/>
              </w:rPr>
              <w:t>visit</w:t>
            </w:r>
          </w:p>
        </w:tc>
      </w:tr>
      <w:tr w:rsidR="00B40BF7" w14:paraId="4904FDB4" w14:textId="77777777" w:rsidTr="002C0466">
        <w:trPr>
          <w:trHeight w:val="337"/>
        </w:trPr>
        <w:tc>
          <w:tcPr>
            <w:tcW w:w="1200" w:type="dxa"/>
          </w:tcPr>
          <w:p w14:paraId="7A4A4A9F" w14:textId="77777777" w:rsidR="00B40BF7" w:rsidRDefault="00B40BF7" w:rsidP="002C0466">
            <w:pPr>
              <w:pStyle w:val="TableParagraph"/>
              <w:spacing w:before="17"/>
              <w:ind w:left="125" w:right="81"/>
              <w:jc w:val="center"/>
            </w:pPr>
            <w:r>
              <w:rPr>
                <w:spacing w:val="-5"/>
              </w:rPr>
              <w:t>15</w:t>
            </w:r>
          </w:p>
        </w:tc>
        <w:tc>
          <w:tcPr>
            <w:tcW w:w="1209" w:type="dxa"/>
            <w:vMerge/>
            <w:tcBorders>
              <w:top w:val="nil"/>
            </w:tcBorders>
            <w:vAlign w:val="center"/>
          </w:tcPr>
          <w:p w14:paraId="0F1DB332" w14:textId="77777777" w:rsidR="00B40BF7" w:rsidRDefault="00B40BF7" w:rsidP="002C0466">
            <w:pPr>
              <w:rPr>
                <w:sz w:val="2"/>
                <w:szCs w:val="2"/>
              </w:rPr>
            </w:pPr>
          </w:p>
        </w:tc>
        <w:tc>
          <w:tcPr>
            <w:tcW w:w="1186" w:type="dxa"/>
          </w:tcPr>
          <w:p w14:paraId="01703B57" w14:textId="77777777" w:rsidR="00B40BF7" w:rsidRDefault="00B40BF7" w:rsidP="002C0466">
            <w:pPr>
              <w:pStyle w:val="TableParagraph"/>
              <w:spacing w:before="17"/>
              <w:ind w:left="116" w:right="77"/>
              <w:jc w:val="center"/>
            </w:pPr>
            <w:r>
              <w:rPr>
                <w:spacing w:val="-5"/>
              </w:rPr>
              <w:t>IV</w:t>
            </w:r>
          </w:p>
        </w:tc>
        <w:tc>
          <w:tcPr>
            <w:tcW w:w="6754" w:type="dxa"/>
          </w:tcPr>
          <w:p w14:paraId="49A13898" w14:textId="77777777" w:rsidR="00B40BF7" w:rsidRDefault="00B40BF7" w:rsidP="002C0466">
            <w:pPr>
              <w:pStyle w:val="TableParagraph"/>
              <w:spacing w:before="17"/>
              <w:ind w:left="65"/>
            </w:pPr>
            <w:r>
              <w:rPr>
                <w:b/>
                <w:spacing w:val="-2"/>
              </w:rPr>
              <w:t>National</w:t>
            </w:r>
            <w:r>
              <w:rPr>
                <w:b/>
                <w:spacing w:val="17"/>
              </w:rPr>
              <w:t xml:space="preserve"> </w:t>
            </w:r>
            <w:r>
              <w:rPr>
                <w:b/>
                <w:spacing w:val="-2"/>
              </w:rPr>
              <w:t>Seminar/Conference/</w:t>
            </w:r>
            <w:r>
              <w:rPr>
                <w:b/>
                <w:spacing w:val="8"/>
              </w:rPr>
              <w:t xml:space="preserve"> </w:t>
            </w:r>
            <w:r>
              <w:rPr>
                <w:b/>
                <w:spacing w:val="-2"/>
              </w:rPr>
              <w:t>Workshop/FDP</w:t>
            </w:r>
          </w:p>
        </w:tc>
      </w:tr>
      <w:tr w:rsidR="00B40BF7" w14:paraId="33F4778C" w14:textId="77777777" w:rsidTr="002C0466">
        <w:trPr>
          <w:trHeight w:val="337"/>
        </w:trPr>
        <w:tc>
          <w:tcPr>
            <w:tcW w:w="1200" w:type="dxa"/>
          </w:tcPr>
          <w:p w14:paraId="5F85C991" w14:textId="77777777" w:rsidR="00B40BF7" w:rsidRDefault="00B40BF7" w:rsidP="002C0466">
            <w:pPr>
              <w:pStyle w:val="TableParagraph"/>
              <w:spacing w:before="17"/>
              <w:ind w:left="125" w:right="81"/>
              <w:jc w:val="center"/>
            </w:pPr>
            <w:r>
              <w:rPr>
                <w:spacing w:val="-5"/>
              </w:rPr>
              <w:t>16</w:t>
            </w:r>
          </w:p>
        </w:tc>
        <w:tc>
          <w:tcPr>
            <w:tcW w:w="1209" w:type="dxa"/>
            <w:vMerge w:val="restart"/>
            <w:vAlign w:val="center"/>
          </w:tcPr>
          <w:p w14:paraId="2A929E16" w14:textId="77777777" w:rsidR="00B40BF7" w:rsidRDefault="00B40BF7" w:rsidP="002C0466">
            <w:pPr>
              <w:pStyle w:val="TableParagraph"/>
              <w:spacing w:before="17"/>
              <w:ind w:left="559"/>
              <w:rPr>
                <w:b/>
              </w:rPr>
            </w:pPr>
            <w:r>
              <w:rPr>
                <w:b/>
                <w:spacing w:val="-5"/>
              </w:rPr>
              <w:t>OCT</w:t>
            </w:r>
          </w:p>
        </w:tc>
        <w:tc>
          <w:tcPr>
            <w:tcW w:w="1186" w:type="dxa"/>
          </w:tcPr>
          <w:p w14:paraId="55C786BC" w14:textId="77777777" w:rsidR="00B40BF7" w:rsidRDefault="00B40BF7" w:rsidP="002C0466">
            <w:pPr>
              <w:pStyle w:val="TableParagraph"/>
              <w:spacing w:before="17"/>
              <w:ind w:left="116" w:right="83"/>
              <w:jc w:val="center"/>
            </w:pPr>
            <w:r>
              <w:rPr>
                <w:spacing w:val="-10"/>
              </w:rPr>
              <w:t>I</w:t>
            </w:r>
          </w:p>
        </w:tc>
        <w:tc>
          <w:tcPr>
            <w:tcW w:w="6754" w:type="dxa"/>
          </w:tcPr>
          <w:p w14:paraId="6288C4D8" w14:textId="77777777" w:rsidR="00B40BF7" w:rsidRDefault="00B40BF7" w:rsidP="002C0466">
            <w:pPr>
              <w:pStyle w:val="TableParagraph"/>
              <w:spacing w:before="17"/>
              <w:ind w:left="46"/>
            </w:pPr>
            <w:r>
              <w:t>World</w:t>
            </w:r>
            <w:r>
              <w:rPr>
                <w:spacing w:val="-9"/>
              </w:rPr>
              <w:t xml:space="preserve"> </w:t>
            </w:r>
            <w:r>
              <w:t>Business</w:t>
            </w:r>
            <w:r>
              <w:rPr>
                <w:spacing w:val="-8"/>
              </w:rPr>
              <w:t xml:space="preserve"> </w:t>
            </w:r>
            <w:r>
              <w:t>Day</w:t>
            </w:r>
            <w:r>
              <w:rPr>
                <w:spacing w:val="-8"/>
              </w:rPr>
              <w:t xml:space="preserve"> </w:t>
            </w:r>
            <w:r>
              <w:t>(2nd</w:t>
            </w:r>
            <w:r>
              <w:rPr>
                <w:spacing w:val="-10"/>
              </w:rPr>
              <w:t xml:space="preserve"> </w:t>
            </w:r>
            <w:r>
              <w:rPr>
                <w:spacing w:val="-4"/>
              </w:rPr>
              <w:t>Oct)</w:t>
            </w:r>
          </w:p>
        </w:tc>
      </w:tr>
      <w:tr w:rsidR="00B40BF7" w14:paraId="0ECB721C" w14:textId="77777777" w:rsidTr="002C0466">
        <w:trPr>
          <w:trHeight w:val="294"/>
        </w:trPr>
        <w:tc>
          <w:tcPr>
            <w:tcW w:w="1200" w:type="dxa"/>
          </w:tcPr>
          <w:p w14:paraId="449B10F9" w14:textId="77777777" w:rsidR="00B40BF7" w:rsidRDefault="00B40BF7" w:rsidP="002C0466">
            <w:pPr>
              <w:pStyle w:val="TableParagraph"/>
              <w:spacing w:before="15"/>
              <w:ind w:left="125" w:right="81"/>
              <w:jc w:val="center"/>
            </w:pPr>
            <w:r>
              <w:rPr>
                <w:spacing w:val="-5"/>
              </w:rPr>
              <w:t>18</w:t>
            </w:r>
          </w:p>
        </w:tc>
        <w:tc>
          <w:tcPr>
            <w:tcW w:w="1209" w:type="dxa"/>
            <w:vMerge/>
            <w:tcBorders>
              <w:top w:val="nil"/>
            </w:tcBorders>
            <w:vAlign w:val="center"/>
          </w:tcPr>
          <w:p w14:paraId="0BE6F581" w14:textId="77777777" w:rsidR="00B40BF7" w:rsidRDefault="00B40BF7" w:rsidP="002C0466">
            <w:pPr>
              <w:rPr>
                <w:sz w:val="2"/>
                <w:szCs w:val="2"/>
              </w:rPr>
            </w:pPr>
          </w:p>
        </w:tc>
        <w:tc>
          <w:tcPr>
            <w:tcW w:w="1186" w:type="dxa"/>
          </w:tcPr>
          <w:p w14:paraId="36650F8F" w14:textId="77777777" w:rsidR="00B40BF7" w:rsidRDefault="00B40BF7" w:rsidP="002C0466">
            <w:pPr>
              <w:pStyle w:val="TableParagraph"/>
              <w:spacing w:before="15"/>
              <w:ind w:left="116" w:right="84"/>
              <w:jc w:val="center"/>
            </w:pPr>
            <w:r>
              <w:rPr>
                <w:spacing w:val="-5"/>
              </w:rPr>
              <w:t>III</w:t>
            </w:r>
          </w:p>
        </w:tc>
        <w:tc>
          <w:tcPr>
            <w:tcW w:w="6754" w:type="dxa"/>
          </w:tcPr>
          <w:p w14:paraId="5E12B58B" w14:textId="77777777" w:rsidR="00B40BF7" w:rsidRDefault="00B40BF7" w:rsidP="002C0466">
            <w:pPr>
              <w:pStyle w:val="TableParagraph"/>
              <w:spacing w:before="15"/>
              <w:ind w:left="46"/>
            </w:pPr>
            <w:r>
              <w:t>II</w:t>
            </w:r>
            <w:r>
              <w:rPr>
                <w:spacing w:val="-5"/>
              </w:rPr>
              <w:t xml:space="preserve"> </w:t>
            </w:r>
            <w:r>
              <w:t>Mid</w:t>
            </w:r>
            <w:r>
              <w:rPr>
                <w:spacing w:val="-2"/>
              </w:rPr>
              <w:t xml:space="preserve"> </w:t>
            </w:r>
            <w:r>
              <w:t>Semester</w:t>
            </w:r>
            <w:r>
              <w:rPr>
                <w:spacing w:val="-1"/>
              </w:rPr>
              <w:t xml:space="preserve"> </w:t>
            </w:r>
            <w:r>
              <w:rPr>
                <w:spacing w:val="-2"/>
              </w:rPr>
              <w:t>Examination</w:t>
            </w:r>
          </w:p>
        </w:tc>
      </w:tr>
      <w:tr w:rsidR="00B40BF7" w14:paraId="6EB0DB28" w14:textId="77777777" w:rsidTr="002C0466">
        <w:trPr>
          <w:trHeight w:val="299"/>
        </w:trPr>
        <w:tc>
          <w:tcPr>
            <w:tcW w:w="1200" w:type="dxa"/>
          </w:tcPr>
          <w:p w14:paraId="2DE56321" w14:textId="77777777" w:rsidR="00B40BF7" w:rsidRDefault="00B40BF7" w:rsidP="002C0466">
            <w:pPr>
              <w:pStyle w:val="TableParagraph"/>
              <w:spacing w:before="17"/>
              <w:ind w:left="125" w:right="81"/>
              <w:jc w:val="center"/>
            </w:pPr>
            <w:r>
              <w:rPr>
                <w:spacing w:val="-5"/>
              </w:rPr>
              <w:t>19</w:t>
            </w:r>
          </w:p>
        </w:tc>
        <w:tc>
          <w:tcPr>
            <w:tcW w:w="1209" w:type="dxa"/>
            <w:vMerge/>
            <w:tcBorders>
              <w:top w:val="nil"/>
            </w:tcBorders>
            <w:vAlign w:val="center"/>
          </w:tcPr>
          <w:p w14:paraId="5418C35A" w14:textId="77777777" w:rsidR="00B40BF7" w:rsidRDefault="00B40BF7" w:rsidP="002C0466">
            <w:pPr>
              <w:rPr>
                <w:sz w:val="2"/>
                <w:szCs w:val="2"/>
              </w:rPr>
            </w:pPr>
          </w:p>
        </w:tc>
        <w:tc>
          <w:tcPr>
            <w:tcW w:w="1186" w:type="dxa"/>
          </w:tcPr>
          <w:p w14:paraId="550B2FC8" w14:textId="77777777" w:rsidR="00B40BF7" w:rsidRDefault="00B40BF7" w:rsidP="002C0466">
            <w:pPr>
              <w:pStyle w:val="TableParagraph"/>
              <w:spacing w:before="17"/>
              <w:ind w:left="116" w:right="83"/>
              <w:jc w:val="center"/>
            </w:pPr>
            <w:r>
              <w:rPr>
                <w:spacing w:val="-5"/>
              </w:rPr>
              <w:t>Iv</w:t>
            </w:r>
          </w:p>
        </w:tc>
        <w:tc>
          <w:tcPr>
            <w:tcW w:w="6754" w:type="dxa"/>
          </w:tcPr>
          <w:p w14:paraId="2934EE90" w14:textId="77777777" w:rsidR="00B40BF7" w:rsidRDefault="00B40BF7" w:rsidP="002C0466">
            <w:pPr>
              <w:pStyle w:val="TableParagraph"/>
              <w:spacing w:before="17"/>
              <w:ind w:left="10"/>
            </w:pPr>
            <w:r>
              <w:t>Guest</w:t>
            </w:r>
            <w:r>
              <w:rPr>
                <w:spacing w:val="-3"/>
              </w:rPr>
              <w:t xml:space="preserve"> </w:t>
            </w:r>
            <w:r>
              <w:rPr>
                <w:spacing w:val="-2"/>
              </w:rPr>
              <w:t>Lecture</w:t>
            </w:r>
          </w:p>
        </w:tc>
      </w:tr>
      <w:tr w:rsidR="00B40BF7" w14:paraId="4ED714BE" w14:textId="77777777" w:rsidTr="002C0466">
        <w:trPr>
          <w:trHeight w:val="296"/>
        </w:trPr>
        <w:tc>
          <w:tcPr>
            <w:tcW w:w="1200" w:type="dxa"/>
          </w:tcPr>
          <w:p w14:paraId="11D48D5D" w14:textId="77777777" w:rsidR="00B40BF7" w:rsidRDefault="00B40BF7" w:rsidP="002C0466">
            <w:pPr>
              <w:pStyle w:val="TableParagraph"/>
              <w:spacing w:before="15"/>
              <w:ind w:left="125" w:right="81"/>
              <w:jc w:val="center"/>
            </w:pPr>
            <w:r>
              <w:rPr>
                <w:spacing w:val="-5"/>
              </w:rPr>
              <w:t>20</w:t>
            </w:r>
          </w:p>
        </w:tc>
        <w:tc>
          <w:tcPr>
            <w:tcW w:w="1209" w:type="dxa"/>
            <w:vMerge w:val="restart"/>
            <w:vAlign w:val="center"/>
          </w:tcPr>
          <w:p w14:paraId="223FD7C4" w14:textId="77777777" w:rsidR="00B40BF7" w:rsidRDefault="00B40BF7" w:rsidP="002C0466">
            <w:pPr>
              <w:pStyle w:val="TableParagraph"/>
              <w:spacing w:before="15"/>
              <w:ind w:left="561"/>
              <w:rPr>
                <w:b/>
              </w:rPr>
            </w:pPr>
            <w:r>
              <w:rPr>
                <w:b/>
                <w:spacing w:val="-5"/>
              </w:rPr>
              <w:t>NOV</w:t>
            </w:r>
          </w:p>
        </w:tc>
        <w:tc>
          <w:tcPr>
            <w:tcW w:w="1186" w:type="dxa"/>
            <w:tcBorders>
              <w:bottom w:val="single" w:sz="4" w:space="0" w:color="000000"/>
            </w:tcBorders>
          </w:tcPr>
          <w:p w14:paraId="06454FC6" w14:textId="77777777" w:rsidR="00B40BF7" w:rsidRDefault="00B40BF7" w:rsidP="002C0466">
            <w:pPr>
              <w:pStyle w:val="TableParagraph"/>
              <w:spacing w:before="15"/>
              <w:ind w:left="116" w:right="83"/>
              <w:jc w:val="center"/>
            </w:pPr>
            <w:r>
              <w:rPr>
                <w:spacing w:val="-10"/>
              </w:rPr>
              <w:t>I</w:t>
            </w:r>
          </w:p>
        </w:tc>
        <w:tc>
          <w:tcPr>
            <w:tcW w:w="6754" w:type="dxa"/>
          </w:tcPr>
          <w:p w14:paraId="2C12230B" w14:textId="77777777" w:rsidR="00B40BF7" w:rsidRDefault="00B40BF7" w:rsidP="002C0466">
            <w:pPr>
              <w:pStyle w:val="TableParagraph"/>
              <w:spacing w:before="15"/>
              <w:ind w:left="46"/>
            </w:pPr>
            <w:r>
              <w:t>Guest</w:t>
            </w:r>
            <w:r>
              <w:rPr>
                <w:spacing w:val="-3"/>
              </w:rPr>
              <w:t xml:space="preserve"> </w:t>
            </w:r>
            <w:r>
              <w:rPr>
                <w:spacing w:val="-2"/>
              </w:rPr>
              <w:t>Lecture</w:t>
            </w:r>
          </w:p>
        </w:tc>
      </w:tr>
      <w:tr w:rsidR="00B40BF7" w14:paraId="5491F6B1" w14:textId="77777777" w:rsidTr="002C0466">
        <w:trPr>
          <w:trHeight w:val="299"/>
        </w:trPr>
        <w:tc>
          <w:tcPr>
            <w:tcW w:w="1200" w:type="dxa"/>
          </w:tcPr>
          <w:p w14:paraId="2C439C42" w14:textId="77777777" w:rsidR="00B40BF7" w:rsidRDefault="00B40BF7" w:rsidP="002C0466">
            <w:pPr>
              <w:pStyle w:val="TableParagraph"/>
              <w:spacing w:before="15"/>
              <w:ind w:left="125" w:right="81"/>
              <w:jc w:val="center"/>
            </w:pPr>
            <w:r>
              <w:rPr>
                <w:spacing w:val="-5"/>
              </w:rPr>
              <w:t>21</w:t>
            </w:r>
          </w:p>
        </w:tc>
        <w:tc>
          <w:tcPr>
            <w:tcW w:w="1209" w:type="dxa"/>
            <w:vMerge/>
            <w:tcBorders>
              <w:top w:val="nil"/>
            </w:tcBorders>
            <w:vAlign w:val="center"/>
          </w:tcPr>
          <w:p w14:paraId="38CE64A5" w14:textId="77777777" w:rsidR="00B40BF7" w:rsidRDefault="00B40BF7" w:rsidP="002C0466">
            <w:pPr>
              <w:rPr>
                <w:sz w:val="2"/>
                <w:szCs w:val="2"/>
              </w:rPr>
            </w:pPr>
          </w:p>
        </w:tc>
        <w:tc>
          <w:tcPr>
            <w:tcW w:w="1186" w:type="dxa"/>
            <w:tcBorders>
              <w:top w:val="single" w:sz="4" w:space="0" w:color="000000"/>
            </w:tcBorders>
          </w:tcPr>
          <w:p w14:paraId="60F7F185" w14:textId="77777777" w:rsidR="00B40BF7" w:rsidRDefault="00B40BF7" w:rsidP="002C0466">
            <w:pPr>
              <w:pStyle w:val="TableParagraph"/>
              <w:spacing w:before="15"/>
              <w:ind w:left="116" w:right="85"/>
              <w:jc w:val="center"/>
            </w:pPr>
            <w:r>
              <w:rPr>
                <w:spacing w:val="-5"/>
              </w:rPr>
              <w:t>II</w:t>
            </w:r>
          </w:p>
        </w:tc>
        <w:tc>
          <w:tcPr>
            <w:tcW w:w="6754" w:type="dxa"/>
          </w:tcPr>
          <w:p w14:paraId="22F96485" w14:textId="77777777" w:rsidR="00B40BF7" w:rsidRDefault="00B40BF7" w:rsidP="002C0466">
            <w:pPr>
              <w:pStyle w:val="TableParagraph"/>
              <w:spacing w:before="15"/>
              <w:ind w:left="46"/>
            </w:pPr>
            <w:r>
              <w:t>Educational</w:t>
            </w:r>
            <w:r>
              <w:rPr>
                <w:spacing w:val="-11"/>
              </w:rPr>
              <w:t xml:space="preserve"> </w:t>
            </w:r>
            <w:r>
              <w:rPr>
                <w:spacing w:val="-4"/>
              </w:rPr>
              <w:t>Tour</w:t>
            </w:r>
          </w:p>
        </w:tc>
      </w:tr>
      <w:tr w:rsidR="00B40BF7" w14:paraId="470922B5" w14:textId="77777777" w:rsidTr="002C0466">
        <w:trPr>
          <w:trHeight w:val="282"/>
        </w:trPr>
        <w:tc>
          <w:tcPr>
            <w:tcW w:w="1200" w:type="dxa"/>
            <w:vMerge w:val="restart"/>
          </w:tcPr>
          <w:p w14:paraId="7EB1BCDD" w14:textId="77777777" w:rsidR="00B40BF7" w:rsidRDefault="00B40BF7" w:rsidP="002C0466">
            <w:pPr>
              <w:pStyle w:val="TableParagraph"/>
              <w:spacing w:before="15"/>
              <w:ind w:left="125" w:right="81"/>
              <w:jc w:val="center"/>
            </w:pPr>
            <w:r>
              <w:rPr>
                <w:spacing w:val="-5"/>
              </w:rPr>
              <w:t>22</w:t>
            </w:r>
          </w:p>
        </w:tc>
        <w:tc>
          <w:tcPr>
            <w:tcW w:w="1209" w:type="dxa"/>
            <w:vMerge/>
            <w:tcBorders>
              <w:top w:val="nil"/>
            </w:tcBorders>
            <w:vAlign w:val="center"/>
          </w:tcPr>
          <w:p w14:paraId="03A75EF4" w14:textId="77777777" w:rsidR="00B40BF7" w:rsidRDefault="00B40BF7" w:rsidP="002C0466">
            <w:pPr>
              <w:rPr>
                <w:sz w:val="2"/>
                <w:szCs w:val="2"/>
              </w:rPr>
            </w:pPr>
          </w:p>
        </w:tc>
        <w:tc>
          <w:tcPr>
            <w:tcW w:w="1186" w:type="dxa"/>
            <w:tcBorders>
              <w:bottom w:val="single" w:sz="4" w:space="0" w:color="000000"/>
            </w:tcBorders>
          </w:tcPr>
          <w:p w14:paraId="46F26313" w14:textId="77777777" w:rsidR="00B40BF7" w:rsidRDefault="00B40BF7" w:rsidP="002C0466">
            <w:pPr>
              <w:pStyle w:val="TableParagraph"/>
              <w:spacing w:before="15" w:line="247" w:lineRule="exact"/>
              <w:ind w:left="116" w:right="82"/>
              <w:jc w:val="center"/>
            </w:pPr>
            <w:r>
              <w:rPr>
                <w:spacing w:val="-5"/>
              </w:rPr>
              <w:t>III</w:t>
            </w:r>
          </w:p>
        </w:tc>
        <w:tc>
          <w:tcPr>
            <w:tcW w:w="6754" w:type="dxa"/>
            <w:tcBorders>
              <w:bottom w:val="single" w:sz="4" w:space="0" w:color="000000"/>
            </w:tcBorders>
          </w:tcPr>
          <w:p w14:paraId="5BCF9EBA" w14:textId="77777777" w:rsidR="00B40BF7" w:rsidRDefault="00B40BF7" w:rsidP="002C0466">
            <w:pPr>
              <w:pStyle w:val="TableParagraph"/>
              <w:spacing w:before="15" w:line="247" w:lineRule="exact"/>
              <w:ind w:left="46"/>
            </w:pPr>
            <w:r>
              <w:t>Women</w:t>
            </w:r>
            <w:r>
              <w:rPr>
                <w:spacing w:val="-8"/>
              </w:rPr>
              <w:t xml:space="preserve"> </w:t>
            </w:r>
            <w:r>
              <w:t>Entrepreneurs</w:t>
            </w:r>
            <w:r>
              <w:rPr>
                <w:spacing w:val="-8"/>
              </w:rPr>
              <w:t xml:space="preserve"> </w:t>
            </w:r>
            <w:r>
              <w:t>Day</w:t>
            </w:r>
            <w:r>
              <w:rPr>
                <w:spacing w:val="-13"/>
              </w:rPr>
              <w:t xml:space="preserve"> </w:t>
            </w:r>
            <w:r>
              <w:t>(Nov</w:t>
            </w:r>
            <w:r>
              <w:rPr>
                <w:spacing w:val="-7"/>
              </w:rPr>
              <w:t xml:space="preserve"> </w:t>
            </w:r>
            <w:r>
              <w:rPr>
                <w:spacing w:val="-2"/>
              </w:rPr>
              <w:t>19th)</w:t>
            </w:r>
          </w:p>
        </w:tc>
      </w:tr>
      <w:tr w:rsidR="00B40BF7" w14:paraId="47D0A518" w14:textId="77777777" w:rsidTr="002C0466">
        <w:trPr>
          <w:trHeight w:val="282"/>
        </w:trPr>
        <w:tc>
          <w:tcPr>
            <w:tcW w:w="1200" w:type="dxa"/>
            <w:vMerge/>
            <w:tcBorders>
              <w:top w:val="nil"/>
            </w:tcBorders>
          </w:tcPr>
          <w:p w14:paraId="44854B20" w14:textId="77777777" w:rsidR="00B40BF7" w:rsidRDefault="00B40BF7" w:rsidP="002C0466">
            <w:pPr>
              <w:rPr>
                <w:sz w:val="2"/>
                <w:szCs w:val="2"/>
              </w:rPr>
            </w:pPr>
          </w:p>
        </w:tc>
        <w:tc>
          <w:tcPr>
            <w:tcW w:w="1209" w:type="dxa"/>
            <w:vMerge/>
            <w:tcBorders>
              <w:top w:val="nil"/>
            </w:tcBorders>
            <w:vAlign w:val="center"/>
          </w:tcPr>
          <w:p w14:paraId="489FEE81" w14:textId="77777777" w:rsidR="00B40BF7" w:rsidRDefault="00B40BF7" w:rsidP="002C0466">
            <w:pPr>
              <w:rPr>
                <w:sz w:val="2"/>
                <w:szCs w:val="2"/>
              </w:rPr>
            </w:pPr>
          </w:p>
        </w:tc>
        <w:tc>
          <w:tcPr>
            <w:tcW w:w="1186" w:type="dxa"/>
            <w:tcBorders>
              <w:top w:val="single" w:sz="4" w:space="0" w:color="000000"/>
            </w:tcBorders>
          </w:tcPr>
          <w:p w14:paraId="3A8DA993" w14:textId="77777777" w:rsidR="00B40BF7" w:rsidRDefault="00B40BF7" w:rsidP="002C0466">
            <w:pPr>
              <w:pStyle w:val="TableParagraph"/>
              <w:spacing w:before="10" w:line="252" w:lineRule="exact"/>
              <w:ind w:left="116" w:right="77"/>
              <w:jc w:val="center"/>
            </w:pPr>
            <w:r>
              <w:rPr>
                <w:spacing w:val="-5"/>
              </w:rPr>
              <w:t>IV</w:t>
            </w:r>
          </w:p>
        </w:tc>
        <w:tc>
          <w:tcPr>
            <w:tcW w:w="6754" w:type="dxa"/>
            <w:tcBorders>
              <w:top w:val="single" w:sz="4" w:space="0" w:color="000000"/>
            </w:tcBorders>
          </w:tcPr>
          <w:p w14:paraId="67AF36A7" w14:textId="77777777" w:rsidR="00B40BF7" w:rsidRDefault="00B40BF7" w:rsidP="002C0466">
            <w:pPr>
              <w:pStyle w:val="TableParagraph"/>
              <w:spacing w:before="10" w:line="252" w:lineRule="exact"/>
              <w:ind w:left="46"/>
            </w:pPr>
            <w:r>
              <w:t>Invites</w:t>
            </w:r>
            <w:r>
              <w:rPr>
                <w:spacing w:val="-7"/>
              </w:rPr>
              <w:t xml:space="preserve"> </w:t>
            </w:r>
            <w:r>
              <w:t>Guest</w:t>
            </w:r>
            <w:r>
              <w:rPr>
                <w:spacing w:val="-4"/>
              </w:rPr>
              <w:t xml:space="preserve"> </w:t>
            </w:r>
            <w:r>
              <w:t>Lecture</w:t>
            </w:r>
            <w:r>
              <w:rPr>
                <w:spacing w:val="-4"/>
              </w:rPr>
              <w:t xml:space="preserve"> </w:t>
            </w:r>
            <w:r>
              <w:t>CSPTO</w:t>
            </w:r>
            <w:r>
              <w:rPr>
                <w:spacing w:val="-6"/>
              </w:rPr>
              <w:t xml:space="preserve"> </w:t>
            </w:r>
            <w:r>
              <w:t>I</w:t>
            </w:r>
            <w:r>
              <w:rPr>
                <w:spacing w:val="-4"/>
              </w:rPr>
              <w:t xml:space="preserve"> </w:t>
            </w:r>
            <w:r>
              <w:rPr>
                <w:spacing w:val="-5"/>
              </w:rPr>
              <w:t>SEM</w:t>
            </w:r>
          </w:p>
        </w:tc>
      </w:tr>
      <w:tr w:rsidR="00B40BF7" w14:paraId="1A5D242D" w14:textId="77777777" w:rsidTr="002C0466">
        <w:trPr>
          <w:trHeight w:val="299"/>
        </w:trPr>
        <w:tc>
          <w:tcPr>
            <w:tcW w:w="1200" w:type="dxa"/>
          </w:tcPr>
          <w:p w14:paraId="2A5A704C" w14:textId="77777777" w:rsidR="00B40BF7" w:rsidRDefault="00B40BF7" w:rsidP="002C0466">
            <w:pPr>
              <w:pStyle w:val="TableParagraph"/>
              <w:spacing w:before="17"/>
              <w:ind w:left="125" w:right="81"/>
              <w:jc w:val="center"/>
            </w:pPr>
            <w:r>
              <w:rPr>
                <w:spacing w:val="-5"/>
              </w:rPr>
              <w:t>23</w:t>
            </w:r>
          </w:p>
        </w:tc>
        <w:tc>
          <w:tcPr>
            <w:tcW w:w="1209" w:type="dxa"/>
            <w:vMerge w:val="restart"/>
            <w:vAlign w:val="center"/>
          </w:tcPr>
          <w:p w14:paraId="6A92E0A2" w14:textId="77777777" w:rsidR="00B40BF7" w:rsidRDefault="00B40BF7" w:rsidP="002C0466">
            <w:pPr>
              <w:pStyle w:val="TableParagraph"/>
              <w:spacing w:before="17"/>
              <w:ind w:left="561"/>
              <w:rPr>
                <w:b/>
              </w:rPr>
            </w:pPr>
            <w:r>
              <w:rPr>
                <w:b/>
                <w:spacing w:val="-5"/>
              </w:rPr>
              <w:t>DEC</w:t>
            </w:r>
          </w:p>
        </w:tc>
        <w:tc>
          <w:tcPr>
            <w:tcW w:w="1186" w:type="dxa"/>
          </w:tcPr>
          <w:p w14:paraId="1FC09C91" w14:textId="77777777" w:rsidR="00B40BF7" w:rsidRDefault="00B40BF7" w:rsidP="002C0466">
            <w:pPr>
              <w:pStyle w:val="TableParagraph"/>
              <w:spacing w:before="17"/>
              <w:ind w:left="116" w:right="83"/>
              <w:jc w:val="center"/>
            </w:pPr>
            <w:r>
              <w:rPr>
                <w:spacing w:val="-10"/>
              </w:rPr>
              <w:t>I</w:t>
            </w:r>
          </w:p>
        </w:tc>
        <w:tc>
          <w:tcPr>
            <w:tcW w:w="6754" w:type="dxa"/>
          </w:tcPr>
          <w:p w14:paraId="3B4327DD" w14:textId="77777777" w:rsidR="00B40BF7" w:rsidRDefault="00B40BF7" w:rsidP="002C0466">
            <w:pPr>
              <w:pStyle w:val="TableParagraph"/>
              <w:spacing w:before="17"/>
              <w:ind w:left="46"/>
            </w:pPr>
            <w:r>
              <w:t>AIDS</w:t>
            </w:r>
            <w:r>
              <w:rPr>
                <w:spacing w:val="-14"/>
              </w:rPr>
              <w:t xml:space="preserve"> </w:t>
            </w:r>
            <w:r>
              <w:t>DAY</w:t>
            </w:r>
            <w:r>
              <w:rPr>
                <w:spacing w:val="-14"/>
              </w:rPr>
              <w:t xml:space="preserve"> </w:t>
            </w:r>
            <w:r>
              <w:t>(Dec</w:t>
            </w:r>
            <w:r>
              <w:rPr>
                <w:spacing w:val="-11"/>
              </w:rPr>
              <w:t xml:space="preserve"> </w:t>
            </w:r>
            <w:r>
              <w:rPr>
                <w:spacing w:val="-4"/>
              </w:rPr>
              <w:t>1st)</w:t>
            </w:r>
          </w:p>
        </w:tc>
      </w:tr>
      <w:tr w:rsidR="00B40BF7" w14:paraId="242B1A9E" w14:textId="77777777" w:rsidTr="002C0466">
        <w:trPr>
          <w:trHeight w:val="296"/>
        </w:trPr>
        <w:tc>
          <w:tcPr>
            <w:tcW w:w="1200" w:type="dxa"/>
          </w:tcPr>
          <w:p w14:paraId="0241927E" w14:textId="77777777" w:rsidR="00B40BF7" w:rsidRDefault="00B40BF7" w:rsidP="002C0466">
            <w:pPr>
              <w:pStyle w:val="TableParagraph"/>
              <w:spacing w:before="15"/>
              <w:ind w:left="125" w:right="81"/>
              <w:jc w:val="center"/>
            </w:pPr>
            <w:r>
              <w:rPr>
                <w:spacing w:val="-5"/>
              </w:rPr>
              <w:t>24</w:t>
            </w:r>
          </w:p>
        </w:tc>
        <w:tc>
          <w:tcPr>
            <w:tcW w:w="1209" w:type="dxa"/>
            <w:vMerge/>
            <w:tcBorders>
              <w:top w:val="nil"/>
            </w:tcBorders>
            <w:vAlign w:val="center"/>
          </w:tcPr>
          <w:p w14:paraId="289D8B78" w14:textId="77777777" w:rsidR="00B40BF7" w:rsidRDefault="00B40BF7" w:rsidP="002C0466">
            <w:pPr>
              <w:rPr>
                <w:sz w:val="2"/>
                <w:szCs w:val="2"/>
              </w:rPr>
            </w:pPr>
          </w:p>
        </w:tc>
        <w:tc>
          <w:tcPr>
            <w:tcW w:w="1186" w:type="dxa"/>
          </w:tcPr>
          <w:p w14:paraId="3EFC4E11" w14:textId="77777777" w:rsidR="00B40BF7" w:rsidRDefault="00B40BF7" w:rsidP="002C0466">
            <w:pPr>
              <w:pStyle w:val="TableParagraph"/>
              <w:spacing w:before="15"/>
              <w:ind w:left="116" w:right="85"/>
              <w:jc w:val="center"/>
            </w:pPr>
            <w:r>
              <w:rPr>
                <w:spacing w:val="-5"/>
              </w:rPr>
              <w:t>II</w:t>
            </w:r>
          </w:p>
        </w:tc>
        <w:tc>
          <w:tcPr>
            <w:tcW w:w="6754" w:type="dxa"/>
          </w:tcPr>
          <w:p w14:paraId="704BB9FD" w14:textId="77777777" w:rsidR="00B40BF7" w:rsidRDefault="00B40BF7" w:rsidP="002C0466">
            <w:pPr>
              <w:pStyle w:val="TableParagraph"/>
              <w:spacing w:before="15"/>
              <w:ind w:left="46"/>
            </w:pPr>
            <w:r>
              <w:t>Human</w:t>
            </w:r>
            <w:r>
              <w:rPr>
                <w:spacing w:val="-4"/>
              </w:rPr>
              <w:t xml:space="preserve"> </w:t>
            </w:r>
            <w:r>
              <w:t>Rights</w:t>
            </w:r>
            <w:r>
              <w:rPr>
                <w:spacing w:val="-3"/>
              </w:rPr>
              <w:t xml:space="preserve"> </w:t>
            </w:r>
            <w:r>
              <w:t>Day</w:t>
            </w:r>
            <w:r>
              <w:rPr>
                <w:spacing w:val="-6"/>
              </w:rPr>
              <w:t xml:space="preserve"> </w:t>
            </w:r>
            <w:r>
              <w:t>(Dec-</w:t>
            </w:r>
            <w:r>
              <w:rPr>
                <w:spacing w:val="-4"/>
              </w:rPr>
              <w:t>10th)</w:t>
            </w:r>
          </w:p>
        </w:tc>
      </w:tr>
      <w:tr w:rsidR="00B40BF7" w14:paraId="1580434D" w14:textId="77777777" w:rsidTr="002C0466">
        <w:trPr>
          <w:trHeight w:val="252"/>
        </w:trPr>
        <w:tc>
          <w:tcPr>
            <w:tcW w:w="1200" w:type="dxa"/>
          </w:tcPr>
          <w:p w14:paraId="24A8F50B" w14:textId="77777777" w:rsidR="00B40BF7" w:rsidRDefault="00B40BF7" w:rsidP="002C0466">
            <w:pPr>
              <w:pStyle w:val="TableParagraph"/>
              <w:spacing w:before="17"/>
              <w:ind w:left="125" w:right="81"/>
              <w:jc w:val="center"/>
            </w:pPr>
            <w:r>
              <w:rPr>
                <w:spacing w:val="-5"/>
              </w:rPr>
              <w:t>25</w:t>
            </w:r>
          </w:p>
        </w:tc>
        <w:tc>
          <w:tcPr>
            <w:tcW w:w="1209" w:type="dxa"/>
            <w:vMerge/>
            <w:tcBorders>
              <w:top w:val="nil"/>
            </w:tcBorders>
            <w:vAlign w:val="center"/>
          </w:tcPr>
          <w:p w14:paraId="00CD7214" w14:textId="77777777" w:rsidR="00B40BF7" w:rsidRDefault="00B40BF7" w:rsidP="002C0466">
            <w:pPr>
              <w:rPr>
                <w:sz w:val="2"/>
                <w:szCs w:val="2"/>
              </w:rPr>
            </w:pPr>
          </w:p>
        </w:tc>
        <w:tc>
          <w:tcPr>
            <w:tcW w:w="1186" w:type="dxa"/>
          </w:tcPr>
          <w:p w14:paraId="649E1CE4" w14:textId="77777777" w:rsidR="00B40BF7" w:rsidRDefault="00B40BF7" w:rsidP="002C0466">
            <w:pPr>
              <w:pStyle w:val="TableParagraph"/>
              <w:spacing w:before="154"/>
              <w:ind w:left="116" w:right="84"/>
              <w:jc w:val="center"/>
            </w:pPr>
            <w:r>
              <w:rPr>
                <w:spacing w:val="-5"/>
              </w:rPr>
              <w:t>III</w:t>
            </w:r>
          </w:p>
        </w:tc>
        <w:tc>
          <w:tcPr>
            <w:tcW w:w="6754" w:type="dxa"/>
          </w:tcPr>
          <w:p w14:paraId="20C73671" w14:textId="77777777" w:rsidR="00B40BF7" w:rsidRDefault="00B40BF7" w:rsidP="002C0466">
            <w:pPr>
              <w:pStyle w:val="TableParagraph"/>
              <w:spacing w:before="17"/>
              <w:ind w:left="44"/>
            </w:pPr>
            <w:r>
              <w:t>Guest</w:t>
            </w:r>
            <w:r>
              <w:rPr>
                <w:spacing w:val="-3"/>
              </w:rPr>
              <w:t xml:space="preserve"> </w:t>
            </w:r>
            <w:r>
              <w:rPr>
                <w:spacing w:val="-2"/>
              </w:rPr>
              <w:t>Lecture</w:t>
            </w:r>
          </w:p>
        </w:tc>
      </w:tr>
      <w:tr w:rsidR="00B40BF7" w14:paraId="6A915574" w14:textId="77777777" w:rsidTr="002C0466">
        <w:trPr>
          <w:trHeight w:val="315"/>
        </w:trPr>
        <w:tc>
          <w:tcPr>
            <w:tcW w:w="1200" w:type="dxa"/>
          </w:tcPr>
          <w:p w14:paraId="74A2A7ED" w14:textId="77777777" w:rsidR="00B40BF7" w:rsidRDefault="00B40BF7" w:rsidP="002C0466">
            <w:pPr>
              <w:pStyle w:val="TableParagraph"/>
              <w:spacing w:before="15"/>
              <w:ind w:left="125" w:right="81"/>
              <w:jc w:val="center"/>
            </w:pPr>
            <w:r>
              <w:rPr>
                <w:spacing w:val="-5"/>
              </w:rPr>
              <w:t>26</w:t>
            </w:r>
          </w:p>
        </w:tc>
        <w:tc>
          <w:tcPr>
            <w:tcW w:w="1209" w:type="dxa"/>
            <w:vMerge/>
            <w:tcBorders>
              <w:top w:val="nil"/>
            </w:tcBorders>
            <w:vAlign w:val="center"/>
          </w:tcPr>
          <w:p w14:paraId="1F112FD4" w14:textId="77777777" w:rsidR="00B40BF7" w:rsidRDefault="00B40BF7" w:rsidP="002C0466">
            <w:pPr>
              <w:rPr>
                <w:sz w:val="2"/>
                <w:szCs w:val="2"/>
              </w:rPr>
            </w:pPr>
          </w:p>
        </w:tc>
        <w:tc>
          <w:tcPr>
            <w:tcW w:w="1186" w:type="dxa"/>
          </w:tcPr>
          <w:p w14:paraId="71648DE3" w14:textId="77777777" w:rsidR="00B40BF7" w:rsidRDefault="00B40BF7" w:rsidP="002C0466">
            <w:pPr>
              <w:pStyle w:val="TableParagraph"/>
              <w:spacing w:before="15"/>
              <w:ind w:left="116" w:right="83"/>
              <w:jc w:val="center"/>
            </w:pPr>
            <w:r>
              <w:rPr>
                <w:spacing w:val="-5"/>
              </w:rPr>
              <w:t>Iv</w:t>
            </w:r>
          </w:p>
        </w:tc>
        <w:tc>
          <w:tcPr>
            <w:tcW w:w="6754" w:type="dxa"/>
          </w:tcPr>
          <w:p w14:paraId="39A42E4F" w14:textId="77777777" w:rsidR="00B40BF7" w:rsidRDefault="00B40BF7" w:rsidP="002C0466">
            <w:pPr>
              <w:pStyle w:val="TableParagraph"/>
              <w:spacing w:before="15"/>
              <w:ind w:left="46"/>
            </w:pPr>
            <w:r>
              <w:t>National</w:t>
            </w:r>
            <w:r>
              <w:rPr>
                <w:spacing w:val="-4"/>
              </w:rPr>
              <w:t xml:space="preserve"> </w:t>
            </w:r>
            <w:r>
              <w:t>Consumers</w:t>
            </w:r>
            <w:r>
              <w:rPr>
                <w:spacing w:val="-4"/>
              </w:rPr>
              <w:t xml:space="preserve"> </w:t>
            </w:r>
            <w:r>
              <w:t>Day</w:t>
            </w:r>
            <w:r>
              <w:rPr>
                <w:spacing w:val="-6"/>
              </w:rPr>
              <w:t xml:space="preserve"> </w:t>
            </w:r>
            <w:r>
              <w:rPr>
                <w:spacing w:val="-2"/>
              </w:rPr>
              <w:t>(Dec24th)</w:t>
            </w:r>
          </w:p>
        </w:tc>
      </w:tr>
      <w:tr w:rsidR="00B40BF7" w14:paraId="0DFDA419" w14:textId="77777777" w:rsidTr="002C0466">
        <w:trPr>
          <w:trHeight w:val="294"/>
        </w:trPr>
        <w:tc>
          <w:tcPr>
            <w:tcW w:w="1200" w:type="dxa"/>
          </w:tcPr>
          <w:p w14:paraId="64882B4A" w14:textId="77777777" w:rsidR="00B40BF7" w:rsidRDefault="00B40BF7" w:rsidP="002C0466">
            <w:pPr>
              <w:pStyle w:val="TableParagraph"/>
              <w:spacing w:before="15"/>
              <w:ind w:left="125" w:right="81"/>
              <w:jc w:val="center"/>
            </w:pPr>
            <w:r>
              <w:rPr>
                <w:spacing w:val="-5"/>
              </w:rPr>
              <w:t>27</w:t>
            </w:r>
          </w:p>
        </w:tc>
        <w:tc>
          <w:tcPr>
            <w:tcW w:w="1209" w:type="dxa"/>
            <w:vMerge w:val="restart"/>
            <w:vAlign w:val="center"/>
          </w:tcPr>
          <w:p w14:paraId="56F1A227" w14:textId="77777777" w:rsidR="00B40BF7" w:rsidRDefault="00B40BF7" w:rsidP="002C0466">
            <w:pPr>
              <w:pStyle w:val="TableParagraph"/>
              <w:spacing w:before="15"/>
              <w:ind w:left="451"/>
              <w:rPr>
                <w:b/>
              </w:rPr>
            </w:pPr>
            <w:r>
              <w:rPr>
                <w:b/>
                <w:spacing w:val="-5"/>
              </w:rPr>
              <w:t>JAN</w:t>
            </w:r>
          </w:p>
        </w:tc>
        <w:tc>
          <w:tcPr>
            <w:tcW w:w="1186" w:type="dxa"/>
          </w:tcPr>
          <w:p w14:paraId="0EE69E11" w14:textId="77777777" w:rsidR="00B40BF7" w:rsidRDefault="00B40BF7" w:rsidP="002C0466">
            <w:pPr>
              <w:pStyle w:val="TableParagraph"/>
              <w:spacing w:before="15"/>
              <w:ind w:left="116" w:right="83"/>
              <w:jc w:val="center"/>
            </w:pPr>
            <w:r>
              <w:rPr>
                <w:spacing w:val="-10"/>
              </w:rPr>
              <w:t>I</w:t>
            </w:r>
          </w:p>
        </w:tc>
        <w:tc>
          <w:tcPr>
            <w:tcW w:w="6754" w:type="dxa"/>
          </w:tcPr>
          <w:p w14:paraId="404ABB3B" w14:textId="77777777" w:rsidR="00B40BF7" w:rsidRDefault="00B40BF7" w:rsidP="002C0466">
            <w:pPr>
              <w:pStyle w:val="TableParagraph"/>
              <w:spacing w:before="15"/>
              <w:ind w:left="46"/>
            </w:pPr>
            <w:r>
              <w:t>Guest</w:t>
            </w:r>
            <w:r>
              <w:rPr>
                <w:spacing w:val="-3"/>
              </w:rPr>
              <w:t xml:space="preserve"> </w:t>
            </w:r>
            <w:r>
              <w:rPr>
                <w:spacing w:val="-2"/>
              </w:rPr>
              <w:t>Lecture</w:t>
            </w:r>
          </w:p>
        </w:tc>
      </w:tr>
      <w:tr w:rsidR="00B40BF7" w14:paraId="34D2F1E9" w14:textId="77777777" w:rsidTr="002C0466">
        <w:trPr>
          <w:trHeight w:val="299"/>
        </w:trPr>
        <w:tc>
          <w:tcPr>
            <w:tcW w:w="1200" w:type="dxa"/>
          </w:tcPr>
          <w:p w14:paraId="568D0881" w14:textId="77777777" w:rsidR="00B40BF7" w:rsidRDefault="00B40BF7" w:rsidP="002C0466">
            <w:pPr>
              <w:pStyle w:val="TableParagraph"/>
              <w:spacing w:before="17"/>
              <w:ind w:left="125" w:right="81"/>
              <w:jc w:val="center"/>
            </w:pPr>
            <w:r>
              <w:rPr>
                <w:spacing w:val="-5"/>
              </w:rPr>
              <w:t>28</w:t>
            </w:r>
          </w:p>
        </w:tc>
        <w:tc>
          <w:tcPr>
            <w:tcW w:w="1209" w:type="dxa"/>
            <w:vMerge/>
            <w:tcBorders>
              <w:top w:val="nil"/>
            </w:tcBorders>
            <w:vAlign w:val="center"/>
          </w:tcPr>
          <w:p w14:paraId="7B8C2A41" w14:textId="77777777" w:rsidR="00B40BF7" w:rsidRDefault="00B40BF7" w:rsidP="002C0466">
            <w:pPr>
              <w:rPr>
                <w:sz w:val="2"/>
                <w:szCs w:val="2"/>
              </w:rPr>
            </w:pPr>
          </w:p>
        </w:tc>
        <w:tc>
          <w:tcPr>
            <w:tcW w:w="1186" w:type="dxa"/>
          </w:tcPr>
          <w:p w14:paraId="4B3E074F" w14:textId="77777777" w:rsidR="00B40BF7" w:rsidRDefault="00B40BF7" w:rsidP="002C0466">
            <w:pPr>
              <w:pStyle w:val="TableParagraph"/>
              <w:spacing w:before="17"/>
              <w:ind w:left="116" w:right="85"/>
              <w:jc w:val="center"/>
            </w:pPr>
            <w:r>
              <w:rPr>
                <w:spacing w:val="-5"/>
              </w:rPr>
              <w:t>II</w:t>
            </w:r>
          </w:p>
        </w:tc>
        <w:tc>
          <w:tcPr>
            <w:tcW w:w="6754" w:type="dxa"/>
          </w:tcPr>
          <w:p w14:paraId="25AB39BE" w14:textId="77777777" w:rsidR="00B40BF7" w:rsidRDefault="00B40BF7" w:rsidP="002C0466">
            <w:pPr>
              <w:pStyle w:val="TableParagraph"/>
              <w:spacing w:before="16"/>
              <w:ind w:left="10"/>
              <w:rPr>
                <w:sz w:val="18"/>
              </w:rPr>
            </w:pPr>
            <w:r>
              <w:rPr>
                <w:sz w:val="18"/>
              </w:rPr>
              <w:t>PONGAL</w:t>
            </w:r>
            <w:r>
              <w:rPr>
                <w:spacing w:val="-11"/>
                <w:sz w:val="18"/>
              </w:rPr>
              <w:t xml:space="preserve"> </w:t>
            </w:r>
            <w:r>
              <w:rPr>
                <w:spacing w:val="-2"/>
                <w:sz w:val="18"/>
              </w:rPr>
              <w:t>HOLIDAYS</w:t>
            </w:r>
          </w:p>
        </w:tc>
      </w:tr>
      <w:tr w:rsidR="00B40BF7" w14:paraId="56ABF504" w14:textId="77777777" w:rsidTr="002C0466">
        <w:trPr>
          <w:trHeight w:val="296"/>
        </w:trPr>
        <w:tc>
          <w:tcPr>
            <w:tcW w:w="1200" w:type="dxa"/>
          </w:tcPr>
          <w:p w14:paraId="1B9740DA" w14:textId="77777777" w:rsidR="00B40BF7" w:rsidRDefault="00B40BF7" w:rsidP="002C0466">
            <w:pPr>
              <w:pStyle w:val="TableParagraph"/>
              <w:spacing w:before="15"/>
              <w:ind w:left="125" w:right="81"/>
              <w:jc w:val="center"/>
            </w:pPr>
            <w:r>
              <w:rPr>
                <w:spacing w:val="-5"/>
              </w:rPr>
              <w:t>29</w:t>
            </w:r>
          </w:p>
        </w:tc>
        <w:tc>
          <w:tcPr>
            <w:tcW w:w="1209" w:type="dxa"/>
            <w:vMerge/>
            <w:tcBorders>
              <w:top w:val="nil"/>
            </w:tcBorders>
            <w:vAlign w:val="center"/>
          </w:tcPr>
          <w:p w14:paraId="149FB06F" w14:textId="77777777" w:rsidR="00B40BF7" w:rsidRDefault="00B40BF7" w:rsidP="002C0466">
            <w:pPr>
              <w:rPr>
                <w:sz w:val="2"/>
                <w:szCs w:val="2"/>
              </w:rPr>
            </w:pPr>
          </w:p>
        </w:tc>
        <w:tc>
          <w:tcPr>
            <w:tcW w:w="1186" w:type="dxa"/>
          </w:tcPr>
          <w:p w14:paraId="4D403F81" w14:textId="77777777" w:rsidR="00B40BF7" w:rsidRDefault="00B40BF7" w:rsidP="002C0466">
            <w:pPr>
              <w:pStyle w:val="TableParagraph"/>
              <w:spacing w:before="15"/>
              <w:ind w:left="116" w:right="84"/>
              <w:jc w:val="center"/>
            </w:pPr>
            <w:r>
              <w:rPr>
                <w:spacing w:val="-5"/>
              </w:rPr>
              <w:t>III</w:t>
            </w:r>
          </w:p>
        </w:tc>
        <w:tc>
          <w:tcPr>
            <w:tcW w:w="6754" w:type="dxa"/>
          </w:tcPr>
          <w:p w14:paraId="34D12602" w14:textId="77777777" w:rsidR="00B40BF7" w:rsidRDefault="00B40BF7" w:rsidP="002C0466">
            <w:pPr>
              <w:pStyle w:val="TableParagraph"/>
              <w:spacing w:before="15"/>
              <w:ind w:left="46"/>
            </w:pPr>
            <w:r>
              <w:t>Parents</w:t>
            </w:r>
            <w:r>
              <w:rPr>
                <w:spacing w:val="-4"/>
              </w:rPr>
              <w:t xml:space="preserve"> </w:t>
            </w:r>
            <w:r>
              <w:rPr>
                <w:spacing w:val="-2"/>
              </w:rPr>
              <w:t>meeting</w:t>
            </w:r>
          </w:p>
        </w:tc>
      </w:tr>
      <w:tr w:rsidR="00B40BF7" w14:paraId="201B6CAF" w14:textId="77777777" w:rsidTr="002C0466">
        <w:trPr>
          <w:trHeight w:val="235"/>
        </w:trPr>
        <w:tc>
          <w:tcPr>
            <w:tcW w:w="1200" w:type="dxa"/>
          </w:tcPr>
          <w:p w14:paraId="1DE36F93" w14:textId="77777777" w:rsidR="00B40BF7" w:rsidRDefault="00B40BF7" w:rsidP="002C0466">
            <w:pPr>
              <w:pStyle w:val="TableParagraph"/>
              <w:spacing w:before="17"/>
              <w:ind w:left="125" w:right="81"/>
              <w:jc w:val="center"/>
            </w:pPr>
            <w:r>
              <w:rPr>
                <w:spacing w:val="-5"/>
              </w:rPr>
              <w:t>30</w:t>
            </w:r>
          </w:p>
        </w:tc>
        <w:tc>
          <w:tcPr>
            <w:tcW w:w="1209" w:type="dxa"/>
            <w:vMerge/>
            <w:tcBorders>
              <w:top w:val="nil"/>
            </w:tcBorders>
            <w:vAlign w:val="center"/>
          </w:tcPr>
          <w:p w14:paraId="393C1B11" w14:textId="77777777" w:rsidR="00B40BF7" w:rsidRDefault="00B40BF7" w:rsidP="002C0466">
            <w:pPr>
              <w:rPr>
                <w:sz w:val="2"/>
                <w:szCs w:val="2"/>
              </w:rPr>
            </w:pPr>
          </w:p>
        </w:tc>
        <w:tc>
          <w:tcPr>
            <w:tcW w:w="1186" w:type="dxa"/>
          </w:tcPr>
          <w:p w14:paraId="51E72BA6" w14:textId="77777777" w:rsidR="00B40BF7" w:rsidRDefault="00B40BF7" w:rsidP="002C0466">
            <w:pPr>
              <w:pStyle w:val="TableParagraph"/>
              <w:spacing w:before="154"/>
              <w:ind w:left="116" w:right="77"/>
              <w:jc w:val="center"/>
            </w:pPr>
            <w:r>
              <w:rPr>
                <w:spacing w:val="-5"/>
              </w:rPr>
              <w:t>IV</w:t>
            </w:r>
          </w:p>
        </w:tc>
        <w:tc>
          <w:tcPr>
            <w:tcW w:w="6754" w:type="dxa"/>
          </w:tcPr>
          <w:p w14:paraId="2C825C4B" w14:textId="77777777" w:rsidR="00B40BF7" w:rsidRDefault="00B40BF7" w:rsidP="002C0466">
            <w:pPr>
              <w:pStyle w:val="TableParagraph"/>
              <w:spacing w:before="17"/>
              <w:ind w:left="44"/>
            </w:pPr>
            <w:r>
              <w:t>Republic</w:t>
            </w:r>
            <w:r>
              <w:rPr>
                <w:spacing w:val="-4"/>
              </w:rPr>
              <w:t xml:space="preserve"> </w:t>
            </w:r>
            <w:r>
              <w:t>Day</w:t>
            </w:r>
            <w:r>
              <w:rPr>
                <w:spacing w:val="-6"/>
              </w:rPr>
              <w:t xml:space="preserve"> </w:t>
            </w:r>
            <w:r>
              <w:t>celebrations</w:t>
            </w:r>
            <w:r>
              <w:rPr>
                <w:spacing w:val="-5"/>
              </w:rPr>
              <w:t xml:space="preserve"> </w:t>
            </w:r>
            <w:r>
              <w:t>(Jan</w:t>
            </w:r>
            <w:r>
              <w:rPr>
                <w:spacing w:val="-5"/>
              </w:rPr>
              <w:t xml:space="preserve"> 26)</w:t>
            </w:r>
          </w:p>
        </w:tc>
      </w:tr>
      <w:tr w:rsidR="00B40BF7" w14:paraId="6A9C5358" w14:textId="77777777" w:rsidTr="002C0466">
        <w:trPr>
          <w:trHeight w:val="299"/>
        </w:trPr>
        <w:tc>
          <w:tcPr>
            <w:tcW w:w="1200" w:type="dxa"/>
          </w:tcPr>
          <w:p w14:paraId="57253B55" w14:textId="77777777" w:rsidR="00B40BF7" w:rsidRDefault="00B40BF7" w:rsidP="002C0466">
            <w:pPr>
              <w:pStyle w:val="TableParagraph"/>
              <w:spacing w:before="15"/>
              <w:ind w:left="125" w:right="81"/>
              <w:jc w:val="center"/>
            </w:pPr>
            <w:r>
              <w:rPr>
                <w:spacing w:val="-5"/>
              </w:rPr>
              <w:t>31</w:t>
            </w:r>
          </w:p>
        </w:tc>
        <w:tc>
          <w:tcPr>
            <w:tcW w:w="1209" w:type="dxa"/>
            <w:vAlign w:val="center"/>
          </w:tcPr>
          <w:p w14:paraId="4A6209D7" w14:textId="77777777" w:rsidR="00B40BF7" w:rsidRDefault="00B40BF7" w:rsidP="002C0466">
            <w:pPr>
              <w:pStyle w:val="TableParagraph"/>
              <w:spacing w:before="15"/>
              <w:ind w:left="340"/>
              <w:rPr>
                <w:b/>
              </w:rPr>
            </w:pPr>
            <w:r>
              <w:rPr>
                <w:b/>
                <w:spacing w:val="-5"/>
              </w:rPr>
              <w:t>FEB</w:t>
            </w:r>
          </w:p>
        </w:tc>
        <w:tc>
          <w:tcPr>
            <w:tcW w:w="1186" w:type="dxa"/>
          </w:tcPr>
          <w:p w14:paraId="2E204E67" w14:textId="77777777" w:rsidR="00B40BF7" w:rsidRDefault="00B40BF7" w:rsidP="002C0466">
            <w:pPr>
              <w:pStyle w:val="TableParagraph"/>
              <w:spacing w:before="15"/>
              <w:ind w:left="116" w:right="83"/>
              <w:jc w:val="center"/>
            </w:pPr>
            <w:r>
              <w:rPr>
                <w:spacing w:val="-10"/>
              </w:rPr>
              <w:t>I</w:t>
            </w:r>
          </w:p>
        </w:tc>
        <w:tc>
          <w:tcPr>
            <w:tcW w:w="6754" w:type="dxa"/>
          </w:tcPr>
          <w:p w14:paraId="286CA255" w14:textId="77777777" w:rsidR="00B40BF7" w:rsidRDefault="00B40BF7" w:rsidP="002C0466">
            <w:pPr>
              <w:pStyle w:val="TableParagraph"/>
              <w:spacing w:before="15"/>
              <w:ind w:left="46"/>
            </w:pPr>
            <w:r>
              <w:t>Educational</w:t>
            </w:r>
            <w:r>
              <w:rPr>
                <w:spacing w:val="-7"/>
              </w:rPr>
              <w:t xml:space="preserve"> </w:t>
            </w:r>
            <w:r>
              <w:rPr>
                <w:spacing w:val="-4"/>
              </w:rPr>
              <w:t>tour</w:t>
            </w:r>
          </w:p>
        </w:tc>
      </w:tr>
      <w:tr w:rsidR="00B40BF7" w14:paraId="6B70FC05" w14:textId="77777777" w:rsidTr="002C0466">
        <w:trPr>
          <w:trHeight w:val="299"/>
        </w:trPr>
        <w:tc>
          <w:tcPr>
            <w:tcW w:w="1200" w:type="dxa"/>
          </w:tcPr>
          <w:p w14:paraId="0A364737" w14:textId="77777777" w:rsidR="00B40BF7" w:rsidRDefault="00B40BF7" w:rsidP="002C0466">
            <w:pPr>
              <w:pStyle w:val="TableParagraph"/>
              <w:spacing w:before="15"/>
              <w:ind w:left="125" w:right="81"/>
              <w:jc w:val="center"/>
              <w:rPr>
                <w:spacing w:val="-5"/>
              </w:rPr>
            </w:pPr>
          </w:p>
        </w:tc>
        <w:tc>
          <w:tcPr>
            <w:tcW w:w="1209" w:type="dxa"/>
            <w:vAlign w:val="center"/>
          </w:tcPr>
          <w:p w14:paraId="5F56C033" w14:textId="77777777" w:rsidR="00B40BF7" w:rsidRDefault="00B40BF7" w:rsidP="002C0466">
            <w:pPr>
              <w:pStyle w:val="TableParagraph"/>
              <w:spacing w:before="15"/>
              <w:ind w:left="340"/>
              <w:rPr>
                <w:b/>
                <w:spacing w:val="-5"/>
              </w:rPr>
            </w:pPr>
          </w:p>
        </w:tc>
        <w:tc>
          <w:tcPr>
            <w:tcW w:w="1186" w:type="dxa"/>
          </w:tcPr>
          <w:p w14:paraId="1E185FB6" w14:textId="77777777" w:rsidR="00B40BF7" w:rsidRDefault="00B40BF7" w:rsidP="002C0466">
            <w:pPr>
              <w:pStyle w:val="TableParagraph"/>
              <w:spacing w:before="15"/>
              <w:ind w:left="116" w:right="83"/>
              <w:jc w:val="center"/>
              <w:rPr>
                <w:spacing w:val="-10"/>
              </w:rPr>
            </w:pPr>
            <w:r>
              <w:rPr>
                <w:spacing w:val="-10"/>
              </w:rPr>
              <w:t>IV</w:t>
            </w:r>
          </w:p>
        </w:tc>
        <w:tc>
          <w:tcPr>
            <w:tcW w:w="6754" w:type="dxa"/>
          </w:tcPr>
          <w:p w14:paraId="281C9446" w14:textId="77777777" w:rsidR="00B40BF7" w:rsidRDefault="00B40BF7" w:rsidP="002C0466">
            <w:pPr>
              <w:pStyle w:val="TableParagraph"/>
              <w:spacing w:before="15"/>
              <w:ind w:left="46"/>
            </w:pPr>
            <w:r>
              <w:rPr>
                <w:b/>
                <w:spacing w:val="-2"/>
              </w:rPr>
              <w:t>National</w:t>
            </w:r>
            <w:r>
              <w:rPr>
                <w:b/>
                <w:spacing w:val="17"/>
              </w:rPr>
              <w:t xml:space="preserve"> </w:t>
            </w:r>
            <w:r>
              <w:rPr>
                <w:b/>
                <w:spacing w:val="-2"/>
              </w:rPr>
              <w:t>Seminar/Conference/</w:t>
            </w:r>
            <w:r>
              <w:rPr>
                <w:b/>
                <w:spacing w:val="8"/>
              </w:rPr>
              <w:t xml:space="preserve"> </w:t>
            </w:r>
            <w:r>
              <w:rPr>
                <w:b/>
                <w:spacing w:val="-2"/>
              </w:rPr>
              <w:t>Workshop/FDP</w:t>
            </w:r>
          </w:p>
        </w:tc>
      </w:tr>
    </w:tbl>
    <w:p w14:paraId="68814DAA" w14:textId="77777777" w:rsidR="00B40BF7" w:rsidRDefault="00B40BF7" w:rsidP="00B40BF7">
      <w:pPr>
        <w:pStyle w:val="BodyText"/>
        <w:spacing w:before="2"/>
        <w:rPr>
          <w:b/>
          <w:sz w:val="2"/>
        </w:rPr>
      </w:pPr>
    </w:p>
    <w:tbl>
      <w:tblPr>
        <w:tblW w:w="0" w:type="auto"/>
        <w:tblInd w:w="6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00"/>
        <w:gridCol w:w="1209"/>
        <w:gridCol w:w="1186"/>
        <w:gridCol w:w="6754"/>
      </w:tblGrid>
      <w:tr w:rsidR="00B40BF7" w14:paraId="40B39918" w14:textId="77777777" w:rsidTr="002C0466">
        <w:trPr>
          <w:trHeight w:val="251"/>
        </w:trPr>
        <w:tc>
          <w:tcPr>
            <w:tcW w:w="1200" w:type="dxa"/>
          </w:tcPr>
          <w:p w14:paraId="438D6AB8" w14:textId="77777777" w:rsidR="00B40BF7" w:rsidRDefault="00B40BF7" w:rsidP="002C0466">
            <w:pPr>
              <w:pStyle w:val="TableParagraph"/>
              <w:spacing w:before="17"/>
              <w:ind w:left="125" w:right="81"/>
              <w:jc w:val="center"/>
            </w:pPr>
            <w:r>
              <w:rPr>
                <w:spacing w:val="-5"/>
              </w:rPr>
              <w:lastRenderedPageBreak/>
              <w:t>32</w:t>
            </w:r>
          </w:p>
        </w:tc>
        <w:tc>
          <w:tcPr>
            <w:tcW w:w="1209" w:type="dxa"/>
            <w:vMerge w:val="restart"/>
            <w:tcBorders>
              <w:top w:val="nil"/>
            </w:tcBorders>
          </w:tcPr>
          <w:p w14:paraId="2343E744" w14:textId="77777777" w:rsidR="00B40BF7" w:rsidRDefault="00B40BF7" w:rsidP="002C0466">
            <w:pPr>
              <w:pStyle w:val="TableParagraph"/>
              <w:rPr>
                <w:sz w:val="20"/>
              </w:rPr>
            </w:pPr>
          </w:p>
        </w:tc>
        <w:tc>
          <w:tcPr>
            <w:tcW w:w="1186" w:type="dxa"/>
          </w:tcPr>
          <w:p w14:paraId="7F0BEE0C" w14:textId="77777777" w:rsidR="00B40BF7" w:rsidRDefault="00B40BF7" w:rsidP="002C0466">
            <w:pPr>
              <w:pStyle w:val="TableParagraph"/>
              <w:spacing w:before="17"/>
              <w:ind w:left="116" w:right="85"/>
              <w:jc w:val="center"/>
            </w:pPr>
            <w:r>
              <w:rPr>
                <w:spacing w:val="-5"/>
              </w:rPr>
              <w:t>II</w:t>
            </w:r>
          </w:p>
        </w:tc>
        <w:tc>
          <w:tcPr>
            <w:tcW w:w="6754" w:type="dxa"/>
          </w:tcPr>
          <w:p w14:paraId="07B8341B" w14:textId="77777777" w:rsidR="00B40BF7" w:rsidRDefault="00B40BF7" w:rsidP="002C0466">
            <w:pPr>
              <w:pStyle w:val="TableParagraph"/>
              <w:spacing w:before="17"/>
              <w:ind w:left="46"/>
            </w:pPr>
            <w:r>
              <w:t>Guest</w:t>
            </w:r>
            <w:r>
              <w:rPr>
                <w:spacing w:val="-3"/>
              </w:rPr>
              <w:t xml:space="preserve"> </w:t>
            </w:r>
            <w:r>
              <w:rPr>
                <w:spacing w:val="-2"/>
              </w:rPr>
              <w:t>Lecture</w:t>
            </w:r>
          </w:p>
        </w:tc>
      </w:tr>
      <w:tr w:rsidR="00B40BF7" w14:paraId="3DDE3050" w14:textId="77777777" w:rsidTr="002C0466">
        <w:trPr>
          <w:trHeight w:val="249"/>
        </w:trPr>
        <w:tc>
          <w:tcPr>
            <w:tcW w:w="1200" w:type="dxa"/>
          </w:tcPr>
          <w:p w14:paraId="45050AC8" w14:textId="77777777" w:rsidR="00B40BF7" w:rsidRDefault="00B40BF7" w:rsidP="002C0466">
            <w:pPr>
              <w:pStyle w:val="TableParagraph"/>
              <w:spacing w:before="15"/>
              <w:ind w:left="125" w:right="81"/>
              <w:jc w:val="center"/>
            </w:pPr>
            <w:r>
              <w:rPr>
                <w:spacing w:val="-5"/>
              </w:rPr>
              <w:t>33</w:t>
            </w:r>
          </w:p>
        </w:tc>
        <w:tc>
          <w:tcPr>
            <w:tcW w:w="1209" w:type="dxa"/>
            <w:vMerge/>
            <w:tcBorders>
              <w:top w:val="nil"/>
            </w:tcBorders>
          </w:tcPr>
          <w:p w14:paraId="6D7B650F" w14:textId="77777777" w:rsidR="00B40BF7" w:rsidRDefault="00B40BF7" w:rsidP="002C0466">
            <w:pPr>
              <w:rPr>
                <w:sz w:val="2"/>
                <w:szCs w:val="2"/>
              </w:rPr>
            </w:pPr>
          </w:p>
        </w:tc>
        <w:tc>
          <w:tcPr>
            <w:tcW w:w="1186" w:type="dxa"/>
          </w:tcPr>
          <w:p w14:paraId="31E0D873" w14:textId="77777777" w:rsidR="00B40BF7" w:rsidRDefault="00B40BF7" w:rsidP="002C0466">
            <w:pPr>
              <w:pStyle w:val="TableParagraph"/>
              <w:spacing w:before="15"/>
              <w:ind w:left="116" w:right="84"/>
              <w:jc w:val="center"/>
            </w:pPr>
            <w:r>
              <w:rPr>
                <w:spacing w:val="-5"/>
              </w:rPr>
              <w:t>III</w:t>
            </w:r>
          </w:p>
        </w:tc>
        <w:tc>
          <w:tcPr>
            <w:tcW w:w="6754" w:type="dxa"/>
          </w:tcPr>
          <w:p w14:paraId="19DC921D" w14:textId="77777777" w:rsidR="00B40BF7" w:rsidRDefault="00B40BF7" w:rsidP="002C0466">
            <w:pPr>
              <w:pStyle w:val="TableParagraph"/>
              <w:spacing w:before="15"/>
              <w:ind w:left="46"/>
            </w:pPr>
            <w:r>
              <w:t>Management</w:t>
            </w:r>
            <w:r>
              <w:rPr>
                <w:spacing w:val="-6"/>
              </w:rPr>
              <w:t xml:space="preserve"> </w:t>
            </w:r>
            <w:r>
              <w:t>Day</w:t>
            </w:r>
            <w:r>
              <w:rPr>
                <w:spacing w:val="-3"/>
              </w:rPr>
              <w:t xml:space="preserve"> </w:t>
            </w:r>
            <w:r>
              <w:t>(Feb</w:t>
            </w:r>
            <w:r>
              <w:rPr>
                <w:spacing w:val="-2"/>
              </w:rPr>
              <w:t xml:space="preserve"> </w:t>
            </w:r>
            <w:r>
              <w:rPr>
                <w:spacing w:val="-4"/>
              </w:rPr>
              <w:t>21st)</w:t>
            </w:r>
          </w:p>
        </w:tc>
      </w:tr>
      <w:tr w:rsidR="00B40BF7" w14:paraId="396045F2" w14:textId="77777777" w:rsidTr="002C0466">
        <w:trPr>
          <w:trHeight w:val="251"/>
        </w:trPr>
        <w:tc>
          <w:tcPr>
            <w:tcW w:w="1200" w:type="dxa"/>
          </w:tcPr>
          <w:p w14:paraId="0FF0355F" w14:textId="77777777" w:rsidR="00B40BF7" w:rsidRDefault="00B40BF7" w:rsidP="002C0466">
            <w:pPr>
              <w:pStyle w:val="TableParagraph"/>
              <w:spacing w:before="17"/>
              <w:ind w:left="125" w:right="81"/>
              <w:jc w:val="center"/>
            </w:pPr>
            <w:r>
              <w:rPr>
                <w:spacing w:val="-5"/>
              </w:rPr>
              <w:t>34</w:t>
            </w:r>
          </w:p>
        </w:tc>
        <w:tc>
          <w:tcPr>
            <w:tcW w:w="1209" w:type="dxa"/>
            <w:vMerge/>
            <w:tcBorders>
              <w:top w:val="nil"/>
            </w:tcBorders>
          </w:tcPr>
          <w:p w14:paraId="0D3C3BDB" w14:textId="77777777" w:rsidR="00B40BF7" w:rsidRDefault="00B40BF7" w:rsidP="002C0466">
            <w:pPr>
              <w:rPr>
                <w:sz w:val="2"/>
                <w:szCs w:val="2"/>
              </w:rPr>
            </w:pPr>
          </w:p>
        </w:tc>
        <w:tc>
          <w:tcPr>
            <w:tcW w:w="1186" w:type="dxa"/>
          </w:tcPr>
          <w:p w14:paraId="5AD0F8D4" w14:textId="77777777" w:rsidR="00B40BF7" w:rsidRDefault="00B40BF7" w:rsidP="002C0466">
            <w:pPr>
              <w:pStyle w:val="TableParagraph"/>
              <w:spacing w:before="17"/>
              <w:ind w:left="116" w:right="83"/>
              <w:jc w:val="center"/>
            </w:pPr>
            <w:r>
              <w:rPr>
                <w:spacing w:val="-5"/>
              </w:rPr>
              <w:t>Iv</w:t>
            </w:r>
          </w:p>
        </w:tc>
        <w:tc>
          <w:tcPr>
            <w:tcW w:w="6754" w:type="dxa"/>
          </w:tcPr>
          <w:p w14:paraId="1DE6C6AB" w14:textId="77777777" w:rsidR="00B40BF7" w:rsidRDefault="00B40BF7" w:rsidP="002C0466">
            <w:pPr>
              <w:pStyle w:val="TableParagraph"/>
              <w:spacing w:before="17"/>
              <w:ind w:left="10"/>
            </w:pPr>
            <w:r>
              <w:rPr>
                <w:spacing w:val="-2"/>
              </w:rPr>
              <w:t>Talent</w:t>
            </w:r>
            <w:r>
              <w:rPr>
                <w:spacing w:val="-6"/>
              </w:rPr>
              <w:t xml:space="preserve"> </w:t>
            </w:r>
            <w:r>
              <w:rPr>
                <w:spacing w:val="-5"/>
              </w:rPr>
              <w:t>Day</w:t>
            </w:r>
          </w:p>
        </w:tc>
      </w:tr>
      <w:tr w:rsidR="00B40BF7" w14:paraId="01CE343A" w14:textId="77777777" w:rsidTr="002C0466">
        <w:trPr>
          <w:trHeight w:val="250"/>
        </w:trPr>
        <w:tc>
          <w:tcPr>
            <w:tcW w:w="1200" w:type="dxa"/>
          </w:tcPr>
          <w:p w14:paraId="3D6814C1" w14:textId="77777777" w:rsidR="00B40BF7" w:rsidRDefault="00B40BF7" w:rsidP="002C0466">
            <w:pPr>
              <w:pStyle w:val="TableParagraph"/>
              <w:spacing w:before="15"/>
              <w:ind w:left="125" w:right="81"/>
              <w:jc w:val="center"/>
            </w:pPr>
            <w:r>
              <w:rPr>
                <w:spacing w:val="-5"/>
              </w:rPr>
              <w:t>35</w:t>
            </w:r>
          </w:p>
        </w:tc>
        <w:tc>
          <w:tcPr>
            <w:tcW w:w="1209" w:type="dxa"/>
            <w:vMerge w:val="restart"/>
          </w:tcPr>
          <w:p w14:paraId="5CF100A9" w14:textId="77777777" w:rsidR="00B40BF7" w:rsidRDefault="00B40BF7" w:rsidP="002C0466">
            <w:pPr>
              <w:pStyle w:val="TableParagraph"/>
              <w:spacing w:before="15"/>
              <w:ind w:left="340"/>
              <w:rPr>
                <w:b/>
              </w:rPr>
            </w:pPr>
            <w:r>
              <w:rPr>
                <w:b/>
                <w:spacing w:val="-5"/>
              </w:rPr>
              <w:t>MAR</w:t>
            </w:r>
          </w:p>
        </w:tc>
        <w:tc>
          <w:tcPr>
            <w:tcW w:w="1186" w:type="dxa"/>
          </w:tcPr>
          <w:p w14:paraId="24B3375A" w14:textId="77777777" w:rsidR="00B40BF7" w:rsidRDefault="00B40BF7" w:rsidP="002C0466">
            <w:pPr>
              <w:pStyle w:val="TableParagraph"/>
              <w:spacing w:before="15"/>
              <w:ind w:left="116" w:right="83"/>
              <w:jc w:val="center"/>
            </w:pPr>
            <w:r>
              <w:rPr>
                <w:spacing w:val="-10"/>
              </w:rPr>
              <w:t>I</w:t>
            </w:r>
          </w:p>
        </w:tc>
        <w:tc>
          <w:tcPr>
            <w:tcW w:w="6754" w:type="dxa"/>
          </w:tcPr>
          <w:p w14:paraId="0A5F3703" w14:textId="77777777" w:rsidR="00B40BF7" w:rsidRDefault="00B40BF7" w:rsidP="002C0466">
            <w:pPr>
              <w:pStyle w:val="TableParagraph"/>
              <w:spacing w:before="15"/>
              <w:ind w:left="46"/>
            </w:pPr>
            <w:r>
              <w:t>Guest</w:t>
            </w:r>
            <w:r>
              <w:rPr>
                <w:spacing w:val="-3"/>
              </w:rPr>
              <w:t xml:space="preserve"> </w:t>
            </w:r>
            <w:r>
              <w:rPr>
                <w:spacing w:val="-2"/>
              </w:rPr>
              <w:t>Lecture</w:t>
            </w:r>
          </w:p>
        </w:tc>
      </w:tr>
      <w:tr w:rsidR="00B40BF7" w14:paraId="354D9462" w14:textId="77777777" w:rsidTr="002C0466">
        <w:trPr>
          <w:trHeight w:val="249"/>
        </w:trPr>
        <w:tc>
          <w:tcPr>
            <w:tcW w:w="1200" w:type="dxa"/>
          </w:tcPr>
          <w:p w14:paraId="5EB64925" w14:textId="77777777" w:rsidR="00B40BF7" w:rsidRDefault="00B40BF7" w:rsidP="002C0466">
            <w:pPr>
              <w:pStyle w:val="TableParagraph"/>
              <w:spacing w:before="17"/>
              <w:ind w:left="125" w:right="81"/>
              <w:jc w:val="center"/>
            </w:pPr>
            <w:r>
              <w:rPr>
                <w:spacing w:val="-5"/>
              </w:rPr>
              <w:t>36</w:t>
            </w:r>
          </w:p>
        </w:tc>
        <w:tc>
          <w:tcPr>
            <w:tcW w:w="1209" w:type="dxa"/>
            <w:vMerge/>
            <w:tcBorders>
              <w:top w:val="nil"/>
            </w:tcBorders>
          </w:tcPr>
          <w:p w14:paraId="1220F381" w14:textId="77777777" w:rsidR="00B40BF7" w:rsidRDefault="00B40BF7" w:rsidP="002C0466">
            <w:pPr>
              <w:rPr>
                <w:sz w:val="2"/>
                <w:szCs w:val="2"/>
              </w:rPr>
            </w:pPr>
          </w:p>
        </w:tc>
        <w:tc>
          <w:tcPr>
            <w:tcW w:w="1186" w:type="dxa"/>
          </w:tcPr>
          <w:p w14:paraId="152A44ED" w14:textId="77777777" w:rsidR="00B40BF7" w:rsidRDefault="00B40BF7" w:rsidP="002C0466">
            <w:pPr>
              <w:pStyle w:val="TableParagraph"/>
              <w:spacing w:before="17"/>
              <w:ind w:left="116" w:right="85"/>
              <w:jc w:val="center"/>
            </w:pPr>
            <w:r>
              <w:rPr>
                <w:spacing w:val="-5"/>
              </w:rPr>
              <w:t>II</w:t>
            </w:r>
          </w:p>
        </w:tc>
        <w:tc>
          <w:tcPr>
            <w:tcW w:w="6754" w:type="dxa"/>
          </w:tcPr>
          <w:p w14:paraId="11A30042" w14:textId="77777777" w:rsidR="00B40BF7" w:rsidRDefault="00B40BF7" w:rsidP="002C0466">
            <w:pPr>
              <w:pStyle w:val="TableParagraph"/>
              <w:spacing w:before="17"/>
              <w:ind w:left="46"/>
            </w:pPr>
            <w:r>
              <w:t>Alumni</w:t>
            </w:r>
            <w:r>
              <w:rPr>
                <w:spacing w:val="-4"/>
              </w:rPr>
              <w:t xml:space="preserve"> </w:t>
            </w:r>
            <w:r>
              <w:rPr>
                <w:spacing w:val="-2"/>
              </w:rPr>
              <w:t>Meeting</w:t>
            </w:r>
          </w:p>
        </w:tc>
      </w:tr>
      <w:tr w:rsidR="00B40BF7" w14:paraId="7DE1A43A" w14:textId="77777777" w:rsidTr="002C0466">
        <w:trPr>
          <w:trHeight w:val="249"/>
        </w:trPr>
        <w:tc>
          <w:tcPr>
            <w:tcW w:w="1200" w:type="dxa"/>
          </w:tcPr>
          <w:p w14:paraId="7C42341D" w14:textId="77777777" w:rsidR="00B40BF7" w:rsidRDefault="00B40BF7" w:rsidP="002C0466">
            <w:pPr>
              <w:pStyle w:val="TableParagraph"/>
              <w:spacing w:before="15"/>
              <w:ind w:left="125" w:right="81"/>
              <w:jc w:val="center"/>
            </w:pPr>
            <w:r>
              <w:rPr>
                <w:spacing w:val="-5"/>
              </w:rPr>
              <w:t>37</w:t>
            </w:r>
          </w:p>
        </w:tc>
        <w:tc>
          <w:tcPr>
            <w:tcW w:w="1209" w:type="dxa"/>
            <w:vMerge/>
            <w:tcBorders>
              <w:top w:val="nil"/>
            </w:tcBorders>
          </w:tcPr>
          <w:p w14:paraId="12D62570" w14:textId="77777777" w:rsidR="00B40BF7" w:rsidRDefault="00B40BF7" w:rsidP="002C0466">
            <w:pPr>
              <w:rPr>
                <w:sz w:val="2"/>
                <w:szCs w:val="2"/>
              </w:rPr>
            </w:pPr>
          </w:p>
        </w:tc>
        <w:tc>
          <w:tcPr>
            <w:tcW w:w="1186" w:type="dxa"/>
          </w:tcPr>
          <w:p w14:paraId="3C66F88E" w14:textId="77777777" w:rsidR="00B40BF7" w:rsidRDefault="00B40BF7" w:rsidP="002C0466">
            <w:pPr>
              <w:pStyle w:val="TableParagraph"/>
              <w:spacing w:before="15"/>
              <w:ind w:left="116" w:right="84"/>
              <w:jc w:val="center"/>
            </w:pPr>
            <w:r>
              <w:rPr>
                <w:spacing w:val="-5"/>
              </w:rPr>
              <w:t>III</w:t>
            </w:r>
          </w:p>
        </w:tc>
        <w:tc>
          <w:tcPr>
            <w:tcW w:w="6754" w:type="dxa"/>
          </w:tcPr>
          <w:p w14:paraId="555A2245" w14:textId="77777777" w:rsidR="00B40BF7" w:rsidRDefault="00B40BF7" w:rsidP="002C0466">
            <w:pPr>
              <w:pStyle w:val="TableParagraph"/>
              <w:spacing w:before="15"/>
              <w:ind w:left="46"/>
            </w:pPr>
            <w:r>
              <w:t>World</w:t>
            </w:r>
            <w:r>
              <w:rPr>
                <w:spacing w:val="-8"/>
              </w:rPr>
              <w:t xml:space="preserve"> </w:t>
            </w:r>
            <w:r>
              <w:t>Consumers</w:t>
            </w:r>
            <w:r>
              <w:rPr>
                <w:spacing w:val="-7"/>
              </w:rPr>
              <w:t xml:space="preserve"> </w:t>
            </w:r>
            <w:r>
              <w:t>Day</w:t>
            </w:r>
            <w:r>
              <w:rPr>
                <w:spacing w:val="-10"/>
              </w:rPr>
              <w:t xml:space="preserve"> </w:t>
            </w:r>
            <w:r>
              <w:t>(March</w:t>
            </w:r>
            <w:r>
              <w:rPr>
                <w:spacing w:val="-7"/>
              </w:rPr>
              <w:t xml:space="preserve"> </w:t>
            </w:r>
            <w:r>
              <w:rPr>
                <w:spacing w:val="-5"/>
              </w:rPr>
              <w:t>15)</w:t>
            </w:r>
          </w:p>
        </w:tc>
      </w:tr>
      <w:tr w:rsidR="00B40BF7" w14:paraId="71E603E7" w14:textId="77777777" w:rsidTr="002C0466">
        <w:trPr>
          <w:trHeight w:val="253"/>
        </w:trPr>
        <w:tc>
          <w:tcPr>
            <w:tcW w:w="1200" w:type="dxa"/>
          </w:tcPr>
          <w:p w14:paraId="54664C3D" w14:textId="77777777" w:rsidR="00B40BF7" w:rsidRDefault="00B40BF7" w:rsidP="002C0466">
            <w:pPr>
              <w:pStyle w:val="TableParagraph"/>
              <w:spacing w:before="17"/>
              <w:ind w:left="125" w:right="81"/>
              <w:jc w:val="center"/>
            </w:pPr>
            <w:r>
              <w:rPr>
                <w:spacing w:val="-5"/>
              </w:rPr>
              <w:t>38</w:t>
            </w:r>
          </w:p>
        </w:tc>
        <w:tc>
          <w:tcPr>
            <w:tcW w:w="1209" w:type="dxa"/>
            <w:vMerge/>
            <w:tcBorders>
              <w:top w:val="nil"/>
            </w:tcBorders>
          </w:tcPr>
          <w:p w14:paraId="7387B412" w14:textId="77777777" w:rsidR="00B40BF7" w:rsidRDefault="00B40BF7" w:rsidP="002C0466">
            <w:pPr>
              <w:rPr>
                <w:sz w:val="2"/>
                <w:szCs w:val="2"/>
              </w:rPr>
            </w:pPr>
          </w:p>
        </w:tc>
        <w:tc>
          <w:tcPr>
            <w:tcW w:w="1186" w:type="dxa"/>
          </w:tcPr>
          <w:p w14:paraId="381416AB" w14:textId="77777777" w:rsidR="00B40BF7" w:rsidRDefault="00B40BF7" w:rsidP="002C0466">
            <w:pPr>
              <w:pStyle w:val="TableParagraph"/>
              <w:spacing w:before="17"/>
              <w:ind w:left="116" w:right="77"/>
              <w:jc w:val="center"/>
            </w:pPr>
            <w:r>
              <w:rPr>
                <w:spacing w:val="-5"/>
              </w:rPr>
              <w:t>IV</w:t>
            </w:r>
          </w:p>
        </w:tc>
        <w:tc>
          <w:tcPr>
            <w:tcW w:w="6754" w:type="dxa"/>
          </w:tcPr>
          <w:p w14:paraId="75B668F9" w14:textId="77777777" w:rsidR="00B40BF7" w:rsidRDefault="00B40BF7" w:rsidP="002C0466">
            <w:pPr>
              <w:pStyle w:val="TableParagraph"/>
              <w:spacing w:before="16"/>
              <w:ind w:left="51"/>
              <w:rPr>
                <w:sz w:val="18"/>
              </w:rPr>
            </w:pPr>
            <w:r>
              <w:rPr>
                <w:spacing w:val="-2"/>
                <w:sz w:val="18"/>
              </w:rPr>
              <w:t>WOMENS</w:t>
            </w:r>
            <w:r>
              <w:rPr>
                <w:spacing w:val="1"/>
                <w:sz w:val="18"/>
              </w:rPr>
              <w:t xml:space="preserve"> </w:t>
            </w:r>
            <w:r>
              <w:rPr>
                <w:spacing w:val="-2"/>
                <w:sz w:val="18"/>
              </w:rPr>
              <w:t>DAY</w:t>
            </w:r>
            <w:r>
              <w:rPr>
                <w:spacing w:val="-8"/>
                <w:sz w:val="18"/>
              </w:rPr>
              <w:t xml:space="preserve"> </w:t>
            </w:r>
            <w:r>
              <w:rPr>
                <w:spacing w:val="-2"/>
                <w:sz w:val="18"/>
              </w:rPr>
              <w:t>(MARCH</w:t>
            </w:r>
            <w:r>
              <w:rPr>
                <w:spacing w:val="1"/>
                <w:sz w:val="18"/>
              </w:rPr>
              <w:t xml:space="preserve"> </w:t>
            </w:r>
            <w:r>
              <w:rPr>
                <w:spacing w:val="-5"/>
                <w:sz w:val="18"/>
              </w:rPr>
              <w:t>08)</w:t>
            </w:r>
          </w:p>
        </w:tc>
      </w:tr>
      <w:tr w:rsidR="00B40BF7" w14:paraId="2F427F52" w14:textId="77777777" w:rsidTr="002C0466">
        <w:trPr>
          <w:trHeight w:val="251"/>
        </w:trPr>
        <w:tc>
          <w:tcPr>
            <w:tcW w:w="1200" w:type="dxa"/>
          </w:tcPr>
          <w:p w14:paraId="2030A10B" w14:textId="77777777" w:rsidR="00B40BF7" w:rsidRDefault="00B40BF7" w:rsidP="002C0466">
            <w:pPr>
              <w:pStyle w:val="TableParagraph"/>
              <w:spacing w:before="17"/>
              <w:ind w:left="125"/>
              <w:jc w:val="center"/>
            </w:pPr>
            <w:r>
              <w:rPr>
                <w:spacing w:val="-5"/>
              </w:rPr>
              <w:t>39</w:t>
            </w:r>
          </w:p>
        </w:tc>
        <w:tc>
          <w:tcPr>
            <w:tcW w:w="1209" w:type="dxa"/>
            <w:vMerge w:val="restart"/>
          </w:tcPr>
          <w:p w14:paraId="049EDAAC" w14:textId="77777777" w:rsidR="00B40BF7" w:rsidRDefault="00B40BF7" w:rsidP="002C0466">
            <w:pPr>
              <w:pStyle w:val="TableParagraph"/>
              <w:spacing w:before="17"/>
              <w:ind w:left="328"/>
              <w:rPr>
                <w:b/>
              </w:rPr>
            </w:pPr>
            <w:r>
              <w:rPr>
                <w:b/>
                <w:spacing w:val="-2"/>
              </w:rPr>
              <w:t>APRIL</w:t>
            </w:r>
          </w:p>
        </w:tc>
        <w:tc>
          <w:tcPr>
            <w:tcW w:w="1186" w:type="dxa"/>
          </w:tcPr>
          <w:p w14:paraId="5D37AA63" w14:textId="77777777" w:rsidR="00B40BF7" w:rsidRDefault="00B40BF7" w:rsidP="002C0466">
            <w:pPr>
              <w:pStyle w:val="TableParagraph"/>
              <w:spacing w:before="17"/>
              <w:ind w:left="116" w:right="7"/>
              <w:jc w:val="center"/>
            </w:pPr>
            <w:r>
              <w:rPr>
                <w:spacing w:val="-10"/>
              </w:rPr>
              <w:t>I</w:t>
            </w:r>
          </w:p>
        </w:tc>
        <w:tc>
          <w:tcPr>
            <w:tcW w:w="6754" w:type="dxa"/>
          </w:tcPr>
          <w:p w14:paraId="3B9070C1" w14:textId="77777777" w:rsidR="00B40BF7" w:rsidRDefault="00B40BF7" w:rsidP="002C0466">
            <w:pPr>
              <w:pStyle w:val="TableParagraph"/>
              <w:spacing w:before="17"/>
              <w:ind w:left="46"/>
            </w:pPr>
            <w:r>
              <w:t>Guest</w:t>
            </w:r>
            <w:r>
              <w:rPr>
                <w:spacing w:val="-3"/>
              </w:rPr>
              <w:t xml:space="preserve"> </w:t>
            </w:r>
            <w:r>
              <w:rPr>
                <w:spacing w:val="-2"/>
              </w:rPr>
              <w:t>Lecture</w:t>
            </w:r>
          </w:p>
        </w:tc>
      </w:tr>
      <w:tr w:rsidR="00B40BF7" w14:paraId="66490333" w14:textId="77777777" w:rsidTr="002C0466">
        <w:trPr>
          <w:trHeight w:val="253"/>
        </w:trPr>
        <w:tc>
          <w:tcPr>
            <w:tcW w:w="1200" w:type="dxa"/>
          </w:tcPr>
          <w:p w14:paraId="251B3326" w14:textId="77777777" w:rsidR="00B40BF7" w:rsidRDefault="00B40BF7" w:rsidP="002C0466">
            <w:pPr>
              <w:pStyle w:val="TableParagraph"/>
              <w:spacing w:before="15"/>
              <w:ind w:left="125"/>
              <w:jc w:val="center"/>
            </w:pPr>
            <w:r>
              <w:rPr>
                <w:spacing w:val="-5"/>
              </w:rPr>
              <w:t>40</w:t>
            </w:r>
          </w:p>
        </w:tc>
        <w:tc>
          <w:tcPr>
            <w:tcW w:w="1209" w:type="dxa"/>
            <w:vMerge/>
            <w:tcBorders>
              <w:top w:val="nil"/>
            </w:tcBorders>
          </w:tcPr>
          <w:p w14:paraId="1F8601CA" w14:textId="77777777" w:rsidR="00B40BF7" w:rsidRDefault="00B40BF7" w:rsidP="002C0466">
            <w:pPr>
              <w:rPr>
                <w:sz w:val="2"/>
                <w:szCs w:val="2"/>
              </w:rPr>
            </w:pPr>
          </w:p>
        </w:tc>
        <w:tc>
          <w:tcPr>
            <w:tcW w:w="1186" w:type="dxa"/>
          </w:tcPr>
          <w:p w14:paraId="72FF52B5" w14:textId="77777777" w:rsidR="00B40BF7" w:rsidRDefault="00B40BF7" w:rsidP="002C0466">
            <w:pPr>
              <w:pStyle w:val="TableParagraph"/>
              <w:spacing w:before="15"/>
              <w:ind w:left="116" w:right="3"/>
              <w:jc w:val="center"/>
            </w:pPr>
            <w:r>
              <w:rPr>
                <w:spacing w:val="-5"/>
              </w:rPr>
              <w:t>II</w:t>
            </w:r>
          </w:p>
        </w:tc>
        <w:tc>
          <w:tcPr>
            <w:tcW w:w="6754" w:type="dxa"/>
          </w:tcPr>
          <w:p w14:paraId="4814F006" w14:textId="77777777" w:rsidR="00B40BF7" w:rsidRDefault="00B40BF7" w:rsidP="002C0466">
            <w:pPr>
              <w:pStyle w:val="TableParagraph"/>
              <w:spacing w:before="15"/>
              <w:ind w:left="10"/>
            </w:pPr>
            <w:r>
              <w:rPr>
                <w:spacing w:val="-2"/>
              </w:rPr>
              <w:t>REMEDIAL</w:t>
            </w:r>
            <w:r>
              <w:t xml:space="preserve"> </w:t>
            </w:r>
            <w:r>
              <w:rPr>
                <w:spacing w:val="-2"/>
              </w:rPr>
              <w:t>CLASS</w:t>
            </w:r>
          </w:p>
        </w:tc>
      </w:tr>
      <w:tr w:rsidR="00B40BF7" w14:paraId="6DCEBDAE" w14:textId="77777777" w:rsidTr="002C0466">
        <w:trPr>
          <w:trHeight w:val="251"/>
        </w:trPr>
        <w:tc>
          <w:tcPr>
            <w:tcW w:w="1200" w:type="dxa"/>
          </w:tcPr>
          <w:p w14:paraId="1A0CA062" w14:textId="77777777" w:rsidR="00B40BF7" w:rsidRDefault="00B40BF7" w:rsidP="002C0466">
            <w:pPr>
              <w:pStyle w:val="TableParagraph"/>
              <w:spacing w:before="17"/>
              <w:ind w:left="125"/>
              <w:jc w:val="center"/>
            </w:pPr>
            <w:r>
              <w:rPr>
                <w:spacing w:val="-5"/>
              </w:rPr>
              <w:t>41</w:t>
            </w:r>
          </w:p>
        </w:tc>
        <w:tc>
          <w:tcPr>
            <w:tcW w:w="1209" w:type="dxa"/>
            <w:vMerge/>
            <w:tcBorders>
              <w:top w:val="nil"/>
            </w:tcBorders>
          </w:tcPr>
          <w:p w14:paraId="717195CF" w14:textId="77777777" w:rsidR="00B40BF7" w:rsidRDefault="00B40BF7" w:rsidP="002C0466">
            <w:pPr>
              <w:rPr>
                <w:sz w:val="2"/>
                <w:szCs w:val="2"/>
              </w:rPr>
            </w:pPr>
          </w:p>
        </w:tc>
        <w:tc>
          <w:tcPr>
            <w:tcW w:w="1186" w:type="dxa"/>
          </w:tcPr>
          <w:p w14:paraId="2D8D079C" w14:textId="77777777" w:rsidR="00B40BF7" w:rsidRDefault="00B40BF7" w:rsidP="002C0466">
            <w:pPr>
              <w:pStyle w:val="TableParagraph"/>
              <w:spacing w:before="17"/>
              <w:ind w:left="116" w:right="7"/>
              <w:jc w:val="center"/>
            </w:pPr>
            <w:r>
              <w:rPr>
                <w:spacing w:val="-5"/>
              </w:rPr>
              <w:t>III</w:t>
            </w:r>
          </w:p>
        </w:tc>
        <w:tc>
          <w:tcPr>
            <w:tcW w:w="6754" w:type="dxa"/>
          </w:tcPr>
          <w:p w14:paraId="1669A43F" w14:textId="77777777" w:rsidR="00B40BF7" w:rsidRDefault="00B40BF7" w:rsidP="002C0466">
            <w:pPr>
              <w:pStyle w:val="TableParagraph"/>
              <w:spacing w:before="17"/>
              <w:ind w:left="46"/>
            </w:pPr>
            <w:r>
              <w:t>REMEDIAL</w:t>
            </w:r>
            <w:r>
              <w:rPr>
                <w:spacing w:val="39"/>
              </w:rPr>
              <w:t xml:space="preserve"> </w:t>
            </w:r>
            <w:r>
              <w:rPr>
                <w:spacing w:val="-2"/>
              </w:rPr>
              <w:t>CLASS</w:t>
            </w:r>
          </w:p>
        </w:tc>
      </w:tr>
      <w:tr w:rsidR="00B40BF7" w14:paraId="58FFCDA9" w14:textId="77777777" w:rsidTr="002C0466">
        <w:trPr>
          <w:trHeight w:val="251"/>
        </w:trPr>
        <w:tc>
          <w:tcPr>
            <w:tcW w:w="1200" w:type="dxa"/>
          </w:tcPr>
          <w:p w14:paraId="2F4FB047" w14:textId="77777777" w:rsidR="00B40BF7" w:rsidRDefault="00B40BF7" w:rsidP="002C0466">
            <w:pPr>
              <w:pStyle w:val="TableParagraph"/>
              <w:spacing w:before="15"/>
              <w:ind w:left="125"/>
              <w:jc w:val="center"/>
            </w:pPr>
            <w:r>
              <w:rPr>
                <w:spacing w:val="-5"/>
              </w:rPr>
              <w:t>42</w:t>
            </w:r>
          </w:p>
        </w:tc>
        <w:tc>
          <w:tcPr>
            <w:tcW w:w="1209" w:type="dxa"/>
            <w:vMerge/>
            <w:tcBorders>
              <w:top w:val="nil"/>
            </w:tcBorders>
          </w:tcPr>
          <w:p w14:paraId="1F2A5535" w14:textId="77777777" w:rsidR="00B40BF7" w:rsidRDefault="00B40BF7" w:rsidP="002C0466">
            <w:pPr>
              <w:rPr>
                <w:sz w:val="2"/>
                <w:szCs w:val="2"/>
              </w:rPr>
            </w:pPr>
          </w:p>
        </w:tc>
        <w:tc>
          <w:tcPr>
            <w:tcW w:w="1186" w:type="dxa"/>
          </w:tcPr>
          <w:p w14:paraId="36139BAF" w14:textId="77777777" w:rsidR="00B40BF7" w:rsidRDefault="00B40BF7" w:rsidP="002C0466">
            <w:pPr>
              <w:pStyle w:val="TableParagraph"/>
              <w:spacing w:before="15"/>
              <w:ind w:left="116"/>
              <w:jc w:val="center"/>
            </w:pPr>
            <w:r>
              <w:rPr>
                <w:spacing w:val="-5"/>
              </w:rPr>
              <w:t>IV</w:t>
            </w:r>
          </w:p>
        </w:tc>
        <w:tc>
          <w:tcPr>
            <w:tcW w:w="6754" w:type="dxa"/>
          </w:tcPr>
          <w:p w14:paraId="294862B7" w14:textId="77777777" w:rsidR="00B40BF7" w:rsidRDefault="00B40BF7" w:rsidP="002C0466">
            <w:pPr>
              <w:pStyle w:val="TableParagraph"/>
              <w:spacing w:before="15"/>
              <w:ind w:left="46"/>
            </w:pPr>
            <w:r>
              <w:t>SEM</w:t>
            </w:r>
            <w:r>
              <w:rPr>
                <w:spacing w:val="-3"/>
              </w:rPr>
              <w:t xml:space="preserve"> </w:t>
            </w:r>
            <w:r>
              <w:t>END</w:t>
            </w:r>
            <w:r>
              <w:rPr>
                <w:spacing w:val="-2"/>
              </w:rPr>
              <w:t xml:space="preserve"> Examinations</w:t>
            </w:r>
          </w:p>
        </w:tc>
      </w:tr>
    </w:tbl>
    <w:p w14:paraId="6881BBA9" w14:textId="77777777" w:rsidR="00B40BF7" w:rsidRDefault="00B40BF7" w:rsidP="00B40BF7">
      <w:pPr>
        <w:pStyle w:val="TableParagraph"/>
      </w:pPr>
    </w:p>
    <w:p w14:paraId="5409387B" w14:textId="77777777" w:rsidR="00B40BF7" w:rsidRPr="00AE0FE6" w:rsidRDefault="00B40BF7" w:rsidP="00B40BF7"/>
    <w:p w14:paraId="00C8AAB8" w14:textId="77777777" w:rsidR="00B40BF7" w:rsidRPr="00AE0FE6" w:rsidRDefault="00B40BF7" w:rsidP="00B40BF7"/>
    <w:p w14:paraId="2D49F4C4" w14:textId="77777777" w:rsidR="00B40BF7" w:rsidRPr="00AE0FE6" w:rsidRDefault="00B40BF7" w:rsidP="00B40BF7"/>
    <w:p w14:paraId="093FC538" w14:textId="77777777" w:rsidR="00B40BF7" w:rsidRPr="00AE0FE6" w:rsidRDefault="00B40BF7" w:rsidP="00B40BF7"/>
    <w:p w14:paraId="6E7DB54B" w14:textId="77777777" w:rsidR="00B40BF7" w:rsidRDefault="00B40BF7" w:rsidP="00B40BF7"/>
    <w:p w14:paraId="67A0EC6D" w14:textId="77777777" w:rsidR="00B40BF7" w:rsidRDefault="00B40BF7" w:rsidP="00B40BF7">
      <w:pPr>
        <w:tabs>
          <w:tab w:val="left" w:pos="4635"/>
        </w:tabs>
      </w:pPr>
      <w:r>
        <w:tab/>
      </w:r>
    </w:p>
    <w:p w14:paraId="239B02AB" w14:textId="77777777" w:rsidR="00B40BF7" w:rsidRDefault="00B40BF7" w:rsidP="00B40BF7">
      <w:pPr>
        <w:tabs>
          <w:tab w:val="left" w:pos="4635"/>
        </w:tabs>
      </w:pPr>
    </w:p>
    <w:p w14:paraId="0CC21146" w14:textId="77777777" w:rsidR="00B40BF7" w:rsidRDefault="00B40BF7" w:rsidP="00B40BF7">
      <w:pPr>
        <w:tabs>
          <w:tab w:val="left" w:pos="4635"/>
        </w:tabs>
      </w:pPr>
    </w:p>
    <w:p w14:paraId="0C1D51EC" w14:textId="77777777" w:rsidR="00B40BF7" w:rsidRDefault="00B40BF7" w:rsidP="00B40BF7">
      <w:pPr>
        <w:tabs>
          <w:tab w:val="left" w:pos="4635"/>
        </w:tabs>
      </w:pPr>
    </w:p>
    <w:p w14:paraId="5BDC73A5" w14:textId="77777777" w:rsidR="00B40BF7" w:rsidRDefault="00B40BF7" w:rsidP="00B40BF7">
      <w:pPr>
        <w:tabs>
          <w:tab w:val="left" w:pos="4635"/>
        </w:tabs>
      </w:pPr>
    </w:p>
    <w:p w14:paraId="334D6186" w14:textId="77777777" w:rsidR="00B40BF7" w:rsidRDefault="00B40BF7" w:rsidP="00B40BF7">
      <w:pPr>
        <w:tabs>
          <w:tab w:val="left" w:pos="4635"/>
        </w:tabs>
      </w:pPr>
    </w:p>
    <w:p w14:paraId="3AA330B0" w14:textId="77777777" w:rsidR="00B40BF7" w:rsidRDefault="00B40BF7" w:rsidP="00B40BF7">
      <w:pPr>
        <w:tabs>
          <w:tab w:val="left" w:pos="4635"/>
        </w:tabs>
      </w:pPr>
    </w:p>
    <w:p w14:paraId="218FB611" w14:textId="77777777" w:rsidR="00B40BF7" w:rsidRDefault="00B40BF7" w:rsidP="00B40BF7">
      <w:pPr>
        <w:tabs>
          <w:tab w:val="left" w:pos="4635"/>
        </w:tabs>
      </w:pPr>
    </w:p>
    <w:p w14:paraId="214873C2" w14:textId="77777777" w:rsidR="00B40BF7" w:rsidRDefault="00B40BF7" w:rsidP="00B40BF7">
      <w:pPr>
        <w:tabs>
          <w:tab w:val="left" w:pos="4635"/>
        </w:tabs>
      </w:pPr>
    </w:p>
    <w:p w14:paraId="738D9B30" w14:textId="77777777" w:rsidR="00B40BF7" w:rsidRDefault="00B40BF7" w:rsidP="00B40BF7">
      <w:pPr>
        <w:tabs>
          <w:tab w:val="left" w:pos="4635"/>
        </w:tabs>
      </w:pPr>
    </w:p>
    <w:p w14:paraId="1A8765BE" w14:textId="77777777" w:rsidR="00B40BF7" w:rsidRDefault="00B40BF7" w:rsidP="00B40BF7">
      <w:pPr>
        <w:tabs>
          <w:tab w:val="left" w:pos="4635"/>
        </w:tabs>
      </w:pPr>
    </w:p>
    <w:p w14:paraId="5756F3AD" w14:textId="77777777" w:rsidR="00B40BF7" w:rsidRDefault="00B40BF7" w:rsidP="00B40BF7">
      <w:pPr>
        <w:tabs>
          <w:tab w:val="left" w:pos="4635"/>
        </w:tabs>
      </w:pPr>
    </w:p>
    <w:p w14:paraId="3DCF22E4" w14:textId="77777777" w:rsidR="00B40BF7" w:rsidRDefault="00B40BF7" w:rsidP="00B40BF7">
      <w:pPr>
        <w:tabs>
          <w:tab w:val="left" w:pos="4635"/>
        </w:tabs>
      </w:pPr>
    </w:p>
    <w:p w14:paraId="4E7A6602" w14:textId="77777777" w:rsidR="00B40BF7" w:rsidRDefault="00B40BF7" w:rsidP="00B40BF7">
      <w:pPr>
        <w:tabs>
          <w:tab w:val="left" w:pos="4635"/>
        </w:tabs>
      </w:pPr>
    </w:p>
    <w:p w14:paraId="48A84B1E" w14:textId="77777777" w:rsidR="00B40BF7" w:rsidRDefault="00B40BF7" w:rsidP="00B40BF7">
      <w:pPr>
        <w:tabs>
          <w:tab w:val="left" w:pos="4635"/>
        </w:tabs>
      </w:pPr>
    </w:p>
    <w:p w14:paraId="7B56A96B" w14:textId="77777777" w:rsidR="00B40BF7" w:rsidRDefault="00B40BF7" w:rsidP="00B40BF7">
      <w:pPr>
        <w:tabs>
          <w:tab w:val="left" w:pos="4635"/>
        </w:tabs>
      </w:pPr>
    </w:p>
    <w:p w14:paraId="46AE60D0" w14:textId="77777777" w:rsidR="00B40BF7" w:rsidRDefault="00B40BF7" w:rsidP="00B40BF7">
      <w:pPr>
        <w:tabs>
          <w:tab w:val="left" w:pos="4635"/>
        </w:tabs>
      </w:pPr>
    </w:p>
    <w:p w14:paraId="2AC4D79E" w14:textId="77777777" w:rsidR="00B40BF7" w:rsidRDefault="00B40BF7" w:rsidP="00B40BF7">
      <w:pPr>
        <w:tabs>
          <w:tab w:val="left" w:pos="4635"/>
        </w:tabs>
      </w:pPr>
    </w:p>
    <w:p w14:paraId="5C9089E2" w14:textId="77777777" w:rsidR="00B40BF7" w:rsidRDefault="00B40BF7" w:rsidP="00B40BF7">
      <w:pPr>
        <w:tabs>
          <w:tab w:val="left" w:pos="4635"/>
        </w:tabs>
      </w:pPr>
    </w:p>
    <w:p w14:paraId="300699DD" w14:textId="77777777" w:rsidR="00B40BF7" w:rsidRDefault="00B40BF7" w:rsidP="00B40BF7">
      <w:pPr>
        <w:tabs>
          <w:tab w:val="left" w:pos="4635"/>
        </w:tabs>
      </w:pPr>
    </w:p>
    <w:p w14:paraId="0849894E" w14:textId="77777777" w:rsidR="00B40BF7" w:rsidRDefault="00B40BF7" w:rsidP="00B40BF7">
      <w:pPr>
        <w:tabs>
          <w:tab w:val="left" w:pos="4635"/>
        </w:tabs>
      </w:pPr>
    </w:p>
    <w:p w14:paraId="08253CE5" w14:textId="77777777" w:rsidR="00B40BF7" w:rsidRDefault="00B40BF7" w:rsidP="00B40BF7">
      <w:pPr>
        <w:tabs>
          <w:tab w:val="left" w:pos="4635"/>
        </w:tabs>
      </w:pPr>
    </w:p>
    <w:p w14:paraId="179DE294" w14:textId="77777777" w:rsidR="00B40BF7" w:rsidRDefault="00B40BF7" w:rsidP="00B40BF7">
      <w:pPr>
        <w:tabs>
          <w:tab w:val="left" w:pos="4635"/>
        </w:tabs>
      </w:pPr>
    </w:p>
    <w:p w14:paraId="1F0A02E3" w14:textId="77777777" w:rsidR="00B40BF7" w:rsidRDefault="00B40BF7" w:rsidP="00B40BF7">
      <w:pPr>
        <w:tabs>
          <w:tab w:val="left" w:pos="4635"/>
        </w:tabs>
      </w:pPr>
    </w:p>
    <w:p w14:paraId="5E1D7E01" w14:textId="77777777" w:rsidR="00B40BF7" w:rsidRDefault="00B40BF7" w:rsidP="00B40BF7">
      <w:pPr>
        <w:tabs>
          <w:tab w:val="left" w:pos="4635"/>
        </w:tabs>
      </w:pPr>
    </w:p>
    <w:p w14:paraId="2C77C767" w14:textId="77777777" w:rsidR="00B40BF7" w:rsidRDefault="00B40BF7" w:rsidP="00B40BF7">
      <w:pPr>
        <w:tabs>
          <w:tab w:val="left" w:pos="4635"/>
        </w:tabs>
      </w:pPr>
    </w:p>
    <w:p w14:paraId="0A29887F" w14:textId="77777777" w:rsidR="00B40BF7" w:rsidRDefault="00B40BF7" w:rsidP="00B40BF7">
      <w:pPr>
        <w:tabs>
          <w:tab w:val="left" w:pos="4635"/>
        </w:tabs>
      </w:pPr>
    </w:p>
    <w:p w14:paraId="76662DF3" w14:textId="77777777" w:rsidR="00B40BF7" w:rsidRDefault="00B40BF7" w:rsidP="00B40BF7">
      <w:pPr>
        <w:tabs>
          <w:tab w:val="left" w:pos="4635"/>
        </w:tabs>
      </w:pPr>
    </w:p>
    <w:p w14:paraId="48FDBDDC" w14:textId="77777777" w:rsidR="00B40BF7" w:rsidRDefault="00B40BF7" w:rsidP="00B40BF7">
      <w:pPr>
        <w:tabs>
          <w:tab w:val="left" w:pos="4635"/>
        </w:tabs>
      </w:pPr>
    </w:p>
    <w:p w14:paraId="4969810E" w14:textId="77777777" w:rsidR="00B40BF7" w:rsidRDefault="00B40BF7" w:rsidP="00B40BF7">
      <w:pPr>
        <w:tabs>
          <w:tab w:val="left" w:pos="4635"/>
        </w:tabs>
      </w:pPr>
    </w:p>
    <w:p w14:paraId="6F88D1A5" w14:textId="77777777" w:rsidR="00B40BF7" w:rsidRDefault="00B40BF7" w:rsidP="00B40BF7">
      <w:pPr>
        <w:tabs>
          <w:tab w:val="left" w:pos="4635"/>
        </w:tabs>
      </w:pPr>
    </w:p>
    <w:p w14:paraId="6EDFA5CB" w14:textId="77777777" w:rsidR="00B40BF7" w:rsidRDefault="00B40BF7" w:rsidP="00B40BF7">
      <w:pPr>
        <w:tabs>
          <w:tab w:val="left" w:pos="4635"/>
        </w:tabs>
      </w:pPr>
    </w:p>
    <w:p w14:paraId="14E84A85" w14:textId="77777777" w:rsidR="00B40BF7" w:rsidRDefault="00B40BF7" w:rsidP="00B40BF7">
      <w:pPr>
        <w:tabs>
          <w:tab w:val="left" w:pos="4635"/>
        </w:tabs>
      </w:pPr>
    </w:p>
    <w:p w14:paraId="2E7F87D7" w14:textId="77777777" w:rsidR="00B40BF7" w:rsidRDefault="00B40BF7" w:rsidP="00B40BF7">
      <w:pPr>
        <w:tabs>
          <w:tab w:val="left" w:pos="4635"/>
        </w:tabs>
      </w:pPr>
    </w:p>
    <w:p w14:paraId="6D8B0D6F" w14:textId="77777777" w:rsidR="00B40BF7" w:rsidRDefault="00B40BF7" w:rsidP="00B40BF7">
      <w:pPr>
        <w:tabs>
          <w:tab w:val="left" w:pos="4635"/>
        </w:tabs>
      </w:pPr>
    </w:p>
    <w:p w14:paraId="0A8F3C5C" w14:textId="77777777" w:rsidR="00B40BF7" w:rsidRDefault="00B40BF7" w:rsidP="00B40BF7">
      <w:pPr>
        <w:tabs>
          <w:tab w:val="left" w:pos="4635"/>
        </w:tabs>
      </w:pPr>
    </w:p>
    <w:p w14:paraId="340B5197" w14:textId="77777777" w:rsidR="00B40BF7" w:rsidRDefault="00B40BF7" w:rsidP="00B40BF7">
      <w:pPr>
        <w:tabs>
          <w:tab w:val="left" w:pos="4635"/>
        </w:tabs>
      </w:pPr>
    </w:p>
    <w:p w14:paraId="3145E23A" w14:textId="77777777" w:rsidR="00B40BF7" w:rsidRDefault="00B40BF7" w:rsidP="00B40BF7">
      <w:pPr>
        <w:tabs>
          <w:tab w:val="left" w:pos="4635"/>
        </w:tabs>
      </w:pPr>
    </w:p>
    <w:p w14:paraId="610492C6" w14:textId="77777777" w:rsidR="00B40BF7" w:rsidRDefault="00B40BF7" w:rsidP="00B40BF7">
      <w:pPr>
        <w:tabs>
          <w:tab w:val="left" w:pos="4635"/>
        </w:tabs>
      </w:pPr>
    </w:p>
    <w:p w14:paraId="077FAF9E" w14:textId="77777777" w:rsidR="00B40BF7" w:rsidRDefault="00B40BF7" w:rsidP="00B40BF7">
      <w:pPr>
        <w:tabs>
          <w:tab w:val="left" w:pos="4635"/>
        </w:tabs>
      </w:pPr>
    </w:p>
    <w:p w14:paraId="4880F346" w14:textId="77777777" w:rsidR="00B40BF7" w:rsidRPr="00FD7AC6" w:rsidRDefault="00B40BF7" w:rsidP="00B40BF7">
      <w:pPr>
        <w:widowControl/>
        <w:autoSpaceDE/>
        <w:autoSpaceDN/>
        <w:spacing w:before="100" w:beforeAutospacing="1" w:after="100" w:afterAutospacing="1"/>
        <w:jc w:val="center"/>
        <w:rPr>
          <w:sz w:val="24"/>
          <w:szCs w:val="24"/>
          <w:lang w:val="en-IN" w:eastAsia="en-IN"/>
        </w:rPr>
      </w:pPr>
      <w:r w:rsidRPr="00FD7AC6">
        <w:rPr>
          <w:noProof/>
          <w:sz w:val="24"/>
          <w:szCs w:val="24"/>
          <w:lang w:val="en-IN" w:eastAsia="en-IN"/>
        </w:rPr>
        <w:drawing>
          <wp:inline distT="0" distB="0" distL="0" distR="0" wp14:anchorId="5094D7B6" wp14:editId="79243AE1">
            <wp:extent cx="7217347" cy="8821251"/>
            <wp:effectExtent l="0" t="0" r="3175" b="0"/>
            <wp:docPr id="1807645577" name="Picture 1807645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32664" cy="8839972"/>
                    </a:xfrm>
                    <a:prstGeom prst="rect">
                      <a:avLst/>
                    </a:prstGeom>
                    <a:noFill/>
                    <a:ln>
                      <a:noFill/>
                    </a:ln>
                  </pic:spPr>
                </pic:pic>
              </a:graphicData>
            </a:graphic>
          </wp:inline>
        </w:drawing>
      </w:r>
    </w:p>
    <w:p w14:paraId="1601AB16" w14:textId="77777777" w:rsidR="00B40BF7" w:rsidRDefault="00B40BF7" w:rsidP="00B40BF7">
      <w:pPr>
        <w:tabs>
          <w:tab w:val="left" w:pos="8895"/>
        </w:tabs>
      </w:pPr>
    </w:p>
    <w:p w14:paraId="590D189F" w14:textId="77777777" w:rsidR="00B40BF7" w:rsidRDefault="00B40BF7" w:rsidP="00B40BF7">
      <w:pPr>
        <w:spacing w:before="64"/>
        <w:ind w:left="1088" w:right="1282"/>
        <w:jc w:val="center"/>
        <w:rPr>
          <w:b/>
          <w:sz w:val="24"/>
          <w:u w:val="single"/>
        </w:rPr>
      </w:pPr>
    </w:p>
    <w:p w14:paraId="66767D5A" w14:textId="77777777" w:rsidR="00B40BF7" w:rsidRPr="008A5108" w:rsidRDefault="00B40BF7" w:rsidP="00B40BF7">
      <w:pPr>
        <w:widowControl/>
        <w:autoSpaceDE/>
        <w:autoSpaceDN/>
        <w:spacing w:before="100" w:beforeAutospacing="1" w:after="100" w:afterAutospacing="1"/>
        <w:jc w:val="center"/>
        <w:rPr>
          <w:sz w:val="24"/>
          <w:szCs w:val="24"/>
          <w:lang w:val="en-IN" w:eastAsia="en-IN"/>
        </w:rPr>
      </w:pPr>
      <w:r w:rsidRPr="008A5108">
        <w:rPr>
          <w:noProof/>
          <w:sz w:val="24"/>
          <w:szCs w:val="24"/>
          <w:lang w:val="en-IN" w:eastAsia="en-IN"/>
        </w:rPr>
        <w:drawing>
          <wp:inline distT="0" distB="0" distL="0" distR="0" wp14:anchorId="7DF3BACD" wp14:editId="0A524E6D">
            <wp:extent cx="6906895" cy="8690578"/>
            <wp:effectExtent l="0" t="0" r="8255" b="0"/>
            <wp:docPr id="629730007" name="Picture 62973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27252" cy="8716192"/>
                    </a:xfrm>
                    <a:prstGeom prst="rect">
                      <a:avLst/>
                    </a:prstGeom>
                    <a:noFill/>
                    <a:ln>
                      <a:noFill/>
                    </a:ln>
                  </pic:spPr>
                </pic:pic>
              </a:graphicData>
            </a:graphic>
          </wp:inline>
        </w:drawing>
      </w:r>
    </w:p>
    <w:p w14:paraId="6AB3CD9E" w14:textId="77777777" w:rsidR="00B40BF7" w:rsidRDefault="00B40BF7" w:rsidP="00B40BF7">
      <w:pPr>
        <w:spacing w:before="64"/>
        <w:ind w:left="1088" w:right="1282"/>
        <w:jc w:val="center"/>
        <w:rPr>
          <w:b/>
          <w:sz w:val="24"/>
          <w:u w:val="single"/>
        </w:rPr>
      </w:pPr>
    </w:p>
    <w:p w14:paraId="0EE42422" w14:textId="77777777" w:rsidR="00B40BF7" w:rsidRPr="001E7797" w:rsidRDefault="00B40BF7" w:rsidP="00B40BF7">
      <w:pPr>
        <w:widowControl/>
        <w:autoSpaceDE/>
        <w:autoSpaceDN/>
        <w:spacing w:before="100" w:beforeAutospacing="1" w:after="100" w:afterAutospacing="1"/>
        <w:jc w:val="center"/>
        <w:rPr>
          <w:sz w:val="24"/>
          <w:szCs w:val="24"/>
          <w:lang w:val="en-IN" w:eastAsia="en-IN"/>
        </w:rPr>
      </w:pPr>
      <w:r w:rsidRPr="001E7797">
        <w:rPr>
          <w:noProof/>
          <w:sz w:val="24"/>
          <w:szCs w:val="24"/>
          <w:lang w:val="en-IN" w:eastAsia="en-IN"/>
        </w:rPr>
        <w:drawing>
          <wp:inline distT="0" distB="0" distL="0" distR="0" wp14:anchorId="12975A22" wp14:editId="5369761C">
            <wp:extent cx="6974840" cy="8998155"/>
            <wp:effectExtent l="0" t="0" r="0" b="0"/>
            <wp:docPr id="582026357" name="Picture 582026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989022" cy="9016450"/>
                    </a:xfrm>
                    <a:prstGeom prst="rect">
                      <a:avLst/>
                    </a:prstGeom>
                    <a:noFill/>
                    <a:ln>
                      <a:noFill/>
                    </a:ln>
                  </pic:spPr>
                </pic:pic>
              </a:graphicData>
            </a:graphic>
          </wp:inline>
        </w:drawing>
      </w:r>
    </w:p>
    <w:p w14:paraId="614AD7E2" w14:textId="77777777" w:rsidR="00B40BF7" w:rsidRDefault="00B40BF7" w:rsidP="00B40BF7">
      <w:pPr>
        <w:spacing w:before="64"/>
        <w:ind w:left="1088" w:right="1282"/>
        <w:jc w:val="center"/>
        <w:rPr>
          <w:b/>
          <w:sz w:val="24"/>
          <w:u w:val="single"/>
        </w:rPr>
      </w:pPr>
    </w:p>
    <w:p w14:paraId="0F48E766" w14:textId="77777777" w:rsidR="00B40BF7" w:rsidRDefault="00B40BF7" w:rsidP="00B40BF7">
      <w:pPr>
        <w:tabs>
          <w:tab w:val="left" w:pos="4635"/>
        </w:tabs>
      </w:pPr>
    </w:p>
    <w:p w14:paraId="7AE1F5EA" w14:textId="77777777" w:rsidR="00B40BF7" w:rsidRDefault="00B40BF7" w:rsidP="00B40BF7">
      <w:pPr>
        <w:tabs>
          <w:tab w:val="left" w:pos="4635"/>
        </w:tabs>
      </w:pPr>
      <w:r>
        <w:tab/>
      </w:r>
    </w:p>
    <w:p w14:paraId="49A4053F" w14:textId="77777777" w:rsidR="00B40BF7" w:rsidRPr="007518AC" w:rsidRDefault="00B40BF7" w:rsidP="00B40BF7">
      <w:pPr>
        <w:spacing w:before="65" w:line="261" w:lineRule="auto"/>
        <w:ind w:left="3708" w:hanging="491"/>
        <w:rPr>
          <w:b/>
          <w:bCs/>
          <w:spacing w:val="-15"/>
          <w:sz w:val="24"/>
        </w:rPr>
      </w:pPr>
      <w:r w:rsidRPr="007518AC">
        <w:rPr>
          <w:b/>
          <w:bCs/>
          <w:sz w:val="24"/>
        </w:rPr>
        <w:t>PR</w:t>
      </w:r>
      <w:r w:rsidRPr="007518AC">
        <w:rPr>
          <w:b/>
          <w:bCs/>
          <w:spacing w:val="-15"/>
          <w:sz w:val="24"/>
        </w:rPr>
        <w:t xml:space="preserve"> </w:t>
      </w:r>
      <w:r w:rsidRPr="007518AC">
        <w:rPr>
          <w:b/>
          <w:bCs/>
          <w:sz w:val="24"/>
        </w:rPr>
        <w:t>GOVERNMENT</w:t>
      </w:r>
      <w:r w:rsidRPr="007518AC">
        <w:rPr>
          <w:b/>
          <w:bCs/>
          <w:spacing w:val="-15"/>
          <w:sz w:val="24"/>
        </w:rPr>
        <w:t xml:space="preserve"> </w:t>
      </w:r>
      <w:r w:rsidRPr="007518AC">
        <w:rPr>
          <w:b/>
          <w:bCs/>
          <w:sz w:val="24"/>
        </w:rPr>
        <w:t>COLLEGE</w:t>
      </w:r>
      <w:r w:rsidRPr="007518AC">
        <w:rPr>
          <w:b/>
          <w:bCs/>
          <w:spacing w:val="-15"/>
          <w:sz w:val="24"/>
        </w:rPr>
        <w:t xml:space="preserve"> </w:t>
      </w:r>
      <w:r w:rsidRPr="007518AC">
        <w:rPr>
          <w:b/>
          <w:bCs/>
          <w:sz w:val="24"/>
        </w:rPr>
        <w:t>(A),</w:t>
      </w:r>
      <w:r w:rsidRPr="007518AC">
        <w:rPr>
          <w:b/>
          <w:bCs/>
          <w:spacing w:val="-15"/>
          <w:sz w:val="24"/>
        </w:rPr>
        <w:t xml:space="preserve"> </w:t>
      </w:r>
      <w:r w:rsidRPr="007518AC">
        <w:rPr>
          <w:b/>
          <w:bCs/>
          <w:sz w:val="24"/>
        </w:rPr>
        <w:t>KAKINADA</w:t>
      </w:r>
    </w:p>
    <w:p w14:paraId="346A29D0" w14:textId="77777777" w:rsidR="00B40BF7" w:rsidRPr="007518AC" w:rsidRDefault="00B40BF7" w:rsidP="00B40BF7">
      <w:pPr>
        <w:spacing w:before="65" w:line="261" w:lineRule="auto"/>
        <w:rPr>
          <w:b/>
          <w:bCs/>
          <w:sz w:val="24"/>
        </w:rPr>
      </w:pPr>
      <w:r w:rsidRPr="007518AC">
        <w:rPr>
          <w:b/>
          <w:bCs/>
          <w:sz w:val="24"/>
        </w:rPr>
        <w:t xml:space="preserve">                                         DEPARTMENT</w:t>
      </w:r>
      <w:r w:rsidRPr="007518AC">
        <w:rPr>
          <w:b/>
          <w:bCs/>
          <w:spacing w:val="-15"/>
          <w:sz w:val="24"/>
        </w:rPr>
        <w:t xml:space="preserve"> </w:t>
      </w:r>
      <w:r w:rsidRPr="007518AC">
        <w:rPr>
          <w:b/>
          <w:bCs/>
          <w:sz w:val="24"/>
        </w:rPr>
        <w:t>OF COMMERCE AND MANAGEMENT STUDIES</w:t>
      </w:r>
    </w:p>
    <w:p w14:paraId="67D2E7ED" w14:textId="77777777" w:rsidR="00B40BF7" w:rsidRPr="007518AC" w:rsidRDefault="00B40BF7" w:rsidP="00B40BF7">
      <w:pPr>
        <w:pStyle w:val="BodyText"/>
        <w:spacing w:before="210"/>
        <w:jc w:val="center"/>
        <w:rPr>
          <w:b/>
          <w:bCs/>
        </w:rPr>
      </w:pPr>
    </w:p>
    <w:p w14:paraId="2118675C" w14:textId="77777777" w:rsidR="00B40BF7" w:rsidRDefault="00B40BF7" w:rsidP="00B40BF7">
      <w:pPr>
        <w:ind w:left="3081"/>
        <w:rPr>
          <w:b/>
          <w:spacing w:val="-2"/>
          <w:sz w:val="24"/>
          <w:u w:val="single"/>
        </w:rPr>
      </w:pPr>
      <w:r>
        <w:rPr>
          <w:b/>
          <w:spacing w:val="-2"/>
          <w:sz w:val="24"/>
          <w:u w:val="single"/>
        </w:rPr>
        <w:t>SCHEME</w:t>
      </w:r>
      <w:r>
        <w:rPr>
          <w:b/>
          <w:spacing w:val="-5"/>
          <w:sz w:val="24"/>
          <w:u w:val="single"/>
        </w:rPr>
        <w:t xml:space="preserve"> </w:t>
      </w:r>
      <w:r>
        <w:rPr>
          <w:b/>
          <w:spacing w:val="-2"/>
          <w:sz w:val="24"/>
          <w:u w:val="single"/>
        </w:rPr>
        <w:t>OF</w:t>
      </w:r>
      <w:r>
        <w:rPr>
          <w:b/>
          <w:spacing w:val="-11"/>
          <w:sz w:val="24"/>
          <w:u w:val="single"/>
        </w:rPr>
        <w:t xml:space="preserve"> </w:t>
      </w:r>
      <w:r>
        <w:rPr>
          <w:b/>
          <w:spacing w:val="-2"/>
          <w:sz w:val="24"/>
          <w:u w:val="single"/>
        </w:rPr>
        <w:t>EVALUATION FOR</w:t>
      </w:r>
      <w:r>
        <w:rPr>
          <w:b/>
          <w:spacing w:val="-15"/>
          <w:sz w:val="24"/>
          <w:u w:val="single"/>
        </w:rPr>
        <w:t xml:space="preserve"> </w:t>
      </w:r>
      <w:r>
        <w:rPr>
          <w:b/>
          <w:spacing w:val="-2"/>
          <w:sz w:val="24"/>
          <w:u w:val="single"/>
        </w:rPr>
        <w:t>ALL</w:t>
      </w:r>
      <w:r>
        <w:rPr>
          <w:b/>
          <w:spacing w:val="-14"/>
          <w:sz w:val="24"/>
          <w:u w:val="single"/>
        </w:rPr>
        <w:t xml:space="preserve"> </w:t>
      </w:r>
      <w:r>
        <w:rPr>
          <w:b/>
          <w:spacing w:val="-2"/>
          <w:sz w:val="24"/>
          <w:u w:val="single"/>
        </w:rPr>
        <w:t>UG</w:t>
      </w:r>
      <w:r>
        <w:rPr>
          <w:b/>
          <w:spacing w:val="-1"/>
          <w:sz w:val="24"/>
          <w:u w:val="single"/>
        </w:rPr>
        <w:t xml:space="preserve"> </w:t>
      </w:r>
      <w:r>
        <w:rPr>
          <w:b/>
          <w:spacing w:val="-2"/>
          <w:sz w:val="24"/>
          <w:u w:val="single"/>
        </w:rPr>
        <w:t xml:space="preserve">PROGRAMS </w:t>
      </w:r>
    </w:p>
    <w:p w14:paraId="4041FC5A" w14:textId="77777777" w:rsidR="00B40BF7" w:rsidRDefault="00B40BF7" w:rsidP="00B40BF7">
      <w:pPr>
        <w:ind w:left="3081"/>
        <w:rPr>
          <w:b/>
          <w:sz w:val="24"/>
        </w:rPr>
      </w:pPr>
    </w:p>
    <w:p w14:paraId="3E7AF0EC" w14:textId="77777777" w:rsidR="00B40BF7" w:rsidRDefault="00B40BF7" w:rsidP="00B40BF7">
      <w:pPr>
        <w:pStyle w:val="BodyText"/>
        <w:ind w:left="1269"/>
      </w:pPr>
      <w:r>
        <w:rPr>
          <w:color w:val="1F3762"/>
          <w:u w:val="single" w:color="1F3762"/>
        </w:rPr>
        <w:t>Semester</w:t>
      </w:r>
      <w:r>
        <w:rPr>
          <w:color w:val="1F3762"/>
          <w:spacing w:val="-2"/>
          <w:u w:val="single" w:color="1F3762"/>
        </w:rPr>
        <w:t xml:space="preserve"> </w:t>
      </w:r>
      <w:r>
        <w:rPr>
          <w:color w:val="1F3762"/>
          <w:u w:val="single" w:color="1F3762"/>
        </w:rPr>
        <w:t>End</w:t>
      </w:r>
      <w:r>
        <w:rPr>
          <w:color w:val="1F3762"/>
          <w:spacing w:val="-1"/>
          <w:u w:val="single" w:color="1F3762"/>
        </w:rPr>
        <w:t xml:space="preserve"> </w:t>
      </w:r>
      <w:r>
        <w:rPr>
          <w:color w:val="1F3762"/>
          <w:spacing w:val="-2"/>
          <w:u w:val="single" w:color="1F3762"/>
        </w:rPr>
        <w:t>Examination</w:t>
      </w:r>
    </w:p>
    <w:p w14:paraId="0D795A9D" w14:textId="77777777" w:rsidR="00B40BF7" w:rsidRDefault="00B40BF7" w:rsidP="00B40BF7">
      <w:pPr>
        <w:ind w:left="1282" w:right="194"/>
        <w:jc w:val="center"/>
      </w:pPr>
      <w:r>
        <w:t>Marks</w:t>
      </w:r>
      <w:r>
        <w:rPr>
          <w:spacing w:val="-6"/>
        </w:rPr>
        <w:t xml:space="preserve"> </w:t>
      </w:r>
      <w:r>
        <w:t>allocated</w:t>
      </w:r>
      <w:r>
        <w:rPr>
          <w:spacing w:val="-2"/>
        </w:rPr>
        <w:t xml:space="preserve"> </w:t>
      </w:r>
      <w:r>
        <w:t>–</w:t>
      </w:r>
      <w:r>
        <w:rPr>
          <w:spacing w:val="-3"/>
        </w:rPr>
        <w:t xml:space="preserve"> </w:t>
      </w:r>
      <w:r>
        <w:t>50</w:t>
      </w:r>
      <w:r>
        <w:rPr>
          <w:spacing w:val="-3"/>
        </w:rPr>
        <w:t xml:space="preserve"> </w:t>
      </w:r>
      <w:r>
        <w:rPr>
          <w:spacing w:val="-4"/>
        </w:rPr>
        <w:t>Marks</w:t>
      </w:r>
    </w:p>
    <w:p w14:paraId="0395FA74" w14:textId="77777777" w:rsidR="00B40BF7" w:rsidRDefault="00B40BF7" w:rsidP="00B40BF7">
      <w:pPr>
        <w:pStyle w:val="BodyText"/>
        <w:spacing w:before="71"/>
        <w:rPr>
          <w:sz w:val="22"/>
        </w:rPr>
      </w:pPr>
    </w:p>
    <w:p w14:paraId="2BB5D735" w14:textId="77777777" w:rsidR="00B40BF7" w:rsidRDefault="00B40BF7">
      <w:pPr>
        <w:pStyle w:val="ListParagraph"/>
        <w:numPr>
          <w:ilvl w:val="0"/>
          <w:numId w:val="100"/>
        </w:numPr>
        <w:tabs>
          <w:tab w:val="left" w:pos="1644"/>
        </w:tabs>
        <w:ind w:right="340"/>
      </w:pPr>
      <w:r>
        <w:rPr>
          <w:sz w:val="24"/>
        </w:rPr>
        <w:t>Model Question Papers as approved in the BOS Meeting for all the UG Programs under the Department</w:t>
      </w:r>
      <w:r w:rsidRPr="00A5281F">
        <w:rPr>
          <w:spacing w:val="-15"/>
          <w:sz w:val="24"/>
        </w:rPr>
        <w:t xml:space="preserve"> </w:t>
      </w:r>
      <w:r>
        <w:rPr>
          <w:sz w:val="24"/>
        </w:rPr>
        <w:t>of</w:t>
      </w:r>
      <w:r w:rsidRPr="00A5281F">
        <w:rPr>
          <w:spacing w:val="-13"/>
          <w:sz w:val="24"/>
        </w:rPr>
        <w:t xml:space="preserve"> </w:t>
      </w:r>
      <w:r>
        <w:rPr>
          <w:sz w:val="24"/>
        </w:rPr>
        <w:t>Commerce</w:t>
      </w:r>
      <w:r w:rsidRPr="00A5281F">
        <w:rPr>
          <w:spacing w:val="-15"/>
          <w:sz w:val="24"/>
        </w:rPr>
        <w:t xml:space="preserve"> </w:t>
      </w:r>
      <w:r>
        <w:rPr>
          <w:sz w:val="24"/>
        </w:rPr>
        <w:t>and</w:t>
      </w:r>
      <w:r w:rsidRPr="00A5281F">
        <w:rPr>
          <w:spacing w:val="-10"/>
          <w:sz w:val="24"/>
        </w:rPr>
        <w:t xml:space="preserve"> </w:t>
      </w:r>
      <w:r>
        <w:rPr>
          <w:sz w:val="24"/>
        </w:rPr>
        <w:t>Management</w:t>
      </w:r>
      <w:r w:rsidRPr="00A5281F">
        <w:rPr>
          <w:spacing w:val="-14"/>
          <w:sz w:val="24"/>
        </w:rPr>
        <w:t xml:space="preserve"> </w:t>
      </w:r>
      <w:r>
        <w:rPr>
          <w:sz w:val="24"/>
        </w:rPr>
        <w:t>Studies.</w:t>
      </w:r>
      <w:r w:rsidRPr="00A5281F">
        <w:rPr>
          <w:spacing w:val="-9"/>
          <w:sz w:val="24"/>
        </w:rPr>
        <w:t xml:space="preserve"> </w:t>
      </w:r>
      <w:r>
        <w:rPr>
          <w:sz w:val="24"/>
        </w:rPr>
        <w:t>Model</w:t>
      </w:r>
      <w:r w:rsidRPr="00A5281F">
        <w:rPr>
          <w:spacing w:val="-9"/>
          <w:sz w:val="24"/>
        </w:rPr>
        <w:t xml:space="preserve"> </w:t>
      </w:r>
      <w:r>
        <w:rPr>
          <w:sz w:val="24"/>
        </w:rPr>
        <w:t>Question</w:t>
      </w:r>
      <w:r w:rsidRPr="00A5281F">
        <w:rPr>
          <w:spacing w:val="-9"/>
          <w:sz w:val="24"/>
        </w:rPr>
        <w:t xml:space="preserve"> </w:t>
      </w:r>
      <w:r>
        <w:rPr>
          <w:sz w:val="24"/>
        </w:rPr>
        <w:t>Papers</w:t>
      </w:r>
      <w:r w:rsidRPr="00A5281F">
        <w:rPr>
          <w:spacing w:val="-10"/>
          <w:sz w:val="24"/>
        </w:rPr>
        <w:t xml:space="preserve"> </w:t>
      </w:r>
      <w:r>
        <w:rPr>
          <w:sz w:val="24"/>
        </w:rPr>
        <w:t xml:space="preserve">as </w:t>
      </w:r>
      <w:r>
        <w:t>per</w:t>
      </w:r>
      <w:r w:rsidRPr="00A5281F">
        <w:rPr>
          <w:spacing w:val="-1"/>
        </w:rPr>
        <w:t xml:space="preserve"> </w:t>
      </w:r>
      <w:r>
        <w:t>the</w:t>
      </w:r>
      <w:r w:rsidRPr="00A5281F">
        <w:rPr>
          <w:spacing w:val="-15"/>
        </w:rPr>
        <w:t xml:space="preserve"> </w:t>
      </w:r>
      <w:r>
        <w:t>APSCHE</w:t>
      </w:r>
      <w:r w:rsidRPr="00A5281F">
        <w:rPr>
          <w:spacing w:val="-1"/>
        </w:rPr>
        <w:t xml:space="preserve"> </w:t>
      </w:r>
      <w:r w:rsidRPr="00A5281F">
        <w:rPr>
          <w:spacing w:val="-2"/>
        </w:rPr>
        <w:t>Guidelines.</w:t>
      </w:r>
    </w:p>
    <w:p w14:paraId="7A0DE664" w14:textId="77777777" w:rsidR="00B40BF7" w:rsidRDefault="00B40BF7">
      <w:pPr>
        <w:pStyle w:val="ListParagraph"/>
        <w:numPr>
          <w:ilvl w:val="0"/>
          <w:numId w:val="100"/>
        </w:numPr>
        <w:tabs>
          <w:tab w:val="left" w:pos="1644"/>
        </w:tabs>
        <w:spacing w:before="36" w:line="249" w:lineRule="auto"/>
        <w:ind w:right="449"/>
        <w:rPr>
          <w:sz w:val="24"/>
        </w:rPr>
      </w:pPr>
      <w:r>
        <w:rPr>
          <w:sz w:val="24"/>
        </w:rPr>
        <w:t>Paper</w:t>
      </w:r>
      <w:r>
        <w:rPr>
          <w:spacing w:val="-4"/>
          <w:sz w:val="24"/>
        </w:rPr>
        <w:t xml:space="preserve"> </w:t>
      </w:r>
      <w:r>
        <w:rPr>
          <w:sz w:val="24"/>
        </w:rPr>
        <w:t>setters</w:t>
      </w:r>
      <w:r>
        <w:rPr>
          <w:spacing w:val="-5"/>
          <w:sz w:val="24"/>
        </w:rPr>
        <w:t xml:space="preserve"> </w:t>
      </w:r>
      <w:r>
        <w:rPr>
          <w:sz w:val="24"/>
        </w:rPr>
        <w:t>to</w:t>
      </w:r>
      <w:r>
        <w:rPr>
          <w:spacing w:val="-4"/>
          <w:sz w:val="24"/>
        </w:rPr>
        <w:t xml:space="preserve"> </w:t>
      </w:r>
      <w:r>
        <w:rPr>
          <w:sz w:val="24"/>
        </w:rPr>
        <w:t>follow</w:t>
      </w:r>
      <w:r>
        <w:rPr>
          <w:spacing w:val="-5"/>
          <w:sz w:val="24"/>
        </w:rPr>
        <w:t xml:space="preserve"> </w:t>
      </w:r>
      <w:r>
        <w:rPr>
          <w:sz w:val="24"/>
        </w:rPr>
        <w:t>Bloom’s</w:t>
      </w:r>
      <w:r>
        <w:rPr>
          <w:spacing w:val="-5"/>
          <w:sz w:val="24"/>
        </w:rPr>
        <w:t xml:space="preserve"> </w:t>
      </w:r>
      <w:r>
        <w:rPr>
          <w:sz w:val="24"/>
        </w:rPr>
        <w:t>taxonomy</w:t>
      </w:r>
      <w:r>
        <w:rPr>
          <w:spacing w:val="-4"/>
          <w:sz w:val="24"/>
        </w:rPr>
        <w:t xml:space="preserve"> </w:t>
      </w:r>
      <w:r>
        <w:rPr>
          <w:sz w:val="24"/>
        </w:rPr>
        <w:t>in</w:t>
      </w:r>
      <w:r>
        <w:rPr>
          <w:spacing w:val="-4"/>
          <w:sz w:val="24"/>
        </w:rPr>
        <w:t xml:space="preserve"> </w:t>
      </w:r>
      <w:r>
        <w:rPr>
          <w:sz w:val="24"/>
        </w:rPr>
        <w:t>preparing</w:t>
      </w:r>
      <w:r>
        <w:rPr>
          <w:spacing w:val="-4"/>
          <w:sz w:val="24"/>
        </w:rPr>
        <w:t xml:space="preserve"> </w:t>
      </w:r>
      <w:r>
        <w:rPr>
          <w:sz w:val="24"/>
        </w:rPr>
        <w:t>questions</w:t>
      </w:r>
      <w:r>
        <w:rPr>
          <w:spacing w:val="-5"/>
          <w:sz w:val="24"/>
        </w:rPr>
        <w:t xml:space="preserve"> </w:t>
      </w:r>
      <w:r>
        <w:rPr>
          <w:sz w:val="24"/>
        </w:rPr>
        <w:t>to</w:t>
      </w:r>
      <w:r>
        <w:rPr>
          <w:spacing w:val="-4"/>
          <w:sz w:val="24"/>
        </w:rPr>
        <w:t xml:space="preserve"> </w:t>
      </w:r>
      <w:r>
        <w:rPr>
          <w:sz w:val="24"/>
        </w:rPr>
        <w:t>evaluate</w:t>
      </w:r>
      <w:r>
        <w:rPr>
          <w:spacing w:val="-5"/>
          <w:sz w:val="24"/>
        </w:rPr>
        <w:t xml:space="preserve"> </w:t>
      </w:r>
      <w:r>
        <w:rPr>
          <w:sz w:val="24"/>
        </w:rPr>
        <w:t>the</w:t>
      </w:r>
      <w:r>
        <w:rPr>
          <w:spacing w:val="-4"/>
          <w:sz w:val="24"/>
        </w:rPr>
        <w:t xml:space="preserve"> </w:t>
      </w:r>
      <w:r>
        <w:rPr>
          <w:sz w:val="24"/>
        </w:rPr>
        <w:t>student</w:t>
      </w:r>
      <w:r>
        <w:rPr>
          <w:spacing w:val="-4"/>
          <w:sz w:val="24"/>
        </w:rPr>
        <w:t xml:space="preserve"> </w:t>
      </w:r>
      <w:r>
        <w:rPr>
          <w:sz w:val="24"/>
        </w:rPr>
        <w:t>learning in various contexts.</w:t>
      </w:r>
    </w:p>
    <w:p w14:paraId="024C77E1" w14:textId="77777777" w:rsidR="00B40BF7" w:rsidRDefault="00B40BF7" w:rsidP="00B40BF7">
      <w:pPr>
        <w:pStyle w:val="BodyText"/>
        <w:spacing w:before="36"/>
      </w:pPr>
    </w:p>
    <w:p w14:paraId="4A9F956E" w14:textId="77777777" w:rsidR="00B40BF7" w:rsidRDefault="00B40BF7" w:rsidP="00B40BF7">
      <w:pPr>
        <w:pStyle w:val="BodyText"/>
        <w:ind w:left="1269"/>
      </w:pPr>
      <w:r>
        <w:rPr>
          <w:color w:val="1F3762"/>
          <w:u w:val="single" w:color="1F3762"/>
        </w:rPr>
        <w:t>Continuous</w:t>
      </w:r>
      <w:r>
        <w:rPr>
          <w:color w:val="1F3762"/>
          <w:spacing w:val="-7"/>
          <w:u w:val="single" w:color="1F3762"/>
        </w:rPr>
        <w:t xml:space="preserve"> </w:t>
      </w:r>
      <w:r>
        <w:rPr>
          <w:color w:val="1F3762"/>
          <w:u w:val="single" w:color="1F3762"/>
        </w:rPr>
        <w:t>Internal</w:t>
      </w:r>
      <w:r>
        <w:rPr>
          <w:color w:val="1F3762"/>
          <w:spacing w:val="-15"/>
          <w:u w:val="single" w:color="1F3762"/>
        </w:rPr>
        <w:t xml:space="preserve"> </w:t>
      </w:r>
      <w:r>
        <w:rPr>
          <w:color w:val="1F3762"/>
          <w:u w:val="single" w:color="1F3762"/>
        </w:rPr>
        <w:t>Assessment</w:t>
      </w:r>
      <w:r>
        <w:rPr>
          <w:color w:val="1F3762"/>
          <w:spacing w:val="-2"/>
          <w:u w:val="single" w:color="1F3762"/>
        </w:rPr>
        <w:t xml:space="preserve"> (CIA)</w:t>
      </w:r>
    </w:p>
    <w:p w14:paraId="67347A9F" w14:textId="77777777" w:rsidR="00B40BF7" w:rsidRDefault="00B40BF7" w:rsidP="00B40BF7">
      <w:pPr>
        <w:ind w:left="1329"/>
      </w:pPr>
      <w:r>
        <w:t>Standard</w:t>
      </w:r>
      <w:r>
        <w:rPr>
          <w:spacing w:val="-8"/>
        </w:rPr>
        <w:t xml:space="preserve"> </w:t>
      </w:r>
      <w:r>
        <w:t>Operating</w:t>
      </w:r>
      <w:r>
        <w:rPr>
          <w:spacing w:val="-5"/>
        </w:rPr>
        <w:t xml:space="preserve"> </w:t>
      </w:r>
      <w:r>
        <w:t>Procedure</w:t>
      </w:r>
      <w:r>
        <w:rPr>
          <w:spacing w:val="-5"/>
        </w:rPr>
        <w:t xml:space="preserve"> </w:t>
      </w:r>
      <w:r>
        <w:t>for</w:t>
      </w:r>
      <w:r>
        <w:rPr>
          <w:spacing w:val="-7"/>
        </w:rPr>
        <w:t xml:space="preserve"> </w:t>
      </w:r>
      <w:r>
        <w:t>the</w:t>
      </w:r>
      <w:r>
        <w:rPr>
          <w:spacing w:val="-6"/>
        </w:rPr>
        <w:t xml:space="preserve"> </w:t>
      </w:r>
      <w:r>
        <w:t>Internal</w:t>
      </w:r>
      <w:r>
        <w:rPr>
          <w:spacing w:val="-14"/>
        </w:rPr>
        <w:t xml:space="preserve"> </w:t>
      </w:r>
      <w:r>
        <w:t>Assessment</w:t>
      </w:r>
      <w:r>
        <w:rPr>
          <w:spacing w:val="-4"/>
        </w:rPr>
        <w:t xml:space="preserve"> </w:t>
      </w:r>
      <w:r>
        <w:t>(CIA)</w:t>
      </w:r>
      <w:r>
        <w:rPr>
          <w:spacing w:val="-5"/>
        </w:rPr>
        <w:t xml:space="preserve"> </w:t>
      </w:r>
      <w:r>
        <w:t>for</w:t>
      </w:r>
      <w:r>
        <w:rPr>
          <w:spacing w:val="-6"/>
        </w:rPr>
        <w:t xml:space="preserve"> </w:t>
      </w:r>
      <w:r>
        <w:t>I,</w:t>
      </w:r>
      <w:r>
        <w:rPr>
          <w:spacing w:val="-5"/>
        </w:rPr>
        <w:t xml:space="preserve"> </w:t>
      </w:r>
      <w:r>
        <w:t>II</w:t>
      </w:r>
      <w:r>
        <w:rPr>
          <w:spacing w:val="-5"/>
        </w:rPr>
        <w:t xml:space="preserve"> </w:t>
      </w:r>
      <w:r>
        <w:t>and</w:t>
      </w:r>
      <w:r>
        <w:rPr>
          <w:spacing w:val="-7"/>
        </w:rPr>
        <w:t xml:space="preserve"> </w:t>
      </w:r>
      <w:r>
        <w:t>III</w:t>
      </w:r>
      <w:r>
        <w:rPr>
          <w:spacing w:val="-13"/>
        </w:rPr>
        <w:t xml:space="preserve"> </w:t>
      </w:r>
      <w:r>
        <w:t>Year</w:t>
      </w:r>
      <w:r>
        <w:rPr>
          <w:spacing w:val="-6"/>
        </w:rPr>
        <w:t xml:space="preserve"> </w:t>
      </w:r>
      <w:r>
        <w:t>(All</w:t>
      </w:r>
      <w:r>
        <w:rPr>
          <w:spacing w:val="-7"/>
        </w:rPr>
        <w:t xml:space="preserve"> </w:t>
      </w:r>
      <w:r>
        <w:t>UG</w:t>
      </w:r>
      <w:r>
        <w:rPr>
          <w:spacing w:val="-5"/>
        </w:rPr>
        <w:t xml:space="preserve"> </w:t>
      </w:r>
      <w:r>
        <w:rPr>
          <w:spacing w:val="-2"/>
        </w:rPr>
        <w:t>Programs)</w:t>
      </w:r>
    </w:p>
    <w:p w14:paraId="6351188D" w14:textId="77777777" w:rsidR="00B40BF7" w:rsidRDefault="00B40BF7" w:rsidP="00B40BF7">
      <w:pPr>
        <w:pStyle w:val="BodyText"/>
        <w:spacing w:before="53"/>
        <w:rPr>
          <w:sz w:val="22"/>
        </w:rPr>
      </w:pPr>
    </w:p>
    <w:p w14:paraId="3927BD8D" w14:textId="77777777" w:rsidR="00B40BF7" w:rsidRDefault="00B40BF7" w:rsidP="00B40BF7">
      <w:pPr>
        <w:ind w:left="1282" w:right="194"/>
        <w:jc w:val="center"/>
      </w:pPr>
      <w:r>
        <w:t>Marks</w:t>
      </w:r>
      <w:r>
        <w:rPr>
          <w:spacing w:val="-6"/>
        </w:rPr>
        <w:t xml:space="preserve"> </w:t>
      </w:r>
      <w:r>
        <w:t>allocated</w:t>
      </w:r>
      <w:r>
        <w:rPr>
          <w:spacing w:val="-2"/>
        </w:rPr>
        <w:t xml:space="preserve"> </w:t>
      </w:r>
      <w:r>
        <w:t>–</w:t>
      </w:r>
      <w:r>
        <w:rPr>
          <w:spacing w:val="-3"/>
        </w:rPr>
        <w:t xml:space="preserve"> </w:t>
      </w:r>
      <w:r>
        <w:t>50</w:t>
      </w:r>
      <w:r>
        <w:rPr>
          <w:spacing w:val="-3"/>
        </w:rPr>
        <w:t xml:space="preserve"> </w:t>
      </w:r>
      <w:r>
        <w:rPr>
          <w:spacing w:val="-4"/>
        </w:rPr>
        <w:t>Marks</w:t>
      </w:r>
    </w:p>
    <w:p w14:paraId="449FAC61" w14:textId="77777777" w:rsidR="00B40BF7" w:rsidRDefault="00B40BF7" w:rsidP="00B40BF7">
      <w:pPr>
        <w:pStyle w:val="BodyText"/>
        <w:rPr>
          <w:sz w:val="20"/>
        </w:rPr>
      </w:pPr>
    </w:p>
    <w:tbl>
      <w:tblPr>
        <w:tblW w:w="0" w:type="auto"/>
        <w:tblInd w:w="5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96"/>
        <w:gridCol w:w="7585"/>
        <w:gridCol w:w="1787"/>
      </w:tblGrid>
      <w:tr w:rsidR="00B40BF7" w14:paraId="62758D2E" w14:textId="77777777" w:rsidTr="002C0466">
        <w:trPr>
          <w:trHeight w:val="817"/>
        </w:trPr>
        <w:tc>
          <w:tcPr>
            <w:tcW w:w="996" w:type="dxa"/>
            <w:shd w:val="clear" w:color="auto" w:fill="9CC2E0"/>
          </w:tcPr>
          <w:p w14:paraId="3CA4DD21" w14:textId="77777777" w:rsidR="00B40BF7" w:rsidRDefault="00B40BF7" w:rsidP="002C0466">
            <w:pPr>
              <w:pStyle w:val="TableParagraph"/>
              <w:spacing w:before="222"/>
              <w:ind w:left="65" w:right="59"/>
              <w:jc w:val="center"/>
              <w:rPr>
                <w:b/>
                <w:sz w:val="24"/>
              </w:rPr>
            </w:pPr>
            <w:proofErr w:type="spellStart"/>
            <w:proofErr w:type="gramStart"/>
            <w:r>
              <w:rPr>
                <w:b/>
                <w:spacing w:val="-4"/>
                <w:sz w:val="24"/>
              </w:rPr>
              <w:t>S.No</w:t>
            </w:r>
            <w:proofErr w:type="spellEnd"/>
            <w:proofErr w:type="gramEnd"/>
          </w:p>
          <w:p w14:paraId="1BC4174D" w14:textId="77777777" w:rsidR="00B40BF7" w:rsidRDefault="00B40BF7" w:rsidP="002C0466">
            <w:pPr>
              <w:pStyle w:val="TableParagraph"/>
              <w:spacing w:before="22"/>
              <w:ind w:left="65" w:right="7"/>
              <w:jc w:val="center"/>
              <w:rPr>
                <w:b/>
                <w:sz w:val="24"/>
              </w:rPr>
            </w:pPr>
            <w:r>
              <w:rPr>
                <w:b/>
                <w:spacing w:val="-10"/>
                <w:sz w:val="24"/>
              </w:rPr>
              <w:t>.</w:t>
            </w:r>
          </w:p>
        </w:tc>
        <w:tc>
          <w:tcPr>
            <w:tcW w:w="7585" w:type="dxa"/>
            <w:shd w:val="clear" w:color="auto" w:fill="9CC2E0"/>
          </w:tcPr>
          <w:p w14:paraId="4CBEB66B" w14:textId="77777777" w:rsidR="00B40BF7" w:rsidRDefault="00B40BF7" w:rsidP="002C0466">
            <w:pPr>
              <w:pStyle w:val="TableParagraph"/>
              <w:spacing w:before="243"/>
              <w:rPr>
                <w:sz w:val="24"/>
              </w:rPr>
            </w:pPr>
          </w:p>
          <w:p w14:paraId="4B6911B8" w14:textId="77777777" w:rsidR="00B40BF7" w:rsidRDefault="00B40BF7" w:rsidP="002C0466">
            <w:pPr>
              <w:pStyle w:val="TableParagraph"/>
              <w:spacing w:before="1"/>
              <w:ind w:right="58"/>
              <w:jc w:val="center"/>
              <w:rPr>
                <w:b/>
                <w:sz w:val="24"/>
              </w:rPr>
            </w:pPr>
            <w:proofErr w:type="spellStart"/>
            <w:r>
              <w:rPr>
                <w:b/>
                <w:sz w:val="24"/>
              </w:rPr>
              <w:t>Componen</w:t>
            </w:r>
            <w:proofErr w:type="spellEnd"/>
            <w:r>
              <w:rPr>
                <w:b/>
                <w:spacing w:val="-4"/>
                <w:sz w:val="24"/>
              </w:rPr>
              <w:t xml:space="preserve"> </w:t>
            </w:r>
            <w:r>
              <w:rPr>
                <w:b/>
                <w:spacing w:val="-10"/>
                <w:sz w:val="24"/>
              </w:rPr>
              <w:t>t</w:t>
            </w:r>
          </w:p>
        </w:tc>
        <w:tc>
          <w:tcPr>
            <w:tcW w:w="1787" w:type="dxa"/>
            <w:shd w:val="clear" w:color="auto" w:fill="9CC2E0"/>
          </w:tcPr>
          <w:p w14:paraId="18D99A6F" w14:textId="77777777" w:rsidR="00B40BF7" w:rsidRDefault="00B40BF7" w:rsidP="002C0466">
            <w:pPr>
              <w:pStyle w:val="TableParagraph"/>
              <w:spacing w:line="273" w:lineRule="exact"/>
              <w:ind w:left="154"/>
              <w:rPr>
                <w:b/>
                <w:sz w:val="24"/>
              </w:rPr>
            </w:pPr>
            <w:r>
              <w:rPr>
                <w:b/>
                <w:sz w:val="24"/>
              </w:rPr>
              <w:t>Distribution</w:t>
            </w:r>
            <w:r>
              <w:rPr>
                <w:b/>
                <w:spacing w:val="-5"/>
                <w:sz w:val="24"/>
              </w:rPr>
              <w:t xml:space="preserve"> of</w:t>
            </w:r>
          </w:p>
          <w:p w14:paraId="6F065EF3" w14:textId="77777777" w:rsidR="00B40BF7" w:rsidRDefault="00B40BF7" w:rsidP="002C0466">
            <w:pPr>
              <w:pStyle w:val="TableParagraph"/>
              <w:spacing w:line="274" w:lineRule="exact"/>
              <w:ind w:left="826"/>
              <w:rPr>
                <w:b/>
                <w:sz w:val="24"/>
              </w:rPr>
            </w:pPr>
            <w:r>
              <w:rPr>
                <w:b/>
                <w:spacing w:val="-2"/>
                <w:sz w:val="24"/>
              </w:rPr>
              <w:t>Marks</w:t>
            </w:r>
          </w:p>
        </w:tc>
      </w:tr>
      <w:tr w:rsidR="00B40BF7" w14:paraId="726DA99D" w14:textId="77777777" w:rsidTr="002C0466">
        <w:trPr>
          <w:trHeight w:val="1515"/>
        </w:trPr>
        <w:tc>
          <w:tcPr>
            <w:tcW w:w="996" w:type="dxa"/>
          </w:tcPr>
          <w:p w14:paraId="52B6161F" w14:textId="77777777" w:rsidR="00B40BF7" w:rsidRDefault="00B40BF7" w:rsidP="002C0466">
            <w:pPr>
              <w:pStyle w:val="TableParagraph"/>
              <w:spacing w:before="22"/>
              <w:ind w:left="65"/>
              <w:jc w:val="center"/>
              <w:rPr>
                <w:sz w:val="24"/>
              </w:rPr>
            </w:pPr>
            <w:r>
              <w:rPr>
                <w:spacing w:val="-10"/>
                <w:sz w:val="24"/>
              </w:rPr>
              <w:t>1</w:t>
            </w:r>
          </w:p>
        </w:tc>
        <w:tc>
          <w:tcPr>
            <w:tcW w:w="7585" w:type="dxa"/>
          </w:tcPr>
          <w:p w14:paraId="2E7B7922" w14:textId="77777777" w:rsidR="00B40BF7" w:rsidRDefault="00B40BF7" w:rsidP="002C0466">
            <w:pPr>
              <w:pStyle w:val="TableParagraph"/>
              <w:spacing w:before="22"/>
              <w:ind w:left="33"/>
              <w:rPr>
                <w:sz w:val="24"/>
              </w:rPr>
            </w:pPr>
            <w:r>
              <w:rPr>
                <w:sz w:val="24"/>
              </w:rPr>
              <w:t>Average</w:t>
            </w:r>
            <w:r>
              <w:rPr>
                <w:spacing w:val="-8"/>
                <w:sz w:val="24"/>
              </w:rPr>
              <w:t xml:space="preserve"> </w:t>
            </w:r>
            <w:r>
              <w:rPr>
                <w:sz w:val="24"/>
              </w:rPr>
              <w:t>of</w:t>
            </w:r>
            <w:r>
              <w:rPr>
                <w:spacing w:val="-6"/>
                <w:sz w:val="24"/>
              </w:rPr>
              <w:t xml:space="preserve"> </w:t>
            </w:r>
            <w:r>
              <w:rPr>
                <w:sz w:val="24"/>
              </w:rPr>
              <w:t>the</w:t>
            </w:r>
            <w:r>
              <w:rPr>
                <w:spacing w:val="-8"/>
                <w:sz w:val="24"/>
              </w:rPr>
              <w:t xml:space="preserve"> </w:t>
            </w:r>
            <w:r>
              <w:rPr>
                <w:spacing w:val="-2"/>
                <w:sz w:val="24"/>
              </w:rPr>
              <w:t>following</w:t>
            </w:r>
          </w:p>
          <w:p w14:paraId="51E2C6F8" w14:textId="77777777" w:rsidR="00B40BF7" w:rsidRDefault="00B40BF7" w:rsidP="002C0466">
            <w:pPr>
              <w:pStyle w:val="TableParagraph"/>
              <w:spacing w:before="17"/>
              <w:rPr>
                <w:sz w:val="24"/>
              </w:rPr>
            </w:pPr>
          </w:p>
          <w:p w14:paraId="03F80C16" w14:textId="77777777" w:rsidR="00B40BF7" w:rsidRDefault="00B40BF7">
            <w:pPr>
              <w:pStyle w:val="TableParagraph"/>
              <w:numPr>
                <w:ilvl w:val="0"/>
                <w:numId w:val="99"/>
              </w:numPr>
              <w:tabs>
                <w:tab w:val="left" w:pos="746"/>
                <w:tab w:val="left" w:pos="1111"/>
              </w:tabs>
              <w:spacing w:line="259" w:lineRule="auto"/>
              <w:ind w:right="1113" w:hanging="725"/>
              <w:rPr>
                <w:sz w:val="24"/>
              </w:rPr>
            </w:pPr>
            <w:r>
              <w:rPr>
                <w:sz w:val="24"/>
              </w:rPr>
              <w:t>CIE</w:t>
            </w:r>
            <w:r>
              <w:rPr>
                <w:spacing w:val="-5"/>
                <w:sz w:val="24"/>
              </w:rPr>
              <w:t xml:space="preserve"> </w:t>
            </w:r>
            <w:r>
              <w:rPr>
                <w:sz w:val="24"/>
              </w:rPr>
              <w:t>I</w:t>
            </w:r>
            <w:r>
              <w:rPr>
                <w:spacing w:val="-4"/>
                <w:sz w:val="24"/>
              </w:rPr>
              <w:t xml:space="preserve"> </w:t>
            </w:r>
            <w:r>
              <w:rPr>
                <w:sz w:val="24"/>
              </w:rPr>
              <w:t>(after</w:t>
            </w:r>
            <w:r>
              <w:rPr>
                <w:spacing w:val="-4"/>
                <w:sz w:val="24"/>
              </w:rPr>
              <w:t xml:space="preserve"> </w:t>
            </w:r>
            <w:r>
              <w:rPr>
                <w:sz w:val="24"/>
              </w:rPr>
              <w:t>completion</w:t>
            </w:r>
            <w:r>
              <w:rPr>
                <w:spacing w:val="-4"/>
                <w:sz w:val="24"/>
              </w:rPr>
              <w:t xml:space="preserve"> </w:t>
            </w:r>
            <w:r>
              <w:rPr>
                <w:sz w:val="24"/>
              </w:rPr>
              <w:t>of</w:t>
            </w:r>
            <w:r>
              <w:rPr>
                <w:spacing w:val="-4"/>
                <w:sz w:val="24"/>
              </w:rPr>
              <w:t xml:space="preserve"> </w:t>
            </w:r>
            <w:r>
              <w:rPr>
                <w:sz w:val="24"/>
              </w:rPr>
              <w:t>50%</w:t>
            </w:r>
            <w:r>
              <w:rPr>
                <w:spacing w:val="-6"/>
                <w:sz w:val="24"/>
              </w:rPr>
              <w:t xml:space="preserve"> </w:t>
            </w:r>
            <w:r>
              <w:rPr>
                <w:sz w:val="24"/>
              </w:rPr>
              <w:t>of</w:t>
            </w:r>
            <w:r>
              <w:rPr>
                <w:spacing w:val="-4"/>
                <w:sz w:val="24"/>
              </w:rPr>
              <w:t xml:space="preserve"> </w:t>
            </w:r>
            <w:r>
              <w:rPr>
                <w:sz w:val="24"/>
              </w:rPr>
              <w:t>syllabus)</w:t>
            </w:r>
            <w:r>
              <w:rPr>
                <w:spacing w:val="-5"/>
                <w:sz w:val="24"/>
              </w:rPr>
              <w:t xml:space="preserve"> </w:t>
            </w:r>
            <w:r>
              <w:rPr>
                <w:sz w:val="24"/>
              </w:rPr>
              <w:t>(25</w:t>
            </w:r>
            <w:r>
              <w:rPr>
                <w:spacing w:val="-4"/>
                <w:sz w:val="24"/>
              </w:rPr>
              <w:t xml:space="preserve"> </w:t>
            </w:r>
            <w:r>
              <w:rPr>
                <w:sz w:val="24"/>
              </w:rPr>
              <w:t>marks</w:t>
            </w:r>
            <w:r>
              <w:rPr>
                <w:spacing w:val="-5"/>
                <w:sz w:val="24"/>
              </w:rPr>
              <w:t xml:space="preserve"> </w:t>
            </w:r>
            <w:r>
              <w:rPr>
                <w:sz w:val="24"/>
              </w:rPr>
              <w:t>with 50% weightage)</w:t>
            </w:r>
          </w:p>
          <w:p w14:paraId="5DF4625C" w14:textId="77777777" w:rsidR="00B40BF7" w:rsidRDefault="00B40BF7">
            <w:pPr>
              <w:pStyle w:val="TableParagraph"/>
              <w:numPr>
                <w:ilvl w:val="0"/>
                <w:numId w:val="99"/>
              </w:numPr>
              <w:tabs>
                <w:tab w:val="left" w:pos="746"/>
              </w:tabs>
              <w:spacing w:before="2"/>
              <w:ind w:left="746"/>
              <w:rPr>
                <w:sz w:val="24"/>
              </w:rPr>
            </w:pPr>
            <w:r>
              <w:rPr>
                <w:sz w:val="24"/>
              </w:rPr>
              <w:t>CIE</w:t>
            </w:r>
            <w:r>
              <w:rPr>
                <w:spacing w:val="-2"/>
                <w:sz w:val="24"/>
              </w:rPr>
              <w:t xml:space="preserve"> </w:t>
            </w:r>
            <w:r>
              <w:rPr>
                <w:sz w:val="24"/>
              </w:rPr>
              <w:t>II</w:t>
            </w:r>
            <w:r>
              <w:rPr>
                <w:spacing w:val="-2"/>
                <w:sz w:val="24"/>
              </w:rPr>
              <w:t xml:space="preserve"> </w:t>
            </w:r>
            <w:r>
              <w:rPr>
                <w:sz w:val="24"/>
              </w:rPr>
              <w:t>(25 marks</w:t>
            </w:r>
            <w:r>
              <w:rPr>
                <w:spacing w:val="-2"/>
                <w:sz w:val="24"/>
              </w:rPr>
              <w:t xml:space="preserve"> </w:t>
            </w:r>
            <w:r>
              <w:rPr>
                <w:sz w:val="24"/>
              </w:rPr>
              <w:t>with 50%</w:t>
            </w:r>
            <w:r>
              <w:rPr>
                <w:spacing w:val="-1"/>
                <w:sz w:val="24"/>
              </w:rPr>
              <w:t xml:space="preserve"> </w:t>
            </w:r>
            <w:r>
              <w:rPr>
                <w:spacing w:val="-2"/>
                <w:sz w:val="24"/>
              </w:rPr>
              <w:t>weightage)</w:t>
            </w:r>
          </w:p>
        </w:tc>
        <w:tc>
          <w:tcPr>
            <w:tcW w:w="1787" w:type="dxa"/>
          </w:tcPr>
          <w:p w14:paraId="036E505F" w14:textId="77777777" w:rsidR="00B40BF7" w:rsidRDefault="00B40BF7" w:rsidP="002C0466">
            <w:pPr>
              <w:pStyle w:val="TableParagraph"/>
              <w:rPr>
                <w:sz w:val="24"/>
              </w:rPr>
            </w:pPr>
          </w:p>
          <w:p w14:paraId="3A0E0409" w14:textId="77777777" w:rsidR="00B40BF7" w:rsidRDefault="00B40BF7" w:rsidP="002C0466">
            <w:pPr>
              <w:pStyle w:val="TableParagraph"/>
              <w:spacing w:before="15"/>
              <w:rPr>
                <w:sz w:val="24"/>
              </w:rPr>
            </w:pPr>
          </w:p>
          <w:p w14:paraId="46BD9799" w14:textId="77777777" w:rsidR="00B40BF7" w:rsidRDefault="00B40BF7" w:rsidP="002C0466">
            <w:pPr>
              <w:pStyle w:val="TableParagraph"/>
              <w:ind w:left="187" w:right="124"/>
              <w:jc w:val="center"/>
              <w:rPr>
                <w:sz w:val="24"/>
              </w:rPr>
            </w:pPr>
            <w:r>
              <w:rPr>
                <w:spacing w:val="-5"/>
                <w:sz w:val="24"/>
              </w:rPr>
              <w:t>25</w:t>
            </w:r>
          </w:p>
        </w:tc>
      </w:tr>
      <w:tr w:rsidR="00B40BF7" w14:paraId="248FD3F3" w14:textId="77777777" w:rsidTr="002C0466">
        <w:trPr>
          <w:trHeight w:val="522"/>
        </w:trPr>
        <w:tc>
          <w:tcPr>
            <w:tcW w:w="996" w:type="dxa"/>
          </w:tcPr>
          <w:p w14:paraId="7410CE7D" w14:textId="77777777" w:rsidR="00B40BF7" w:rsidRDefault="00B40BF7" w:rsidP="002C0466">
            <w:pPr>
              <w:pStyle w:val="TableParagraph"/>
              <w:spacing w:before="22"/>
              <w:ind w:left="65"/>
              <w:jc w:val="center"/>
              <w:rPr>
                <w:sz w:val="24"/>
              </w:rPr>
            </w:pPr>
            <w:r>
              <w:rPr>
                <w:spacing w:val="-10"/>
                <w:sz w:val="24"/>
              </w:rPr>
              <w:t>2</w:t>
            </w:r>
          </w:p>
        </w:tc>
        <w:tc>
          <w:tcPr>
            <w:tcW w:w="7585" w:type="dxa"/>
          </w:tcPr>
          <w:p w14:paraId="43CE8553" w14:textId="77777777" w:rsidR="00B40BF7" w:rsidRDefault="00B40BF7" w:rsidP="002C0466">
            <w:pPr>
              <w:pStyle w:val="TableParagraph"/>
              <w:spacing w:before="22"/>
              <w:ind w:left="33"/>
              <w:rPr>
                <w:sz w:val="24"/>
              </w:rPr>
            </w:pPr>
            <w:r>
              <w:rPr>
                <w:spacing w:val="-2"/>
                <w:sz w:val="24"/>
              </w:rPr>
              <w:t>Assignment</w:t>
            </w:r>
          </w:p>
        </w:tc>
        <w:tc>
          <w:tcPr>
            <w:tcW w:w="1787" w:type="dxa"/>
          </w:tcPr>
          <w:p w14:paraId="64DD9AFD" w14:textId="77777777" w:rsidR="00B40BF7" w:rsidRDefault="00B40BF7" w:rsidP="002C0466">
            <w:pPr>
              <w:pStyle w:val="TableParagraph"/>
              <w:spacing w:before="22"/>
              <w:ind w:left="187" w:right="129"/>
              <w:jc w:val="center"/>
              <w:rPr>
                <w:sz w:val="24"/>
              </w:rPr>
            </w:pPr>
            <w:r>
              <w:rPr>
                <w:spacing w:val="-10"/>
                <w:sz w:val="24"/>
              </w:rPr>
              <w:t>5</w:t>
            </w:r>
          </w:p>
        </w:tc>
      </w:tr>
      <w:tr w:rsidR="00B40BF7" w14:paraId="52FAFA27" w14:textId="77777777" w:rsidTr="002C0466">
        <w:trPr>
          <w:trHeight w:val="520"/>
        </w:trPr>
        <w:tc>
          <w:tcPr>
            <w:tcW w:w="996" w:type="dxa"/>
          </w:tcPr>
          <w:p w14:paraId="3CC2C44E" w14:textId="77777777" w:rsidR="00B40BF7" w:rsidRDefault="00B40BF7" w:rsidP="002C0466">
            <w:pPr>
              <w:pStyle w:val="TableParagraph"/>
              <w:spacing w:before="20"/>
              <w:ind w:left="65"/>
              <w:jc w:val="center"/>
              <w:rPr>
                <w:sz w:val="24"/>
              </w:rPr>
            </w:pPr>
            <w:r>
              <w:rPr>
                <w:spacing w:val="-10"/>
                <w:sz w:val="24"/>
              </w:rPr>
              <w:t>3</w:t>
            </w:r>
          </w:p>
        </w:tc>
        <w:tc>
          <w:tcPr>
            <w:tcW w:w="7585" w:type="dxa"/>
          </w:tcPr>
          <w:p w14:paraId="16F1B290" w14:textId="77777777" w:rsidR="00B40BF7" w:rsidRDefault="00B40BF7" w:rsidP="002C0466">
            <w:pPr>
              <w:pStyle w:val="TableParagraph"/>
              <w:spacing w:before="20"/>
              <w:ind w:left="33"/>
              <w:rPr>
                <w:sz w:val="24"/>
              </w:rPr>
            </w:pPr>
            <w:r>
              <w:rPr>
                <w:spacing w:val="-2"/>
                <w:sz w:val="24"/>
              </w:rPr>
              <w:t>Seminar</w:t>
            </w:r>
          </w:p>
        </w:tc>
        <w:tc>
          <w:tcPr>
            <w:tcW w:w="1787" w:type="dxa"/>
          </w:tcPr>
          <w:p w14:paraId="515C0A10" w14:textId="77777777" w:rsidR="00B40BF7" w:rsidRDefault="00B40BF7" w:rsidP="002C0466">
            <w:pPr>
              <w:pStyle w:val="TableParagraph"/>
              <w:spacing w:before="20"/>
              <w:ind w:left="187" w:right="105"/>
              <w:jc w:val="center"/>
              <w:rPr>
                <w:sz w:val="24"/>
              </w:rPr>
            </w:pPr>
            <w:r>
              <w:rPr>
                <w:spacing w:val="-10"/>
                <w:sz w:val="24"/>
              </w:rPr>
              <w:t>5</w:t>
            </w:r>
          </w:p>
        </w:tc>
      </w:tr>
      <w:tr w:rsidR="00B40BF7" w14:paraId="77C3DE33" w14:textId="77777777" w:rsidTr="002C0466">
        <w:trPr>
          <w:trHeight w:val="522"/>
        </w:trPr>
        <w:tc>
          <w:tcPr>
            <w:tcW w:w="996" w:type="dxa"/>
          </w:tcPr>
          <w:p w14:paraId="015B8B0E" w14:textId="77777777" w:rsidR="00B40BF7" w:rsidRDefault="00B40BF7" w:rsidP="002C0466">
            <w:pPr>
              <w:pStyle w:val="TableParagraph"/>
              <w:spacing w:before="22"/>
              <w:ind w:left="65"/>
              <w:jc w:val="center"/>
              <w:rPr>
                <w:sz w:val="24"/>
              </w:rPr>
            </w:pPr>
            <w:r>
              <w:rPr>
                <w:spacing w:val="-10"/>
                <w:sz w:val="24"/>
              </w:rPr>
              <w:t>4</w:t>
            </w:r>
          </w:p>
        </w:tc>
        <w:tc>
          <w:tcPr>
            <w:tcW w:w="7585" w:type="dxa"/>
          </w:tcPr>
          <w:p w14:paraId="2FF2463E" w14:textId="77777777" w:rsidR="00B40BF7" w:rsidRDefault="00B40BF7" w:rsidP="002C0466">
            <w:pPr>
              <w:pStyle w:val="TableParagraph"/>
              <w:spacing w:before="22"/>
              <w:ind w:left="33"/>
              <w:rPr>
                <w:sz w:val="24"/>
              </w:rPr>
            </w:pPr>
            <w:r>
              <w:rPr>
                <w:spacing w:val="-2"/>
                <w:sz w:val="24"/>
              </w:rPr>
              <w:t>Viva</w:t>
            </w:r>
            <w:r>
              <w:rPr>
                <w:spacing w:val="-13"/>
                <w:sz w:val="24"/>
              </w:rPr>
              <w:t xml:space="preserve"> </w:t>
            </w:r>
            <w:r>
              <w:rPr>
                <w:spacing w:val="-4"/>
                <w:sz w:val="24"/>
              </w:rPr>
              <w:t>Voce</w:t>
            </w:r>
          </w:p>
        </w:tc>
        <w:tc>
          <w:tcPr>
            <w:tcW w:w="1787" w:type="dxa"/>
          </w:tcPr>
          <w:p w14:paraId="7C7D8E2A" w14:textId="77777777" w:rsidR="00B40BF7" w:rsidRDefault="00B40BF7" w:rsidP="002C0466">
            <w:pPr>
              <w:pStyle w:val="TableParagraph"/>
              <w:spacing w:before="22"/>
              <w:ind w:left="187" w:right="105"/>
              <w:jc w:val="center"/>
              <w:rPr>
                <w:sz w:val="24"/>
              </w:rPr>
            </w:pPr>
            <w:r>
              <w:rPr>
                <w:spacing w:val="-10"/>
                <w:sz w:val="24"/>
              </w:rPr>
              <w:t>3</w:t>
            </w:r>
          </w:p>
        </w:tc>
      </w:tr>
      <w:tr w:rsidR="00B40BF7" w14:paraId="404DD37A" w14:textId="77777777" w:rsidTr="002C0466">
        <w:trPr>
          <w:trHeight w:val="522"/>
        </w:trPr>
        <w:tc>
          <w:tcPr>
            <w:tcW w:w="996" w:type="dxa"/>
          </w:tcPr>
          <w:p w14:paraId="30303334" w14:textId="77777777" w:rsidR="00B40BF7" w:rsidRDefault="00B40BF7" w:rsidP="002C0466">
            <w:pPr>
              <w:pStyle w:val="TableParagraph"/>
              <w:spacing w:before="22"/>
              <w:ind w:left="65"/>
              <w:jc w:val="center"/>
              <w:rPr>
                <w:spacing w:val="-10"/>
                <w:sz w:val="24"/>
              </w:rPr>
            </w:pPr>
            <w:r>
              <w:rPr>
                <w:spacing w:val="-10"/>
                <w:sz w:val="24"/>
              </w:rPr>
              <w:t>5</w:t>
            </w:r>
          </w:p>
        </w:tc>
        <w:tc>
          <w:tcPr>
            <w:tcW w:w="7585" w:type="dxa"/>
          </w:tcPr>
          <w:p w14:paraId="4429224A" w14:textId="77777777" w:rsidR="00B40BF7" w:rsidRDefault="00B40BF7" w:rsidP="002C0466">
            <w:pPr>
              <w:pStyle w:val="TableParagraph"/>
              <w:spacing w:before="22"/>
              <w:ind w:left="33"/>
              <w:rPr>
                <w:spacing w:val="-2"/>
                <w:sz w:val="24"/>
              </w:rPr>
            </w:pPr>
            <w:r>
              <w:rPr>
                <w:spacing w:val="-2"/>
                <w:sz w:val="24"/>
              </w:rPr>
              <w:t xml:space="preserve">Clean &amp; green and Attendance </w:t>
            </w:r>
          </w:p>
        </w:tc>
        <w:tc>
          <w:tcPr>
            <w:tcW w:w="1787" w:type="dxa"/>
          </w:tcPr>
          <w:p w14:paraId="791546E6" w14:textId="77777777" w:rsidR="00B40BF7" w:rsidRDefault="00B40BF7" w:rsidP="002C0466">
            <w:pPr>
              <w:pStyle w:val="TableParagraph"/>
              <w:spacing w:before="22"/>
              <w:ind w:left="187" w:right="105"/>
              <w:jc w:val="center"/>
              <w:rPr>
                <w:spacing w:val="-10"/>
                <w:sz w:val="24"/>
              </w:rPr>
            </w:pPr>
            <w:r>
              <w:rPr>
                <w:spacing w:val="-10"/>
                <w:sz w:val="24"/>
              </w:rPr>
              <w:t>2</w:t>
            </w:r>
          </w:p>
        </w:tc>
      </w:tr>
      <w:tr w:rsidR="00B40BF7" w14:paraId="0B3C13AE" w14:textId="77777777" w:rsidTr="002C0466">
        <w:trPr>
          <w:trHeight w:val="863"/>
        </w:trPr>
        <w:tc>
          <w:tcPr>
            <w:tcW w:w="996" w:type="dxa"/>
          </w:tcPr>
          <w:p w14:paraId="04B6B4C8" w14:textId="77777777" w:rsidR="00B40BF7" w:rsidRDefault="00B40BF7" w:rsidP="002C0466">
            <w:pPr>
              <w:pStyle w:val="TableParagraph"/>
              <w:spacing w:before="22"/>
              <w:ind w:left="65"/>
              <w:jc w:val="center"/>
              <w:rPr>
                <w:sz w:val="24"/>
              </w:rPr>
            </w:pPr>
            <w:r>
              <w:rPr>
                <w:spacing w:val="-10"/>
                <w:sz w:val="24"/>
              </w:rPr>
              <w:t>6</w:t>
            </w:r>
          </w:p>
        </w:tc>
        <w:tc>
          <w:tcPr>
            <w:tcW w:w="7585" w:type="dxa"/>
          </w:tcPr>
          <w:p w14:paraId="70421EBE" w14:textId="77777777" w:rsidR="00B40BF7" w:rsidRDefault="00B40BF7" w:rsidP="002C0466">
            <w:pPr>
              <w:pStyle w:val="TableParagraph"/>
              <w:spacing w:before="22"/>
              <w:ind w:left="19"/>
              <w:rPr>
                <w:sz w:val="24"/>
              </w:rPr>
            </w:pPr>
            <w:r>
              <w:rPr>
                <w:sz w:val="24"/>
              </w:rPr>
              <w:t>Project</w:t>
            </w:r>
            <w:r>
              <w:rPr>
                <w:spacing w:val="-3"/>
                <w:sz w:val="24"/>
              </w:rPr>
              <w:t xml:space="preserve"> </w:t>
            </w:r>
            <w:r>
              <w:rPr>
                <w:spacing w:val="-2"/>
                <w:sz w:val="24"/>
              </w:rPr>
              <w:t>Report</w:t>
            </w:r>
          </w:p>
        </w:tc>
        <w:tc>
          <w:tcPr>
            <w:tcW w:w="1787" w:type="dxa"/>
          </w:tcPr>
          <w:p w14:paraId="33A240CE" w14:textId="77777777" w:rsidR="00B40BF7" w:rsidRDefault="00B40BF7" w:rsidP="002C0466">
            <w:pPr>
              <w:pStyle w:val="TableParagraph"/>
              <w:spacing w:before="17"/>
              <w:rPr>
                <w:sz w:val="24"/>
              </w:rPr>
            </w:pPr>
          </w:p>
          <w:p w14:paraId="729CFA52" w14:textId="77777777" w:rsidR="00B40BF7" w:rsidRDefault="00B40BF7" w:rsidP="002C0466">
            <w:pPr>
              <w:pStyle w:val="TableParagraph"/>
              <w:spacing w:before="1"/>
              <w:ind w:left="187" w:right="219"/>
              <w:jc w:val="center"/>
              <w:rPr>
                <w:sz w:val="24"/>
              </w:rPr>
            </w:pPr>
            <w:r>
              <w:rPr>
                <w:spacing w:val="-5"/>
                <w:sz w:val="24"/>
              </w:rPr>
              <w:t>10</w:t>
            </w:r>
          </w:p>
        </w:tc>
      </w:tr>
      <w:tr w:rsidR="00B40BF7" w14:paraId="107B710F" w14:textId="77777777" w:rsidTr="002C0466">
        <w:trPr>
          <w:trHeight w:val="527"/>
        </w:trPr>
        <w:tc>
          <w:tcPr>
            <w:tcW w:w="8581" w:type="dxa"/>
            <w:gridSpan w:val="2"/>
            <w:shd w:val="clear" w:color="auto" w:fill="A6A6A6"/>
          </w:tcPr>
          <w:p w14:paraId="1ACB9F4E" w14:textId="77777777" w:rsidR="00B40BF7" w:rsidRDefault="00B40BF7" w:rsidP="002C0466">
            <w:pPr>
              <w:pStyle w:val="TableParagraph"/>
              <w:spacing w:before="20"/>
              <w:ind w:left="39"/>
              <w:jc w:val="center"/>
              <w:rPr>
                <w:b/>
                <w:sz w:val="24"/>
              </w:rPr>
            </w:pPr>
            <w:r>
              <w:rPr>
                <w:b/>
                <w:spacing w:val="-2"/>
                <w:sz w:val="24"/>
              </w:rPr>
              <w:t>TOTAL</w:t>
            </w:r>
          </w:p>
        </w:tc>
        <w:tc>
          <w:tcPr>
            <w:tcW w:w="1787" w:type="dxa"/>
            <w:shd w:val="clear" w:color="auto" w:fill="A6A6A6"/>
          </w:tcPr>
          <w:p w14:paraId="10AB2371" w14:textId="77777777" w:rsidR="00B40BF7" w:rsidRDefault="00B40BF7" w:rsidP="002C0466">
            <w:pPr>
              <w:pStyle w:val="TableParagraph"/>
              <w:spacing w:before="20"/>
              <w:ind w:left="219" w:right="32"/>
              <w:jc w:val="center"/>
              <w:rPr>
                <w:b/>
                <w:sz w:val="24"/>
              </w:rPr>
            </w:pPr>
            <w:r>
              <w:rPr>
                <w:b/>
                <w:spacing w:val="-5"/>
                <w:sz w:val="24"/>
              </w:rPr>
              <w:t>50</w:t>
            </w:r>
          </w:p>
        </w:tc>
      </w:tr>
    </w:tbl>
    <w:p w14:paraId="6AACF91B" w14:textId="77777777" w:rsidR="00B40BF7" w:rsidRDefault="00B40BF7" w:rsidP="00B40BF7">
      <w:pPr>
        <w:pStyle w:val="TableParagraph"/>
        <w:jc w:val="center"/>
        <w:rPr>
          <w:b/>
          <w:sz w:val="24"/>
        </w:rPr>
        <w:sectPr w:rsidR="00B40BF7" w:rsidSect="00B40BF7">
          <w:pgSz w:w="12240" w:h="15840"/>
          <w:pgMar w:top="680" w:right="425" w:bottom="280" w:left="425" w:header="720" w:footer="720" w:gutter="0"/>
          <w:cols w:space="720"/>
        </w:sectPr>
      </w:pPr>
    </w:p>
    <w:p w14:paraId="08DD648B" w14:textId="77777777" w:rsidR="00B40BF7" w:rsidRDefault="00B40BF7" w:rsidP="00B40BF7">
      <w:pPr>
        <w:pStyle w:val="Heading3"/>
        <w:ind w:left="876"/>
        <w:jc w:val="center"/>
      </w:pPr>
      <w:r>
        <w:rPr>
          <w:u w:val="single"/>
        </w:rPr>
        <w:lastRenderedPageBreak/>
        <w:t>Component</w:t>
      </w:r>
      <w:r>
        <w:rPr>
          <w:spacing w:val="-6"/>
          <w:u w:val="single"/>
        </w:rPr>
        <w:t xml:space="preserve"> </w:t>
      </w:r>
      <w:r>
        <w:rPr>
          <w:u w:val="single"/>
        </w:rPr>
        <w:t>1:</w:t>
      </w:r>
      <w:r>
        <w:rPr>
          <w:spacing w:val="-5"/>
          <w:u w:val="single"/>
        </w:rPr>
        <w:t xml:space="preserve"> </w:t>
      </w:r>
      <w:r>
        <w:rPr>
          <w:u w:val="single"/>
        </w:rPr>
        <w:t>Internal</w:t>
      </w:r>
      <w:r>
        <w:rPr>
          <w:spacing w:val="-3"/>
          <w:u w:val="single"/>
        </w:rPr>
        <w:t xml:space="preserve"> </w:t>
      </w:r>
      <w:r>
        <w:rPr>
          <w:u w:val="single"/>
        </w:rPr>
        <w:t>Evaluation</w:t>
      </w:r>
      <w:r>
        <w:rPr>
          <w:spacing w:val="-4"/>
          <w:u w:val="single"/>
        </w:rPr>
        <w:t xml:space="preserve"> </w:t>
      </w:r>
      <w:r>
        <w:rPr>
          <w:u w:val="single"/>
        </w:rPr>
        <w:t>(Mid</w:t>
      </w:r>
      <w:r>
        <w:rPr>
          <w:spacing w:val="-2"/>
          <w:u w:val="single"/>
        </w:rPr>
        <w:t xml:space="preserve"> </w:t>
      </w:r>
      <w:r>
        <w:rPr>
          <w:u w:val="single"/>
        </w:rPr>
        <w:t>Exams)</w:t>
      </w:r>
      <w:r>
        <w:rPr>
          <w:spacing w:val="-3"/>
          <w:u w:val="single"/>
        </w:rPr>
        <w:t xml:space="preserve"> </w:t>
      </w:r>
      <w:r>
        <w:rPr>
          <w:u w:val="single"/>
        </w:rPr>
        <w:t>(25</w:t>
      </w:r>
      <w:r>
        <w:rPr>
          <w:spacing w:val="-3"/>
          <w:u w:val="single"/>
        </w:rPr>
        <w:t xml:space="preserve"> </w:t>
      </w:r>
      <w:r>
        <w:rPr>
          <w:spacing w:val="-2"/>
          <w:u w:val="single"/>
        </w:rPr>
        <w:t>Marks)</w:t>
      </w:r>
    </w:p>
    <w:p w14:paraId="3066D2E8" w14:textId="77777777" w:rsidR="00B40BF7" w:rsidRDefault="00B40BF7" w:rsidP="00B40BF7">
      <w:pPr>
        <w:pStyle w:val="BodyText"/>
        <w:rPr>
          <w:b/>
          <w:sz w:val="22"/>
        </w:rPr>
      </w:pPr>
    </w:p>
    <w:p w14:paraId="73B5E0C6" w14:textId="77777777" w:rsidR="00B40BF7" w:rsidRDefault="00B40BF7" w:rsidP="00B40BF7">
      <w:pPr>
        <w:spacing w:line="268" w:lineRule="auto"/>
        <w:ind w:left="885" w:right="324" w:hanging="10"/>
      </w:pPr>
      <w:r>
        <w:t>Two</w:t>
      </w:r>
      <w:r>
        <w:rPr>
          <w:spacing w:val="-14"/>
        </w:rPr>
        <w:t xml:space="preserve"> </w:t>
      </w:r>
      <w:r>
        <w:t>Internal</w:t>
      </w:r>
      <w:r>
        <w:rPr>
          <w:spacing w:val="-11"/>
        </w:rPr>
        <w:t xml:space="preserve"> </w:t>
      </w:r>
      <w:r>
        <w:t>Mid</w:t>
      </w:r>
      <w:r>
        <w:rPr>
          <w:spacing w:val="-12"/>
        </w:rPr>
        <w:t xml:space="preserve"> </w:t>
      </w:r>
      <w:r>
        <w:t>Exams</w:t>
      </w:r>
      <w:r>
        <w:rPr>
          <w:spacing w:val="-11"/>
        </w:rPr>
        <w:t xml:space="preserve"> </w:t>
      </w:r>
      <w:r>
        <w:t>will</w:t>
      </w:r>
      <w:r>
        <w:rPr>
          <w:spacing w:val="-11"/>
        </w:rPr>
        <w:t xml:space="preserve"> </w:t>
      </w:r>
      <w:r>
        <w:t>be</w:t>
      </w:r>
      <w:r>
        <w:rPr>
          <w:spacing w:val="-12"/>
        </w:rPr>
        <w:t xml:space="preserve"> </w:t>
      </w:r>
      <w:r>
        <w:t>conducted</w:t>
      </w:r>
      <w:r>
        <w:rPr>
          <w:spacing w:val="-12"/>
        </w:rPr>
        <w:t xml:space="preserve"> </w:t>
      </w:r>
      <w:r>
        <w:t>25</w:t>
      </w:r>
      <w:r>
        <w:rPr>
          <w:spacing w:val="-12"/>
        </w:rPr>
        <w:t xml:space="preserve"> </w:t>
      </w:r>
      <w:r>
        <w:t>Marks</w:t>
      </w:r>
      <w:r>
        <w:rPr>
          <w:spacing w:val="-11"/>
        </w:rPr>
        <w:t xml:space="preserve"> </w:t>
      </w:r>
      <w:r>
        <w:t>each</w:t>
      </w:r>
      <w:r>
        <w:rPr>
          <w:spacing w:val="-12"/>
        </w:rPr>
        <w:t xml:space="preserve"> </w:t>
      </w:r>
      <w:r>
        <w:t>and</w:t>
      </w:r>
      <w:r>
        <w:rPr>
          <w:spacing w:val="-12"/>
        </w:rPr>
        <w:t xml:space="preserve"> </w:t>
      </w:r>
      <w:r>
        <w:t>scores</w:t>
      </w:r>
      <w:r>
        <w:rPr>
          <w:spacing w:val="-11"/>
        </w:rPr>
        <w:t xml:space="preserve"> </w:t>
      </w:r>
      <w:r>
        <w:t>will</w:t>
      </w:r>
      <w:r>
        <w:rPr>
          <w:spacing w:val="-11"/>
        </w:rPr>
        <w:t xml:space="preserve"> </w:t>
      </w:r>
      <w:r>
        <w:t>be</w:t>
      </w:r>
      <w:r>
        <w:rPr>
          <w:spacing w:val="-12"/>
        </w:rPr>
        <w:t xml:space="preserve"> </w:t>
      </w:r>
      <w:r>
        <w:t>averaged.</w:t>
      </w:r>
      <w:r>
        <w:rPr>
          <w:spacing w:val="-19"/>
        </w:rPr>
        <w:t xml:space="preserve"> </w:t>
      </w:r>
      <w:r>
        <w:t>Attendance</w:t>
      </w:r>
      <w:r>
        <w:rPr>
          <w:spacing w:val="-11"/>
        </w:rPr>
        <w:t xml:space="preserve"> </w:t>
      </w:r>
      <w:r>
        <w:t>to</w:t>
      </w:r>
      <w:r>
        <w:rPr>
          <w:spacing w:val="-12"/>
        </w:rPr>
        <w:t xml:space="preserve"> </w:t>
      </w:r>
      <w:r>
        <w:t>Mid</w:t>
      </w:r>
      <w:r>
        <w:rPr>
          <w:spacing w:val="-12"/>
        </w:rPr>
        <w:t xml:space="preserve"> </w:t>
      </w:r>
      <w:r>
        <w:t>Exams will as per the College procedures and will be conducted by the Controller of Examinations College wide.</w:t>
      </w:r>
    </w:p>
    <w:p w14:paraId="237D0B9C" w14:textId="77777777" w:rsidR="00B40BF7" w:rsidRDefault="00B40BF7" w:rsidP="00B40BF7">
      <w:pPr>
        <w:pStyle w:val="BodyText"/>
        <w:spacing w:before="2"/>
        <w:rPr>
          <w:sz w:val="22"/>
        </w:rPr>
      </w:pPr>
    </w:p>
    <w:p w14:paraId="0F3326EF" w14:textId="77777777" w:rsidR="00B40BF7" w:rsidRDefault="00B40BF7" w:rsidP="00B40BF7">
      <w:pPr>
        <w:pStyle w:val="BodyText"/>
        <w:ind w:left="876"/>
      </w:pPr>
      <w:r>
        <w:rPr>
          <w:color w:val="1F3762"/>
          <w:u w:val="single" w:color="1F3762"/>
        </w:rPr>
        <w:t>Suggestive</w:t>
      </w:r>
      <w:r>
        <w:rPr>
          <w:color w:val="1F3762"/>
          <w:spacing w:val="-2"/>
          <w:u w:val="single" w:color="1F3762"/>
        </w:rPr>
        <w:t xml:space="preserve"> </w:t>
      </w:r>
      <w:r>
        <w:rPr>
          <w:color w:val="1F3762"/>
          <w:u w:val="single" w:color="1F3762"/>
        </w:rPr>
        <w:t>Question</w:t>
      </w:r>
      <w:r>
        <w:rPr>
          <w:color w:val="1F3762"/>
          <w:spacing w:val="-1"/>
          <w:u w:val="single" w:color="1F3762"/>
        </w:rPr>
        <w:t xml:space="preserve"> </w:t>
      </w:r>
      <w:r>
        <w:rPr>
          <w:color w:val="1F3762"/>
          <w:u w:val="single" w:color="1F3762"/>
        </w:rPr>
        <w:t>Paper Pattern</w:t>
      </w:r>
      <w:r>
        <w:rPr>
          <w:color w:val="1F3762"/>
          <w:spacing w:val="-1"/>
          <w:u w:val="single" w:color="1F3762"/>
        </w:rPr>
        <w:t xml:space="preserve"> </w:t>
      </w:r>
      <w:r>
        <w:rPr>
          <w:color w:val="1F3762"/>
          <w:u w:val="single" w:color="1F3762"/>
        </w:rPr>
        <w:t>for</w:t>
      </w:r>
      <w:r>
        <w:rPr>
          <w:color w:val="1F3762"/>
          <w:spacing w:val="-1"/>
          <w:u w:val="single" w:color="1F3762"/>
        </w:rPr>
        <w:t xml:space="preserve"> </w:t>
      </w:r>
      <w:r>
        <w:rPr>
          <w:color w:val="1F3762"/>
          <w:u w:val="single" w:color="1F3762"/>
        </w:rPr>
        <w:t>CIE</w:t>
      </w:r>
      <w:r>
        <w:rPr>
          <w:color w:val="1F3762"/>
          <w:spacing w:val="-1"/>
          <w:u w:val="single" w:color="1F3762"/>
        </w:rPr>
        <w:t xml:space="preserve"> </w:t>
      </w:r>
      <w:r>
        <w:rPr>
          <w:color w:val="1F3762"/>
          <w:u w:val="single" w:color="1F3762"/>
        </w:rPr>
        <w:t>I</w:t>
      </w:r>
      <w:r>
        <w:rPr>
          <w:color w:val="1F3762"/>
          <w:spacing w:val="-1"/>
          <w:u w:val="single" w:color="1F3762"/>
        </w:rPr>
        <w:t xml:space="preserve"> </w:t>
      </w:r>
      <w:r>
        <w:rPr>
          <w:color w:val="1F3762"/>
          <w:u w:val="single" w:color="1F3762"/>
        </w:rPr>
        <w:t>&amp; CIE</w:t>
      </w:r>
      <w:r>
        <w:rPr>
          <w:color w:val="1F3762"/>
          <w:spacing w:val="-1"/>
          <w:u w:val="single" w:color="1F3762"/>
        </w:rPr>
        <w:t xml:space="preserve"> </w:t>
      </w:r>
      <w:r>
        <w:rPr>
          <w:color w:val="1F3762"/>
          <w:u w:val="single" w:color="1F3762"/>
        </w:rPr>
        <w:t>II</w:t>
      </w:r>
      <w:r>
        <w:rPr>
          <w:color w:val="1F3762"/>
          <w:spacing w:val="-1"/>
          <w:u w:val="single" w:color="1F3762"/>
        </w:rPr>
        <w:t xml:space="preserve"> </w:t>
      </w:r>
      <w:r>
        <w:rPr>
          <w:color w:val="1F3762"/>
          <w:u w:val="single" w:color="1F3762"/>
        </w:rPr>
        <w:t>(Based on</w:t>
      </w:r>
      <w:r>
        <w:rPr>
          <w:color w:val="1F3762"/>
          <w:spacing w:val="-1"/>
          <w:u w:val="single" w:color="1F3762"/>
        </w:rPr>
        <w:t xml:space="preserve"> </w:t>
      </w:r>
      <w:r>
        <w:rPr>
          <w:color w:val="1F3762"/>
          <w:u w:val="single" w:color="1F3762"/>
        </w:rPr>
        <w:t>Blooms</w:t>
      </w:r>
      <w:r>
        <w:rPr>
          <w:color w:val="1F3762"/>
          <w:spacing w:val="-5"/>
          <w:u w:val="single" w:color="1F3762"/>
        </w:rPr>
        <w:t xml:space="preserve"> </w:t>
      </w:r>
      <w:r>
        <w:rPr>
          <w:color w:val="1F3762"/>
          <w:spacing w:val="-2"/>
          <w:u w:val="single" w:color="1F3762"/>
        </w:rPr>
        <w:t>Taxonomy):</w:t>
      </w:r>
    </w:p>
    <w:p w14:paraId="38694856" w14:textId="77777777" w:rsidR="00B40BF7" w:rsidRDefault="00B40BF7" w:rsidP="00B40BF7">
      <w:pPr>
        <w:pStyle w:val="BodyText"/>
        <w:rPr>
          <w:sz w:val="22"/>
        </w:rPr>
      </w:pPr>
    </w:p>
    <w:p w14:paraId="3A08D6D8" w14:textId="77777777" w:rsidR="00B40BF7" w:rsidRDefault="00B40BF7" w:rsidP="00B40BF7">
      <w:pPr>
        <w:spacing w:line="268" w:lineRule="auto"/>
        <w:ind w:left="1473" w:hanging="394"/>
      </w:pPr>
      <w:r>
        <w:t>Though</w:t>
      </w:r>
      <w:r>
        <w:rPr>
          <w:spacing w:val="27"/>
        </w:rPr>
        <w:t xml:space="preserve"> </w:t>
      </w:r>
      <w:r>
        <w:t>the</w:t>
      </w:r>
      <w:r>
        <w:rPr>
          <w:spacing w:val="28"/>
        </w:rPr>
        <w:t xml:space="preserve"> </w:t>
      </w:r>
      <w:r>
        <w:t>faculty</w:t>
      </w:r>
      <w:r>
        <w:rPr>
          <w:spacing w:val="30"/>
        </w:rPr>
        <w:t xml:space="preserve"> </w:t>
      </w:r>
      <w:r>
        <w:t>concerned</w:t>
      </w:r>
      <w:r>
        <w:rPr>
          <w:spacing w:val="30"/>
        </w:rPr>
        <w:t xml:space="preserve"> </w:t>
      </w:r>
      <w:r>
        <w:t>is</w:t>
      </w:r>
      <w:r>
        <w:rPr>
          <w:spacing w:val="30"/>
        </w:rPr>
        <w:t xml:space="preserve"> </w:t>
      </w:r>
      <w:r>
        <w:t>empowered</w:t>
      </w:r>
      <w:r>
        <w:rPr>
          <w:spacing w:val="28"/>
        </w:rPr>
        <w:t xml:space="preserve"> </w:t>
      </w:r>
      <w:r>
        <w:t>to</w:t>
      </w:r>
      <w:r>
        <w:rPr>
          <w:spacing w:val="28"/>
        </w:rPr>
        <w:t xml:space="preserve"> </w:t>
      </w:r>
      <w:r>
        <w:t>adopt</w:t>
      </w:r>
      <w:r>
        <w:rPr>
          <w:spacing w:val="31"/>
        </w:rPr>
        <w:t xml:space="preserve"> </w:t>
      </w:r>
      <w:r>
        <w:t>their</w:t>
      </w:r>
      <w:r>
        <w:rPr>
          <w:spacing w:val="31"/>
        </w:rPr>
        <w:t xml:space="preserve"> </w:t>
      </w:r>
      <w:r>
        <w:t>own</w:t>
      </w:r>
      <w:r>
        <w:rPr>
          <w:spacing w:val="30"/>
        </w:rPr>
        <w:t xml:space="preserve"> </w:t>
      </w:r>
      <w:r>
        <w:t>pattern</w:t>
      </w:r>
      <w:r>
        <w:rPr>
          <w:spacing w:val="30"/>
        </w:rPr>
        <w:t xml:space="preserve"> </w:t>
      </w:r>
      <w:r>
        <w:t>for</w:t>
      </w:r>
      <w:r>
        <w:rPr>
          <w:spacing w:val="28"/>
        </w:rPr>
        <w:t xml:space="preserve"> </w:t>
      </w:r>
      <w:r>
        <w:t>question</w:t>
      </w:r>
      <w:r>
        <w:rPr>
          <w:spacing w:val="30"/>
        </w:rPr>
        <w:t xml:space="preserve"> </w:t>
      </w:r>
      <w:r>
        <w:t>paper,</w:t>
      </w:r>
      <w:r>
        <w:rPr>
          <w:spacing w:val="28"/>
        </w:rPr>
        <w:t xml:space="preserve"> </w:t>
      </w:r>
      <w:r>
        <w:t>a</w:t>
      </w:r>
      <w:r>
        <w:rPr>
          <w:spacing w:val="31"/>
        </w:rPr>
        <w:t xml:space="preserve"> </w:t>
      </w:r>
      <w:r>
        <w:t>general</w:t>
      </w:r>
      <w:r>
        <w:rPr>
          <w:spacing w:val="29"/>
        </w:rPr>
        <w:t xml:space="preserve"> </w:t>
      </w:r>
      <w:r>
        <w:t>and suggestive model for question paper is given below based on Blooms Taxonomy.</w:t>
      </w:r>
    </w:p>
    <w:p w14:paraId="002700E0" w14:textId="77777777" w:rsidR="00B40BF7" w:rsidRDefault="00B40BF7" w:rsidP="00B40BF7">
      <w:pPr>
        <w:pStyle w:val="BodyText"/>
        <w:spacing w:before="71"/>
        <w:rPr>
          <w:sz w:val="20"/>
        </w:rPr>
      </w:pPr>
    </w:p>
    <w:tbl>
      <w:tblPr>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2"/>
        <w:gridCol w:w="4849"/>
        <w:gridCol w:w="2593"/>
      </w:tblGrid>
      <w:tr w:rsidR="00B40BF7" w14:paraId="6F5BB464" w14:textId="77777777" w:rsidTr="002C0466">
        <w:trPr>
          <w:trHeight w:val="583"/>
        </w:trPr>
        <w:tc>
          <w:tcPr>
            <w:tcW w:w="2772" w:type="dxa"/>
            <w:shd w:val="clear" w:color="auto" w:fill="A6A6A6"/>
          </w:tcPr>
          <w:p w14:paraId="73595422" w14:textId="77777777" w:rsidR="00B40BF7" w:rsidRDefault="00B40BF7" w:rsidP="002C0466">
            <w:pPr>
              <w:pStyle w:val="TableParagraph"/>
              <w:spacing w:before="40"/>
              <w:ind w:left="73"/>
              <w:jc w:val="center"/>
              <w:rPr>
                <w:b/>
                <w:sz w:val="24"/>
              </w:rPr>
            </w:pPr>
            <w:r>
              <w:rPr>
                <w:b/>
                <w:sz w:val="24"/>
              </w:rPr>
              <w:t>S No of</w:t>
            </w:r>
            <w:r>
              <w:rPr>
                <w:b/>
                <w:spacing w:val="-2"/>
                <w:sz w:val="24"/>
              </w:rPr>
              <w:t xml:space="preserve"> Question</w:t>
            </w:r>
          </w:p>
        </w:tc>
        <w:tc>
          <w:tcPr>
            <w:tcW w:w="4849" w:type="dxa"/>
            <w:shd w:val="clear" w:color="auto" w:fill="A6A6A6"/>
          </w:tcPr>
          <w:p w14:paraId="44FD967C" w14:textId="77777777" w:rsidR="00B40BF7" w:rsidRDefault="00B40BF7" w:rsidP="002C0466">
            <w:pPr>
              <w:pStyle w:val="TableParagraph"/>
              <w:spacing w:before="40"/>
              <w:ind w:left="1491"/>
              <w:rPr>
                <w:b/>
                <w:sz w:val="24"/>
              </w:rPr>
            </w:pPr>
            <w:r>
              <w:rPr>
                <w:b/>
                <w:sz w:val="24"/>
              </w:rPr>
              <w:t>Learning</w:t>
            </w:r>
            <w:r>
              <w:rPr>
                <w:b/>
                <w:spacing w:val="-2"/>
                <w:sz w:val="24"/>
              </w:rPr>
              <w:t xml:space="preserve"> Objective</w:t>
            </w:r>
          </w:p>
        </w:tc>
        <w:tc>
          <w:tcPr>
            <w:tcW w:w="2593" w:type="dxa"/>
            <w:shd w:val="clear" w:color="auto" w:fill="A6A6A6"/>
          </w:tcPr>
          <w:p w14:paraId="4F82FE1E" w14:textId="77777777" w:rsidR="00B40BF7" w:rsidRDefault="00B40BF7" w:rsidP="002C0466">
            <w:pPr>
              <w:pStyle w:val="TableParagraph"/>
              <w:spacing w:before="40"/>
              <w:ind w:left="240" w:right="214"/>
              <w:jc w:val="center"/>
              <w:rPr>
                <w:b/>
                <w:sz w:val="24"/>
              </w:rPr>
            </w:pPr>
            <w:r>
              <w:rPr>
                <w:b/>
                <w:spacing w:val="-2"/>
                <w:sz w:val="24"/>
              </w:rPr>
              <w:t>Marks</w:t>
            </w:r>
          </w:p>
        </w:tc>
      </w:tr>
      <w:tr w:rsidR="00B40BF7" w14:paraId="5DF48E24" w14:textId="77777777" w:rsidTr="002C0466">
        <w:trPr>
          <w:trHeight w:val="350"/>
        </w:trPr>
        <w:tc>
          <w:tcPr>
            <w:tcW w:w="2772" w:type="dxa"/>
          </w:tcPr>
          <w:p w14:paraId="2C2444F5" w14:textId="77777777" w:rsidR="00B40BF7" w:rsidRDefault="00B40BF7" w:rsidP="002C0466">
            <w:pPr>
              <w:pStyle w:val="TableParagraph"/>
              <w:spacing w:before="42"/>
              <w:ind w:left="73" w:right="46"/>
              <w:jc w:val="center"/>
              <w:rPr>
                <w:sz w:val="24"/>
              </w:rPr>
            </w:pPr>
            <w:r>
              <w:rPr>
                <w:spacing w:val="-10"/>
                <w:sz w:val="24"/>
              </w:rPr>
              <w:t>1</w:t>
            </w:r>
          </w:p>
        </w:tc>
        <w:tc>
          <w:tcPr>
            <w:tcW w:w="4849" w:type="dxa"/>
          </w:tcPr>
          <w:p w14:paraId="067642C0" w14:textId="77777777" w:rsidR="00B40BF7" w:rsidRDefault="00B40BF7" w:rsidP="002C0466">
            <w:pPr>
              <w:pStyle w:val="TableParagraph"/>
              <w:spacing w:before="42"/>
              <w:ind w:left="14"/>
              <w:rPr>
                <w:sz w:val="24"/>
              </w:rPr>
            </w:pPr>
            <w:r>
              <w:rPr>
                <w:sz w:val="24"/>
              </w:rPr>
              <w:t>Memory</w:t>
            </w:r>
            <w:r>
              <w:rPr>
                <w:spacing w:val="-2"/>
                <w:sz w:val="24"/>
              </w:rPr>
              <w:t xml:space="preserve"> </w:t>
            </w:r>
            <w:r>
              <w:rPr>
                <w:sz w:val="24"/>
              </w:rPr>
              <w:t>based</w:t>
            </w:r>
            <w:r>
              <w:rPr>
                <w:spacing w:val="-2"/>
                <w:sz w:val="24"/>
              </w:rPr>
              <w:t xml:space="preserve"> (Remember)</w:t>
            </w:r>
          </w:p>
        </w:tc>
        <w:tc>
          <w:tcPr>
            <w:tcW w:w="2593" w:type="dxa"/>
          </w:tcPr>
          <w:p w14:paraId="01EB67C4" w14:textId="77777777" w:rsidR="00B40BF7" w:rsidRDefault="00B40BF7" w:rsidP="002C0466">
            <w:pPr>
              <w:pStyle w:val="TableParagraph"/>
              <w:spacing w:before="42"/>
              <w:ind w:left="26" w:right="219"/>
              <w:jc w:val="center"/>
              <w:rPr>
                <w:spacing w:val="-10"/>
                <w:sz w:val="24"/>
              </w:rPr>
            </w:pPr>
            <w:r>
              <w:rPr>
                <w:spacing w:val="-10"/>
                <w:sz w:val="24"/>
              </w:rPr>
              <w:t>2</w:t>
            </w:r>
          </w:p>
          <w:p w14:paraId="3EF87D88" w14:textId="77777777" w:rsidR="00B40BF7" w:rsidRDefault="00B40BF7" w:rsidP="002C0466">
            <w:pPr>
              <w:pStyle w:val="TableParagraph"/>
              <w:spacing w:before="42"/>
              <w:ind w:left="26" w:right="219"/>
              <w:jc w:val="center"/>
              <w:rPr>
                <w:sz w:val="24"/>
              </w:rPr>
            </w:pPr>
          </w:p>
        </w:tc>
      </w:tr>
      <w:tr w:rsidR="00B40BF7" w14:paraId="28537436" w14:textId="77777777" w:rsidTr="002C0466">
        <w:trPr>
          <w:trHeight w:val="350"/>
        </w:trPr>
        <w:tc>
          <w:tcPr>
            <w:tcW w:w="2772" w:type="dxa"/>
          </w:tcPr>
          <w:p w14:paraId="09FDF3B7" w14:textId="77777777" w:rsidR="00B40BF7" w:rsidRDefault="00B40BF7" w:rsidP="002C0466">
            <w:pPr>
              <w:pStyle w:val="TableParagraph"/>
              <w:spacing w:before="42"/>
              <w:ind w:left="73" w:right="46"/>
              <w:jc w:val="center"/>
              <w:rPr>
                <w:sz w:val="24"/>
              </w:rPr>
            </w:pPr>
            <w:r>
              <w:rPr>
                <w:spacing w:val="-10"/>
                <w:sz w:val="24"/>
              </w:rPr>
              <w:t>2</w:t>
            </w:r>
          </w:p>
        </w:tc>
        <w:tc>
          <w:tcPr>
            <w:tcW w:w="4849" w:type="dxa"/>
          </w:tcPr>
          <w:p w14:paraId="6E7B77E3" w14:textId="77777777" w:rsidR="00B40BF7" w:rsidRDefault="00B40BF7" w:rsidP="002C0466">
            <w:pPr>
              <w:pStyle w:val="TableParagraph"/>
              <w:spacing w:before="42"/>
              <w:ind w:left="14"/>
              <w:rPr>
                <w:sz w:val="24"/>
              </w:rPr>
            </w:pPr>
            <w:r>
              <w:rPr>
                <w:sz w:val="24"/>
              </w:rPr>
              <w:t>Understand</w:t>
            </w:r>
            <w:r>
              <w:rPr>
                <w:spacing w:val="-3"/>
                <w:sz w:val="24"/>
              </w:rPr>
              <w:t xml:space="preserve"> </w:t>
            </w:r>
            <w:r>
              <w:rPr>
                <w:spacing w:val="-2"/>
                <w:sz w:val="24"/>
              </w:rPr>
              <w:t>(Comprehension)</w:t>
            </w:r>
          </w:p>
        </w:tc>
        <w:tc>
          <w:tcPr>
            <w:tcW w:w="2593" w:type="dxa"/>
          </w:tcPr>
          <w:p w14:paraId="11B33974" w14:textId="77777777" w:rsidR="00B40BF7" w:rsidRDefault="00B40BF7" w:rsidP="002C0466">
            <w:pPr>
              <w:pStyle w:val="TableParagraph"/>
              <w:spacing w:before="42"/>
              <w:ind w:left="26" w:right="219"/>
              <w:jc w:val="center"/>
              <w:rPr>
                <w:spacing w:val="-10"/>
                <w:sz w:val="24"/>
              </w:rPr>
            </w:pPr>
            <w:r>
              <w:rPr>
                <w:spacing w:val="-10"/>
                <w:sz w:val="24"/>
              </w:rPr>
              <w:t>2</w:t>
            </w:r>
          </w:p>
          <w:p w14:paraId="23AFBF87" w14:textId="77777777" w:rsidR="00B40BF7" w:rsidRDefault="00B40BF7" w:rsidP="002C0466">
            <w:pPr>
              <w:pStyle w:val="TableParagraph"/>
              <w:spacing w:before="42"/>
              <w:ind w:left="26" w:right="219"/>
              <w:jc w:val="center"/>
              <w:rPr>
                <w:sz w:val="24"/>
              </w:rPr>
            </w:pPr>
          </w:p>
        </w:tc>
      </w:tr>
      <w:tr w:rsidR="00B40BF7" w14:paraId="00B51AD2" w14:textId="77777777" w:rsidTr="002C0466">
        <w:trPr>
          <w:trHeight w:val="347"/>
        </w:trPr>
        <w:tc>
          <w:tcPr>
            <w:tcW w:w="2772" w:type="dxa"/>
          </w:tcPr>
          <w:p w14:paraId="249E111D" w14:textId="77777777" w:rsidR="00B40BF7" w:rsidRDefault="00B40BF7" w:rsidP="002C0466">
            <w:pPr>
              <w:pStyle w:val="TableParagraph"/>
              <w:spacing w:before="39"/>
              <w:ind w:left="73" w:right="46"/>
              <w:jc w:val="center"/>
              <w:rPr>
                <w:sz w:val="24"/>
              </w:rPr>
            </w:pPr>
            <w:r>
              <w:rPr>
                <w:spacing w:val="-10"/>
                <w:sz w:val="24"/>
              </w:rPr>
              <w:t>3</w:t>
            </w:r>
          </w:p>
        </w:tc>
        <w:tc>
          <w:tcPr>
            <w:tcW w:w="4849" w:type="dxa"/>
          </w:tcPr>
          <w:p w14:paraId="5F0342AD" w14:textId="77777777" w:rsidR="00B40BF7" w:rsidRDefault="00B40BF7" w:rsidP="002C0466">
            <w:pPr>
              <w:pStyle w:val="TableParagraph"/>
              <w:spacing w:before="39"/>
              <w:ind w:left="14"/>
              <w:rPr>
                <w:sz w:val="24"/>
              </w:rPr>
            </w:pPr>
            <w:r>
              <w:rPr>
                <w:spacing w:val="-2"/>
                <w:sz w:val="24"/>
              </w:rPr>
              <w:t>Application</w:t>
            </w:r>
          </w:p>
        </w:tc>
        <w:tc>
          <w:tcPr>
            <w:tcW w:w="2593" w:type="dxa"/>
          </w:tcPr>
          <w:p w14:paraId="1B21C915" w14:textId="77777777" w:rsidR="00B40BF7" w:rsidRDefault="00B40BF7" w:rsidP="002C0466">
            <w:pPr>
              <w:pStyle w:val="TableParagraph"/>
              <w:spacing w:before="39"/>
              <w:ind w:left="26" w:right="219"/>
              <w:jc w:val="center"/>
              <w:rPr>
                <w:spacing w:val="-10"/>
                <w:sz w:val="24"/>
              </w:rPr>
            </w:pPr>
            <w:r>
              <w:rPr>
                <w:spacing w:val="-10"/>
                <w:sz w:val="24"/>
              </w:rPr>
              <w:t>3</w:t>
            </w:r>
          </w:p>
          <w:p w14:paraId="7A2BE31F" w14:textId="77777777" w:rsidR="00B40BF7" w:rsidRDefault="00B40BF7" w:rsidP="002C0466">
            <w:pPr>
              <w:pStyle w:val="TableParagraph"/>
              <w:spacing w:before="39"/>
              <w:ind w:left="26" w:right="219"/>
              <w:jc w:val="center"/>
              <w:rPr>
                <w:sz w:val="24"/>
              </w:rPr>
            </w:pPr>
          </w:p>
        </w:tc>
      </w:tr>
      <w:tr w:rsidR="00B40BF7" w14:paraId="78360725" w14:textId="77777777" w:rsidTr="002C0466">
        <w:trPr>
          <w:trHeight w:val="621"/>
        </w:trPr>
        <w:tc>
          <w:tcPr>
            <w:tcW w:w="2772" w:type="dxa"/>
          </w:tcPr>
          <w:p w14:paraId="3ED295D3" w14:textId="77777777" w:rsidR="00B40BF7" w:rsidRDefault="00B40BF7" w:rsidP="002C0466">
            <w:pPr>
              <w:pStyle w:val="TableParagraph"/>
              <w:spacing w:before="42"/>
              <w:ind w:left="73" w:right="46"/>
              <w:jc w:val="center"/>
              <w:rPr>
                <w:sz w:val="24"/>
              </w:rPr>
            </w:pPr>
            <w:r>
              <w:rPr>
                <w:spacing w:val="-10"/>
                <w:sz w:val="24"/>
              </w:rPr>
              <w:t>4</w:t>
            </w:r>
          </w:p>
        </w:tc>
        <w:tc>
          <w:tcPr>
            <w:tcW w:w="4849" w:type="dxa"/>
          </w:tcPr>
          <w:p w14:paraId="2FCA8796" w14:textId="77777777" w:rsidR="00B40BF7" w:rsidRDefault="00B40BF7" w:rsidP="002C0466">
            <w:pPr>
              <w:pStyle w:val="TableParagraph"/>
              <w:spacing w:before="42"/>
              <w:ind w:left="14"/>
              <w:rPr>
                <w:sz w:val="24"/>
              </w:rPr>
            </w:pPr>
            <w:r>
              <w:rPr>
                <w:spacing w:val="-2"/>
                <w:sz w:val="24"/>
              </w:rPr>
              <w:t>Analysis</w:t>
            </w:r>
          </w:p>
        </w:tc>
        <w:tc>
          <w:tcPr>
            <w:tcW w:w="2593" w:type="dxa"/>
          </w:tcPr>
          <w:p w14:paraId="07C052D2" w14:textId="77777777" w:rsidR="00B40BF7" w:rsidRDefault="00B40BF7" w:rsidP="002C0466">
            <w:pPr>
              <w:pStyle w:val="TableParagraph"/>
              <w:spacing w:before="42"/>
              <w:ind w:left="26" w:right="219"/>
              <w:jc w:val="center"/>
              <w:rPr>
                <w:sz w:val="24"/>
              </w:rPr>
            </w:pPr>
            <w:r>
              <w:rPr>
                <w:spacing w:val="-10"/>
                <w:sz w:val="24"/>
              </w:rPr>
              <w:t>3</w:t>
            </w:r>
          </w:p>
        </w:tc>
      </w:tr>
      <w:tr w:rsidR="00B40BF7" w14:paraId="3A49AE29" w14:textId="77777777" w:rsidTr="002C0466">
        <w:trPr>
          <w:trHeight w:val="347"/>
        </w:trPr>
        <w:tc>
          <w:tcPr>
            <w:tcW w:w="2772" w:type="dxa"/>
          </w:tcPr>
          <w:p w14:paraId="4BBD13DF" w14:textId="77777777" w:rsidR="00B40BF7" w:rsidRDefault="00B40BF7" w:rsidP="002C0466">
            <w:pPr>
              <w:pStyle w:val="TableParagraph"/>
              <w:spacing w:before="39"/>
              <w:ind w:left="73" w:right="46"/>
              <w:jc w:val="center"/>
              <w:rPr>
                <w:sz w:val="24"/>
              </w:rPr>
            </w:pPr>
            <w:r>
              <w:rPr>
                <w:spacing w:val="-10"/>
                <w:sz w:val="24"/>
              </w:rPr>
              <w:t>5</w:t>
            </w:r>
          </w:p>
        </w:tc>
        <w:tc>
          <w:tcPr>
            <w:tcW w:w="4849" w:type="dxa"/>
          </w:tcPr>
          <w:p w14:paraId="2FB02E8D" w14:textId="77777777" w:rsidR="00B40BF7" w:rsidRDefault="00B40BF7" w:rsidP="002C0466">
            <w:pPr>
              <w:pStyle w:val="TableParagraph"/>
              <w:spacing w:before="39"/>
              <w:ind w:left="14"/>
              <w:rPr>
                <w:sz w:val="24"/>
              </w:rPr>
            </w:pPr>
            <w:r>
              <w:rPr>
                <w:spacing w:val="-2"/>
                <w:sz w:val="24"/>
              </w:rPr>
              <w:t>Evaluation</w:t>
            </w:r>
          </w:p>
        </w:tc>
        <w:tc>
          <w:tcPr>
            <w:tcW w:w="2593" w:type="dxa"/>
          </w:tcPr>
          <w:p w14:paraId="14F69737" w14:textId="77777777" w:rsidR="00B40BF7" w:rsidRDefault="00B40BF7" w:rsidP="002C0466">
            <w:pPr>
              <w:pStyle w:val="TableParagraph"/>
              <w:spacing w:before="39"/>
              <w:ind w:left="26" w:right="240"/>
              <w:jc w:val="center"/>
              <w:rPr>
                <w:spacing w:val="-10"/>
                <w:sz w:val="24"/>
              </w:rPr>
            </w:pPr>
            <w:r>
              <w:rPr>
                <w:spacing w:val="-10"/>
                <w:sz w:val="24"/>
              </w:rPr>
              <w:t>5</w:t>
            </w:r>
          </w:p>
          <w:p w14:paraId="5313D11A" w14:textId="77777777" w:rsidR="00B40BF7" w:rsidRDefault="00B40BF7" w:rsidP="002C0466">
            <w:pPr>
              <w:pStyle w:val="TableParagraph"/>
              <w:spacing w:before="39"/>
              <w:ind w:left="26" w:right="240"/>
              <w:jc w:val="center"/>
              <w:rPr>
                <w:sz w:val="24"/>
              </w:rPr>
            </w:pPr>
          </w:p>
        </w:tc>
      </w:tr>
      <w:tr w:rsidR="00B40BF7" w14:paraId="22B09940" w14:textId="77777777" w:rsidTr="002C0466">
        <w:trPr>
          <w:trHeight w:val="350"/>
        </w:trPr>
        <w:tc>
          <w:tcPr>
            <w:tcW w:w="2772" w:type="dxa"/>
          </w:tcPr>
          <w:p w14:paraId="37AB1AF6" w14:textId="77777777" w:rsidR="00B40BF7" w:rsidRDefault="00B40BF7" w:rsidP="002C0466">
            <w:pPr>
              <w:pStyle w:val="TableParagraph"/>
              <w:spacing w:before="42"/>
              <w:ind w:left="73" w:right="46"/>
              <w:jc w:val="center"/>
              <w:rPr>
                <w:sz w:val="24"/>
              </w:rPr>
            </w:pPr>
            <w:r>
              <w:rPr>
                <w:spacing w:val="-10"/>
                <w:sz w:val="24"/>
              </w:rPr>
              <w:t>6</w:t>
            </w:r>
          </w:p>
        </w:tc>
        <w:tc>
          <w:tcPr>
            <w:tcW w:w="4849" w:type="dxa"/>
          </w:tcPr>
          <w:p w14:paraId="3A360E75" w14:textId="77777777" w:rsidR="00B40BF7" w:rsidRDefault="00B40BF7" w:rsidP="002C0466">
            <w:pPr>
              <w:pStyle w:val="TableParagraph"/>
              <w:spacing w:before="42"/>
              <w:ind w:left="14"/>
              <w:rPr>
                <w:sz w:val="24"/>
              </w:rPr>
            </w:pPr>
            <w:r>
              <w:rPr>
                <w:spacing w:val="-2"/>
                <w:sz w:val="24"/>
              </w:rPr>
              <w:t>Evaluation</w:t>
            </w:r>
          </w:p>
        </w:tc>
        <w:tc>
          <w:tcPr>
            <w:tcW w:w="2593" w:type="dxa"/>
          </w:tcPr>
          <w:p w14:paraId="46D57618" w14:textId="77777777" w:rsidR="00B40BF7" w:rsidRDefault="00B40BF7" w:rsidP="002C0466">
            <w:pPr>
              <w:pStyle w:val="TableParagraph"/>
              <w:spacing w:before="42"/>
              <w:ind w:left="26" w:right="219"/>
              <w:jc w:val="center"/>
              <w:rPr>
                <w:spacing w:val="-10"/>
                <w:sz w:val="24"/>
              </w:rPr>
            </w:pPr>
            <w:r>
              <w:rPr>
                <w:spacing w:val="-10"/>
                <w:sz w:val="24"/>
              </w:rPr>
              <w:t>5</w:t>
            </w:r>
          </w:p>
          <w:p w14:paraId="06205D86" w14:textId="77777777" w:rsidR="00B40BF7" w:rsidRDefault="00B40BF7" w:rsidP="002C0466">
            <w:pPr>
              <w:pStyle w:val="TableParagraph"/>
              <w:spacing w:before="42"/>
              <w:ind w:left="26" w:right="219"/>
              <w:jc w:val="center"/>
              <w:rPr>
                <w:sz w:val="24"/>
              </w:rPr>
            </w:pPr>
          </w:p>
        </w:tc>
      </w:tr>
      <w:tr w:rsidR="00B40BF7" w14:paraId="70065AD2" w14:textId="77777777" w:rsidTr="002C0466">
        <w:trPr>
          <w:trHeight w:val="347"/>
        </w:trPr>
        <w:tc>
          <w:tcPr>
            <w:tcW w:w="2772" w:type="dxa"/>
          </w:tcPr>
          <w:p w14:paraId="6BF3EF3C" w14:textId="77777777" w:rsidR="00B40BF7" w:rsidRDefault="00B40BF7" w:rsidP="002C0466">
            <w:pPr>
              <w:pStyle w:val="TableParagraph"/>
              <w:spacing w:before="42"/>
              <w:ind w:left="73" w:right="46"/>
              <w:jc w:val="center"/>
              <w:rPr>
                <w:sz w:val="24"/>
              </w:rPr>
            </w:pPr>
            <w:r>
              <w:rPr>
                <w:spacing w:val="-10"/>
                <w:sz w:val="24"/>
              </w:rPr>
              <w:t>7</w:t>
            </w:r>
          </w:p>
        </w:tc>
        <w:tc>
          <w:tcPr>
            <w:tcW w:w="4849" w:type="dxa"/>
          </w:tcPr>
          <w:p w14:paraId="082DB97A" w14:textId="77777777" w:rsidR="00B40BF7" w:rsidRDefault="00B40BF7" w:rsidP="002C0466">
            <w:pPr>
              <w:pStyle w:val="TableParagraph"/>
              <w:spacing w:before="42"/>
              <w:ind w:left="14"/>
              <w:rPr>
                <w:sz w:val="24"/>
              </w:rPr>
            </w:pPr>
            <w:r>
              <w:rPr>
                <w:spacing w:val="-2"/>
                <w:sz w:val="24"/>
              </w:rPr>
              <w:t>Creativity</w:t>
            </w:r>
          </w:p>
        </w:tc>
        <w:tc>
          <w:tcPr>
            <w:tcW w:w="2593" w:type="dxa"/>
          </w:tcPr>
          <w:p w14:paraId="5D31275B" w14:textId="77777777" w:rsidR="00B40BF7" w:rsidRDefault="00B40BF7" w:rsidP="002C0466">
            <w:pPr>
              <w:pStyle w:val="TableParagraph"/>
              <w:spacing w:before="42"/>
              <w:ind w:left="26" w:right="219"/>
              <w:jc w:val="center"/>
              <w:rPr>
                <w:spacing w:val="-10"/>
                <w:sz w:val="24"/>
              </w:rPr>
            </w:pPr>
            <w:r>
              <w:rPr>
                <w:spacing w:val="-10"/>
                <w:sz w:val="24"/>
              </w:rPr>
              <w:t>5</w:t>
            </w:r>
          </w:p>
          <w:p w14:paraId="41BFA414" w14:textId="77777777" w:rsidR="00B40BF7" w:rsidRDefault="00B40BF7" w:rsidP="002C0466">
            <w:pPr>
              <w:pStyle w:val="TableParagraph"/>
              <w:spacing w:before="42"/>
              <w:ind w:left="26" w:right="219"/>
              <w:jc w:val="center"/>
              <w:rPr>
                <w:sz w:val="24"/>
              </w:rPr>
            </w:pPr>
          </w:p>
        </w:tc>
      </w:tr>
      <w:tr w:rsidR="00B40BF7" w14:paraId="6F98CC7C" w14:textId="77777777" w:rsidTr="002C0466">
        <w:trPr>
          <w:trHeight w:val="357"/>
        </w:trPr>
        <w:tc>
          <w:tcPr>
            <w:tcW w:w="2772" w:type="dxa"/>
          </w:tcPr>
          <w:p w14:paraId="3ED71609" w14:textId="77777777" w:rsidR="00B40BF7" w:rsidRDefault="00B40BF7" w:rsidP="002C0466">
            <w:pPr>
              <w:pStyle w:val="TableParagraph"/>
            </w:pPr>
          </w:p>
        </w:tc>
        <w:tc>
          <w:tcPr>
            <w:tcW w:w="4849" w:type="dxa"/>
          </w:tcPr>
          <w:p w14:paraId="5C7538E6" w14:textId="77777777" w:rsidR="00B40BF7" w:rsidRDefault="00B40BF7" w:rsidP="002C0466">
            <w:pPr>
              <w:pStyle w:val="TableParagraph"/>
              <w:spacing w:before="42"/>
              <w:ind w:left="14"/>
              <w:rPr>
                <w:b/>
                <w:sz w:val="24"/>
              </w:rPr>
            </w:pPr>
            <w:r>
              <w:rPr>
                <w:b/>
                <w:spacing w:val="-2"/>
                <w:sz w:val="24"/>
              </w:rPr>
              <w:t>Total</w:t>
            </w:r>
          </w:p>
        </w:tc>
        <w:tc>
          <w:tcPr>
            <w:tcW w:w="2593" w:type="dxa"/>
          </w:tcPr>
          <w:p w14:paraId="1814C366" w14:textId="77777777" w:rsidR="00B40BF7" w:rsidRDefault="00B40BF7" w:rsidP="002C0466">
            <w:pPr>
              <w:pStyle w:val="TableParagraph"/>
              <w:spacing w:before="42"/>
              <w:ind w:left="840"/>
              <w:rPr>
                <w:b/>
                <w:sz w:val="24"/>
              </w:rPr>
            </w:pPr>
            <w:r>
              <w:rPr>
                <w:b/>
                <w:sz w:val="24"/>
              </w:rPr>
              <w:t xml:space="preserve">25 </w:t>
            </w:r>
            <w:r>
              <w:rPr>
                <w:b/>
                <w:spacing w:val="-2"/>
                <w:sz w:val="24"/>
              </w:rPr>
              <w:t>marks</w:t>
            </w:r>
          </w:p>
        </w:tc>
      </w:tr>
    </w:tbl>
    <w:p w14:paraId="53E9A63C" w14:textId="77777777" w:rsidR="00B40BF7" w:rsidRDefault="00B40BF7" w:rsidP="00B40BF7">
      <w:pPr>
        <w:pStyle w:val="TableParagraph"/>
        <w:rPr>
          <w:b/>
          <w:sz w:val="24"/>
        </w:rPr>
        <w:sectPr w:rsidR="00B40BF7" w:rsidSect="00B40BF7">
          <w:pgSz w:w="12240" w:h="15840"/>
          <w:pgMar w:top="1701" w:right="425" w:bottom="280" w:left="425" w:header="720" w:footer="720" w:gutter="0"/>
          <w:cols w:space="720"/>
        </w:sectPr>
      </w:pPr>
    </w:p>
    <w:p w14:paraId="459B28EF" w14:textId="77777777" w:rsidR="00B40BF7" w:rsidRDefault="00B40BF7" w:rsidP="00B40BF7">
      <w:pPr>
        <w:spacing w:before="73"/>
        <w:ind w:left="3067"/>
      </w:pPr>
      <w:r>
        <w:rPr>
          <w:noProof/>
        </w:rPr>
        <w:lastRenderedPageBreak/>
        <mc:AlternateContent>
          <mc:Choice Requires="wpg">
            <w:drawing>
              <wp:anchor distT="0" distB="0" distL="0" distR="0" simplePos="0" relativeHeight="251668992" behindDoc="1" locked="0" layoutInCell="1" allowOverlap="1" wp14:anchorId="0FE4ED03" wp14:editId="5C654196">
                <wp:simplePos x="0" y="0"/>
                <wp:positionH relativeFrom="page">
                  <wp:posOffset>981075</wp:posOffset>
                </wp:positionH>
                <wp:positionV relativeFrom="margin">
                  <wp:align>top</wp:align>
                </wp:positionV>
                <wp:extent cx="6136304" cy="8258175"/>
                <wp:effectExtent l="0" t="0" r="0" b="9525"/>
                <wp:wrapNone/>
                <wp:docPr id="1003039175" name="Group 1003039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6304" cy="8258175"/>
                          <a:chOff x="0" y="0"/>
                          <a:chExt cx="7161530" cy="9124315"/>
                        </a:xfrm>
                      </wpg:grpSpPr>
                      <wps:wsp>
                        <wps:cNvPr id="257961478" name="Graphic 7"/>
                        <wps:cNvSpPr/>
                        <wps:spPr>
                          <a:xfrm>
                            <a:off x="0" y="0"/>
                            <a:ext cx="7161530" cy="9124315"/>
                          </a:xfrm>
                          <a:custGeom>
                            <a:avLst/>
                            <a:gdLst/>
                            <a:ahLst/>
                            <a:cxnLst/>
                            <a:rect l="l" t="t" r="r" b="b"/>
                            <a:pathLst>
                              <a:path w="7161530" h="9124315">
                                <a:moveTo>
                                  <a:pt x="7115556" y="45720"/>
                                </a:moveTo>
                                <a:lnTo>
                                  <a:pt x="7092696" y="45720"/>
                                </a:lnTo>
                                <a:lnTo>
                                  <a:pt x="68580" y="45720"/>
                                </a:lnTo>
                                <a:lnTo>
                                  <a:pt x="45720" y="45720"/>
                                </a:lnTo>
                                <a:lnTo>
                                  <a:pt x="45720" y="68580"/>
                                </a:lnTo>
                                <a:lnTo>
                                  <a:pt x="45720" y="185877"/>
                                </a:lnTo>
                                <a:lnTo>
                                  <a:pt x="45720" y="9055303"/>
                                </a:lnTo>
                                <a:lnTo>
                                  <a:pt x="68580" y="9055303"/>
                                </a:lnTo>
                                <a:lnTo>
                                  <a:pt x="68580" y="185928"/>
                                </a:lnTo>
                                <a:lnTo>
                                  <a:pt x="68580" y="68580"/>
                                </a:lnTo>
                                <a:lnTo>
                                  <a:pt x="7092696" y="68580"/>
                                </a:lnTo>
                                <a:lnTo>
                                  <a:pt x="7092696" y="185928"/>
                                </a:lnTo>
                                <a:lnTo>
                                  <a:pt x="7115556" y="185928"/>
                                </a:lnTo>
                                <a:lnTo>
                                  <a:pt x="7115556" y="68580"/>
                                </a:lnTo>
                                <a:lnTo>
                                  <a:pt x="7115556" y="45720"/>
                                </a:lnTo>
                                <a:close/>
                              </a:path>
                              <a:path w="7161530" h="9124315">
                                <a:moveTo>
                                  <a:pt x="7161276" y="0"/>
                                </a:moveTo>
                                <a:lnTo>
                                  <a:pt x="7138416" y="0"/>
                                </a:lnTo>
                                <a:lnTo>
                                  <a:pt x="7092696" y="12"/>
                                </a:lnTo>
                                <a:lnTo>
                                  <a:pt x="68580" y="12"/>
                                </a:lnTo>
                                <a:lnTo>
                                  <a:pt x="22860" y="12"/>
                                </a:lnTo>
                                <a:lnTo>
                                  <a:pt x="0" y="0"/>
                                </a:lnTo>
                                <a:lnTo>
                                  <a:pt x="0" y="22860"/>
                                </a:lnTo>
                                <a:lnTo>
                                  <a:pt x="0" y="185877"/>
                                </a:lnTo>
                                <a:lnTo>
                                  <a:pt x="0" y="9055303"/>
                                </a:lnTo>
                                <a:lnTo>
                                  <a:pt x="0" y="9123883"/>
                                </a:lnTo>
                                <a:lnTo>
                                  <a:pt x="22860" y="9123883"/>
                                </a:lnTo>
                                <a:lnTo>
                                  <a:pt x="22860" y="9055303"/>
                                </a:lnTo>
                                <a:lnTo>
                                  <a:pt x="22860" y="185928"/>
                                </a:lnTo>
                                <a:lnTo>
                                  <a:pt x="22860" y="22860"/>
                                </a:lnTo>
                                <a:lnTo>
                                  <a:pt x="68580" y="22860"/>
                                </a:lnTo>
                                <a:lnTo>
                                  <a:pt x="7092696" y="22860"/>
                                </a:lnTo>
                                <a:lnTo>
                                  <a:pt x="7138416" y="22860"/>
                                </a:lnTo>
                                <a:lnTo>
                                  <a:pt x="7138416" y="185928"/>
                                </a:lnTo>
                                <a:lnTo>
                                  <a:pt x="7161276" y="185928"/>
                                </a:lnTo>
                                <a:lnTo>
                                  <a:pt x="7161276" y="22860"/>
                                </a:lnTo>
                                <a:lnTo>
                                  <a:pt x="7161276" y="12"/>
                                </a:lnTo>
                                <a:close/>
                              </a:path>
                            </a:pathLst>
                          </a:custGeom>
                          <a:solidFill>
                            <a:srgbClr val="000000"/>
                          </a:solidFill>
                        </wps:spPr>
                        <wps:bodyPr wrap="square" lIns="0" tIns="0" rIns="0" bIns="0" rtlCol="0">
                          <a:prstTxWarp prst="textNoShape">
                            <a:avLst/>
                          </a:prstTxWarp>
                          <a:noAutofit/>
                        </wps:bodyPr>
                      </wps:wsp>
                      <wps:wsp>
                        <wps:cNvPr id="1422195221" name="Graphic 8"/>
                        <wps:cNvSpPr/>
                        <wps:spPr>
                          <a:xfrm>
                            <a:off x="0" y="9101023"/>
                            <a:ext cx="68580" cy="22860"/>
                          </a:xfrm>
                          <a:custGeom>
                            <a:avLst/>
                            <a:gdLst/>
                            <a:ahLst/>
                            <a:cxnLst/>
                            <a:rect l="l" t="t" r="r" b="b"/>
                            <a:pathLst>
                              <a:path w="68580" h="22860">
                                <a:moveTo>
                                  <a:pt x="68580" y="0"/>
                                </a:moveTo>
                                <a:lnTo>
                                  <a:pt x="0" y="0"/>
                                </a:lnTo>
                                <a:lnTo>
                                  <a:pt x="0" y="22860"/>
                                </a:lnTo>
                                <a:lnTo>
                                  <a:pt x="68580" y="22860"/>
                                </a:lnTo>
                                <a:lnTo>
                                  <a:pt x="68580" y="0"/>
                                </a:lnTo>
                                <a:close/>
                              </a:path>
                            </a:pathLst>
                          </a:custGeom>
                          <a:solidFill>
                            <a:srgbClr val="5F2120"/>
                          </a:solidFill>
                        </wps:spPr>
                        <wps:bodyPr wrap="square" lIns="0" tIns="0" rIns="0" bIns="0" rtlCol="0">
                          <a:prstTxWarp prst="textNoShape">
                            <a:avLst/>
                          </a:prstTxWarp>
                          <a:noAutofit/>
                        </wps:bodyPr>
                      </wps:wsp>
                      <wps:wsp>
                        <wps:cNvPr id="1903447133" name="Graphic 9"/>
                        <wps:cNvSpPr/>
                        <wps:spPr>
                          <a:xfrm>
                            <a:off x="45719" y="9055303"/>
                            <a:ext cx="22860" cy="22860"/>
                          </a:xfrm>
                          <a:custGeom>
                            <a:avLst/>
                            <a:gdLst/>
                            <a:ahLst/>
                            <a:cxnLst/>
                            <a:rect l="l" t="t" r="r" b="b"/>
                            <a:pathLst>
                              <a:path w="22860" h="22860">
                                <a:moveTo>
                                  <a:pt x="22860" y="0"/>
                                </a:moveTo>
                                <a:lnTo>
                                  <a:pt x="0" y="0"/>
                                </a:lnTo>
                                <a:lnTo>
                                  <a:pt x="0" y="22859"/>
                                </a:lnTo>
                                <a:lnTo>
                                  <a:pt x="22860" y="22859"/>
                                </a:lnTo>
                                <a:lnTo>
                                  <a:pt x="22860" y="0"/>
                                </a:lnTo>
                                <a:close/>
                              </a:path>
                            </a:pathLst>
                          </a:custGeom>
                          <a:solidFill>
                            <a:srgbClr val="000000"/>
                          </a:solidFill>
                        </wps:spPr>
                        <wps:bodyPr wrap="square" lIns="0" tIns="0" rIns="0" bIns="0" rtlCol="0">
                          <a:prstTxWarp prst="textNoShape">
                            <a:avLst/>
                          </a:prstTxWarp>
                          <a:noAutofit/>
                        </wps:bodyPr>
                      </wps:wsp>
                      <wps:wsp>
                        <wps:cNvPr id="884561788" name="Graphic 10"/>
                        <wps:cNvSpPr/>
                        <wps:spPr>
                          <a:xfrm>
                            <a:off x="45720" y="9055303"/>
                            <a:ext cx="7047230" cy="68580"/>
                          </a:xfrm>
                          <a:custGeom>
                            <a:avLst/>
                            <a:gdLst/>
                            <a:ahLst/>
                            <a:cxnLst/>
                            <a:rect l="l" t="t" r="r" b="b"/>
                            <a:pathLst>
                              <a:path w="7047230" h="68580">
                                <a:moveTo>
                                  <a:pt x="7046976" y="45720"/>
                                </a:moveTo>
                                <a:lnTo>
                                  <a:pt x="22860" y="45720"/>
                                </a:lnTo>
                                <a:lnTo>
                                  <a:pt x="22860" y="68580"/>
                                </a:lnTo>
                                <a:lnTo>
                                  <a:pt x="7046976" y="68580"/>
                                </a:lnTo>
                                <a:lnTo>
                                  <a:pt x="7046976" y="45720"/>
                                </a:lnTo>
                                <a:close/>
                              </a:path>
                              <a:path w="7047230" h="68580">
                                <a:moveTo>
                                  <a:pt x="7046976" y="0"/>
                                </a:moveTo>
                                <a:lnTo>
                                  <a:pt x="22860" y="0"/>
                                </a:lnTo>
                                <a:lnTo>
                                  <a:pt x="0" y="0"/>
                                </a:lnTo>
                                <a:lnTo>
                                  <a:pt x="0" y="22860"/>
                                </a:lnTo>
                                <a:lnTo>
                                  <a:pt x="22860" y="22860"/>
                                </a:lnTo>
                                <a:lnTo>
                                  <a:pt x="7046976" y="22860"/>
                                </a:lnTo>
                                <a:lnTo>
                                  <a:pt x="7046976" y="0"/>
                                </a:lnTo>
                                <a:close/>
                              </a:path>
                            </a:pathLst>
                          </a:custGeom>
                          <a:solidFill>
                            <a:srgbClr val="5F2120"/>
                          </a:solidFill>
                        </wps:spPr>
                        <wps:bodyPr wrap="square" lIns="0" tIns="0" rIns="0" bIns="0" rtlCol="0">
                          <a:prstTxWarp prst="textNoShape">
                            <a:avLst/>
                          </a:prstTxWarp>
                          <a:noAutofit/>
                        </wps:bodyPr>
                      </wps:wsp>
                      <wps:wsp>
                        <wps:cNvPr id="1457816718" name="Graphic 11"/>
                        <wps:cNvSpPr/>
                        <wps:spPr>
                          <a:xfrm>
                            <a:off x="7092696" y="185876"/>
                            <a:ext cx="68580" cy="8938260"/>
                          </a:xfrm>
                          <a:custGeom>
                            <a:avLst/>
                            <a:gdLst/>
                            <a:ahLst/>
                            <a:cxnLst/>
                            <a:rect l="l" t="t" r="r" b="b"/>
                            <a:pathLst>
                              <a:path w="68580" h="8938260">
                                <a:moveTo>
                                  <a:pt x="22860" y="0"/>
                                </a:moveTo>
                                <a:lnTo>
                                  <a:pt x="0" y="0"/>
                                </a:lnTo>
                                <a:lnTo>
                                  <a:pt x="0" y="8869426"/>
                                </a:lnTo>
                                <a:lnTo>
                                  <a:pt x="22860" y="8869426"/>
                                </a:lnTo>
                                <a:lnTo>
                                  <a:pt x="22860" y="0"/>
                                </a:lnTo>
                                <a:close/>
                              </a:path>
                              <a:path w="68580" h="8938260">
                                <a:moveTo>
                                  <a:pt x="68580" y="0"/>
                                </a:moveTo>
                                <a:lnTo>
                                  <a:pt x="45720" y="0"/>
                                </a:lnTo>
                                <a:lnTo>
                                  <a:pt x="45720" y="8869426"/>
                                </a:lnTo>
                                <a:lnTo>
                                  <a:pt x="45720" y="8938006"/>
                                </a:lnTo>
                                <a:lnTo>
                                  <a:pt x="68580" y="8938006"/>
                                </a:lnTo>
                                <a:lnTo>
                                  <a:pt x="68580" y="8869426"/>
                                </a:lnTo>
                                <a:lnTo>
                                  <a:pt x="68580" y="0"/>
                                </a:lnTo>
                                <a:close/>
                              </a:path>
                            </a:pathLst>
                          </a:custGeom>
                          <a:solidFill>
                            <a:srgbClr val="000000"/>
                          </a:solidFill>
                        </wps:spPr>
                        <wps:bodyPr wrap="square" lIns="0" tIns="0" rIns="0" bIns="0" rtlCol="0">
                          <a:prstTxWarp prst="textNoShape">
                            <a:avLst/>
                          </a:prstTxWarp>
                          <a:noAutofit/>
                        </wps:bodyPr>
                      </wps:wsp>
                      <wps:wsp>
                        <wps:cNvPr id="906339323" name="Graphic 12"/>
                        <wps:cNvSpPr/>
                        <wps:spPr>
                          <a:xfrm>
                            <a:off x="7092695" y="9101023"/>
                            <a:ext cx="68580" cy="22860"/>
                          </a:xfrm>
                          <a:custGeom>
                            <a:avLst/>
                            <a:gdLst/>
                            <a:ahLst/>
                            <a:cxnLst/>
                            <a:rect l="l" t="t" r="r" b="b"/>
                            <a:pathLst>
                              <a:path w="68580" h="22860">
                                <a:moveTo>
                                  <a:pt x="68579" y="0"/>
                                </a:moveTo>
                                <a:lnTo>
                                  <a:pt x="0" y="0"/>
                                </a:lnTo>
                                <a:lnTo>
                                  <a:pt x="0" y="22860"/>
                                </a:lnTo>
                                <a:lnTo>
                                  <a:pt x="68579" y="22860"/>
                                </a:lnTo>
                                <a:lnTo>
                                  <a:pt x="68579" y="0"/>
                                </a:lnTo>
                                <a:close/>
                              </a:path>
                            </a:pathLst>
                          </a:custGeom>
                          <a:solidFill>
                            <a:srgbClr val="5F2120"/>
                          </a:solidFill>
                        </wps:spPr>
                        <wps:bodyPr wrap="square" lIns="0" tIns="0" rIns="0" bIns="0" rtlCol="0">
                          <a:prstTxWarp prst="textNoShape">
                            <a:avLst/>
                          </a:prstTxWarp>
                          <a:noAutofit/>
                        </wps:bodyPr>
                      </wps:wsp>
                      <wps:wsp>
                        <wps:cNvPr id="1541348378" name="Graphic 13"/>
                        <wps:cNvSpPr/>
                        <wps:spPr>
                          <a:xfrm>
                            <a:off x="7092695" y="9055303"/>
                            <a:ext cx="22860" cy="22860"/>
                          </a:xfrm>
                          <a:custGeom>
                            <a:avLst/>
                            <a:gdLst/>
                            <a:ahLst/>
                            <a:cxnLst/>
                            <a:rect l="l" t="t" r="r" b="b"/>
                            <a:pathLst>
                              <a:path w="22860" h="22860">
                                <a:moveTo>
                                  <a:pt x="22859" y="0"/>
                                </a:moveTo>
                                <a:lnTo>
                                  <a:pt x="0" y="0"/>
                                </a:lnTo>
                                <a:lnTo>
                                  <a:pt x="0" y="22859"/>
                                </a:lnTo>
                                <a:lnTo>
                                  <a:pt x="22859" y="22859"/>
                                </a:lnTo>
                                <a:lnTo>
                                  <a:pt x="22859" y="0"/>
                                </a:lnTo>
                                <a:close/>
                              </a:path>
                            </a:pathLst>
                          </a:custGeom>
                          <a:solidFill>
                            <a:srgbClr val="000000"/>
                          </a:solidFill>
                        </wps:spPr>
                        <wps:bodyPr wrap="square" lIns="0" tIns="0" rIns="0" bIns="0" rtlCol="0">
                          <a:prstTxWarp prst="textNoShape">
                            <a:avLst/>
                          </a:prstTxWarp>
                          <a:noAutofit/>
                        </wps:bodyPr>
                      </wps:wsp>
                      <wps:wsp>
                        <wps:cNvPr id="710577422" name="Graphic 14"/>
                        <wps:cNvSpPr/>
                        <wps:spPr>
                          <a:xfrm>
                            <a:off x="7092695" y="9055303"/>
                            <a:ext cx="22860" cy="22860"/>
                          </a:xfrm>
                          <a:custGeom>
                            <a:avLst/>
                            <a:gdLst/>
                            <a:ahLst/>
                            <a:cxnLst/>
                            <a:rect l="l" t="t" r="r" b="b"/>
                            <a:pathLst>
                              <a:path w="22860" h="22860">
                                <a:moveTo>
                                  <a:pt x="22859" y="0"/>
                                </a:moveTo>
                                <a:lnTo>
                                  <a:pt x="0" y="0"/>
                                </a:lnTo>
                                <a:lnTo>
                                  <a:pt x="0" y="22859"/>
                                </a:lnTo>
                                <a:lnTo>
                                  <a:pt x="22859" y="22859"/>
                                </a:lnTo>
                                <a:lnTo>
                                  <a:pt x="22859" y="0"/>
                                </a:lnTo>
                                <a:close/>
                              </a:path>
                            </a:pathLst>
                          </a:custGeom>
                          <a:solidFill>
                            <a:srgbClr val="5F2120"/>
                          </a:solidFill>
                        </wps:spPr>
                        <wps:bodyPr wrap="square" lIns="0" tIns="0" rIns="0" bIns="0" rtlCol="0">
                          <a:prstTxWarp prst="textNoShape">
                            <a:avLst/>
                          </a:prstTxWarp>
                          <a:noAutofit/>
                        </wps:bodyPr>
                      </wps:wsp>
                      <pic:pic xmlns:pic="http://schemas.openxmlformats.org/drawingml/2006/picture">
                        <pic:nvPicPr>
                          <pic:cNvPr id="1981044372" name="Image 15"/>
                          <pic:cNvPicPr/>
                        </pic:nvPicPr>
                        <pic:blipFill>
                          <a:blip r:embed="rId41" cstate="print"/>
                          <a:stretch>
                            <a:fillRect/>
                          </a:stretch>
                        </pic:blipFill>
                        <pic:spPr>
                          <a:xfrm>
                            <a:off x="988313" y="1305153"/>
                            <a:ext cx="5195570" cy="77228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15A4C0" id="Group 1003039175" o:spid="_x0000_s1026" style="position:absolute;margin-left:77.25pt;margin-top:0;width:483.15pt;height:650.25pt;z-index:-251647488;mso-wrap-distance-left:0;mso-wrap-distance-right:0;mso-position-horizontal-relative:page;mso-position-vertical:top;mso-position-vertical-relative:margin;mso-width-relative:margin;mso-height-relative:margin" coordsize="71615,912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&#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">
                <v:shape id="Graphic 7" o:spid="_x0000_s1027" style="position:absolute;width:71615;height:91243;visibility:visible;mso-wrap-style:square;v-text-anchor:top" coordsize="7161530,912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" path="m7115556,45720r-22860,l68580,45720r-22860,l45720,68580r,117297l45720,9055303r22860,l68580,185928r,-117348l7092696,68580r,117348l7115556,185928r,-117348l7115556,45720xem7161276,r-22860,l7092696,12,68580,12r-45720,l,,,22860,,185877,,9055303r,68580l22860,9123883r,-68580l22860,185928r,-163068l68580,22860r7024116,l7138416,22860r,163068l7161276,185928r,-163068l7161276,12r,-12xe" fillcolor="black" stroked="f">
                  <v:path arrowok="t"/>
                </v:shape>
                <v:shape id="Graphic 8" o:spid="_x0000_s1028" style="position:absolute;top:91010;width:685;height:228;visibility:visible;mso-wrap-style:square;v-text-anchor:top" coordsize="6858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" path="m68580,l,,,22860r68580,l68580,xe" fillcolor="#5f2120" stroked="f">
                  <v:path arrowok="t"/>
                </v:shape>
                <v:shape id="Graphic 9" o:spid="_x0000_s1029" style="position:absolute;left:457;top:90553;width:228;height:228;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" path="m22860,l,,,22859r22860,l22860,xe" fillcolor="black" stroked="f">
                  <v:path arrowok="t"/>
                </v:shape>
                <v:shape id="Graphic 10" o:spid="_x0000_s1030" style="position:absolute;left:457;top:90553;width:70472;height:685;visibility:visible;mso-wrap-style:square;v-text-anchor:top" coordsize="704723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" path="m7046976,45720r-7024116,l22860,68580r7024116,l7046976,45720xem7046976,l22860,,,,,22860r22860,l7046976,22860r,-22860xe" fillcolor="#5f2120" stroked="f">
                  <v:path arrowok="t"/>
                </v:shape>
                <v:shape id="Graphic 11" o:spid="_x0000_s1031" style="position:absolute;left:70926;top:1858;width:686;height:89383;visibility:visible;mso-wrap-style:square;v-text-anchor:top" coordsize="68580,893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" path="m22860,l,,,8869426r22860,l22860,xem68580,l45720,r,8869426l45720,8938006r22860,l68580,8869426,68580,xe" fillcolor="black" stroked="f">
                  <v:path arrowok="t"/>
                </v:shape>
                <v:shape id="Graphic 12" o:spid="_x0000_s1032" style="position:absolute;left:70926;top:91010;width:686;height:228;visibility:visible;mso-wrap-style:square;v-text-anchor:top" coordsize="6858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" path="m68579,l,,,22860r68579,l68579,xe" fillcolor="#5f2120" stroked="f">
                  <v:path arrowok="t"/>
                </v:shape>
                <v:shape id="Graphic 13" o:spid="_x0000_s1033" style="position:absolute;left:70926;top:90553;width:229;height:228;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" path="m22859,l,,,22859r22859,l22859,xe" fillcolor="black" stroked="f">
                  <v:path arrowok="t"/>
                </v:shape>
                <v:shape id="Graphic 14" o:spid="_x0000_s1034" style="position:absolute;left:70926;top:90553;width:229;height:228;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" path="m22859,l,,,22859r22859,l22859,xe" fillcolor="#5f21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35" type="#_x0000_t75" style="position:absolute;left:9883;top:13051;width:51955;height:77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">
                  <v:imagedata r:id="rId42" o:title=""/>
                </v:shape>
                <w10:wrap anchorx="page" anchory="margin"/>
              </v:group>
            </w:pict>
          </mc:Fallback>
        </mc:AlternateContent>
      </w:r>
      <w:r>
        <w:rPr>
          <w:i/>
          <w:color w:val="00ADED"/>
        </w:rPr>
        <w:t>UG P</w:t>
      </w:r>
      <w:r>
        <w:rPr>
          <w:color w:val="00ADED"/>
        </w:rPr>
        <w:t>.R.</w:t>
      </w:r>
      <w:r>
        <w:rPr>
          <w:color w:val="00ADED"/>
          <w:spacing w:val="-3"/>
        </w:rPr>
        <w:t xml:space="preserve"> </w:t>
      </w:r>
      <w:r>
        <w:rPr>
          <w:color w:val="00ADED"/>
        </w:rPr>
        <w:t>Government</w:t>
      </w:r>
      <w:r>
        <w:rPr>
          <w:color w:val="00ADED"/>
          <w:spacing w:val="-2"/>
        </w:rPr>
        <w:t xml:space="preserve"> </w:t>
      </w:r>
      <w:r>
        <w:rPr>
          <w:color w:val="00ADED"/>
        </w:rPr>
        <w:t>College</w:t>
      </w:r>
      <w:r>
        <w:rPr>
          <w:color w:val="00ADED"/>
          <w:spacing w:val="-3"/>
        </w:rPr>
        <w:t xml:space="preserve"> </w:t>
      </w:r>
      <w:r>
        <w:rPr>
          <w:color w:val="00ADED"/>
        </w:rPr>
        <w:t>(A),</w:t>
      </w:r>
      <w:r>
        <w:rPr>
          <w:color w:val="00ADED"/>
          <w:spacing w:val="-2"/>
        </w:rPr>
        <w:t xml:space="preserve"> </w:t>
      </w:r>
      <w:r>
        <w:rPr>
          <w:color w:val="00ADED"/>
        </w:rPr>
        <w:t>Kakinada</w:t>
      </w:r>
      <w:r>
        <w:rPr>
          <w:color w:val="00ADED"/>
          <w:spacing w:val="-1"/>
        </w:rPr>
        <w:t xml:space="preserve"> </w:t>
      </w:r>
      <w:r>
        <w:rPr>
          <w:color w:val="00ADED"/>
        </w:rPr>
        <w:t>–</w:t>
      </w:r>
      <w:r>
        <w:rPr>
          <w:color w:val="00ADED"/>
          <w:spacing w:val="-6"/>
        </w:rPr>
        <w:t xml:space="preserve"> </w:t>
      </w:r>
      <w:r>
        <w:rPr>
          <w:color w:val="00ADED"/>
        </w:rPr>
        <w:t>Dept.</w:t>
      </w:r>
      <w:r>
        <w:rPr>
          <w:color w:val="00ADED"/>
          <w:spacing w:val="-6"/>
        </w:rPr>
        <w:t xml:space="preserve"> </w:t>
      </w:r>
      <w:r>
        <w:rPr>
          <w:color w:val="00ADED"/>
        </w:rPr>
        <w:t>of</w:t>
      </w:r>
      <w:r>
        <w:rPr>
          <w:color w:val="00ADED"/>
          <w:spacing w:val="-2"/>
        </w:rPr>
        <w:t xml:space="preserve"> Commerce</w:t>
      </w:r>
    </w:p>
    <w:p w14:paraId="6C7E2A32" w14:textId="77777777" w:rsidR="00B40BF7" w:rsidRDefault="00B40BF7" w:rsidP="00B40BF7">
      <w:pPr>
        <w:pStyle w:val="BodyText"/>
        <w:rPr>
          <w:sz w:val="22"/>
        </w:rPr>
      </w:pPr>
    </w:p>
    <w:p w14:paraId="3F25A40B" w14:textId="77777777" w:rsidR="00B40BF7" w:rsidRDefault="00B40BF7" w:rsidP="00B40BF7">
      <w:pPr>
        <w:pStyle w:val="BodyText"/>
        <w:spacing w:before="100"/>
        <w:rPr>
          <w:sz w:val="22"/>
        </w:rPr>
      </w:pPr>
    </w:p>
    <w:p w14:paraId="221318C8" w14:textId="77777777" w:rsidR="00B40BF7" w:rsidRDefault="00B40BF7" w:rsidP="00B40BF7">
      <w:pPr>
        <w:ind w:left="945"/>
      </w:pPr>
      <w:r>
        <w:t xml:space="preserve">                    The</w:t>
      </w:r>
      <w:r>
        <w:rPr>
          <w:spacing w:val="-6"/>
        </w:rPr>
        <w:t xml:space="preserve"> </w:t>
      </w:r>
      <w:r>
        <w:t>active</w:t>
      </w:r>
      <w:r>
        <w:rPr>
          <w:spacing w:val="-3"/>
        </w:rPr>
        <w:t xml:space="preserve"> </w:t>
      </w:r>
      <w:r>
        <w:t>verbs</w:t>
      </w:r>
      <w:r>
        <w:rPr>
          <w:spacing w:val="-4"/>
        </w:rPr>
        <w:t xml:space="preserve"> </w:t>
      </w:r>
      <w:r>
        <w:t>used</w:t>
      </w:r>
      <w:r>
        <w:rPr>
          <w:spacing w:val="-6"/>
        </w:rPr>
        <w:t xml:space="preserve"> </w:t>
      </w:r>
      <w:r>
        <w:t>to</w:t>
      </w:r>
      <w:r>
        <w:rPr>
          <w:spacing w:val="-6"/>
        </w:rPr>
        <w:t xml:space="preserve"> </w:t>
      </w:r>
      <w:r>
        <w:t>frame</w:t>
      </w:r>
      <w:r>
        <w:rPr>
          <w:spacing w:val="-6"/>
        </w:rPr>
        <w:t xml:space="preserve"> </w:t>
      </w:r>
      <w:r>
        <w:t>the</w:t>
      </w:r>
      <w:r>
        <w:rPr>
          <w:spacing w:val="-3"/>
        </w:rPr>
        <w:t xml:space="preserve"> </w:t>
      </w:r>
      <w:r>
        <w:t>question</w:t>
      </w:r>
      <w:r>
        <w:rPr>
          <w:spacing w:val="-4"/>
        </w:rPr>
        <w:t xml:space="preserve"> </w:t>
      </w:r>
      <w:r>
        <w:t>based</w:t>
      </w:r>
      <w:r>
        <w:rPr>
          <w:spacing w:val="-3"/>
        </w:rPr>
        <w:t xml:space="preserve"> </w:t>
      </w:r>
      <w:r>
        <w:t>on</w:t>
      </w:r>
      <w:r>
        <w:rPr>
          <w:spacing w:val="-4"/>
        </w:rPr>
        <w:t xml:space="preserve"> </w:t>
      </w:r>
      <w:r>
        <w:t>Blooms</w:t>
      </w:r>
      <w:r>
        <w:rPr>
          <w:spacing w:val="-8"/>
        </w:rPr>
        <w:t xml:space="preserve"> </w:t>
      </w:r>
      <w:r>
        <w:t>Taxonomy</w:t>
      </w:r>
      <w:r>
        <w:rPr>
          <w:spacing w:val="-3"/>
        </w:rPr>
        <w:t xml:space="preserve"> </w:t>
      </w:r>
      <w:r>
        <w:t>is</w:t>
      </w:r>
      <w:r>
        <w:rPr>
          <w:spacing w:val="-4"/>
        </w:rPr>
        <w:t xml:space="preserve"> </w:t>
      </w:r>
      <w:r>
        <w:t>given</w:t>
      </w:r>
      <w:r>
        <w:rPr>
          <w:spacing w:val="-3"/>
        </w:rPr>
        <w:t xml:space="preserve"> </w:t>
      </w:r>
      <w:r>
        <w:t>below</w:t>
      </w:r>
    </w:p>
    <w:p w14:paraId="51AA81E1" w14:textId="77777777" w:rsidR="00B40BF7" w:rsidRDefault="00B40BF7" w:rsidP="00B40BF7">
      <w:pPr>
        <w:ind w:left="945"/>
        <w:jc w:val="center"/>
      </w:pPr>
      <w:r>
        <w:t>for</w:t>
      </w:r>
      <w:r>
        <w:rPr>
          <w:spacing w:val="-5"/>
        </w:rPr>
        <w:t xml:space="preserve"> </w:t>
      </w:r>
      <w:r>
        <w:t>the</w:t>
      </w:r>
      <w:r>
        <w:rPr>
          <w:spacing w:val="-3"/>
        </w:rPr>
        <w:t xml:space="preserve"> </w:t>
      </w:r>
      <w:r>
        <w:rPr>
          <w:spacing w:val="-2"/>
        </w:rPr>
        <w:t>convenience.</w:t>
      </w:r>
    </w:p>
    <w:p w14:paraId="15456AAF" w14:textId="77777777" w:rsidR="00B40BF7" w:rsidRDefault="00B40BF7" w:rsidP="00B40BF7">
      <w:pPr>
        <w:sectPr w:rsidR="00B40BF7" w:rsidSect="00B40BF7">
          <w:pgSz w:w="12240" w:h="15840"/>
          <w:pgMar w:top="960" w:right="425" w:bottom="280" w:left="425" w:header="720" w:footer="720" w:gutter="0"/>
          <w:cols w:space="720"/>
        </w:sectPr>
      </w:pPr>
    </w:p>
    <w:p w14:paraId="231A7C2A" w14:textId="77777777" w:rsidR="00B40BF7" w:rsidRDefault="00B40BF7" w:rsidP="00B40BF7">
      <w:pPr>
        <w:spacing w:before="69"/>
        <w:ind w:left="1413"/>
        <w:rPr>
          <w:b/>
          <w:sz w:val="28"/>
        </w:rPr>
      </w:pPr>
      <w:r>
        <w:rPr>
          <w:b/>
          <w:color w:val="00ADED"/>
          <w:sz w:val="28"/>
        </w:rPr>
        <w:lastRenderedPageBreak/>
        <w:t>P.R.</w:t>
      </w:r>
      <w:r>
        <w:rPr>
          <w:b/>
          <w:color w:val="00ADED"/>
          <w:spacing w:val="-11"/>
          <w:sz w:val="28"/>
        </w:rPr>
        <w:t xml:space="preserve"> </w:t>
      </w:r>
      <w:r>
        <w:rPr>
          <w:b/>
          <w:color w:val="00ADED"/>
          <w:sz w:val="28"/>
        </w:rPr>
        <w:t>Government</w:t>
      </w:r>
      <w:r>
        <w:rPr>
          <w:b/>
          <w:color w:val="00ADED"/>
          <w:spacing w:val="-7"/>
          <w:sz w:val="28"/>
        </w:rPr>
        <w:t xml:space="preserve"> </w:t>
      </w:r>
      <w:r>
        <w:rPr>
          <w:b/>
          <w:color w:val="00ADED"/>
          <w:sz w:val="28"/>
        </w:rPr>
        <w:t>College</w:t>
      </w:r>
      <w:r>
        <w:rPr>
          <w:b/>
          <w:color w:val="00ADED"/>
          <w:spacing w:val="-7"/>
          <w:sz w:val="28"/>
        </w:rPr>
        <w:t xml:space="preserve"> </w:t>
      </w:r>
      <w:r>
        <w:rPr>
          <w:b/>
          <w:color w:val="00ADED"/>
          <w:sz w:val="28"/>
        </w:rPr>
        <w:t>(A),</w:t>
      </w:r>
      <w:r>
        <w:rPr>
          <w:b/>
          <w:color w:val="00ADED"/>
          <w:spacing w:val="-8"/>
          <w:sz w:val="28"/>
        </w:rPr>
        <w:t xml:space="preserve"> </w:t>
      </w:r>
      <w:r>
        <w:rPr>
          <w:b/>
          <w:color w:val="00ADED"/>
          <w:sz w:val="28"/>
        </w:rPr>
        <w:t>Kakinada</w:t>
      </w:r>
      <w:r>
        <w:rPr>
          <w:b/>
          <w:color w:val="00ADED"/>
          <w:spacing w:val="-3"/>
          <w:sz w:val="28"/>
        </w:rPr>
        <w:t xml:space="preserve"> </w:t>
      </w:r>
      <w:r>
        <w:rPr>
          <w:b/>
          <w:color w:val="00ADED"/>
          <w:sz w:val="28"/>
        </w:rPr>
        <w:t>–</w:t>
      </w:r>
      <w:r>
        <w:rPr>
          <w:b/>
          <w:color w:val="00ADED"/>
          <w:spacing w:val="-8"/>
          <w:sz w:val="28"/>
        </w:rPr>
        <w:t xml:space="preserve"> </w:t>
      </w:r>
      <w:r>
        <w:rPr>
          <w:b/>
          <w:color w:val="00ADED"/>
          <w:sz w:val="28"/>
        </w:rPr>
        <w:t>Dept.</w:t>
      </w:r>
      <w:r>
        <w:rPr>
          <w:b/>
          <w:color w:val="00ADED"/>
          <w:spacing w:val="-10"/>
          <w:sz w:val="28"/>
        </w:rPr>
        <w:t xml:space="preserve"> </w:t>
      </w:r>
      <w:r>
        <w:rPr>
          <w:b/>
          <w:color w:val="00ADED"/>
          <w:sz w:val="28"/>
        </w:rPr>
        <w:t>of</w:t>
      </w:r>
      <w:r>
        <w:rPr>
          <w:b/>
          <w:color w:val="00ADED"/>
          <w:spacing w:val="-7"/>
          <w:sz w:val="28"/>
        </w:rPr>
        <w:t xml:space="preserve"> </w:t>
      </w:r>
      <w:r>
        <w:rPr>
          <w:b/>
          <w:color w:val="00ADED"/>
          <w:spacing w:val="-2"/>
          <w:sz w:val="28"/>
        </w:rPr>
        <w:t>Commerce</w:t>
      </w:r>
    </w:p>
    <w:p w14:paraId="4A1A20C3" w14:textId="77777777" w:rsidR="00B40BF7" w:rsidRPr="00641106" w:rsidRDefault="00B40BF7" w:rsidP="00B40BF7">
      <w:pPr>
        <w:pStyle w:val="BodyText"/>
        <w:ind w:left="811"/>
        <w:rPr>
          <w:b/>
          <w:bCs/>
        </w:rPr>
      </w:pPr>
      <w:r w:rsidRPr="00641106">
        <w:rPr>
          <w:b/>
          <w:bCs/>
          <w:color w:val="1F3762"/>
        </w:rPr>
        <w:t>Component</w:t>
      </w:r>
      <w:r w:rsidRPr="00641106">
        <w:rPr>
          <w:b/>
          <w:bCs/>
          <w:color w:val="1F3762"/>
          <w:spacing w:val="-1"/>
        </w:rPr>
        <w:t xml:space="preserve"> </w:t>
      </w:r>
      <w:r w:rsidRPr="00641106">
        <w:rPr>
          <w:b/>
          <w:bCs/>
          <w:color w:val="1F3762"/>
        </w:rPr>
        <w:t>1: Record</w:t>
      </w:r>
      <w:r w:rsidRPr="00641106">
        <w:rPr>
          <w:b/>
          <w:bCs/>
          <w:color w:val="1F3762"/>
          <w:spacing w:val="-1"/>
        </w:rPr>
        <w:t xml:space="preserve"> </w:t>
      </w:r>
      <w:r w:rsidRPr="00641106">
        <w:rPr>
          <w:b/>
          <w:bCs/>
          <w:color w:val="1F3762"/>
        </w:rPr>
        <w:t xml:space="preserve">(10 </w:t>
      </w:r>
      <w:r w:rsidRPr="00641106">
        <w:rPr>
          <w:b/>
          <w:bCs/>
          <w:color w:val="1F3762"/>
          <w:spacing w:val="-2"/>
        </w:rPr>
        <w:t>Marks)</w:t>
      </w:r>
    </w:p>
    <w:p w14:paraId="6767B9F2" w14:textId="77777777" w:rsidR="00B40BF7" w:rsidRPr="00641106" w:rsidRDefault="00B40BF7" w:rsidP="00B40BF7">
      <w:pPr>
        <w:spacing w:before="223" w:line="268" w:lineRule="auto"/>
        <w:ind w:left="820" w:right="138" w:hanging="10"/>
        <w:jc w:val="both"/>
        <w:rPr>
          <w:sz w:val="24"/>
          <w:szCs w:val="24"/>
        </w:rPr>
      </w:pPr>
      <w:r w:rsidRPr="00641106">
        <w:rPr>
          <w:sz w:val="24"/>
          <w:szCs w:val="24"/>
        </w:rPr>
        <w:t>Record work</w:t>
      </w:r>
      <w:r w:rsidRPr="00641106">
        <w:rPr>
          <w:spacing w:val="-1"/>
          <w:sz w:val="24"/>
          <w:szCs w:val="24"/>
        </w:rPr>
        <w:t xml:space="preserve"> </w:t>
      </w:r>
      <w:r w:rsidRPr="00641106">
        <w:rPr>
          <w:sz w:val="24"/>
          <w:szCs w:val="24"/>
        </w:rPr>
        <w:t>should be</w:t>
      </w:r>
      <w:r w:rsidRPr="00641106">
        <w:rPr>
          <w:spacing w:val="-1"/>
          <w:sz w:val="24"/>
          <w:szCs w:val="24"/>
        </w:rPr>
        <w:t xml:space="preserve"> </w:t>
      </w:r>
      <w:r w:rsidRPr="00641106">
        <w:rPr>
          <w:sz w:val="24"/>
          <w:szCs w:val="24"/>
        </w:rPr>
        <w:t>given to</w:t>
      </w:r>
      <w:r w:rsidRPr="00641106">
        <w:rPr>
          <w:spacing w:val="-2"/>
          <w:sz w:val="24"/>
          <w:szCs w:val="24"/>
        </w:rPr>
        <w:t xml:space="preserve"> </w:t>
      </w:r>
      <w:r w:rsidRPr="00641106">
        <w:rPr>
          <w:sz w:val="24"/>
          <w:szCs w:val="24"/>
        </w:rPr>
        <w:t>the students</w:t>
      </w:r>
      <w:r w:rsidRPr="00641106">
        <w:rPr>
          <w:spacing w:val="-1"/>
          <w:sz w:val="24"/>
          <w:szCs w:val="24"/>
        </w:rPr>
        <w:t xml:space="preserve"> </w:t>
      </w:r>
      <w:r w:rsidRPr="00641106">
        <w:rPr>
          <w:sz w:val="24"/>
          <w:szCs w:val="24"/>
        </w:rPr>
        <w:t>after the</w:t>
      </w:r>
      <w:r w:rsidRPr="00641106">
        <w:rPr>
          <w:spacing w:val="-1"/>
          <w:sz w:val="24"/>
          <w:szCs w:val="24"/>
        </w:rPr>
        <w:t xml:space="preserve"> </w:t>
      </w:r>
      <w:r w:rsidRPr="00641106">
        <w:rPr>
          <w:sz w:val="24"/>
          <w:szCs w:val="24"/>
        </w:rPr>
        <w:t>CIE II</w:t>
      </w:r>
      <w:r w:rsidRPr="00641106">
        <w:rPr>
          <w:spacing w:val="-1"/>
          <w:sz w:val="24"/>
          <w:szCs w:val="24"/>
        </w:rPr>
        <w:t xml:space="preserve"> </w:t>
      </w:r>
      <w:r w:rsidRPr="00641106">
        <w:rPr>
          <w:sz w:val="24"/>
          <w:szCs w:val="24"/>
        </w:rPr>
        <w:t>and</w:t>
      </w:r>
      <w:r w:rsidRPr="00641106">
        <w:rPr>
          <w:spacing w:val="-1"/>
          <w:sz w:val="24"/>
          <w:szCs w:val="24"/>
        </w:rPr>
        <w:t xml:space="preserve"> </w:t>
      </w:r>
      <w:r w:rsidRPr="00641106">
        <w:rPr>
          <w:sz w:val="24"/>
          <w:szCs w:val="24"/>
        </w:rPr>
        <w:t>well before</w:t>
      </w:r>
      <w:r w:rsidRPr="00641106">
        <w:rPr>
          <w:spacing w:val="-1"/>
          <w:sz w:val="24"/>
          <w:szCs w:val="24"/>
        </w:rPr>
        <w:t xml:space="preserve"> </w:t>
      </w:r>
      <w:r w:rsidRPr="00641106">
        <w:rPr>
          <w:sz w:val="24"/>
          <w:szCs w:val="24"/>
        </w:rPr>
        <w:t>the</w:t>
      </w:r>
      <w:r w:rsidRPr="00641106">
        <w:rPr>
          <w:spacing w:val="-1"/>
          <w:sz w:val="24"/>
          <w:szCs w:val="24"/>
        </w:rPr>
        <w:t xml:space="preserve"> </w:t>
      </w:r>
      <w:r w:rsidRPr="00641106">
        <w:rPr>
          <w:sz w:val="24"/>
          <w:szCs w:val="24"/>
        </w:rPr>
        <w:t>SEE. Faculty</w:t>
      </w:r>
      <w:r w:rsidRPr="00641106">
        <w:rPr>
          <w:spacing w:val="-2"/>
          <w:sz w:val="24"/>
          <w:szCs w:val="24"/>
        </w:rPr>
        <w:t xml:space="preserve"> </w:t>
      </w:r>
      <w:r w:rsidRPr="00641106">
        <w:rPr>
          <w:sz w:val="24"/>
          <w:szCs w:val="24"/>
        </w:rPr>
        <w:t>concerned has</w:t>
      </w:r>
      <w:r w:rsidRPr="00641106">
        <w:rPr>
          <w:spacing w:val="-3"/>
          <w:sz w:val="24"/>
          <w:szCs w:val="24"/>
        </w:rPr>
        <w:t xml:space="preserve"> </w:t>
      </w:r>
      <w:r w:rsidRPr="00641106">
        <w:rPr>
          <w:sz w:val="24"/>
          <w:szCs w:val="24"/>
        </w:rPr>
        <w:t>to</w:t>
      </w:r>
      <w:r w:rsidRPr="00641106">
        <w:rPr>
          <w:spacing w:val="-4"/>
          <w:sz w:val="24"/>
          <w:szCs w:val="24"/>
        </w:rPr>
        <w:t xml:space="preserve"> </w:t>
      </w:r>
      <w:r w:rsidRPr="00641106">
        <w:rPr>
          <w:sz w:val="24"/>
          <w:szCs w:val="24"/>
        </w:rPr>
        <w:t>inform</w:t>
      </w:r>
      <w:r w:rsidRPr="00641106">
        <w:rPr>
          <w:spacing w:val="-5"/>
          <w:sz w:val="24"/>
          <w:szCs w:val="24"/>
        </w:rPr>
        <w:t xml:space="preserve"> </w:t>
      </w:r>
      <w:r w:rsidRPr="00641106">
        <w:rPr>
          <w:sz w:val="24"/>
          <w:szCs w:val="24"/>
        </w:rPr>
        <w:t>the</w:t>
      </w:r>
      <w:r w:rsidRPr="00641106">
        <w:rPr>
          <w:spacing w:val="-6"/>
          <w:sz w:val="24"/>
          <w:szCs w:val="24"/>
        </w:rPr>
        <w:t xml:space="preserve"> </w:t>
      </w:r>
      <w:r w:rsidRPr="00641106">
        <w:rPr>
          <w:sz w:val="24"/>
          <w:szCs w:val="24"/>
        </w:rPr>
        <w:t>case</w:t>
      </w:r>
      <w:r w:rsidRPr="00641106">
        <w:rPr>
          <w:spacing w:val="-5"/>
          <w:sz w:val="24"/>
          <w:szCs w:val="24"/>
        </w:rPr>
        <w:t xml:space="preserve"> </w:t>
      </w:r>
      <w:r w:rsidRPr="00641106">
        <w:rPr>
          <w:sz w:val="24"/>
          <w:szCs w:val="24"/>
        </w:rPr>
        <w:t>scenarios</w:t>
      </w:r>
      <w:r w:rsidRPr="00641106">
        <w:rPr>
          <w:spacing w:val="-3"/>
          <w:sz w:val="24"/>
          <w:szCs w:val="24"/>
        </w:rPr>
        <w:t xml:space="preserve"> </w:t>
      </w:r>
      <w:r w:rsidRPr="00641106">
        <w:rPr>
          <w:sz w:val="24"/>
          <w:szCs w:val="24"/>
        </w:rPr>
        <w:t>for</w:t>
      </w:r>
      <w:r w:rsidRPr="00641106">
        <w:rPr>
          <w:spacing w:val="-5"/>
          <w:sz w:val="24"/>
          <w:szCs w:val="24"/>
        </w:rPr>
        <w:t xml:space="preserve"> </w:t>
      </w:r>
      <w:r w:rsidRPr="00641106">
        <w:rPr>
          <w:sz w:val="24"/>
          <w:szCs w:val="24"/>
        </w:rPr>
        <w:t>record</w:t>
      </w:r>
      <w:r w:rsidRPr="00641106">
        <w:rPr>
          <w:spacing w:val="-4"/>
          <w:sz w:val="24"/>
          <w:szCs w:val="24"/>
        </w:rPr>
        <w:t xml:space="preserve"> </w:t>
      </w:r>
      <w:r w:rsidRPr="00641106">
        <w:rPr>
          <w:sz w:val="24"/>
          <w:szCs w:val="24"/>
        </w:rPr>
        <w:t>preparation</w:t>
      </w:r>
      <w:r w:rsidRPr="00641106">
        <w:rPr>
          <w:spacing w:val="-6"/>
          <w:sz w:val="24"/>
          <w:szCs w:val="24"/>
        </w:rPr>
        <w:t xml:space="preserve"> </w:t>
      </w:r>
      <w:r w:rsidRPr="00641106">
        <w:rPr>
          <w:sz w:val="24"/>
          <w:szCs w:val="24"/>
        </w:rPr>
        <w:t>and</w:t>
      </w:r>
      <w:r w:rsidRPr="00641106">
        <w:rPr>
          <w:spacing w:val="-3"/>
          <w:sz w:val="24"/>
          <w:szCs w:val="24"/>
        </w:rPr>
        <w:t xml:space="preserve"> </w:t>
      </w:r>
      <w:r w:rsidRPr="00641106">
        <w:rPr>
          <w:sz w:val="24"/>
          <w:szCs w:val="24"/>
        </w:rPr>
        <w:t>each</w:t>
      </w:r>
      <w:r w:rsidRPr="00641106">
        <w:rPr>
          <w:spacing w:val="-3"/>
          <w:sz w:val="24"/>
          <w:szCs w:val="24"/>
        </w:rPr>
        <w:t xml:space="preserve"> </w:t>
      </w:r>
      <w:r w:rsidRPr="00641106">
        <w:rPr>
          <w:sz w:val="24"/>
          <w:szCs w:val="24"/>
        </w:rPr>
        <w:t>student</w:t>
      </w:r>
      <w:r w:rsidRPr="00641106">
        <w:rPr>
          <w:spacing w:val="-3"/>
          <w:sz w:val="24"/>
          <w:szCs w:val="24"/>
        </w:rPr>
        <w:t xml:space="preserve"> </w:t>
      </w:r>
      <w:r w:rsidRPr="00641106">
        <w:rPr>
          <w:sz w:val="24"/>
          <w:szCs w:val="24"/>
        </w:rPr>
        <w:t>or</w:t>
      </w:r>
      <w:r w:rsidRPr="00641106">
        <w:rPr>
          <w:spacing w:val="-3"/>
          <w:sz w:val="24"/>
          <w:szCs w:val="24"/>
        </w:rPr>
        <w:t xml:space="preserve"> </w:t>
      </w:r>
      <w:r w:rsidRPr="00641106">
        <w:rPr>
          <w:sz w:val="24"/>
          <w:szCs w:val="24"/>
        </w:rPr>
        <w:t>a</w:t>
      </w:r>
      <w:r w:rsidRPr="00641106">
        <w:rPr>
          <w:spacing w:val="-3"/>
          <w:sz w:val="24"/>
          <w:szCs w:val="24"/>
        </w:rPr>
        <w:t xml:space="preserve"> </w:t>
      </w:r>
      <w:r w:rsidRPr="00641106">
        <w:rPr>
          <w:sz w:val="24"/>
          <w:szCs w:val="24"/>
        </w:rPr>
        <w:t>group</w:t>
      </w:r>
      <w:r w:rsidRPr="00641106">
        <w:rPr>
          <w:spacing w:val="-4"/>
          <w:sz w:val="24"/>
          <w:szCs w:val="24"/>
        </w:rPr>
        <w:t xml:space="preserve"> </w:t>
      </w:r>
      <w:r w:rsidRPr="00641106">
        <w:rPr>
          <w:sz w:val="24"/>
          <w:szCs w:val="24"/>
        </w:rPr>
        <w:t>can</w:t>
      </w:r>
      <w:r w:rsidRPr="00641106">
        <w:rPr>
          <w:spacing w:val="-4"/>
          <w:sz w:val="24"/>
          <w:szCs w:val="24"/>
        </w:rPr>
        <w:t xml:space="preserve"> </w:t>
      </w:r>
      <w:r w:rsidRPr="00641106">
        <w:rPr>
          <w:sz w:val="24"/>
          <w:szCs w:val="24"/>
        </w:rPr>
        <w:t>be</w:t>
      </w:r>
      <w:r w:rsidRPr="00641106">
        <w:rPr>
          <w:spacing w:val="-3"/>
          <w:sz w:val="24"/>
          <w:szCs w:val="24"/>
        </w:rPr>
        <w:t xml:space="preserve"> </w:t>
      </w:r>
      <w:r w:rsidRPr="00641106">
        <w:rPr>
          <w:sz w:val="24"/>
          <w:szCs w:val="24"/>
        </w:rPr>
        <w:t>assigned</w:t>
      </w:r>
      <w:r w:rsidRPr="00641106">
        <w:rPr>
          <w:spacing w:val="-3"/>
          <w:sz w:val="24"/>
          <w:szCs w:val="24"/>
        </w:rPr>
        <w:t xml:space="preserve"> </w:t>
      </w:r>
      <w:r w:rsidRPr="00641106">
        <w:rPr>
          <w:sz w:val="24"/>
          <w:szCs w:val="24"/>
        </w:rPr>
        <w:t>with</w:t>
      </w:r>
      <w:r w:rsidRPr="00641106">
        <w:rPr>
          <w:spacing w:val="-4"/>
          <w:sz w:val="24"/>
          <w:szCs w:val="24"/>
        </w:rPr>
        <w:t xml:space="preserve"> </w:t>
      </w:r>
      <w:r w:rsidRPr="00641106">
        <w:rPr>
          <w:sz w:val="24"/>
          <w:szCs w:val="24"/>
        </w:rPr>
        <w:t>a case</w:t>
      </w:r>
      <w:r w:rsidRPr="00641106">
        <w:rPr>
          <w:spacing w:val="-5"/>
          <w:sz w:val="24"/>
          <w:szCs w:val="24"/>
        </w:rPr>
        <w:t xml:space="preserve"> </w:t>
      </w:r>
      <w:r w:rsidRPr="00641106">
        <w:rPr>
          <w:sz w:val="24"/>
          <w:szCs w:val="24"/>
        </w:rPr>
        <w:t>scenario.</w:t>
      </w:r>
      <w:r w:rsidRPr="00641106">
        <w:rPr>
          <w:spacing w:val="-6"/>
          <w:sz w:val="24"/>
          <w:szCs w:val="24"/>
        </w:rPr>
        <w:t xml:space="preserve"> </w:t>
      </w:r>
      <w:r w:rsidRPr="00641106">
        <w:rPr>
          <w:sz w:val="24"/>
          <w:szCs w:val="24"/>
        </w:rPr>
        <w:t>Students</w:t>
      </w:r>
      <w:r w:rsidRPr="00641106">
        <w:rPr>
          <w:spacing w:val="-8"/>
          <w:sz w:val="24"/>
          <w:szCs w:val="24"/>
        </w:rPr>
        <w:t xml:space="preserve"> </w:t>
      </w:r>
      <w:r w:rsidRPr="00641106">
        <w:rPr>
          <w:sz w:val="24"/>
          <w:szCs w:val="24"/>
        </w:rPr>
        <w:t>to</w:t>
      </w:r>
      <w:r w:rsidRPr="00641106">
        <w:rPr>
          <w:spacing w:val="-6"/>
          <w:sz w:val="24"/>
          <w:szCs w:val="24"/>
        </w:rPr>
        <w:t xml:space="preserve"> </w:t>
      </w:r>
      <w:r w:rsidRPr="00641106">
        <w:rPr>
          <w:sz w:val="24"/>
          <w:szCs w:val="24"/>
        </w:rPr>
        <w:t>come</w:t>
      </w:r>
      <w:r w:rsidRPr="00641106">
        <w:rPr>
          <w:spacing w:val="-6"/>
          <w:sz w:val="24"/>
          <w:szCs w:val="24"/>
        </w:rPr>
        <w:t xml:space="preserve"> </w:t>
      </w:r>
      <w:r w:rsidRPr="00641106">
        <w:rPr>
          <w:sz w:val="24"/>
          <w:szCs w:val="24"/>
        </w:rPr>
        <w:t>with</w:t>
      </w:r>
      <w:r w:rsidRPr="00641106">
        <w:rPr>
          <w:spacing w:val="-6"/>
          <w:sz w:val="24"/>
          <w:szCs w:val="24"/>
        </w:rPr>
        <w:t xml:space="preserve"> </w:t>
      </w:r>
      <w:r w:rsidRPr="00641106">
        <w:rPr>
          <w:sz w:val="24"/>
          <w:szCs w:val="24"/>
        </w:rPr>
        <w:t>their</w:t>
      </w:r>
      <w:r w:rsidRPr="00641106">
        <w:rPr>
          <w:spacing w:val="-5"/>
          <w:sz w:val="24"/>
          <w:szCs w:val="24"/>
        </w:rPr>
        <w:t xml:space="preserve"> </w:t>
      </w:r>
      <w:r w:rsidRPr="00641106">
        <w:rPr>
          <w:sz w:val="24"/>
          <w:szCs w:val="24"/>
        </w:rPr>
        <w:t>analysis</w:t>
      </w:r>
      <w:r w:rsidRPr="00641106">
        <w:rPr>
          <w:spacing w:val="-6"/>
          <w:sz w:val="24"/>
          <w:szCs w:val="24"/>
        </w:rPr>
        <w:t xml:space="preserve"> </w:t>
      </w:r>
      <w:r w:rsidRPr="00641106">
        <w:rPr>
          <w:sz w:val="24"/>
          <w:szCs w:val="24"/>
        </w:rPr>
        <w:t>neatly</w:t>
      </w:r>
      <w:r w:rsidRPr="00641106">
        <w:rPr>
          <w:spacing w:val="-6"/>
          <w:sz w:val="24"/>
          <w:szCs w:val="24"/>
        </w:rPr>
        <w:t xml:space="preserve"> </w:t>
      </w:r>
      <w:r w:rsidRPr="00641106">
        <w:rPr>
          <w:sz w:val="24"/>
          <w:szCs w:val="24"/>
        </w:rPr>
        <w:t>recorded.</w:t>
      </w:r>
      <w:r w:rsidRPr="00641106">
        <w:rPr>
          <w:spacing w:val="-6"/>
          <w:sz w:val="24"/>
          <w:szCs w:val="24"/>
        </w:rPr>
        <w:t xml:space="preserve"> </w:t>
      </w:r>
      <w:r w:rsidRPr="00641106">
        <w:rPr>
          <w:sz w:val="24"/>
          <w:szCs w:val="24"/>
        </w:rPr>
        <w:t>Record</w:t>
      </w:r>
      <w:r w:rsidRPr="00641106">
        <w:rPr>
          <w:spacing w:val="-6"/>
          <w:sz w:val="24"/>
          <w:szCs w:val="24"/>
        </w:rPr>
        <w:t xml:space="preserve"> </w:t>
      </w:r>
      <w:r w:rsidRPr="00641106">
        <w:rPr>
          <w:sz w:val="24"/>
          <w:szCs w:val="24"/>
        </w:rPr>
        <w:t>work</w:t>
      </w:r>
      <w:r w:rsidRPr="00641106">
        <w:rPr>
          <w:spacing w:val="-6"/>
          <w:sz w:val="24"/>
          <w:szCs w:val="24"/>
        </w:rPr>
        <w:t xml:space="preserve"> </w:t>
      </w:r>
      <w:r w:rsidRPr="00641106">
        <w:rPr>
          <w:sz w:val="24"/>
          <w:szCs w:val="24"/>
        </w:rPr>
        <w:t>can</w:t>
      </w:r>
      <w:r w:rsidRPr="00641106">
        <w:rPr>
          <w:spacing w:val="-6"/>
          <w:sz w:val="24"/>
          <w:szCs w:val="24"/>
        </w:rPr>
        <w:t xml:space="preserve"> </w:t>
      </w:r>
      <w:r w:rsidRPr="00641106">
        <w:rPr>
          <w:sz w:val="24"/>
          <w:szCs w:val="24"/>
        </w:rPr>
        <w:t>be</w:t>
      </w:r>
      <w:r w:rsidRPr="00641106">
        <w:rPr>
          <w:spacing w:val="-6"/>
          <w:sz w:val="24"/>
          <w:szCs w:val="24"/>
        </w:rPr>
        <w:t xml:space="preserve"> </w:t>
      </w:r>
      <w:r w:rsidRPr="00641106">
        <w:rPr>
          <w:sz w:val="24"/>
          <w:szCs w:val="24"/>
        </w:rPr>
        <w:t>conducted</w:t>
      </w:r>
      <w:r w:rsidRPr="00641106">
        <w:rPr>
          <w:spacing w:val="-6"/>
          <w:sz w:val="24"/>
          <w:szCs w:val="24"/>
        </w:rPr>
        <w:t xml:space="preserve"> </w:t>
      </w:r>
      <w:r w:rsidRPr="00641106">
        <w:rPr>
          <w:sz w:val="24"/>
          <w:szCs w:val="24"/>
        </w:rPr>
        <w:t>online also wherever possible.</w:t>
      </w:r>
    </w:p>
    <w:p w14:paraId="11556257" w14:textId="77777777" w:rsidR="00B40BF7" w:rsidRPr="00641106" w:rsidRDefault="00B40BF7" w:rsidP="00B40BF7">
      <w:pPr>
        <w:pStyle w:val="BodyText"/>
        <w:ind w:left="811"/>
        <w:rPr>
          <w:b/>
          <w:bCs/>
        </w:rPr>
      </w:pPr>
      <w:r w:rsidRPr="00641106">
        <w:rPr>
          <w:b/>
          <w:bCs/>
          <w:color w:val="1F3762"/>
        </w:rPr>
        <w:t>Component</w:t>
      </w:r>
      <w:r w:rsidRPr="00641106">
        <w:rPr>
          <w:b/>
          <w:bCs/>
          <w:color w:val="1F3762"/>
          <w:spacing w:val="-4"/>
        </w:rPr>
        <w:t xml:space="preserve"> </w:t>
      </w:r>
      <w:r w:rsidRPr="00641106">
        <w:rPr>
          <w:b/>
          <w:bCs/>
          <w:color w:val="1F3762"/>
        </w:rPr>
        <w:t>2:</w:t>
      </w:r>
      <w:r w:rsidRPr="00641106">
        <w:rPr>
          <w:b/>
          <w:bCs/>
          <w:color w:val="1F3762"/>
          <w:spacing w:val="-7"/>
        </w:rPr>
        <w:t xml:space="preserve"> </w:t>
      </w:r>
      <w:r w:rsidRPr="00641106">
        <w:rPr>
          <w:b/>
          <w:bCs/>
          <w:color w:val="1F3762"/>
        </w:rPr>
        <w:t>Viva</w:t>
      </w:r>
      <w:r w:rsidRPr="00641106">
        <w:rPr>
          <w:b/>
          <w:bCs/>
          <w:color w:val="1F3762"/>
          <w:spacing w:val="-3"/>
        </w:rPr>
        <w:t xml:space="preserve"> </w:t>
      </w:r>
      <w:proofErr w:type="gramStart"/>
      <w:r w:rsidRPr="00641106">
        <w:rPr>
          <w:b/>
          <w:bCs/>
          <w:color w:val="1F3762"/>
        </w:rPr>
        <w:t>(</w:t>
      </w:r>
      <w:r w:rsidRPr="00641106">
        <w:rPr>
          <w:b/>
          <w:bCs/>
          <w:color w:val="1F3762"/>
          <w:spacing w:val="-5"/>
        </w:rPr>
        <w:t xml:space="preserve"> </w:t>
      </w:r>
      <w:r w:rsidRPr="00641106">
        <w:rPr>
          <w:b/>
          <w:bCs/>
          <w:color w:val="1F3762"/>
        </w:rPr>
        <w:t>3</w:t>
      </w:r>
      <w:proofErr w:type="gramEnd"/>
      <w:r w:rsidRPr="00641106">
        <w:rPr>
          <w:b/>
          <w:bCs/>
          <w:color w:val="1F3762"/>
          <w:spacing w:val="-3"/>
        </w:rPr>
        <w:t xml:space="preserve"> </w:t>
      </w:r>
      <w:r w:rsidRPr="00641106">
        <w:rPr>
          <w:b/>
          <w:bCs/>
          <w:color w:val="1F3762"/>
          <w:spacing w:val="-2"/>
        </w:rPr>
        <w:t>Marks)</w:t>
      </w:r>
    </w:p>
    <w:p w14:paraId="13AA6CE3" w14:textId="77777777" w:rsidR="00B40BF7" w:rsidRPr="00641106" w:rsidRDefault="00B40BF7" w:rsidP="00B40BF7">
      <w:pPr>
        <w:spacing w:before="225" w:line="268" w:lineRule="auto"/>
        <w:ind w:left="820" w:right="144" w:hanging="10"/>
        <w:jc w:val="both"/>
        <w:rPr>
          <w:sz w:val="24"/>
          <w:szCs w:val="24"/>
        </w:rPr>
      </w:pPr>
      <w:r w:rsidRPr="00641106">
        <w:rPr>
          <w:sz w:val="24"/>
          <w:szCs w:val="24"/>
        </w:rPr>
        <w:t>For this component, the marks will be awarded to student, if he/she attends the Viva based on the case scenario given in Record preparation or any other topic related to latest trends in the subject area etc. Schedule of the Viva will be announced to students after completion of Record work. Marks will be awarded based on the subject clarity as well as communication clarity.</w:t>
      </w:r>
    </w:p>
    <w:p w14:paraId="0C200CAC" w14:textId="77777777" w:rsidR="00B40BF7" w:rsidRPr="00641106" w:rsidRDefault="00B40BF7" w:rsidP="00B40BF7">
      <w:pPr>
        <w:pStyle w:val="BodyText"/>
        <w:spacing w:before="115"/>
      </w:pPr>
    </w:p>
    <w:p w14:paraId="4492CB8C" w14:textId="77777777" w:rsidR="00B40BF7" w:rsidRPr="00641106" w:rsidRDefault="00B40BF7" w:rsidP="00B40BF7">
      <w:pPr>
        <w:pStyle w:val="BodyText"/>
        <w:ind w:left="811"/>
        <w:rPr>
          <w:b/>
          <w:bCs/>
        </w:rPr>
      </w:pPr>
      <w:r w:rsidRPr="00641106">
        <w:rPr>
          <w:b/>
          <w:bCs/>
          <w:color w:val="1F3762"/>
        </w:rPr>
        <w:t>Component</w:t>
      </w:r>
      <w:r w:rsidRPr="00641106">
        <w:rPr>
          <w:b/>
          <w:bCs/>
          <w:color w:val="1F3762"/>
          <w:spacing w:val="-1"/>
        </w:rPr>
        <w:t xml:space="preserve"> </w:t>
      </w:r>
      <w:r w:rsidRPr="00641106">
        <w:rPr>
          <w:b/>
          <w:bCs/>
          <w:color w:val="1F3762"/>
        </w:rPr>
        <w:t>3:</w:t>
      </w:r>
      <w:r w:rsidRPr="00641106">
        <w:rPr>
          <w:b/>
          <w:bCs/>
          <w:color w:val="1F3762"/>
          <w:spacing w:val="-14"/>
        </w:rPr>
        <w:t xml:space="preserve"> </w:t>
      </w:r>
      <w:r w:rsidRPr="00641106">
        <w:rPr>
          <w:b/>
          <w:bCs/>
          <w:color w:val="1F3762"/>
        </w:rPr>
        <w:t xml:space="preserve">Assignment (5 </w:t>
      </w:r>
      <w:r w:rsidRPr="00641106">
        <w:rPr>
          <w:b/>
          <w:bCs/>
          <w:color w:val="1F3762"/>
          <w:spacing w:val="-2"/>
        </w:rPr>
        <w:t>Marks)</w:t>
      </w:r>
    </w:p>
    <w:p w14:paraId="4E978204" w14:textId="77777777" w:rsidR="00B40BF7" w:rsidRPr="00641106" w:rsidRDefault="00B40BF7" w:rsidP="00B40BF7">
      <w:pPr>
        <w:spacing w:line="268" w:lineRule="auto"/>
        <w:ind w:left="820" w:right="151" w:hanging="10"/>
        <w:jc w:val="both"/>
        <w:rPr>
          <w:sz w:val="24"/>
          <w:szCs w:val="24"/>
        </w:rPr>
      </w:pPr>
      <w:r w:rsidRPr="00641106">
        <w:rPr>
          <w:sz w:val="24"/>
          <w:szCs w:val="24"/>
        </w:rPr>
        <w:t>One</w:t>
      </w:r>
      <w:r w:rsidRPr="00641106">
        <w:rPr>
          <w:spacing w:val="-6"/>
          <w:sz w:val="24"/>
          <w:szCs w:val="24"/>
        </w:rPr>
        <w:t xml:space="preserve"> </w:t>
      </w:r>
      <w:r w:rsidRPr="00641106">
        <w:rPr>
          <w:sz w:val="24"/>
          <w:szCs w:val="24"/>
        </w:rPr>
        <w:t>Assignment for each course must be submitted by a student in each semester.</w:t>
      </w:r>
      <w:r w:rsidRPr="00641106">
        <w:rPr>
          <w:spacing w:val="-3"/>
          <w:sz w:val="24"/>
          <w:szCs w:val="24"/>
        </w:rPr>
        <w:t xml:space="preserve"> </w:t>
      </w:r>
      <w:r w:rsidRPr="00641106">
        <w:rPr>
          <w:sz w:val="24"/>
          <w:szCs w:val="24"/>
        </w:rPr>
        <w:t>The marks allotted to this</w:t>
      </w:r>
      <w:r w:rsidRPr="00641106">
        <w:rPr>
          <w:spacing w:val="-6"/>
          <w:sz w:val="24"/>
          <w:szCs w:val="24"/>
        </w:rPr>
        <w:t xml:space="preserve"> </w:t>
      </w:r>
      <w:r w:rsidRPr="00641106">
        <w:rPr>
          <w:sz w:val="24"/>
          <w:szCs w:val="24"/>
        </w:rPr>
        <w:t>component</w:t>
      </w:r>
      <w:r w:rsidRPr="00641106">
        <w:rPr>
          <w:spacing w:val="-4"/>
          <w:sz w:val="24"/>
          <w:szCs w:val="24"/>
        </w:rPr>
        <w:t xml:space="preserve"> </w:t>
      </w:r>
      <w:r w:rsidRPr="00641106">
        <w:rPr>
          <w:sz w:val="24"/>
          <w:szCs w:val="24"/>
        </w:rPr>
        <w:t>will</w:t>
      </w:r>
      <w:r w:rsidRPr="00641106">
        <w:rPr>
          <w:spacing w:val="-6"/>
          <w:sz w:val="24"/>
          <w:szCs w:val="24"/>
        </w:rPr>
        <w:t xml:space="preserve"> </w:t>
      </w:r>
      <w:r w:rsidRPr="00641106">
        <w:rPr>
          <w:sz w:val="24"/>
          <w:szCs w:val="24"/>
        </w:rPr>
        <w:t>be</w:t>
      </w:r>
      <w:r w:rsidRPr="00641106">
        <w:rPr>
          <w:spacing w:val="-7"/>
          <w:sz w:val="24"/>
          <w:szCs w:val="24"/>
        </w:rPr>
        <w:t xml:space="preserve"> </w:t>
      </w:r>
      <w:r w:rsidRPr="00641106">
        <w:rPr>
          <w:sz w:val="24"/>
          <w:szCs w:val="24"/>
        </w:rPr>
        <w:t>awarded</w:t>
      </w:r>
      <w:r w:rsidRPr="00641106">
        <w:rPr>
          <w:spacing w:val="-7"/>
          <w:sz w:val="24"/>
          <w:szCs w:val="24"/>
        </w:rPr>
        <w:t xml:space="preserve"> </w:t>
      </w:r>
      <w:r w:rsidRPr="00641106">
        <w:rPr>
          <w:sz w:val="24"/>
          <w:szCs w:val="24"/>
        </w:rPr>
        <w:t>based</w:t>
      </w:r>
      <w:r w:rsidRPr="00641106">
        <w:rPr>
          <w:spacing w:val="-4"/>
          <w:sz w:val="24"/>
          <w:szCs w:val="24"/>
        </w:rPr>
        <w:t xml:space="preserve"> </w:t>
      </w:r>
      <w:r w:rsidRPr="00641106">
        <w:rPr>
          <w:sz w:val="24"/>
          <w:szCs w:val="24"/>
        </w:rPr>
        <w:t>on</w:t>
      </w:r>
      <w:r w:rsidRPr="00641106">
        <w:rPr>
          <w:spacing w:val="-7"/>
          <w:sz w:val="24"/>
          <w:szCs w:val="24"/>
        </w:rPr>
        <w:t xml:space="preserve"> </w:t>
      </w:r>
      <w:r w:rsidRPr="00641106">
        <w:rPr>
          <w:sz w:val="24"/>
          <w:szCs w:val="24"/>
        </w:rPr>
        <w:t>the</w:t>
      </w:r>
      <w:r w:rsidRPr="00641106">
        <w:rPr>
          <w:spacing w:val="-4"/>
          <w:sz w:val="24"/>
          <w:szCs w:val="24"/>
        </w:rPr>
        <w:t xml:space="preserve"> </w:t>
      </w:r>
      <w:r w:rsidRPr="00641106">
        <w:rPr>
          <w:sz w:val="24"/>
          <w:szCs w:val="24"/>
        </w:rPr>
        <w:t>performance</w:t>
      </w:r>
      <w:r w:rsidRPr="00641106">
        <w:rPr>
          <w:spacing w:val="-4"/>
          <w:sz w:val="24"/>
          <w:szCs w:val="24"/>
        </w:rPr>
        <w:t xml:space="preserve"> </w:t>
      </w:r>
      <w:r w:rsidRPr="00641106">
        <w:rPr>
          <w:sz w:val="24"/>
          <w:szCs w:val="24"/>
        </w:rPr>
        <w:t>of</w:t>
      </w:r>
      <w:r w:rsidRPr="00641106">
        <w:rPr>
          <w:spacing w:val="-6"/>
          <w:sz w:val="24"/>
          <w:szCs w:val="24"/>
        </w:rPr>
        <w:t xml:space="preserve"> </w:t>
      </w:r>
      <w:r w:rsidRPr="00641106">
        <w:rPr>
          <w:sz w:val="24"/>
          <w:szCs w:val="24"/>
        </w:rPr>
        <w:t>the</w:t>
      </w:r>
      <w:r w:rsidRPr="00641106">
        <w:rPr>
          <w:spacing w:val="-7"/>
          <w:sz w:val="24"/>
          <w:szCs w:val="24"/>
        </w:rPr>
        <w:t xml:space="preserve"> </w:t>
      </w:r>
      <w:r w:rsidRPr="00641106">
        <w:rPr>
          <w:sz w:val="24"/>
          <w:szCs w:val="24"/>
        </w:rPr>
        <w:t>student.</w:t>
      </w:r>
      <w:r w:rsidRPr="00641106">
        <w:rPr>
          <w:spacing w:val="-14"/>
          <w:sz w:val="24"/>
          <w:szCs w:val="24"/>
        </w:rPr>
        <w:t xml:space="preserve"> </w:t>
      </w:r>
      <w:r w:rsidRPr="00641106">
        <w:rPr>
          <w:sz w:val="24"/>
          <w:szCs w:val="24"/>
        </w:rPr>
        <w:t>Also</w:t>
      </w:r>
      <w:r w:rsidRPr="00641106">
        <w:rPr>
          <w:spacing w:val="-5"/>
          <w:sz w:val="24"/>
          <w:szCs w:val="24"/>
        </w:rPr>
        <w:t xml:space="preserve"> </w:t>
      </w:r>
      <w:r w:rsidRPr="00641106">
        <w:rPr>
          <w:sz w:val="24"/>
          <w:szCs w:val="24"/>
        </w:rPr>
        <w:t>maximum</w:t>
      </w:r>
      <w:r w:rsidRPr="00641106">
        <w:rPr>
          <w:spacing w:val="-6"/>
          <w:sz w:val="24"/>
          <w:szCs w:val="24"/>
        </w:rPr>
        <w:t xml:space="preserve"> </w:t>
      </w:r>
      <w:r w:rsidRPr="00641106">
        <w:rPr>
          <w:sz w:val="24"/>
          <w:szCs w:val="24"/>
        </w:rPr>
        <w:t>of</w:t>
      </w:r>
      <w:r w:rsidRPr="00641106">
        <w:rPr>
          <w:spacing w:val="-6"/>
          <w:sz w:val="24"/>
          <w:szCs w:val="24"/>
        </w:rPr>
        <w:t xml:space="preserve"> </w:t>
      </w:r>
      <w:r w:rsidRPr="00641106">
        <w:rPr>
          <w:sz w:val="24"/>
          <w:szCs w:val="24"/>
        </w:rPr>
        <w:t>7days</w:t>
      </w:r>
      <w:r w:rsidRPr="00641106">
        <w:rPr>
          <w:spacing w:val="-4"/>
          <w:sz w:val="24"/>
          <w:szCs w:val="24"/>
        </w:rPr>
        <w:t xml:space="preserve"> </w:t>
      </w:r>
      <w:r w:rsidRPr="00641106">
        <w:rPr>
          <w:sz w:val="24"/>
          <w:szCs w:val="24"/>
        </w:rPr>
        <w:t>should be</w:t>
      </w:r>
      <w:r w:rsidRPr="00641106">
        <w:rPr>
          <w:spacing w:val="-2"/>
          <w:sz w:val="24"/>
          <w:szCs w:val="24"/>
        </w:rPr>
        <w:t xml:space="preserve"> </w:t>
      </w:r>
      <w:r w:rsidRPr="00641106">
        <w:rPr>
          <w:sz w:val="24"/>
          <w:szCs w:val="24"/>
        </w:rPr>
        <w:t>given</w:t>
      </w:r>
      <w:r w:rsidRPr="00641106">
        <w:rPr>
          <w:spacing w:val="-4"/>
          <w:sz w:val="24"/>
          <w:szCs w:val="24"/>
        </w:rPr>
        <w:t xml:space="preserve"> </w:t>
      </w:r>
      <w:r w:rsidRPr="00641106">
        <w:rPr>
          <w:sz w:val="24"/>
          <w:szCs w:val="24"/>
        </w:rPr>
        <w:t>to</w:t>
      </w:r>
      <w:r w:rsidRPr="00641106">
        <w:rPr>
          <w:spacing w:val="-4"/>
          <w:sz w:val="24"/>
          <w:szCs w:val="24"/>
        </w:rPr>
        <w:t xml:space="preserve"> </w:t>
      </w:r>
      <w:r w:rsidRPr="00641106">
        <w:rPr>
          <w:sz w:val="24"/>
          <w:szCs w:val="24"/>
        </w:rPr>
        <w:t>students</w:t>
      </w:r>
      <w:r w:rsidRPr="00641106">
        <w:rPr>
          <w:spacing w:val="-4"/>
          <w:sz w:val="24"/>
          <w:szCs w:val="24"/>
        </w:rPr>
        <w:t xml:space="preserve"> </w:t>
      </w:r>
      <w:r w:rsidRPr="00641106">
        <w:rPr>
          <w:sz w:val="24"/>
          <w:szCs w:val="24"/>
        </w:rPr>
        <w:t>to</w:t>
      </w:r>
      <w:r w:rsidRPr="00641106">
        <w:rPr>
          <w:spacing w:val="-4"/>
          <w:sz w:val="24"/>
          <w:szCs w:val="24"/>
        </w:rPr>
        <w:t xml:space="preserve"> </w:t>
      </w:r>
      <w:r w:rsidRPr="00641106">
        <w:rPr>
          <w:sz w:val="24"/>
          <w:szCs w:val="24"/>
        </w:rPr>
        <w:t>submit</w:t>
      </w:r>
      <w:r w:rsidRPr="00641106">
        <w:rPr>
          <w:spacing w:val="-4"/>
          <w:sz w:val="24"/>
          <w:szCs w:val="24"/>
        </w:rPr>
        <w:t xml:space="preserve"> </w:t>
      </w:r>
      <w:r w:rsidRPr="00641106">
        <w:rPr>
          <w:sz w:val="24"/>
          <w:szCs w:val="24"/>
        </w:rPr>
        <w:t>the</w:t>
      </w:r>
      <w:r w:rsidRPr="00641106">
        <w:rPr>
          <w:spacing w:val="-4"/>
          <w:sz w:val="24"/>
          <w:szCs w:val="24"/>
        </w:rPr>
        <w:t xml:space="preserve"> </w:t>
      </w:r>
      <w:r w:rsidRPr="00641106">
        <w:rPr>
          <w:sz w:val="24"/>
          <w:szCs w:val="24"/>
        </w:rPr>
        <w:t>assignment.</w:t>
      </w:r>
      <w:r w:rsidRPr="00641106">
        <w:rPr>
          <w:spacing w:val="-13"/>
          <w:sz w:val="24"/>
          <w:szCs w:val="24"/>
        </w:rPr>
        <w:t xml:space="preserve"> </w:t>
      </w:r>
      <w:r w:rsidRPr="00641106">
        <w:rPr>
          <w:sz w:val="24"/>
          <w:szCs w:val="24"/>
        </w:rPr>
        <w:t>Assignments</w:t>
      </w:r>
      <w:r w:rsidRPr="00641106">
        <w:rPr>
          <w:spacing w:val="-4"/>
          <w:sz w:val="24"/>
          <w:szCs w:val="24"/>
        </w:rPr>
        <w:t xml:space="preserve"> </w:t>
      </w:r>
      <w:r w:rsidRPr="00641106">
        <w:rPr>
          <w:sz w:val="24"/>
          <w:szCs w:val="24"/>
        </w:rPr>
        <w:t>should</w:t>
      </w:r>
      <w:r w:rsidRPr="00641106">
        <w:rPr>
          <w:spacing w:val="-4"/>
          <w:sz w:val="24"/>
          <w:szCs w:val="24"/>
        </w:rPr>
        <w:t xml:space="preserve"> </w:t>
      </w:r>
      <w:r w:rsidRPr="00641106">
        <w:rPr>
          <w:sz w:val="24"/>
          <w:szCs w:val="24"/>
        </w:rPr>
        <w:t>be</w:t>
      </w:r>
      <w:r w:rsidRPr="00641106">
        <w:rPr>
          <w:spacing w:val="-4"/>
          <w:sz w:val="24"/>
          <w:szCs w:val="24"/>
        </w:rPr>
        <w:t xml:space="preserve"> </w:t>
      </w:r>
      <w:r w:rsidRPr="00641106">
        <w:rPr>
          <w:sz w:val="24"/>
          <w:szCs w:val="24"/>
        </w:rPr>
        <w:t>evaluated</w:t>
      </w:r>
      <w:r w:rsidRPr="00641106">
        <w:rPr>
          <w:spacing w:val="-4"/>
          <w:sz w:val="24"/>
          <w:szCs w:val="24"/>
        </w:rPr>
        <w:t xml:space="preserve"> </w:t>
      </w:r>
      <w:r w:rsidRPr="00641106">
        <w:rPr>
          <w:sz w:val="24"/>
          <w:szCs w:val="24"/>
        </w:rPr>
        <w:t>by</w:t>
      </w:r>
      <w:r w:rsidRPr="00641106">
        <w:rPr>
          <w:spacing w:val="-2"/>
          <w:sz w:val="24"/>
          <w:szCs w:val="24"/>
        </w:rPr>
        <w:t xml:space="preserve"> </w:t>
      </w:r>
      <w:r w:rsidRPr="00641106">
        <w:rPr>
          <w:sz w:val="24"/>
          <w:szCs w:val="24"/>
        </w:rPr>
        <w:t>the</w:t>
      </w:r>
      <w:r w:rsidRPr="00641106">
        <w:rPr>
          <w:spacing w:val="-4"/>
          <w:sz w:val="24"/>
          <w:szCs w:val="24"/>
        </w:rPr>
        <w:t xml:space="preserve"> </w:t>
      </w:r>
      <w:r w:rsidRPr="00641106">
        <w:rPr>
          <w:sz w:val="24"/>
          <w:szCs w:val="24"/>
        </w:rPr>
        <w:t>faculty</w:t>
      </w:r>
      <w:r w:rsidRPr="00641106">
        <w:rPr>
          <w:spacing w:val="-4"/>
          <w:sz w:val="24"/>
          <w:szCs w:val="24"/>
        </w:rPr>
        <w:t xml:space="preserve"> </w:t>
      </w:r>
      <w:r w:rsidRPr="00641106">
        <w:rPr>
          <w:sz w:val="24"/>
          <w:szCs w:val="24"/>
        </w:rPr>
        <w:t>concerned and the same to be verified by the student. The marks should be awarded by the faculty.</w:t>
      </w:r>
    </w:p>
    <w:p w14:paraId="2563AA39" w14:textId="77777777" w:rsidR="00B40BF7" w:rsidRPr="00641106" w:rsidRDefault="00B40BF7" w:rsidP="00B40BF7">
      <w:pPr>
        <w:pStyle w:val="BodyText"/>
        <w:spacing w:before="111"/>
        <w:ind w:left="672"/>
        <w:jc w:val="both"/>
        <w:rPr>
          <w:b/>
          <w:bCs/>
        </w:rPr>
      </w:pPr>
      <w:r w:rsidRPr="00641106">
        <w:rPr>
          <w:b/>
          <w:bCs/>
          <w:color w:val="1F3762"/>
        </w:rPr>
        <w:t>Component</w:t>
      </w:r>
      <w:r w:rsidRPr="00641106">
        <w:rPr>
          <w:b/>
          <w:bCs/>
          <w:color w:val="1F3762"/>
          <w:spacing w:val="-1"/>
        </w:rPr>
        <w:t xml:space="preserve"> </w:t>
      </w:r>
      <w:r w:rsidRPr="00641106">
        <w:rPr>
          <w:b/>
          <w:bCs/>
          <w:color w:val="1F3762"/>
        </w:rPr>
        <w:t>5:</w:t>
      </w:r>
      <w:r w:rsidRPr="00641106">
        <w:rPr>
          <w:b/>
          <w:bCs/>
          <w:color w:val="1F3762"/>
          <w:spacing w:val="-1"/>
        </w:rPr>
        <w:t xml:space="preserve"> </w:t>
      </w:r>
      <w:r w:rsidRPr="00641106">
        <w:rPr>
          <w:b/>
          <w:bCs/>
          <w:color w:val="1F3762"/>
        </w:rPr>
        <w:t>Seminar</w:t>
      </w:r>
      <w:r w:rsidRPr="00641106">
        <w:rPr>
          <w:b/>
          <w:bCs/>
          <w:color w:val="1F3762"/>
          <w:spacing w:val="-1"/>
        </w:rPr>
        <w:t xml:space="preserve"> </w:t>
      </w:r>
      <w:r w:rsidRPr="00641106">
        <w:rPr>
          <w:b/>
          <w:bCs/>
          <w:color w:val="1F3762"/>
        </w:rPr>
        <w:t xml:space="preserve">(5 </w:t>
      </w:r>
      <w:r w:rsidRPr="00641106">
        <w:rPr>
          <w:b/>
          <w:bCs/>
          <w:color w:val="1F3762"/>
          <w:spacing w:val="-2"/>
        </w:rPr>
        <w:t>Marks)</w:t>
      </w:r>
    </w:p>
    <w:p w14:paraId="7B860D38" w14:textId="77777777" w:rsidR="00B40BF7" w:rsidRPr="00641106" w:rsidRDefault="00B40BF7" w:rsidP="00B40BF7">
      <w:pPr>
        <w:spacing w:before="225" w:line="268" w:lineRule="auto"/>
        <w:ind w:left="709" w:right="165"/>
        <w:jc w:val="both"/>
        <w:rPr>
          <w:sz w:val="24"/>
          <w:szCs w:val="24"/>
        </w:rPr>
      </w:pPr>
      <w:r w:rsidRPr="00641106">
        <w:rPr>
          <w:sz w:val="24"/>
          <w:szCs w:val="24"/>
        </w:rPr>
        <w:t>For this component, the</w:t>
      </w:r>
      <w:r w:rsidRPr="00641106">
        <w:rPr>
          <w:spacing w:val="-2"/>
          <w:sz w:val="24"/>
          <w:szCs w:val="24"/>
        </w:rPr>
        <w:t xml:space="preserve"> </w:t>
      </w:r>
      <w:r w:rsidRPr="00641106">
        <w:rPr>
          <w:sz w:val="24"/>
          <w:szCs w:val="24"/>
        </w:rPr>
        <w:t xml:space="preserve">marks will be awarded to student, if he/she submits a report about the task given to him in the subject area in not exceeding 10 pages in hand written format. Suggested Format </w:t>
      </w:r>
      <w:proofErr w:type="spellStart"/>
      <w:r w:rsidRPr="00641106">
        <w:rPr>
          <w:sz w:val="24"/>
          <w:szCs w:val="24"/>
        </w:rPr>
        <w:t>i.e</w:t>
      </w:r>
      <w:proofErr w:type="spellEnd"/>
      <w:r w:rsidRPr="00641106">
        <w:rPr>
          <w:spacing w:val="-1"/>
          <w:sz w:val="24"/>
          <w:szCs w:val="24"/>
        </w:rPr>
        <w:t xml:space="preserve"> </w:t>
      </w:r>
      <w:r w:rsidRPr="00641106">
        <w:rPr>
          <w:sz w:val="24"/>
          <w:szCs w:val="24"/>
        </w:rPr>
        <w:t>Title page, student details, Contents, objective and conclusions.</w:t>
      </w:r>
    </w:p>
    <w:p w14:paraId="60B6063E" w14:textId="77777777" w:rsidR="00B40BF7" w:rsidRPr="00641106" w:rsidRDefault="00B40BF7" w:rsidP="00B40BF7">
      <w:pPr>
        <w:spacing w:line="268" w:lineRule="auto"/>
        <w:jc w:val="both"/>
        <w:rPr>
          <w:sz w:val="24"/>
          <w:szCs w:val="24"/>
        </w:rPr>
      </w:pPr>
    </w:p>
    <w:p w14:paraId="421A5DC0" w14:textId="77777777" w:rsidR="00B40BF7" w:rsidRPr="00641106" w:rsidRDefault="00B40BF7" w:rsidP="00B40BF7">
      <w:pPr>
        <w:pStyle w:val="BodyText"/>
        <w:spacing w:before="111"/>
        <w:ind w:left="672"/>
        <w:jc w:val="both"/>
        <w:rPr>
          <w:b/>
          <w:bCs/>
        </w:rPr>
      </w:pPr>
      <w:r w:rsidRPr="00641106">
        <w:rPr>
          <w:b/>
          <w:bCs/>
        </w:rPr>
        <w:tab/>
      </w:r>
      <w:r w:rsidRPr="00641106">
        <w:rPr>
          <w:b/>
          <w:bCs/>
          <w:color w:val="1F3762"/>
        </w:rPr>
        <w:t>Component</w:t>
      </w:r>
      <w:r w:rsidRPr="00641106">
        <w:rPr>
          <w:b/>
          <w:bCs/>
          <w:color w:val="1F3762"/>
          <w:spacing w:val="-1"/>
        </w:rPr>
        <w:t xml:space="preserve"> </w:t>
      </w:r>
      <w:r w:rsidRPr="00641106">
        <w:rPr>
          <w:b/>
          <w:bCs/>
          <w:color w:val="1F3762"/>
        </w:rPr>
        <w:t>6:</w:t>
      </w:r>
      <w:r w:rsidRPr="00641106">
        <w:rPr>
          <w:b/>
          <w:bCs/>
          <w:color w:val="1F3762"/>
          <w:spacing w:val="-1"/>
        </w:rPr>
        <w:t xml:space="preserve"> </w:t>
      </w:r>
      <w:r w:rsidRPr="00641106">
        <w:rPr>
          <w:b/>
          <w:bCs/>
          <w:color w:val="1F3762"/>
        </w:rPr>
        <w:t xml:space="preserve">Clean &amp; Green and Attendance (2 </w:t>
      </w:r>
      <w:r w:rsidRPr="00641106">
        <w:rPr>
          <w:b/>
          <w:bCs/>
          <w:color w:val="1F3762"/>
          <w:spacing w:val="-2"/>
        </w:rPr>
        <w:t>Marks)</w:t>
      </w:r>
    </w:p>
    <w:p w14:paraId="088B77CE" w14:textId="77777777" w:rsidR="00B40BF7" w:rsidRPr="00641106" w:rsidRDefault="00B40BF7" w:rsidP="00B40BF7">
      <w:pPr>
        <w:spacing w:line="268" w:lineRule="auto"/>
        <w:jc w:val="both"/>
        <w:rPr>
          <w:b/>
          <w:bCs/>
          <w:sz w:val="24"/>
          <w:szCs w:val="24"/>
        </w:rPr>
      </w:pPr>
    </w:p>
    <w:p w14:paraId="697FC046" w14:textId="77777777" w:rsidR="00B40BF7" w:rsidRDefault="00B40BF7" w:rsidP="00B40BF7">
      <w:pPr>
        <w:spacing w:line="268" w:lineRule="auto"/>
        <w:ind w:left="709"/>
        <w:jc w:val="both"/>
        <w:rPr>
          <w:sz w:val="24"/>
          <w:szCs w:val="24"/>
          <w:lang w:val="en-IN"/>
        </w:rPr>
      </w:pPr>
      <w:r w:rsidRPr="00641106">
        <w:rPr>
          <w:sz w:val="24"/>
          <w:szCs w:val="24"/>
          <w:lang w:val="en-IN"/>
        </w:rPr>
        <w:t xml:space="preserve"> Recognizes consistent efforts in maintaining a clean, sustainable college environment through proper waste disposal, recycling, and tidiness, promoting an eco-friendly learning space.  Evaluates punctuality and regular class attendance, rewarding dedication and discipline with two marks for consistent engagement in learning.</w:t>
      </w:r>
    </w:p>
    <w:bookmarkEnd w:id="0"/>
    <w:p w14:paraId="65001E3C" w14:textId="77777777" w:rsidR="00B40BF7" w:rsidRDefault="00B40BF7" w:rsidP="00B40BF7"/>
    <w:p w14:paraId="71294F62" w14:textId="77777777" w:rsidR="006E7430" w:rsidRDefault="006E7430">
      <w:pPr>
        <w:pStyle w:val="BodyText"/>
        <w:spacing w:before="242"/>
        <w:rPr>
          <w:b/>
        </w:rPr>
      </w:pPr>
    </w:p>
    <w:p w14:paraId="2BD93442" w14:textId="77777777" w:rsidR="00B40BF7" w:rsidRDefault="00B40BF7">
      <w:pPr>
        <w:pStyle w:val="BodyText"/>
        <w:spacing w:before="242"/>
        <w:rPr>
          <w:b/>
        </w:rPr>
      </w:pPr>
    </w:p>
    <w:p w14:paraId="679E5E45" w14:textId="77777777" w:rsidR="00B40BF7" w:rsidRDefault="00B40BF7">
      <w:pPr>
        <w:pStyle w:val="BodyText"/>
        <w:spacing w:before="242"/>
        <w:rPr>
          <w:b/>
        </w:rPr>
      </w:pPr>
    </w:p>
    <w:p w14:paraId="4CCA5055" w14:textId="77777777" w:rsidR="00B40BF7" w:rsidRDefault="00B40BF7">
      <w:pPr>
        <w:pStyle w:val="BodyText"/>
        <w:spacing w:before="242"/>
        <w:rPr>
          <w:b/>
        </w:rPr>
      </w:pPr>
    </w:p>
    <w:p w14:paraId="1783F3D0" w14:textId="77777777" w:rsidR="00B40BF7" w:rsidRDefault="00B40BF7">
      <w:pPr>
        <w:pStyle w:val="BodyText"/>
        <w:spacing w:before="242"/>
        <w:rPr>
          <w:b/>
        </w:rPr>
      </w:pPr>
    </w:p>
    <w:p w14:paraId="2B751B2B" w14:textId="77777777" w:rsidR="00B40BF7" w:rsidRDefault="00B40BF7">
      <w:pPr>
        <w:pStyle w:val="BodyText"/>
        <w:spacing w:before="242"/>
        <w:rPr>
          <w:b/>
        </w:rPr>
      </w:pPr>
    </w:p>
    <w:p w14:paraId="048ED04A" w14:textId="77777777" w:rsidR="00B40BF7" w:rsidRDefault="00B40BF7">
      <w:pPr>
        <w:pStyle w:val="BodyText"/>
        <w:spacing w:before="242"/>
        <w:rPr>
          <w:b/>
        </w:rPr>
      </w:pPr>
    </w:p>
    <w:p w14:paraId="2CABE145" w14:textId="77777777" w:rsidR="00B40BF7" w:rsidRDefault="00B40BF7">
      <w:pPr>
        <w:pStyle w:val="BodyText"/>
        <w:spacing w:before="242"/>
        <w:rPr>
          <w:b/>
        </w:rPr>
      </w:pPr>
    </w:p>
    <w:p w14:paraId="395CBF82" w14:textId="77777777" w:rsidR="00B40BF7" w:rsidRDefault="00B40BF7">
      <w:pPr>
        <w:pStyle w:val="BodyText"/>
        <w:spacing w:before="242"/>
        <w:rPr>
          <w:b/>
        </w:rPr>
      </w:pPr>
    </w:p>
    <w:p w14:paraId="44C0072D" w14:textId="77777777" w:rsidR="00B40BF7" w:rsidRDefault="00B40BF7">
      <w:pPr>
        <w:pStyle w:val="BodyText"/>
        <w:spacing w:before="242"/>
        <w:rPr>
          <w:b/>
        </w:rPr>
      </w:pPr>
    </w:p>
    <w:p w14:paraId="58D764AD" w14:textId="77777777" w:rsidR="006E7430" w:rsidRDefault="00000000">
      <w:pPr>
        <w:pStyle w:val="Heading5"/>
        <w:ind w:left="2907"/>
        <w:rPr>
          <w:rFonts w:ascii="Times New Roman"/>
        </w:rPr>
      </w:pPr>
      <w:r>
        <w:rPr>
          <w:rFonts w:ascii="Times New Roman"/>
          <w:u w:val="single"/>
        </w:rPr>
        <w:t>ACTION</w:t>
      </w:r>
      <w:r>
        <w:rPr>
          <w:rFonts w:ascii="Times New Roman"/>
          <w:spacing w:val="-8"/>
          <w:u w:val="single"/>
        </w:rPr>
        <w:t xml:space="preserve"> </w:t>
      </w:r>
      <w:r>
        <w:rPr>
          <w:rFonts w:ascii="Times New Roman"/>
          <w:u w:val="single"/>
        </w:rPr>
        <w:t>TAKEN</w:t>
      </w:r>
      <w:r>
        <w:rPr>
          <w:rFonts w:ascii="Times New Roman"/>
          <w:spacing w:val="-4"/>
          <w:u w:val="single"/>
        </w:rPr>
        <w:t xml:space="preserve"> </w:t>
      </w:r>
      <w:r>
        <w:rPr>
          <w:rFonts w:ascii="Times New Roman"/>
          <w:u w:val="single"/>
        </w:rPr>
        <w:t>REPORT</w:t>
      </w:r>
      <w:r>
        <w:rPr>
          <w:rFonts w:ascii="Times New Roman"/>
          <w:spacing w:val="-3"/>
          <w:u w:val="single"/>
        </w:rPr>
        <w:t xml:space="preserve"> </w:t>
      </w:r>
      <w:r>
        <w:rPr>
          <w:rFonts w:ascii="Times New Roman"/>
          <w:u w:val="single"/>
        </w:rPr>
        <w:t>ON</w:t>
      </w:r>
      <w:r>
        <w:rPr>
          <w:rFonts w:ascii="Times New Roman"/>
          <w:spacing w:val="-4"/>
          <w:u w:val="single"/>
        </w:rPr>
        <w:t xml:space="preserve"> </w:t>
      </w:r>
      <w:r>
        <w:rPr>
          <w:rFonts w:ascii="Times New Roman"/>
          <w:u w:val="single"/>
        </w:rPr>
        <w:t>BOS</w:t>
      </w:r>
      <w:r>
        <w:rPr>
          <w:rFonts w:ascii="Times New Roman"/>
          <w:spacing w:val="-2"/>
          <w:u w:val="single"/>
        </w:rPr>
        <w:t xml:space="preserve"> </w:t>
      </w:r>
      <w:r>
        <w:rPr>
          <w:rFonts w:ascii="Times New Roman"/>
          <w:u w:val="single"/>
        </w:rPr>
        <w:t>2024-</w:t>
      </w:r>
      <w:r>
        <w:rPr>
          <w:rFonts w:ascii="Times New Roman"/>
          <w:spacing w:val="-5"/>
          <w:u w:val="single"/>
        </w:rPr>
        <w:t>25</w:t>
      </w:r>
    </w:p>
    <w:p w14:paraId="5A3E2746" w14:textId="77777777" w:rsidR="006E7430" w:rsidRDefault="006E7430">
      <w:pPr>
        <w:pStyle w:val="BodyText"/>
        <w:rPr>
          <w:b/>
        </w:rPr>
      </w:pPr>
    </w:p>
    <w:p w14:paraId="1D758DE3" w14:textId="77777777" w:rsidR="006E7430" w:rsidRDefault="006E7430">
      <w:pPr>
        <w:pStyle w:val="BodyText"/>
        <w:spacing w:before="89"/>
        <w:rPr>
          <w:b/>
        </w:rPr>
      </w:pPr>
    </w:p>
    <w:p w14:paraId="41D0EEB1" w14:textId="77777777" w:rsidR="006E7430" w:rsidRDefault="00000000">
      <w:pPr>
        <w:pStyle w:val="ListParagraph"/>
        <w:numPr>
          <w:ilvl w:val="0"/>
          <w:numId w:val="1"/>
        </w:numPr>
        <w:tabs>
          <w:tab w:val="left" w:pos="1215"/>
        </w:tabs>
        <w:jc w:val="both"/>
        <w:rPr>
          <w:sz w:val="24"/>
        </w:rPr>
      </w:pPr>
      <w:r>
        <w:rPr>
          <w:sz w:val="24"/>
        </w:rPr>
        <w:t>All</w:t>
      </w:r>
      <w:r>
        <w:rPr>
          <w:spacing w:val="-3"/>
          <w:sz w:val="24"/>
        </w:rPr>
        <w:t xml:space="preserve"> </w:t>
      </w:r>
      <w:r>
        <w:rPr>
          <w:sz w:val="24"/>
        </w:rPr>
        <w:t>the</w:t>
      </w:r>
      <w:r>
        <w:rPr>
          <w:spacing w:val="-7"/>
          <w:sz w:val="24"/>
        </w:rPr>
        <w:t xml:space="preserve"> </w:t>
      </w:r>
      <w:r>
        <w:rPr>
          <w:sz w:val="24"/>
        </w:rPr>
        <w:t>resolutions</w:t>
      </w:r>
      <w:r>
        <w:rPr>
          <w:spacing w:val="-1"/>
          <w:sz w:val="24"/>
        </w:rPr>
        <w:t xml:space="preserve"> </w:t>
      </w:r>
      <w:r>
        <w:rPr>
          <w:sz w:val="24"/>
        </w:rPr>
        <w:t>related</w:t>
      </w:r>
      <w:r>
        <w:rPr>
          <w:spacing w:val="-3"/>
          <w:sz w:val="24"/>
        </w:rPr>
        <w:t xml:space="preserve"> </w:t>
      </w:r>
      <w:r>
        <w:rPr>
          <w:sz w:val="24"/>
        </w:rPr>
        <w:t>to</w:t>
      </w:r>
      <w:r>
        <w:rPr>
          <w:spacing w:val="-1"/>
          <w:sz w:val="24"/>
        </w:rPr>
        <w:t xml:space="preserve"> </w:t>
      </w:r>
      <w:r>
        <w:rPr>
          <w:sz w:val="24"/>
        </w:rPr>
        <w:t>curricular</w:t>
      </w:r>
      <w:r>
        <w:rPr>
          <w:spacing w:val="-4"/>
          <w:sz w:val="24"/>
        </w:rPr>
        <w:t xml:space="preserve"> </w:t>
      </w:r>
      <w:r>
        <w:rPr>
          <w:sz w:val="24"/>
        </w:rPr>
        <w:t>aspects are</w:t>
      </w:r>
      <w:r>
        <w:rPr>
          <w:spacing w:val="-9"/>
          <w:sz w:val="24"/>
        </w:rPr>
        <w:t xml:space="preserve"> </w:t>
      </w:r>
      <w:r>
        <w:rPr>
          <w:sz w:val="24"/>
        </w:rPr>
        <w:t>complied</w:t>
      </w:r>
      <w:r>
        <w:rPr>
          <w:spacing w:val="-1"/>
          <w:sz w:val="24"/>
        </w:rPr>
        <w:t xml:space="preserve"> </w:t>
      </w:r>
      <w:r>
        <w:rPr>
          <w:spacing w:val="-4"/>
          <w:sz w:val="24"/>
        </w:rPr>
        <w:t>with</w:t>
      </w:r>
    </w:p>
    <w:p w14:paraId="0761E31B" w14:textId="77777777" w:rsidR="006E7430" w:rsidRDefault="00000000">
      <w:pPr>
        <w:pStyle w:val="ListParagraph"/>
        <w:numPr>
          <w:ilvl w:val="0"/>
          <w:numId w:val="1"/>
        </w:numPr>
        <w:tabs>
          <w:tab w:val="left" w:pos="1215"/>
        </w:tabs>
        <w:spacing w:before="143" w:line="360" w:lineRule="auto"/>
        <w:ind w:right="1128"/>
        <w:jc w:val="both"/>
        <w:rPr>
          <w:sz w:val="24"/>
        </w:rPr>
      </w:pPr>
      <w:r>
        <w:rPr>
          <w:sz w:val="24"/>
        </w:rPr>
        <w:t>Additional inputs – Additional inputs were supplied to the students to reflect the changing business</w:t>
      </w:r>
      <w:r>
        <w:rPr>
          <w:spacing w:val="-8"/>
          <w:sz w:val="24"/>
        </w:rPr>
        <w:t xml:space="preserve"> </w:t>
      </w:r>
      <w:r>
        <w:rPr>
          <w:sz w:val="24"/>
        </w:rPr>
        <w:t>environment.</w:t>
      </w:r>
      <w:r>
        <w:rPr>
          <w:spacing w:val="-7"/>
          <w:sz w:val="24"/>
        </w:rPr>
        <w:t xml:space="preserve"> </w:t>
      </w:r>
      <w:r>
        <w:rPr>
          <w:sz w:val="24"/>
        </w:rPr>
        <w:t>Students</w:t>
      </w:r>
      <w:r>
        <w:rPr>
          <w:spacing w:val="-8"/>
          <w:sz w:val="24"/>
        </w:rPr>
        <w:t xml:space="preserve"> </w:t>
      </w:r>
      <w:r>
        <w:rPr>
          <w:sz w:val="24"/>
        </w:rPr>
        <w:t>were</w:t>
      </w:r>
      <w:r>
        <w:rPr>
          <w:spacing w:val="-11"/>
          <w:sz w:val="24"/>
        </w:rPr>
        <w:t xml:space="preserve"> </w:t>
      </w:r>
      <w:r>
        <w:rPr>
          <w:sz w:val="24"/>
        </w:rPr>
        <w:t>introduced</w:t>
      </w:r>
      <w:r>
        <w:rPr>
          <w:spacing w:val="-7"/>
          <w:sz w:val="24"/>
        </w:rPr>
        <w:t xml:space="preserve"> </w:t>
      </w:r>
      <w:r>
        <w:rPr>
          <w:sz w:val="24"/>
        </w:rPr>
        <w:t>of</w:t>
      </w:r>
      <w:r>
        <w:rPr>
          <w:spacing w:val="-9"/>
          <w:sz w:val="24"/>
        </w:rPr>
        <w:t xml:space="preserve"> </w:t>
      </w:r>
      <w:r>
        <w:rPr>
          <w:sz w:val="24"/>
        </w:rPr>
        <w:t>various</w:t>
      </w:r>
      <w:r>
        <w:rPr>
          <w:spacing w:val="-8"/>
          <w:sz w:val="24"/>
        </w:rPr>
        <w:t xml:space="preserve"> </w:t>
      </w:r>
      <w:r>
        <w:rPr>
          <w:sz w:val="24"/>
        </w:rPr>
        <w:t>online</w:t>
      </w:r>
      <w:r>
        <w:rPr>
          <w:spacing w:val="-8"/>
          <w:sz w:val="24"/>
        </w:rPr>
        <w:t xml:space="preserve"> </w:t>
      </w:r>
      <w:r>
        <w:rPr>
          <w:sz w:val="24"/>
        </w:rPr>
        <w:t>resources</w:t>
      </w:r>
      <w:r>
        <w:rPr>
          <w:spacing w:val="-5"/>
          <w:sz w:val="24"/>
        </w:rPr>
        <w:t xml:space="preserve"> </w:t>
      </w:r>
      <w:r>
        <w:rPr>
          <w:sz w:val="24"/>
        </w:rPr>
        <w:t>and</w:t>
      </w:r>
      <w:r>
        <w:rPr>
          <w:spacing w:val="-8"/>
          <w:sz w:val="24"/>
        </w:rPr>
        <w:t xml:space="preserve"> </w:t>
      </w:r>
      <w:r>
        <w:rPr>
          <w:sz w:val="24"/>
        </w:rPr>
        <w:t>institutional learning resources of ICAI and other professional bodies.</w:t>
      </w:r>
    </w:p>
    <w:p w14:paraId="51523E60" w14:textId="77777777" w:rsidR="006E7430" w:rsidRDefault="00000000">
      <w:pPr>
        <w:pStyle w:val="ListParagraph"/>
        <w:numPr>
          <w:ilvl w:val="0"/>
          <w:numId w:val="1"/>
        </w:numPr>
        <w:tabs>
          <w:tab w:val="left" w:pos="1215"/>
        </w:tabs>
        <w:spacing w:line="360" w:lineRule="auto"/>
        <w:ind w:right="1133"/>
        <w:jc w:val="both"/>
        <w:rPr>
          <w:sz w:val="24"/>
        </w:rPr>
      </w:pPr>
      <w:r>
        <w:rPr>
          <w:sz w:val="24"/>
        </w:rPr>
        <w:t>Community Service Project – Community Service Project was conducted for the I Year on various</w:t>
      </w:r>
      <w:r>
        <w:rPr>
          <w:spacing w:val="-10"/>
          <w:sz w:val="24"/>
        </w:rPr>
        <w:t xml:space="preserve"> </w:t>
      </w:r>
      <w:r>
        <w:rPr>
          <w:sz w:val="24"/>
        </w:rPr>
        <w:t>social</w:t>
      </w:r>
      <w:r>
        <w:rPr>
          <w:spacing w:val="-6"/>
          <w:sz w:val="24"/>
        </w:rPr>
        <w:t xml:space="preserve"> </w:t>
      </w:r>
      <w:r>
        <w:rPr>
          <w:sz w:val="24"/>
        </w:rPr>
        <w:t>and</w:t>
      </w:r>
      <w:r>
        <w:rPr>
          <w:spacing w:val="-5"/>
          <w:sz w:val="24"/>
        </w:rPr>
        <w:t xml:space="preserve"> </w:t>
      </w:r>
      <w:r>
        <w:rPr>
          <w:sz w:val="24"/>
        </w:rPr>
        <w:t>developmental</w:t>
      </w:r>
      <w:r>
        <w:rPr>
          <w:spacing w:val="-7"/>
          <w:sz w:val="24"/>
        </w:rPr>
        <w:t xml:space="preserve"> </w:t>
      </w:r>
      <w:proofErr w:type="gramStart"/>
      <w:r>
        <w:rPr>
          <w:sz w:val="24"/>
        </w:rPr>
        <w:t>issues</w:t>
      </w:r>
      <w:r>
        <w:rPr>
          <w:spacing w:val="-5"/>
          <w:sz w:val="24"/>
        </w:rPr>
        <w:t xml:space="preserve"> </w:t>
      </w:r>
      <w:r>
        <w:rPr>
          <w:sz w:val="24"/>
        </w:rPr>
        <w:t>,</w:t>
      </w:r>
      <w:proofErr w:type="gramEnd"/>
      <w:r>
        <w:rPr>
          <w:spacing w:val="-6"/>
          <w:sz w:val="24"/>
        </w:rPr>
        <w:t xml:space="preserve"> </w:t>
      </w:r>
      <w:r>
        <w:rPr>
          <w:sz w:val="24"/>
        </w:rPr>
        <w:t>8</w:t>
      </w:r>
      <w:r>
        <w:rPr>
          <w:spacing w:val="-6"/>
          <w:sz w:val="24"/>
        </w:rPr>
        <w:t xml:space="preserve"> </w:t>
      </w:r>
      <w:r>
        <w:rPr>
          <w:sz w:val="24"/>
        </w:rPr>
        <w:t>weeks</w:t>
      </w:r>
      <w:r>
        <w:rPr>
          <w:spacing w:val="-6"/>
          <w:sz w:val="24"/>
        </w:rPr>
        <w:t xml:space="preserve"> </w:t>
      </w:r>
      <w:r>
        <w:rPr>
          <w:sz w:val="24"/>
        </w:rPr>
        <w:t>INTERNSHIP</w:t>
      </w:r>
      <w:r>
        <w:rPr>
          <w:spacing w:val="-4"/>
          <w:sz w:val="24"/>
        </w:rPr>
        <w:t xml:space="preserve"> </w:t>
      </w:r>
      <w:r>
        <w:rPr>
          <w:sz w:val="24"/>
        </w:rPr>
        <w:t>programme</w:t>
      </w:r>
      <w:r>
        <w:rPr>
          <w:spacing w:val="-6"/>
          <w:sz w:val="24"/>
        </w:rPr>
        <w:t xml:space="preserve"> </w:t>
      </w:r>
      <w:r>
        <w:rPr>
          <w:sz w:val="24"/>
        </w:rPr>
        <w:t>for</w:t>
      </w:r>
      <w:r>
        <w:rPr>
          <w:spacing w:val="-9"/>
          <w:sz w:val="24"/>
        </w:rPr>
        <w:t xml:space="preserve"> </w:t>
      </w:r>
      <w:r>
        <w:rPr>
          <w:sz w:val="24"/>
        </w:rPr>
        <w:t>the</w:t>
      </w:r>
      <w:r>
        <w:rPr>
          <w:spacing w:val="40"/>
          <w:sz w:val="24"/>
        </w:rPr>
        <w:t xml:space="preserve"> </w:t>
      </w:r>
      <w:r>
        <w:rPr>
          <w:sz w:val="24"/>
        </w:rPr>
        <w:t>II</w:t>
      </w:r>
      <w:r>
        <w:rPr>
          <w:spacing w:val="-10"/>
          <w:sz w:val="24"/>
        </w:rPr>
        <w:t xml:space="preserve"> </w:t>
      </w:r>
      <w:r>
        <w:rPr>
          <w:sz w:val="24"/>
        </w:rPr>
        <w:t>Year on various accounting programmes at charted account office and several business units and 4 months apprentice ship for third</w:t>
      </w:r>
      <w:r>
        <w:rPr>
          <w:spacing w:val="40"/>
          <w:sz w:val="24"/>
        </w:rPr>
        <w:t xml:space="preserve"> </w:t>
      </w:r>
      <w:r>
        <w:rPr>
          <w:sz w:val="24"/>
        </w:rPr>
        <w:t xml:space="preserve">year students on several software training centers and Banking and Insurance Sector </w:t>
      </w:r>
      <w:proofErr w:type="spellStart"/>
      <w:r>
        <w:rPr>
          <w:sz w:val="24"/>
        </w:rPr>
        <w:t>Organisations</w:t>
      </w:r>
      <w:proofErr w:type="spellEnd"/>
      <w:r>
        <w:rPr>
          <w:sz w:val="24"/>
        </w:rPr>
        <w:t>.</w:t>
      </w:r>
      <w:r>
        <w:rPr>
          <w:spacing w:val="40"/>
          <w:sz w:val="24"/>
        </w:rPr>
        <w:t xml:space="preserve"> </w:t>
      </w:r>
      <w:r>
        <w:rPr>
          <w:sz w:val="24"/>
        </w:rPr>
        <w:t>Students actively participated in the project and submitted the reports as required. The reports were evaluated and sent for inclusion of credits for the students.</w:t>
      </w:r>
    </w:p>
    <w:p w14:paraId="5B2FD239" w14:textId="77777777" w:rsidR="006E7430" w:rsidRDefault="00000000">
      <w:pPr>
        <w:pStyle w:val="ListParagraph"/>
        <w:numPr>
          <w:ilvl w:val="0"/>
          <w:numId w:val="1"/>
        </w:numPr>
        <w:tabs>
          <w:tab w:val="left" w:pos="1215"/>
        </w:tabs>
        <w:spacing w:line="360" w:lineRule="auto"/>
        <w:ind w:right="1132"/>
        <w:jc w:val="both"/>
        <w:rPr>
          <w:sz w:val="24"/>
        </w:rPr>
      </w:pPr>
      <w:r>
        <w:rPr>
          <w:sz w:val="24"/>
        </w:rPr>
        <w:t>Internship – internships were arranged in association with ICAI Kakinada Chapter and VIKASA,</w:t>
      </w:r>
      <w:r>
        <w:rPr>
          <w:spacing w:val="-15"/>
          <w:sz w:val="24"/>
        </w:rPr>
        <w:t xml:space="preserve"> </w:t>
      </w:r>
      <w:r>
        <w:rPr>
          <w:sz w:val="24"/>
        </w:rPr>
        <w:t>East</w:t>
      </w:r>
      <w:r>
        <w:rPr>
          <w:spacing w:val="-15"/>
          <w:sz w:val="24"/>
        </w:rPr>
        <w:t xml:space="preserve"> </w:t>
      </w:r>
      <w:r>
        <w:rPr>
          <w:sz w:val="24"/>
        </w:rPr>
        <w:t>Godavari</w:t>
      </w:r>
      <w:r>
        <w:rPr>
          <w:spacing w:val="-15"/>
          <w:sz w:val="24"/>
        </w:rPr>
        <w:t xml:space="preserve"> </w:t>
      </w:r>
      <w:r>
        <w:rPr>
          <w:sz w:val="24"/>
        </w:rPr>
        <w:t>for</w:t>
      </w:r>
      <w:r>
        <w:rPr>
          <w:spacing w:val="-15"/>
          <w:sz w:val="24"/>
        </w:rPr>
        <w:t xml:space="preserve"> </w:t>
      </w:r>
      <w:r>
        <w:rPr>
          <w:sz w:val="24"/>
        </w:rPr>
        <w:t>the</w:t>
      </w:r>
      <w:r>
        <w:rPr>
          <w:spacing w:val="-15"/>
          <w:sz w:val="24"/>
        </w:rPr>
        <w:t xml:space="preserve"> </w:t>
      </w:r>
      <w:r>
        <w:rPr>
          <w:sz w:val="24"/>
        </w:rPr>
        <w:t>II</w:t>
      </w:r>
      <w:r>
        <w:rPr>
          <w:spacing w:val="-15"/>
          <w:sz w:val="24"/>
        </w:rPr>
        <w:t xml:space="preserve"> </w:t>
      </w:r>
      <w:r>
        <w:rPr>
          <w:sz w:val="24"/>
        </w:rPr>
        <w:t>Year</w:t>
      </w:r>
      <w:r>
        <w:rPr>
          <w:spacing w:val="-15"/>
          <w:sz w:val="24"/>
        </w:rPr>
        <w:t xml:space="preserve"> </w:t>
      </w:r>
      <w:r>
        <w:rPr>
          <w:sz w:val="24"/>
        </w:rPr>
        <w:t>students.</w:t>
      </w:r>
      <w:r>
        <w:rPr>
          <w:spacing w:val="-15"/>
          <w:sz w:val="24"/>
        </w:rPr>
        <w:t xml:space="preserve"> </w:t>
      </w:r>
      <w:r>
        <w:rPr>
          <w:sz w:val="24"/>
        </w:rPr>
        <w:t>Internship</w:t>
      </w:r>
      <w:r>
        <w:rPr>
          <w:spacing w:val="-15"/>
          <w:sz w:val="24"/>
        </w:rPr>
        <w:t xml:space="preserve"> </w:t>
      </w:r>
      <w:r>
        <w:rPr>
          <w:sz w:val="24"/>
        </w:rPr>
        <w:t>opportunities</w:t>
      </w:r>
      <w:r>
        <w:rPr>
          <w:spacing w:val="-15"/>
          <w:sz w:val="24"/>
        </w:rPr>
        <w:t xml:space="preserve"> </w:t>
      </w:r>
      <w:r>
        <w:rPr>
          <w:sz w:val="24"/>
        </w:rPr>
        <w:t>provided</w:t>
      </w:r>
      <w:r>
        <w:rPr>
          <w:spacing w:val="-15"/>
          <w:sz w:val="24"/>
        </w:rPr>
        <w:t xml:space="preserve"> </w:t>
      </w:r>
      <w:r>
        <w:rPr>
          <w:sz w:val="24"/>
        </w:rPr>
        <w:t>with</w:t>
      </w:r>
      <w:r>
        <w:rPr>
          <w:spacing w:val="-15"/>
          <w:sz w:val="24"/>
        </w:rPr>
        <w:t xml:space="preserve"> </w:t>
      </w:r>
      <w:r>
        <w:rPr>
          <w:sz w:val="24"/>
        </w:rPr>
        <w:t>local CA firms and industries.</w:t>
      </w:r>
    </w:p>
    <w:p w14:paraId="54A0BD62" w14:textId="77777777" w:rsidR="006E7430" w:rsidRDefault="00000000">
      <w:pPr>
        <w:pStyle w:val="ListParagraph"/>
        <w:numPr>
          <w:ilvl w:val="0"/>
          <w:numId w:val="1"/>
        </w:numPr>
        <w:tabs>
          <w:tab w:val="left" w:pos="1215"/>
        </w:tabs>
        <w:spacing w:line="360" w:lineRule="auto"/>
        <w:ind w:right="1129"/>
        <w:jc w:val="both"/>
        <w:rPr>
          <w:sz w:val="24"/>
        </w:rPr>
      </w:pPr>
      <w:r>
        <w:rPr>
          <w:sz w:val="24"/>
        </w:rPr>
        <w:t>Field trips – A field trip was conducted for the students to visit Maredumilli, Rampachodavaram and nearby places of importance to make the students understand the indigenous cultures and to study tourism opportunities in the areas.</w:t>
      </w:r>
    </w:p>
    <w:p w14:paraId="358E28ED" w14:textId="77777777" w:rsidR="006E7430" w:rsidRDefault="00000000">
      <w:pPr>
        <w:pStyle w:val="ListParagraph"/>
        <w:numPr>
          <w:ilvl w:val="0"/>
          <w:numId w:val="1"/>
        </w:numPr>
        <w:tabs>
          <w:tab w:val="left" w:pos="1215"/>
        </w:tabs>
        <w:spacing w:line="360" w:lineRule="auto"/>
        <w:ind w:right="1130"/>
        <w:jc w:val="both"/>
        <w:rPr>
          <w:sz w:val="24"/>
        </w:rPr>
      </w:pPr>
      <w:r>
        <w:rPr>
          <w:sz w:val="24"/>
        </w:rPr>
        <w:t>Certificate courses –</w:t>
      </w:r>
      <w:r>
        <w:rPr>
          <w:spacing w:val="40"/>
          <w:sz w:val="24"/>
        </w:rPr>
        <w:t xml:space="preserve"> </w:t>
      </w:r>
      <w:proofErr w:type="gramStart"/>
      <w:r>
        <w:rPr>
          <w:sz w:val="24"/>
        </w:rPr>
        <w:t>1.Securities</w:t>
      </w:r>
      <w:proofErr w:type="gramEnd"/>
      <w:r>
        <w:rPr>
          <w:sz w:val="24"/>
        </w:rPr>
        <w:t xml:space="preserve"> Operations 2. Mutual Funds</w:t>
      </w:r>
      <w:r>
        <w:rPr>
          <w:spacing w:val="40"/>
          <w:sz w:val="24"/>
        </w:rPr>
        <w:t xml:space="preserve"> </w:t>
      </w:r>
      <w:r>
        <w:rPr>
          <w:sz w:val="24"/>
        </w:rPr>
        <w:t xml:space="preserve">were introduced to improve the employability of the students. These certificate </w:t>
      </w:r>
      <w:proofErr w:type="spellStart"/>
      <w:r>
        <w:rPr>
          <w:sz w:val="24"/>
        </w:rPr>
        <w:t>coursesare</w:t>
      </w:r>
      <w:proofErr w:type="spellEnd"/>
      <w:r>
        <w:rPr>
          <w:sz w:val="24"/>
        </w:rPr>
        <w:t xml:space="preserve"> aimed at making the students understand the working of financial markets.</w:t>
      </w:r>
    </w:p>
    <w:p w14:paraId="29C4DB26" w14:textId="77777777" w:rsidR="006E7430" w:rsidRDefault="00000000">
      <w:pPr>
        <w:pStyle w:val="ListParagraph"/>
        <w:numPr>
          <w:ilvl w:val="0"/>
          <w:numId w:val="1"/>
        </w:numPr>
        <w:tabs>
          <w:tab w:val="left" w:pos="1215"/>
        </w:tabs>
        <w:spacing w:before="5" w:line="360" w:lineRule="auto"/>
        <w:ind w:right="1139"/>
        <w:jc w:val="both"/>
        <w:rPr>
          <w:sz w:val="24"/>
        </w:rPr>
      </w:pPr>
      <w:r>
        <w:rPr>
          <w:sz w:val="24"/>
        </w:rPr>
        <w:t xml:space="preserve">Commemorative Days and Events – Several commemorative Days and Events such </w:t>
      </w:r>
      <w:proofErr w:type="spellStart"/>
      <w:r>
        <w:rPr>
          <w:sz w:val="24"/>
        </w:rPr>
        <w:t>asBank</w:t>
      </w:r>
      <w:proofErr w:type="spellEnd"/>
      <w:r>
        <w:rPr>
          <w:sz w:val="24"/>
        </w:rPr>
        <w:t xml:space="preserve"> Nationalization Day, Income Tax Day, Women Entrepreneurs Day, </w:t>
      </w:r>
      <w:proofErr w:type="gramStart"/>
      <w:r>
        <w:rPr>
          <w:sz w:val="24"/>
        </w:rPr>
        <w:t>International women’s day</w:t>
      </w:r>
      <w:proofErr w:type="gramEnd"/>
      <w:r>
        <w:rPr>
          <w:sz w:val="24"/>
        </w:rPr>
        <w:t xml:space="preserve"> and World Investor Week etc. were conducted as part of the action plan.</w:t>
      </w:r>
    </w:p>
    <w:p w14:paraId="00180C7D" w14:textId="77777777" w:rsidR="006E7430" w:rsidRDefault="00000000">
      <w:pPr>
        <w:pStyle w:val="ListParagraph"/>
        <w:numPr>
          <w:ilvl w:val="0"/>
          <w:numId w:val="1"/>
        </w:numPr>
        <w:tabs>
          <w:tab w:val="left" w:pos="1215"/>
        </w:tabs>
        <w:spacing w:line="360" w:lineRule="auto"/>
        <w:ind w:right="1142"/>
        <w:jc w:val="both"/>
        <w:rPr>
          <w:sz w:val="24"/>
        </w:rPr>
      </w:pPr>
      <w:r>
        <w:rPr>
          <w:sz w:val="24"/>
        </w:rPr>
        <w:t>Conduct the prestigious talent day programme. for encourage the students of the COMMERCE stream who involved in cultural sports activities.</w:t>
      </w:r>
    </w:p>
    <w:p w14:paraId="35A3B60F" w14:textId="77777777" w:rsidR="006E7430" w:rsidRDefault="006E7430">
      <w:pPr>
        <w:pStyle w:val="ListParagraph"/>
        <w:spacing w:line="360" w:lineRule="auto"/>
        <w:jc w:val="both"/>
        <w:rPr>
          <w:sz w:val="24"/>
        </w:rPr>
        <w:sectPr w:rsidR="006E7430">
          <w:pgSz w:w="11930" w:h="16860"/>
          <w:pgMar w:top="1520" w:right="141" w:bottom="280" w:left="566" w:header="720" w:footer="720" w:gutter="0"/>
          <w:cols w:space="720"/>
        </w:sectPr>
      </w:pPr>
    </w:p>
    <w:p w14:paraId="3062410A" w14:textId="77777777" w:rsidR="00222664" w:rsidRDefault="00222664" w:rsidP="00222664">
      <w:pPr>
        <w:pStyle w:val="TableParagraph"/>
        <w:tabs>
          <w:tab w:val="left" w:pos="3340"/>
          <w:tab w:val="center" w:pos="5611"/>
        </w:tabs>
        <w:spacing w:line="304" w:lineRule="exact"/>
        <w:rPr>
          <w:sz w:val="24"/>
        </w:rPr>
      </w:pPr>
      <w:r>
        <w:rPr>
          <w:sz w:val="24"/>
        </w:rPr>
        <w:lastRenderedPageBreak/>
        <w:tab/>
      </w:r>
    </w:p>
    <w:p w14:paraId="1642F66B" w14:textId="77777777" w:rsidR="00222664" w:rsidRDefault="00222664" w:rsidP="00222664">
      <w:pPr>
        <w:pStyle w:val="TableParagraph"/>
        <w:tabs>
          <w:tab w:val="left" w:pos="3340"/>
          <w:tab w:val="center" w:pos="5611"/>
        </w:tabs>
        <w:spacing w:line="304" w:lineRule="exact"/>
        <w:rPr>
          <w:sz w:val="24"/>
        </w:rPr>
      </w:pPr>
    </w:p>
    <w:p w14:paraId="2C6CFC76" w14:textId="77777777" w:rsidR="00222664" w:rsidRDefault="00222664" w:rsidP="00222664">
      <w:pPr>
        <w:pStyle w:val="TableParagraph"/>
        <w:tabs>
          <w:tab w:val="left" w:pos="3340"/>
          <w:tab w:val="center" w:pos="5611"/>
        </w:tabs>
        <w:spacing w:line="304" w:lineRule="exact"/>
        <w:rPr>
          <w:sz w:val="24"/>
        </w:rPr>
      </w:pPr>
    </w:p>
    <w:p w14:paraId="5938537C" w14:textId="77777777" w:rsidR="00222664" w:rsidRDefault="00222664" w:rsidP="00222664">
      <w:pPr>
        <w:pStyle w:val="TableParagraph"/>
        <w:tabs>
          <w:tab w:val="left" w:pos="3340"/>
          <w:tab w:val="center" w:pos="5611"/>
        </w:tabs>
        <w:spacing w:line="304" w:lineRule="exact"/>
        <w:rPr>
          <w:sz w:val="24"/>
        </w:rPr>
      </w:pPr>
    </w:p>
    <w:p w14:paraId="6F991FE2" w14:textId="6C1E15D4" w:rsidR="006E7430" w:rsidRDefault="00000000" w:rsidP="00222664">
      <w:pPr>
        <w:pStyle w:val="TableParagraph"/>
        <w:tabs>
          <w:tab w:val="left" w:pos="3340"/>
          <w:tab w:val="center" w:pos="5611"/>
        </w:tabs>
        <w:spacing w:line="304" w:lineRule="exact"/>
        <w:jc w:val="center"/>
        <w:rPr>
          <w:rFonts w:ascii="Calibri"/>
          <w:sz w:val="20"/>
        </w:rPr>
      </w:pPr>
      <w:r>
        <w:rPr>
          <w:rFonts w:ascii="Calibri"/>
          <w:noProof/>
          <w:sz w:val="20"/>
        </w:rPr>
        <mc:AlternateContent>
          <mc:Choice Requires="wps">
            <w:drawing>
              <wp:inline distT="0" distB="0" distL="0" distR="0" wp14:anchorId="6C836200" wp14:editId="298B489E">
                <wp:extent cx="5769610" cy="409575"/>
                <wp:effectExtent l="0" t="0" r="2540" b="9525"/>
                <wp:docPr id="6" name="Textbox 6"/>
                <wp:cNvGraphicFramePr/>
                <a:graphic xmlns:a="http://schemas.openxmlformats.org/drawingml/2006/main">
                  <a:graphicData uri="http://schemas.microsoft.com/office/word/2010/wordprocessingShape">
                    <wps:wsp>
                      <wps:cNvSpPr txBox="1"/>
                      <wps:spPr>
                        <a:xfrm rot="10800000" flipV="1">
                          <a:off x="0" y="0"/>
                          <a:ext cx="5769610" cy="409575"/>
                        </a:xfrm>
                        <a:prstGeom prst="rect">
                          <a:avLst/>
                        </a:prstGeom>
                        <a:solidFill>
                          <a:srgbClr val="8493AD"/>
                        </a:solidFill>
                      </wps:spPr>
                      <wps:txbx>
                        <w:txbxContent>
                          <w:p w14:paraId="60776728" w14:textId="6AB68550" w:rsidR="006E7430" w:rsidRDefault="00000000">
                            <w:pPr>
                              <w:tabs>
                                <w:tab w:val="left" w:pos="9085"/>
                              </w:tabs>
                              <w:spacing w:line="292" w:lineRule="exact"/>
                              <w:ind w:left="2909"/>
                              <w:rPr>
                                <w:rFonts w:ascii="Calibri"/>
                                <w:b/>
                                <w:color w:val="000000"/>
                                <w:sz w:val="24"/>
                              </w:rPr>
                            </w:pPr>
                            <w:r>
                              <w:rPr>
                                <w:rFonts w:ascii="Calibri"/>
                                <w:b/>
                                <w:color w:val="000000"/>
                                <w:sz w:val="24"/>
                                <w:u w:val="thick"/>
                              </w:rPr>
                              <w:t>BBA(HCM)</w:t>
                            </w:r>
                            <w:r>
                              <w:rPr>
                                <w:rFonts w:ascii="Calibri"/>
                                <w:b/>
                                <w:color w:val="000000"/>
                                <w:spacing w:val="-9"/>
                                <w:sz w:val="24"/>
                                <w:u w:val="thick"/>
                              </w:rPr>
                              <w:t xml:space="preserve"> </w:t>
                            </w:r>
                            <w:r>
                              <w:rPr>
                                <w:rFonts w:ascii="Calibri"/>
                                <w:b/>
                                <w:color w:val="000000"/>
                                <w:sz w:val="24"/>
                                <w:u w:val="thick"/>
                              </w:rPr>
                              <w:t>PROGRAM</w:t>
                            </w:r>
                            <w:r>
                              <w:rPr>
                                <w:rFonts w:ascii="Calibri"/>
                                <w:b/>
                                <w:color w:val="000000"/>
                                <w:spacing w:val="-4"/>
                                <w:sz w:val="24"/>
                                <w:u w:val="thick"/>
                              </w:rPr>
                              <w:t xml:space="preserve"> </w:t>
                            </w:r>
                            <w:r>
                              <w:rPr>
                                <w:rFonts w:ascii="Calibri"/>
                                <w:b/>
                                <w:color w:val="000000"/>
                                <w:spacing w:val="-2"/>
                                <w:sz w:val="24"/>
                                <w:u w:val="thick"/>
                              </w:rPr>
                              <w:t>COMES</w:t>
                            </w:r>
                            <w:r>
                              <w:rPr>
                                <w:rFonts w:ascii="Calibri"/>
                                <w:b/>
                                <w:color w:val="000000"/>
                                <w:sz w:val="24"/>
                                <w:u w:val="thick"/>
                              </w:rPr>
                              <w:tab/>
                            </w:r>
                          </w:p>
                        </w:txbxContent>
                      </wps:txbx>
                      <wps:bodyPr wrap="square" lIns="0" tIns="0" rIns="0" bIns="0" rtlCol="0">
                        <a:noAutofit/>
                      </wps:bodyPr>
                    </wps:wsp>
                  </a:graphicData>
                </a:graphic>
              </wp:inline>
            </w:drawing>
          </mc:Choice>
          <mc:Fallback>
            <w:pict>
              <v:shapetype w14:anchorId="6C836200" id="_x0000_t202" coordsize="21600,21600" o:spt="202" path="m,l,21600r21600,l21600,xe">
                <v:stroke joinstyle="miter"/>
                <v:path gradientshapeok="t" o:connecttype="rect"/>
              </v:shapetype>
              <v:shape id="Textbox 6" o:spid="_x0000_s1026" type="#_x0000_t202" style="width:454.3pt;height:32.25pt;rotation:180;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" fillcolor="#8493ad" stroked="f">
                <v:textbox inset="0,0,0,0">
                  <w:txbxContent>
                    <w:p w14:paraId="60776728" w14:textId="6AB68550" w:rsidR="006E7430" w:rsidRDefault="00000000">
                      <w:pPr>
                        <w:tabs>
                          <w:tab w:val="left" w:pos="9085"/>
                        </w:tabs>
                        <w:spacing w:line="292" w:lineRule="exact"/>
                        <w:ind w:left="2909"/>
                        <w:rPr>
                          <w:rFonts w:ascii="Calibri"/>
                          <w:b/>
                          <w:color w:val="000000"/>
                          <w:sz w:val="24"/>
                        </w:rPr>
                      </w:pPr>
                      <w:r>
                        <w:rPr>
                          <w:rFonts w:ascii="Calibri"/>
                          <w:b/>
                          <w:color w:val="000000"/>
                          <w:sz w:val="24"/>
                          <w:u w:val="thick"/>
                        </w:rPr>
                        <w:t>BBA(HCM)</w:t>
                      </w:r>
                      <w:r>
                        <w:rPr>
                          <w:rFonts w:ascii="Calibri"/>
                          <w:b/>
                          <w:color w:val="000000"/>
                          <w:spacing w:val="-9"/>
                          <w:sz w:val="24"/>
                          <w:u w:val="thick"/>
                        </w:rPr>
                        <w:t xml:space="preserve"> </w:t>
                      </w:r>
                      <w:r>
                        <w:rPr>
                          <w:rFonts w:ascii="Calibri"/>
                          <w:b/>
                          <w:color w:val="000000"/>
                          <w:sz w:val="24"/>
                          <w:u w:val="thick"/>
                        </w:rPr>
                        <w:t>PROGRAM</w:t>
                      </w:r>
                      <w:r>
                        <w:rPr>
                          <w:rFonts w:ascii="Calibri"/>
                          <w:b/>
                          <w:color w:val="000000"/>
                          <w:spacing w:val="-4"/>
                          <w:sz w:val="24"/>
                          <w:u w:val="thick"/>
                        </w:rPr>
                        <w:t xml:space="preserve"> </w:t>
                      </w:r>
                      <w:r>
                        <w:rPr>
                          <w:rFonts w:ascii="Calibri"/>
                          <w:b/>
                          <w:color w:val="000000"/>
                          <w:spacing w:val="-2"/>
                          <w:sz w:val="24"/>
                          <w:u w:val="thick"/>
                        </w:rPr>
                        <w:t>COMES</w:t>
                      </w:r>
                      <w:r>
                        <w:rPr>
                          <w:rFonts w:ascii="Calibri"/>
                          <w:b/>
                          <w:color w:val="000000"/>
                          <w:sz w:val="24"/>
                          <w:u w:val="thick"/>
                        </w:rPr>
                        <w:tab/>
                      </w:r>
                    </w:p>
                  </w:txbxContent>
                </v:textbox>
                <w10:anchorlock/>
              </v:shape>
            </w:pict>
          </mc:Fallback>
        </mc:AlternateContent>
      </w:r>
    </w:p>
    <w:p w14:paraId="606903B5" w14:textId="77777777" w:rsidR="006E7430" w:rsidRDefault="00000000">
      <w:pPr>
        <w:spacing w:before="231"/>
        <w:ind w:left="2196"/>
        <w:rPr>
          <w:rFonts w:ascii="Calibri"/>
        </w:rPr>
      </w:pPr>
      <w:r>
        <w:rPr>
          <w:rFonts w:ascii="Calibri"/>
        </w:rPr>
        <w:t>On</w:t>
      </w:r>
      <w:r>
        <w:rPr>
          <w:rFonts w:ascii="Calibri"/>
          <w:spacing w:val="-13"/>
        </w:rPr>
        <w:t xml:space="preserve"> </w:t>
      </w:r>
      <w:r>
        <w:rPr>
          <w:rFonts w:ascii="Calibri"/>
        </w:rPr>
        <w:t>successful</w:t>
      </w:r>
      <w:r>
        <w:rPr>
          <w:rFonts w:ascii="Calibri"/>
          <w:spacing w:val="-12"/>
        </w:rPr>
        <w:t xml:space="preserve"> </w:t>
      </w:r>
      <w:r>
        <w:rPr>
          <w:rFonts w:ascii="Calibri"/>
        </w:rPr>
        <w:t>completion</w:t>
      </w:r>
      <w:r>
        <w:rPr>
          <w:rFonts w:ascii="Calibri"/>
          <w:spacing w:val="-12"/>
        </w:rPr>
        <w:t xml:space="preserve"> </w:t>
      </w:r>
      <w:r>
        <w:rPr>
          <w:rFonts w:ascii="Calibri"/>
        </w:rPr>
        <w:t>of</w:t>
      </w:r>
      <w:r>
        <w:rPr>
          <w:rFonts w:ascii="Calibri"/>
          <w:spacing w:val="-12"/>
        </w:rPr>
        <w:t xml:space="preserve"> </w:t>
      </w:r>
      <w:r>
        <w:rPr>
          <w:rFonts w:ascii="Calibri"/>
        </w:rPr>
        <w:t>Graduate</w:t>
      </w:r>
      <w:r>
        <w:rPr>
          <w:rFonts w:ascii="Calibri"/>
          <w:spacing w:val="-8"/>
        </w:rPr>
        <w:t xml:space="preserve"> </w:t>
      </w:r>
      <w:r>
        <w:rPr>
          <w:rFonts w:ascii="Calibri"/>
        </w:rPr>
        <w:t>program,</w:t>
      </w:r>
      <w:r>
        <w:rPr>
          <w:rFonts w:ascii="Calibri"/>
          <w:spacing w:val="-11"/>
        </w:rPr>
        <w:t xml:space="preserve"> </w:t>
      </w:r>
      <w:r>
        <w:rPr>
          <w:rFonts w:ascii="Calibri"/>
        </w:rPr>
        <w:t>graduating</w:t>
      </w:r>
      <w:r>
        <w:rPr>
          <w:rFonts w:ascii="Calibri"/>
          <w:spacing w:val="-9"/>
        </w:rPr>
        <w:t xml:space="preserve"> </w:t>
      </w:r>
      <w:r>
        <w:rPr>
          <w:rFonts w:ascii="Calibri"/>
        </w:rPr>
        <w:t>students</w:t>
      </w:r>
      <w:r>
        <w:rPr>
          <w:rFonts w:ascii="Calibri"/>
          <w:spacing w:val="-12"/>
        </w:rPr>
        <w:t xml:space="preserve"> </w:t>
      </w:r>
      <w:r>
        <w:rPr>
          <w:rFonts w:ascii="Calibri"/>
        </w:rPr>
        <w:t>will</w:t>
      </w:r>
      <w:r>
        <w:rPr>
          <w:rFonts w:ascii="Calibri"/>
          <w:spacing w:val="-12"/>
        </w:rPr>
        <w:t xml:space="preserve"> </w:t>
      </w:r>
      <w:r>
        <w:rPr>
          <w:rFonts w:ascii="Calibri"/>
        </w:rPr>
        <w:t>be</w:t>
      </w:r>
      <w:r>
        <w:rPr>
          <w:rFonts w:ascii="Calibri"/>
          <w:spacing w:val="-12"/>
        </w:rPr>
        <w:t xml:space="preserve"> </w:t>
      </w:r>
      <w:r>
        <w:rPr>
          <w:rFonts w:ascii="Calibri"/>
        </w:rPr>
        <w:t>able</w:t>
      </w:r>
      <w:r>
        <w:rPr>
          <w:rFonts w:ascii="Calibri"/>
          <w:spacing w:val="-11"/>
        </w:rPr>
        <w:t xml:space="preserve"> </w:t>
      </w:r>
      <w:r>
        <w:rPr>
          <w:rFonts w:ascii="Calibri"/>
          <w:spacing w:val="-5"/>
        </w:rPr>
        <w:t>to:</w:t>
      </w:r>
    </w:p>
    <w:p w14:paraId="5E82E64D" w14:textId="77777777" w:rsidR="006E7430" w:rsidRDefault="006E7430">
      <w:pPr>
        <w:pStyle w:val="BodyText"/>
        <w:spacing w:before="98"/>
        <w:rPr>
          <w:rFonts w:ascii="Calibri"/>
          <w:sz w:val="22"/>
        </w:rPr>
      </w:pPr>
    </w:p>
    <w:p w14:paraId="5ECA1207" w14:textId="77777777" w:rsidR="006E7430" w:rsidRDefault="00000000">
      <w:pPr>
        <w:pStyle w:val="Heading1"/>
      </w:pPr>
      <w:r>
        <w:rPr>
          <w:color w:val="2E5395"/>
        </w:rPr>
        <w:t>PO</w:t>
      </w:r>
      <w:r>
        <w:rPr>
          <w:color w:val="2E5395"/>
          <w:spacing w:val="-6"/>
        </w:rPr>
        <w:t xml:space="preserve"> </w:t>
      </w:r>
      <w:r>
        <w:rPr>
          <w:color w:val="2E5395"/>
        </w:rPr>
        <w:t>1</w:t>
      </w:r>
      <w:r>
        <w:rPr>
          <w:color w:val="2E5395"/>
          <w:spacing w:val="-4"/>
        </w:rPr>
        <w:t xml:space="preserve"> </w:t>
      </w:r>
      <w:r>
        <w:rPr>
          <w:color w:val="2E5395"/>
        </w:rPr>
        <w:t>DOMAIN</w:t>
      </w:r>
      <w:r>
        <w:rPr>
          <w:color w:val="2E5395"/>
          <w:spacing w:val="-3"/>
        </w:rPr>
        <w:t xml:space="preserve"> </w:t>
      </w:r>
      <w:r>
        <w:rPr>
          <w:color w:val="2E5395"/>
          <w:spacing w:val="-2"/>
        </w:rPr>
        <w:t>EXPERTISE:</w:t>
      </w:r>
    </w:p>
    <w:p w14:paraId="092292A1" w14:textId="77777777" w:rsidR="006E7430" w:rsidRDefault="00000000">
      <w:pPr>
        <w:pStyle w:val="ListParagraph"/>
        <w:numPr>
          <w:ilvl w:val="1"/>
          <w:numId w:val="1"/>
        </w:numPr>
        <w:tabs>
          <w:tab w:val="left" w:pos="1594"/>
        </w:tabs>
        <w:spacing w:before="273"/>
        <w:rPr>
          <w:rFonts w:ascii="Calibri" w:hAnsi="Calibri"/>
          <w:sz w:val="24"/>
        </w:rPr>
      </w:pPr>
      <w:r>
        <w:rPr>
          <w:rFonts w:ascii="Calibri" w:hAnsi="Calibri"/>
          <w:sz w:val="24"/>
        </w:rPr>
        <w:t>Acquire</w:t>
      </w:r>
      <w:r>
        <w:rPr>
          <w:rFonts w:ascii="Calibri" w:hAnsi="Calibri"/>
          <w:spacing w:val="-9"/>
          <w:sz w:val="24"/>
        </w:rPr>
        <w:t xml:space="preserve"> </w:t>
      </w:r>
      <w:r>
        <w:rPr>
          <w:rFonts w:ascii="Calibri" w:hAnsi="Calibri"/>
          <w:sz w:val="24"/>
        </w:rPr>
        <w:t>comprehensive</w:t>
      </w:r>
      <w:r>
        <w:rPr>
          <w:rFonts w:ascii="Calibri" w:hAnsi="Calibri"/>
          <w:spacing w:val="-10"/>
          <w:sz w:val="24"/>
        </w:rPr>
        <w:t xml:space="preserve"> </w:t>
      </w:r>
      <w:r>
        <w:rPr>
          <w:rFonts w:ascii="Calibri" w:hAnsi="Calibri"/>
          <w:sz w:val="24"/>
        </w:rPr>
        <w:t>knowledge</w:t>
      </w:r>
      <w:r>
        <w:rPr>
          <w:rFonts w:ascii="Calibri" w:hAnsi="Calibri"/>
          <w:spacing w:val="-6"/>
          <w:sz w:val="24"/>
        </w:rPr>
        <w:t xml:space="preserve"> </w:t>
      </w:r>
      <w:r>
        <w:rPr>
          <w:rFonts w:ascii="Calibri" w:hAnsi="Calibri"/>
          <w:sz w:val="24"/>
        </w:rPr>
        <w:t>and</w:t>
      </w:r>
      <w:r>
        <w:rPr>
          <w:rFonts w:ascii="Calibri" w:hAnsi="Calibri"/>
          <w:spacing w:val="-12"/>
          <w:sz w:val="24"/>
        </w:rPr>
        <w:t xml:space="preserve"> </w:t>
      </w:r>
      <w:r>
        <w:rPr>
          <w:rFonts w:ascii="Calibri" w:hAnsi="Calibri"/>
          <w:sz w:val="24"/>
        </w:rPr>
        <w:t>understanding</w:t>
      </w:r>
      <w:r>
        <w:rPr>
          <w:rFonts w:ascii="Calibri" w:hAnsi="Calibri"/>
          <w:spacing w:val="-6"/>
          <w:sz w:val="24"/>
        </w:rPr>
        <w:t xml:space="preserve"> </w:t>
      </w:r>
      <w:r>
        <w:rPr>
          <w:rFonts w:ascii="Calibri" w:hAnsi="Calibri"/>
          <w:sz w:val="24"/>
        </w:rPr>
        <w:t>about</w:t>
      </w:r>
      <w:r>
        <w:rPr>
          <w:rFonts w:ascii="Calibri" w:hAnsi="Calibri"/>
          <w:spacing w:val="-10"/>
          <w:sz w:val="24"/>
        </w:rPr>
        <w:t xml:space="preserve"> </w:t>
      </w:r>
      <w:r>
        <w:rPr>
          <w:rFonts w:ascii="Calibri" w:hAnsi="Calibri"/>
          <w:sz w:val="24"/>
        </w:rPr>
        <w:t>the</w:t>
      </w:r>
      <w:r>
        <w:rPr>
          <w:rFonts w:ascii="Calibri" w:hAnsi="Calibri"/>
          <w:spacing w:val="-9"/>
          <w:sz w:val="24"/>
        </w:rPr>
        <w:t xml:space="preserve"> </w:t>
      </w:r>
      <w:r>
        <w:rPr>
          <w:rFonts w:ascii="Calibri" w:hAnsi="Calibri"/>
          <w:spacing w:val="-2"/>
          <w:sz w:val="24"/>
        </w:rPr>
        <w:t>domain</w:t>
      </w:r>
    </w:p>
    <w:p w14:paraId="0E5FD62D" w14:textId="77777777" w:rsidR="006E7430" w:rsidRDefault="00000000">
      <w:pPr>
        <w:pStyle w:val="ListParagraph"/>
        <w:numPr>
          <w:ilvl w:val="1"/>
          <w:numId w:val="1"/>
        </w:numPr>
        <w:tabs>
          <w:tab w:val="left" w:pos="1594"/>
        </w:tabs>
        <w:rPr>
          <w:rFonts w:ascii="Calibri" w:hAnsi="Calibri"/>
          <w:sz w:val="24"/>
        </w:rPr>
      </w:pPr>
      <w:r>
        <w:rPr>
          <w:rFonts w:ascii="Calibri" w:hAnsi="Calibri"/>
          <w:sz w:val="24"/>
        </w:rPr>
        <w:t>Apply</w:t>
      </w:r>
      <w:r>
        <w:rPr>
          <w:rFonts w:ascii="Calibri" w:hAnsi="Calibri"/>
          <w:spacing w:val="-10"/>
          <w:sz w:val="24"/>
        </w:rPr>
        <w:t xml:space="preserve"> </w:t>
      </w:r>
      <w:r>
        <w:rPr>
          <w:rFonts w:ascii="Calibri" w:hAnsi="Calibri"/>
          <w:sz w:val="24"/>
        </w:rPr>
        <w:t>the</w:t>
      </w:r>
      <w:r>
        <w:rPr>
          <w:rFonts w:ascii="Calibri" w:hAnsi="Calibri"/>
          <w:spacing w:val="-1"/>
          <w:sz w:val="24"/>
        </w:rPr>
        <w:t xml:space="preserve"> </w:t>
      </w:r>
      <w:r>
        <w:rPr>
          <w:rFonts w:ascii="Calibri" w:hAnsi="Calibri"/>
          <w:sz w:val="24"/>
        </w:rPr>
        <w:t>knowledge</w:t>
      </w:r>
      <w:r>
        <w:rPr>
          <w:rFonts w:ascii="Calibri" w:hAnsi="Calibri"/>
          <w:spacing w:val="-7"/>
          <w:sz w:val="24"/>
        </w:rPr>
        <w:t xml:space="preserve"> </w:t>
      </w:r>
      <w:r>
        <w:rPr>
          <w:rFonts w:ascii="Calibri" w:hAnsi="Calibri"/>
          <w:sz w:val="24"/>
        </w:rPr>
        <w:t>in</w:t>
      </w:r>
      <w:r>
        <w:rPr>
          <w:rFonts w:ascii="Calibri" w:hAnsi="Calibri"/>
          <w:spacing w:val="-6"/>
          <w:sz w:val="24"/>
        </w:rPr>
        <w:t xml:space="preserve"> </w:t>
      </w:r>
      <w:r>
        <w:rPr>
          <w:rFonts w:ascii="Calibri" w:hAnsi="Calibri"/>
          <w:sz w:val="24"/>
        </w:rPr>
        <w:t>real</w:t>
      </w:r>
      <w:r>
        <w:rPr>
          <w:rFonts w:ascii="Calibri" w:hAnsi="Calibri"/>
          <w:spacing w:val="-1"/>
          <w:sz w:val="24"/>
        </w:rPr>
        <w:t xml:space="preserve"> </w:t>
      </w:r>
      <w:r>
        <w:rPr>
          <w:rFonts w:ascii="Calibri" w:hAnsi="Calibri"/>
          <w:sz w:val="24"/>
        </w:rPr>
        <w:t>life</w:t>
      </w:r>
      <w:r>
        <w:rPr>
          <w:rFonts w:ascii="Calibri" w:hAnsi="Calibri"/>
          <w:spacing w:val="-6"/>
          <w:sz w:val="24"/>
        </w:rPr>
        <w:t xml:space="preserve"> </w:t>
      </w:r>
      <w:r>
        <w:rPr>
          <w:rFonts w:ascii="Calibri" w:hAnsi="Calibri"/>
          <w:spacing w:val="-2"/>
          <w:sz w:val="24"/>
        </w:rPr>
        <w:t>situations</w:t>
      </w:r>
    </w:p>
    <w:p w14:paraId="0DA82BDB" w14:textId="77777777" w:rsidR="006E7430" w:rsidRDefault="00000000">
      <w:pPr>
        <w:pStyle w:val="ListParagraph"/>
        <w:numPr>
          <w:ilvl w:val="1"/>
          <w:numId w:val="1"/>
        </w:numPr>
        <w:tabs>
          <w:tab w:val="left" w:pos="1594"/>
        </w:tabs>
        <w:rPr>
          <w:rFonts w:ascii="Calibri" w:hAnsi="Calibri"/>
          <w:sz w:val="24"/>
        </w:rPr>
      </w:pPr>
      <w:r>
        <w:rPr>
          <w:rFonts w:ascii="Calibri" w:hAnsi="Calibri"/>
          <w:sz w:val="24"/>
        </w:rPr>
        <w:t>Understand</w:t>
      </w:r>
      <w:r>
        <w:rPr>
          <w:rFonts w:ascii="Calibri" w:hAnsi="Calibri"/>
          <w:spacing w:val="-3"/>
          <w:sz w:val="24"/>
        </w:rPr>
        <w:t xml:space="preserve"> </w:t>
      </w:r>
      <w:r>
        <w:rPr>
          <w:rFonts w:ascii="Calibri" w:hAnsi="Calibri"/>
          <w:sz w:val="24"/>
        </w:rPr>
        <w:t>about</w:t>
      </w:r>
      <w:r>
        <w:rPr>
          <w:rFonts w:ascii="Calibri" w:hAnsi="Calibri"/>
          <w:spacing w:val="-6"/>
          <w:sz w:val="24"/>
        </w:rPr>
        <w:t xml:space="preserve"> </w:t>
      </w:r>
      <w:r>
        <w:rPr>
          <w:rFonts w:ascii="Calibri" w:hAnsi="Calibri"/>
          <w:sz w:val="24"/>
        </w:rPr>
        <w:t>dynamics</w:t>
      </w:r>
      <w:r>
        <w:rPr>
          <w:rFonts w:ascii="Calibri" w:hAnsi="Calibri"/>
          <w:spacing w:val="-4"/>
          <w:sz w:val="24"/>
        </w:rPr>
        <w:t xml:space="preserve"> </w:t>
      </w:r>
      <w:r>
        <w:rPr>
          <w:rFonts w:ascii="Calibri" w:hAnsi="Calibri"/>
          <w:sz w:val="24"/>
        </w:rPr>
        <w:t>of</w:t>
      </w:r>
      <w:r>
        <w:rPr>
          <w:rFonts w:ascii="Calibri" w:hAnsi="Calibri"/>
          <w:spacing w:val="-8"/>
          <w:sz w:val="24"/>
        </w:rPr>
        <w:t xml:space="preserve"> </w:t>
      </w:r>
      <w:r>
        <w:rPr>
          <w:rFonts w:ascii="Calibri" w:hAnsi="Calibri"/>
          <w:sz w:val="24"/>
        </w:rPr>
        <w:t>the</w:t>
      </w:r>
      <w:r>
        <w:rPr>
          <w:rFonts w:ascii="Calibri" w:hAnsi="Calibri"/>
          <w:spacing w:val="-9"/>
          <w:sz w:val="24"/>
        </w:rPr>
        <w:t xml:space="preserve"> </w:t>
      </w:r>
      <w:r>
        <w:rPr>
          <w:rFonts w:ascii="Calibri" w:hAnsi="Calibri"/>
          <w:sz w:val="24"/>
        </w:rPr>
        <w:t>subject</w:t>
      </w:r>
      <w:r>
        <w:rPr>
          <w:rFonts w:ascii="Calibri" w:hAnsi="Calibri"/>
          <w:spacing w:val="-5"/>
          <w:sz w:val="24"/>
        </w:rPr>
        <w:t xml:space="preserve"> </w:t>
      </w:r>
      <w:r>
        <w:rPr>
          <w:rFonts w:ascii="Calibri" w:hAnsi="Calibri"/>
          <w:sz w:val="24"/>
        </w:rPr>
        <w:t>areas</w:t>
      </w:r>
      <w:r>
        <w:rPr>
          <w:rFonts w:ascii="Calibri" w:hAnsi="Calibri"/>
          <w:spacing w:val="-11"/>
          <w:sz w:val="24"/>
        </w:rPr>
        <w:t xml:space="preserve"> </w:t>
      </w:r>
      <w:r>
        <w:rPr>
          <w:rFonts w:ascii="Calibri" w:hAnsi="Calibri"/>
          <w:sz w:val="24"/>
        </w:rPr>
        <w:t>and</w:t>
      </w:r>
      <w:r>
        <w:rPr>
          <w:rFonts w:ascii="Calibri" w:hAnsi="Calibri"/>
          <w:spacing w:val="-6"/>
          <w:sz w:val="24"/>
        </w:rPr>
        <w:t xml:space="preserve"> </w:t>
      </w:r>
      <w:r>
        <w:rPr>
          <w:rFonts w:ascii="Calibri" w:hAnsi="Calibri"/>
          <w:sz w:val="24"/>
        </w:rPr>
        <w:t>the</w:t>
      </w:r>
      <w:r>
        <w:rPr>
          <w:rFonts w:ascii="Calibri" w:hAnsi="Calibri"/>
          <w:spacing w:val="-6"/>
          <w:sz w:val="24"/>
        </w:rPr>
        <w:t xml:space="preserve"> </w:t>
      </w:r>
      <w:r>
        <w:rPr>
          <w:rFonts w:ascii="Calibri" w:hAnsi="Calibri"/>
          <w:sz w:val="24"/>
        </w:rPr>
        <w:t>impact</w:t>
      </w:r>
      <w:r>
        <w:rPr>
          <w:rFonts w:ascii="Calibri" w:hAnsi="Calibri"/>
          <w:spacing w:val="-7"/>
          <w:sz w:val="24"/>
        </w:rPr>
        <w:t xml:space="preserve"> </w:t>
      </w:r>
      <w:r>
        <w:rPr>
          <w:rFonts w:ascii="Calibri" w:hAnsi="Calibri"/>
          <w:sz w:val="24"/>
        </w:rPr>
        <w:t>of</w:t>
      </w:r>
      <w:r>
        <w:rPr>
          <w:rFonts w:ascii="Calibri" w:hAnsi="Calibri"/>
          <w:spacing w:val="-4"/>
          <w:sz w:val="24"/>
        </w:rPr>
        <w:t xml:space="preserve"> </w:t>
      </w:r>
      <w:r>
        <w:rPr>
          <w:rFonts w:ascii="Calibri" w:hAnsi="Calibri"/>
          <w:spacing w:val="-2"/>
          <w:sz w:val="24"/>
        </w:rPr>
        <w:t>changes</w:t>
      </w:r>
    </w:p>
    <w:p w14:paraId="07A72A2F" w14:textId="77777777" w:rsidR="006E7430" w:rsidRDefault="00000000">
      <w:pPr>
        <w:pStyle w:val="Heading1"/>
        <w:spacing w:before="275"/>
      </w:pPr>
      <w:r>
        <w:rPr>
          <w:color w:val="2E5395"/>
        </w:rPr>
        <w:t>PO</w:t>
      </w:r>
      <w:r>
        <w:rPr>
          <w:color w:val="2E5395"/>
          <w:spacing w:val="-11"/>
        </w:rPr>
        <w:t xml:space="preserve"> </w:t>
      </w:r>
      <w:r>
        <w:rPr>
          <w:color w:val="2E5395"/>
        </w:rPr>
        <w:t>2</w:t>
      </w:r>
      <w:r>
        <w:rPr>
          <w:color w:val="2E5395"/>
          <w:spacing w:val="-5"/>
        </w:rPr>
        <w:t xml:space="preserve"> </w:t>
      </w:r>
      <w:r>
        <w:rPr>
          <w:color w:val="2E5395"/>
        </w:rPr>
        <w:t>LIFE-LONG</w:t>
      </w:r>
      <w:r>
        <w:rPr>
          <w:color w:val="2E5395"/>
          <w:spacing w:val="-5"/>
        </w:rPr>
        <w:t xml:space="preserve"> </w:t>
      </w:r>
      <w:r>
        <w:rPr>
          <w:color w:val="2E5395"/>
        </w:rPr>
        <w:t>LEARNING</w:t>
      </w:r>
      <w:r>
        <w:rPr>
          <w:color w:val="2E5395"/>
          <w:spacing w:val="-5"/>
        </w:rPr>
        <w:t xml:space="preserve"> </w:t>
      </w:r>
      <w:r>
        <w:rPr>
          <w:color w:val="2E5395"/>
        </w:rPr>
        <w:t>AND</w:t>
      </w:r>
      <w:r>
        <w:rPr>
          <w:color w:val="2E5395"/>
          <w:spacing w:val="-8"/>
        </w:rPr>
        <w:t xml:space="preserve"> </w:t>
      </w:r>
      <w:r>
        <w:rPr>
          <w:color w:val="2E5395"/>
          <w:spacing w:val="-2"/>
        </w:rPr>
        <w:t>RESEARCH:</w:t>
      </w:r>
    </w:p>
    <w:p w14:paraId="3309F456" w14:textId="77777777" w:rsidR="006E7430" w:rsidRDefault="00000000">
      <w:pPr>
        <w:pStyle w:val="ListParagraph"/>
        <w:numPr>
          <w:ilvl w:val="1"/>
          <w:numId w:val="1"/>
        </w:numPr>
        <w:tabs>
          <w:tab w:val="left" w:pos="1594"/>
        </w:tabs>
        <w:spacing w:before="271"/>
        <w:rPr>
          <w:rFonts w:ascii="Calibri" w:hAnsi="Calibri"/>
          <w:sz w:val="24"/>
        </w:rPr>
      </w:pPr>
      <w:r>
        <w:rPr>
          <w:rFonts w:ascii="Calibri" w:hAnsi="Calibri"/>
          <w:sz w:val="24"/>
        </w:rPr>
        <w:t>Learn</w:t>
      </w:r>
      <w:r>
        <w:rPr>
          <w:rFonts w:ascii="Calibri" w:hAnsi="Calibri"/>
          <w:spacing w:val="-6"/>
          <w:sz w:val="24"/>
        </w:rPr>
        <w:t xml:space="preserve"> </w:t>
      </w:r>
      <w:r>
        <w:rPr>
          <w:rFonts w:ascii="Calibri" w:hAnsi="Calibri"/>
          <w:sz w:val="24"/>
        </w:rPr>
        <w:t>how</w:t>
      </w:r>
      <w:r>
        <w:rPr>
          <w:rFonts w:ascii="Calibri" w:hAnsi="Calibri"/>
          <w:spacing w:val="-6"/>
          <w:sz w:val="24"/>
        </w:rPr>
        <w:t xml:space="preserve"> </w:t>
      </w:r>
      <w:r>
        <w:rPr>
          <w:rFonts w:ascii="Calibri" w:hAnsi="Calibri"/>
          <w:sz w:val="24"/>
        </w:rPr>
        <w:t>to</w:t>
      </w:r>
      <w:r>
        <w:rPr>
          <w:rFonts w:ascii="Calibri" w:hAnsi="Calibri"/>
          <w:spacing w:val="-1"/>
          <w:sz w:val="24"/>
        </w:rPr>
        <w:t xml:space="preserve"> </w:t>
      </w:r>
      <w:r>
        <w:rPr>
          <w:rFonts w:ascii="Calibri" w:hAnsi="Calibri"/>
          <w:sz w:val="24"/>
        </w:rPr>
        <w:t>learn,</w:t>
      </w:r>
      <w:r>
        <w:rPr>
          <w:rFonts w:ascii="Calibri" w:hAnsi="Calibri"/>
          <w:spacing w:val="-9"/>
          <w:sz w:val="24"/>
        </w:rPr>
        <w:t xml:space="preserve"> </w:t>
      </w:r>
      <w:r>
        <w:rPr>
          <w:rFonts w:ascii="Calibri" w:hAnsi="Calibri"/>
          <w:sz w:val="24"/>
        </w:rPr>
        <w:t>unlearn</w:t>
      </w:r>
      <w:r>
        <w:rPr>
          <w:rFonts w:ascii="Calibri" w:hAnsi="Calibri"/>
          <w:spacing w:val="-2"/>
          <w:sz w:val="24"/>
        </w:rPr>
        <w:t xml:space="preserve"> </w:t>
      </w:r>
      <w:r>
        <w:rPr>
          <w:rFonts w:ascii="Calibri" w:hAnsi="Calibri"/>
          <w:sz w:val="24"/>
        </w:rPr>
        <w:t>and</w:t>
      </w:r>
      <w:r>
        <w:rPr>
          <w:rFonts w:ascii="Calibri" w:hAnsi="Calibri"/>
          <w:spacing w:val="-1"/>
          <w:sz w:val="24"/>
        </w:rPr>
        <w:t xml:space="preserve"> </w:t>
      </w:r>
      <w:r>
        <w:rPr>
          <w:rFonts w:ascii="Calibri" w:hAnsi="Calibri"/>
          <w:spacing w:val="-2"/>
          <w:sz w:val="24"/>
        </w:rPr>
        <w:t>relearn.</w:t>
      </w:r>
    </w:p>
    <w:p w14:paraId="1FEF67FA" w14:textId="77777777" w:rsidR="006E7430" w:rsidRDefault="00000000">
      <w:pPr>
        <w:pStyle w:val="ListParagraph"/>
        <w:numPr>
          <w:ilvl w:val="1"/>
          <w:numId w:val="1"/>
        </w:numPr>
        <w:tabs>
          <w:tab w:val="left" w:pos="1594"/>
        </w:tabs>
        <w:spacing w:before="2"/>
        <w:rPr>
          <w:rFonts w:ascii="Calibri" w:hAnsi="Calibri"/>
          <w:sz w:val="24"/>
        </w:rPr>
      </w:pPr>
      <w:r>
        <w:rPr>
          <w:rFonts w:ascii="Calibri" w:hAnsi="Calibri"/>
          <w:sz w:val="24"/>
        </w:rPr>
        <w:t>Adapt</w:t>
      </w:r>
      <w:r>
        <w:rPr>
          <w:rFonts w:ascii="Calibri" w:hAnsi="Calibri"/>
          <w:spacing w:val="-4"/>
          <w:sz w:val="24"/>
        </w:rPr>
        <w:t xml:space="preserve"> </w:t>
      </w:r>
      <w:r>
        <w:rPr>
          <w:rFonts w:ascii="Calibri" w:hAnsi="Calibri"/>
          <w:sz w:val="24"/>
        </w:rPr>
        <w:t>to</w:t>
      </w:r>
      <w:r>
        <w:rPr>
          <w:rFonts w:ascii="Calibri" w:hAnsi="Calibri"/>
          <w:spacing w:val="-5"/>
          <w:sz w:val="24"/>
        </w:rPr>
        <w:t xml:space="preserve"> </w:t>
      </w:r>
      <w:r>
        <w:rPr>
          <w:rFonts w:ascii="Calibri" w:hAnsi="Calibri"/>
          <w:sz w:val="24"/>
        </w:rPr>
        <w:t>the</w:t>
      </w:r>
      <w:r>
        <w:rPr>
          <w:rFonts w:ascii="Calibri" w:hAnsi="Calibri"/>
          <w:spacing w:val="-7"/>
          <w:sz w:val="24"/>
        </w:rPr>
        <w:t xml:space="preserve"> </w:t>
      </w:r>
      <w:r>
        <w:rPr>
          <w:rFonts w:ascii="Calibri" w:hAnsi="Calibri"/>
          <w:sz w:val="24"/>
        </w:rPr>
        <w:t>dynamics</w:t>
      </w:r>
      <w:r>
        <w:rPr>
          <w:rFonts w:ascii="Calibri" w:hAnsi="Calibri"/>
          <w:spacing w:val="-5"/>
          <w:sz w:val="24"/>
        </w:rPr>
        <w:t xml:space="preserve"> </w:t>
      </w:r>
      <w:r>
        <w:rPr>
          <w:rFonts w:ascii="Calibri" w:hAnsi="Calibri"/>
          <w:sz w:val="24"/>
        </w:rPr>
        <w:t>of</w:t>
      </w:r>
      <w:r>
        <w:rPr>
          <w:rFonts w:ascii="Calibri" w:hAnsi="Calibri"/>
          <w:spacing w:val="-4"/>
          <w:sz w:val="24"/>
        </w:rPr>
        <w:t xml:space="preserve"> </w:t>
      </w:r>
      <w:r>
        <w:rPr>
          <w:rFonts w:ascii="Calibri" w:hAnsi="Calibri"/>
          <w:sz w:val="24"/>
        </w:rPr>
        <w:t>work</w:t>
      </w:r>
      <w:r>
        <w:rPr>
          <w:rFonts w:ascii="Calibri" w:hAnsi="Calibri"/>
          <w:spacing w:val="-4"/>
          <w:sz w:val="24"/>
        </w:rPr>
        <w:t xml:space="preserve"> </w:t>
      </w:r>
      <w:r>
        <w:rPr>
          <w:rFonts w:ascii="Calibri" w:hAnsi="Calibri"/>
          <w:sz w:val="24"/>
        </w:rPr>
        <w:t>place</w:t>
      </w:r>
      <w:r>
        <w:rPr>
          <w:rFonts w:ascii="Calibri" w:hAnsi="Calibri"/>
          <w:spacing w:val="-5"/>
          <w:sz w:val="24"/>
        </w:rPr>
        <w:t xml:space="preserve"> </w:t>
      </w:r>
      <w:r>
        <w:rPr>
          <w:rFonts w:ascii="Calibri" w:hAnsi="Calibri"/>
          <w:sz w:val="24"/>
        </w:rPr>
        <w:t>and</w:t>
      </w:r>
      <w:r>
        <w:rPr>
          <w:rFonts w:ascii="Calibri" w:hAnsi="Calibri"/>
          <w:spacing w:val="2"/>
          <w:sz w:val="24"/>
        </w:rPr>
        <w:t xml:space="preserve"> </w:t>
      </w:r>
      <w:r>
        <w:rPr>
          <w:rFonts w:ascii="Calibri" w:hAnsi="Calibri"/>
          <w:spacing w:val="-4"/>
          <w:sz w:val="24"/>
        </w:rPr>
        <w:t>life</w:t>
      </w:r>
    </w:p>
    <w:p w14:paraId="3E74A867" w14:textId="77777777" w:rsidR="006E7430" w:rsidRDefault="00000000">
      <w:pPr>
        <w:pStyle w:val="ListParagraph"/>
        <w:numPr>
          <w:ilvl w:val="1"/>
          <w:numId w:val="1"/>
        </w:numPr>
        <w:tabs>
          <w:tab w:val="left" w:pos="1594"/>
        </w:tabs>
        <w:rPr>
          <w:rFonts w:ascii="Calibri" w:hAnsi="Calibri"/>
          <w:sz w:val="24"/>
        </w:rPr>
      </w:pPr>
      <w:r>
        <w:rPr>
          <w:rFonts w:ascii="Calibri" w:hAnsi="Calibri"/>
          <w:sz w:val="24"/>
        </w:rPr>
        <w:t>Develop</w:t>
      </w:r>
      <w:r>
        <w:rPr>
          <w:rFonts w:ascii="Calibri" w:hAnsi="Calibri"/>
          <w:spacing w:val="-4"/>
          <w:sz w:val="24"/>
        </w:rPr>
        <w:t xml:space="preserve"> </w:t>
      </w:r>
      <w:r>
        <w:rPr>
          <w:rFonts w:ascii="Calibri" w:hAnsi="Calibri"/>
          <w:sz w:val="24"/>
        </w:rPr>
        <w:t>a</w:t>
      </w:r>
      <w:r>
        <w:rPr>
          <w:rFonts w:ascii="Calibri" w:hAnsi="Calibri"/>
          <w:spacing w:val="-11"/>
          <w:sz w:val="24"/>
        </w:rPr>
        <w:t xml:space="preserve"> </w:t>
      </w:r>
      <w:r>
        <w:rPr>
          <w:rFonts w:ascii="Calibri" w:hAnsi="Calibri"/>
          <w:sz w:val="24"/>
        </w:rPr>
        <w:t>questioning</w:t>
      </w:r>
      <w:r>
        <w:rPr>
          <w:rFonts w:ascii="Calibri" w:hAnsi="Calibri"/>
          <w:spacing w:val="-6"/>
          <w:sz w:val="24"/>
        </w:rPr>
        <w:t xml:space="preserve"> </w:t>
      </w:r>
      <w:r>
        <w:rPr>
          <w:rFonts w:ascii="Calibri" w:hAnsi="Calibri"/>
          <w:sz w:val="24"/>
        </w:rPr>
        <w:t>mind</w:t>
      </w:r>
      <w:r>
        <w:rPr>
          <w:rFonts w:ascii="Calibri" w:hAnsi="Calibri"/>
          <w:spacing w:val="-7"/>
          <w:sz w:val="24"/>
        </w:rPr>
        <w:t xml:space="preserve"> </w:t>
      </w:r>
      <w:r>
        <w:rPr>
          <w:rFonts w:ascii="Calibri" w:hAnsi="Calibri"/>
          <w:sz w:val="24"/>
        </w:rPr>
        <w:t>and</w:t>
      </w:r>
      <w:r>
        <w:rPr>
          <w:rFonts w:ascii="Calibri" w:hAnsi="Calibri"/>
          <w:spacing w:val="-6"/>
          <w:sz w:val="24"/>
        </w:rPr>
        <w:t xml:space="preserve"> </w:t>
      </w:r>
      <w:r>
        <w:rPr>
          <w:rFonts w:ascii="Calibri" w:hAnsi="Calibri"/>
          <w:sz w:val="24"/>
        </w:rPr>
        <w:t>analyze</w:t>
      </w:r>
      <w:r>
        <w:rPr>
          <w:rFonts w:ascii="Calibri" w:hAnsi="Calibri"/>
          <w:spacing w:val="-9"/>
          <w:sz w:val="24"/>
        </w:rPr>
        <w:t xml:space="preserve"> </w:t>
      </w:r>
      <w:r>
        <w:rPr>
          <w:rFonts w:ascii="Calibri" w:hAnsi="Calibri"/>
          <w:sz w:val="24"/>
        </w:rPr>
        <w:t>for</w:t>
      </w:r>
      <w:r>
        <w:rPr>
          <w:rFonts w:ascii="Calibri" w:hAnsi="Calibri"/>
          <w:spacing w:val="-9"/>
          <w:sz w:val="24"/>
        </w:rPr>
        <w:t xml:space="preserve"> </w:t>
      </w:r>
      <w:r>
        <w:rPr>
          <w:rFonts w:ascii="Calibri" w:hAnsi="Calibri"/>
          <w:spacing w:val="-2"/>
          <w:sz w:val="24"/>
        </w:rPr>
        <w:t>reasons.</w:t>
      </w:r>
    </w:p>
    <w:p w14:paraId="1C6D554E" w14:textId="77777777" w:rsidR="006E7430" w:rsidRDefault="00000000">
      <w:pPr>
        <w:pStyle w:val="Heading1"/>
        <w:spacing w:before="275"/>
      </w:pPr>
      <w:r>
        <w:rPr>
          <w:color w:val="2E5395"/>
        </w:rPr>
        <w:t>PO</w:t>
      </w:r>
      <w:r>
        <w:rPr>
          <w:color w:val="2E5395"/>
          <w:spacing w:val="-8"/>
        </w:rPr>
        <w:t xml:space="preserve"> </w:t>
      </w:r>
      <w:r>
        <w:rPr>
          <w:color w:val="2E5395"/>
        </w:rPr>
        <w:t>3</w:t>
      </w:r>
      <w:r>
        <w:rPr>
          <w:color w:val="2E5395"/>
          <w:spacing w:val="-4"/>
        </w:rPr>
        <w:t xml:space="preserve"> </w:t>
      </w:r>
      <w:r>
        <w:rPr>
          <w:color w:val="2E5395"/>
        </w:rPr>
        <w:t>MODERN</w:t>
      </w:r>
      <w:r>
        <w:rPr>
          <w:color w:val="2E5395"/>
          <w:spacing w:val="-6"/>
        </w:rPr>
        <w:t xml:space="preserve"> </w:t>
      </w:r>
      <w:r>
        <w:rPr>
          <w:color w:val="2E5395"/>
        </w:rPr>
        <w:t>EQUIPMENT</w:t>
      </w:r>
      <w:r>
        <w:rPr>
          <w:color w:val="2E5395"/>
          <w:spacing w:val="-3"/>
        </w:rPr>
        <w:t xml:space="preserve"> </w:t>
      </w:r>
      <w:r>
        <w:rPr>
          <w:color w:val="2E5395"/>
          <w:spacing w:val="-2"/>
        </w:rPr>
        <w:t>USAGE:</w:t>
      </w:r>
    </w:p>
    <w:p w14:paraId="296E5BAB" w14:textId="77777777" w:rsidR="006E7430" w:rsidRDefault="00000000">
      <w:pPr>
        <w:pStyle w:val="ListParagraph"/>
        <w:numPr>
          <w:ilvl w:val="1"/>
          <w:numId w:val="1"/>
        </w:numPr>
        <w:tabs>
          <w:tab w:val="left" w:pos="1594"/>
        </w:tabs>
        <w:spacing w:before="268"/>
        <w:rPr>
          <w:rFonts w:ascii="Calibri" w:hAnsi="Calibri"/>
          <w:sz w:val="24"/>
        </w:rPr>
      </w:pPr>
      <w:r>
        <w:rPr>
          <w:rFonts w:ascii="Calibri" w:hAnsi="Calibri"/>
          <w:sz w:val="24"/>
        </w:rPr>
        <w:t>Understand</w:t>
      </w:r>
      <w:r>
        <w:rPr>
          <w:rFonts w:ascii="Calibri" w:hAnsi="Calibri"/>
          <w:spacing w:val="-7"/>
          <w:sz w:val="24"/>
        </w:rPr>
        <w:t xml:space="preserve"> </w:t>
      </w:r>
      <w:r>
        <w:rPr>
          <w:rFonts w:ascii="Calibri" w:hAnsi="Calibri"/>
          <w:sz w:val="24"/>
        </w:rPr>
        <w:t>how</w:t>
      </w:r>
      <w:r>
        <w:rPr>
          <w:rFonts w:ascii="Calibri" w:hAnsi="Calibri"/>
          <w:spacing w:val="-6"/>
          <w:sz w:val="24"/>
        </w:rPr>
        <w:t xml:space="preserve"> </w:t>
      </w:r>
      <w:r>
        <w:rPr>
          <w:rFonts w:ascii="Calibri" w:hAnsi="Calibri"/>
          <w:sz w:val="24"/>
        </w:rPr>
        <w:t>to</w:t>
      </w:r>
      <w:r>
        <w:rPr>
          <w:rFonts w:ascii="Calibri" w:hAnsi="Calibri"/>
          <w:spacing w:val="-7"/>
          <w:sz w:val="24"/>
        </w:rPr>
        <w:t xml:space="preserve"> </w:t>
      </w:r>
      <w:r>
        <w:rPr>
          <w:rFonts w:ascii="Calibri" w:hAnsi="Calibri"/>
          <w:sz w:val="24"/>
        </w:rPr>
        <w:t>effectively</w:t>
      </w:r>
      <w:r>
        <w:rPr>
          <w:rFonts w:ascii="Calibri" w:hAnsi="Calibri"/>
          <w:spacing w:val="-7"/>
          <w:sz w:val="24"/>
        </w:rPr>
        <w:t xml:space="preserve"> </w:t>
      </w:r>
      <w:r>
        <w:rPr>
          <w:rFonts w:ascii="Calibri" w:hAnsi="Calibri"/>
          <w:sz w:val="24"/>
        </w:rPr>
        <w:t>access,</w:t>
      </w:r>
      <w:r>
        <w:rPr>
          <w:rFonts w:ascii="Calibri" w:hAnsi="Calibri"/>
          <w:spacing w:val="-5"/>
          <w:sz w:val="24"/>
        </w:rPr>
        <w:t xml:space="preserve"> </w:t>
      </w:r>
      <w:r>
        <w:rPr>
          <w:rFonts w:ascii="Calibri" w:hAnsi="Calibri"/>
          <w:sz w:val="24"/>
        </w:rPr>
        <w:t>retrieve</w:t>
      </w:r>
      <w:r>
        <w:rPr>
          <w:rFonts w:ascii="Calibri" w:hAnsi="Calibri"/>
          <w:spacing w:val="-9"/>
          <w:sz w:val="24"/>
        </w:rPr>
        <w:t xml:space="preserve"> </w:t>
      </w:r>
      <w:r>
        <w:rPr>
          <w:rFonts w:ascii="Calibri" w:hAnsi="Calibri"/>
          <w:sz w:val="24"/>
        </w:rPr>
        <w:t>and</w:t>
      </w:r>
      <w:r>
        <w:rPr>
          <w:rFonts w:ascii="Calibri" w:hAnsi="Calibri"/>
          <w:spacing w:val="-4"/>
          <w:sz w:val="24"/>
        </w:rPr>
        <w:t xml:space="preserve"> </w:t>
      </w:r>
      <w:r>
        <w:rPr>
          <w:rFonts w:ascii="Calibri" w:hAnsi="Calibri"/>
          <w:sz w:val="24"/>
        </w:rPr>
        <w:t>use</w:t>
      </w:r>
      <w:r>
        <w:rPr>
          <w:rFonts w:ascii="Calibri" w:hAnsi="Calibri"/>
          <w:spacing w:val="-9"/>
          <w:sz w:val="24"/>
        </w:rPr>
        <w:t xml:space="preserve"> </w:t>
      </w:r>
      <w:r>
        <w:rPr>
          <w:rFonts w:ascii="Calibri" w:hAnsi="Calibri"/>
          <w:sz w:val="24"/>
        </w:rPr>
        <w:t>information</w:t>
      </w:r>
      <w:r>
        <w:rPr>
          <w:rFonts w:ascii="Calibri" w:hAnsi="Calibri"/>
          <w:spacing w:val="-3"/>
          <w:sz w:val="24"/>
        </w:rPr>
        <w:t xml:space="preserve"> </w:t>
      </w:r>
      <w:r>
        <w:rPr>
          <w:rFonts w:ascii="Calibri" w:hAnsi="Calibri"/>
          <w:sz w:val="24"/>
        </w:rPr>
        <w:t>on</w:t>
      </w:r>
      <w:r>
        <w:rPr>
          <w:rFonts w:ascii="Calibri" w:hAnsi="Calibri"/>
          <w:spacing w:val="-9"/>
          <w:sz w:val="24"/>
        </w:rPr>
        <w:t xml:space="preserve"> </w:t>
      </w:r>
      <w:r>
        <w:rPr>
          <w:rFonts w:ascii="Calibri" w:hAnsi="Calibri"/>
          <w:sz w:val="24"/>
        </w:rPr>
        <w:t>the</w:t>
      </w:r>
      <w:r>
        <w:rPr>
          <w:rFonts w:ascii="Calibri" w:hAnsi="Calibri"/>
          <w:spacing w:val="-8"/>
          <w:sz w:val="24"/>
        </w:rPr>
        <w:t xml:space="preserve"> </w:t>
      </w:r>
      <w:r>
        <w:rPr>
          <w:rFonts w:ascii="Calibri" w:hAnsi="Calibri"/>
          <w:spacing w:val="-2"/>
          <w:sz w:val="24"/>
        </w:rPr>
        <w:t>Internet.</w:t>
      </w:r>
    </w:p>
    <w:p w14:paraId="09BF69CB" w14:textId="77777777" w:rsidR="006E7430" w:rsidRDefault="00000000">
      <w:pPr>
        <w:pStyle w:val="ListParagraph"/>
        <w:numPr>
          <w:ilvl w:val="1"/>
          <w:numId w:val="1"/>
        </w:numPr>
        <w:tabs>
          <w:tab w:val="left" w:pos="1594"/>
        </w:tabs>
        <w:spacing w:line="242" w:lineRule="auto"/>
        <w:ind w:right="1599"/>
        <w:rPr>
          <w:rFonts w:ascii="Calibri" w:hAnsi="Calibri"/>
          <w:sz w:val="24"/>
        </w:rPr>
      </w:pPr>
      <w:r>
        <w:rPr>
          <w:rFonts w:ascii="Calibri" w:hAnsi="Calibri"/>
          <w:sz w:val="24"/>
        </w:rPr>
        <w:t>Use</w:t>
      </w:r>
      <w:r>
        <w:rPr>
          <w:rFonts w:ascii="Calibri" w:hAnsi="Calibri"/>
          <w:spacing w:val="-5"/>
          <w:sz w:val="24"/>
        </w:rPr>
        <w:t xml:space="preserve"> </w:t>
      </w:r>
      <w:r>
        <w:rPr>
          <w:rFonts w:ascii="Calibri" w:hAnsi="Calibri"/>
          <w:sz w:val="24"/>
        </w:rPr>
        <w:t>technology</w:t>
      </w:r>
      <w:r>
        <w:rPr>
          <w:rFonts w:ascii="Calibri" w:hAnsi="Calibri"/>
          <w:spacing w:val="-8"/>
          <w:sz w:val="24"/>
        </w:rPr>
        <w:t xml:space="preserve"> </w:t>
      </w:r>
      <w:r>
        <w:rPr>
          <w:rFonts w:ascii="Calibri" w:hAnsi="Calibri"/>
          <w:sz w:val="24"/>
        </w:rPr>
        <w:t>intelligently</w:t>
      </w:r>
      <w:r>
        <w:rPr>
          <w:rFonts w:ascii="Calibri" w:hAnsi="Calibri"/>
          <w:spacing w:val="-8"/>
          <w:sz w:val="24"/>
        </w:rPr>
        <w:t xml:space="preserve"> </w:t>
      </w:r>
      <w:r>
        <w:rPr>
          <w:rFonts w:ascii="Calibri" w:hAnsi="Calibri"/>
          <w:sz w:val="24"/>
        </w:rPr>
        <w:t>for</w:t>
      </w:r>
      <w:r>
        <w:rPr>
          <w:rFonts w:ascii="Calibri" w:hAnsi="Calibri"/>
          <w:spacing w:val="-7"/>
          <w:sz w:val="24"/>
        </w:rPr>
        <w:t xml:space="preserve"> </w:t>
      </w:r>
      <w:r>
        <w:rPr>
          <w:rFonts w:ascii="Calibri" w:hAnsi="Calibri"/>
          <w:sz w:val="24"/>
        </w:rPr>
        <w:t>communication,</w:t>
      </w:r>
      <w:r>
        <w:rPr>
          <w:rFonts w:ascii="Calibri" w:hAnsi="Calibri"/>
          <w:spacing w:val="-11"/>
          <w:sz w:val="24"/>
        </w:rPr>
        <w:t xml:space="preserve"> </w:t>
      </w:r>
      <w:r>
        <w:rPr>
          <w:rFonts w:ascii="Calibri" w:hAnsi="Calibri"/>
          <w:sz w:val="24"/>
        </w:rPr>
        <w:t>entertainment</w:t>
      </w:r>
      <w:r>
        <w:rPr>
          <w:rFonts w:ascii="Calibri" w:hAnsi="Calibri"/>
          <w:spacing w:val="-6"/>
          <w:sz w:val="24"/>
        </w:rPr>
        <w:t xml:space="preserve"> </w:t>
      </w:r>
      <w:r>
        <w:rPr>
          <w:rFonts w:ascii="Calibri" w:hAnsi="Calibri"/>
          <w:sz w:val="24"/>
        </w:rPr>
        <w:t>and</w:t>
      </w:r>
      <w:r>
        <w:rPr>
          <w:rFonts w:ascii="Calibri" w:hAnsi="Calibri"/>
          <w:spacing w:val="-9"/>
          <w:sz w:val="24"/>
        </w:rPr>
        <w:t xml:space="preserve"> </w:t>
      </w:r>
      <w:r>
        <w:rPr>
          <w:rFonts w:ascii="Calibri" w:hAnsi="Calibri"/>
          <w:sz w:val="24"/>
        </w:rPr>
        <w:t>for</w:t>
      </w:r>
      <w:r>
        <w:rPr>
          <w:rFonts w:ascii="Calibri" w:hAnsi="Calibri"/>
          <w:spacing w:val="-8"/>
          <w:sz w:val="24"/>
        </w:rPr>
        <w:t xml:space="preserve"> </w:t>
      </w:r>
      <w:r>
        <w:rPr>
          <w:rFonts w:ascii="Calibri" w:hAnsi="Calibri"/>
          <w:sz w:val="24"/>
        </w:rPr>
        <w:t>the</w:t>
      </w:r>
      <w:r>
        <w:rPr>
          <w:rFonts w:ascii="Calibri" w:hAnsi="Calibri"/>
          <w:spacing w:val="-8"/>
          <w:sz w:val="24"/>
        </w:rPr>
        <w:t xml:space="preserve"> </w:t>
      </w:r>
      <w:r>
        <w:rPr>
          <w:rFonts w:ascii="Calibri" w:hAnsi="Calibri"/>
          <w:sz w:val="24"/>
        </w:rPr>
        <w:t xml:space="preserve">benefit </w:t>
      </w:r>
      <w:proofErr w:type="spellStart"/>
      <w:r>
        <w:rPr>
          <w:rFonts w:ascii="Calibri" w:hAnsi="Calibri"/>
          <w:sz w:val="24"/>
        </w:rPr>
        <w:t>ofsociety</w:t>
      </w:r>
      <w:proofErr w:type="spellEnd"/>
      <w:r>
        <w:rPr>
          <w:rFonts w:ascii="Calibri" w:hAnsi="Calibri"/>
          <w:sz w:val="24"/>
        </w:rPr>
        <w:t xml:space="preserve"> at large</w:t>
      </w:r>
    </w:p>
    <w:p w14:paraId="0F4A4CD8" w14:textId="77777777" w:rsidR="006E7430" w:rsidRDefault="00000000">
      <w:pPr>
        <w:pStyle w:val="ListParagraph"/>
        <w:numPr>
          <w:ilvl w:val="1"/>
          <w:numId w:val="1"/>
        </w:numPr>
        <w:tabs>
          <w:tab w:val="left" w:pos="1594"/>
        </w:tabs>
        <w:spacing w:before="1"/>
        <w:rPr>
          <w:rFonts w:ascii="Calibri" w:hAnsi="Calibri"/>
          <w:sz w:val="24"/>
        </w:rPr>
      </w:pPr>
      <w:r>
        <w:rPr>
          <w:rFonts w:ascii="Calibri" w:hAnsi="Calibri"/>
          <w:sz w:val="24"/>
        </w:rPr>
        <w:t>Develop</w:t>
      </w:r>
      <w:r>
        <w:rPr>
          <w:rFonts w:ascii="Calibri" w:hAnsi="Calibri"/>
          <w:spacing w:val="-6"/>
          <w:sz w:val="24"/>
        </w:rPr>
        <w:t xml:space="preserve"> </w:t>
      </w:r>
      <w:r>
        <w:rPr>
          <w:rFonts w:ascii="Calibri" w:hAnsi="Calibri"/>
          <w:sz w:val="24"/>
        </w:rPr>
        <w:t>skills</w:t>
      </w:r>
      <w:r>
        <w:rPr>
          <w:rFonts w:ascii="Calibri" w:hAnsi="Calibri"/>
          <w:spacing w:val="-7"/>
          <w:sz w:val="24"/>
        </w:rPr>
        <w:t xml:space="preserve"> </w:t>
      </w:r>
      <w:r>
        <w:rPr>
          <w:rFonts w:ascii="Calibri" w:hAnsi="Calibri"/>
          <w:sz w:val="24"/>
        </w:rPr>
        <w:t>for</w:t>
      </w:r>
      <w:r>
        <w:rPr>
          <w:rFonts w:ascii="Calibri" w:hAnsi="Calibri"/>
          <w:spacing w:val="-10"/>
          <w:sz w:val="24"/>
        </w:rPr>
        <w:t xml:space="preserve"> </w:t>
      </w:r>
      <w:r>
        <w:rPr>
          <w:rFonts w:ascii="Calibri" w:hAnsi="Calibri"/>
          <w:sz w:val="24"/>
        </w:rPr>
        <w:t>effective</w:t>
      </w:r>
      <w:r>
        <w:rPr>
          <w:rFonts w:ascii="Calibri" w:hAnsi="Calibri"/>
          <w:spacing w:val="-6"/>
          <w:sz w:val="24"/>
        </w:rPr>
        <w:t xml:space="preserve"> </w:t>
      </w:r>
      <w:r>
        <w:rPr>
          <w:rFonts w:ascii="Calibri" w:hAnsi="Calibri"/>
          <w:sz w:val="24"/>
        </w:rPr>
        <w:t>use</w:t>
      </w:r>
      <w:r>
        <w:rPr>
          <w:rFonts w:ascii="Calibri" w:hAnsi="Calibri"/>
          <w:spacing w:val="-12"/>
          <w:sz w:val="24"/>
        </w:rPr>
        <w:t xml:space="preserve"> </w:t>
      </w:r>
      <w:r>
        <w:rPr>
          <w:rFonts w:ascii="Calibri" w:hAnsi="Calibri"/>
          <w:sz w:val="24"/>
        </w:rPr>
        <w:t>of</w:t>
      </w:r>
      <w:r>
        <w:rPr>
          <w:rFonts w:ascii="Calibri" w:hAnsi="Calibri"/>
          <w:spacing w:val="-6"/>
          <w:sz w:val="24"/>
        </w:rPr>
        <w:t xml:space="preserve"> </w:t>
      </w:r>
      <w:r>
        <w:rPr>
          <w:rFonts w:ascii="Calibri" w:hAnsi="Calibri"/>
          <w:sz w:val="24"/>
        </w:rPr>
        <w:t>various</w:t>
      </w:r>
      <w:r>
        <w:rPr>
          <w:rFonts w:ascii="Calibri" w:hAnsi="Calibri"/>
          <w:spacing w:val="-7"/>
          <w:sz w:val="24"/>
        </w:rPr>
        <w:t xml:space="preserve"> </w:t>
      </w:r>
      <w:r>
        <w:rPr>
          <w:rFonts w:ascii="Calibri" w:hAnsi="Calibri"/>
          <w:sz w:val="24"/>
        </w:rPr>
        <w:t>learning</w:t>
      </w:r>
      <w:r>
        <w:rPr>
          <w:rFonts w:ascii="Calibri" w:hAnsi="Calibri"/>
          <w:spacing w:val="-11"/>
          <w:sz w:val="24"/>
        </w:rPr>
        <w:t xml:space="preserve"> </w:t>
      </w:r>
      <w:r>
        <w:rPr>
          <w:rFonts w:ascii="Calibri" w:hAnsi="Calibri"/>
          <w:sz w:val="24"/>
        </w:rPr>
        <w:t>sources</w:t>
      </w:r>
      <w:r>
        <w:rPr>
          <w:rFonts w:ascii="Calibri" w:hAnsi="Calibri"/>
          <w:spacing w:val="-9"/>
          <w:sz w:val="24"/>
        </w:rPr>
        <w:t xml:space="preserve"> </w:t>
      </w:r>
      <w:r>
        <w:rPr>
          <w:rFonts w:ascii="Calibri" w:hAnsi="Calibri"/>
          <w:sz w:val="24"/>
        </w:rPr>
        <w:t>on</w:t>
      </w:r>
      <w:r>
        <w:rPr>
          <w:rFonts w:ascii="Calibri" w:hAnsi="Calibri"/>
          <w:spacing w:val="-9"/>
          <w:sz w:val="24"/>
        </w:rPr>
        <w:t xml:space="preserve"> </w:t>
      </w:r>
      <w:r>
        <w:rPr>
          <w:rFonts w:ascii="Calibri" w:hAnsi="Calibri"/>
          <w:sz w:val="24"/>
        </w:rPr>
        <w:t>the</w:t>
      </w:r>
      <w:r>
        <w:rPr>
          <w:rFonts w:ascii="Calibri" w:hAnsi="Calibri"/>
          <w:spacing w:val="-4"/>
          <w:sz w:val="24"/>
        </w:rPr>
        <w:t xml:space="preserve"> </w:t>
      </w:r>
      <w:r>
        <w:rPr>
          <w:rFonts w:ascii="Calibri" w:hAnsi="Calibri"/>
          <w:spacing w:val="-2"/>
          <w:sz w:val="24"/>
        </w:rPr>
        <w:t>Internet</w:t>
      </w:r>
    </w:p>
    <w:p w14:paraId="3072A182" w14:textId="77777777" w:rsidR="006E7430" w:rsidRDefault="00000000">
      <w:pPr>
        <w:pStyle w:val="Heading1"/>
        <w:spacing w:before="268"/>
      </w:pPr>
      <w:r>
        <w:rPr>
          <w:color w:val="2E5395"/>
        </w:rPr>
        <w:t>PO</w:t>
      </w:r>
      <w:r>
        <w:rPr>
          <w:color w:val="2E5395"/>
          <w:spacing w:val="-8"/>
        </w:rPr>
        <w:t xml:space="preserve"> </w:t>
      </w:r>
      <w:r>
        <w:rPr>
          <w:color w:val="2E5395"/>
        </w:rPr>
        <w:t>4</w:t>
      </w:r>
      <w:r>
        <w:rPr>
          <w:color w:val="2E5395"/>
          <w:spacing w:val="-3"/>
        </w:rPr>
        <w:t xml:space="preserve"> </w:t>
      </w:r>
      <w:r>
        <w:rPr>
          <w:color w:val="2E5395"/>
        </w:rPr>
        <w:t>COMPUTING</w:t>
      </w:r>
      <w:r>
        <w:rPr>
          <w:color w:val="2E5395"/>
          <w:spacing w:val="-3"/>
        </w:rPr>
        <w:t xml:space="preserve"> </w:t>
      </w:r>
      <w:r>
        <w:rPr>
          <w:color w:val="2E5395"/>
        </w:rPr>
        <w:t>SKILLS</w:t>
      </w:r>
      <w:r>
        <w:rPr>
          <w:color w:val="2E5395"/>
          <w:spacing w:val="-5"/>
        </w:rPr>
        <w:t xml:space="preserve"> </w:t>
      </w:r>
      <w:r>
        <w:rPr>
          <w:color w:val="2E5395"/>
        </w:rPr>
        <w:t>AND</w:t>
      </w:r>
      <w:r>
        <w:rPr>
          <w:color w:val="2E5395"/>
          <w:spacing w:val="-4"/>
        </w:rPr>
        <w:t xml:space="preserve"> </w:t>
      </w:r>
      <w:r>
        <w:rPr>
          <w:color w:val="2E5395"/>
          <w:spacing w:val="-2"/>
        </w:rPr>
        <w:t>ETHICS:</w:t>
      </w:r>
    </w:p>
    <w:p w14:paraId="38AAC40E" w14:textId="77777777" w:rsidR="006E7430" w:rsidRDefault="00000000">
      <w:pPr>
        <w:pStyle w:val="ListParagraph"/>
        <w:numPr>
          <w:ilvl w:val="1"/>
          <w:numId w:val="1"/>
        </w:numPr>
        <w:tabs>
          <w:tab w:val="left" w:pos="1594"/>
        </w:tabs>
        <w:spacing w:before="271"/>
        <w:rPr>
          <w:rFonts w:ascii="Calibri" w:hAnsi="Calibri"/>
          <w:sz w:val="24"/>
        </w:rPr>
      </w:pPr>
      <w:r>
        <w:rPr>
          <w:rFonts w:ascii="Calibri" w:hAnsi="Calibri"/>
          <w:sz w:val="24"/>
        </w:rPr>
        <w:t>Abe</w:t>
      </w:r>
      <w:r>
        <w:rPr>
          <w:rFonts w:ascii="Calibri" w:hAnsi="Calibri"/>
          <w:spacing w:val="-11"/>
          <w:sz w:val="24"/>
        </w:rPr>
        <w:t xml:space="preserve"> </w:t>
      </w:r>
      <w:r>
        <w:rPr>
          <w:rFonts w:ascii="Calibri" w:hAnsi="Calibri"/>
          <w:sz w:val="24"/>
        </w:rPr>
        <w:t>to</w:t>
      </w:r>
      <w:r>
        <w:rPr>
          <w:rFonts w:ascii="Calibri" w:hAnsi="Calibri"/>
          <w:spacing w:val="-8"/>
          <w:sz w:val="24"/>
        </w:rPr>
        <w:t xml:space="preserve"> </w:t>
      </w:r>
      <w:r>
        <w:rPr>
          <w:rFonts w:ascii="Calibri" w:hAnsi="Calibri"/>
          <w:sz w:val="24"/>
        </w:rPr>
        <w:t>use</w:t>
      </w:r>
      <w:r>
        <w:rPr>
          <w:rFonts w:ascii="Calibri" w:hAnsi="Calibri"/>
          <w:spacing w:val="-7"/>
          <w:sz w:val="24"/>
        </w:rPr>
        <w:t xml:space="preserve"> </w:t>
      </w:r>
      <w:r>
        <w:rPr>
          <w:rFonts w:ascii="Calibri" w:hAnsi="Calibri"/>
          <w:sz w:val="24"/>
        </w:rPr>
        <w:t>the</w:t>
      </w:r>
      <w:r>
        <w:rPr>
          <w:rFonts w:ascii="Calibri" w:hAnsi="Calibri"/>
          <w:spacing w:val="-3"/>
          <w:sz w:val="24"/>
        </w:rPr>
        <w:t xml:space="preserve"> </w:t>
      </w:r>
      <w:r>
        <w:rPr>
          <w:rFonts w:ascii="Calibri" w:hAnsi="Calibri"/>
          <w:sz w:val="24"/>
        </w:rPr>
        <w:t>computer</w:t>
      </w:r>
      <w:r>
        <w:rPr>
          <w:rFonts w:ascii="Calibri" w:hAnsi="Calibri"/>
          <w:spacing w:val="-9"/>
          <w:sz w:val="24"/>
        </w:rPr>
        <w:t xml:space="preserve"> </w:t>
      </w:r>
      <w:r>
        <w:rPr>
          <w:rFonts w:ascii="Calibri" w:hAnsi="Calibri"/>
          <w:sz w:val="24"/>
        </w:rPr>
        <w:t>technology</w:t>
      </w:r>
      <w:r>
        <w:rPr>
          <w:rFonts w:ascii="Calibri" w:hAnsi="Calibri"/>
          <w:spacing w:val="-3"/>
          <w:sz w:val="24"/>
        </w:rPr>
        <w:t xml:space="preserve"> </w:t>
      </w:r>
      <w:r>
        <w:rPr>
          <w:rFonts w:ascii="Calibri" w:hAnsi="Calibri"/>
          <w:sz w:val="24"/>
        </w:rPr>
        <w:t>to</w:t>
      </w:r>
      <w:r>
        <w:rPr>
          <w:rFonts w:ascii="Calibri" w:hAnsi="Calibri"/>
          <w:spacing w:val="-7"/>
          <w:sz w:val="24"/>
        </w:rPr>
        <w:t xml:space="preserve"> </w:t>
      </w:r>
      <w:r>
        <w:rPr>
          <w:rFonts w:ascii="Calibri" w:hAnsi="Calibri"/>
          <w:sz w:val="24"/>
        </w:rPr>
        <w:t>complement</w:t>
      </w:r>
      <w:r>
        <w:rPr>
          <w:rFonts w:ascii="Calibri" w:hAnsi="Calibri"/>
          <w:spacing w:val="-4"/>
          <w:sz w:val="24"/>
        </w:rPr>
        <w:t xml:space="preserve"> </w:t>
      </w:r>
      <w:r>
        <w:rPr>
          <w:rFonts w:ascii="Calibri" w:hAnsi="Calibri"/>
          <w:sz w:val="24"/>
        </w:rPr>
        <w:t>the</w:t>
      </w:r>
      <w:r>
        <w:rPr>
          <w:rFonts w:ascii="Calibri" w:hAnsi="Calibri"/>
          <w:spacing w:val="-7"/>
          <w:sz w:val="24"/>
        </w:rPr>
        <w:t xml:space="preserve"> </w:t>
      </w:r>
      <w:r>
        <w:rPr>
          <w:rFonts w:ascii="Calibri" w:hAnsi="Calibri"/>
          <w:sz w:val="24"/>
        </w:rPr>
        <w:t>domain</w:t>
      </w:r>
      <w:r>
        <w:rPr>
          <w:rFonts w:ascii="Calibri" w:hAnsi="Calibri"/>
          <w:spacing w:val="-3"/>
          <w:sz w:val="24"/>
        </w:rPr>
        <w:t xml:space="preserve"> </w:t>
      </w:r>
      <w:r>
        <w:rPr>
          <w:rFonts w:ascii="Calibri" w:hAnsi="Calibri"/>
          <w:spacing w:val="-2"/>
          <w:sz w:val="24"/>
        </w:rPr>
        <w:t>expertise</w:t>
      </w:r>
    </w:p>
    <w:p w14:paraId="0A302009" w14:textId="77777777" w:rsidR="006E7430" w:rsidRDefault="00000000">
      <w:pPr>
        <w:pStyle w:val="ListParagraph"/>
        <w:numPr>
          <w:ilvl w:val="1"/>
          <w:numId w:val="1"/>
        </w:numPr>
        <w:tabs>
          <w:tab w:val="left" w:pos="1594"/>
        </w:tabs>
        <w:spacing w:before="2"/>
        <w:ind w:right="2133"/>
        <w:rPr>
          <w:rFonts w:ascii="Calibri" w:hAnsi="Calibri"/>
          <w:sz w:val="24"/>
        </w:rPr>
      </w:pPr>
      <w:r>
        <w:rPr>
          <w:rFonts w:ascii="Calibri" w:hAnsi="Calibri"/>
          <w:sz w:val="24"/>
        </w:rPr>
        <w:t>Able</w:t>
      </w:r>
      <w:r>
        <w:rPr>
          <w:rFonts w:ascii="Calibri" w:hAnsi="Calibri"/>
          <w:spacing w:val="-9"/>
          <w:sz w:val="24"/>
        </w:rPr>
        <w:t xml:space="preserve"> </w:t>
      </w:r>
      <w:r>
        <w:rPr>
          <w:rFonts w:ascii="Calibri" w:hAnsi="Calibri"/>
          <w:sz w:val="24"/>
        </w:rPr>
        <w:t>prepare</w:t>
      </w:r>
      <w:r>
        <w:rPr>
          <w:rFonts w:ascii="Calibri" w:hAnsi="Calibri"/>
          <w:spacing w:val="-8"/>
          <w:sz w:val="24"/>
        </w:rPr>
        <w:t xml:space="preserve"> </w:t>
      </w:r>
      <w:r>
        <w:rPr>
          <w:rFonts w:ascii="Calibri" w:hAnsi="Calibri"/>
          <w:sz w:val="24"/>
        </w:rPr>
        <w:t>domain</w:t>
      </w:r>
      <w:r>
        <w:rPr>
          <w:rFonts w:ascii="Calibri" w:hAnsi="Calibri"/>
          <w:spacing w:val="-6"/>
          <w:sz w:val="24"/>
        </w:rPr>
        <w:t xml:space="preserve"> </w:t>
      </w:r>
      <w:r>
        <w:rPr>
          <w:rFonts w:ascii="Calibri" w:hAnsi="Calibri"/>
          <w:sz w:val="24"/>
        </w:rPr>
        <w:t>related</w:t>
      </w:r>
      <w:r>
        <w:rPr>
          <w:rFonts w:ascii="Calibri" w:hAnsi="Calibri"/>
          <w:spacing w:val="-5"/>
          <w:sz w:val="24"/>
        </w:rPr>
        <w:t xml:space="preserve"> </w:t>
      </w:r>
      <w:r>
        <w:rPr>
          <w:rFonts w:ascii="Calibri" w:hAnsi="Calibri"/>
          <w:sz w:val="24"/>
        </w:rPr>
        <w:t>work</w:t>
      </w:r>
      <w:r>
        <w:rPr>
          <w:rFonts w:ascii="Calibri" w:hAnsi="Calibri"/>
          <w:spacing w:val="-10"/>
          <w:sz w:val="24"/>
        </w:rPr>
        <w:t xml:space="preserve"> </w:t>
      </w:r>
      <w:r>
        <w:rPr>
          <w:rFonts w:ascii="Calibri" w:hAnsi="Calibri"/>
          <w:sz w:val="24"/>
        </w:rPr>
        <w:t>using</w:t>
      </w:r>
      <w:r>
        <w:rPr>
          <w:rFonts w:ascii="Calibri" w:hAnsi="Calibri"/>
          <w:spacing w:val="-11"/>
          <w:sz w:val="24"/>
        </w:rPr>
        <w:t xml:space="preserve"> </w:t>
      </w:r>
      <w:r>
        <w:rPr>
          <w:rFonts w:ascii="Calibri" w:hAnsi="Calibri"/>
          <w:sz w:val="24"/>
        </w:rPr>
        <w:t>the</w:t>
      </w:r>
      <w:r>
        <w:rPr>
          <w:rFonts w:ascii="Calibri" w:hAnsi="Calibri"/>
          <w:spacing w:val="-7"/>
          <w:sz w:val="24"/>
        </w:rPr>
        <w:t xml:space="preserve"> </w:t>
      </w:r>
      <w:r>
        <w:rPr>
          <w:rFonts w:ascii="Calibri" w:hAnsi="Calibri"/>
          <w:sz w:val="24"/>
        </w:rPr>
        <w:t>computer</w:t>
      </w:r>
      <w:r>
        <w:rPr>
          <w:rFonts w:ascii="Calibri" w:hAnsi="Calibri"/>
          <w:spacing w:val="-4"/>
          <w:sz w:val="24"/>
        </w:rPr>
        <w:t xml:space="preserve"> </w:t>
      </w:r>
      <w:r>
        <w:rPr>
          <w:rFonts w:ascii="Calibri" w:hAnsi="Calibri"/>
          <w:sz w:val="24"/>
        </w:rPr>
        <w:t>software</w:t>
      </w:r>
      <w:r>
        <w:rPr>
          <w:rFonts w:ascii="Calibri" w:hAnsi="Calibri"/>
          <w:spacing w:val="-6"/>
          <w:sz w:val="24"/>
        </w:rPr>
        <w:t xml:space="preserve"> </w:t>
      </w:r>
      <w:r>
        <w:rPr>
          <w:rFonts w:ascii="Calibri" w:hAnsi="Calibri"/>
          <w:sz w:val="24"/>
        </w:rPr>
        <w:t>packages</w:t>
      </w:r>
      <w:r>
        <w:rPr>
          <w:rFonts w:ascii="Calibri" w:hAnsi="Calibri"/>
          <w:spacing w:val="-7"/>
          <w:sz w:val="24"/>
        </w:rPr>
        <w:t xml:space="preserve"> </w:t>
      </w:r>
      <w:r>
        <w:rPr>
          <w:rFonts w:ascii="Calibri" w:hAnsi="Calibri"/>
          <w:sz w:val="24"/>
        </w:rPr>
        <w:t xml:space="preserve">for </w:t>
      </w:r>
      <w:proofErr w:type="spellStart"/>
      <w:r>
        <w:rPr>
          <w:rFonts w:ascii="Calibri" w:hAnsi="Calibri"/>
          <w:spacing w:val="-2"/>
          <w:sz w:val="24"/>
        </w:rPr>
        <w:t>decisionmaking</w:t>
      </w:r>
      <w:proofErr w:type="spellEnd"/>
    </w:p>
    <w:p w14:paraId="7349AFAA" w14:textId="77777777" w:rsidR="006E7430" w:rsidRDefault="00000000">
      <w:pPr>
        <w:pStyle w:val="ListParagraph"/>
        <w:numPr>
          <w:ilvl w:val="1"/>
          <w:numId w:val="1"/>
        </w:numPr>
        <w:tabs>
          <w:tab w:val="left" w:pos="1594"/>
        </w:tabs>
        <w:spacing w:before="7"/>
        <w:rPr>
          <w:rFonts w:ascii="Calibri" w:hAnsi="Calibri"/>
          <w:sz w:val="24"/>
        </w:rPr>
      </w:pPr>
      <w:r>
        <w:rPr>
          <w:rFonts w:ascii="Calibri" w:hAnsi="Calibri"/>
          <w:sz w:val="24"/>
        </w:rPr>
        <w:t>Ensure</w:t>
      </w:r>
      <w:r>
        <w:rPr>
          <w:rFonts w:ascii="Calibri" w:hAnsi="Calibri"/>
          <w:spacing w:val="-10"/>
          <w:sz w:val="24"/>
        </w:rPr>
        <w:t xml:space="preserve"> </w:t>
      </w:r>
      <w:r>
        <w:rPr>
          <w:rFonts w:ascii="Calibri" w:hAnsi="Calibri"/>
          <w:sz w:val="24"/>
        </w:rPr>
        <w:t>ethical</w:t>
      </w:r>
      <w:r>
        <w:rPr>
          <w:rFonts w:ascii="Calibri" w:hAnsi="Calibri"/>
          <w:spacing w:val="-8"/>
          <w:sz w:val="24"/>
        </w:rPr>
        <w:t xml:space="preserve"> </w:t>
      </w:r>
      <w:r>
        <w:rPr>
          <w:rFonts w:ascii="Calibri" w:hAnsi="Calibri"/>
          <w:sz w:val="24"/>
        </w:rPr>
        <w:t>practices</w:t>
      </w:r>
      <w:r>
        <w:rPr>
          <w:rFonts w:ascii="Calibri" w:hAnsi="Calibri"/>
          <w:spacing w:val="-5"/>
          <w:sz w:val="24"/>
        </w:rPr>
        <w:t xml:space="preserve"> </w:t>
      </w:r>
      <w:r>
        <w:rPr>
          <w:rFonts w:ascii="Calibri" w:hAnsi="Calibri"/>
          <w:sz w:val="24"/>
        </w:rPr>
        <w:t>in</w:t>
      </w:r>
      <w:r>
        <w:rPr>
          <w:rFonts w:ascii="Calibri" w:hAnsi="Calibri"/>
          <w:spacing w:val="-4"/>
          <w:sz w:val="24"/>
        </w:rPr>
        <w:t xml:space="preserve"> </w:t>
      </w:r>
      <w:r>
        <w:rPr>
          <w:rFonts w:ascii="Calibri" w:hAnsi="Calibri"/>
          <w:sz w:val="24"/>
        </w:rPr>
        <w:t>both</w:t>
      </w:r>
      <w:r>
        <w:rPr>
          <w:rFonts w:ascii="Calibri" w:hAnsi="Calibri"/>
          <w:spacing w:val="-8"/>
          <w:sz w:val="24"/>
        </w:rPr>
        <w:t xml:space="preserve"> </w:t>
      </w:r>
      <w:r>
        <w:rPr>
          <w:rFonts w:ascii="Calibri" w:hAnsi="Calibri"/>
          <w:sz w:val="24"/>
        </w:rPr>
        <w:t>on</w:t>
      </w:r>
      <w:r>
        <w:rPr>
          <w:rFonts w:ascii="Calibri" w:hAnsi="Calibri"/>
          <w:spacing w:val="-4"/>
          <w:sz w:val="24"/>
        </w:rPr>
        <w:t xml:space="preserve"> </w:t>
      </w:r>
      <w:r>
        <w:rPr>
          <w:rFonts w:ascii="Calibri" w:hAnsi="Calibri"/>
          <w:sz w:val="24"/>
        </w:rPr>
        <w:t>the</w:t>
      </w:r>
      <w:r>
        <w:rPr>
          <w:rFonts w:ascii="Calibri" w:hAnsi="Calibri"/>
          <w:spacing w:val="-6"/>
          <w:sz w:val="24"/>
        </w:rPr>
        <w:t xml:space="preserve"> </w:t>
      </w:r>
      <w:r>
        <w:rPr>
          <w:rFonts w:ascii="Calibri" w:hAnsi="Calibri"/>
          <w:sz w:val="24"/>
        </w:rPr>
        <w:t>job</w:t>
      </w:r>
      <w:r>
        <w:rPr>
          <w:rFonts w:ascii="Calibri" w:hAnsi="Calibri"/>
          <w:spacing w:val="-4"/>
          <w:sz w:val="24"/>
        </w:rPr>
        <w:t xml:space="preserve"> </w:t>
      </w:r>
      <w:r>
        <w:rPr>
          <w:rFonts w:ascii="Calibri" w:hAnsi="Calibri"/>
          <w:sz w:val="24"/>
        </w:rPr>
        <w:t>and</w:t>
      </w:r>
      <w:r>
        <w:rPr>
          <w:rFonts w:ascii="Calibri" w:hAnsi="Calibri"/>
          <w:spacing w:val="-7"/>
          <w:sz w:val="24"/>
        </w:rPr>
        <w:t xml:space="preserve"> </w:t>
      </w:r>
      <w:r>
        <w:rPr>
          <w:rFonts w:ascii="Calibri" w:hAnsi="Calibri"/>
          <w:sz w:val="24"/>
        </w:rPr>
        <w:t>off</w:t>
      </w:r>
      <w:r>
        <w:rPr>
          <w:rFonts w:ascii="Calibri" w:hAnsi="Calibri"/>
          <w:spacing w:val="-6"/>
          <w:sz w:val="24"/>
        </w:rPr>
        <w:t xml:space="preserve"> </w:t>
      </w:r>
      <w:r>
        <w:rPr>
          <w:rFonts w:ascii="Calibri" w:hAnsi="Calibri"/>
          <w:sz w:val="24"/>
        </w:rPr>
        <w:t>the</w:t>
      </w:r>
      <w:r>
        <w:rPr>
          <w:rFonts w:ascii="Calibri" w:hAnsi="Calibri"/>
          <w:spacing w:val="-3"/>
          <w:sz w:val="24"/>
        </w:rPr>
        <w:t xml:space="preserve"> </w:t>
      </w:r>
      <w:r>
        <w:rPr>
          <w:rFonts w:ascii="Calibri" w:hAnsi="Calibri"/>
          <w:spacing w:val="-4"/>
          <w:sz w:val="24"/>
        </w:rPr>
        <w:t>job.</w:t>
      </w:r>
    </w:p>
    <w:p w14:paraId="6CE50803" w14:textId="77777777" w:rsidR="006E7430" w:rsidRDefault="00000000">
      <w:pPr>
        <w:pStyle w:val="Heading1"/>
        <w:spacing w:before="268"/>
      </w:pPr>
      <w:r>
        <w:rPr>
          <w:color w:val="2E5395"/>
        </w:rPr>
        <w:t>PO</w:t>
      </w:r>
      <w:r>
        <w:rPr>
          <w:color w:val="2E5395"/>
          <w:spacing w:val="-12"/>
        </w:rPr>
        <w:t xml:space="preserve"> </w:t>
      </w:r>
      <w:r>
        <w:rPr>
          <w:color w:val="2E5395"/>
        </w:rPr>
        <w:t>5</w:t>
      </w:r>
      <w:r>
        <w:rPr>
          <w:color w:val="2E5395"/>
          <w:spacing w:val="-6"/>
        </w:rPr>
        <w:t xml:space="preserve"> </w:t>
      </w:r>
      <w:r>
        <w:rPr>
          <w:color w:val="2E5395"/>
        </w:rPr>
        <w:t>COMPLEX</w:t>
      </w:r>
      <w:r>
        <w:rPr>
          <w:color w:val="2E5395"/>
          <w:spacing w:val="-6"/>
        </w:rPr>
        <w:t xml:space="preserve"> </w:t>
      </w:r>
      <w:r>
        <w:rPr>
          <w:color w:val="2E5395"/>
        </w:rPr>
        <w:t>PROBLEM</w:t>
      </w:r>
      <w:r>
        <w:rPr>
          <w:color w:val="2E5395"/>
          <w:spacing w:val="-8"/>
        </w:rPr>
        <w:t xml:space="preserve"> </w:t>
      </w:r>
      <w:r>
        <w:rPr>
          <w:color w:val="2E5395"/>
        </w:rPr>
        <w:t>INVESTIGATION</w:t>
      </w:r>
      <w:r>
        <w:rPr>
          <w:color w:val="2E5395"/>
          <w:spacing w:val="-4"/>
        </w:rPr>
        <w:t xml:space="preserve"> </w:t>
      </w:r>
      <w:r>
        <w:rPr>
          <w:color w:val="2E5395"/>
        </w:rPr>
        <w:t>&amp;</w:t>
      </w:r>
      <w:r>
        <w:rPr>
          <w:color w:val="2E5395"/>
          <w:spacing w:val="-10"/>
        </w:rPr>
        <w:t xml:space="preserve"> </w:t>
      </w:r>
      <w:r>
        <w:rPr>
          <w:color w:val="2E5395"/>
          <w:spacing w:val="-2"/>
        </w:rPr>
        <w:t>SOLVING:</w:t>
      </w:r>
    </w:p>
    <w:p w14:paraId="297153A7" w14:textId="77777777" w:rsidR="006E7430" w:rsidRDefault="00000000">
      <w:pPr>
        <w:pStyle w:val="ListParagraph"/>
        <w:numPr>
          <w:ilvl w:val="1"/>
          <w:numId w:val="1"/>
        </w:numPr>
        <w:tabs>
          <w:tab w:val="left" w:pos="1594"/>
        </w:tabs>
        <w:spacing w:before="270"/>
        <w:rPr>
          <w:rFonts w:ascii="Calibri" w:hAnsi="Calibri"/>
          <w:sz w:val="24"/>
        </w:rPr>
      </w:pPr>
      <w:r>
        <w:rPr>
          <w:rFonts w:ascii="Calibri" w:hAnsi="Calibri"/>
          <w:sz w:val="24"/>
        </w:rPr>
        <w:t>Be</w:t>
      </w:r>
      <w:r>
        <w:rPr>
          <w:rFonts w:ascii="Calibri" w:hAnsi="Calibri"/>
          <w:spacing w:val="-9"/>
          <w:sz w:val="24"/>
        </w:rPr>
        <w:t xml:space="preserve"> </w:t>
      </w:r>
      <w:r>
        <w:rPr>
          <w:rFonts w:ascii="Calibri" w:hAnsi="Calibri"/>
          <w:sz w:val="24"/>
        </w:rPr>
        <w:t>a</w:t>
      </w:r>
      <w:r>
        <w:rPr>
          <w:rFonts w:ascii="Calibri" w:hAnsi="Calibri"/>
          <w:spacing w:val="-5"/>
          <w:sz w:val="24"/>
        </w:rPr>
        <w:t xml:space="preserve"> </w:t>
      </w:r>
      <w:r>
        <w:rPr>
          <w:rFonts w:ascii="Calibri" w:hAnsi="Calibri"/>
          <w:sz w:val="24"/>
        </w:rPr>
        <w:t>rational</w:t>
      </w:r>
      <w:r>
        <w:rPr>
          <w:rFonts w:ascii="Calibri" w:hAnsi="Calibri"/>
          <w:spacing w:val="-7"/>
          <w:sz w:val="24"/>
        </w:rPr>
        <w:t xml:space="preserve"> </w:t>
      </w:r>
      <w:r>
        <w:rPr>
          <w:rFonts w:ascii="Calibri" w:hAnsi="Calibri"/>
          <w:sz w:val="24"/>
        </w:rPr>
        <w:t>thinker</w:t>
      </w:r>
      <w:r>
        <w:rPr>
          <w:rFonts w:ascii="Calibri" w:hAnsi="Calibri"/>
          <w:spacing w:val="-3"/>
          <w:sz w:val="24"/>
        </w:rPr>
        <w:t xml:space="preserve"> </w:t>
      </w:r>
      <w:r>
        <w:rPr>
          <w:rFonts w:ascii="Calibri" w:hAnsi="Calibri"/>
          <w:sz w:val="24"/>
        </w:rPr>
        <w:t>and</w:t>
      </w:r>
      <w:r>
        <w:rPr>
          <w:rFonts w:ascii="Calibri" w:hAnsi="Calibri"/>
          <w:spacing w:val="-5"/>
          <w:sz w:val="24"/>
        </w:rPr>
        <w:t xml:space="preserve"> </w:t>
      </w:r>
      <w:r>
        <w:rPr>
          <w:rFonts w:ascii="Calibri" w:hAnsi="Calibri"/>
          <w:sz w:val="24"/>
        </w:rPr>
        <w:t>apply</w:t>
      </w:r>
      <w:r>
        <w:rPr>
          <w:rFonts w:ascii="Calibri" w:hAnsi="Calibri"/>
          <w:spacing w:val="-7"/>
          <w:sz w:val="24"/>
        </w:rPr>
        <w:t xml:space="preserve"> </w:t>
      </w:r>
      <w:r>
        <w:rPr>
          <w:rFonts w:ascii="Calibri" w:hAnsi="Calibri"/>
          <w:sz w:val="24"/>
        </w:rPr>
        <w:t>the</w:t>
      </w:r>
      <w:r>
        <w:rPr>
          <w:rFonts w:ascii="Calibri" w:hAnsi="Calibri"/>
          <w:spacing w:val="-8"/>
          <w:sz w:val="24"/>
        </w:rPr>
        <w:t xml:space="preserve"> </w:t>
      </w:r>
      <w:r>
        <w:rPr>
          <w:rFonts w:ascii="Calibri" w:hAnsi="Calibri"/>
          <w:sz w:val="24"/>
        </w:rPr>
        <w:t>domain</w:t>
      </w:r>
      <w:r>
        <w:rPr>
          <w:rFonts w:ascii="Calibri" w:hAnsi="Calibri"/>
          <w:spacing w:val="-6"/>
          <w:sz w:val="24"/>
        </w:rPr>
        <w:t xml:space="preserve"> </w:t>
      </w:r>
      <w:r>
        <w:rPr>
          <w:rFonts w:ascii="Calibri" w:hAnsi="Calibri"/>
          <w:sz w:val="24"/>
        </w:rPr>
        <w:t>and</w:t>
      </w:r>
      <w:r>
        <w:rPr>
          <w:rFonts w:ascii="Calibri" w:hAnsi="Calibri"/>
          <w:spacing w:val="-5"/>
          <w:sz w:val="24"/>
        </w:rPr>
        <w:t xml:space="preserve"> </w:t>
      </w:r>
      <w:r>
        <w:rPr>
          <w:rFonts w:ascii="Calibri" w:hAnsi="Calibri"/>
          <w:sz w:val="24"/>
        </w:rPr>
        <w:t>common</w:t>
      </w:r>
      <w:r>
        <w:rPr>
          <w:rFonts w:ascii="Calibri" w:hAnsi="Calibri"/>
          <w:spacing w:val="-6"/>
          <w:sz w:val="24"/>
        </w:rPr>
        <w:t xml:space="preserve"> </w:t>
      </w:r>
      <w:r>
        <w:rPr>
          <w:rFonts w:ascii="Calibri" w:hAnsi="Calibri"/>
          <w:sz w:val="24"/>
        </w:rPr>
        <w:t>knowledge</w:t>
      </w:r>
      <w:r>
        <w:rPr>
          <w:rFonts w:ascii="Calibri" w:hAnsi="Calibri"/>
          <w:spacing w:val="-7"/>
          <w:sz w:val="24"/>
        </w:rPr>
        <w:t xml:space="preserve"> </w:t>
      </w:r>
      <w:r>
        <w:rPr>
          <w:rFonts w:ascii="Calibri" w:hAnsi="Calibri"/>
          <w:sz w:val="24"/>
        </w:rPr>
        <w:t>for</w:t>
      </w:r>
      <w:r>
        <w:rPr>
          <w:rFonts w:ascii="Calibri" w:hAnsi="Calibri"/>
          <w:spacing w:val="-8"/>
          <w:sz w:val="24"/>
        </w:rPr>
        <w:t xml:space="preserve"> </w:t>
      </w:r>
      <w:r>
        <w:rPr>
          <w:rFonts w:ascii="Calibri" w:hAnsi="Calibri"/>
          <w:spacing w:val="-2"/>
          <w:sz w:val="24"/>
        </w:rPr>
        <w:t>reasoning</w:t>
      </w:r>
    </w:p>
    <w:p w14:paraId="7BA2EB2E" w14:textId="77777777" w:rsidR="006E7430" w:rsidRDefault="00000000">
      <w:pPr>
        <w:pStyle w:val="ListParagraph"/>
        <w:numPr>
          <w:ilvl w:val="1"/>
          <w:numId w:val="1"/>
        </w:numPr>
        <w:tabs>
          <w:tab w:val="left" w:pos="1594"/>
        </w:tabs>
        <w:rPr>
          <w:rFonts w:ascii="Calibri" w:hAnsi="Calibri"/>
          <w:sz w:val="24"/>
        </w:rPr>
      </w:pPr>
      <w:r>
        <w:rPr>
          <w:rFonts w:ascii="Calibri" w:hAnsi="Calibri"/>
          <w:sz w:val="24"/>
        </w:rPr>
        <w:t>Able</w:t>
      </w:r>
      <w:r>
        <w:rPr>
          <w:rFonts w:ascii="Calibri" w:hAnsi="Calibri"/>
          <w:spacing w:val="-9"/>
          <w:sz w:val="24"/>
        </w:rPr>
        <w:t xml:space="preserve"> </w:t>
      </w:r>
      <w:r>
        <w:rPr>
          <w:rFonts w:ascii="Calibri" w:hAnsi="Calibri"/>
          <w:sz w:val="24"/>
        </w:rPr>
        <w:t>to</w:t>
      </w:r>
      <w:r>
        <w:rPr>
          <w:rFonts w:ascii="Calibri" w:hAnsi="Calibri"/>
          <w:spacing w:val="-7"/>
          <w:sz w:val="24"/>
        </w:rPr>
        <w:t xml:space="preserve"> </w:t>
      </w:r>
      <w:r>
        <w:rPr>
          <w:rFonts w:ascii="Calibri" w:hAnsi="Calibri"/>
          <w:sz w:val="24"/>
        </w:rPr>
        <w:t>collect</w:t>
      </w:r>
      <w:r>
        <w:rPr>
          <w:rFonts w:ascii="Calibri" w:hAnsi="Calibri"/>
          <w:spacing w:val="-8"/>
          <w:sz w:val="24"/>
        </w:rPr>
        <w:t xml:space="preserve"> </w:t>
      </w:r>
      <w:r>
        <w:rPr>
          <w:rFonts w:ascii="Calibri" w:hAnsi="Calibri"/>
          <w:sz w:val="24"/>
        </w:rPr>
        <w:t>the</w:t>
      </w:r>
      <w:r>
        <w:rPr>
          <w:rFonts w:ascii="Calibri" w:hAnsi="Calibri"/>
          <w:spacing w:val="-9"/>
          <w:sz w:val="24"/>
        </w:rPr>
        <w:t xml:space="preserve"> </w:t>
      </w:r>
      <w:r>
        <w:rPr>
          <w:rFonts w:ascii="Calibri" w:hAnsi="Calibri"/>
          <w:sz w:val="24"/>
        </w:rPr>
        <w:t>data</w:t>
      </w:r>
      <w:r>
        <w:rPr>
          <w:rFonts w:ascii="Calibri" w:hAnsi="Calibri"/>
          <w:spacing w:val="-9"/>
          <w:sz w:val="24"/>
        </w:rPr>
        <w:t xml:space="preserve"> </w:t>
      </w:r>
      <w:r>
        <w:rPr>
          <w:rFonts w:ascii="Calibri" w:hAnsi="Calibri"/>
          <w:sz w:val="24"/>
        </w:rPr>
        <w:t>and</w:t>
      </w:r>
      <w:r>
        <w:rPr>
          <w:rFonts w:ascii="Calibri" w:hAnsi="Calibri"/>
          <w:spacing w:val="-6"/>
          <w:sz w:val="24"/>
        </w:rPr>
        <w:t xml:space="preserve"> </w:t>
      </w:r>
      <w:r>
        <w:rPr>
          <w:rFonts w:ascii="Calibri" w:hAnsi="Calibri"/>
          <w:sz w:val="24"/>
        </w:rPr>
        <w:t>interpretation</w:t>
      </w:r>
      <w:r>
        <w:rPr>
          <w:rFonts w:ascii="Calibri" w:hAnsi="Calibri"/>
          <w:spacing w:val="-2"/>
          <w:sz w:val="24"/>
        </w:rPr>
        <w:t xml:space="preserve"> </w:t>
      </w:r>
      <w:r>
        <w:rPr>
          <w:rFonts w:ascii="Calibri" w:hAnsi="Calibri"/>
          <w:sz w:val="24"/>
        </w:rPr>
        <w:t>and</w:t>
      </w:r>
      <w:r>
        <w:rPr>
          <w:rFonts w:ascii="Calibri" w:hAnsi="Calibri"/>
          <w:spacing w:val="-6"/>
          <w:sz w:val="24"/>
        </w:rPr>
        <w:t xml:space="preserve"> </w:t>
      </w:r>
      <w:r>
        <w:rPr>
          <w:rFonts w:ascii="Calibri" w:hAnsi="Calibri"/>
          <w:sz w:val="24"/>
        </w:rPr>
        <w:t>justify</w:t>
      </w:r>
      <w:r>
        <w:rPr>
          <w:rFonts w:ascii="Calibri" w:hAnsi="Calibri"/>
          <w:spacing w:val="-7"/>
          <w:sz w:val="24"/>
        </w:rPr>
        <w:t xml:space="preserve"> </w:t>
      </w:r>
      <w:r>
        <w:rPr>
          <w:rFonts w:ascii="Calibri" w:hAnsi="Calibri"/>
          <w:sz w:val="24"/>
        </w:rPr>
        <w:t>the</w:t>
      </w:r>
      <w:r>
        <w:rPr>
          <w:rFonts w:ascii="Calibri" w:hAnsi="Calibri"/>
          <w:spacing w:val="-6"/>
          <w:sz w:val="24"/>
        </w:rPr>
        <w:t xml:space="preserve"> </w:t>
      </w:r>
      <w:r>
        <w:rPr>
          <w:rFonts w:ascii="Calibri" w:hAnsi="Calibri"/>
          <w:spacing w:val="-2"/>
          <w:sz w:val="24"/>
        </w:rPr>
        <w:t>conclusion.</w:t>
      </w:r>
    </w:p>
    <w:p w14:paraId="342548C9" w14:textId="77777777" w:rsidR="006E7430" w:rsidRDefault="00000000">
      <w:pPr>
        <w:pStyle w:val="ListParagraph"/>
        <w:numPr>
          <w:ilvl w:val="1"/>
          <w:numId w:val="1"/>
        </w:numPr>
        <w:tabs>
          <w:tab w:val="left" w:pos="1594"/>
        </w:tabs>
        <w:rPr>
          <w:rFonts w:ascii="Calibri" w:hAnsi="Calibri"/>
          <w:sz w:val="24"/>
        </w:rPr>
      </w:pPr>
      <w:r>
        <w:rPr>
          <w:rFonts w:ascii="Calibri" w:hAnsi="Calibri"/>
          <w:sz w:val="24"/>
        </w:rPr>
        <w:t>Able</w:t>
      </w:r>
      <w:r>
        <w:rPr>
          <w:rFonts w:ascii="Calibri" w:hAnsi="Calibri"/>
          <w:spacing w:val="-9"/>
          <w:sz w:val="24"/>
        </w:rPr>
        <w:t xml:space="preserve"> </w:t>
      </w:r>
      <w:r>
        <w:rPr>
          <w:rFonts w:ascii="Calibri" w:hAnsi="Calibri"/>
          <w:sz w:val="24"/>
        </w:rPr>
        <w:t>to</w:t>
      </w:r>
      <w:r>
        <w:rPr>
          <w:rFonts w:ascii="Calibri" w:hAnsi="Calibri"/>
          <w:spacing w:val="-3"/>
          <w:sz w:val="24"/>
        </w:rPr>
        <w:t xml:space="preserve"> </w:t>
      </w:r>
      <w:r>
        <w:rPr>
          <w:rFonts w:ascii="Calibri" w:hAnsi="Calibri"/>
          <w:sz w:val="24"/>
        </w:rPr>
        <w:t>inform</w:t>
      </w:r>
      <w:r>
        <w:rPr>
          <w:rFonts w:ascii="Calibri" w:hAnsi="Calibri"/>
          <w:spacing w:val="-8"/>
          <w:sz w:val="24"/>
        </w:rPr>
        <w:t xml:space="preserve"> </w:t>
      </w:r>
      <w:r>
        <w:rPr>
          <w:rFonts w:ascii="Calibri" w:hAnsi="Calibri"/>
          <w:sz w:val="24"/>
        </w:rPr>
        <w:t>the</w:t>
      </w:r>
      <w:r>
        <w:rPr>
          <w:rFonts w:ascii="Calibri" w:hAnsi="Calibri"/>
          <w:spacing w:val="-6"/>
          <w:sz w:val="24"/>
        </w:rPr>
        <w:t xml:space="preserve"> </w:t>
      </w:r>
      <w:r>
        <w:rPr>
          <w:rFonts w:ascii="Calibri" w:hAnsi="Calibri"/>
          <w:sz w:val="24"/>
        </w:rPr>
        <w:t>results</w:t>
      </w:r>
      <w:r>
        <w:rPr>
          <w:rFonts w:ascii="Calibri" w:hAnsi="Calibri"/>
          <w:spacing w:val="-5"/>
          <w:sz w:val="24"/>
        </w:rPr>
        <w:t xml:space="preserve"> </w:t>
      </w:r>
      <w:r>
        <w:rPr>
          <w:rFonts w:ascii="Calibri" w:hAnsi="Calibri"/>
          <w:sz w:val="24"/>
        </w:rPr>
        <w:t>to</w:t>
      </w:r>
      <w:r>
        <w:rPr>
          <w:rFonts w:ascii="Calibri" w:hAnsi="Calibri"/>
          <w:spacing w:val="-6"/>
          <w:sz w:val="24"/>
        </w:rPr>
        <w:t xml:space="preserve"> </w:t>
      </w:r>
      <w:r>
        <w:rPr>
          <w:rFonts w:ascii="Calibri" w:hAnsi="Calibri"/>
          <w:sz w:val="24"/>
        </w:rPr>
        <w:t>stakeholders</w:t>
      </w:r>
      <w:r>
        <w:rPr>
          <w:rFonts w:ascii="Calibri" w:hAnsi="Calibri"/>
          <w:spacing w:val="-3"/>
          <w:sz w:val="24"/>
        </w:rPr>
        <w:t xml:space="preserve"> </w:t>
      </w:r>
      <w:r>
        <w:rPr>
          <w:rFonts w:ascii="Calibri" w:hAnsi="Calibri"/>
          <w:sz w:val="24"/>
        </w:rPr>
        <w:t>and</w:t>
      </w:r>
      <w:r>
        <w:rPr>
          <w:rFonts w:ascii="Calibri" w:hAnsi="Calibri"/>
          <w:spacing w:val="-5"/>
          <w:sz w:val="24"/>
        </w:rPr>
        <w:t xml:space="preserve"> </w:t>
      </w:r>
      <w:r>
        <w:rPr>
          <w:rFonts w:ascii="Calibri" w:hAnsi="Calibri"/>
          <w:spacing w:val="-2"/>
          <w:sz w:val="24"/>
        </w:rPr>
        <w:t>reporting</w:t>
      </w:r>
    </w:p>
    <w:p w14:paraId="15661147" w14:textId="77777777" w:rsidR="006E7430" w:rsidRDefault="00000000">
      <w:pPr>
        <w:pStyle w:val="Heading1"/>
        <w:spacing w:before="273" w:line="242" w:lineRule="auto"/>
      </w:pPr>
      <w:r>
        <w:rPr>
          <w:color w:val="2E5395"/>
        </w:rPr>
        <w:t>PO</w:t>
      </w:r>
      <w:r>
        <w:rPr>
          <w:color w:val="2E5395"/>
          <w:spacing w:val="-9"/>
        </w:rPr>
        <w:t xml:space="preserve"> </w:t>
      </w:r>
      <w:r>
        <w:rPr>
          <w:color w:val="2E5395"/>
        </w:rPr>
        <w:t>6</w:t>
      </w:r>
      <w:r>
        <w:rPr>
          <w:color w:val="2E5395"/>
          <w:spacing w:val="-6"/>
        </w:rPr>
        <w:t xml:space="preserve"> </w:t>
      </w:r>
      <w:r>
        <w:rPr>
          <w:color w:val="2E5395"/>
        </w:rPr>
        <w:t>PERFORM</w:t>
      </w:r>
      <w:r>
        <w:rPr>
          <w:color w:val="2E5395"/>
          <w:spacing w:val="-8"/>
        </w:rPr>
        <w:t xml:space="preserve"> </w:t>
      </w:r>
      <w:r>
        <w:rPr>
          <w:color w:val="2E5395"/>
        </w:rPr>
        <w:t>EFFECTIVELY</w:t>
      </w:r>
      <w:r>
        <w:rPr>
          <w:color w:val="2E5395"/>
          <w:spacing w:val="-7"/>
        </w:rPr>
        <w:t xml:space="preserve"> </w:t>
      </w:r>
      <w:r>
        <w:rPr>
          <w:color w:val="2E5395"/>
        </w:rPr>
        <w:t>AS</w:t>
      </w:r>
      <w:r>
        <w:rPr>
          <w:color w:val="2E5395"/>
          <w:spacing w:val="-7"/>
        </w:rPr>
        <w:t xml:space="preserve"> </w:t>
      </w:r>
      <w:r>
        <w:rPr>
          <w:color w:val="2E5395"/>
        </w:rPr>
        <w:t>INDIVIDUALS</w:t>
      </w:r>
      <w:r>
        <w:rPr>
          <w:color w:val="2E5395"/>
          <w:spacing w:val="-6"/>
        </w:rPr>
        <w:t xml:space="preserve"> </w:t>
      </w:r>
      <w:r>
        <w:rPr>
          <w:color w:val="2E5395"/>
        </w:rPr>
        <w:t>AND</w:t>
      </w:r>
      <w:r>
        <w:rPr>
          <w:color w:val="2E5395"/>
          <w:spacing w:val="-6"/>
        </w:rPr>
        <w:t xml:space="preserve"> </w:t>
      </w:r>
      <w:r>
        <w:rPr>
          <w:color w:val="2E5395"/>
        </w:rPr>
        <w:t xml:space="preserve">IN </w:t>
      </w:r>
      <w:r>
        <w:rPr>
          <w:color w:val="2E5395"/>
          <w:spacing w:val="-2"/>
        </w:rPr>
        <w:t>TEAMS:</w:t>
      </w:r>
    </w:p>
    <w:p w14:paraId="07B1847F" w14:textId="77777777" w:rsidR="006E7430" w:rsidRDefault="00000000">
      <w:pPr>
        <w:pStyle w:val="ListParagraph"/>
        <w:numPr>
          <w:ilvl w:val="1"/>
          <w:numId w:val="1"/>
        </w:numPr>
        <w:tabs>
          <w:tab w:val="left" w:pos="1594"/>
        </w:tabs>
        <w:spacing w:before="264"/>
        <w:rPr>
          <w:rFonts w:ascii="Calibri" w:hAnsi="Calibri"/>
          <w:sz w:val="24"/>
        </w:rPr>
      </w:pPr>
      <w:r>
        <w:rPr>
          <w:rFonts w:ascii="Calibri" w:hAnsi="Calibri"/>
          <w:sz w:val="24"/>
        </w:rPr>
        <w:t>Able</w:t>
      </w:r>
      <w:r>
        <w:rPr>
          <w:rFonts w:ascii="Calibri" w:hAnsi="Calibri"/>
          <w:spacing w:val="-6"/>
          <w:sz w:val="24"/>
        </w:rPr>
        <w:t xml:space="preserve"> </w:t>
      </w:r>
      <w:r>
        <w:rPr>
          <w:rFonts w:ascii="Calibri" w:hAnsi="Calibri"/>
          <w:sz w:val="24"/>
        </w:rPr>
        <w:t>to</w:t>
      </w:r>
      <w:r>
        <w:rPr>
          <w:rFonts w:ascii="Calibri" w:hAnsi="Calibri"/>
          <w:spacing w:val="-4"/>
          <w:sz w:val="24"/>
        </w:rPr>
        <w:t xml:space="preserve"> </w:t>
      </w:r>
      <w:r>
        <w:rPr>
          <w:rFonts w:ascii="Calibri" w:hAnsi="Calibri"/>
          <w:sz w:val="24"/>
        </w:rPr>
        <w:t>see</w:t>
      </w:r>
      <w:r>
        <w:rPr>
          <w:rFonts w:ascii="Calibri" w:hAnsi="Calibri"/>
          <w:spacing w:val="-8"/>
          <w:sz w:val="24"/>
        </w:rPr>
        <w:t xml:space="preserve"> </w:t>
      </w:r>
      <w:r>
        <w:rPr>
          <w:rFonts w:ascii="Calibri" w:hAnsi="Calibri"/>
          <w:sz w:val="24"/>
        </w:rPr>
        <w:t>the</w:t>
      </w:r>
      <w:r>
        <w:rPr>
          <w:rFonts w:ascii="Calibri" w:hAnsi="Calibri"/>
          <w:spacing w:val="-3"/>
          <w:sz w:val="24"/>
        </w:rPr>
        <w:t xml:space="preserve"> </w:t>
      </w:r>
      <w:r>
        <w:rPr>
          <w:rFonts w:ascii="Calibri" w:hAnsi="Calibri"/>
          <w:sz w:val="24"/>
        </w:rPr>
        <w:t>common</w:t>
      </w:r>
      <w:r>
        <w:rPr>
          <w:rFonts w:ascii="Calibri" w:hAnsi="Calibri"/>
          <w:spacing w:val="-6"/>
          <w:sz w:val="24"/>
        </w:rPr>
        <w:t xml:space="preserve"> </w:t>
      </w:r>
      <w:r>
        <w:rPr>
          <w:rFonts w:ascii="Calibri" w:hAnsi="Calibri"/>
          <w:sz w:val="24"/>
        </w:rPr>
        <w:t>interest</w:t>
      </w:r>
      <w:r>
        <w:rPr>
          <w:rFonts w:ascii="Calibri" w:hAnsi="Calibri"/>
          <w:spacing w:val="-3"/>
          <w:sz w:val="24"/>
        </w:rPr>
        <w:t xml:space="preserve"> </w:t>
      </w:r>
      <w:r>
        <w:rPr>
          <w:rFonts w:ascii="Calibri" w:hAnsi="Calibri"/>
          <w:sz w:val="24"/>
        </w:rPr>
        <w:t>and</w:t>
      </w:r>
      <w:r>
        <w:rPr>
          <w:rFonts w:ascii="Calibri" w:hAnsi="Calibri"/>
          <w:spacing w:val="-5"/>
          <w:sz w:val="24"/>
        </w:rPr>
        <w:t xml:space="preserve"> </w:t>
      </w:r>
      <w:r>
        <w:rPr>
          <w:rFonts w:ascii="Calibri" w:hAnsi="Calibri"/>
          <w:sz w:val="24"/>
        </w:rPr>
        <w:t>importance</w:t>
      </w:r>
      <w:r>
        <w:rPr>
          <w:rFonts w:ascii="Calibri" w:hAnsi="Calibri"/>
          <w:spacing w:val="-7"/>
          <w:sz w:val="24"/>
        </w:rPr>
        <w:t xml:space="preserve"> </w:t>
      </w:r>
      <w:r>
        <w:rPr>
          <w:rFonts w:ascii="Calibri" w:hAnsi="Calibri"/>
          <w:sz w:val="24"/>
        </w:rPr>
        <w:t>of</w:t>
      </w:r>
      <w:r>
        <w:rPr>
          <w:rFonts w:ascii="Calibri" w:hAnsi="Calibri"/>
          <w:spacing w:val="-6"/>
          <w:sz w:val="24"/>
        </w:rPr>
        <w:t xml:space="preserve"> </w:t>
      </w:r>
      <w:r>
        <w:rPr>
          <w:rFonts w:ascii="Calibri" w:hAnsi="Calibri"/>
          <w:sz w:val="24"/>
        </w:rPr>
        <w:t>team</w:t>
      </w:r>
      <w:r>
        <w:rPr>
          <w:rFonts w:ascii="Calibri" w:hAnsi="Calibri"/>
          <w:spacing w:val="-2"/>
          <w:sz w:val="24"/>
        </w:rPr>
        <w:t xml:space="preserve"> </w:t>
      </w:r>
      <w:r>
        <w:rPr>
          <w:rFonts w:ascii="Calibri" w:hAnsi="Calibri"/>
          <w:spacing w:val="-4"/>
          <w:sz w:val="24"/>
        </w:rPr>
        <w:t>work</w:t>
      </w:r>
    </w:p>
    <w:p w14:paraId="4034BC5A" w14:textId="77777777" w:rsidR="006E7430" w:rsidRDefault="00000000">
      <w:pPr>
        <w:pStyle w:val="ListParagraph"/>
        <w:numPr>
          <w:ilvl w:val="1"/>
          <w:numId w:val="1"/>
        </w:numPr>
        <w:tabs>
          <w:tab w:val="left" w:pos="1594"/>
        </w:tabs>
        <w:rPr>
          <w:rFonts w:ascii="Calibri" w:hAnsi="Calibri"/>
          <w:sz w:val="24"/>
        </w:rPr>
      </w:pPr>
      <w:r>
        <w:rPr>
          <w:rFonts w:ascii="Calibri" w:hAnsi="Calibri"/>
          <w:sz w:val="24"/>
        </w:rPr>
        <w:t>Be</w:t>
      </w:r>
      <w:r>
        <w:rPr>
          <w:rFonts w:ascii="Calibri" w:hAnsi="Calibri"/>
          <w:spacing w:val="-7"/>
          <w:sz w:val="24"/>
        </w:rPr>
        <w:t xml:space="preserve"> </w:t>
      </w:r>
      <w:r>
        <w:rPr>
          <w:rFonts w:ascii="Calibri" w:hAnsi="Calibri"/>
          <w:sz w:val="24"/>
        </w:rPr>
        <w:t>an</w:t>
      </w:r>
      <w:r>
        <w:rPr>
          <w:rFonts w:ascii="Calibri" w:hAnsi="Calibri"/>
          <w:spacing w:val="-6"/>
          <w:sz w:val="24"/>
        </w:rPr>
        <w:t xml:space="preserve"> </w:t>
      </w:r>
      <w:r>
        <w:rPr>
          <w:rFonts w:ascii="Calibri" w:hAnsi="Calibri"/>
          <w:sz w:val="24"/>
        </w:rPr>
        <w:t>effective</w:t>
      </w:r>
      <w:r>
        <w:rPr>
          <w:rFonts w:ascii="Calibri" w:hAnsi="Calibri"/>
          <w:spacing w:val="-6"/>
          <w:sz w:val="24"/>
        </w:rPr>
        <w:t xml:space="preserve"> </w:t>
      </w:r>
      <w:r>
        <w:rPr>
          <w:rFonts w:ascii="Calibri" w:hAnsi="Calibri"/>
          <w:sz w:val="24"/>
        </w:rPr>
        <w:t>team</w:t>
      </w:r>
      <w:r>
        <w:rPr>
          <w:rFonts w:ascii="Calibri" w:hAnsi="Calibri"/>
          <w:spacing w:val="-8"/>
          <w:sz w:val="24"/>
        </w:rPr>
        <w:t xml:space="preserve"> </w:t>
      </w:r>
      <w:r>
        <w:rPr>
          <w:rFonts w:ascii="Calibri" w:hAnsi="Calibri"/>
          <w:sz w:val="24"/>
        </w:rPr>
        <w:t>member</w:t>
      </w:r>
      <w:r>
        <w:rPr>
          <w:rFonts w:ascii="Calibri" w:hAnsi="Calibri"/>
          <w:spacing w:val="-11"/>
          <w:sz w:val="24"/>
        </w:rPr>
        <w:t xml:space="preserve"> </w:t>
      </w:r>
      <w:r>
        <w:rPr>
          <w:rFonts w:ascii="Calibri" w:hAnsi="Calibri"/>
          <w:sz w:val="24"/>
        </w:rPr>
        <w:t>while</w:t>
      </w:r>
      <w:r>
        <w:rPr>
          <w:rFonts w:ascii="Calibri" w:hAnsi="Calibri"/>
          <w:spacing w:val="-3"/>
          <w:sz w:val="24"/>
        </w:rPr>
        <w:t xml:space="preserve"> </w:t>
      </w:r>
      <w:r>
        <w:rPr>
          <w:rFonts w:ascii="Calibri" w:hAnsi="Calibri"/>
          <w:sz w:val="24"/>
        </w:rPr>
        <w:t>retaining</w:t>
      </w:r>
      <w:r>
        <w:rPr>
          <w:rFonts w:ascii="Calibri" w:hAnsi="Calibri"/>
          <w:spacing w:val="-7"/>
          <w:sz w:val="24"/>
        </w:rPr>
        <w:t xml:space="preserve"> </w:t>
      </w:r>
      <w:r>
        <w:rPr>
          <w:rFonts w:ascii="Calibri" w:hAnsi="Calibri"/>
          <w:sz w:val="24"/>
        </w:rPr>
        <w:t>own</w:t>
      </w:r>
      <w:r>
        <w:rPr>
          <w:rFonts w:ascii="Calibri" w:hAnsi="Calibri"/>
          <w:spacing w:val="-3"/>
          <w:sz w:val="24"/>
        </w:rPr>
        <w:t xml:space="preserve"> </w:t>
      </w:r>
      <w:r>
        <w:rPr>
          <w:rFonts w:ascii="Calibri" w:hAnsi="Calibri"/>
          <w:spacing w:val="-2"/>
          <w:sz w:val="24"/>
        </w:rPr>
        <w:t>abilities</w:t>
      </w:r>
    </w:p>
    <w:p w14:paraId="422A95B9" w14:textId="60E7A46C" w:rsidR="006E7430" w:rsidRPr="00222664" w:rsidRDefault="00000000">
      <w:pPr>
        <w:pStyle w:val="ListParagraph"/>
        <w:numPr>
          <w:ilvl w:val="1"/>
          <w:numId w:val="1"/>
        </w:numPr>
        <w:tabs>
          <w:tab w:val="left" w:pos="1594"/>
        </w:tabs>
        <w:rPr>
          <w:rFonts w:ascii="Calibri" w:hAnsi="Calibri"/>
          <w:sz w:val="24"/>
        </w:rPr>
      </w:pPr>
      <w:r>
        <w:rPr>
          <w:rFonts w:ascii="Calibri" w:hAnsi="Calibri"/>
          <w:sz w:val="24"/>
        </w:rPr>
        <w:t>Cooperate,</w:t>
      </w:r>
      <w:r>
        <w:rPr>
          <w:rFonts w:ascii="Calibri" w:hAnsi="Calibri"/>
          <w:spacing w:val="-8"/>
          <w:sz w:val="24"/>
        </w:rPr>
        <w:t xml:space="preserve"> </w:t>
      </w:r>
      <w:r>
        <w:rPr>
          <w:rFonts w:ascii="Calibri" w:hAnsi="Calibri"/>
          <w:sz w:val="24"/>
        </w:rPr>
        <w:t>coordinate</w:t>
      </w:r>
      <w:r>
        <w:rPr>
          <w:rFonts w:ascii="Calibri" w:hAnsi="Calibri"/>
          <w:spacing w:val="-9"/>
          <w:sz w:val="24"/>
        </w:rPr>
        <w:t xml:space="preserve"> </w:t>
      </w:r>
      <w:r>
        <w:rPr>
          <w:rFonts w:ascii="Calibri" w:hAnsi="Calibri"/>
          <w:sz w:val="24"/>
        </w:rPr>
        <w:t>and</w:t>
      </w:r>
      <w:r>
        <w:rPr>
          <w:rFonts w:ascii="Calibri" w:hAnsi="Calibri"/>
          <w:spacing w:val="-11"/>
          <w:sz w:val="24"/>
        </w:rPr>
        <w:t xml:space="preserve"> </w:t>
      </w:r>
      <w:r>
        <w:rPr>
          <w:rFonts w:ascii="Calibri" w:hAnsi="Calibri"/>
          <w:sz w:val="24"/>
        </w:rPr>
        <w:t>perform</w:t>
      </w:r>
      <w:r>
        <w:rPr>
          <w:rFonts w:ascii="Calibri" w:hAnsi="Calibri"/>
          <w:spacing w:val="-8"/>
          <w:sz w:val="24"/>
        </w:rPr>
        <w:t xml:space="preserve"> </w:t>
      </w:r>
      <w:r>
        <w:rPr>
          <w:rFonts w:ascii="Calibri" w:hAnsi="Calibri"/>
          <w:sz w:val="24"/>
        </w:rPr>
        <w:t>effectively</w:t>
      </w:r>
      <w:r>
        <w:rPr>
          <w:rFonts w:ascii="Calibri" w:hAnsi="Calibri"/>
          <w:spacing w:val="-10"/>
          <w:sz w:val="24"/>
        </w:rPr>
        <w:t xml:space="preserve"> </w:t>
      </w:r>
      <w:r>
        <w:rPr>
          <w:rFonts w:ascii="Calibri" w:hAnsi="Calibri"/>
          <w:sz w:val="24"/>
        </w:rPr>
        <w:t>in</w:t>
      </w:r>
      <w:r>
        <w:rPr>
          <w:rFonts w:ascii="Calibri" w:hAnsi="Calibri"/>
          <w:spacing w:val="-11"/>
          <w:sz w:val="24"/>
        </w:rPr>
        <w:t xml:space="preserve"> </w:t>
      </w:r>
      <w:r>
        <w:rPr>
          <w:rFonts w:ascii="Calibri" w:hAnsi="Calibri"/>
          <w:sz w:val="24"/>
        </w:rPr>
        <w:t>diverse</w:t>
      </w:r>
      <w:r>
        <w:rPr>
          <w:rFonts w:ascii="Calibri" w:hAnsi="Calibri"/>
          <w:spacing w:val="-9"/>
          <w:sz w:val="24"/>
        </w:rPr>
        <w:t xml:space="preserve"> </w:t>
      </w:r>
      <w:r>
        <w:rPr>
          <w:rFonts w:ascii="Calibri" w:hAnsi="Calibri"/>
          <w:spacing w:val="-2"/>
          <w:sz w:val="24"/>
        </w:rPr>
        <w:t>teams/groups.</w:t>
      </w:r>
      <w:r w:rsidR="00222664">
        <w:rPr>
          <w:rFonts w:ascii="Calibri" w:hAnsi="Calibri"/>
          <w:spacing w:val="-2"/>
          <w:sz w:val="24"/>
        </w:rPr>
        <w:t xml:space="preserve"> </w:t>
      </w:r>
    </w:p>
    <w:p w14:paraId="3A0B11E5" w14:textId="77777777" w:rsidR="00222664" w:rsidRDefault="00222664" w:rsidP="00222664">
      <w:pPr>
        <w:tabs>
          <w:tab w:val="left" w:pos="1594"/>
        </w:tabs>
        <w:rPr>
          <w:rFonts w:ascii="Calibri" w:hAnsi="Calibri"/>
          <w:sz w:val="24"/>
        </w:rPr>
      </w:pPr>
    </w:p>
    <w:p w14:paraId="6A162B33" w14:textId="77777777" w:rsidR="00222664" w:rsidRDefault="00222664" w:rsidP="00222664">
      <w:pPr>
        <w:tabs>
          <w:tab w:val="left" w:pos="1594"/>
        </w:tabs>
        <w:rPr>
          <w:rFonts w:ascii="Calibri" w:hAnsi="Calibri"/>
          <w:sz w:val="24"/>
        </w:rPr>
      </w:pPr>
    </w:p>
    <w:p w14:paraId="4035996C" w14:textId="77777777" w:rsidR="00222664" w:rsidRDefault="00222664" w:rsidP="00222664">
      <w:pPr>
        <w:tabs>
          <w:tab w:val="left" w:pos="1594"/>
        </w:tabs>
        <w:rPr>
          <w:rFonts w:ascii="Calibri" w:hAnsi="Calibri"/>
          <w:sz w:val="24"/>
        </w:rPr>
      </w:pPr>
    </w:p>
    <w:p w14:paraId="68608089" w14:textId="77777777" w:rsidR="00222664" w:rsidRDefault="00222664" w:rsidP="00222664">
      <w:pPr>
        <w:tabs>
          <w:tab w:val="left" w:pos="1594"/>
        </w:tabs>
        <w:rPr>
          <w:rFonts w:ascii="Calibri" w:hAnsi="Calibri"/>
          <w:sz w:val="24"/>
        </w:rPr>
      </w:pPr>
    </w:p>
    <w:p w14:paraId="20C6031E" w14:textId="77777777" w:rsidR="00222664" w:rsidRDefault="00222664" w:rsidP="00222664">
      <w:pPr>
        <w:tabs>
          <w:tab w:val="left" w:pos="1594"/>
        </w:tabs>
        <w:rPr>
          <w:rFonts w:ascii="Calibri" w:hAnsi="Calibri"/>
          <w:sz w:val="24"/>
        </w:rPr>
      </w:pPr>
    </w:p>
    <w:p w14:paraId="27E5A8FF" w14:textId="77777777" w:rsidR="00222664" w:rsidRDefault="00222664" w:rsidP="00222664">
      <w:pPr>
        <w:tabs>
          <w:tab w:val="left" w:pos="1594"/>
        </w:tabs>
        <w:rPr>
          <w:rFonts w:ascii="Calibri" w:hAnsi="Calibri"/>
          <w:sz w:val="24"/>
        </w:rPr>
      </w:pPr>
    </w:p>
    <w:p w14:paraId="76BEA98E" w14:textId="77777777" w:rsidR="006E7430" w:rsidRDefault="00000000">
      <w:pPr>
        <w:pStyle w:val="Heading1"/>
        <w:spacing w:before="275"/>
      </w:pPr>
      <w:r>
        <w:rPr>
          <w:color w:val="2E5395"/>
        </w:rPr>
        <w:t>PO</w:t>
      </w:r>
      <w:r>
        <w:rPr>
          <w:color w:val="2E5395"/>
          <w:spacing w:val="-11"/>
        </w:rPr>
        <w:t xml:space="preserve"> </w:t>
      </w:r>
      <w:r>
        <w:rPr>
          <w:color w:val="2E5395"/>
        </w:rPr>
        <w:t>7</w:t>
      </w:r>
      <w:r>
        <w:rPr>
          <w:color w:val="2E5395"/>
          <w:spacing w:val="-6"/>
        </w:rPr>
        <w:t xml:space="preserve"> </w:t>
      </w:r>
      <w:r>
        <w:rPr>
          <w:color w:val="2E5395"/>
        </w:rPr>
        <w:t>EFFICIENT</w:t>
      </w:r>
      <w:r>
        <w:rPr>
          <w:color w:val="2E5395"/>
          <w:spacing w:val="-4"/>
        </w:rPr>
        <w:t xml:space="preserve"> </w:t>
      </w:r>
      <w:r>
        <w:rPr>
          <w:color w:val="2E5395"/>
        </w:rPr>
        <w:t>COMMUNICATION</w:t>
      </w:r>
      <w:r>
        <w:rPr>
          <w:color w:val="2E5395"/>
          <w:spacing w:val="-4"/>
        </w:rPr>
        <w:t xml:space="preserve"> </w:t>
      </w:r>
      <w:r>
        <w:rPr>
          <w:color w:val="2E5395"/>
        </w:rPr>
        <w:t>&amp;</w:t>
      </w:r>
      <w:r>
        <w:rPr>
          <w:color w:val="2E5395"/>
          <w:spacing w:val="-12"/>
        </w:rPr>
        <w:t xml:space="preserve"> </w:t>
      </w:r>
      <w:r>
        <w:rPr>
          <w:color w:val="2E5395"/>
        </w:rPr>
        <w:t>LIFE</w:t>
      </w:r>
      <w:r>
        <w:rPr>
          <w:color w:val="2E5395"/>
          <w:spacing w:val="-2"/>
        </w:rPr>
        <w:t xml:space="preserve"> SKILLS:</w:t>
      </w:r>
    </w:p>
    <w:p w14:paraId="0B7B9424" w14:textId="77777777" w:rsidR="006E7430" w:rsidRDefault="00000000">
      <w:pPr>
        <w:pStyle w:val="ListParagraph"/>
        <w:numPr>
          <w:ilvl w:val="1"/>
          <w:numId w:val="1"/>
        </w:numPr>
        <w:tabs>
          <w:tab w:val="left" w:pos="1594"/>
        </w:tabs>
        <w:spacing w:before="268"/>
        <w:rPr>
          <w:rFonts w:ascii="Calibri" w:hAnsi="Calibri"/>
          <w:sz w:val="24"/>
        </w:rPr>
      </w:pPr>
      <w:r>
        <w:rPr>
          <w:rFonts w:ascii="Calibri" w:hAnsi="Calibri"/>
          <w:sz w:val="24"/>
        </w:rPr>
        <w:t>Be</w:t>
      </w:r>
      <w:r>
        <w:rPr>
          <w:rFonts w:ascii="Calibri" w:hAnsi="Calibri"/>
          <w:spacing w:val="-6"/>
          <w:sz w:val="24"/>
        </w:rPr>
        <w:t xml:space="preserve"> </w:t>
      </w:r>
      <w:r>
        <w:rPr>
          <w:rFonts w:ascii="Calibri" w:hAnsi="Calibri"/>
          <w:sz w:val="24"/>
        </w:rPr>
        <w:t>an</w:t>
      </w:r>
      <w:r>
        <w:rPr>
          <w:rFonts w:ascii="Calibri" w:hAnsi="Calibri"/>
          <w:spacing w:val="-7"/>
          <w:sz w:val="24"/>
        </w:rPr>
        <w:t xml:space="preserve"> </w:t>
      </w:r>
      <w:r>
        <w:rPr>
          <w:rFonts w:ascii="Calibri" w:hAnsi="Calibri"/>
          <w:sz w:val="24"/>
        </w:rPr>
        <w:t>effective</w:t>
      </w:r>
      <w:r>
        <w:rPr>
          <w:rFonts w:ascii="Calibri" w:hAnsi="Calibri"/>
          <w:spacing w:val="-8"/>
          <w:sz w:val="24"/>
        </w:rPr>
        <w:t xml:space="preserve"> </w:t>
      </w:r>
      <w:r>
        <w:rPr>
          <w:rFonts w:ascii="Calibri" w:hAnsi="Calibri"/>
          <w:sz w:val="24"/>
        </w:rPr>
        <w:t>listener</w:t>
      </w:r>
      <w:r>
        <w:rPr>
          <w:rFonts w:ascii="Calibri" w:hAnsi="Calibri"/>
          <w:spacing w:val="-6"/>
          <w:sz w:val="24"/>
        </w:rPr>
        <w:t xml:space="preserve"> </w:t>
      </w:r>
      <w:r>
        <w:rPr>
          <w:rFonts w:ascii="Calibri" w:hAnsi="Calibri"/>
          <w:sz w:val="24"/>
        </w:rPr>
        <w:t>and</w:t>
      </w:r>
      <w:r>
        <w:rPr>
          <w:rFonts w:ascii="Calibri" w:hAnsi="Calibri"/>
          <w:spacing w:val="-6"/>
          <w:sz w:val="24"/>
        </w:rPr>
        <w:t xml:space="preserve"> </w:t>
      </w:r>
      <w:r>
        <w:rPr>
          <w:rFonts w:ascii="Calibri" w:hAnsi="Calibri"/>
          <w:sz w:val="24"/>
        </w:rPr>
        <w:t>project</w:t>
      </w:r>
      <w:r>
        <w:rPr>
          <w:rFonts w:ascii="Calibri" w:hAnsi="Calibri"/>
          <w:spacing w:val="-7"/>
          <w:sz w:val="24"/>
        </w:rPr>
        <w:t xml:space="preserve"> </w:t>
      </w:r>
      <w:r>
        <w:rPr>
          <w:rFonts w:ascii="Calibri" w:hAnsi="Calibri"/>
          <w:sz w:val="24"/>
        </w:rPr>
        <w:t>views</w:t>
      </w:r>
      <w:r>
        <w:rPr>
          <w:rFonts w:ascii="Calibri" w:hAnsi="Calibri"/>
          <w:spacing w:val="-8"/>
          <w:sz w:val="24"/>
        </w:rPr>
        <w:t xml:space="preserve"> </w:t>
      </w:r>
      <w:r>
        <w:rPr>
          <w:rFonts w:ascii="Calibri" w:hAnsi="Calibri"/>
          <w:sz w:val="24"/>
        </w:rPr>
        <w:t>with</w:t>
      </w:r>
      <w:r>
        <w:rPr>
          <w:rFonts w:ascii="Calibri" w:hAnsi="Calibri"/>
          <w:spacing w:val="-1"/>
          <w:sz w:val="24"/>
        </w:rPr>
        <w:t xml:space="preserve"> </w:t>
      </w:r>
      <w:r>
        <w:rPr>
          <w:rFonts w:ascii="Calibri" w:hAnsi="Calibri"/>
          <w:spacing w:val="-2"/>
          <w:sz w:val="24"/>
        </w:rPr>
        <w:t>justification</w:t>
      </w:r>
    </w:p>
    <w:p w14:paraId="1EEEDDC1" w14:textId="77777777" w:rsidR="006E7430" w:rsidRDefault="00000000">
      <w:pPr>
        <w:pStyle w:val="ListParagraph"/>
        <w:numPr>
          <w:ilvl w:val="1"/>
          <w:numId w:val="1"/>
        </w:numPr>
        <w:tabs>
          <w:tab w:val="left" w:pos="1594"/>
        </w:tabs>
        <w:spacing w:before="50"/>
        <w:rPr>
          <w:rFonts w:ascii="Calibri" w:hAnsi="Calibri"/>
          <w:sz w:val="24"/>
        </w:rPr>
      </w:pPr>
      <w:r>
        <w:rPr>
          <w:rFonts w:ascii="Calibri" w:hAnsi="Calibri"/>
          <w:sz w:val="24"/>
        </w:rPr>
        <w:t>Able</w:t>
      </w:r>
      <w:r>
        <w:rPr>
          <w:rFonts w:ascii="Calibri" w:hAnsi="Calibri"/>
          <w:spacing w:val="-9"/>
          <w:sz w:val="24"/>
        </w:rPr>
        <w:t xml:space="preserve"> </w:t>
      </w:r>
      <w:r>
        <w:rPr>
          <w:rFonts w:ascii="Calibri" w:hAnsi="Calibri"/>
          <w:sz w:val="24"/>
        </w:rPr>
        <w:t>to</w:t>
      </w:r>
      <w:r>
        <w:rPr>
          <w:rFonts w:ascii="Calibri" w:hAnsi="Calibri"/>
          <w:spacing w:val="-8"/>
          <w:sz w:val="24"/>
        </w:rPr>
        <w:t xml:space="preserve"> </w:t>
      </w:r>
      <w:r>
        <w:rPr>
          <w:rFonts w:ascii="Calibri" w:hAnsi="Calibri"/>
          <w:sz w:val="24"/>
        </w:rPr>
        <w:t>use</w:t>
      </w:r>
      <w:r>
        <w:rPr>
          <w:rFonts w:ascii="Calibri" w:hAnsi="Calibri"/>
          <w:spacing w:val="-5"/>
          <w:sz w:val="24"/>
        </w:rPr>
        <w:t xml:space="preserve"> </w:t>
      </w:r>
      <w:r>
        <w:rPr>
          <w:rFonts w:ascii="Calibri" w:hAnsi="Calibri"/>
          <w:sz w:val="24"/>
        </w:rPr>
        <w:t>various</w:t>
      </w:r>
      <w:r>
        <w:rPr>
          <w:rFonts w:ascii="Calibri" w:hAnsi="Calibri"/>
          <w:spacing w:val="-4"/>
          <w:sz w:val="24"/>
        </w:rPr>
        <w:t xml:space="preserve"> </w:t>
      </w:r>
      <w:r>
        <w:rPr>
          <w:rFonts w:ascii="Calibri" w:hAnsi="Calibri"/>
          <w:sz w:val="24"/>
        </w:rPr>
        <w:t>communication</w:t>
      </w:r>
      <w:r>
        <w:rPr>
          <w:rFonts w:ascii="Calibri" w:hAnsi="Calibri"/>
          <w:spacing w:val="-1"/>
          <w:sz w:val="24"/>
        </w:rPr>
        <w:t xml:space="preserve"> </w:t>
      </w:r>
      <w:r>
        <w:rPr>
          <w:rFonts w:ascii="Calibri" w:hAnsi="Calibri"/>
          <w:sz w:val="24"/>
        </w:rPr>
        <w:t>media</w:t>
      </w:r>
      <w:r>
        <w:rPr>
          <w:rFonts w:ascii="Calibri" w:hAnsi="Calibri"/>
          <w:spacing w:val="-6"/>
          <w:sz w:val="24"/>
        </w:rPr>
        <w:t xml:space="preserve"> </w:t>
      </w:r>
      <w:r>
        <w:rPr>
          <w:rFonts w:ascii="Calibri" w:hAnsi="Calibri"/>
          <w:spacing w:val="-2"/>
          <w:sz w:val="24"/>
        </w:rPr>
        <w:t>effectively</w:t>
      </w:r>
    </w:p>
    <w:p w14:paraId="4CBE0330" w14:textId="77777777" w:rsidR="006E7430" w:rsidRDefault="00000000">
      <w:pPr>
        <w:pStyle w:val="ListParagraph"/>
        <w:numPr>
          <w:ilvl w:val="1"/>
          <w:numId w:val="1"/>
        </w:numPr>
        <w:tabs>
          <w:tab w:val="left" w:pos="1594"/>
        </w:tabs>
        <w:rPr>
          <w:rFonts w:ascii="Calibri" w:hAnsi="Calibri"/>
          <w:sz w:val="24"/>
        </w:rPr>
      </w:pPr>
      <w:r>
        <w:rPr>
          <w:rFonts w:ascii="Calibri" w:hAnsi="Calibri"/>
          <w:sz w:val="24"/>
        </w:rPr>
        <w:t>Able</w:t>
      </w:r>
      <w:r>
        <w:rPr>
          <w:rFonts w:ascii="Calibri" w:hAnsi="Calibri"/>
          <w:spacing w:val="-11"/>
          <w:sz w:val="24"/>
        </w:rPr>
        <w:t xml:space="preserve"> </w:t>
      </w:r>
      <w:r>
        <w:rPr>
          <w:rFonts w:ascii="Calibri" w:hAnsi="Calibri"/>
          <w:sz w:val="24"/>
        </w:rPr>
        <w:t>to</w:t>
      </w:r>
      <w:r>
        <w:rPr>
          <w:rFonts w:ascii="Calibri" w:hAnsi="Calibri"/>
          <w:spacing w:val="-7"/>
          <w:sz w:val="24"/>
        </w:rPr>
        <w:t xml:space="preserve"> </w:t>
      </w:r>
      <w:r>
        <w:rPr>
          <w:rFonts w:ascii="Calibri" w:hAnsi="Calibri"/>
          <w:sz w:val="24"/>
        </w:rPr>
        <w:t>present</w:t>
      </w:r>
      <w:r>
        <w:rPr>
          <w:rFonts w:ascii="Calibri" w:hAnsi="Calibri"/>
          <w:spacing w:val="-2"/>
          <w:sz w:val="24"/>
        </w:rPr>
        <w:t xml:space="preserve"> </w:t>
      </w:r>
      <w:r>
        <w:rPr>
          <w:rFonts w:ascii="Calibri" w:hAnsi="Calibri"/>
          <w:sz w:val="24"/>
        </w:rPr>
        <w:t>information</w:t>
      </w:r>
      <w:r>
        <w:rPr>
          <w:rFonts w:ascii="Calibri" w:hAnsi="Calibri"/>
          <w:spacing w:val="-2"/>
          <w:sz w:val="24"/>
        </w:rPr>
        <w:t xml:space="preserve"> </w:t>
      </w:r>
      <w:r>
        <w:rPr>
          <w:rFonts w:ascii="Calibri" w:hAnsi="Calibri"/>
          <w:sz w:val="24"/>
        </w:rPr>
        <w:t>clearly</w:t>
      </w:r>
      <w:r>
        <w:rPr>
          <w:rFonts w:ascii="Calibri" w:hAnsi="Calibri"/>
          <w:spacing w:val="-3"/>
          <w:sz w:val="24"/>
        </w:rPr>
        <w:t xml:space="preserve"> </w:t>
      </w:r>
      <w:r>
        <w:rPr>
          <w:rFonts w:ascii="Calibri" w:hAnsi="Calibri"/>
          <w:sz w:val="24"/>
        </w:rPr>
        <w:t>and</w:t>
      </w:r>
      <w:r>
        <w:rPr>
          <w:rFonts w:ascii="Calibri" w:hAnsi="Calibri"/>
          <w:spacing w:val="-4"/>
          <w:sz w:val="24"/>
        </w:rPr>
        <w:t xml:space="preserve"> </w:t>
      </w:r>
      <w:r>
        <w:rPr>
          <w:rFonts w:ascii="Calibri" w:hAnsi="Calibri"/>
          <w:sz w:val="24"/>
        </w:rPr>
        <w:t>concisely</w:t>
      </w:r>
      <w:r>
        <w:rPr>
          <w:rFonts w:ascii="Calibri" w:hAnsi="Calibri"/>
          <w:spacing w:val="-12"/>
          <w:sz w:val="24"/>
        </w:rPr>
        <w:t xml:space="preserve"> </w:t>
      </w:r>
      <w:r>
        <w:rPr>
          <w:rFonts w:ascii="Calibri" w:hAnsi="Calibri"/>
          <w:sz w:val="24"/>
        </w:rPr>
        <w:t>and</w:t>
      </w:r>
      <w:r>
        <w:rPr>
          <w:rFonts w:ascii="Calibri" w:hAnsi="Calibri"/>
          <w:spacing w:val="-5"/>
          <w:sz w:val="24"/>
        </w:rPr>
        <w:t xml:space="preserve"> </w:t>
      </w:r>
      <w:r>
        <w:rPr>
          <w:rFonts w:ascii="Calibri" w:hAnsi="Calibri"/>
          <w:spacing w:val="-2"/>
          <w:sz w:val="24"/>
        </w:rPr>
        <w:t>convincingly</w:t>
      </w:r>
    </w:p>
    <w:p w14:paraId="308D2C9E" w14:textId="77777777" w:rsidR="006E7430" w:rsidRDefault="00000000">
      <w:pPr>
        <w:pStyle w:val="Heading1"/>
        <w:spacing w:before="69"/>
        <w:ind w:left="653"/>
      </w:pPr>
      <w:r>
        <w:rPr>
          <w:color w:val="2E5395"/>
        </w:rPr>
        <w:t>PO</w:t>
      </w:r>
      <w:r>
        <w:rPr>
          <w:color w:val="2E5395"/>
          <w:spacing w:val="-10"/>
        </w:rPr>
        <w:t xml:space="preserve"> </w:t>
      </w:r>
      <w:r>
        <w:rPr>
          <w:color w:val="2E5395"/>
        </w:rPr>
        <w:t>8</w:t>
      </w:r>
      <w:r>
        <w:rPr>
          <w:color w:val="2E5395"/>
          <w:spacing w:val="-7"/>
        </w:rPr>
        <w:t xml:space="preserve"> </w:t>
      </w:r>
      <w:r>
        <w:rPr>
          <w:color w:val="2E5395"/>
        </w:rPr>
        <w:t>ENVIRONMENTAL</w:t>
      </w:r>
      <w:r>
        <w:rPr>
          <w:color w:val="2E5395"/>
          <w:spacing w:val="-5"/>
        </w:rPr>
        <w:t xml:space="preserve"> </w:t>
      </w:r>
      <w:r>
        <w:rPr>
          <w:color w:val="2E5395"/>
          <w:spacing w:val="-2"/>
        </w:rPr>
        <w:t>SUSTAINABILITY:</w:t>
      </w:r>
    </w:p>
    <w:p w14:paraId="32F57D9E" w14:textId="77777777" w:rsidR="006E7430" w:rsidRDefault="00000000">
      <w:pPr>
        <w:pStyle w:val="ListParagraph"/>
        <w:numPr>
          <w:ilvl w:val="0"/>
          <w:numId w:val="2"/>
        </w:numPr>
        <w:tabs>
          <w:tab w:val="left" w:pos="1373"/>
        </w:tabs>
        <w:spacing w:before="271"/>
        <w:rPr>
          <w:rFonts w:ascii="Calibri" w:hAnsi="Calibri"/>
          <w:sz w:val="24"/>
        </w:rPr>
      </w:pPr>
      <w:r>
        <w:rPr>
          <w:rFonts w:ascii="Calibri" w:hAnsi="Calibri"/>
          <w:sz w:val="24"/>
        </w:rPr>
        <w:t>Be</w:t>
      </w:r>
      <w:r>
        <w:rPr>
          <w:rFonts w:ascii="Calibri" w:hAnsi="Calibri"/>
          <w:spacing w:val="-9"/>
          <w:sz w:val="24"/>
        </w:rPr>
        <w:t xml:space="preserve"> </w:t>
      </w:r>
      <w:r>
        <w:rPr>
          <w:rFonts w:ascii="Calibri" w:hAnsi="Calibri"/>
          <w:sz w:val="24"/>
        </w:rPr>
        <w:t>sensitive</w:t>
      </w:r>
      <w:r>
        <w:rPr>
          <w:rFonts w:ascii="Calibri" w:hAnsi="Calibri"/>
          <w:spacing w:val="-9"/>
          <w:sz w:val="24"/>
        </w:rPr>
        <w:t xml:space="preserve"> </w:t>
      </w:r>
      <w:r>
        <w:rPr>
          <w:rFonts w:ascii="Calibri" w:hAnsi="Calibri"/>
          <w:sz w:val="24"/>
        </w:rPr>
        <w:t>about</w:t>
      </w:r>
      <w:r>
        <w:rPr>
          <w:rFonts w:ascii="Calibri" w:hAnsi="Calibri"/>
          <w:spacing w:val="-8"/>
          <w:sz w:val="24"/>
        </w:rPr>
        <w:t xml:space="preserve"> </w:t>
      </w:r>
      <w:r>
        <w:rPr>
          <w:rFonts w:ascii="Calibri" w:hAnsi="Calibri"/>
          <w:sz w:val="24"/>
        </w:rPr>
        <w:t>environmental</w:t>
      </w:r>
      <w:r>
        <w:rPr>
          <w:rFonts w:ascii="Calibri" w:hAnsi="Calibri"/>
          <w:spacing w:val="-6"/>
          <w:sz w:val="24"/>
        </w:rPr>
        <w:t xml:space="preserve"> </w:t>
      </w:r>
      <w:r>
        <w:rPr>
          <w:rFonts w:ascii="Calibri" w:hAnsi="Calibri"/>
          <w:spacing w:val="-2"/>
          <w:sz w:val="24"/>
        </w:rPr>
        <w:t>issues</w:t>
      </w:r>
    </w:p>
    <w:p w14:paraId="0EE0F689" w14:textId="77777777" w:rsidR="006E7430" w:rsidRDefault="00000000">
      <w:pPr>
        <w:pStyle w:val="ListParagraph"/>
        <w:numPr>
          <w:ilvl w:val="0"/>
          <w:numId w:val="2"/>
        </w:numPr>
        <w:tabs>
          <w:tab w:val="left" w:pos="1373"/>
        </w:tabs>
        <w:rPr>
          <w:rFonts w:ascii="Calibri" w:hAnsi="Calibri"/>
          <w:sz w:val="24"/>
        </w:rPr>
      </w:pPr>
      <w:r>
        <w:rPr>
          <w:rFonts w:ascii="Calibri" w:hAnsi="Calibri"/>
          <w:sz w:val="24"/>
        </w:rPr>
        <w:t>Understand</w:t>
      </w:r>
      <w:r>
        <w:rPr>
          <w:rFonts w:ascii="Calibri" w:hAnsi="Calibri"/>
          <w:spacing w:val="-4"/>
          <w:sz w:val="24"/>
        </w:rPr>
        <w:t xml:space="preserve"> </w:t>
      </w:r>
      <w:r>
        <w:rPr>
          <w:rFonts w:ascii="Calibri" w:hAnsi="Calibri"/>
          <w:sz w:val="24"/>
        </w:rPr>
        <w:t>the</w:t>
      </w:r>
      <w:r>
        <w:rPr>
          <w:rFonts w:ascii="Calibri" w:hAnsi="Calibri"/>
          <w:spacing w:val="-9"/>
          <w:sz w:val="24"/>
        </w:rPr>
        <w:t xml:space="preserve"> </w:t>
      </w:r>
      <w:r>
        <w:rPr>
          <w:rFonts w:ascii="Calibri" w:hAnsi="Calibri"/>
          <w:sz w:val="24"/>
        </w:rPr>
        <w:t>need</w:t>
      </w:r>
      <w:r>
        <w:rPr>
          <w:rFonts w:ascii="Calibri" w:hAnsi="Calibri"/>
          <w:spacing w:val="-6"/>
          <w:sz w:val="24"/>
        </w:rPr>
        <w:t xml:space="preserve"> </w:t>
      </w:r>
      <w:r>
        <w:rPr>
          <w:rFonts w:ascii="Calibri" w:hAnsi="Calibri"/>
          <w:sz w:val="24"/>
        </w:rPr>
        <w:t>and</w:t>
      </w:r>
      <w:r>
        <w:rPr>
          <w:rFonts w:ascii="Calibri" w:hAnsi="Calibri"/>
          <w:spacing w:val="-5"/>
          <w:sz w:val="24"/>
        </w:rPr>
        <w:t xml:space="preserve"> </w:t>
      </w:r>
      <w:r>
        <w:rPr>
          <w:rFonts w:ascii="Calibri" w:hAnsi="Calibri"/>
          <w:sz w:val="24"/>
        </w:rPr>
        <w:t>ways</w:t>
      </w:r>
      <w:r>
        <w:rPr>
          <w:rFonts w:ascii="Calibri" w:hAnsi="Calibri"/>
          <w:spacing w:val="-8"/>
          <w:sz w:val="24"/>
        </w:rPr>
        <w:t xml:space="preserve"> </w:t>
      </w:r>
      <w:r>
        <w:rPr>
          <w:rFonts w:ascii="Calibri" w:hAnsi="Calibri"/>
          <w:sz w:val="24"/>
        </w:rPr>
        <w:t>for</w:t>
      </w:r>
      <w:r>
        <w:rPr>
          <w:rFonts w:ascii="Calibri" w:hAnsi="Calibri"/>
          <w:spacing w:val="-11"/>
          <w:sz w:val="24"/>
        </w:rPr>
        <w:t xml:space="preserve"> </w:t>
      </w:r>
      <w:r>
        <w:rPr>
          <w:rFonts w:ascii="Calibri" w:hAnsi="Calibri"/>
          <w:sz w:val="24"/>
        </w:rPr>
        <w:t>sustainable</w:t>
      </w:r>
      <w:r>
        <w:rPr>
          <w:rFonts w:ascii="Calibri" w:hAnsi="Calibri"/>
          <w:spacing w:val="-8"/>
          <w:sz w:val="24"/>
        </w:rPr>
        <w:t xml:space="preserve"> </w:t>
      </w:r>
      <w:r>
        <w:rPr>
          <w:rFonts w:ascii="Calibri" w:hAnsi="Calibri"/>
          <w:spacing w:val="-2"/>
          <w:sz w:val="24"/>
        </w:rPr>
        <w:t>development</w:t>
      </w:r>
    </w:p>
    <w:p w14:paraId="675E9AF7" w14:textId="77777777" w:rsidR="006E7430" w:rsidRDefault="00000000">
      <w:pPr>
        <w:pStyle w:val="ListParagraph"/>
        <w:numPr>
          <w:ilvl w:val="0"/>
          <w:numId w:val="2"/>
        </w:numPr>
        <w:tabs>
          <w:tab w:val="left" w:pos="1373"/>
        </w:tabs>
        <w:rPr>
          <w:rFonts w:ascii="Calibri" w:hAnsi="Calibri"/>
          <w:sz w:val="24"/>
        </w:rPr>
      </w:pPr>
      <w:r>
        <w:rPr>
          <w:rFonts w:ascii="Calibri" w:hAnsi="Calibri"/>
          <w:sz w:val="24"/>
        </w:rPr>
        <w:t>Propagate</w:t>
      </w:r>
      <w:r>
        <w:rPr>
          <w:rFonts w:ascii="Calibri" w:hAnsi="Calibri"/>
          <w:spacing w:val="-11"/>
          <w:sz w:val="24"/>
        </w:rPr>
        <w:t xml:space="preserve"> </w:t>
      </w:r>
      <w:r>
        <w:rPr>
          <w:rFonts w:ascii="Calibri" w:hAnsi="Calibri"/>
          <w:sz w:val="24"/>
        </w:rPr>
        <w:t>and</w:t>
      </w:r>
      <w:r>
        <w:rPr>
          <w:rFonts w:ascii="Calibri" w:hAnsi="Calibri"/>
          <w:spacing w:val="-10"/>
          <w:sz w:val="24"/>
        </w:rPr>
        <w:t xml:space="preserve"> </w:t>
      </w:r>
      <w:r>
        <w:rPr>
          <w:rFonts w:ascii="Calibri" w:hAnsi="Calibri"/>
          <w:sz w:val="24"/>
        </w:rPr>
        <w:t>practice</w:t>
      </w:r>
      <w:r>
        <w:rPr>
          <w:rFonts w:ascii="Calibri" w:hAnsi="Calibri"/>
          <w:spacing w:val="-12"/>
          <w:sz w:val="24"/>
        </w:rPr>
        <w:t xml:space="preserve"> </w:t>
      </w:r>
      <w:r>
        <w:rPr>
          <w:rFonts w:ascii="Calibri" w:hAnsi="Calibri"/>
          <w:sz w:val="24"/>
        </w:rPr>
        <w:t>the</w:t>
      </w:r>
      <w:r>
        <w:rPr>
          <w:rFonts w:ascii="Calibri" w:hAnsi="Calibri"/>
          <w:spacing w:val="-9"/>
          <w:sz w:val="24"/>
        </w:rPr>
        <w:t xml:space="preserve"> </w:t>
      </w:r>
      <w:r>
        <w:rPr>
          <w:rFonts w:ascii="Calibri" w:hAnsi="Calibri"/>
          <w:sz w:val="24"/>
        </w:rPr>
        <w:t>environment</w:t>
      </w:r>
      <w:r>
        <w:rPr>
          <w:rFonts w:ascii="Calibri" w:hAnsi="Calibri"/>
          <w:spacing w:val="-11"/>
          <w:sz w:val="24"/>
        </w:rPr>
        <w:t xml:space="preserve"> </w:t>
      </w:r>
      <w:r>
        <w:rPr>
          <w:rFonts w:ascii="Calibri" w:hAnsi="Calibri"/>
          <w:sz w:val="24"/>
        </w:rPr>
        <w:t>protection</w:t>
      </w:r>
      <w:r>
        <w:rPr>
          <w:rFonts w:ascii="Calibri" w:hAnsi="Calibri"/>
          <w:spacing w:val="-4"/>
          <w:sz w:val="24"/>
        </w:rPr>
        <w:t xml:space="preserve"> </w:t>
      </w:r>
      <w:r>
        <w:rPr>
          <w:rFonts w:ascii="Calibri" w:hAnsi="Calibri"/>
          <w:spacing w:val="-2"/>
          <w:sz w:val="24"/>
        </w:rPr>
        <w:t>measures</w:t>
      </w:r>
    </w:p>
    <w:p w14:paraId="336BF496" w14:textId="77777777" w:rsidR="006E7430" w:rsidRDefault="00000000">
      <w:pPr>
        <w:pStyle w:val="Heading1"/>
        <w:spacing w:before="274"/>
        <w:ind w:left="653"/>
      </w:pPr>
      <w:r>
        <w:rPr>
          <w:color w:val="2E5395"/>
        </w:rPr>
        <w:t>PO</w:t>
      </w:r>
      <w:r>
        <w:rPr>
          <w:color w:val="2E5395"/>
          <w:spacing w:val="-9"/>
        </w:rPr>
        <w:t xml:space="preserve"> </w:t>
      </w:r>
      <w:r>
        <w:rPr>
          <w:color w:val="2E5395"/>
        </w:rPr>
        <w:t>9</w:t>
      </w:r>
      <w:r>
        <w:rPr>
          <w:color w:val="2E5395"/>
          <w:spacing w:val="-3"/>
        </w:rPr>
        <w:t xml:space="preserve"> </w:t>
      </w:r>
      <w:r>
        <w:rPr>
          <w:color w:val="2E5395"/>
        </w:rPr>
        <w:t>SOCIETAL</w:t>
      </w:r>
      <w:r>
        <w:rPr>
          <w:color w:val="2E5395"/>
          <w:spacing w:val="-3"/>
        </w:rPr>
        <w:t xml:space="preserve"> </w:t>
      </w:r>
      <w:r>
        <w:rPr>
          <w:color w:val="2E5395"/>
          <w:spacing w:val="-2"/>
        </w:rPr>
        <w:t>CONTRIBUTION:</w:t>
      </w:r>
    </w:p>
    <w:p w14:paraId="4F92E5D3" w14:textId="77777777" w:rsidR="006E7430" w:rsidRDefault="00000000">
      <w:pPr>
        <w:pStyle w:val="ListParagraph"/>
        <w:numPr>
          <w:ilvl w:val="0"/>
          <w:numId w:val="2"/>
        </w:numPr>
        <w:tabs>
          <w:tab w:val="left" w:pos="1373"/>
        </w:tabs>
        <w:spacing w:before="273" w:line="289" w:lineRule="exact"/>
        <w:rPr>
          <w:rFonts w:ascii="Calibri" w:hAnsi="Calibri"/>
          <w:sz w:val="24"/>
        </w:rPr>
      </w:pPr>
      <w:r>
        <w:rPr>
          <w:rFonts w:ascii="Calibri" w:hAnsi="Calibri"/>
          <w:sz w:val="24"/>
        </w:rPr>
        <w:t>Understand</w:t>
      </w:r>
      <w:r>
        <w:rPr>
          <w:rFonts w:ascii="Calibri" w:hAnsi="Calibri"/>
          <w:spacing w:val="-7"/>
          <w:sz w:val="24"/>
        </w:rPr>
        <w:t xml:space="preserve"> </w:t>
      </w:r>
      <w:r>
        <w:rPr>
          <w:rFonts w:ascii="Calibri" w:hAnsi="Calibri"/>
          <w:sz w:val="24"/>
        </w:rPr>
        <w:t>the</w:t>
      </w:r>
      <w:r>
        <w:rPr>
          <w:rFonts w:ascii="Calibri" w:hAnsi="Calibri"/>
          <w:spacing w:val="-5"/>
          <w:sz w:val="24"/>
        </w:rPr>
        <w:t xml:space="preserve"> </w:t>
      </w:r>
      <w:r>
        <w:rPr>
          <w:rFonts w:ascii="Calibri" w:hAnsi="Calibri"/>
          <w:sz w:val="24"/>
        </w:rPr>
        <w:t>diversity</w:t>
      </w:r>
      <w:r>
        <w:rPr>
          <w:rFonts w:ascii="Calibri" w:hAnsi="Calibri"/>
          <w:spacing w:val="-5"/>
          <w:sz w:val="24"/>
        </w:rPr>
        <w:t xml:space="preserve"> </w:t>
      </w:r>
      <w:r>
        <w:rPr>
          <w:rFonts w:ascii="Calibri" w:hAnsi="Calibri"/>
          <w:sz w:val="24"/>
        </w:rPr>
        <w:t>in</w:t>
      </w:r>
      <w:r>
        <w:rPr>
          <w:rFonts w:ascii="Calibri" w:hAnsi="Calibri"/>
          <w:spacing w:val="-4"/>
          <w:sz w:val="24"/>
        </w:rPr>
        <w:t xml:space="preserve"> </w:t>
      </w:r>
      <w:r>
        <w:rPr>
          <w:rFonts w:ascii="Calibri" w:hAnsi="Calibri"/>
          <w:sz w:val="24"/>
        </w:rPr>
        <w:t>society</w:t>
      </w:r>
      <w:r>
        <w:rPr>
          <w:rFonts w:ascii="Calibri" w:hAnsi="Calibri"/>
          <w:spacing w:val="-5"/>
          <w:sz w:val="24"/>
        </w:rPr>
        <w:t xml:space="preserve"> </w:t>
      </w:r>
      <w:r>
        <w:rPr>
          <w:rFonts w:ascii="Calibri" w:hAnsi="Calibri"/>
          <w:sz w:val="24"/>
        </w:rPr>
        <w:t>and</w:t>
      </w:r>
      <w:r>
        <w:rPr>
          <w:rFonts w:ascii="Calibri" w:hAnsi="Calibri"/>
          <w:spacing w:val="-5"/>
          <w:sz w:val="24"/>
        </w:rPr>
        <w:t xml:space="preserve"> </w:t>
      </w:r>
      <w:r>
        <w:rPr>
          <w:rFonts w:ascii="Calibri" w:hAnsi="Calibri"/>
          <w:sz w:val="24"/>
        </w:rPr>
        <w:t>serve</w:t>
      </w:r>
      <w:r>
        <w:rPr>
          <w:rFonts w:ascii="Calibri" w:hAnsi="Calibri"/>
          <w:spacing w:val="-6"/>
          <w:sz w:val="24"/>
        </w:rPr>
        <w:t xml:space="preserve"> </w:t>
      </w:r>
      <w:r>
        <w:rPr>
          <w:rFonts w:ascii="Calibri" w:hAnsi="Calibri"/>
          <w:sz w:val="24"/>
        </w:rPr>
        <w:t>for</w:t>
      </w:r>
      <w:r>
        <w:rPr>
          <w:rFonts w:ascii="Calibri" w:hAnsi="Calibri"/>
          <w:spacing w:val="-7"/>
          <w:sz w:val="24"/>
        </w:rPr>
        <w:t xml:space="preserve"> </w:t>
      </w:r>
      <w:r>
        <w:rPr>
          <w:rFonts w:ascii="Calibri" w:hAnsi="Calibri"/>
          <w:sz w:val="24"/>
        </w:rPr>
        <w:t>the</w:t>
      </w:r>
      <w:r>
        <w:rPr>
          <w:rFonts w:ascii="Calibri" w:hAnsi="Calibri"/>
          <w:spacing w:val="-3"/>
          <w:sz w:val="24"/>
        </w:rPr>
        <w:t xml:space="preserve"> </w:t>
      </w:r>
      <w:r>
        <w:rPr>
          <w:rFonts w:ascii="Calibri" w:hAnsi="Calibri"/>
          <w:sz w:val="24"/>
        </w:rPr>
        <w:t>common</w:t>
      </w:r>
      <w:r>
        <w:rPr>
          <w:rFonts w:ascii="Calibri" w:hAnsi="Calibri"/>
          <w:spacing w:val="-5"/>
          <w:sz w:val="24"/>
        </w:rPr>
        <w:t xml:space="preserve"> </w:t>
      </w:r>
      <w:r>
        <w:rPr>
          <w:rFonts w:ascii="Calibri" w:hAnsi="Calibri"/>
          <w:sz w:val="24"/>
        </w:rPr>
        <w:t>good</w:t>
      </w:r>
      <w:r>
        <w:rPr>
          <w:rFonts w:ascii="Calibri" w:hAnsi="Calibri"/>
          <w:spacing w:val="-3"/>
          <w:sz w:val="24"/>
        </w:rPr>
        <w:t xml:space="preserve"> </w:t>
      </w:r>
      <w:r>
        <w:rPr>
          <w:rFonts w:ascii="Calibri" w:hAnsi="Calibri"/>
          <w:sz w:val="24"/>
        </w:rPr>
        <w:t>of</w:t>
      </w:r>
      <w:r>
        <w:rPr>
          <w:rFonts w:ascii="Calibri" w:hAnsi="Calibri"/>
          <w:spacing w:val="-5"/>
          <w:sz w:val="24"/>
        </w:rPr>
        <w:t xml:space="preserve"> </w:t>
      </w:r>
      <w:r>
        <w:rPr>
          <w:rFonts w:ascii="Calibri" w:hAnsi="Calibri"/>
          <w:sz w:val="24"/>
        </w:rPr>
        <w:t>the</w:t>
      </w:r>
      <w:r>
        <w:rPr>
          <w:rFonts w:ascii="Calibri" w:hAnsi="Calibri"/>
          <w:spacing w:val="-7"/>
          <w:sz w:val="24"/>
        </w:rPr>
        <w:t xml:space="preserve"> </w:t>
      </w:r>
      <w:r>
        <w:rPr>
          <w:rFonts w:ascii="Calibri" w:hAnsi="Calibri"/>
          <w:spacing w:val="-2"/>
          <w:sz w:val="24"/>
        </w:rPr>
        <w:t>society.</w:t>
      </w:r>
    </w:p>
    <w:p w14:paraId="5187A67E" w14:textId="77777777" w:rsidR="006E7430" w:rsidRDefault="00000000">
      <w:pPr>
        <w:pStyle w:val="ListParagraph"/>
        <w:numPr>
          <w:ilvl w:val="0"/>
          <w:numId w:val="2"/>
        </w:numPr>
        <w:tabs>
          <w:tab w:val="left" w:pos="1373"/>
        </w:tabs>
        <w:spacing w:line="283" w:lineRule="exact"/>
        <w:rPr>
          <w:rFonts w:ascii="Calibri" w:hAnsi="Calibri"/>
          <w:sz w:val="24"/>
        </w:rPr>
      </w:pPr>
      <w:r>
        <w:rPr>
          <w:rFonts w:ascii="Calibri" w:hAnsi="Calibri"/>
          <w:sz w:val="24"/>
        </w:rPr>
        <w:t>Sensitized</w:t>
      </w:r>
      <w:r>
        <w:rPr>
          <w:rFonts w:ascii="Calibri" w:hAnsi="Calibri"/>
          <w:spacing w:val="-10"/>
          <w:sz w:val="24"/>
        </w:rPr>
        <w:t xml:space="preserve"> </w:t>
      </w:r>
      <w:r>
        <w:rPr>
          <w:rFonts w:ascii="Calibri" w:hAnsi="Calibri"/>
          <w:sz w:val="24"/>
        </w:rPr>
        <w:t>to</w:t>
      </w:r>
      <w:r>
        <w:rPr>
          <w:rFonts w:ascii="Calibri" w:hAnsi="Calibri"/>
          <w:spacing w:val="-7"/>
          <w:sz w:val="24"/>
        </w:rPr>
        <w:t xml:space="preserve"> </w:t>
      </w:r>
      <w:r>
        <w:rPr>
          <w:rFonts w:ascii="Calibri" w:hAnsi="Calibri"/>
          <w:sz w:val="24"/>
        </w:rPr>
        <w:t>address</w:t>
      </w:r>
      <w:r>
        <w:rPr>
          <w:rFonts w:ascii="Calibri" w:hAnsi="Calibri"/>
          <w:spacing w:val="-10"/>
          <w:sz w:val="24"/>
        </w:rPr>
        <w:t xml:space="preserve"> </w:t>
      </w:r>
      <w:r>
        <w:rPr>
          <w:rFonts w:ascii="Calibri" w:hAnsi="Calibri"/>
          <w:sz w:val="24"/>
        </w:rPr>
        <w:t>societal</w:t>
      </w:r>
      <w:r>
        <w:rPr>
          <w:rFonts w:ascii="Calibri" w:hAnsi="Calibri"/>
          <w:spacing w:val="-9"/>
          <w:sz w:val="24"/>
        </w:rPr>
        <w:t xml:space="preserve"> </w:t>
      </w:r>
      <w:r>
        <w:rPr>
          <w:rFonts w:ascii="Calibri" w:hAnsi="Calibri"/>
          <w:sz w:val="24"/>
        </w:rPr>
        <w:t>issues</w:t>
      </w:r>
      <w:r>
        <w:rPr>
          <w:rFonts w:ascii="Calibri" w:hAnsi="Calibri"/>
          <w:spacing w:val="-5"/>
          <w:sz w:val="24"/>
        </w:rPr>
        <w:t xml:space="preserve"> </w:t>
      </w:r>
      <w:r>
        <w:rPr>
          <w:rFonts w:ascii="Calibri" w:hAnsi="Calibri"/>
          <w:sz w:val="24"/>
        </w:rPr>
        <w:t>viz:</w:t>
      </w:r>
      <w:r>
        <w:rPr>
          <w:rFonts w:ascii="Calibri" w:hAnsi="Calibri"/>
          <w:spacing w:val="-6"/>
          <w:sz w:val="24"/>
        </w:rPr>
        <w:t xml:space="preserve"> </w:t>
      </w:r>
      <w:r>
        <w:rPr>
          <w:rFonts w:ascii="Calibri" w:hAnsi="Calibri"/>
          <w:sz w:val="24"/>
        </w:rPr>
        <w:t>calamities,</w:t>
      </w:r>
      <w:r>
        <w:rPr>
          <w:rFonts w:ascii="Calibri" w:hAnsi="Calibri"/>
          <w:spacing w:val="-11"/>
          <w:sz w:val="24"/>
        </w:rPr>
        <w:t xml:space="preserve"> </w:t>
      </w:r>
      <w:r>
        <w:rPr>
          <w:rFonts w:ascii="Calibri" w:hAnsi="Calibri"/>
          <w:sz w:val="24"/>
        </w:rPr>
        <w:t>disasters,</w:t>
      </w:r>
      <w:r>
        <w:rPr>
          <w:rFonts w:ascii="Calibri" w:hAnsi="Calibri"/>
          <w:spacing w:val="-9"/>
          <w:sz w:val="24"/>
        </w:rPr>
        <w:t xml:space="preserve"> </w:t>
      </w:r>
      <w:r>
        <w:rPr>
          <w:rFonts w:ascii="Calibri" w:hAnsi="Calibri"/>
          <w:sz w:val="24"/>
        </w:rPr>
        <w:t>poverty,</w:t>
      </w:r>
      <w:r>
        <w:rPr>
          <w:rFonts w:ascii="Calibri" w:hAnsi="Calibri"/>
          <w:spacing w:val="-7"/>
          <w:sz w:val="24"/>
        </w:rPr>
        <w:t xml:space="preserve"> </w:t>
      </w:r>
      <w:r>
        <w:rPr>
          <w:rFonts w:ascii="Calibri" w:hAnsi="Calibri"/>
          <w:spacing w:val="-2"/>
          <w:sz w:val="24"/>
        </w:rPr>
        <w:t>epidemics.</w:t>
      </w:r>
    </w:p>
    <w:p w14:paraId="5C0B1D9E" w14:textId="77777777" w:rsidR="006E7430" w:rsidRDefault="00000000">
      <w:pPr>
        <w:pStyle w:val="ListParagraph"/>
        <w:numPr>
          <w:ilvl w:val="0"/>
          <w:numId w:val="2"/>
        </w:numPr>
        <w:tabs>
          <w:tab w:val="left" w:pos="1373"/>
        </w:tabs>
        <w:spacing w:line="287" w:lineRule="exact"/>
        <w:rPr>
          <w:rFonts w:ascii="Calibri" w:hAnsi="Calibri"/>
          <w:sz w:val="24"/>
        </w:rPr>
      </w:pPr>
      <w:r>
        <w:rPr>
          <w:rFonts w:ascii="Calibri" w:hAnsi="Calibri"/>
          <w:sz w:val="24"/>
        </w:rPr>
        <w:t>Be</w:t>
      </w:r>
      <w:r>
        <w:rPr>
          <w:rFonts w:ascii="Calibri" w:hAnsi="Calibri"/>
          <w:spacing w:val="-11"/>
          <w:sz w:val="24"/>
        </w:rPr>
        <w:t xml:space="preserve"> </w:t>
      </w:r>
      <w:r>
        <w:rPr>
          <w:rFonts w:ascii="Calibri" w:hAnsi="Calibri"/>
          <w:sz w:val="24"/>
        </w:rPr>
        <w:t>a</w:t>
      </w:r>
      <w:r>
        <w:rPr>
          <w:rFonts w:ascii="Calibri" w:hAnsi="Calibri"/>
          <w:spacing w:val="-10"/>
          <w:sz w:val="24"/>
        </w:rPr>
        <w:t xml:space="preserve"> </w:t>
      </w:r>
      <w:r>
        <w:rPr>
          <w:rFonts w:ascii="Calibri" w:hAnsi="Calibri"/>
          <w:sz w:val="24"/>
        </w:rPr>
        <w:t>patriotic</w:t>
      </w:r>
      <w:r>
        <w:rPr>
          <w:rFonts w:ascii="Calibri" w:hAnsi="Calibri"/>
          <w:spacing w:val="-6"/>
          <w:sz w:val="24"/>
        </w:rPr>
        <w:t xml:space="preserve"> </w:t>
      </w:r>
      <w:r>
        <w:rPr>
          <w:rFonts w:ascii="Calibri" w:hAnsi="Calibri"/>
          <w:sz w:val="24"/>
        </w:rPr>
        <w:t>citizen</w:t>
      </w:r>
      <w:r>
        <w:rPr>
          <w:rFonts w:ascii="Calibri" w:hAnsi="Calibri"/>
          <w:spacing w:val="-7"/>
          <w:sz w:val="24"/>
        </w:rPr>
        <w:t xml:space="preserve"> </w:t>
      </w:r>
      <w:r>
        <w:rPr>
          <w:rFonts w:ascii="Calibri" w:hAnsi="Calibri"/>
          <w:sz w:val="24"/>
        </w:rPr>
        <w:t>to</w:t>
      </w:r>
      <w:r>
        <w:rPr>
          <w:rFonts w:ascii="Calibri" w:hAnsi="Calibri"/>
          <w:spacing w:val="-7"/>
          <w:sz w:val="24"/>
        </w:rPr>
        <w:t xml:space="preserve"> </w:t>
      </w:r>
      <w:r>
        <w:rPr>
          <w:rFonts w:ascii="Calibri" w:hAnsi="Calibri"/>
          <w:sz w:val="24"/>
        </w:rPr>
        <w:t>uphold</w:t>
      </w:r>
      <w:r>
        <w:rPr>
          <w:rFonts w:ascii="Calibri" w:hAnsi="Calibri"/>
          <w:spacing w:val="-3"/>
          <w:sz w:val="24"/>
        </w:rPr>
        <w:t xml:space="preserve"> </w:t>
      </w:r>
      <w:r>
        <w:rPr>
          <w:rFonts w:ascii="Calibri" w:hAnsi="Calibri"/>
          <w:sz w:val="24"/>
        </w:rPr>
        <w:t>the</w:t>
      </w:r>
      <w:r>
        <w:rPr>
          <w:rFonts w:ascii="Calibri" w:hAnsi="Calibri"/>
          <w:spacing w:val="-9"/>
          <w:sz w:val="24"/>
        </w:rPr>
        <w:t xml:space="preserve"> </w:t>
      </w:r>
      <w:r>
        <w:rPr>
          <w:rFonts w:ascii="Calibri" w:hAnsi="Calibri"/>
          <w:sz w:val="24"/>
        </w:rPr>
        <w:t>constitutional</w:t>
      </w:r>
      <w:r>
        <w:rPr>
          <w:rFonts w:ascii="Calibri" w:hAnsi="Calibri"/>
          <w:spacing w:val="-9"/>
          <w:sz w:val="24"/>
        </w:rPr>
        <w:t xml:space="preserve"> </w:t>
      </w:r>
      <w:r>
        <w:rPr>
          <w:rFonts w:ascii="Calibri" w:hAnsi="Calibri"/>
          <w:sz w:val="24"/>
        </w:rPr>
        <w:t>values</w:t>
      </w:r>
      <w:r>
        <w:rPr>
          <w:rFonts w:ascii="Calibri" w:hAnsi="Calibri"/>
          <w:spacing w:val="-1"/>
          <w:sz w:val="24"/>
        </w:rPr>
        <w:t xml:space="preserve"> </w:t>
      </w:r>
      <w:r>
        <w:rPr>
          <w:rFonts w:ascii="Calibri" w:hAnsi="Calibri"/>
          <w:sz w:val="24"/>
        </w:rPr>
        <w:t>of</w:t>
      </w:r>
      <w:r>
        <w:rPr>
          <w:rFonts w:ascii="Calibri" w:hAnsi="Calibri"/>
          <w:spacing w:val="-9"/>
          <w:sz w:val="24"/>
        </w:rPr>
        <w:t xml:space="preserve"> </w:t>
      </w:r>
      <w:r>
        <w:rPr>
          <w:rFonts w:ascii="Calibri" w:hAnsi="Calibri"/>
          <w:sz w:val="24"/>
        </w:rPr>
        <w:t>the</w:t>
      </w:r>
      <w:r>
        <w:rPr>
          <w:rFonts w:ascii="Calibri" w:hAnsi="Calibri"/>
          <w:spacing w:val="-7"/>
          <w:sz w:val="24"/>
        </w:rPr>
        <w:t xml:space="preserve"> </w:t>
      </w:r>
      <w:r>
        <w:rPr>
          <w:rFonts w:ascii="Calibri" w:hAnsi="Calibri"/>
          <w:spacing w:val="-2"/>
          <w:sz w:val="24"/>
        </w:rPr>
        <w:t>country</w:t>
      </w:r>
    </w:p>
    <w:p w14:paraId="317C1B2E" w14:textId="77777777" w:rsidR="006E7430" w:rsidRDefault="00000000">
      <w:pPr>
        <w:pStyle w:val="Heading1"/>
        <w:spacing w:before="258"/>
        <w:ind w:left="653"/>
      </w:pPr>
      <w:r>
        <w:rPr>
          <w:color w:val="2E5395"/>
        </w:rPr>
        <w:t>PO</w:t>
      </w:r>
      <w:r>
        <w:rPr>
          <w:color w:val="2E5395"/>
          <w:spacing w:val="-8"/>
        </w:rPr>
        <w:t xml:space="preserve"> </w:t>
      </w:r>
      <w:r>
        <w:rPr>
          <w:color w:val="2E5395"/>
        </w:rPr>
        <w:t>10</w:t>
      </w:r>
      <w:r>
        <w:rPr>
          <w:color w:val="2E5395"/>
          <w:spacing w:val="-3"/>
        </w:rPr>
        <w:t xml:space="preserve"> </w:t>
      </w:r>
      <w:r>
        <w:rPr>
          <w:color w:val="2E5395"/>
        </w:rPr>
        <w:t>EFFECTIVE</w:t>
      </w:r>
      <w:r>
        <w:rPr>
          <w:color w:val="2E5395"/>
          <w:spacing w:val="-5"/>
        </w:rPr>
        <w:t xml:space="preserve"> </w:t>
      </w:r>
      <w:r>
        <w:rPr>
          <w:color w:val="2E5395"/>
        </w:rPr>
        <w:t>PROJECT</w:t>
      </w:r>
      <w:r>
        <w:rPr>
          <w:color w:val="2E5395"/>
          <w:spacing w:val="-1"/>
        </w:rPr>
        <w:t xml:space="preserve"> </w:t>
      </w:r>
      <w:r>
        <w:rPr>
          <w:color w:val="2E5395"/>
          <w:spacing w:val="-2"/>
        </w:rPr>
        <w:t>MANAGEMENT:</w:t>
      </w:r>
    </w:p>
    <w:p w14:paraId="012B72F4" w14:textId="77777777" w:rsidR="006E7430" w:rsidRDefault="00000000">
      <w:pPr>
        <w:pStyle w:val="ListParagraph"/>
        <w:numPr>
          <w:ilvl w:val="0"/>
          <w:numId w:val="2"/>
        </w:numPr>
        <w:tabs>
          <w:tab w:val="left" w:pos="1373"/>
        </w:tabs>
        <w:spacing w:before="271"/>
        <w:rPr>
          <w:rFonts w:ascii="Calibri" w:hAnsi="Calibri"/>
          <w:sz w:val="24"/>
        </w:rPr>
      </w:pPr>
      <w:r>
        <w:rPr>
          <w:rFonts w:ascii="Calibri" w:hAnsi="Calibri"/>
          <w:sz w:val="24"/>
        </w:rPr>
        <w:t>Able</w:t>
      </w:r>
      <w:r>
        <w:rPr>
          <w:rFonts w:ascii="Calibri" w:hAnsi="Calibri"/>
          <w:spacing w:val="-6"/>
          <w:sz w:val="24"/>
        </w:rPr>
        <w:t xml:space="preserve"> </w:t>
      </w:r>
      <w:r>
        <w:rPr>
          <w:rFonts w:ascii="Calibri" w:hAnsi="Calibri"/>
          <w:sz w:val="24"/>
        </w:rPr>
        <w:t>to</w:t>
      </w:r>
      <w:r>
        <w:rPr>
          <w:rFonts w:ascii="Calibri" w:hAnsi="Calibri"/>
          <w:spacing w:val="-6"/>
          <w:sz w:val="24"/>
        </w:rPr>
        <w:t xml:space="preserve"> </w:t>
      </w:r>
      <w:r>
        <w:rPr>
          <w:rFonts w:ascii="Calibri" w:hAnsi="Calibri"/>
          <w:sz w:val="24"/>
        </w:rPr>
        <w:t>develop</w:t>
      </w:r>
      <w:r>
        <w:rPr>
          <w:rFonts w:ascii="Calibri" w:hAnsi="Calibri"/>
          <w:spacing w:val="-5"/>
          <w:sz w:val="24"/>
        </w:rPr>
        <w:t xml:space="preserve"> </w:t>
      </w:r>
      <w:r>
        <w:rPr>
          <w:rFonts w:ascii="Calibri" w:hAnsi="Calibri"/>
          <w:sz w:val="24"/>
        </w:rPr>
        <w:t>goals</w:t>
      </w:r>
      <w:r>
        <w:rPr>
          <w:rFonts w:ascii="Calibri" w:hAnsi="Calibri"/>
          <w:spacing w:val="-9"/>
          <w:sz w:val="24"/>
        </w:rPr>
        <w:t xml:space="preserve"> </w:t>
      </w:r>
      <w:r>
        <w:rPr>
          <w:rFonts w:ascii="Calibri" w:hAnsi="Calibri"/>
          <w:sz w:val="24"/>
        </w:rPr>
        <w:t>following</w:t>
      </w:r>
      <w:r>
        <w:rPr>
          <w:rFonts w:ascii="Calibri" w:hAnsi="Calibri"/>
          <w:spacing w:val="-6"/>
          <w:sz w:val="24"/>
        </w:rPr>
        <w:t xml:space="preserve"> </w:t>
      </w:r>
      <w:r>
        <w:rPr>
          <w:rFonts w:ascii="Calibri" w:hAnsi="Calibri"/>
          <w:sz w:val="24"/>
        </w:rPr>
        <w:t>SMART</w:t>
      </w:r>
      <w:r>
        <w:rPr>
          <w:rFonts w:ascii="Calibri" w:hAnsi="Calibri"/>
          <w:spacing w:val="-3"/>
          <w:sz w:val="24"/>
        </w:rPr>
        <w:t xml:space="preserve"> </w:t>
      </w:r>
      <w:r>
        <w:rPr>
          <w:rFonts w:ascii="Calibri" w:hAnsi="Calibri"/>
          <w:spacing w:val="-2"/>
          <w:sz w:val="24"/>
        </w:rPr>
        <w:t>method</w:t>
      </w:r>
    </w:p>
    <w:p w14:paraId="7AE5B9CD" w14:textId="77777777" w:rsidR="006E7430" w:rsidRDefault="00000000">
      <w:pPr>
        <w:pStyle w:val="ListParagraph"/>
        <w:numPr>
          <w:ilvl w:val="0"/>
          <w:numId w:val="2"/>
        </w:numPr>
        <w:tabs>
          <w:tab w:val="left" w:pos="1373"/>
        </w:tabs>
        <w:spacing w:before="3"/>
        <w:rPr>
          <w:rFonts w:ascii="Calibri" w:hAnsi="Calibri"/>
          <w:sz w:val="24"/>
        </w:rPr>
      </w:pPr>
      <w:r>
        <w:rPr>
          <w:rFonts w:ascii="Calibri" w:hAnsi="Calibri"/>
          <w:sz w:val="24"/>
        </w:rPr>
        <w:t>Able</w:t>
      </w:r>
      <w:r>
        <w:rPr>
          <w:rFonts w:ascii="Calibri" w:hAnsi="Calibri"/>
          <w:spacing w:val="-4"/>
          <w:sz w:val="24"/>
        </w:rPr>
        <w:t xml:space="preserve"> </w:t>
      </w:r>
      <w:r>
        <w:rPr>
          <w:rFonts w:ascii="Calibri" w:hAnsi="Calibri"/>
          <w:sz w:val="24"/>
        </w:rPr>
        <w:t>to</w:t>
      </w:r>
      <w:r>
        <w:rPr>
          <w:rFonts w:ascii="Calibri" w:hAnsi="Calibri"/>
          <w:spacing w:val="-5"/>
          <w:sz w:val="24"/>
        </w:rPr>
        <w:t xml:space="preserve"> </w:t>
      </w:r>
      <w:r>
        <w:rPr>
          <w:rFonts w:ascii="Calibri" w:hAnsi="Calibri"/>
          <w:sz w:val="24"/>
        </w:rPr>
        <w:t>plan,</w:t>
      </w:r>
      <w:r>
        <w:rPr>
          <w:rFonts w:ascii="Calibri" w:hAnsi="Calibri"/>
          <w:spacing w:val="-4"/>
          <w:sz w:val="24"/>
        </w:rPr>
        <w:t xml:space="preserve"> </w:t>
      </w:r>
      <w:r>
        <w:rPr>
          <w:rFonts w:ascii="Calibri" w:hAnsi="Calibri"/>
          <w:sz w:val="24"/>
        </w:rPr>
        <w:t>do,</w:t>
      </w:r>
      <w:r>
        <w:rPr>
          <w:rFonts w:ascii="Calibri" w:hAnsi="Calibri"/>
          <w:spacing w:val="-1"/>
          <w:sz w:val="24"/>
        </w:rPr>
        <w:t xml:space="preserve"> </w:t>
      </w:r>
      <w:r>
        <w:rPr>
          <w:rFonts w:ascii="Calibri" w:hAnsi="Calibri"/>
          <w:sz w:val="24"/>
        </w:rPr>
        <w:t>check</w:t>
      </w:r>
      <w:r>
        <w:rPr>
          <w:rFonts w:ascii="Calibri" w:hAnsi="Calibri"/>
          <w:spacing w:val="-2"/>
          <w:sz w:val="24"/>
        </w:rPr>
        <w:t xml:space="preserve"> </w:t>
      </w:r>
      <w:r>
        <w:rPr>
          <w:rFonts w:ascii="Calibri" w:hAnsi="Calibri"/>
          <w:sz w:val="24"/>
        </w:rPr>
        <w:t>and act</w:t>
      </w:r>
      <w:r>
        <w:rPr>
          <w:rFonts w:ascii="Calibri" w:hAnsi="Calibri"/>
          <w:spacing w:val="-5"/>
          <w:sz w:val="24"/>
        </w:rPr>
        <w:t xml:space="preserve"> </w:t>
      </w:r>
      <w:r>
        <w:rPr>
          <w:rFonts w:ascii="Calibri" w:hAnsi="Calibri"/>
          <w:sz w:val="24"/>
        </w:rPr>
        <w:t>for</w:t>
      </w:r>
      <w:r>
        <w:rPr>
          <w:rFonts w:ascii="Calibri" w:hAnsi="Calibri"/>
          <w:spacing w:val="-1"/>
          <w:sz w:val="24"/>
        </w:rPr>
        <w:t xml:space="preserve"> </w:t>
      </w:r>
      <w:r>
        <w:rPr>
          <w:rFonts w:ascii="Calibri" w:hAnsi="Calibri"/>
          <w:spacing w:val="-2"/>
          <w:sz w:val="24"/>
        </w:rPr>
        <w:t>deviations</w:t>
      </w:r>
    </w:p>
    <w:p w14:paraId="5A15F265" w14:textId="77777777" w:rsidR="006E7430" w:rsidRDefault="00000000">
      <w:pPr>
        <w:pStyle w:val="ListParagraph"/>
        <w:numPr>
          <w:ilvl w:val="0"/>
          <w:numId w:val="2"/>
        </w:numPr>
        <w:tabs>
          <w:tab w:val="left" w:pos="1373"/>
        </w:tabs>
        <w:rPr>
          <w:rFonts w:ascii="Calibri" w:hAnsi="Calibri"/>
          <w:sz w:val="24"/>
        </w:rPr>
      </w:pPr>
      <w:r>
        <w:rPr>
          <w:rFonts w:ascii="Calibri" w:hAnsi="Calibri"/>
          <w:sz w:val="24"/>
        </w:rPr>
        <w:t>Able</w:t>
      </w:r>
      <w:r>
        <w:rPr>
          <w:rFonts w:ascii="Calibri" w:hAnsi="Calibri"/>
          <w:spacing w:val="-9"/>
          <w:sz w:val="24"/>
        </w:rPr>
        <w:t xml:space="preserve"> </w:t>
      </w:r>
      <w:r>
        <w:rPr>
          <w:rFonts w:ascii="Calibri" w:hAnsi="Calibri"/>
          <w:sz w:val="24"/>
        </w:rPr>
        <w:t>to</w:t>
      </w:r>
      <w:r>
        <w:rPr>
          <w:rFonts w:ascii="Calibri" w:hAnsi="Calibri"/>
          <w:spacing w:val="-4"/>
          <w:sz w:val="24"/>
        </w:rPr>
        <w:t xml:space="preserve"> </w:t>
      </w:r>
      <w:r>
        <w:rPr>
          <w:rFonts w:ascii="Calibri" w:hAnsi="Calibri"/>
          <w:sz w:val="24"/>
        </w:rPr>
        <w:t>cope</w:t>
      </w:r>
      <w:r>
        <w:rPr>
          <w:rFonts w:ascii="Calibri" w:hAnsi="Calibri"/>
          <w:spacing w:val="-8"/>
          <w:sz w:val="24"/>
        </w:rPr>
        <w:t xml:space="preserve"> </w:t>
      </w:r>
      <w:r>
        <w:rPr>
          <w:rFonts w:ascii="Calibri" w:hAnsi="Calibri"/>
          <w:sz w:val="24"/>
        </w:rPr>
        <w:t>with</w:t>
      </w:r>
      <w:r>
        <w:rPr>
          <w:rFonts w:ascii="Calibri" w:hAnsi="Calibri"/>
          <w:spacing w:val="-8"/>
          <w:sz w:val="24"/>
        </w:rPr>
        <w:t xml:space="preserve"> </w:t>
      </w:r>
      <w:r>
        <w:rPr>
          <w:rFonts w:ascii="Calibri" w:hAnsi="Calibri"/>
          <w:sz w:val="24"/>
        </w:rPr>
        <w:t>uncertainties</w:t>
      </w:r>
      <w:r>
        <w:rPr>
          <w:rFonts w:ascii="Calibri" w:hAnsi="Calibri"/>
          <w:spacing w:val="-6"/>
          <w:sz w:val="24"/>
        </w:rPr>
        <w:t xml:space="preserve"> </w:t>
      </w:r>
      <w:r>
        <w:rPr>
          <w:rFonts w:ascii="Calibri" w:hAnsi="Calibri"/>
          <w:sz w:val="24"/>
        </w:rPr>
        <w:t>and</w:t>
      </w:r>
      <w:r>
        <w:rPr>
          <w:rFonts w:ascii="Calibri" w:hAnsi="Calibri"/>
          <w:spacing w:val="-6"/>
          <w:sz w:val="24"/>
        </w:rPr>
        <w:t xml:space="preserve"> </w:t>
      </w:r>
      <w:r>
        <w:rPr>
          <w:rFonts w:ascii="Calibri" w:hAnsi="Calibri"/>
          <w:sz w:val="24"/>
        </w:rPr>
        <w:t>plan</w:t>
      </w:r>
      <w:r>
        <w:rPr>
          <w:rFonts w:ascii="Calibri" w:hAnsi="Calibri"/>
          <w:spacing w:val="-2"/>
          <w:sz w:val="24"/>
        </w:rPr>
        <w:t xml:space="preserve"> changes</w:t>
      </w:r>
    </w:p>
    <w:p w14:paraId="1700FAEA" w14:textId="77777777" w:rsidR="006E7430" w:rsidRDefault="00000000">
      <w:pPr>
        <w:pStyle w:val="BodyText"/>
        <w:spacing w:before="197"/>
        <w:rPr>
          <w:rFonts w:ascii="Calibri"/>
          <w:sz w:val="20"/>
        </w:rPr>
      </w:pPr>
      <w:r>
        <w:rPr>
          <w:rFonts w:ascii="Calibri"/>
          <w:noProof/>
          <w:sz w:val="20"/>
        </w:rPr>
        <mc:AlternateContent>
          <mc:Choice Requires="wps">
            <w:drawing>
              <wp:anchor distT="0" distB="0" distL="0" distR="0" simplePos="0" relativeHeight="251651584" behindDoc="1" locked="0" layoutInCell="1" allowOverlap="1" wp14:anchorId="2C9796EA" wp14:editId="4E856A92">
                <wp:simplePos x="0" y="0"/>
                <wp:positionH relativeFrom="page">
                  <wp:posOffset>895985</wp:posOffset>
                </wp:positionH>
                <wp:positionV relativeFrom="paragraph">
                  <wp:posOffset>295275</wp:posOffset>
                </wp:positionV>
                <wp:extent cx="5769610" cy="350520"/>
                <wp:effectExtent l="0" t="0" r="0" b="0"/>
                <wp:wrapTopAndBottom/>
                <wp:docPr id="7" name="Textbox 7"/>
                <wp:cNvGraphicFramePr/>
                <a:graphic xmlns:a="http://schemas.openxmlformats.org/drawingml/2006/main">
                  <a:graphicData uri="http://schemas.microsoft.com/office/word/2010/wordprocessingShape">
                    <wps:wsp>
                      <wps:cNvSpPr txBox="1"/>
                      <wps:spPr>
                        <a:xfrm>
                          <a:off x="0" y="0"/>
                          <a:ext cx="5769610" cy="350520"/>
                        </a:xfrm>
                        <a:prstGeom prst="rect">
                          <a:avLst/>
                        </a:prstGeom>
                        <a:solidFill>
                          <a:srgbClr val="F4AD83"/>
                        </a:solidFill>
                      </wps:spPr>
                      <wps:txbx>
                        <w:txbxContent>
                          <w:p w14:paraId="7DAB6434" w14:textId="77777777" w:rsidR="006E7430" w:rsidRDefault="00000000">
                            <w:pPr>
                              <w:ind w:left="29"/>
                              <w:rPr>
                                <w:rFonts w:ascii="Calibri"/>
                                <w:b/>
                                <w:color w:val="000000"/>
                                <w:sz w:val="24"/>
                              </w:rPr>
                            </w:pPr>
                            <w:r>
                              <w:rPr>
                                <w:rFonts w:ascii="Calibri"/>
                                <w:b/>
                                <w:color w:val="000000"/>
                                <w:sz w:val="24"/>
                                <w:u w:val="thick"/>
                              </w:rPr>
                              <w:t>PROGRAMME</w:t>
                            </w:r>
                            <w:r>
                              <w:rPr>
                                <w:rFonts w:ascii="Calibri"/>
                                <w:b/>
                                <w:color w:val="000000"/>
                                <w:spacing w:val="-13"/>
                                <w:sz w:val="24"/>
                                <w:u w:val="thick"/>
                              </w:rPr>
                              <w:t xml:space="preserve"> </w:t>
                            </w:r>
                            <w:r>
                              <w:rPr>
                                <w:rFonts w:ascii="Calibri"/>
                                <w:b/>
                                <w:color w:val="000000"/>
                                <w:sz w:val="24"/>
                                <w:u w:val="thick"/>
                              </w:rPr>
                              <w:t>SPECIFIC</w:t>
                            </w:r>
                            <w:r>
                              <w:rPr>
                                <w:rFonts w:ascii="Calibri"/>
                                <w:b/>
                                <w:color w:val="000000"/>
                                <w:spacing w:val="-10"/>
                                <w:sz w:val="24"/>
                                <w:u w:val="thick"/>
                              </w:rPr>
                              <w:t xml:space="preserve"> </w:t>
                            </w:r>
                            <w:r>
                              <w:rPr>
                                <w:rFonts w:ascii="Calibri"/>
                                <w:b/>
                                <w:color w:val="000000"/>
                                <w:sz w:val="24"/>
                                <w:u w:val="thick"/>
                              </w:rPr>
                              <w:t>OUTCOMES:</w:t>
                            </w:r>
                            <w:r>
                              <w:rPr>
                                <w:rFonts w:ascii="Calibri"/>
                                <w:b/>
                                <w:color w:val="000000"/>
                                <w:spacing w:val="-7"/>
                                <w:sz w:val="24"/>
                                <w:u w:val="thick"/>
                              </w:rPr>
                              <w:t xml:space="preserve"> </w:t>
                            </w:r>
                            <w:r>
                              <w:rPr>
                                <w:rFonts w:ascii="Calibri"/>
                                <w:b/>
                                <w:color w:val="000000"/>
                                <w:sz w:val="24"/>
                                <w:u w:val="thick"/>
                              </w:rPr>
                              <w:t>BBA</w:t>
                            </w:r>
                            <w:r>
                              <w:rPr>
                                <w:rFonts w:ascii="Calibri"/>
                                <w:b/>
                                <w:color w:val="000000"/>
                                <w:spacing w:val="-10"/>
                                <w:sz w:val="24"/>
                                <w:u w:val="thick"/>
                              </w:rPr>
                              <w:t xml:space="preserve"> </w:t>
                            </w:r>
                            <w:r>
                              <w:rPr>
                                <w:rFonts w:ascii="Calibri"/>
                                <w:b/>
                                <w:color w:val="000000"/>
                                <w:sz w:val="24"/>
                                <w:u w:val="thick"/>
                              </w:rPr>
                              <w:t>(Healthcare</w:t>
                            </w:r>
                            <w:r>
                              <w:rPr>
                                <w:rFonts w:ascii="Calibri"/>
                                <w:b/>
                                <w:color w:val="000000"/>
                                <w:spacing w:val="-8"/>
                                <w:sz w:val="24"/>
                                <w:u w:val="thick"/>
                              </w:rPr>
                              <w:t xml:space="preserve"> </w:t>
                            </w:r>
                            <w:r>
                              <w:rPr>
                                <w:rFonts w:ascii="Calibri"/>
                                <w:b/>
                                <w:color w:val="000000"/>
                                <w:spacing w:val="-2"/>
                                <w:sz w:val="24"/>
                                <w:u w:val="thick"/>
                              </w:rPr>
                              <w:t>Management):</w:t>
                            </w:r>
                          </w:p>
                        </w:txbxContent>
                      </wps:txbx>
                      <wps:bodyPr wrap="square" lIns="0" tIns="0" rIns="0" bIns="0" rtlCol="0">
                        <a:noAutofit/>
                      </wps:bodyPr>
                    </wps:wsp>
                  </a:graphicData>
                </a:graphic>
              </wp:anchor>
            </w:drawing>
          </mc:Choice>
          <mc:Fallback>
            <w:pict>
              <v:shape w14:anchorId="2C9796EA" id="Textbox 7" o:spid="_x0000_s1027" type="#_x0000_t202" style="position:absolute;margin-left:70.55pt;margin-top:23.25pt;width:454.3pt;height:27.6pt;z-index:-251664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" fillcolor="#f4ad83" stroked="f">
                <v:textbox inset="0,0,0,0">
                  <w:txbxContent>
                    <w:p w14:paraId="7DAB6434" w14:textId="77777777" w:rsidR="006E7430" w:rsidRDefault="00000000">
                      <w:pPr>
                        <w:ind w:left="29"/>
                        <w:rPr>
                          <w:rFonts w:ascii="Calibri"/>
                          <w:b/>
                          <w:color w:val="000000"/>
                          <w:sz w:val="24"/>
                        </w:rPr>
                      </w:pPr>
                      <w:r>
                        <w:rPr>
                          <w:rFonts w:ascii="Calibri"/>
                          <w:b/>
                          <w:color w:val="000000"/>
                          <w:sz w:val="24"/>
                          <w:u w:val="thick"/>
                        </w:rPr>
                        <w:t>PROGRAMME</w:t>
                      </w:r>
                      <w:r>
                        <w:rPr>
                          <w:rFonts w:ascii="Calibri"/>
                          <w:b/>
                          <w:color w:val="000000"/>
                          <w:spacing w:val="-13"/>
                          <w:sz w:val="24"/>
                          <w:u w:val="thick"/>
                        </w:rPr>
                        <w:t xml:space="preserve"> </w:t>
                      </w:r>
                      <w:r>
                        <w:rPr>
                          <w:rFonts w:ascii="Calibri"/>
                          <w:b/>
                          <w:color w:val="000000"/>
                          <w:sz w:val="24"/>
                          <w:u w:val="thick"/>
                        </w:rPr>
                        <w:t>SPECIFIC</w:t>
                      </w:r>
                      <w:r>
                        <w:rPr>
                          <w:rFonts w:ascii="Calibri"/>
                          <w:b/>
                          <w:color w:val="000000"/>
                          <w:spacing w:val="-10"/>
                          <w:sz w:val="24"/>
                          <w:u w:val="thick"/>
                        </w:rPr>
                        <w:t xml:space="preserve"> </w:t>
                      </w:r>
                      <w:r>
                        <w:rPr>
                          <w:rFonts w:ascii="Calibri"/>
                          <w:b/>
                          <w:color w:val="000000"/>
                          <w:sz w:val="24"/>
                          <w:u w:val="thick"/>
                        </w:rPr>
                        <w:t>OUTCOMES:</w:t>
                      </w:r>
                      <w:r>
                        <w:rPr>
                          <w:rFonts w:ascii="Calibri"/>
                          <w:b/>
                          <w:color w:val="000000"/>
                          <w:spacing w:val="-7"/>
                          <w:sz w:val="24"/>
                          <w:u w:val="thick"/>
                        </w:rPr>
                        <w:t xml:space="preserve"> </w:t>
                      </w:r>
                      <w:r>
                        <w:rPr>
                          <w:rFonts w:ascii="Calibri"/>
                          <w:b/>
                          <w:color w:val="000000"/>
                          <w:sz w:val="24"/>
                          <w:u w:val="thick"/>
                        </w:rPr>
                        <w:t>BBA</w:t>
                      </w:r>
                      <w:r>
                        <w:rPr>
                          <w:rFonts w:ascii="Calibri"/>
                          <w:b/>
                          <w:color w:val="000000"/>
                          <w:spacing w:val="-10"/>
                          <w:sz w:val="24"/>
                          <w:u w:val="thick"/>
                        </w:rPr>
                        <w:t xml:space="preserve"> </w:t>
                      </w:r>
                      <w:r>
                        <w:rPr>
                          <w:rFonts w:ascii="Calibri"/>
                          <w:b/>
                          <w:color w:val="000000"/>
                          <w:sz w:val="24"/>
                          <w:u w:val="thick"/>
                        </w:rPr>
                        <w:t>(Healthcare</w:t>
                      </w:r>
                      <w:r>
                        <w:rPr>
                          <w:rFonts w:ascii="Calibri"/>
                          <w:b/>
                          <w:color w:val="000000"/>
                          <w:spacing w:val="-8"/>
                          <w:sz w:val="24"/>
                          <w:u w:val="thick"/>
                        </w:rPr>
                        <w:t xml:space="preserve"> </w:t>
                      </w:r>
                      <w:r>
                        <w:rPr>
                          <w:rFonts w:ascii="Calibri"/>
                          <w:b/>
                          <w:color w:val="000000"/>
                          <w:spacing w:val="-2"/>
                          <w:sz w:val="24"/>
                          <w:u w:val="thick"/>
                        </w:rPr>
                        <w:t>Management):</w:t>
                      </w:r>
                    </w:p>
                  </w:txbxContent>
                </v:textbox>
                <w10:wrap type="topAndBottom" anchorx="page"/>
              </v:shape>
            </w:pict>
          </mc:Fallback>
        </mc:AlternateContent>
      </w:r>
    </w:p>
    <w:p w14:paraId="1BA69DE7" w14:textId="77777777" w:rsidR="006E7430" w:rsidRDefault="00000000">
      <w:pPr>
        <w:pStyle w:val="BodyText"/>
        <w:spacing w:before="2" w:line="235" w:lineRule="auto"/>
        <w:ind w:left="653" w:right="999"/>
        <w:rPr>
          <w:rFonts w:ascii="Calibri"/>
        </w:rPr>
      </w:pPr>
      <w:r>
        <w:rPr>
          <w:rFonts w:ascii="Calibri"/>
          <w:spacing w:val="-4"/>
        </w:rPr>
        <w:t>At</w:t>
      </w:r>
      <w:r>
        <w:rPr>
          <w:rFonts w:ascii="Calibri"/>
          <w:spacing w:val="-8"/>
        </w:rPr>
        <w:t xml:space="preserve"> </w:t>
      </w:r>
      <w:r>
        <w:rPr>
          <w:rFonts w:ascii="Calibri"/>
          <w:spacing w:val="-4"/>
        </w:rPr>
        <w:t>the</w:t>
      </w:r>
      <w:r>
        <w:rPr>
          <w:rFonts w:ascii="Calibri"/>
          <w:spacing w:val="-7"/>
        </w:rPr>
        <w:t xml:space="preserve"> </w:t>
      </w:r>
      <w:r>
        <w:rPr>
          <w:rFonts w:ascii="Calibri"/>
          <w:spacing w:val="-4"/>
        </w:rPr>
        <w:t>end</w:t>
      </w:r>
      <w:r>
        <w:rPr>
          <w:rFonts w:ascii="Calibri"/>
          <w:spacing w:val="-9"/>
        </w:rPr>
        <w:t xml:space="preserve"> </w:t>
      </w:r>
      <w:r>
        <w:rPr>
          <w:rFonts w:ascii="Calibri"/>
          <w:spacing w:val="-4"/>
        </w:rPr>
        <w:t>of</w:t>
      </w:r>
      <w:r>
        <w:rPr>
          <w:rFonts w:ascii="Calibri"/>
          <w:spacing w:val="-6"/>
        </w:rPr>
        <w:t xml:space="preserve"> </w:t>
      </w:r>
      <w:r>
        <w:rPr>
          <w:rFonts w:ascii="Calibri"/>
          <w:spacing w:val="-4"/>
        </w:rPr>
        <w:t>three-year</w:t>
      </w:r>
      <w:r>
        <w:rPr>
          <w:rFonts w:ascii="Calibri"/>
          <w:spacing w:val="-11"/>
        </w:rPr>
        <w:t xml:space="preserve"> </w:t>
      </w:r>
      <w:r>
        <w:rPr>
          <w:rFonts w:ascii="Calibri"/>
          <w:spacing w:val="-4"/>
        </w:rPr>
        <w:t>BBA</w:t>
      </w:r>
      <w:r>
        <w:rPr>
          <w:rFonts w:ascii="Calibri"/>
          <w:spacing w:val="-7"/>
        </w:rPr>
        <w:t xml:space="preserve"> </w:t>
      </w:r>
      <w:r>
        <w:rPr>
          <w:rFonts w:ascii="Calibri"/>
          <w:spacing w:val="-4"/>
        </w:rPr>
        <w:t>program</w:t>
      </w:r>
      <w:r>
        <w:rPr>
          <w:rFonts w:ascii="Calibri"/>
          <w:spacing w:val="-7"/>
        </w:rPr>
        <w:t xml:space="preserve"> </w:t>
      </w:r>
      <w:r>
        <w:rPr>
          <w:rFonts w:ascii="Calibri"/>
          <w:spacing w:val="-4"/>
        </w:rPr>
        <w:t>with</w:t>
      </w:r>
      <w:r>
        <w:rPr>
          <w:rFonts w:ascii="Calibri"/>
          <w:spacing w:val="-6"/>
        </w:rPr>
        <w:t xml:space="preserve"> </w:t>
      </w:r>
      <w:r>
        <w:rPr>
          <w:rFonts w:ascii="Calibri"/>
          <w:spacing w:val="-4"/>
        </w:rPr>
        <w:t>specialization</w:t>
      </w:r>
      <w:r>
        <w:rPr>
          <w:rFonts w:ascii="Calibri"/>
          <w:spacing w:val="-6"/>
        </w:rPr>
        <w:t xml:space="preserve"> </w:t>
      </w:r>
      <w:r>
        <w:rPr>
          <w:rFonts w:ascii="Calibri"/>
          <w:spacing w:val="-4"/>
        </w:rPr>
        <w:t>in</w:t>
      </w:r>
      <w:r>
        <w:rPr>
          <w:rFonts w:ascii="Calibri"/>
          <w:spacing w:val="-6"/>
        </w:rPr>
        <w:t xml:space="preserve"> </w:t>
      </w:r>
      <w:r>
        <w:rPr>
          <w:rFonts w:ascii="Calibri"/>
          <w:spacing w:val="-4"/>
        </w:rPr>
        <w:t>Digital</w:t>
      </w:r>
      <w:r>
        <w:rPr>
          <w:rFonts w:ascii="Calibri"/>
          <w:spacing w:val="-9"/>
        </w:rPr>
        <w:t xml:space="preserve"> </w:t>
      </w:r>
      <w:r>
        <w:rPr>
          <w:rFonts w:ascii="Calibri"/>
          <w:spacing w:val="-4"/>
        </w:rPr>
        <w:t>Marketing,</w:t>
      </w:r>
      <w:r>
        <w:rPr>
          <w:rFonts w:ascii="Calibri"/>
          <w:spacing w:val="-5"/>
        </w:rPr>
        <w:t xml:space="preserve"> </w:t>
      </w:r>
      <w:r>
        <w:rPr>
          <w:rFonts w:ascii="Calibri"/>
          <w:spacing w:val="-4"/>
        </w:rPr>
        <w:t>the</w:t>
      </w:r>
      <w:r>
        <w:rPr>
          <w:rFonts w:ascii="Calibri"/>
          <w:spacing w:val="-6"/>
        </w:rPr>
        <w:t xml:space="preserve"> </w:t>
      </w:r>
      <w:proofErr w:type="spellStart"/>
      <w:r>
        <w:rPr>
          <w:rFonts w:ascii="Calibri"/>
          <w:spacing w:val="-4"/>
        </w:rPr>
        <w:t>studentswill</w:t>
      </w:r>
      <w:proofErr w:type="spellEnd"/>
      <w:r>
        <w:rPr>
          <w:rFonts w:ascii="Calibri"/>
          <w:spacing w:val="-9"/>
        </w:rPr>
        <w:t xml:space="preserve"> </w:t>
      </w:r>
      <w:r>
        <w:rPr>
          <w:rFonts w:ascii="Calibri"/>
          <w:spacing w:val="-4"/>
        </w:rPr>
        <w:t>be</w:t>
      </w:r>
      <w:r>
        <w:rPr>
          <w:rFonts w:ascii="Calibri"/>
          <w:spacing w:val="-9"/>
        </w:rPr>
        <w:t xml:space="preserve"> </w:t>
      </w:r>
      <w:r>
        <w:rPr>
          <w:rFonts w:ascii="Calibri"/>
          <w:spacing w:val="-4"/>
        </w:rPr>
        <w:t xml:space="preserve">able </w:t>
      </w:r>
      <w:proofErr w:type="gramStart"/>
      <w:r>
        <w:rPr>
          <w:rFonts w:ascii="Calibri"/>
          <w:spacing w:val="-4"/>
        </w:rPr>
        <w:t>to:-</w:t>
      </w:r>
      <w:proofErr w:type="gramEnd"/>
    </w:p>
    <w:p w14:paraId="620477EA" w14:textId="77777777" w:rsidR="006E7430" w:rsidRDefault="006E7430">
      <w:pPr>
        <w:pStyle w:val="BodyText"/>
        <w:spacing w:before="13"/>
        <w:rPr>
          <w:rFonts w:ascii="Calibri"/>
        </w:rPr>
      </w:pPr>
    </w:p>
    <w:p w14:paraId="60793368" w14:textId="77777777" w:rsidR="006E7430" w:rsidRDefault="00000000">
      <w:pPr>
        <w:pStyle w:val="BodyText"/>
        <w:ind w:left="1294" w:right="1092" w:hanging="780"/>
      </w:pPr>
      <w:r>
        <w:t>PSO</w:t>
      </w:r>
      <w:r>
        <w:rPr>
          <w:spacing w:val="-5"/>
        </w:rPr>
        <w:t xml:space="preserve"> </w:t>
      </w:r>
      <w:r>
        <w:t>1:</w:t>
      </w:r>
      <w:r>
        <w:rPr>
          <w:spacing w:val="37"/>
        </w:rPr>
        <w:t xml:space="preserve"> </w:t>
      </w:r>
      <w:r>
        <w:t>Analytical</w:t>
      </w:r>
      <w:r>
        <w:rPr>
          <w:spacing w:val="-4"/>
        </w:rPr>
        <w:t xml:space="preserve"> </w:t>
      </w:r>
      <w:r>
        <w:t>Skills:</w:t>
      </w:r>
      <w:r>
        <w:rPr>
          <w:spacing w:val="-5"/>
        </w:rPr>
        <w:t xml:space="preserve"> </w:t>
      </w:r>
      <w:r>
        <w:t>Ability</w:t>
      </w:r>
      <w:r>
        <w:rPr>
          <w:spacing w:val="-4"/>
        </w:rPr>
        <w:t xml:space="preserve"> </w:t>
      </w:r>
      <w:r>
        <w:t>to</w:t>
      </w:r>
      <w:r>
        <w:rPr>
          <w:spacing w:val="-5"/>
        </w:rPr>
        <w:t xml:space="preserve"> </w:t>
      </w:r>
      <w:r>
        <w:t>analyze</w:t>
      </w:r>
      <w:r>
        <w:rPr>
          <w:spacing w:val="-9"/>
        </w:rPr>
        <w:t xml:space="preserve"> </w:t>
      </w:r>
      <w:r>
        <w:t>healthcare</w:t>
      </w:r>
      <w:r>
        <w:rPr>
          <w:spacing w:val="-5"/>
        </w:rPr>
        <w:t xml:space="preserve"> </w:t>
      </w:r>
      <w:r>
        <w:t>data,</w:t>
      </w:r>
      <w:r>
        <w:rPr>
          <w:spacing w:val="-3"/>
        </w:rPr>
        <w:t xml:space="preserve"> </w:t>
      </w:r>
      <w:r>
        <w:t>identify</w:t>
      </w:r>
      <w:r>
        <w:rPr>
          <w:spacing w:val="-5"/>
        </w:rPr>
        <w:t xml:space="preserve"> </w:t>
      </w:r>
      <w:r>
        <w:t>trends,</w:t>
      </w:r>
      <w:r>
        <w:rPr>
          <w:spacing w:val="-3"/>
        </w:rPr>
        <w:t xml:space="preserve"> </w:t>
      </w:r>
      <w:r>
        <w:t>and</w:t>
      </w:r>
      <w:r>
        <w:rPr>
          <w:spacing w:val="-5"/>
        </w:rPr>
        <w:t xml:space="preserve"> </w:t>
      </w:r>
      <w:r>
        <w:t>make</w:t>
      </w:r>
      <w:r>
        <w:rPr>
          <w:spacing w:val="-6"/>
        </w:rPr>
        <w:t xml:space="preserve"> </w:t>
      </w:r>
      <w:r>
        <w:t xml:space="preserve">informed </w:t>
      </w:r>
      <w:r>
        <w:rPr>
          <w:spacing w:val="-2"/>
        </w:rPr>
        <w:t>decisions.</w:t>
      </w:r>
    </w:p>
    <w:p w14:paraId="24B61019" w14:textId="77777777" w:rsidR="006E7430" w:rsidRDefault="006E7430">
      <w:pPr>
        <w:pStyle w:val="BodyText"/>
        <w:spacing w:before="1"/>
      </w:pPr>
    </w:p>
    <w:p w14:paraId="77945776" w14:textId="77777777" w:rsidR="006E7430" w:rsidRDefault="00000000">
      <w:pPr>
        <w:pStyle w:val="BodyText"/>
        <w:ind w:left="1414" w:right="1092" w:hanging="900"/>
      </w:pPr>
      <w:r>
        <w:t>PSO</w:t>
      </w:r>
      <w:r>
        <w:rPr>
          <w:spacing w:val="-9"/>
        </w:rPr>
        <w:t xml:space="preserve"> </w:t>
      </w:r>
      <w:r>
        <w:t>2:</w:t>
      </w:r>
      <w:r>
        <w:rPr>
          <w:spacing w:val="35"/>
        </w:rPr>
        <w:t xml:space="preserve"> </w:t>
      </w:r>
      <w:r>
        <w:t>Healthcare</w:t>
      </w:r>
      <w:r>
        <w:rPr>
          <w:spacing w:val="-7"/>
        </w:rPr>
        <w:t xml:space="preserve"> </w:t>
      </w:r>
      <w:r>
        <w:t>Operations</w:t>
      </w:r>
      <w:r>
        <w:rPr>
          <w:spacing w:val="-7"/>
        </w:rPr>
        <w:t xml:space="preserve"> </w:t>
      </w:r>
      <w:r>
        <w:t>Management:</w:t>
      </w:r>
      <w:r>
        <w:rPr>
          <w:spacing w:val="-5"/>
        </w:rPr>
        <w:t xml:space="preserve"> </w:t>
      </w:r>
      <w:r>
        <w:t>Understand</w:t>
      </w:r>
      <w:r>
        <w:rPr>
          <w:spacing w:val="-5"/>
        </w:rPr>
        <w:t xml:space="preserve"> </w:t>
      </w:r>
      <w:r>
        <w:t>healthcare</w:t>
      </w:r>
      <w:r>
        <w:rPr>
          <w:spacing w:val="-7"/>
        </w:rPr>
        <w:t xml:space="preserve"> </w:t>
      </w:r>
      <w:r>
        <w:t>delivery</w:t>
      </w:r>
      <w:r>
        <w:rPr>
          <w:spacing w:val="-5"/>
        </w:rPr>
        <w:t xml:space="preserve"> </w:t>
      </w:r>
      <w:r>
        <w:t>systems,</w:t>
      </w:r>
      <w:r>
        <w:rPr>
          <w:spacing w:val="-5"/>
        </w:rPr>
        <w:t xml:space="preserve"> </w:t>
      </w:r>
      <w:r>
        <w:t>manage healthcare operations, and optimize resource utilization.</w:t>
      </w:r>
    </w:p>
    <w:p w14:paraId="10EC358B" w14:textId="77777777" w:rsidR="006E7430" w:rsidRDefault="006E7430">
      <w:pPr>
        <w:pStyle w:val="BodyText"/>
      </w:pPr>
    </w:p>
    <w:p w14:paraId="50CEC9B8" w14:textId="77777777" w:rsidR="006E7430" w:rsidRDefault="00000000">
      <w:pPr>
        <w:pStyle w:val="BodyText"/>
        <w:ind w:left="1354" w:right="1092" w:hanging="840"/>
      </w:pPr>
      <w:r>
        <w:t>PSO</w:t>
      </w:r>
      <w:r>
        <w:rPr>
          <w:spacing w:val="-9"/>
        </w:rPr>
        <w:t xml:space="preserve"> </w:t>
      </w:r>
      <w:r>
        <w:t>3:</w:t>
      </w:r>
      <w:r>
        <w:rPr>
          <w:spacing w:val="36"/>
        </w:rPr>
        <w:t xml:space="preserve"> </w:t>
      </w:r>
      <w:r>
        <w:t>Healthcare</w:t>
      </w:r>
      <w:r>
        <w:rPr>
          <w:spacing w:val="-10"/>
        </w:rPr>
        <w:t xml:space="preserve"> </w:t>
      </w:r>
      <w:r>
        <w:t>Policy</w:t>
      </w:r>
      <w:r>
        <w:rPr>
          <w:spacing w:val="-4"/>
        </w:rPr>
        <w:t xml:space="preserve"> </w:t>
      </w:r>
      <w:r>
        <w:t>and</w:t>
      </w:r>
      <w:r>
        <w:rPr>
          <w:spacing w:val="-6"/>
        </w:rPr>
        <w:t xml:space="preserve"> </w:t>
      </w:r>
      <w:r>
        <w:t>Regulation:</w:t>
      </w:r>
      <w:r>
        <w:rPr>
          <w:spacing w:val="-4"/>
        </w:rPr>
        <w:t xml:space="preserve"> </w:t>
      </w:r>
      <w:r>
        <w:t>Comprehend</w:t>
      </w:r>
      <w:r>
        <w:rPr>
          <w:spacing w:val="-5"/>
        </w:rPr>
        <w:t xml:space="preserve"> </w:t>
      </w:r>
      <w:r>
        <w:t>healthcare</w:t>
      </w:r>
      <w:r>
        <w:rPr>
          <w:spacing w:val="-7"/>
        </w:rPr>
        <w:t xml:space="preserve"> </w:t>
      </w:r>
      <w:r>
        <w:t>policies,</w:t>
      </w:r>
      <w:r>
        <w:rPr>
          <w:spacing w:val="-5"/>
        </w:rPr>
        <w:t xml:space="preserve"> </w:t>
      </w:r>
      <w:r>
        <w:t>regulations,</w:t>
      </w:r>
      <w:r>
        <w:rPr>
          <w:spacing w:val="-5"/>
        </w:rPr>
        <w:t xml:space="preserve"> </w:t>
      </w:r>
      <w:r>
        <w:t>and</w:t>
      </w:r>
      <w:r>
        <w:rPr>
          <w:spacing w:val="-5"/>
        </w:rPr>
        <w:t xml:space="preserve"> </w:t>
      </w:r>
      <w:r>
        <w:t>laws impacting healthcare management.</w:t>
      </w:r>
    </w:p>
    <w:p w14:paraId="281D88D6" w14:textId="77777777" w:rsidR="006E7430" w:rsidRDefault="006E7430">
      <w:pPr>
        <w:pStyle w:val="BodyText"/>
      </w:pPr>
    </w:p>
    <w:p w14:paraId="1017504A" w14:textId="77777777" w:rsidR="006E7430" w:rsidRDefault="00000000">
      <w:pPr>
        <w:pStyle w:val="BodyText"/>
        <w:ind w:left="1354" w:right="999" w:hanging="840"/>
      </w:pPr>
      <w:r>
        <w:t>PSO</w:t>
      </w:r>
      <w:r>
        <w:rPr>
          <w:spacing w:val="-9"/>
        </w:rPr>
        <w:t xml:space="preserve"> </w:t>
      </w:r>
      <w:r>
        <w:t>4:</w:t>
      </w:r>
      <w:r>
        <w:rPr>
          <w:spacing w:val="73"/>
        </w:rPr>
        <w:t xml:space="preserve"> </w:t>
      </w:r>
      <w:r>
        <w:t>Financial</w:t>
      </w:r>
      <w:r>
        <w:rPr>
          <w:spacing w:val="-6"/>
        </w:rPr>
        <w:t xml:space="preserve"> </w:t>
      </w:r>
      <w:r>
        <w:t>Management:</w:t>
      </w:r>
      <w:r>
        <w:rPr>
          <w:spacing w:val="-4"/>
        </w:rPr>
        <w:t xml:space="preserve"> </w:t>
      </w:r>
      <w:r>
        <w:t>Apply</w:t>
      </w:r>
      <w:r>
        <w:rPr>
          <w:spacing w:val="-6"/>
        </w:rPr>
        <w:t xml:space="preserve"> </w:t>
      </w:r>
      <w:r>
        <w:t>financial</w:t>
      </w:r>
      <w:r>
        <w:rPr>
          <w:spacing w:val="-3"/>
        </w:rPr>
        <w:t xml:space="preserve"> </w:t>
      </w:r>
      <w:r>
        <w:t>management</w:t>
      </w:r>
      <w:r>
        <w:rPr>
          <w:spacing w:val="-6"/>
        </w:rPr>
        <w:t xml:space="preserve"> </w:t>
      </w:r>
      <w:r>
        <w:t>principles</w:t>
      </w:r>
      <w:r>
        <w:rPr>
          <w:spacing w:val="-5"/>
        </w:rPr>
        <w:t xml:space="preserve"> </w:t>
      </w:r>
      <w:r>
        <w:t>to</w:t>
      </w:r>
      <w:r>
        <w:rPr>
          <w:spacing w:val="-6"/>
        </w:rPr>
        <w:t xml:space="preserve"> </w:t>
      </w:r>
      <w:r>
        <w:t>healthcare</w:t>
      </w:r>
      <w:r>
        <w:rPr>
          <w:spacing w:val="-9"/>
        </w:rPr>
        <w:t xml:space="preserve"> </w:t>
      </w:r>
      <w:r>
        <w:t>organizations, including budgeting, cost control, and revenue cycle management.</w:t>
      </w:r>
    </w:p>
    <w:p w14:paraId="696FD27D" w14:textId="77777777" w:rsidR="006E7430" w:rsidRDefault="006E7430">
      <w:pPr>
        <w:pStyle w:val="BodyText"/>
      </w:pPr>
    </w:p>
    <w:p w14:paraId="01EAFAAD" w14:textId="77777777" w:rsidR="006E7430" w:rsidRDefault="00000000">
      <w:pPr>
        <w:pStyle w:val="BodyText"/>
        <w:ind w:left="1354" w:right="625" w:hanging="840"/>
      </w:pPr>
      <w:r>
        <w:t>PSO</w:t>
      </w:r>
      <w:r>
        <w:rPr>
          <w:spacing w:val="-9"/>
        </w:rPr>
        <w:t xml:space="preserve"> </w:t>
      </w:r>
      <w:r>
        <w:t>5:</w:t>
      </w:r>
      <w:r>
        <w:rPr>
          <w:spacing w:val="73"/>
        </w:rPr>
        <w:t xml:space="preserve"> </w:t>
      </w:r>
      <w:r>
        <w:t>Leadership</w:t>
      </w:r>
      <w:r>
        <w:rPr>
          <w:spacing w:val="-6"/>
        </w:rPr>
        <w:t xml:space="preserve"> </w:t>
      </w:r>
      <w:r>
        <w:t>and Strategic</w:t>
      </w:r>
      <w:r>
        <w:rPr>
          <w:spacing w:val="-9"/>
        </w:rPr>
        <w:t xml:space="preserve"> </w:t>
      </w:r>
      <w:r>
        <w:t>Management:</w:t>
      </w:r>
      <w:r>
        <w:rPr>
          <w:spacing w:val="-5"/>
        </w:rPr>
        <w:t xml:space="preserve"> </w:t>
      </w:r>
      <w:r>
        <w:t>Demonstrate</w:t>
      </w:r>
      <w:r>
        <w:rPr>
          <w:spacing w:val="-6"/>
        </w:rPr>
        <w:t xml:space="preserve"> </w:t>
      </w:r>
      <w:r>
        <w:t>leadership</w:t>
      </w:r>
      <w:r>
        <w:rPr>
          <w:spacing w:val="-5"/>
        </w:rPr>
        <w:t xml:space="preserve"> </w:t>
      </w:r>
      <w:r>
        <w:t>skills,</w:t>
      </w:r>
      <w:r>
        <w:rPr>
          <w:spacing w:val="-5"/>
        </w:rPr>
        <w:t xml:space="preserve"> </w:t>
      </w:r>
      <w:r>
        <w:t>develop</w:t>
      </w:r>
      <w:r>
        <w:rPr>
          <w:spacing w:val="-5"/>
        </w:rPr>
        <w:t xml:space="preserve"> </w:t>
      </w:r>
      <w:r>
        <w:t>strategic</w:t>
      </w:r>
      <w:r>
        <w:rPr>
          <w:spacing w:val="-9"/>
        </w:rPr>
        <w:t xml:space="preserve"> </w:t>
      </w:r>
      <w:r>
        <w:t>plans, and implement quality improvement initiatives.</w:t>
      </w:r>
    </w:p>
    <w:p w14:paraId="2E9F7C97" w14:textId="77777777" w:rsidR="006E7430" w:rsidRDefault="006E7430">
      <w:pPr>
        <w:pStyle w:val="BodyText"/>
        <w:spacing w:before="1"/>
      </w:pPr>
    </w:p>
    <w:p w14:paraId="377B7A1C" w14:textId="77777777" w:rsidR="006E7430" w:rsidRDefault="00000000">
      <w:pPr>
        <w:pStyle w:val="BodyText"/>
        <w:ind w:left="1354" w:right="625" w:hanging="840"/>
      </w:pPr>
      <w:r>
        <w:t>PSO</w:t>
      </w:r>
      <w:r>
        <w:rPr>
          <w:spacing w:val="-9"/>
        </w:rPr>
        <w:t xml:space="preserve"> </w:t>
      </w:r>
      <w:r>
        <w:t>6:</w:t>
      </w:r>
      <w:r>
        <w:rPr>
          <w:spacing w:val="73"/>
        </w:rPr>
        <w:t xml:space="preserve"> </w:t>
      </w:r>
      <w:r>
        <w:t>Healthcare</w:t>
      </w:r>
      <w:r>
        <w:rPr>
          <w:spacing w:val="-9"/>
        </w:rPr>
        <w:t xml:space="preserve"> </w:t>
      </w:r>
      <w:r>
        <w:t>Marketing</w:t>
      </w:r>
      <w:r>
        <w:rPr>
          <w:spacing w:val="-4"/>
        </w:rPr>
        <w:t xml:space="preserve"> </w:t>
      </w:r>
      <w:r>
        <w:t>and</w:t>
      </w:r>
      <w:r>
        <w:rPr>
          <w:spacing w:val="-6"/>
        </w:rPr>
        <w:t xml:space="preserve"> </w:t>
      </w:r>
      <w:r>
        <w:t>Customer</w:t>
      </w:r>
      <w:r>
        <w:rPr>
          <w:spacing w:val="-6"/>
        </w:rPr>
        <w:t xml:space="preserve"> </w:t>
      </w:r>
      <w:r>
        <w:t>Relations:</w:t>
      </w:r>
      <w:r>
        <w:rPr>
          <w:spacing w:val="-4"/>
        </w:rPr>
        <w:t xml:space="preserve"> </w:t>
      </w:r>
      <w:r>
        <w:t>Develop</w:t>
      </w:r>
      <w:r>
        <w:rPr>
          <w:spacing w:val="-5"/>
        </w:rPr>
        <w:t xml:space="preserve"> </w:t>
      </w:r>
      <w:r>
        <w:t>effective</w:t>
      </w:r>
      <w:r>
        <w:rPr>
          <w:spacing w:val="-3"/>
        </w:rPr>
        <w:t xml:space="preserve"> </w:t>
      </w:r>
      <w:r>
        <w:t>marketing</w:t>
      </w:r>
      <w:r>
        <w:rPr>
          <w:spacing w:val="-5"/>
        </w:rPr>
        <w:t xml:space="preserve"> </w:t>
      </w:r>
      <w:r>
        <w:t>strategies,</w:t>
      </w:r>
      <w:r>
        <w:rPr>
          <w:spacing w:val="-3"/>
        </w:rPr>
        <w:t xml:space="preserve"> </w:t>
      </w:r>
      <w:r>
        <w:t>enhance patient satisfaction, and build strong customer relationships.</w:t>
      </w:r>
    </w:p>
    <w:p w14:paraId="17085912" w14:textId="77777777" w:rsidR="006E7430" w:rsidRDefault="006E7430">
      <w:pPr>
        <w:pStyle w:val="BodyText"/>
      </w:pPr>
    </w:p>
    <w:p w14:paraId="364DB34C" w14:textId="77777777" w:rsidR="006E7430" w:rsidRDefault="006E7430">
      <w:pPr>
        <w:pStyle w:val="BodyText"/>
      </w:pPr>
    </w:p>
    <w:p w14:paraId="5DE44772" w14:textId="77777777" w:rsidR="006E7430" w:rsidRDefault="00000000">
      <w:pPr>
        <w:pStyle w:val="BodyText"/>
        <w:ind w:left="1234" w:right="625" w:hanging="720"/>
      </w:pPr>
      <w:r>
        <w:t>PSO</w:t>
      </w:r>
      <w:r>
        <w:rPr>
          <w:spacing w:val="-6"/>
        </w:rPr>
        <w:t xml:space="preserve"> </w:t>
      </w:r>
      <w:r>
        <w:t>7:</w:t>
      </w:r>
      <w:r>
        <w:rPr>
          <w:spacing w:val="36"/>
        </w:rPr>
        <w:t xml:space="preserve"> </w:t>
      </w:r>
      <w:r>
        <w:t>Healthcare</w:t>
      </w:r>
      <w:r>
        <w:rPr>
          <w:spacing w:val="-10"/>
        </w:rPr>
        <w:t xml:space="preserve"> </w:t>
      </w:r>
      <w:r>
        <w:t>Ethics</w:t>
      </w:r>
      <w:r>
        <w:rPr>
          <w:spacing w:val="-4"/>
        </w:rPr>
        <w:t xml:space="preserve"> </w:t>
      </w:r>
      <w:r>
        <w:t>and</w:t>
      </w:r>
      <w:r>
        <w:rPr>
          <w:spacing w:val="-6"/>
        </w:rPr>
        <w:t xml:space="preserve"> </w:t>
      </w:r>
      <w:r>
        <w:t>Quality</w:t>
      </w:r>
      <w:r>
        <w:rPr>
          <w:spacing w:val="-5"/>
        </w:rPr>
        <w:t xml:space="preserve"> </w:t>
      </w:r>
      <w:r>
        <w:t>Assurance:</w:t>
      </w:r>
      <w:r>
        <w:rPr>
          <w:spacing w:val="-3"/>
        </w:rPr>
        <w:t xml:space="preserve"> </w:t>
      </w:r>
      <w:r>
        <w:t>Apply</w:t>
      </w:r>
      <w:r>
        <w:rPr>
          <w:spacing w:val="-6"/>
        </w:rPr>
        <w:t xml:space="preserve"> </w:t>
      </w:r>
      <w:r>
        <w:t>ethical</w:t>
      </w:r>
      <w:r>
        <w:rPr>
          <w:spacing w:val="-5"/>
        </w:rPr>
        <w:t xml:space="preserve"> </w:t>
      </w:r>
      <w:r>
        <w:t>principles,</w:t>
      </w:r>
      <w:r>
        <w:rPr>
          <w:spacing w:val="-2"/>
        </w:rPr>
        <w:t xml:space="preserve"> </w:t>
      </w:r>
      <w:r>
        <w:t>ensure</w:t>
      </w:r>
      <w:r>
        <w:rPr>
          <w:spacing w:val="-10"/>
        </w:rPr>
        <w:t xml:space="preserve"> </w:t>
      </w:r>
      <w:r>
        <w:t>quality</w:t>
      </w:r>
      <w:r>
        <w:rPr>
          <w:spacing w:val="-5"/>
        </w:rPr>
        <w:t xml:space="preserve"> </w:t>
      </w:r>
      <w:r>
        <w:t>patient</w:t>
      </w:r>
      <w:r>
        <w:rPr>
          <w:spacing w:val="-5"/>
        </w:rPr>
        <w:t xml:space="preserve"> </w:t>
      </w:r>
      <w:r>
        <w:t>care, and maintain accreditation standards.</w:t>
      </w:r>
    </w:p>
    <w:p w14:paraId="1995BC47" w14:textId="77777777" w:rsidR="006E7430" w:rsidRDefault="006E7430">
      <w:pPr>
        <w:pStyle w:val="BodyText"/>
        <w:sectPr w:rsidR="006E7430">
          <w:pgSz w:w="11930" w:h="16860"/>
          <w:pgMar w:top="620" w:right="141" w:bottom="280" w:left="566" w:header="720" w:footer="720" w:gutter="0"/>
          <w:cols w:space="720"/>
        </w:sectPr>
      </w:pPr>
    </w:p>
    <w:p w14:paraId="16C3FF55" w14:textId="77777777" w:rsidR="00222664" w:rsidRDefault="00222664" w:rsidP="00222664">
      <w:pPr>
        <w:pStyle w:val="Heading2"/>
        <w:ind w:right="2336"/>
        <w:jc w:val="center"/>
        <w:rPr>
          <w:color w:val="2E5395"/>
        </w:rPr>
      </w:pPr>
    </w:p>
    <w:p w14:paraId="026DD6E8" w14:textId="4FC013CA" w:rsidR="00222664" w:rsidRDefault="00000000" w:rsidP="00222664">
      <w:pPr>
        <w:pStyle w:val="Heading2"/>
        <w:ind w:right="2336"/>
        <w:jc w:val="center"/>
        <w:rPr>
          <w:color w:val="2E5395"/>
        </w:rPr>
      </w:pPr>
      <w:r>
        <w:rPr>
          <w:color w:val="2E5395"/>
        </w:rPr>
        <w:t>Department</w:t>
      </w:r>
      <w:r>
        <w:rPr>
          <w:color w:val="2E5395"/>
          <w:spacing w:val="-15"/>
        </w:rPr>
        <w:t xml:space="preserve"> </w:t>
      </w:r>
      <w:r>
        <w:rPr>
          <w:color w:val="2E5395"/>
        </w:rPr>
        <w:t>of</w:t>
      </w:r>
      <w:r>
        <w:rPr>
          <w:color w:val="2E5395"/>
          <w:spacing w:val="-14"/>
        </w:rPr>
        <w:t xml:space="preserve"> </w:t>
      </w:r>
      <w:r>
        <w:rPr>
          <w:color w:val="2E5395"/>
        </w:rPr>
        <w:t>Commerce</w:t>
      </w:r>
      <w:r>
        <w:rPr>
          <w:color w:val="2E5395"/>
          <w:spacing w:val="-15"/>
        </w:rPr>
        <w:t xml:space="preserve"> </w:t>
      </w:r>
      <w:r>
        <w:rPr>
          <w:color w:val="2E5395"/>
        </w:rPr>
        <w:t>and</w:t>
      </w:r>
      <w:r>
        <w:rPr>
          <w:color w:val="2E5395"/>
          <w:spacing w:val="-14"/>
        </w:rPr>
        <w:t xml:space="preserve"> </w:t>
      </w:r>
      <w:r>
        <w:rPr>
          <w:color w:val="2E5395"/>
        </w:rPr>
        <w:t>Management Studies</w:t>
      </w:r>
    </w:p>
    <w:p w14:paraId="2064BDCC" w14:textId="3C93854E" w:rsidR="006E7430" w:rsidRDefault="00000000" w:rsidP="00222664">
      <w:pPr>
        <w:pStyle w:val="Heading2"/>
        <w:ind w:right="2336"/>
        <w:jc w:val="center"/>
        <w:rPr>
          <w:color w:val="2E5395"/>
          <w:spacing w:val="-2"/>
        </w:rPr>
      </w:pPr>
      <w:r>
        <w:rPr>
          <w:color w:val="2E5395"/>
        </w:rPr>
        <w:t xml:space="preserve">BBA – Healthcare </w:t>
      </w:r>
      <w:r>
        <w:rPr>
          <w:color w:val="2E5395"/>
          <w:spacing w:val="-2"/>
        </w:rPr>
        <w:t>Management</w:t>
      </w:r>
    </w:p>
    <w:p w14:paraId="0E8E76B1" w14:textId="77777777" w:rsidR="00222664" w:rsidRDefault="00222664" w:rsidP="00222664">
      <w:pPr>
        <w:pStyle w:val="Heading2"/>
        <w:ind w:right="2336"/>
        <w:jc w:val="center"/>
      </w:pPr>
    </w:p>
    <w:tbl>
      <w:tblPr>
        <w:tblW w:w="0" w:type="auto"/>
        <w:tblInd w:w="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50"/>
        <w:gridCol w:w="1135"/>
        <w:gridCol w:w="1857"/>
        <w:gridCol w:w="4800"/>
      </w:tblGrid>
      <w:tr w:rsidR="006E7430" w14:paraId="5DBC4CD6" w14:textId="77777777">
        <w:trPr>
          <w:trHeight w:val="825"/>
        </w:trPr>
        <w:tc>
          <w:tcPr>
            <w:tcW w:w="1550" w:type="dxa"/>
          </w:tcPr>
          <w:p w14:paraId="53D1F1F5" w14:textId="77777777" w:rsidR="006E7430" w:rsidRDefault="00000000">
            <w:pPr>
              <w:pStyle w:val="TableParagraph"/>
              <w:spacing w:before="242"/>
              <w:ind w:left="400"/>
              <w:rPr>
                <w:sz w:val="24"/>
              </w:rPr>
            </w:pPr>
            <w:r>
              <w:rPr>
                <w:spacing w:val="-2"/>
                <w:sz w:val="24"/>
              </w:rPr>
              <w:t>Course</w:t>
            </w:r>
          </w:p>
        </w:tc>
        <w:tc>
          <w:tcPr>
            <w:tcW w:w="1135" w:type="dxa"/>
          </w:tcPr>
          <w:p w14:paraId="383C1C58" w14:textId="77777777" w:rsidR="006E7430" w:rsidRDefault="00000000">
            <w:pPr>
              <w:pStyle w:val="TableParagraph"/>
              <w:spacing w:before="242"/>
              <w:ind w:left="91"/>
              <w:rPr>
                <w:sz w:val="24"/>
              </w:rPr>
            </w:pPr>
            <w:r>
              <w:rPr>
                <w:spacing w:val="-2"/>
                <w:sz w:val="24"/>
              </w:rPr>
              <w:t>Semester</w:t>
            </w:r>
          </w:p>
        </w:tc>
        <w:tc>
          <w:tcPr>
            <w:tcW w:w="1857" w:type="dxa"/>
          </w:tcPr>
          <w:p w14:paraId="75183BB9" w14:textId="77777777" w:rsidR="006E7430" w:rsidRDefault="00000000">
            <w:pPr>
              <w:pStyle w:val="TableParagraph"/>
              <w:spacing w:before="242"/>
              <w:ind w:left="303"/>
              <w:rPr>
                <w:sz w:val="24"/>
              </w:rPr>
            </w:pPr>
            <w:r>
              <w:rPr>
                <w:spacing w:val="-2"/>
                <w:sz w:val="24"/>
              </w:rPr>
              <w:t>Programme</w:t>
            </w:r>
          </w:p>
        </w:tc>
        <w:tc>
          <w:tcPr>
            <w:tcW w:w="4800" w:type="dxa"/>
          </w:tcPr>
          <w:p w14:paraId="3DB82DA8" w14:textId="77777777" w:rsidR="006E7430" w:rsidRDefault="00000000">
            <w:pPr>
              <w:pStyle w:val="TableParagraph"/>
              <w:spacing w:before="242"/>
              <w:ind w:left="2037"/>
              <w:rPr>
                <w:sz w:val="24"/>
              </w:rPr>
            </w:pPr>
            <w:r>
              <w:rPr>
                <w:sz w:val="24"/>
              </w:rPr>
              <w:t xml:space="preserve">OUT </w:t>
            </w:r>
            <w:r>
              <w:rPr>
                <w:spacing w:val="-4"/>
                <w:sz w:val="24"/>
              </w:rPr>
              <w:t>COMES</w:t>
            </w:r>
          </w:p>
        </w:tc>
      </w:tr>
      <w:tr w:rsidR="006E7430" w14:paraId="3FD2FB12" w14:textId="77777777">
        <w:trPr>
          <w:trHeight w:val="3662"/>
        </w:trPr>
        <w:tc>
          <w:tcPr>
            <w:tcW w:w="1550" w:type="dxa"/>
          </w:tcPr>
          <w:p w14:paraId="1BDCA089" w14:textId="77777777" w:rsidR="006E7430" w:rsidRDefault="006E7430">
            <w:pPr>
              <w:pStyle w:val="TableParagraph"/>
              <w:rPr>
                <w:rFonts w:ascii="Calibri Light"/>
                <w:sz w:val="24"/>
              </w:rPr>
            </w:pPr>
          </w:p>
          <w:p w14:paraId="7A0765BB" w14:textId="77777777" w:rsidR="006E7430" w:rsidRDefault="006E7430">
            <w:pPr>
              <w:pStyle w:val="TableParagraph"/>
              <w:rPr>
                <w:rFonts w:ascii="Calibri Light"/>
                <w:sz w:val="24"/>
              </w:rPr>
            </w:pPr>
          </w:p>
          <w:p w14:paraId="08D6BF75" w14:textId="77777777" w:rsidR="006E7430" w:rsidRDefault="006E7430">
            <w:pPr>
              <w:pStyle w:val="TableParagraph"/>
              <w:rPr>
                <w:rFonts w:ascii="Calibri Light"/>
                <w:sz w:val="24"/>
              </w:rPr>
            </w:pPr>
          </w:p>
          <w:p w14:paraId="317B9D2F" w14:textId="77777777" w:rsidR="006E7430" w:rsidRDefault="006E7430">
            <w:pPr>
              <w:pStyle w:val="TableParagraph"/>
              <w:rPr>
                <w:rFonts w:ascii="Calibri Light"/>
                <w:sz w:val="24"/>
              </w:rPr>
            </w:pPr>
          </w:p>
          <w:p w14:paraId="6E49D7F5" w14:textId="77777777" w:rsidR="006E7430" w:rsidRDefault="006E7430">
            <w:pPr>
              <w:pStyle w:val="TableParagraph"/>
              <w:rPr>
                <w:rFonts w:ascii="Calibri Light"/>
                <w:sz w:val="24"/>
              </w:rPr>
            </w:pPr>
          </w:p>
          <w:p w14:paraId="21EEC193" w14:textId="77777777" w:rsidR="006E7430" w:rsidRDefault="006E7430">
            <w:pPr>
              <w:pStyle w:val="TableParagraph"/>
              <w:rPr>
                <w:rFonts w:ascii="Calibri Light"/>
                <w:sz w:val="24"/>
              </w:rPr>
            </w:pPr>
          </w:p>
          <w:p w14:paraId="5F84E9B6" w14:textId="77777777" w:rsidR="006E7430" w:rsidRDefault="006E7430">
            <w:pPr>
              <w:pStyle w:val="TableParagraph"/>
              <w:rPr>
                <w:rFonts w:ascii="Calibri Light"/>
                <w:sz w:val="24"/>
              </w:rPr>
            </w:pPr>
          </w:p>
          <w:p w14:paraId="0906C5A2" w14:textId="77777777" w:rsidR="006E7430" w:rsidRDefault="006E7430">
            <w:pPr>
              <w:pStyle w:val="TableParagraph"/>
              <w:spacing w:before="99"/>
              <w:rPr>
                <w:rFonts w:ascii="Calibri Light"/>
                <w:sz w:val="24"/>
              </w:rPr>
            </w:pPr>
          </w:p>
          <w:p w14:paraId="63D89B83" w14:textId="77777777" w:rsidR="006E7430" w:rsidRDefault="00000000">
            <w:pPr>
              <w:pStyle w:val="TableParagraph"/>
              <w:spacing w:before="1"/>
              <w:ind w:left="472"/>
              <w:rPr>
                <w:sz w:val="24"/>
              </w:rPr>
            </w:pPr>
            <w:r>
              <w:rPr>
                <w:sz w:val="24"/>
              </w:rPr>
              <w:t>I</w:t>
            </w:r>
            <w:r>
              <w:rPr>
                <w:spacing w:val="-5"/>
                <w:sz w:val="24"/>
              </w:rPr>
              <w:t xml:space="preserve"> BBA</w:t>
            </w:r>
          </w:p>
        </w:tc>
        <w:tc>
          <w:tcPr>
            <w:tcW w:w="1135" w:type="dxa"/>
          </w:tcPr>
          <w:p w14:paraId="07D2CB42" w14:textId="77777777" w:rsidR="006E7430" w:rsidRDefault="006E7430">
            <w:pPr>
              <w:pStyle w:val="TableParagraph"/>
              <w:rPr>
                <w:rFonts w:ascii="Calibri Light"/>
                <w:sz w:val="24"/>
              </w:rPr>
            </w:pPr>
          </w:p>
          <w:p w14:paraId="3CCC4E36" w14:textId="77777777" w:rsidR="006E7430" w:rsidRDefault="006E7430">
            <w:pPr>
              <w:pStyle w:val="TableParagraph"/>
              <w:rPr>
                <w:rFonts w:ascii="Calibri Light"/>
                <w:sz w:val="24"/>
              </w:rPr>
            </w:pPr>
          </w:p>
          <w:p w14:paraId="04E1400B" w14:textId="77777777" w:rsidR="006E7430" w:rsidRDefault="006E7430">
            <w:pPr>
              <w:pStyle w:val="TableParagraph"/>
              <w:rPr>
                <w:rFonts w:ascii="Calibri Light"/>
                <w:sz w:val="24"/>
              </w:rPr>
            </w:pPr>
          </w:p>
          <w:p w14:paraId="506291FA" w14:textId="77777777" w:rsidR="006E7430" w:rsidRDefault="006E7430">
            <w:pPr>
              <w:pStyle w:val="TableParagraph"/>
              <w:rPr>
                <w:rFonts w:ascii="Calibri Light"/>
                <w:sz w:val="24"/>
              </w:rPr>
            </w:pPr>
          </w:p>
          <w:p w14:paraId="7087158F" w14:textId="77777777" w:rsidR="006E7430" w:rsidRDefault="006E7430">
            <w:pPr>
              <w:pStyle w:val="TableParagraph"/>
              <w:rPr>
                <w:rFonts w:ascii="Calibri Light"/>
                <w:sz w:val="24"/>
              </w:rPr>
            </w:pPr>
          </w:p>
          <w:p w14:paraId="095304D1" w14:textId="77777777" w:rsidR="006E7430" w:rsidRDefault="006E7430">
            <w:pPr>
              <w:pStyle w:val="TableParagraph"/>
              <w:rPr>
                <w:rFonts w:ascii="Calibri Light"/>
                <w:sz w:val="24"/>
              </w:rPr>
            </w:pPr>
          </w:p>
          <w:p w14:paraId="50EC6EC3" w14:textId="77777777" w:rsidR="006E7430" w:rsidRDefault="006E7430">
            <w:pPr>
              <w:pStyle w:val="TableParagraph"/>
              <w:rPr>
                <w:rFonts w:ascii="Calibri Light"/>
                <w:sz w:val="24"/>
              </w:rPr>
            </w:pPr>
          </w:p>
          <w:p w14:paraId="19620875" w14:textId="77777777" w:rsidR="006E7430" w:rsidRDefault="006E7430">
            <w:pPr>
              <w:pStyle w:val="TableParagraph"/>
              <w:spacing w:before="99"/>
              <w:rPr>
                <w:rFonts w:ascii="Calibri Light"/>
                <w:sz w:val="24"/>
              </w:rPr>
            </w:pPr>
          </w:p>
          <w:p w14:paraId="60EB2D45" w14:textId="77777777" w:rsidR="006E7430" w:rsidRDefault="00000000">
            <w:pPr>
              <w:pStyle w:val="TableParagraph"/>
              <w:spacing w:before="1"/>
              <w:ind w:left="292"/>
              <w:rPr>
                <w:sz w:val="24"/>
              </w:rPr>
            </w:pPr>
            <w:r>
              <w:rPr>
                <w:sz w:val="24"/>
              </w:rPr>
              <w:t>I</w:t>
            </w:r>
            <w:r>
              <w:rPr>
                <w:spacing w:val="-5"/>
                <w:sz w:val="24"/>
              </w:rPr>
              <w:t xml:space="preserve"> Sem</w:t>
            </w:r>
          </w:p>
        </w:tc>
        <w:tc>
          <w:tcPr>
            <w:tcW w:w="1857" w:type="dxa"/>
          </w:tcPr>
          <w:p w14:paraId="393495D2" w14:textId="77777777" w:rsidR="006E7430" w:rsidRDefault="006E7430">
            <w:pPr>
              <w:pStyle w:val="TableParagraph"/>
              <w:rPr>
                <w:rFonts w:ascii="Calibri Light"/>
                <w:sz w:val="24"/>
              </w:rPr>
            </w:pPr>
          </w:p>
          <w:p w14:paraId="31646664" w14:textId="77777777" w:rsidR="006E7430" w:rsidRDefault="006E7430">
            <w:pPr>
              <w:pStyle w:val="TableParagraph"/>
              <w:rPr>
                <w:rFonts w:ascii="Calibri Light"/>
                <w:sz w:val="24"/>
              </w:rPr>
            </w:pPr>
          </w:p>
          <w:p w14:paraId="73B8E0A5" w14:textId="77777777" w:rsidR="006E7430" w:rsidRDefault="006E7430">
            <w:pPr>
              <w:pStyle w:val="TableParagraph"/>
              <w:rPr>
                <w:rFonts w:ascii="Calibri Light"/>
                <w:sz w:val="24"/>
              </w:rPr>
            </w:pPr>
          </w:p>
          <w:p w14:paraId="168EFD60" w14:textId="77777777" w:rsidR="006E7430" w:rsidRDefault="006E7430">
            <w:pPr>
              <w:pStyle w:val="TableParagraph"/>
              <w:spacing w:before="212"/>
              <w:rPr>
                <w:rFonts w:ascii="Calibri Light"/>
                <w:sz w:val="24"/>
              </w:rPr>
            </w:pPr>
          </w:p>
          <w:p w14:paraId="069B00DA" w14:textId="77777777" w:rsidR="006E7430" w:rsidRDefault="00000000">
            <w:pPr>
              <w:pStyle w:val="TableParagraph"/>
              <w:spacing w:line="204" w:lineRule="auto"/>
              <w:ind w:left="37"/>
              <w:jc w:val="center"/>
              <w:rPr>
                <w:sz w:val="24"/>
              </w:rPr>
            </w:pPr>
            <w:r>
              <w:rPr>
                <w:spacing w:val="-2"/>
                <w:sz w:val="24"/>
              </w:rPr>
              <w:t>Health</w:t>
            </w:r>
            <w:r>
              <w:rPr>
                <w:spacing w:val="-15"/>
                <w:sz w:val="24"/>
              </w:rPr>
              <w:t xml:space="preserve"> </w:t>
            </w:r>
            <w:r>
              <w:rPr>
                <w:spacing w:val="-2"/>
                <w:sz w:val="24"/>
              </w:rPr>
              <w:t>Care</w:t>
            </w:r>
            <w:r>
              <w:rPr>
                <w:spacing w:val="-14"/>
                <w:sz w:val="24"/>
              </w:rPr>
              <w:t xml:space="preserve"> </w:t>
            </w:r>
            <w:r>
              <w:rPr>
                <w:spacing w:val="-2"/>
                <w:sz w:val="24"/>
              </w:rPr>
              <w:t>and Hospital Environment</w:t>
            </w:r>
          </w:p>
        </w:tc>
        <w:tc>
          <w:tcPr>
            <w:tcW w:w="4800" w:type="dxa"/>
          </w:tcPr>
          <w:p w14:paraId="037C6EC9" w14:textId="77777777" w:rsidR="006E7430" w:rsidRDefault="00000000">
            <w:pPr>
              <w:pStyle w:val="TableParagraph"/>
              <w:numPr>
                <w:ilvl w:val="0"/>
                <w:numId w:val="3"/>
              </w:numPr>
              <w:tabs>
                <w:tab w:val="left" w:pos="489"/>
              </w:tabs>
              <w:ind w:right="340"/>
              <w:rPr>
                <w:sz w:val="24"/>
              </w:rPr>
            </w:pPr>
            <w:r>
              <w:rPr>
                <w:sz w:val="24"/>
              </w:rPr>
              <w:t>Define</w:t>
            </w:r>
            <w:r>
              <w:rPr>
                <w:spacing w:val="-15"/>
                <w:sz w:val="24"/>
              </w:rPr>
              <w:t xml:space="preserve"> </w:t>
            </w:r>
            <w:r>
              <w:rPr>
                <w:sz w:val="24"/>
              </w:rPr>
              <w:t>the</w:t>
            </w:r>
            <w:r>
              <w:rPr>
                <w:spacing w:val="-15"/>
                <w:sz w:val="24"/>
              </w:rPr>
              <w:t xml:space="preserve"> </w:t>
            </w:r>
            <w:r>
              <w:rPr>
                <w:sz w:val="24"/>
              </w:rPr>
              <w:t>healthcare</w:t>
            </w:r>
            <w:r>
              <w:rPr>
                <w:spacing w:val="-15"/>
                <w:sz w:val="24"/>
              </w:rPr>
              <w:t xml:space="preserve"> </w:t>
            </w:r>
            <w:r>
              <w:rPr>
                <w:sz w:val="24"/>
              </w:rPr>
              <w:t>delivery</w:t>
            </w:r>
            <w:r>
              <w:rPr>
                <w:spacing w:val="-15"/>
                <w:sz w:val="24"/>
              </w:rPr>
              <w:t xml:space="preserve"> </w:t>
            </w:r>
            <w:r>
              <w:rPr>
                <w:sz w:val="24"/>
              </w:rPr>
              <w:t>system and its components.</w:t>
            </w:r>
          </w:p>
          <w:p w14:paraId="57B2C25A" w14:textId="77777777" w:rsidR="006E7430" w:rsidRDefault="00000000">
            <w:pPr>
              <w:pStyle w:val="TableParagraph"/>
              <w:numPr>
                <w:ilvl w:val="0"/>
                <w:numId w:val="3"/>
              </w:numPr>
              <w:tabs>
                <w:tab w:val="left" w:pos="489"/>
              </w:tabs>
              <w:ind w:right="1231"/>
              <w:rPr>
                <w:sz w:val="24"/>
              </w:rPr>
            </w:pPr>
            <w:r>
              <w:rPr>
                <w:sz w:val="24"/>
              </w:rPr>
              <w:t xml:space="preserve">Identify types of healthcare </w:t>
            </w:r>
            <w:r>
              <w:rPr>
                <w:spacing w:val="-2"/>
                <w:sz w:val="24"/>
              </w:rPr>
              <w:t>organizations</w:t>
            </w:r>
            <w:r>
              <w:rPr>
                <w:spacing w:val="-9"/>
                <w:sz w:val="24"/>
              </w:rPr>
              <w:t xml:space="preserve"> </w:t>
            </w:r>
            <w:r>
              <w:rPr>
                <w:spacing w:val="-2"/>
                <w:sz w:val="24"/>
              </w:rPr>
              <w:t>and</w:t>
            </w:r>
            <w:r>
              <w:rPr>
                <w:spacing w:val="-7"/>
                <w:sz w:val="24"/>
              </w:rPr>
              <w:t xml:space="preserve"> </w:t>
            </w:r>
            <w:r>
              <w:rPr>
                <w:spacing w:val="-2"/>
                <w:sz w:val="24"/>
              </w:rPr>
              <w:t>their</w:t>
            </w:r>
            <w:r>
              <w:rPr>
                <w:spacing w:val="-8"/>
                <w:sz w:val="24"/>
              </w:rPr>
              <w:t xml:space="preserve"> </w:t>
            </w:r>
            <w:r>
              <w:rPr>
                <w:spacing w:val="-2"/>
                <w:sz w:val="24"/>
              </w:rPr>
              <w:t>roles.</w:t>
            </w:r>
          </w:p>
          <w:p w14:paraId="7FD6CC69" w14:textId="77777777" w:rsidR="006E7430" w:rsidRDefault="00000000">
            <w:pPr>
              <w:pStyle w:val="TableParagraph"/>
              <w:numPr>
                <w:ilvl w:val="0"/>
                <w:numId w:val="3"/>
              </w:numPr>
              <w:tabs>
                <w:tab w:val="left" w:pos="489"/>
              </w:tabs>
              <w:spacing w:before="1"/>
              <w:ind w:right="505"/>
              <w:rPr>
                <w:sz w:val="24"/>
              </w:rPr>
            </w:pPr>
            <w:r>
              <w:rPr>
                <w:spacing w:val="-2"/>
                <w:sz w:val="24"/>
              </w:rPr>
              <w:t>Describe</w:t>
            </w:r>
            <w:r>
              <w:rPr>
                <w:spacing w:val="-5"/>
                <w:sz w:val="24"/>
              </w:rPr>
              <w:t xml:space="preserve"> </w:t>
            </w:r>
            <w:r>
              <w:rPr>
                <w:spacing w:val="-2"/>
                <w:sz w:val="24"/>
              </w:rPr>
              <w:t>hospital</w:t>
            </w:r>
            <w:r>
              <w:rPr>
                <w:spacing w:val="-5"/>
                <w:sz w:val="24"/>
              </w:rPr>
              <w:t xml:space="preserve"> </w:t>
            </w:r>
            <w:r>
              <w:rPr>
                <w:spacing w:val="-2"/>
                <w:sz w:val="24"/>
              </w:rPr>
              <w:t>environments</w:t>
            </w:r>
            <w:r>
              <w:rPr>
                <w:spacing w:val="-8"/>
                <w:sz w:val="24"/>
              </w:rPr>
              <w:t xml:space="preserve"> </w:t>
            </w:r>
            <w:r>
              <w:rPr>
                <w:spacing w:val="-2"/>
                <w:sz w:val="24"/>
              </w:rPr>
              <w:t>and departments.</w:t>
            </w:r>
          </w:p>
          <w:p w14:paraId="6E6CD08D" w14:textId="77777777" w:rsidR="006E7430" w:rsidRDefault="00000000">
            <w:pPr>
              <w:pStyle w:val="TableParagraph"/>
              <w:numPr>
                <w:ilvl w:val="0"/>
                <w:numId w:val="3"/>
              </w:numPr>
              <w:tabs>
                <w:tab w:val="left" w:pos="489"/>
              </w:tabs>
              <w:ind w:right="1166"/>
              <w:rPr>
                <w:sz w:val="24"/>
              </w:rPr>
            </w:pPr>
            <w:r>
              <w:rPr>
                <w:sz w:val="24"/>
              </w:rPr>
              <w:t xml:space="preserve">Explain healthcare policies, </w:t>
            </w:r>
            <w:r>
              <w:rPr>
                <w:spacing w:val="-2"/>
                <w:sz w:val="24"/>
              </w:rPr>
              <w:t>regulations,</w:t>
            </w:r>
            <w:r>
              <w:rPr>
                <w:spacing w:val="-5"/>
                <w:sz w:val="24"/>
              </w:rPr>
              <w:t xml:space="preserve"> </w:t>
            </w:r>
            <w:r>
              <w:rPr>
                <w:spacing w:val="-2"/>
                <w:sz w:val="24"/>
              </w:rPr>
              <w:t>and</w:t>
            </w:r>
            <w:r>
              <w:rPr>
                <w:spacing w:val="-6"/>
                <w:sz w:val="24"/>
              </w:rPr>
              <w:t xml:space="preserve"> </w:t>
            </w:r>
            <w:r>
              <w:rPr>
                <w:spacing w:val="-2"/>
                <w:sz w:val="24"/>
              </w:rPr>
              <w:t>accreditation standards.</w:t>
            </w:r>
          </w:p>
          <w:p w14:paraId="5F89AD87" w14:textId="77777777" w:rsidR="006E7430" w:rsidRDefault="00000000">
            <w:pPr>
              <w:pStyle w:val="TableParagraph"/>
              <w:numPr>
                <w:ilvl w:val="0"/>
                <w:numId w:val="3"/>
              </w:numPr>
              <w:tabs>
                <w:tab w:val="left" w:pos="489"/>
              </w:tabs>
              <w:spacing w:before="4" w:line="237" w:lineRule="auto"/>
              <w:ind w:right="377"/>
              <w:rPr>
                <w:sz w:val="24"/>
              </w:rPr>
            </w:pPr>
            <w:r>
              <w:rPr>
                <w:sz w:val="24"/>
              </w:rPr>
              <w:t>Analyze</w:t>
            </w:r>
            <w:r>
              <w:rPr>
                <w:spacing w:val="-15"/>
                <w:sz w:val="24"/>
              </w:rPr>
              <w:t xml:space="preserve"> </w:t>
            </w:r>
            <w:r>
              <w:rPr>
                <w:sz w:val="24"/>
              </w:rPr>
              <w:t>the</w:t>
            </w:r>
            <w:r>
              <w:rPr>
                <w:spacing w:val="-15"/>
                <w:sz w:val="24"/>
              </w:rPr>
              <w:t xml:space="preserve"> </w:t>
            </w:r>
            <w:r>
              <w:rPr>
                <w:sz w:val="24"/>
              </w:rPr>
              <w:t>impact</w:t>
            </w:r>
            <w:r>
              <w:rPr>
                <w:spacing w:val="-15"/>
                <w:sz w:val="24"/>
              </w:rPr>
              <w:t xml:space="preserve"> </w:t>
            </w:r>
            <w:r>
              <w:rPr>
                <w:sz w:val="24"/>
              </w:rPr>
              <w:t>of</w:t>
            </w:r>
            <w:r>
              <w:rPr>
                <w:spacing w:val="-15"/>
                <w:sz w:val="24"/>
              </w:rPr>
              <w:t xml:space="preserve"> </w:t>
            </w:r>
            <w:r>
              <w:rPr>
                <w:sz w:val="24"/>
              </w:rPr>
              <w:t>environmental factors on healthcare delivery.</w:t>
            </w:r>
          </w:p>
        </w:tc>
      </w:tr>
      <w:tr w:rsidR="006E7430" w14:paraId="7128BB8D" w14:textId="77777777">
        <w:trPr>
          <w:trHeight w:val="3316"/>
        </w:trPr>
        <w:tc>
          <w:tcPr>
            <w:tcW w:w="1550" w:type="dxa"/>
          </w:tcPr>
          <w:p w14:paraId="1BF6B204" w14:textId="77777777" w:rsidR="006E7430" w:rsidRDefault="006E7430">
            <w:pPr>
              <w:pStyle w:val="TableParagraph"/>
              <w:rPr>
                <w:rFonts w:ascii="Calibri Light"/>
                <w:sz w:val="24"/>
              </w:rPr>
            </w:pPr>
          </w:p>
          <w:p w14:paraId="6217FA13" w14:textId="77777777" w:rsidR="006E7430" w:rsidRDefault="006E7430">
            <w:pPr>
              <w:pStyle w:val="TableParagraph"/>
              <w:rPr>
                <w:rFonts w:ascii="Calibri Light"/>
                <w:sz w:val="24"/>
              </w:rPr>
            </w:pPr>
          </w:p>
          <w:p w14:paraId="4CE194B3" w14:textId="77777777" w:rsidR="006E7430" w:rsidRDefault="006E7430">
            <w:pPr>
              <w:pStyle w:val="TableParagraph"/>
              <w:rPr>
                <w:rFonts w:ascii="Calibri Light"/>
                <w:sz w:val="24"/>
              </w:rPr>
            </w:pPr>
          </w:p>
          <w:p w14:paraId="05128327" w14:textId="77777777" w:rsidR="006E7430" w:rsidRDefault="006E7430">
            <w:pPr>
              <w:pStyle w:val="TableParagraph"/>
              <w:spacing w:before="35"/>
              <w:rPr>
                <w:rFonts w:ascii="Calibri Light"/>
                <w:sz w:val="24"/>
              </w:rPr>
            </w:pPr>
          </w:p>
          <w:p w14:paraId="323E26C4" w14:textId="77777777" w:rsidR="006E7430" w:rsidRDefault="00000000">
            <w:pPr>
              <w:pStyle w:val="TableParagraph"/>
              <w:ind w:left="429"/>
              <w:rPr>
                <w:sz w:val="24"/>
              </w:rPr>
            </w:pPr>
            <w:r>
              <w:rPr>
                <w:sz w:val="24"/>
              </w:rPr>
              <w:t xml:space="preserve">I </w:t>
            </w:r>
            <w:r>
              <w:rPr>
                <w:spacing w:val="-5"/>
                <w:sz w:val="24"/>
              </w:rPr>
              <w:t>BBA</w:t>
            </w:r>
          </w:p>
        </w:tc>
        <w:tc>
          <w:tcPr>
            <w:tcW w:w="1135" w:type="dxa"/>
          </w:tcPr>
          <w:p w14:paraId="1561FE81" w14:textId="77777777" w:rsidR="006E7430" w:rsidRDefault="006E7430">
            <w:pPr>
              <w:pStyle w:val="TableParagraph"/>
              <w:rPr>
                <w:rFonts w:ascii="Calibri Light"/>
                <w:sz w:val="24"/>
              </w:rPr>
            </w:pPr>
          </w:p>
          <w:p w14:paraId="6B6D5169" w14:textId="77777777" w:rsidR="006E7430" w:rsidRDefault="006E7430">
            <w:pPr>
              <w:pStyle w:val="TableParagraph"/>
              <w:rPr>
                <w:rFonts w:ascii="Calibri Light"/>
                <w:sz w:val="24"/>
              </w:rPr>
            </w:pPr>
          </w:p>
          <w:p w14:paraId="5BD90BF9" w14:textId="77777777" w:rsidR="006E7430" w:rsidRDefault="006E7430">
            <w:pPr>
              <w:pStyle w:val="TableParagraph"/>
              <w:rPr>
                <w:rFonts w:ascii="Calibri Light"/>
                <w:sz w:val="24"/>
              </w:rPr>
            </w:pPr>
          </w:p>
          <w:p w14:paraId="30AD3FC7" w14:textId="77777777" w:rsidR="006E7430" w:rsidRDefault="006E7430">
            <w:pPr>
              <w:pStyle w:val="TableParagraph"/>
              <w:spacing w:before="35"/>
              <w:rPr>
                <w:rFonts w:ascii="Calibri Light"/>
                <w:sz w:val="24"/>
              </w:rPr>
            </w:pPr>
          </w:p>
          <w:p w14:paraId="0174737D" w14:textId="77777777" w:rsidR="006E7430" w:rsidRDefault="00000000">
            <w:pPr>
              <w:pStyle w:val="TableParagraph"/>
              <w:ind w:left="9"/>
              <w:rPr>
                <w:sz w:val="24"/>
              </w:rPr>
            </w:pPr>
            <w:r>
              <w:rPr>
                <w:sz w:val="24"/>
              </w:rPr>
              <w:t xml:space="preserve">I </w:t>
            </w:r>
            <w:r>
              <w:rPr>
                <w:spacing w:val="-5"/>
                <w:sz w:val="24"/>
              </w:rPr>
              <w:t>Sem</w:t>
            </w:r>
          </w:p>
        </w:tc>
        <w:tc>
          <w:tcPr>
            <w:tcW w:w="1857" w:type="dxa"/>
          </w:tcPr>
          <w:p w14:paraId="6B7F2CBE" w14:textId="77777777" w:rsidR="006E7430" w:rsidRDefault="006E7430">
            <w:pPr>
              <w:pStyle w:val="TableParagraph"/>
              <w:rPr>
                <w:rFonts w:ascii="Calibri Light"/>
                <w:sz w:val="24"/>
              </w:rPr>
            </w:pPr>
          </w:p>
          <w:p w14:paraId="08E466EB" w14:textId="77777777" w:rsidR="006E7430" w:rsidRDefault="006E7430">
            <w:pPr>
              <w:pStyle w:val="TableParagraph"/>
              <w:rPr>
                <w:rFonts w:ascii="Calibri Light"/>
                <w:sz w:val="24"/>
              </w:rPr>
            </w:pPr>
          </w:p>
          <w:p w14:paraId="3D4D07FC" w14:textId="77777777" w:rsidR="006E7430" w:rsidRDefault="006E7430">
            <w:pPr>
              <w:pStyle w:val="TableParagraph"/>
              <w:rPr>
                <w:rFonts w:ascii="Calibri Light"/>
                <w:sz w:val="24"/>
              </w:rPr>
            </w:pPr>
          </w:p>
          <w:p w14:paraId="4F381461" w14:textId="77777777" w:rsidR="006E7430" w:rsidRDefault="006E7430">
            <w:pPr>
              <w:pStyle w:val="TableParagraph"/>
              <w:spacing w:before="70"/>
              <w:rPr>
                <w:rFonts w:ascii="Calibri Light"/>
                <w:sz w:val="24"/>
              </w:rPr>
            </w:pPr>
          </w:p>
          <w:p w14:paraId="3572B22B" w14:textId="77777777" w:rsidR="006E7430" w:rsidRDefault="00000000">
            <w:pPr>
              <w:pStyle w:val="TableParagraph"/>
              <w:spacing w:before="1" w:line="206" w:lineRule="auto"/>
              <w:ind w:left="260" w:hanging="161"/>
              <w:rPr>
                <w:sz w:val="24"/>
              </w:rPr>
            </w:pPr>
            <w:r>
              <w:rPr>
                <w:spacing w:val="-2"/>
                <w:sz w:val="24"/>
              </w:rPr>
              <w:t>Human</w:t>
            </w:r>
            <w:r>
              <w:rPr>
                <w:spacing w:val="-15"/>
                <w:sz w:val="24"/>
              </w:rPr>
              <w:t xml:space="preserve"> </w:t>
            </w:r>
            <w:r>
              <w:rPr>
                <w:spacing w:val="-2"/>
                <w:sz w:val="24"/>
              </w:rPr>
              <w:t xml:space="preserve">Biology </w:t>
            </w:r>
            <w:r>
              <w:rPr>
                <w:sz w:val="24"/>
              </w:rPr>
              <w:t xml:space="preserve">and Medical </w:t>
            </w:r>
            <w:r>
              <w:rPr>
                <w:spacing w:val="-2"/>
                <w:sz w:val="24"/>
              </w:rPr>
              <w:t>Terminology</w:t>
            </w:r>
          </w:p>
        </w:tc>
        <w:tc>
          <w:tcPr>
            <w:tcW w:w="4800" w:type="dxa"/>
          </w:tcPr>
          <w:p w14:paraId="0C29E8CD" w14:textId="77777777" w:rsidR="006E7430" w:rsidRDefault="00000000">
            <w:pPr>
              <w:pStyle w:val="TableParagraph"/>
              <w:numPr>
                <w:ilvl w:val="0"/>
                <w:numId w:val="4"/>
              </w:numPr>
              <w:tabs>
                <w:tab w:val="left" w:pos="789"/>
              </w:tabs>
              <w:ind w:right="944"/>
              <w:rPr>
                <w:sz w:val="24"/>
              </w:rPr>
            </w:pPr>
            <w:r>
              <w:rPr>
                <w:sz w:val="24"/>
              </w:rPr>
              <w:t>Explain</w:t>
            </w:r>
            <w:r>
              <w:rPr>
                <w:spacing w:val="-15"/>
                <w:sz w:val="24"/>
              </w:rPr>
              <w:t xml:space="preserve"> </w:t>
            </w:r>
            <w:r>
              <w:rPr>
                <w:sz w:val="24"/>
              </w:rPr>
              <w:t>human</w:t>
            </w:r>
            <w:r>
              <w:rPr>
                <w:spacing w:val="-15"/>
                <w:sz w:val="24"/>
              </w:rPr>
              <w:t xml:space="preserve"> </w:t>
            </w:r>
            <w:r>
              <w:rPr>
                <w:sz w:val="24"/>
              </w:rPr>
              <w:t>anatomy</w:t>
            </w:r>
            <w:r>
              <w:rPr>
                <w:spacing w:val="-15"/>
                <w:sz w:val="24"/>
              </w:rPr>
              <w:t xml:space="preserve"> </w:t>
            </w:r>
            <w:r>
              <w:rPr>
                <w:sz w:val="24"/>
              </w:rPr>
              <w:t xml:space="preserve">and </w:t>
            </w:r>
            <w:r>
              <w:rPr>
                <w:spacing w:val="-2"/>
                <w:sz w:val="24"/>
              </w:rPr>
              <w:t>physiology.</w:t>
            </w:r>
          </w:p>
          <w:p w14:paraId="3ED4B765" w14:textId="77777777" w:rsidR="006E7430" w:rsidRDefault="00000000">
            <w:pPr>
              <w:pStyle w:val="TableParagraph"/>
              <w:numPr>
                <w:ilvl w:val="0"/>
                <w:numId w:val="4"/>
              </w:numPr>
              <w:tabs>
                <w:tab w:val="left" w:pos="789"/>
              </w:tabs>
              <w:ind w:right="489"/>
              <w:rPr>
                <w:sz w:val="24"/>
              </w:rPr>
            </w:pPr>
            <w:r>
              <w:rPr>
                <w:spacing w:val="-2"/>
                <w:sz w:val="24"/>
              </w:rPr>
              <w:t>Understand</w:t>
            </w:r>
            <w:r>
              <w:rPr>
                <w:spacing w:val="-5"/>
                <w:sz w:val="24"/>
              </w:rPr>
              <w:t xml:space="preserve"> </w:t>
            </w:r>
            <w:r>
              <w:rPr>
                <w:spacing w:val="-2"/>
                <w:sz w:val="24"/>
              </w:rPr>
              <w:t>medical</w:t>
            </w:r>
            <w:r>
              <w:rPr>
                <w:spacing w:val="-5"/>
                <w:sz w:val="24"/>
              </w:rPr>
              <w:t xml:space="preserve"> </w:t>
            </w:r>
            <w:r>
              <w:rPr>
                <w:spacing w:val="-2"/>
                <w:sz w:val="24"/>
              </w:rPr>
              <w:t xml:space="preserve">terminology </w:t>
            </w:r>
            <w:r>
              <w:rPr>
                <w:sz w:val="24"/>
              </w:rPr>
              <w:t>and its application.</w:t>
            </w:r>
          </w:p>
          <w:p w14:paraId="018C7D01" w14:textId="77777777" w:rsidR="006E7430" w:rsidRDefault="00000000">
            <w:pPr>
              <w:pStyle w:val="TableParagraph"/>
              <w:numPr>
                <w:ilvl w:val="0"/>
                <w:numId w:val="4"/>
              </w:numPr>
              <w:tabs>
                <w:tab w:val="left" w:pos="789"/>
              </w:tabs>
              <w:spacing w:before="1"/>
              <w:ind w:right="1293"/>
              <w:rPr>
                <w:sz w:val="24"/>
              </w:rPr>
            </w:pPr>
            <w:r>
              <w:rPr>
                <w:spacing w:val="-2"/>
                <w:sz w:val="24"/>
              </w:rPr>
              <w:t>Identify</w:t>
            </w:r>
            <w:r>
              <w:rPr>
                <w:spacing w:val="-13"/>
                <w:sz w:val="24"/>
              </w:rPr>
              <w:t xml:space="preserve"> </w:t>
            </w:r>
            <w:r>
              <w:rPr>
                <w:spacing w:val="-2"/>
                <w:sz w:val="24"/>
              </w:rPr>
              <w:t>common</w:t>
            </w:r>
            <w:r>
              <w:rPr>
                <w:spacing w:val="-13"/>
                <w:sz w:val="24"/>
              </w:rPr>
              <w:t xml:space="preserve"> </w:t>
            </w:r>
            <w:r>
              <w:rPr>
                <w:spacing w:val="-2"/>
                <w:sz w:val="24"/>
              </w:rPr>
              <w:t xml:space="preserve">medical </w:t>
            </w:r>
            <w:r>
              <w:rPr>
                <w:sz w:val="24"/>
              </w:rPr>
              <w:t>conditions and diseases.</w:t>
            </w:r>
          </w:p>
          <w:p w14:paraId="05A444A4" w14:textId="77777777" w:rsidR="006E7430" w:rsidRDefault="00000000">
            <w:pPr>
              <w:pStyle w:val="TableParagraph"/>
              <w:numPr>
                <w:ilvl w:val="0"/>
                <w:numId w:val="4"/>
              </w:numPr>
              <w:tabs>
                <w:tab w:val="left" w:pos="789"/>
              </w:tabs>
              <w:ind w:right="1483"/>
              <w:rPr>
                <w:sz w:val="24"/>
              </w:rPr>
            </w:pPr>
            <w:r>
              <w:rPr>
                <w:spacing w:val="-2"/>
                <w:sz w:val="24"/>
              </w:rPr>
              <w:t>Describe</w:t>
            </w:r>
            <w:r>
              <w:rPr>
                <w:spacing w:val="-12"/>
                <w:sz w:val="24"/>
              </w:rPr>
              <w:t xml:space="preserve"> </w:t>
            </w:r>
            <w:r>
              <w:rPr>
                <w:spacing w:val="-2"/>
                <w:sz w:val="24"/>
              </w:rPr>
              <w:t>diagnostic</w:t>
            </w:r>
            <w:r>
              <w:rPr>
                <w:spacing w:val="-13"/>
                <w:sz w:val="24"/>
              </w:rPr>
              <w:t xml:space="preserve"> </w:t>
            </w:r>
            <w:r>
              <w:rPr>
                <w:spacing w:val="-2"/>
                <w:sz w:val="24"/>
              </w:rPr>
              <w:t xml:space="preserve">and </w:t>
            </w:r>
            <w:r>
              <w:rPr>
                <w:sz w:val="24"/>
              </w:rPr>
              <w:t>therapeutic</w:t>
            </w:r>
            <w:r>
              <w:rPr>
                <w:spacing w:val="-15"/>
                <w:sz w:val="24"/>
              </w:rPr>
              <w:t xml:space="preserve"> </w:t>
            </w:r>
            <w:r>
              <w:rPr>
                <w:sz w:val="24"/>
              </w:rPr>
              <w:t>procedures.</w:t>
            </w:r>
          </w:p>
          <w:p w14:paraId="09EA00AE" w14:textId="77777777" w:rsidR="006E7430" w:rsidRDefault="00000000">
            <w:pPr>
              <w:pStyle w:val="TableParagraph"/>
              <w:numPr>
                <w:ilvl w:val="0"/>
                <w:numId w:val="4"/>
              </w:numPr>
              <w:tabs>
                <w:tab w:val="left" w:pos="789"/>
              </w:tabs>
              <w:spacing w:before="1"/>
              <w:ind w:right="817"/>
              <w:rPr>
                <w:sz w:val="24"/>
              </w:rPr>
            </w:pPr>
            <w:r>
              <w:rPr>
                <w:sz w:val="24"/>
              </w:rPr>
              <w:t>Apply</w:t>
            </w:r>
            <w:r>
              <w:rPr>
                <w:spacing w:val="-15"/>
                <w:sz w:val="24"/>
              </w:rPr>
              <w:t xml:space="preserve"> </w:t>
            </w:r>
            <w:r>
              <w:rPr>
                <w:sz w:val="24"/>
              </w:rPr>
              <w:t>medical</w:t>
            </w:r>
            <w:r>
              <w:rPr>
                <w:spacing w:val="-15"/>
                <w:sz w:val="24"/>
              </w:rPr>
              <w:t xml:space="preserve"> </w:t>
            </w:r>
            <w:r>
              <w:rPr>
                <w:sz w:val="24"/>
              </w:rPr>
              <w:t>terminology</w:t>
            </w:r>
            <w:r>
              <w:rPr>
                <w:spacing w:val="-15"/>
                <w:sz w:val="24"/>
              </w:rPr>
              <w:t xml:space="preserve"> </w:t>
            </w:r>
            <w:r>
              <w:rPr>
                <w:sz w:val="24"/>
              </w:rPr>
              <w:t>in healthcare contexts.</w:t>
            </w:r>
          </w:p>
        </w:tc>
      </w:tr>
      <w:tr w:rsidR="006E7430" w14:paraId="58BE5797" w14:textId="77777777">
        <w:trPr>
          <w:trHeight w:val="2769"/>
        </w:trPr>
        <w:tc>
          <w:tcPr>
            <w:tcW w:w="1550" w:type="dxa"/>
          </w:tcPr>
          <w:p w14:paraId="42B014D4" w14:textId="77777777" w:rsidR="006E7430" w:rsidRDefault="006E7430">
            <w:pPr>
              <w:pStyle w:val="TableParagraph"/>
              <w:spacing w:before="230"/>
              <w:rPr>
                <w:rFonts w:ascii="Calibri Light"/>
                <w:sz w:val="24"/>
              </w:rPr>
            </w:pPr>
          </w:p>
          <w:p w14:paraId="781BD7C3" w14:textId="77777777" w:rsidR="006E7430" w:rsidRDefault="00000000">
            <w:pPr>
              <w:pStyle w:val="TableParagraph"/>
              <w:ind w:left="467"/>
              <w:rPr>
                <w:sz w:val="24"/>
              </w:rPr>
            </w:pPr>
            <w:r>
              <w:rPr>
                <w:sz w:val="24"/>
              </w:rPr>
              <w:t xml:space="preserve">I </w:t>
            </w:r>
            <w:r>
              <w:rPr>
                <w:spacing w:val="-5"/>
                <w:sz w:val="24"/>
              </w:rPr>
              <w:t>BBA</w:t>
            </w:r>
          </w:p>
        </w:tc>
        <w:tc>
          <w:tcPr>
            <w:tcW w:w="1135" w:type="dxa"/>
          </w:tcPr>
          <w:p w14:paraId="5F31505E" w14:textId="77777777" w:rsidR="006E7430" w:rsidRDefault="00000000">
            <w:pPr>
              <w:pStyle w:val="TableParagraph"/>
              <w:spacing w:before="244"/>
              <w:ind w:left="232"/>
              <w:rPr>
                <w:sz w:val="24"/>
              </w:rPr>
            </w:pPr>
            <w:r>
              <w:rPr>
                <w:sz w:val="24"/>
              </w:rPr>
              <w:t xml:space="preserve">II </w:t>
            </w:r>
            <w:r>
              <w:rPr>
                <w:spacing w:val="-5"/>
                <w:sz w:val="24"/>
              </w:rPr>
              <w:t>Sem</w:t>
            </w:r>
          </w:p>
        </w:tc>
        <w:tc>
          <w:tcPr>
            <w:tcW w:w="1857" w:type="dxa"/>
          </w:tcPr>
          <w:p w14:paraId="01E52229" w14:textId="77777777" w:rsidR="006E7430" w:rsidRDefault="00000000">
            <w:pPr>
              <w:pStyle w:val="TableParagraph"/>
              <w:spacing w:before="280" w:line="206" w:lineRule="auto"/>
              <w:ind w:left="243" w:right="222" w:hanging="2"/>
              <w:jc w:val="center"/>
              <w:rPr>
                <w:sz w:val="24"/>
              </w:rPr>
            </w:pPr>
            <w:r>
              <w:rPr>
                <w:spacing w:val="-2"/>
                <w:sz w:val="24"/>
              </w:rPr>
              <w:t xml:space="preserve">Hospital Operations </w:t>
            </w:r>
            <w:r>
              <w:rPr>
                <w:spacing w:val="-4"/>
                <w:sz w:val="24"/>
              </w:rPr>
              <w:t>Management</w:t>
            </w:r>
          </w:p>
        </w:tc>
        <w:tc>
          <w:tcPr>
            <w:tcW w:w="4800" w:type="dxa"/>
          </w:tcPr>
          <w:p w14:paraId="4E5C239C" w14:textId="77777777" w:rsidR="006E7430" w:rsidRDefault="00000000">
            <w:pPr>
              <w:pStyle w:val="TableParagraph"/>
              <w:numPr>
                <w:ilvl w:val="0"/>
                <w:numId w:val="5"/>
              </w:numPr>
              <w:tabs>
                <w:tab w:val="left" w:pos="1185"/>
              </w:tabs>
              <w:spacing w:before="6" w:line="204" w:lineRule="auto"/>
              <w:ind w:right="155"/>
              <w:rPr>
                <w:sz w:val="24"/>
              </w:rPr>
            </w:pPr>
            <w:r>
              <w:rPr>
                <w:spacing w:val="-2"/>
                <w:sz w:val="24"/>
              </w:rPr>
              <w:t>Describe</w:t>
            </w:r>
            <w:r>
              <w:rPr>
                <w:spacing w:val="-5"/>
                <w:sz w:val="24"/>
              </w:rPr>
              <w:t xml:space="preserve"> </w:t>
            </w:r>
            <w:r>
              <w:rPr>
                <w:spacing w:val="-2"/>
                <w:sz w:val="24"/>
              </w:rPr>
              <w:t>hospital</w:t>
            </w:r>
            <w:r>
              <w:rPr>
                <w:spacing w:val="-6"/>
                <w:sz w:val="24"/>
              </w:rPr>
              <w:t xml:space="preserve"> </w:t>
            </w:r>
            <w:r>
              <w:rPr>
                <w:spacing w:val="-2"/>
                <w:sz w:val="24"/>
              </w:rPr>
              <w:t>operations</w:t>
            </w:r>
            <w:r>
              <w:rPr>
                <w:spacing w:val="-11"/>
                <w:sz w:val="24"/>
              </w:rPr>
              <w:t xml:space="preserve"> </w:t>
            </w:r>
            <w:r>
              <w:rPr>
                <w:spacing w:val="-2"/>
                <w:sz w:val="24"/>
              </w:rPr>
              <w:t xml:space="preserve">and </w:t>
            </w:r>
            <w:r>
              <w:rPr>
                <w:sz w:val="24"/>
              </w:rPr>
              <w:t>management principles.</w:t>
            </w:r>
          </w:p>
          <w:p w14:paraId="3FCEF1AA" w14:textId="77777777" w:rsidR="006E7430" w:rsidRDefault="00000000">
            <w:pPr>
              <w:pStyle w:val="TableParagraph"/>
              <w:numPr>
                <w:ilvl w:val="0"/>
                <w:numId w:val="5"/>
              </w:numPr>
              <w:tabs>
                <w:tab w:val="left" w:pos="1185"/>
              </w:tabs>
              <w:spacing w:before="4" w:line="204" w:lineRule="auto"/>
              <w:ind w:right="646"/>
              <w:rPr>
                <w:sz w:val="24"/>
              </w:rPr>
            </w:pPr>
            <w:r>
              <w:rPr>
                <w:spacing w:val="-2"/>
                <w:sz w:val="24"/>
              </w:rPr>
              <w:t>Analyze</w:t>
            </w:r>
            <w:r>
              <w:rPr>
                <w:spacing w:val="-7"/>
                <w:sz w:val="24"/>
              </w:rPr>
              <w:t xml:space="preserve"> </w:t>
            </w:r>
            <w:r>
              <w:rPr>
                <w:spacing w:val="-2"/>
                <w:sz w:val="24"/>
              </w:rPr>
              <w:t>healthcare</w:t>
            </w:r>
            <w:r>
              <w:rPr>
                <w:spacing w:val="-9"/>
                <w:sz w:val="24"/>
              </w:rPr>
              <w:t xml:space="preserve"> </w:t>
            </w:r>
            <w:r>
              <w:rPr>
                <w:spacing w:val="-2"/>
                <w:sz w:val="24"/>
              </w:rPr>
              <w:t xml:space="preserve">delivery </w:t>
            </w:r>
            <w:r>
              <w:rPr>
                <w:sz w:val="24"/>
              </w:rPr>
              <w:t>systems and processes.</w:t>
            </w:r>
          </w:p>
          <w:p w14:paraId="0119D703" w14:textId="77777777" w:rsidR="006E7430" w:rsidRDefault="00000000">
            <w:pPr>
              <w:pStyle w:val="TableParagraph"/>
              <w:numPr>
                <w:ilvl w:val="0"/>
                <w:numId w:val="5"/>
              </w:numPr>
              <w:tabs>
                <w:tab w:val="left" w:pos="1185"/>
              </w:tabs>
              <w:spacing w:before="5" w:line="204" w:lineRule="auto"/>
              <w:ind w:right="637"/>
              <w:rPr>
                <w:sz w:val="24"/>
              </w:rPr>
            </w:pPr>
            <w:r>
              <w:rPr>
                <w:spacing w:val="-2"/>
                <w:sz w:val="24"/>
              </w:rPr>
              <w:t>Apply</w:t>
            </w:r>
            <w:r>
              <w:rPr>
                <w:spacing w:val="-12"/>
                <w:sz w:val="24"/>
              </w:rPr>
              <w:t xml:space="preserve"> </w:t>
            </w:r>
            <w:r>
              <w:rPr>
                <w:spacing w:val="-2"/>
                <w:sz w:val="24"/>
              </w:rPr>
              <w:t>quality</w:t>
            </w:r>
            <w:r>
              <w:rPr>
                <w:spacing w:val="-11"/>
                <w:sz w:val="24"/>
              </w:rPr>
              <w:t xml:space="preserve"> </w:t>
            </w:r>
            <w:r>
              <w:rPr>
                <w:spacing w:val="-2"/>
                <w:sz w:val="24"/>
              </w:rPr>
              <w:t>improvement techniques.</w:t>
            </w:r>
          </w:p>
          <w:p w14:paraId="575A2FCE" w14:textId="77777777" w:rsidR="006E7430" w:rsidRDefault="00000000">
            <w:pPr>
              <w:pStyle w:val="TableParagraph"/>
              <w:numPr>
                <w:ilvl w:val="0"/>
                <w:numId w:val="5"/>
              </w:numPr>
              <w:tabs>
                <w:tab w:val="left" w:pos="1185"/>
              </w:tabs>
              <w:spacing w:line="206" w:lineRule="auto"/>
              <w:ind w:right="622"/>
              <w:rPr>
                <w:sz w:val="24"/>
              </w:rPr>
            </w:pPr>
            <w:r>
              <w:rPr>
                <w:sz w:val="24"/>
              </w:rPr>
              <w:t xml:space="preserve">Manage hospital resources </w:t>
            </w:r>
            <w:r>
              <w:rPr>
                <w:spacing w:val="-2"/>
                <w:sz w:val="24"/>
              </w:rPr>
              <w:t>(human,</w:t>
            </w:r>
            <w:r>
              <w:rPr>
                <w:spacing w:val="-9"/>
                <w:sz w:val="24"/>
              </w:rPr>
              <w:t xml:space="preserve"> </w:t>
            </w:r>
            <w:r>
              <w:rPr>
                <w:spacing w:val="-2"/>
                <w:sz w:val="24"/>
              </w:rPr>
              <w:t>financial,</w:t>
            </w:r>
            <w:r>
              <w:rPr>
                <w:spacing w:val="-6"/>
                <w:sz w:val="24"/>
              </w:rPr>
              <w:t xml:space="preserve"> </w:t>
            </w:r>
            <w:r>
              <w:rPr>
                <w:spacing w:val="-2"/>
                <w:sz w:val="24"/>
              </w:rPr>
              <w:t>material).</w:t>
            </w:r>
          </w:p>
          <w:p w14:paraId="39E8E800" w14:textId="77777777" w:rsidR="006E7430" w:rsidRDefault="00000000">
            <w:pPr>
              <w:pStyle w:val="TableParagraph"/>
              <w:numPr>
                <w:ilvl w:val="0"/>
                <w:numId w:val="5"/>
              </w:numPr>
              <w:tabs>
                <w:tab w:val="left" w:pos="1185"/>
              </w:tabs>
              <w:spacing w:line="251" w:lineRule="exact"/>
              <w:rPr>
                <w:sz w:val="24"/>
              </w:rPr>
            </w:pPr>
            <w:r>
              <w:rPr>
                <w:sz w:val="24"/>
              </w:rPr>
              <w:t>Evaluate</w:t>
            </w:r>
            <w:r>
              <w:rPr>
                <w:spacing w:val="-5"/>
                <w:sz w:val="24"/>
              </w:rPr>
              <w:t xml:space="preserve"> </w:t>
            </w:r>
            <w:r>
              <w:rPr>
                <w:sz w:val="24"/>
              </w:rPr>
              <w:t>hospital</w:t>
            </w:r>
            <w:r>
              <w:rPr>
                <w:spacing w:val="-6"/>
                <w:sz w:val="24"/>
              </w:rPr>
              <w:t xml:space="preserve"> </w:t>
            </w:r>
            <w:r>
              <w:rPr>
                <w:spacing w:val="-2"/>
                <w:sz w:val="24"/>
              </w:rPr>
              <w:t>performance</w:t>
            </w:r>
          </w:p>
          <w:p w14:paraId="37191819" w14:textId="77777777" w:rsidR="006E7430" w:rsidRDefault="00000000">
            <w:pPr>
              <w:pStyle w:val="TableParagraph"/>
              <w:spacing w:line="276" w:lineRule="exact"/>
              <w:ind w:left="1185"/>
              <w:rPr>
                <w:sz w:val="24"/>
              </w:rPr>
            </w:pPr>
            <w:r>
              <w:rPr>
                <w:sz w:val="24"/>
              </w:rPr>
              <w:t>and</w:t>
            </w:r>
            <w:r>
              <w:rPr>
                <w:spacing w:val="-1"/>
                <w:sz w:val="24"/>
              </w:rPr>
              <w:t xml:space="preserve"> </w:t>
            </w:r>
            <w:r>
              <w:rPr>
                <w:spacing w:val="-2"/>
                <w:sz w:val="24"/>
              </w:rPr>
              <w:t>productivity.</w:t>
            </w:r>
          </w:p>
        </w:tc>
      </w:tr>
      <w:tr w:rsidR="006E7430" w14:paraId="3AE2FD08" w14:textId="77777777">
        <w:trPr>
          <w:trHeight w:val="1939"/>
        </w:trPr>
        <w:tc>
          <w:tcPr>
            <w:tcW w:w="1550" w:type="dxa"/>
          </w:tcPr>
          <w:p w14:paraId="193313E6" w14:textId="77777777" w:rsidR="006E7430" w:rsidRDefault="006E7430">
            <w:pPr>
              <w:pStyle w:val="TableParagraph"/>
              <w:rPr>
                <w:rFonts w:ascii="Calibri Light"/>
                <w:sz w:val="24"/>
              </w:rPr>
            </w:pPr>
          </w:p>
          <w:p w14:paraId="578F2270" w14:textId="77777777" w:rsidR="006E7430" w:rsidRDefault="006E7430">
            <w:pPr>
              <w:pStyle w:val="TableParagraph"/>
              <w:rPr>
                <w:rFonts w:ascii="Calibri Light"/>
                <w:sz w:val="24"/>
              </w:rPr>
            </w:pPr>
          </w:p>
          <w:p w14:paraId="29291242" w14:textId="77777777" w:rsidR="006E7430" w:rsidRDefault="006E7430">
            <w:pPr>
              <w:pStyle w:val="TableParagraph"/>
              <w:rPr>
                <w:rFonts w:ascii="Calibri Light"/>
                <w:sz w:val="24"/>
              </w:rPr>
            </w:pPr>
          </w:p>
          <w:p w14:paraId="27AE3336" w14:textId="77777777" w:rsidR="006E7430" w:rsidRDefault="006E7430">
            <w:pPr>
              <w:pStyle w:val="TableParagraph"/>
              <w:spacing w:before="181"/>
              <w:rPr>
                <w:rFonts w:ascii="Calibri Light"/>
                <w:sz w:val="24"/>
              </w:rPr>
            </w:pPr>
          </w:p>
          <w:p w14:paraId="60EF7229" w14:textId="77777777" w:rsidR="006E7430" w:rsidRDefault="00000000">
            <w:pPr>
              <w:pStyle w:val="TableParagraph"/>
              <w:spacing w:before="1"/>
              <w:ind w:left="69"/>
              <w:rPr>
                <w:sz w:val="24"/>
              </w:rPr>
            </w:pPr>
            <w:r>
              <w:rPr>
                <w:sz w:val="24"/>
              </w:rPr>
              <w:t xml:space="preserve">I </w:t>
            </w:r>
            <w:r>
              <w:rPr>
                <w:spacing w:val="-5"/>
                <w:sz w:val="24"/>
              </w:rPr>
              <w:t>BBA</w:t>
            </w:r>
          </w:p>
        </w:tc>
        <w:tc>
          <w:tcPr>
            <w:tcW w:w="1135" w:type="dxa"/>
          </w:tcPr>
          <w:p w14:paraId="5CFB7D0A" w14:textId="77777777" w:rsidR="006E7430" w:rsidRDefault="006E7430">
            <w:pPr>
              <w:pStyle w:val="TableParagraph"/>
              <w:rPr>
                <w:rFonts w:ascii="Calibri Light"/>
                <w:sz w:val="24"/>
              </w:rPr>
            </w:pPr>
          </w:p>
          <w:p w14:paraId="36F8C2EC" w14:textId="77777777" w:rsidR="006E7430" w:rsidRDefault="006E7430">
            <w:pPr>
              <w:pStyle w:val="TableParagraph"/>
              <w:rPr>
                <w:rFonts w:ascii="Calibri Light"/>
                <w:sz w:val="24"/>
              </w:rPr>
            </w:pPr>
          </w:p>
          <w:p w14:paraId="005AACDB" w14:textId="77777777" w:rsidR="006E7430" w:rsidRDefault="006E7430">
            <w:pPr>
              <w:pStyle w:val="TableParagraph"/>
              <w:rPr>
                <w:rFonts w:ascii="Calibri Light"/>
                <w:sz w:val="24"/>
              </w:rPr>
            </w:pPr>
          </w:p>
          <w:p w14:paraId="31A60E39" w14:textId="77777777" w:rsidR="006E7430" w:rsidRDefault="006E7430">
            <w:pPr>
              <w:pStyle w:val="TableParagraph"/>
              <w:spacing w:before="181"/>
              <w:rPr>
                <w:rFonts w:ascii="Calibri Light"/>
                <w:sz w:val="24"/>
              </w:rPr>
            </w:pPr>
          </w:p>
          <w:p w14:paraId="4A7C712E" w14:textId="77777777" w:rsidR="006E7430" w:rsidRDefault="00000000">
            <w:pPr>
              <w:pStyle w:val="TableParagraph"/>
              <w:spacing w:before="1"/>
              <w:ind w:left="69"/>
              <w:rPr>
                <w:sz w:val="24"/>
              </w:rPr>
            </w:pPr>
            <w:r>
              <w:rPr>
                <w:sz w:val="24"/>
              </w:rPr>
              <w:t xml:space="preserve">II </w:t>
            </w:r>
            <w:r>
              <w:rPr>
                <w:spacing w:val="-5"/>
                <w:sz w:val="24"/>
              </w:rPr>
              <w:t>Sem</w:t>
            </w:r>
          </w:p>
        </w:tc>
        <w:tc>
          <w:tcPr>
            <w:tcW w:w="1857" w:type="dxa"/>
          </w:tcPr>
          <w:p w14:paraId="230EDD16" w14:textId="77777777" w:rsidR="006E7430" w:rsidRDefault="00000000">
            <w:pPr>
              <w:pStyle w:val="TableParagraph"/>
              <w:spacing w:before="268" w:line="208" w:lineRule="auto"/>
              <w:ind w:left="156" w:right="136" w:hanging="5"/>
              <w:jc w:val="center"/>
              <w:rPr>
                <w:sz w:val="24"/>
              </w:rPr>
            </w:pPr>
            <w:r>
              <w:rPr>
                <w:spacing w:val="-2"/>
                <w:sz w:val="24"/>
              </w:rPr>
              <w:t>Patient Behaviour</w:t>
            </w:r>
            <w:r>
              <w:rPr>
                <w:spacing w:val="-14"/>
                <w:sz w:val="24"/>
              </w:rPr>
              <w:t xml:space="preserve"> </w:t>
            </w:r>
            <w:r>
              <w:rPr>
                <w:spacing w:val="-2"/>
                <w:sz w:val="24"/>
              </w:rPr>
              <w:t xml:space="preserve">and </w:t>
            </w:r>
            <w:r>
              <w:rPr>
                <w:spacing w:val="-4"/>
                <w:sz w:val="24"/>
              </w:rPr>
              <w:t>Care</w:t>
            </w:r>
          </w:p>
        </w:tc>
        <w:tc>
          <w:tcPr>
            <w:tcW w:w="4800" w:type="dxa"/>
          </w:tcPr>
          <w:p w14:paraId="0C4453A3" w14:textId="77777777" w:rsidR="006E7430" w:rsidRDefault="00000000">
            <w:pPr>
              <w:pStyle w:val="TableParagraph"/>
              <w:numPr>
                <w:ilvl w:val="0"/>
                <w:numId w:val="6"/>
              </w:numPr>
              <w:tabs>
                <w:tab w:val="left" w:pos="472"/>
              </w:tabs>
              <w:spacing w:line="208" w:lineRule="auto"/>
              <w:ind w:right="810"/>
              <w:rPr>
                <w:sz w:val="24"/>
              </w:rPr>
            </w:pPr>
            <w:r>
              <w:rPr>
                <w:sz w:val="24"/>
              </w:rPr>
              <w:t>Understand</w:t>
            </w:r>
            <w:r>
              <w:rPr>
                <w:spacing w:val="-15"/>
                <w:sz w:val="24"/>
              </w:rPr>
              <w:t xml:space="preserve"> </w:t>
            </w:r>
            <w:r>
              <w:rPr>
                <w:sz w:val="24"/>
              </w:rPr>
              <w:t>patient</w:t>
            </w:r>
            <w:r>
              <w:rPr>
                <w:spacing w:val="-15"/>
                <w:sz w:val="24"/>
              </w:rPr>
              <w:t xml:space="preserve"> </w:t>
            </w:r>
            <w:r>
              <w:rPr>
                <w:sz w:val="24"/>
              </w:rPr>
              <w:t>behavior</w:t>
            </w:r>
            <w:r>
              <w:rPr>
                <w:spacing w:val="-15"/>
                <w:sz w:val="24"/>
              </w:rPr>
              <w:t xml:space="preserve"> </w:t>
            </w:r>
            <w:r>
              <w:rPr>
                <w:sz w:val="24"/>
              </w:rPr>
              <w:t>and psychological factors.</w:t>
            </w:r>
          </w:p>
          <w:p w14:paraId="344941FF" w14:textId="77777777" w:rsidR="006E7430" w:rsidRDefault="00000000">
            <w:pPr>
              <w:pStyle w:val="TableParagraph"/>
              <w:numPr>
                <w:ilvl w:val="0"/>
                <w:numId w:val="6"/>
              </w:numPr>
              <w:tabs>
                <w:tab w:val="left" w:pos="472"/>
              </w:tabs>
              <w:spacing w:line="259" w:lineRule="exact"/>
              <w:rPr>
                <w:sz w:val="24"/>
              </w:rPr>
            </w:pPr>
            <w:r>
              <w:rPr>
                <w:sz w:val="24"/>
              </w:rPr>
              <w:t>Apply</w:t>
            </w:r>
            <w:r>
              <w:rPr>
                <w:spacing w:val="-12"/>
                <w:sz w:val="24"/>
              </w:rPr>
              <w:t xml:space="preserve"> </w:t>
            </w:r>
            <w:r>
              <w:rPr>
                <w:sz w:val="24"/>
              </w:rPr>
              <w:t>patient-centered</w:t>
            </w:r>
            <w:r>
              <w:rPr>
                <w:spacing w:val="-8"/>
                <w:sz w:val="24"/>
              </w:rPr>
              <w:t xml:space="preserve"> </w:t>
            </w:r>
            <w:r>
              <w:rPr>
                <w:sz w:val="24"/>
              </w:rPr>
              <w:t>care</w:t>
            </w:r>
            <w:r>
              <w:rPr>
                <w:spacing w:val="-9"/>
                <w:sz w:val="24"/>
              </w:rPr>
              <w:t xml:space="preserve"> </w:t>
            </w:r>
            <w:r>
              <w:rPr>
                <w:spacing w:val="-2"/>
                <w:sz w:val="24"/>
              </w:rPr>
              <w:t>principles.</w:t>
            </w:r>
          </w:p>
          <w:p w14:paraId="7975ACCC" w14:textId="77777777" w:rsidR="006E7430" w:rsidRDefault="00000000">
            <w:pPr>
              <w:pStyle w:val="TableParagraph"/>
              <w:numPr>
                <w:ilvl w:val="0"/>
                <w:numId w:val="6"/>
              </w:numPr>
              <w:tabs>
                <w:tab w:val="left" w:pos="472"/>
              </w:tabs>
              <w:spacing w:before="16" w:line="204" w:lineRule="auto"/>
              <w:ind w:right="775"/>
              <w:rPr>
                <w:sz w:val="24"/>
              </w:rPr>
            </w:pPr>
            <w:r>
              <w:rPr>
                <w:spacing w:val="-2"/>
                <w:sz w:val="24"/>
              </w:rPr>
              <w:t>Develop</w:t>
            </w:r>
            <w:r>
              <w:rPr>
                <w:spacing w:val="-7"/>
                <w:sz w:val="24"/>
              </w:rPr>
              <w:t xml:space="preserve"> </w:t>
            </w:r>
            <w:r>
              <w:rPr>
                <w:spacing w:val="-2"/>
                <w:sz w:val="24"/>
              </w:rPr>
              <w:t>effective</w:t>
            </w:r>
            <w:r>
              <w:rPr>
                <w:spacing w:val="-6"/>
                <w:sz w:val="24"/>
              </w:rPr>
              <w:t xml:space="preserve"> </w:t>
            </w:r>
            <w:r>
              <w:rPr>
                <w:spacing w:val="-2"/>
                <w:sz w:val="24"/>
              </w:rPr>
              <w:t>communication skills.</w:t>
            </w:r>
          </w:p>
          <w:p w14:paraId="32731428" w14:textId="77777777" w:rsidR="006E7430" w:rsidRDefault="00000000">
            <w:pPr>
              <w:pStyle w:val="TableParagraph"/>
              <w:numPr>
                <w:ilvl w:val="0"/>
                <w:numId w:val="6"/>
              </w:numPr>
              <w:tabs>
                <w:tab w:val="left" w:pos="472"/>
              </w:tabs>
              <w:spacing w:line="253" w:lineRule="exact"/>
              <w:rPr>
                <w:sz w:val="24"/>
              </w:rPr>
            </w:pPr>
            <w:r>
              <w:rPr>
                <w:sz w:val="24"/>
              </w:rPr>
              <w:t>Manage</w:t>
            </w:r>
            <w:r>
              <w:rPr>
                <w:spacing w:val="-7"/>
                <w:sz w:val="24"/>
              </w:rPr>
              <w:t xml:space="preserve"> </w:t>
            </w:r>
            <w:r>
              <w:rPr>
                <w:sz w:val="24"/>
              </w:rPr>
              <w:t>patient</w:t>
            </w:r>
            <w:r>
              <w:rPr>
                <w:spacing w:val="-4"/>
                <w:sz w:val="24"/>
              </w:rPr>
              <w:t xml:space="preserve"> </w:t>
            </w:r>
            <w:r>
              <w:rPr>
                <w:sz w:val="24"/>
              </w:rPr>
              <w:t>safety</w:t>
            </w:r>
            <w:r>
              <w:rPr>
                <w:spacing w:val="-8"/>
                <w:sz w:val="24"/>
              </w:rPr>
              <w:t xml:space="preserve"> </w:t>
            </w:r>
            <w:r>
              <w:rPr>
                <w:sz w:val="24"/>
              </w:rPr>
              <w:t>and</w:t>
            </w:r>
            <w:r>
              <w:rPr>
                <w:spacing w:val="-6"/>
                <w:sz w:val="24"/>
              </w:rPr>
              <w:t xml:space="preserve"> </w:t>
            </w:r>
            <w:r>
              <w:rPr>
                <w:spacing w:val="-4"/>
                <w:sz w:val="24"/>
              </w:rPr>
              <w:t>risk.</w:t>
            </w:r>
          </w:p>
          <w:p w14:paraId="03D91ABA" w14:textId="77777777" w:rsidR="006E7430" w:rsidRDefault="00000000">
            <w:pPr>
              <w:pStyle w:val="TableParagraph"/>
              <w:numPr>
                <w:ilvl w:val="0"/>
                <w:numId w:val="6"/>
              </w:numPr>
              <w:tabs>
                <w:tab w:val="left" w:pos="472"/>
              </w:tabs>
              <w:spacing w:line="276" w:lineRule="exact"/>
              <w:rPr>
                <w:sz w:val="24"/>
              </w:rPr>
            </w:pPr>
            <w:r>
              <w:rPr>
                <w:sz w:val="24"/>
              </w:rPr>
              <w:t>Coordinate</w:t>
            </w:r>
            <w:r>
              <w:rPr>
                <w:spacing w:val="-6"/>
                <w:sz w:val="24"/>
              </w:rPr>
              <w:t xml:space="preserve"> </w:t>
            </w:r>
            <w:r>
              <w:rPr>
                <w:sz w:val="24"/>
              </w:rPr>
              <w:t>continuum</w:t>
            </w:r>
            <w:r>
              <w:rPr>
                <w:spacing w:val="-5"/>
                <w:sz w:val="24"/>
              </w:rPr>
              <w:t xml:space="preserve"> </w:t>
            </w:r>
            <w:r>
              <w:rPr>
                <w:sz w:val="24"/>
              </w:rPr>
              <w:t>of</w:t>
            </w:r>
            <w:r>
              <w:rPr>
                <w:spacing w:val="-5"/>
                <w:sz w:val="24"/>
              </w:rPr>
              <w:t xml:space="preserve"> </w:t>
            </w:r>
            <w:r>
              <w:rPr>
                <w:spacing w:val="-4"/>
                <w:sz w:val="24"/>
              </w:rPr>
              <w:t>care.</w:t>
            </w:r>
          </w:p>
        </w:tc>
      </w:tr>
    </w:tbl>
    <w:p w14:paraId="3111DCDF" w14:textId="77777777" w:rsidR="006E7430" w:rsidRDefault="006E7430">
      <w:pPr>
        <w:pStyle w:val="TableParagraph"/>
        <w:spacing w:line="276" w:lineRule="exact"/>
        <w:rPr>
          <w:sz w:val="24"/>
        </w:rPr>
        <w:sectPr w:rsidR="006E7430">
          <w:pgSz w:w="11930" w:h="16860"/>
          <w:pgMar w:top="680" w:right="141" w:bottom="280" w:left="566" w:header="720" w:footer="720" w:gutter="0"/>
          <w:cols w:space="720"/>
        </w:sectPr>
      </w:pPr>
    </w:p>
    <w:p w14:paraId="6EB3CC27" w14:textId="77777777" w:rsidR="00222664" w:rsidRDefault="00222664">
      <w:pPr>
        <w:spacing w:before="41"/>
        <w:ind w:right="923"/>
        <w:jc w:val="center"/>
        <w:rPr>
          <w:rFonts w:ascii="Calibri"/>
          <w:b/>
          <w:color w:val="FF0000"/>
          <w:sz w:val="24"/>
        </w:rPr>
      </w:pPr>
    </w:p>
    <w:p w14:paraId="15531CFF" w14:textId="0A6C1023" w:rsidR="006E7430" w:rsidRDefault="00000000">
      <w:pPr>
        <w:spacing w:before="41"/>
        <w:ind w:right="923"/>
        <w:jc w:val="center"/>
        <w:rPr>
          <w:rFonts w:ascii="Calibri"/>
          <w:b/>
          <w:sz w:val="24"/>
        </w:rPr>
      </w:pPr>
      <w:r>
        <w:rPr>
          <w:rFonts w:ascii="Calibri"/>
          <w:b/>
          <w:color w:val="FF0000"/>
          <w:sz w:val="24"/>
        </w:rPr>
        <w:t>TABLE</w:t>
      </w:r>
      <w:r>
        <w:rPr>
          <w:rFonts w:ascii="Calibri"/>
          <w:b/>
          <w:color w:val="FF0000"/>
          <w:spacing w:val="-5"/>
          <w:sz w:val="24"/>
        </w:rPr>
        <w:t xml:space="preserve"> </w:t>
      </w:r>
      <w:r>
        <w:rPr>
          <w:rFonts w:ascii="Calibri"/>
          <w:b/>
          <w:color w:val="FF0000"/>
          <w:sz w:val="24"/>
        </w:rPr>
        <w:t>FOR</w:t>
      </w:r>
      <w:r>
        <w:rPr>
          <w:rFonts w:ascii="Calibri"/>
          <w:b/>
          <w:color w:val="FF0000"/>
          <w:spacing w:val="-8"/>
          <w:sz w:val="24"/>
        </w:rPr>
        <w:t xml:space="preserve"> </w:t>
      </w:r>
      <w:r>
        <w:rPr>
          <w:rFonts w:ascii="Calibri"/>
          <w:b/>
          <w:color w:val="FF0000"/>
          <w:sz w:val="24"/>
        </w:rPr>
        <w:t>EXTRA</w:t>
      </w:r>
      <w:r>
        <w:rPr>
          <w:rFonts w:ascii="Calibri"/>
          <w:b/>
          <w:color w:val="FF0000"/>
          <w:spacing w:val="-4"/>
          <w:sz w:val="24"/>
        </w:rPr>
        <w:t xml:space="preserve"> </w:t>
      </w:r>
      <w:r>
        <w:rPr>
          <w:rFonts w:ascii="Calibri"/>
          <w:b/>
          <w:color w:val="FF0000"/>
          <w:spacing w:val="-2"/>
          <w:sz w:val="24"/>
        </w:rPr>
        <w:t>CREDITS</w:t>
      </w:r>
    </w:p>
    <w:p w14:paraId="308C2F24" w14:textId="77777777" w:rsidR="006E7430" w:rsidRDefault="006E7430">
      <w:pPr>
        <w:pStyle w:val="BodyText"/>
        <w:spacing w:before="9"/>
        <w:rPr>
          <w:rFonts w:ascii="Calibri"/>
          <w:b/>
          <w:sz w:val="15"/>
        </w:rPr>
      </w:pPr>
    </w:p>
    <w:tbl>
      <w:tblPr>
        <w:tblW w:w="0" w:type="auto"/>
        <w:tblInd w:w="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8"/>
        <w:gridCol w:w="2303"/>
        <w:gridCol w:w="4821"/>
        <w:gridCol w:w="1712"/>
      </w:tblGrid>
      <w:tr w:rsidR="006E7430" w14:paraId="32348D1A" w14:textId="77777777" w:rsidTr="00222664">
        <w:trPr>
          <w:trHeight w:val="1150"/>
        </w:trPr>
        <w:tc>
          <w:tcPr>
            <w:tcW w:w="568" w:type="dxa"/>
          </w:tcPr>
          <w:p w14:paraId="0CF93D04" w14:textId="77777777" w:rsidR="006E7430" w:rsidRDefault="006E7430">
            <w:pPr>
              <w:pStyle w:val="TableParagraph"/>
              <w:spacing w:before="237"/>
              <w:rPr>
                <w:rFonts w:ascii="Calibri"/>
                <w:b/>
                <w:sz w:val="24"/>
              </w:rPr>
            </w:pPr>
          </w:p>
          <w:p w14:paraId="50A67A20" w14:textId="77777777" w:rsidR="006E7430" w:rsidRDefault="00000000">
            <w:pPr>
              <w:pStyle w:val="TableParagraph"/>
              <w:spacing w:line="316" w:lineRule="exact"/>
              <w:ind w:left="117"/>
              <w:rPr>
                <w:sz w:val="24"/>
              </w:rPr>
            </w:pPr>
            <w:r>
              <w:rPr>
                <w:spacing w:val="-10"/>
                <w:sz w:val="24"/>
              </w:rPr>
              <w:t>1</w:t>
            </w:r>
          </w:p>
        </w:tc>
        <w:tc>
          <w:tcPr>
            <w:tcW w:w="2303" w:type="dxa"/>
          </w:tcPr>
          <w:p w14:paraId="1DA7F5E5" w14:textId="77777777" w:rsidR="006E7430" w:rsidRDefault="00000000">
            <w:pPr>
              <w:pStyle w:val="TableParagraph"/>
              <w:spacing w:before="29"/>
              <w:ind w:left="120"/>
              <w:rPr>
                <w:b/>
                <w:sz w:val="18"/>
              </w:rPr>
            </w:pPr>
            <w:r>
              <w:rPr>
                <w:b/>
                <w:spacing w:val="-4"/>
                <w:sz w:val="18"/>
              </w:rPr>
              <w:t>MOOC</w:t>
            </w:r>
          </w:p>
          <w:p w14:paraId="4F91049E" w14:textId="77777777" w:rsidR="006E7430" w:rsidRDefault="00000000">
            <w:pPr>
              <w:pStyle w:val="TableParagraph"/>
              <w:spacing w:before="33"/>
              <w:ind w:left="120"/>
              <w:rPr>
                <w:b/>
                <w:sz w:val="18"/>
              </w:rPr>
            </w:pPr>
            <w:r>
              <w:rPr>
                <w:b/>
                <w:spacing w:val="-2"/>
                <w:sz w:val="18"/>
              </w:rPr>
              <w:t>Course</w:t>
            </w:r>
          </w:p>
        </w:tc>
        <w:tc>
          <w:tcPr>
            <w:tcW w:w="4821" w:type="dxa"/>
          </w:tcPr>
          <w:p w14:paraId="096B049B" w14:textId="77777777" w:rsidR="006E7430" w:rsidRDefault="00000000">
            <w:pPr>
              <w:pStyle w:val="TableParagraph"/>
              <w:spacing w:before="2" w:line="206" w:lineRule="auto"/>
              <w:ind w:left="113"/>
              <w:rPr>
                <w:i/>
                <w:sz w:val="24"/>
              </w:rPr>
            </w:pPr>
            <w:r>
              <w:rPr>
                <w:i/>
                <w:sz w:val="24"/>
              </w:rPr>
              <w:t>SWAYAM /NPTEL /CEC etc., (Course Completion</w:t>
            </w:r>
            <w:r>
              <w:rPr>
                <w:i/>
                <w:spacing w:val="-15"/>
                <w:sz w:val="24"/>
              </w:rPr>
              <w:t xml:space="preserve"> </w:t>
            </w:r>
            <w:r>
              <w:rPr>
                <w:i/>
                <w:sz w:val="24"/>
              </w:rPr>
              <w:t>certificate</w:t>
            </w:r>
            <w:r>
              <w:rPr>
                <w:i/>
                <w:spacing w:val="-15"/>
                <w:sz w:val="24"/>
              </w:rPr>
              <w:t xml:space="preserve"> </w:t>
            </w:r>
            <w:r>
              <w:rPr>
                <w:i/>
                <w:sz w:val="24"/>
              </w:rPr>
              <w:t>with</w:t>
            </w:r>
            <w:r>
              <w:rPr>
                <w:i/>
                <w:spacing w:val="-15"/>
                <w:sz w:val="24"/>
              </w:rPr>
              <w:t xml:space="preserve"> </w:t>
            </w:r>
            <w:r>
              <w:rPr>
                <w:i/>
                <w:sz w:val="24"/>
              </w:rPr>
              <w:t>credits</w:t>
            </w:r>
            <w:r>
              <w:rPr>
                <w:i/>
                <w:spacing w:val="-15"/>
                <w:sz w:val="24"/>
              </w:rPr>
              <w:t xml:space="preserve"> </w:t>
            </w:r>
            <w:proofErr w:type="spellStart"/>
            <w:r>
              <w:rPr>
                <w:i/>
                <w:sz w:val="24"/>
              </w:rPr>
              <w:t>shouldbe</w:t>
            </w:r>
            <w:proofErr w:type="spellEnd"/>
            <w:r>
              <w:rPr>
                <w:i/>
                <w:sz w:val="24"/>
              </w:rPr>
              <w:t xml:space="preserve"> produced for the claim of extra credits</w:t>
            </w:r>
          </w:p>
        </w:tc>
        <w:tc>
          <w:tcPr>
            <w:tcW w:w="1712" w:type="dxa"/>
          </w:tcPr>
          <w:p w14:paraId="699C74AA" w14:textId="77777777" w:rsidR="006E7430" w:rsidRDefault="00000000">
            <w:pPr>
              <w:pStyle w:val="TableParagraph"/>
              <w:spacing w:before="2" w:line="206" w:lineRule="auto"/>
              <w:ind w:left="118" w:right="98"/>
              <w:jc w:val="both"/>
              <w:rPr>
                <w:i/>
                <w:sz w:val="24"/>
              </w:rPr>
            </w:pPr>
            <w:r>
              <w:rPr>
                <w:i/>
                <w:sz w:val="24"/>
              </w:rPr>
              <w:t>Total credits achieved will</w:t>
            </w:r>
            <w:r>
              <w:rPr>
                <w:i/>
                <w:spacing w:val="40"/>
                <w:sz w:val="24"/>
              </w:rPr>
              <w:t xml:space="preserve"> </w:t>
            </w:r>
            <w:r>
              <w:rPr>
                <w:i/>
                <w:sz w:val="24"/>
              </w:rPr>
              <w:t>be considered</w:t>
            </w:r>
          </w:p>
        </w:tc>
      </w:tr>
      <w:tr w:rsidR="006E7430" w14:paraId="3EDF7284" w14:textId="77777777" w:rsidTr="00222664">
        <w:trPr>
          <w:trHeight w:val="722"/>
        </w:trPr>
        <w:tc>
          <w:tcPr>
            <w:tcW w:w="568" w:type="dxa"/>
          </w:tcPr>
          <w:p w14:paraId="2515F524" w14:textId="77777777" w:rsidR="006E7430" w:rsidRDefault="00000000">
            <w:pPr>
              <w:pStyle w:val="TableParagraph"/>
              <w:spacing w:before="216" w:line="309" w:lineRule="exact"/>
              <w:ind w:left="117"/>
              <w:rPr>
                <w:sz w:val="24"/>
              </w:rPr>
            </w:pPr>
            <w:r>
              <w:rPr>
                <w:spacing w:val="-10"/>
                <w:sz w:val="24"/>
              </w:rPr>
              <w:t>2</w:t>
            </w:r>
          </w:p>
        </w:tc>
        <w:tc>
          <w:tcPr>
            <w:tcW w:w="2303" w:type="dxa"/>
          </w:tcPr>
          <w:p w14:paraId="566A1F9F" w14:textId="77777777" w:rsidR="006E7430" w:rsidRDefault="006E7430">
            <w:pPr>
              <w:pStyle w:val="TableParagraph"/>
              <w:spacing w:before="71"/>
              <w:rPr>
                <w:rFonts w:ascii="Calibri"/>
                <w:b/>
                <w:sz w:val="18"/>
              </w:rPr>
            </w:pPr>
          </w:p>
          <w:p w14:paraId="404C03C8" w14:textId="77777777" w:rsidR="006E7430" w:rsidRDefault="00000000">
            <w:pPr>
              <w:pStyle w:val="TableParagraph"/>
              <w:spacing w:line="234" w:lineRule="exact"/>
              <w:ind w:left="120"/>
              <w:rPr>
                <w:b/>
                <w:sz w:val="18"/>
              </w:rPr>
            </w:pPr>
            <w:r>
              <w:rPr>
                <w:b/>
                <w:spacing w:val="-5"/>
                <w:sz w:val="18"/>
              </w:rPr>
              <w:t>NCC</w:t>
            </w:r>
          </w:p>
        </w:tc>
        <w:tc>
          <w:tcPr>
            <w:tcW w:w="4821" w:type="dxa"/>
          </w:tcPr>
          <w:p w14:paraId="3F39F483" w14:textId="77777777" w:rsidR="006E7430" w:rsidRDefault="00000000">
            <w:pPr>
              <w:pStyle w:val="TableParagraph"/>
              <w:spacing w:line="307" w:lineRule="exact"/>
              <w:ind w:left="113"/>
              <w:rPr>
                <w:i/>
                <w:sz w:val="24"/>
              </w:rPr>
            </w:pPr>
            <w:r>
              <w:rPr>
                <w:i/>
                <w:sz w:val="24"/>
              </w:rPr>
              <w:t>B</w:t>
            </w:r>
            <w:r>
              <w:rPr>
                <w:i/>
                <w:spacing w:val="57"/>
                <w:sz w:val="24"/>
              </w:rPr>
              <w:t xml:space="preserve"> </w:t>
            </w:r>
            <w:r>
              <w:rPr>
                <w:i/>
                <w:spacing w:val="-2"/>
                <w:sz w:val="24"/>
              </w:rPr>
              <w:t>CERTIFICATE</w:t>
            </w:r>
          </w:p>
        </w:tc>
        <w:tc>
          <w:tcPr>
            <w:tcW w:w="1712" w:type="dxa"/>
          </w:tcPr>
          <w:p w14:paraId="2D660BCD" w14:textId="77777777" w:rsidR="006E7430" w:rsidRDefault="00000000">
            <w:pPr>
              <w:pStyle w:val="TableParagraph"/>
              <w:spacing w:line="307" w:lineRule="exact"/>
              <w:ind w:left="36"/>
              <w:jc w:val="center"/>
              <w:rPr>
                <w:i/>
                <w:sz w:val="24"/>
              </w:rPr>
            </w:pPr>
            <w:r>
              <w:rPr>
                <w:i/>
                <w:spacing w:val="-10"/>
                <w:sz w:val="24"/>
              </w:rPr>
              <w:t>2</w:t>
            </w:r>
          </w:p>
        </w:tc>
      </w:tr>
      <w:tr w:rsidR="006E7430" w14:paraId="6554EF1F" w14:textId="77777777" w:rsidTr="00222664">
        <w:trPr>
          <w:trHeight w:val="729"/>
        </w:trPr>
        <w:tc>
          <w:tcPr>
            <w:tcW w:w="568" w:type="dxa"/>
            <w:vMerge w:val="restart"/>
          </w:tcPr>
          <w:p w14:paraId="1D3910E4" w14:textId="77777777" w:rsidR="006E7430" w:rsidRDefault="006E7430">
            <w:pPr>
              <w:pStyle w:val="TableParagraph"/>
              <w:rPr>
                <w:rFonts w:ascii="Calibri"/>
                <w:b/>
                <w:sz w:val="24"/>
              </w:rPr>
            </w:pPr>
          </w:p>
          <w:p w14:paraId="3149B3A0" w14:textId="77777777" w:rsidR="006E7430" w:rsidRDefault="006E7430">
            <w:pPr>
              <w:pStyle w:val="TableParagraph"/>
              <w:spacing w:before="165"/>
              <w:rPr>
                <w:rFonts w:ascii="Calibri"/>
                <w:b/>
                <w:sz w:val="24"/>
              </w:rPr>
            </w:pPr>
          </w:p>
          <w:p w14:paraId="737CCED3" w14:textId="77777777" w:rsidR="006E7430" w:rsidRDefault="00000000">
            <w:pPr>
              <w:pStyle w:val="TableParagraph"/>
              <w:ind w:left="117"/>
              <w:rPr>
                <w:sz w:val="24"/>
              </w:rPr>
            </w:pPr>
            <w:r>
              <w:rPr>
                <w:spacing w:val="-10"/>
                <w:sz w:val="24"/>
              </w:rPr>
              <w:t>3</w:t>
            </w:r>
          </w:p>
        </w:tc>
        <w:tc>
          <w:tcPr>
            <w:tcW w:w="2303" w:type="dxa"/>
            <w:vMerge w:val="restart"/>
          </w:tcPr>
          <w:p w14:paraId="16175C5B" w14:textId="77777777" w:rsidR="006E7430" w:rsidRDefault="006E7430">
            <w:pPr>
              <w:pStyle w:val="TableParagraph"/>
              <w:rPr>
                <w:rFonts w:ascii="Calibri"/>
                <w:b/>
                <w:sz w:val="18"/>
              </w:rPr>
            </w:pPr>
          </w:p>
          <w:p w14:paraId="193ED186" w14:textId="77777777" w:rsidR="006E7430" w:rsidRDefault="006E7430">
            <w:pPr>
              <w:pStyle w:val="TableParagraph"/>
              <w:spacing w:before="156"/>
              <w:rPr>
                <w:rFonts w:ascii="Calibri"/>
                <w:b/>
                <w:sz w:val="18"/>
              </w:rPr>
            </w:pPr>
          </w:p>
          <w:p w14:paraId="19F8B994" w14:textId="77777777" w:rsidR="006E7430" w:rsidRDefault="00000000">
            <w:pPr>
              <w:pStyle w:val="TableParagraph"/>
              <w:ind w:left="120"/>
              <w:rPr>
                <w:b/>
                <w:sz w:val="18"/>
              </w:rPr>
            </w:pPr>
            <w:r>
              <w:rPr>
                <w:b/>
                <w:spacing w:val="-2"/>
                <w:sz w:val="18"/>
              </w:rPr>
              <w:t>Sports</w:t>
            </w:r>
          </w:p>
        </w:tc>
        <w:tc>
          <w:tcPr>
            <w:tcW w:w="4821" w:type="dxa"/>
          </w:tcPr>
          <w:p w14:paraId="75F42992" w14:textId="77777777" w:rsidR="006E7430" w:rsidRDefault="00000000">
            <w:pPr>
              <w:pStyle w:val="TableParagraph"/>
              <w:spacing w:line="257" w:lineRule="exact"/>
              <w:ind w:left="113"/>
              <w:rPr>
                <w:i/>
                <w:sz w:val="24"/>
              </w:rPr>
            </w:pPr>
            <w:r>
              <w:rPr>
                <w:i/>
                <w:sz w:val="24"/>
              </w:rPr>
              <w:t>Participation</w:t>
            </w:r>
            <w:r>
              <w:rPr>
                <w:i/>
                <w:spacing w:val="-7"/>
                <w:sz w:val="24"/>
              </w:rPr>
              <w:t xml:space="preserve"> </w:t>
            </w:r>
            <w:r>
              <w:rPr>
                <w:i/>
                <w:sz w:val="24"/>
              </w:rPr>
              <w:t>in</w:t>
            </w:r>
            <w:r>
              <w:rPr>
                <w:i/>
                <w:spacing w:val="-1"/>
                <w:sz w:val="24"/>
              </w:rPr>
              <w:t xml:space="preserve"> </w:t>
            </w:r>
            <w:r>
              <w:rPr>
                <w:i/>
                <w:sz w:val="24"/>
              </w:rPr>
              <w:t>National</w:t>
            </w:r>
            <w:r>
              <w:rPr>
                <w:i/>
                <w:spacing w:val="-2"/>
                <w:sz w:val="24"/>
              </w:rPr>
              <w:t xml:space="preserve"> </w:t>
            </w:r>
            <w:r>
              <w:rPr>
                <w:i/>
                <w:sz w:val="24"/>
              </w:rPr>
              <w:t>Camp</w:t>
            </w:r>
            <w:r>
              <w:rPr>
                <w:i/>
                <w:spacing w:val="-4"/>
                <w:sz w:val="24"/>
              </w:rPr>
              <w:t xml:space="preserve"> </w:t>
            </w:r>
            <w:r>
              <w:rPr>
                <w:i/>
                <w:sz w:val="24"/>
              </w:rPr>
              <w:t>after</w:t>
            </w:r>
            <w:r>
              <w:rPr>
                <w:i/>
                <w:spacing w:val="-5"/>
                <w:sz w:val="24"/>
              </w:rPr>
              <w:t xml:space="preserve"> ‘B’</w:t>
            </w:r>
          </w:p>
          <w:p w14:paraId="32EBB8D5" w14:textId="77777777" w:rsidR="006E7430" w:rsidRDefault="00000000">
            <w:pPr>
              <w:pStyle w:val="TableParagraph"/>
              <w:spacing w:line="273" w:lineRule="exact"/>
              <w:ind w:left="113"/>
              <w:rPr>
                <w:i/>
                <w:sz w:val="24"/>
              </w:rPr>
            </w:pPr>
            <w:r>
              <w:rPr>
                <w:i/>
                <w:spacing w:val="-2"/>
                <w:sz w:val="24"/>
              </w:rPr>
              <w:t>certificate</w:t>
            </w:r>
          </w:p>
        </w:tc>
        <w:tc>
          <w:tcPr>
            <w:tcW w:w="1712" w:type="dxa"/>
          </w:tcPr>
          <w:p w14:paraId="181E8159" w14:textId="77777777" w:rsidR="006E7430" w:rsidRDefault="00000000">
            <w:pPr>
              <w:pStyle w:val="TableParagraph"/>
              <w:spacing w:line="304" w:lineRule="exact"/>
              <w:ind w:left="36"/>
              <w:jc w:val="center"/>
              <w:rPr>
                <w:i/>
                <w:sz w:val="24"/>
              </w:rPr>
            </w:pPr>
            <w:r>
              <w:rPr>
                <w:i/>
                <w:spacing w:val="-10"/>
                <w:sz w:val="24"/>
              </w:rPr>
              <w:t>3</w:t>
            </w:r>
          </w:p>
        </w:tc>
      </w:tr>
      <w:tr w:rsidR="006E7430" w14:paraId="5A7EA941" w14:textId="77777777" w:rsidTr="00222664">
        <w:trPr>
          <w:trHeight w:val="369"/>
        </w:trPr>
        <w:tc>
          <w:tcPr>
            <w:tcW w:w="568" w:type="dxa"/>
            <w:vMerge/>
            <w:tcBorders>
              <w:top w:val="nil"/>
            </w:tcBorders>
          </w:tcPr>
          <w:p w14:paraId="06667685" w14:textId="77777777" w:rsidR="006E7430" w:rsidRDefault="006E7430">
            <w:pPr>
              <w:rPr>
                <w:sz w:val="2"/>
                <w:szCs w:val="2"/>
              </w:rPr>
            </w:pPr>
          </w:p>
        </w:tc>
        <w:tc>
          <w:tcPr>
            <w:tcW w:w="2303" w:type="dxa"/>
            <w:vMerge/>
            <w:tcBorders>
              <w:top w:val="nil"/>
            </w:tcBorders>
          </w:tcPr>
          <w:p w14:paraId="23DD8244" w14:textId="77777777" w:rsidR="006E7430" w:rsidRDefault="006E7430">
            <w:pPr>
              <w:rPr>
                <w:sz w:val="2"/>
                <w:szCs w:val="2"/>
              </w:rPr>
            </w:pPr>
          </w:p>
        </w:tc>
        <w:tc>
          <w:tcPr>
            <w:tcW w:w="4821" w:type="dxa"/>
          </w:tcPr>
          <w:p w14:paraId="03DB3C27" w14:textId="77777777" w:rsidR="006E7430" w:rsidRDefault="00000000">
            <w:pPr>
              <w:pStyle w:val="TableParagraph"/>
              <w:spacing w:line="258" w:lineRule="exact"/>
              <w:ind w:left="113"/>
              <w:rPr>
                <w:i/>
                <w:sz w:val="24"/>
              </w:rPr>
            </w:pPr>
            <w:r>
              <w:rPr>
                <w:i/>
                <w:sz w:val="24"/>
              </w:rPr>
              <w:t>C</w:t>
            </w:r>
            <w:r>
              <w:rPr>
                <w:i/>
                <w:spacing w:val="-5"/>
                <w:sz w:val="24"/>
              </w:rPr>
              <w:t xml:space="preserve"> </w:t>
            </w:r>
            <w:r>
              <w:rPr>
                <w:i/>
                <w:spacing w:val="-2"/>
                <w:sz w:val="24"/>
              </w:rPr>
              <w:t>certificate</w:t>
            </w:r>
          </w:p>
        </w:tc>
        <w:tc>
          <w:tcPr>
            <w:tcW w:w="1712" w:type="dxa"/>
          </w:tcPr>
          <w:p w14:paraId="0C9F68A8" w14:textId="77777777" w:rsidR="006E7430" w:rsidRDefault="00000000">
            <w:pPr>
              <w:pStyle w:val="TableParagraph"/>
              <w:spacing w:line="258" w:lineRule="exact"/>
              <w:ind w:left="36"/>
              <w:jc w:val="center"/>
              <w:rPr>
                <w:i/>
                <w:sz w:val="24"/>
              </w:rPr>
            </w:pPr>
            <w:r>
              <w:rPr>
                <w:i/>
                <w:spacing w:val="-10"/>
                <w:sz w:val="24"/>
              </w:rPr>
              <w:t>4</w:t>
            </w:r>
          </w:p>
        </w:tc>
      </w:tr>
      <w:tr w:rsidR="006E7430" w14:paraId="06BDCA2A" w14:textId="77777777" w:rsidTr="00222664">
        <w:trPr>
          <w:trHeight w:val="365"/>
        </w:trPr>
        <w:tc>
          <w:tcPr>
            <w:tcW w:w="568" w:type="dxa"/>
            <w:vMerge/>
            <w:tcBorders>
              <w:top w:val="nil"/>
            </w:tcBorders>
          </w:tcPr>
          <w:p w14:paraId="4830139B" w14:textId="77777777" w:rsidR="006E7430" w:rsidRDefault="006E7430">
            <w:pPr>
              <w:rPr>
                <w:sz w:val="2"/>
                <w:szCs w:val="2"/>
              </w:rPr>
            </w:pPr>
          </w:p>
        </w:tc>
        <w:tc>
          <w:tcPr>
            <w:tcW w:w="2303" w:type="dxa"/>
            <w:vMerge/>
            <w:tcBorders>
              <w:top w:val="nil"/>
            </w:tcBorders>
          </w:tcPr>
          <w:p w14:paraId="776CF7D9" w14:textId="77777777" w:rsidR="006E7430" w:rsidRDefault="006E7430">
            <w:pPr>
              <w:rPr>
                <w:sz w:val="2"/>
                <w:szCs w:val="2"/>
              </w:rPr>
            </w:pPr>
          </w:p>
        </w:tc>
        <w:tc>
          <w:tcPr>
            <w:tcW w:w="4821" w:type="dxa"/>
          </w:tcPr>
          <w:p w14:paraId="2A6D382B" w14:textId="77777777" w:rsidR="006E7430" w:rsidRDefault="00000000">
            <w:pPr>
              <w:pStyle w:val="TableParagraph"/>
              <w:spacing w:line="256" w:lineRule="exact"/>
              <w:ind w:left="113"/>
              <w:rPr>
                <w:i/>
                <w:sz w:val="24"/>
              </w:rPr>
            </w:pPr>
            <w:r>
              <w:rPr>
                <w:i/>
                <w:sz w:val="24"/>
              </w:rPr>
              <w:t>Adventure</w:t>
            </w:r>
            <w:r>
              <w:rPr>
                <w:i/>
                <w:spacing w:val="-8"/>
                <w:sz w:val="24"/>
              </w:rPr>
              <w:t xml:space="preserve"> </w:t>
            </w:r>
            <w:r>
              <w:rPr>
                <w:i/>
                <w:sz w:val="24"/>
              </w:rPr>
              <w:t>camp/RD</w:t>
            </w:r>
            <w:r>
              <w:rPr>
                <w:i/>
                <w:spacing w:val="-7"/>
                <w:sz w:val="24"/>
              </w:rPr>
              <w:t xml:space="preserve"> </w:t>
            </w:r>
            <w:r>
              <w:rPr>
                <w:i/>
                <w:sz w:val="24"/>
              </w:rPr>
              <w:t>parade</w:t>
            </w:r>
            <w:r>
              <w:rPr>
                <w:i/>
                <w:spacing w:val="-12"/>
                <w:sz w:val="24"/>
              </w:rPr>
              <w:t xml:space="preserve"> </w:t>
            </w:r>
            <w:r>
              <w:rPr>
                <w:i/>
                <w:sz w:val="24"/>
              </w:rPr>
              <w:t>along</w:t>
            </w:r>
            <w:r>
              <w:rPr>
                <w:i/>
                <w:spacing w:val="-5"/>
                <w:sz w:val="24"/>
              </w:rPr>
              <w:t xml:space="preserve"> </w:t>
            </w:r>
            <w:r>
              <w:rPr>
                <w:i/>
                <w:sz w:val="24"/>
              </w:rPr>
              <w:t>with</w:t>
            </w:r>
            <w:r>
              <w:rPr>
                <w:i/>
                <w:spacing w:val="-8"/>
                <w:sz w:val="24"/>
              </w:rPr>
              <w:t xml:space="preserve"> </w:t>
            </w:r>
            <w:r>
              <w:rPr>
                <w:i/>
                <w:spacing w:val="-5"/>
                <w:sz w:val="24"/>
              </w:rPr>
              <w:t>‘B’</w:t>
            </w:r>
          </w:p>
        </w:tc>
        <w:tc>
          <w:tcPr>
            <w:tcW w:w="1712" w:type="dxa"/>
          </w:tcPr>
          <w:p w14:paraId="3B1098AC" w14:textId="77777777" w:rsidR="006E7430" w:rsidRDefault="00000000">
            <w:pPr>
              <w:pStyle w:val="TableParagraph"/>
              <w:spacing w:line="256" w:lineRule="exact"/>
              <w:ind w:left="36"/>
              <w:jc w:val="center"/>
              <w:rPr>
                <w:i/>
                <w:sz w:val="24"/>
              </w:rPr>
            </w:pPr>
            <w:r>
              <w:rPr>
                <w:i/>
                <w:spacing w:val="-10"/>
                <w:sz w:val="24"/>
              </w:rPr>
              <w:t>5</w:t>
            </w:r>
          </w:p>
        </w:tc>
      </w:tr>
      <w:tr w:rsidR="006E7430" w14:paraId="2DE4C887" w14:textId="77777777" w:rsidTr="00222664">
        <w:trPr>
          <w:trHeight w:val="362"/>
        </w:trPr>
        <w:tc>
          <w:tcPr>
            <w:tcW w:w="568" w:type="dxa"/>
            <w:vMerge/>
            <w:tcBorders>
              <w:top w:val="nil"/>
            </w:tcBorders>
          </w:tcPr>
          <w:p w14:paraId="3A017244" w14:textId="77777777" w:rsidR="006E7430" w:rsidRDefault="006E7430">
            <w:pPr>
              <w:rPr>
                <w:sz w:val="2"/>
                <w:szCs w:val="2"/>
              </w:rPr>
            </w:pPr>
          </w:p>
        </w:tc>
        <w:tc>
          <w:tcPr>
            <w:tcW w:w="2303" w:type="dxa"/>
            <w:vMerge/>
            <w:tcBorders>
              <w:top w:val="nil"/>
            </w:tcBorders>
          </w:tcPr>
          <w:p w14:paraId="64897FB4" w14:textId="77777777" w:rsidR="006E7430" w:rsidRDefault="006E7430">
            <w:pPr>
              <w:rPr>
                <w:sz w:val="2"/>
                <w:szCs w:val="2"/>
              </w:rPr>
            </w:pPr>
          </w:p>
        </w:tc>
        <w:tc>
          <w:tcPr>
            <w:tcW w:w="4821" w:type="dxa"/>
          </w:tcPr>
          <w:p w14:paraId="09F516E7" w14:textId="77777777" w:rsidR="006E7430" w:rsidRDefault="00000000">
            <w:pPr>
              <w:pStyle w:val="TableParagraph"/>
              <w:spacing w:line="253" w:lineRule="exact"/>
              <w:ind w:left="113"/>
              <w:rPr>
                <w:i/>
                <w:sz w:val="24"/>
              </w:rPr>
            </w:pPr>
            <w:r>
              <w:rPr>
                <w:i/>
                <w:sz w:val="24"/>
              </w:rPr>
              <w:t>Failed</w:t>
            </w:r>
            <w:r>
              <w:rPr>
                <w:i/>
                <w:spacing w:val="-7"/>
                <w:sz w:val="24"/>
              </w:rPr>
              <w:t xml:space="preserve"> </w:t>
            </w:r>
            <w:r>
              <w:rPr>
                <w:i/>
                <w:sz w:val="24"/>
              </w:rPr>
              <w:t>in</w:t>
            </w:r>
            <w:r>
              <w:rPr>
                <w:i/>
                <w:spacing w:val="-3"/>
                <w:sz w:val="24"/>
              </w:rPr>
              <w:t xml:space="preserve"> </w:t>
            </w:r>
            <w:r>
              <w:rPr>
                <w:i/>
                <w:sz w:val="24"/>
              </w:rPr>
              <w:t>B</w:t>
            </w:r>
            <w:r>
              <w:rPr>
                <w:i/>
                <w:spacing w:val="-6"/>
                <w:sz w:val="24"/>
              </w:rPr>
              <w:t xml:space="preserve"> </w:t>
            </w:r>
            <w:r>
              <w:rPr>
                <w:i/>
                <w:sz w:val="24"/>
              </w:rPr>
              <w:t>certificate</w:t>
            </w:r>
            <w:r>
              <w:rPr>
                <w:i/>
                <w:spacing w:val="-5"/>
                <w:sz w:val="24"/>
              </w:rPr>
              <w:t xml:space="preserve"> </w:t>
            </w:r>
            <w:r>
              <w:rPr>
                <w:i/>
                <w:spacing w:val="-2"/>
                <w:sz w:val="24"/>
              </w:rPr>
              <w:t>Examination</w:t>
            </w:r>
          </w:p>
        </w:tc>
        <w:tc>
          <w:tcPr>
            <w:tcW w:w="1712" w:type="dxa"/>
          </w:tcPr>
          <w:p w14:paraId="1A7C4EB9" w14:textId="77777777" w:rsidR="006E7430" w:rsidRDefault="00000000">
            <w:pPr>
              <w:pStyle w:val="TableParagraph"/>
              <w:spacing w:line="253" w:lineRule="exact"/>
              <w:ind w:left="36"/>
              <w:jc w:val="center"/>
              <w:rPr>
                <w:i/>
                <w:sz w:val="24"/>
              </w:rPr>
            </w:pPr>
            <w:r>
              <w:rPr>
                <w:i/>
                <w:spacing w:val="-10"/>
                <w:sz w:val="24"/>
              </w:rPr>
              <w:t>1</w:t>
            </w:r>
          </w:p>
        </w:tc>
      </w:tr>
      <w:tr w:rsidR="006E7430" w14:paraId="2A3717B8" w14:textId="77777777" w:rsidTr="00222664">
        <w:trPr>
          <w:trHeight w:val="365"/>
        </w:trPr>
        <w:tc>
          <w:tcPr>
            <w:tcW w:w="568" w:type="dxa"/>
            <w:vMerge/>
            <w:tcBorders>
              <w:top w:val="nil"/>
            </w:tcBorders>
          </w:tcPr>
          <w:p w14:paraId="3CEDBB29" w14:textId="77777777" w:rsidR="006E7430" w:rsidRDefault="006E7430">
            <w:pPr>
              <w:rPr>
                <w:sz w:val="2"/>
                <w:szCs w:val="2"/>
              </w:rPr>
            </w:pPr>
          </w:p>
        </w:tc>
        <w:tc>
          <w:tcPr>
            <w:tcW w:w="2303" w:type="dxa"/>
            <w:vMerge/>
            <w:tcBorders>
              <w:top w:val="nil"/>
            </w:tcBorders>
          </w:tcPr>
          <w:p w14:paraId="0731DEC0" w14:textId="77777777" w:rsidR="006E7430" w:rsidRDefault="006E7430">
            <w:pPr>
              <w:rPr>
                <w:sz w:val="2"/>
                <w:szCs w:val="2"/>
              </w:rPr>
            </w:pPr>
          </w:p>
        </w:tc>
        <w:tc>
          <w:tcPr>
            <w:tcW w:w="4821" w:type="dxa"/>
          </w:tcPr>
          <w:p w14:paraId="1F3B30D6" w14:textId="77777777" w:rsidR="006E7430" w:rsidRDefault="00000000">
            <w:pPr>
              <w:pStyle w:val="TableParagraph"/>
              <w:spacing w:line="256" w:lineRule="exact"/>
              <w:ind w:left="113"/>
              <w:rPr>
                <w:i/>
                <w:sz w:val="24"/>
              </w:rPr>
            </w:pPr>
            <w:r>
              <w:rPr>
                <w:i/>
                <w:sz w:val="24"/>
              </w:rPr>
              <w:t>Intercollegiate</w:t>
            </w:r>
            <w:r>
              <w:rPr>
                <w:i/>
                <w:spacing w:val="-9"/>
                <w:sz w:val="24"/>
              </w:rPr>
              <w:t xml:space="preserve"> </w:t>
            </w:r>
            <w:r>
              <w:rPr>
                <w:i/>
                <w:spacing w:val="-2"/>
                <w:sz w:val="24"/>
              </w:rPr>
              <w:t>selection</w:t>
            </w:r>
          </w:p>
        </w:tc>
        <w:tc>
          <w:tcPr>
            <w:tcW w:w="1712" w:type="dxa"/>
          </w:tcPr>
          <w:p w14:paraId="3CCD475A" w14:textId="77777777" w:rsidR="006E7430" w:rsidRDefault="00000000">
            <w:pPr>
              <w:pStyle w:val="TableParagraph"/>
              <w:spacing w:line="256" w:lineRule="exact"/>
              <w:ind w:left="36"/>
              <w:jc w:val="center"/>
              <w:rPr>
                <w:i/>
                <w:sz w:val="24"/>
              </w:rPr>
            </w:pPr>
            <w:r>
              <w:rPr>
                <w:i/>
                <w:spacing w:val="-10"/>
                <w:sz w:val="24"/>
              </w:rPr>
              <w:t>2</w:t>
            </w:r>
          </w:p>
        </w:tc>
      </w:tr>
      <w:tr w:rsidR="006E7430" w14:paraId="7CC91716" w14:textId="77777777" w:rsidTr="00222664">
        <w:trPr>
          <w:trHeight w:val="365"/>
        </w:trPr>
        <w:tc>
          <w:tcPr>
            <w:tcW w:w="568" w:type="dxa"/>
            <w:vMerge w:val="restart"/>
          </w:tcPr>
          <w:p w14:paraId="1E95C763" w14:textId="77777777" w:rsidR="006E7430" w:rsidRDefault="006E7430">
            <w:pPr>
              <w:pStyle w:val="TableParagraph"/>
              <w:rPr>
                <w:rFonts w:ascii="Calibri"/>
                <w:b/>
                <w:sz w:val="24"/>
              </w:rPr>
            </w:pPr>
          </w:p>
          <w:p w14:paraId="730ED6C3" w14:textId="77777777" w:rsidR="006E7430" w:rsidRDefault="006E7430">
            <w:pPr>
              <w:pStyle w:val="TableParagraph"/>
              <w:spacing w:before="168"/>
              <w:rPr>
                <w:rFonts w:ascii="Calibri"/>
                <w:b/>
                <w:sz w:val="24"/>
              </w:rPr>
            </w:pPr>
          </w:p>
          <w:p w14:paraId="1B51E0B7" w14:textId="77777777" w:rsidR="006E7430" w:rsidRDefault="00000000">
            <w:pPr>
              <w:pStyle w:val="TableParagraph"/>
              <w:ind w:left="117"/>
              <w:rPr>
                <w:sz w:val="24"/>
              </w:rPr>
            </w:pPr>
            <w:r>
              <w:rPr>
                <w:spacing w:val="-10"/>
                <w:sz w:val="24"/>
              </w:rPr>
              <w:t>4</w:t>
            </w:r>
          </w:p>
        </w:tc>
        <w:tc>
          <w:tcPr>
            <w:tcW w:w="2303" w:type="dxa"/>
            <w:vMerge w:val="restart"/>
          </w:tcPr>
          <w:p w14:paraId="2F269949" w14:textId="77777777" w:rsidR="006E7430" w:rsidRDefault="006E7430">
            <w:pPr>
              <w:pStyle w:val="TableParagraph"/>
              <w:rPr>
                <w:rFonts w:ascii="Calibri"/>
                <w:b/>
                <w:sz w:val="18"/>
              </w:rPr>
            </w:pPr>
          </w:p>
          <w:p w14:paraId="76D33FF6" w14:textId="77777777" w:rsidR="006E7430" w:rsidRDefault="006E7430">
            <w:pPr>
              <w:pStyle w:val="TableParagraph"/>
              <w:spacing w:before="156"/>
              <w:rPr>
                <w:rFonts w:ascii="Calibri"/>
                <w:b/>
                <w:sz w:val="18"/>
              </w:rPr>
            </w:pPr>
          </w:p>
          <w:p w14:paraId="2149B449" w14:textId="77777777" w:rsidR="006E7430" w:rsidRDefault="00000000">
            <w:pPr>
              <w:pStyle w:val="TableParagraph"/>
              <w:ind w:left="120"/>
              <w:rPr>
                <w:b/>
                <w:sz w:val="18"/>
              </w:rPr>
            </w:pPr>
            <w:r>
              <w:rPr>
                <w:b/>
                <w:spacing w:val="-5"/>
                <w:sz w:val="18"/>
              </w:rPr>
              <w:t>NSS</w:t>
            </w:r>
          </w:p>
        </w:tc>
        <w:tc>
          <w:tcPr>
            <w:tcW w:w="4821" w:type="dxa"/>
          </w:tcPr>
          <w:p w14:paraId="239607FF" w14:textId="77777777" w:rsidR="006E7430" w:rsidRDefault="00000000">
            <w:pPr>
              <w:pStyle w:val="TableParagraph"/>
              <w:spacing w:line="256" w:lineRule="exact"/>
              <w:ind w:left="113"/>
              <w:rPr>
                <w:i/>
                <w:sz w:val="24"/>
              </w:rPr>
            </w:pPr>
            <w:r>
              <w:rPr>
                <w:i/>
                <w:sz w:val="24"/>
              </w:rPr>
              <w:t>South</w:t>
            </w:r>
            <w:r>
              <w:rPr>
                <w:i/>
                <w:spacing w:val="-5"/>
                <w:sz w:val="24"/>
              </w:rPr>
              <w:t xml:space="preserve"> </w:t>
            </w:r>
            <w:r>
              <w:rPr>
                <w:i/>
                <w:sz w:val="24"/>
              </w:rPr>
              <w:t>zone</w:t>
            </w:r>
            <w:r>
              <w:rPr>
                <w:i/>
                <w:spacing w:val="-3"/>
                <w:sz w:val="24"/>
              </w:rPr>
              <w:t xml:space="preserve"> </w:t>
            </w:r>
            <w:r>
              <w:rPr>
                <w:i/>
                <w:spacing w:val="-2"/>
                <w:sz w:val="24"/>
              </w:rPr>
              <w:t>selection</w:t>
            </w:r>
          </w:p>
        </w:tc>
        <w:tc>
          <w:tcPr>
            <w:tcW w:w="1712" w:type="dxa"/>
          </w:tcPr>
          <w:p w14:paraId="4DBD934F" w14:textId="77777777" w:rsidR="006E7430" w:rsidRDefault="00000000">
            <w:pPr>
              <w:pStyle w:val="TableParagraph"/>
              <w:spacing w:line="256" w:lineRule="exact"/>
              <w:ind w:left="36"/>
              <w:jc w:val="center"/>
              <w:rPr>
                <w:i/>
                <w:sz w:val="24"/>
              </w:rPr>
            </w:pPr>
            <w:r>
              <w:rPr>
                <w:i/>
                <w:spacing w:val="-10"/>
                <w:sz w:val="24"/>
              </w:rPr>
              <w:t>3</w:t>
            </w:r>
          </w:p>
        </w:tc>
      </w:tr>
      <w:tr w:rsidR="006E7430" w14:paraId="683C4610" w14:textId="77777777" w:rsidTr="00222664">
        <w:trPr>
          <w:trHeight w:val="366"/>
        </w:trPr>
        <w:tc>
          <w:tcPr>
            <w:tcW w:w="568" w:type="dxa"/>
            <w:vMerge/>
            <w:tcBorders>
              <w:top w:val="nil"/>
            </w:tcBorders>
          </w:tcPr>
          <w:p w14:paraId="49879B95" w14:textId="77777777" w:rsidR="006E7430" w:rsidRDefault="006E7430">
            <w:pPr>
              <w:rPr>
                <w:sz w:val="2"/>
                <w:szCs w:val="2"/>
              </w:rPr>
            </w:pPr>
          </w:p>
        </w:tc>
        <w:tc>
          <w:tcPr>
            <w:tcW w:w="2303" w:type="dxa"/>
            <w:vMerge/>
            <w:tcBorders>
              <w:top w:val="nil"/>
            </w:tcBorders>
          </w:tcPr>
          <w:p w14:paraId="72686EE1" w14:textId="77777777" w:rsidR="006E7430" w:rsidRDefault="006E7430">
            <w:pPr>
              <w:rPr>
                <w:sz w:val="2"/>
                <w:szCs w:val="2"/>
              </w:rPr>
            </w:pPr>
          </w:p>
        </w:tc>
        <w:tc>
          <w:tcPr>
            <w:tcW w:w="4821" w:type="dxa"/>
          </w:tcPr>
          <w:p w14:paraId="2B72A015" w14:textId="77777777" w:rsidR="006E7430" w:rsidRDefault="00000000">
            <w:pPr>
              <w:pStyle w:val="TableParagraph"/>
              <w:spacing w:line="256" w:lineRule="exact"/>
              <w:ind w:left="113"/>
              <w:rPr>
                <w:i/>
                <w:sz w:val="24"/>
              </w:rPr>
            </w:pPr>
            <w:r>
              <w:rPr>
                <w:i/>
                <w:sz w:val="24"/>
              </w:rPr>
              <w:t>All India</w:t>
            </w:r>
            <w:r>
              <w:rPr>
                <w:i/>
                <w:spacing w:val="-1"/>
                <w:sz w:val="24"/>
              </w:rPr>
              <w:t xml:space="preserve"> </w:t>
            </w:r>
            <w:r>
              <w:rPr>
                <w:i/>
                <w:spacing w:val="-2"/>
                <w:sz w:val="24"/>
              </w:rPr>
              <w:t>participation</w:t>
            </w:r>
          </w:p>
        </w:tc>
        <w:tc>
          <w:tcPr>
            <w:tcW w:w="1712" w:type="dxa"/>
          </w:tcPr>
          <w:p w14:paraId="6774004C" w14:textId="77777777" w:rsidR="006E7430" w:rsidRDefault="00000000">
            <w:pPr>
              <w:pStyle w:val="TableParagraph"/>
              <w:spacing w:line="256" w:lineRule="exact"/>
              <w:ind w:left="36"/>
              <w:jc w:val="center"/>
              <w:rPr>
                <w:i/>
                <w:sz w:val="24"/>
              </w:rPr>
            </w:pPr>
            <w:r>
              <w:rPr>
                <w:i/>
                <w:spacing w:val="-10"/>
                <w:sz w:val="24"/>
              </w:rPr>
              <w:t>4</w:t>
            </w:r>
          </w:p>
        </w:tc>
      </w:tr>
      <w:tr w:rsidR="006E7430" w14:paraId="175B5ADD" w14:textId="77777777" w:rsidTr="00222664">
        <w:trPr>
          <w:trHeight w:val="367"/>
        </w:trPr>
        <w:tc>
          <w:tcPr>
            <w:tcW w:w="568" w:type="dxa"/>
            <w:vMerge/>
            <w:tcBorders>
              <w:top w:val="nil"/>
            </w:tcBorders>
          </w:tcPr>
          <w:p w14:paraId="6B58C793" w14:textId="77777777" w:rsidR="006E7430" w:rsidRDefault="006E7430">
            <w:pPr>
              <w:rPr>
                <w:sz w:val="2"/>
                <w:szCs w:val="2"/>
              </w:rPr>
            </w:pPr>
          </w:p>
        </w:tc>
        <w:tc>
          <w:tcPr>
            <w:tcW w:w="2303" w:type="dxa"/>
            <w:vMerge/>
            <w:tcBorders>
              <w:top w:val="nil"/>
            </w:tcBorders>
          </w:tcPr>
          <w:p w14:paraId="47ED4498" w14:textId="77777777" w:rsidR="006E7430" w:rsidRDefault="006E7430">
            <w:pPr>
              <w:rPr>
                <w:sz w:val="2"/>
                <w:szCs w:val="2"/>
              </w:rPr>
            </w:pPr>
          </w:p>
        </w:tc>
        <w:tc>
          <w:tcPr>
            <w:tcW w:w="4821" w:type="dxa"/>
          </w:tcPr>
          <w:p w14:paraId="746D4E29" w14:textId="77777777" w:rsidR="006E7430" w:rsidRDefault="00000000">
            <w:pPr>
              <w:pStyle w:val="TableParagraph"/>
              <w:spacing w:line="258" w:lineRule="exact"/>
              <w:ind w:left="113"/>
              <w:rPr>
                <w:i/>
                <w:sz w:val="24"/>
              </w:rPr>
            </w:pPr>
            <w:r>
              <w:rPr>
                <w:i/>
                <w:sz w:val="24"/>
              </w:rPr>
              <w:t>Winning</w:t>
            </w:r>
            <w:r>
              <w:rPr>
                <w:i/>
                <w:spacing w:val="-6"/>
                <w:sz w:val="24"/>
              </w:rPr>
              <w:t xml:space="preserve"> </w:t>
            </w:r>
            <w:r>
              <w:rPr>
                <w:i/>
                <w:sz w:val="24"/>
              </w:rPr>
              <w:t>medals</w:t>
            </w:r>
            <w:r>
              <w:rPr>
                <w:i/>
                <w:spacing w:val="-4"/>
                <w:sz w:val="24"/>
              </w:rPr>
              <w:t xml:space="preserve"> </w:t>
            </w:r>
            <w:r>
              <w:rPr>
                <w:i/>
                <w:sz w:val="24"/>
              </w:rPr>
              <w:t>in</w:t>
            </w:r>
            <w:r>
              <w:rPr>
                <w:i/>
                <w:spacing w:val="-2"/>
                <w:sz w:val="24"/>
              </w:rPr>
              <w:t xml:space="preserve"> </w:t>
            </w:r>
            <w:r>
              <w:rPr>
                <w:i/>
                <w:sz w:val="24"/>
              </w:rPr>
              <w:t>all</w:t>
            </w:r>
            <w:r>
              <w:rPr>
                <w:i/>
                <w:spacing w:val="-6"/>
                <w:sz w:val="24"/>
              </w:rPr>
              <w:t xml:space="preserve"> </w:t>
            </w:r>
            <w:r>
              <w:rPr>
                <w:i/>
                <w:sz w:val="24"/>
              </w:rPr>
              <w:t>India</w:t>
            </w:r>
            <w:r>
              <w:rPr>
                <w:i/>
                <w:spacing w:val="-4"/>
                <w:sz w:val="24"/>
              </w:rPr>
              <w:t xml:space="preserve"> </w:t>
            </w:r>
            <w:r>
              <w:rPr>
                <w:i/>
                <w:spacing w:val="-2"/>
                <w:sz w:val="24"/>
              </w:rPr>
              <w:t>competitions</w:t>
            </w:r>
          </w:p>
        </w:tc>
        <w:tc>
          <w:tcPr>
            <w:tcW w:w="1712" w:type="dxa"/>
          </w:tcPr>
          <w:p w14:paraId="205C7E05" w14:textId="77777777" w:rsidR="006E7430" w:rsidRDefault="00000000">
            <w:pPr>
              <w:pStyle w:val="TableParagraph"/>
              <w:spacing w:line="258" w:lineRule="exact"/>
              <w:ind w:left="36"/>
              <w:jc w:val="center"/>
              <w:rPr>
                <w:i/>
                <w:sz w:val="24"/>
              </w:rPr>
            </w:pPr>
            <w:r>
              <w:rPr>
                <w:i/>
                <w:spacing w:val="-10"/>
                <w:sz w:val="24"/>
              </w:rPr>
              <w:t>5</w:t>
            </w:r>
          </w:p>
        </w:tc>
      </w:tr>
      <w:tr w:rsidR="006E7430" w14:paraId="29D22986" w14:textId="77777777" w:rsidTr="00222664">
        <w:trPr>
          <w:trHeight w:val="362"/>
        </w:trPr>
        <w:tc>
          <w:tcPr>
            <w:tcW w:w="568" w:type="dxa"/>
            <w:vMerge/>
            <w:tcBorders>
              <w:top w:val="nil"/>
            </w:tcBorders>
          </w:tcPr>
          <w:p w14:paraId="26B989FB" w14:textId="77777777" w:rsidR="006E7430" w:rsidRDefault="006E7430">
            <w:pPr>
              <w:rPr>
                <w:sz w:val="2"/>
                <w:szCs w:val="2"/>
              </w:rPr>
            </w:pPr>
          </w:p>
        </w:tc>
        <w:tc>
          <w:tcPr>
            <w:tcW w:w="2303" w:type="dxa"/>
            <w:vMerge/>
            <w:tcBorders>
              <w:top w:val="nil"/>
            </w:tcBorders>
          </w:tcPr>
          <w:p w14:paraId="36EF36C7" w14:textId="77777777" w:rsidR="006E7430" w:rsidRDefault="006E7430">
            <w:pPr>
              <w:rPr>
                <w:sz w:val="2"/>
                <w:szCs w:val="2"/>
              </w:rPr>
            </w:pPr>
          </w:p>
        </w:tc>
        <w:tc>
          <w:tcPr>
            <w:tcW w:w="4821" w:type="dxa"/>
          </w:tcPr>
          <w:p w14:paraId="12154CE8" w14:textId="77777777" w:rsidR="006E7430" w:rsidRDefault="00000000">
            <w:pPr>
              <w:pStyle w:val="TableParagraph"/>
              <w:spacing w:line="253" w:lineRule="exact"/>
              <w:ind w:left="113"/>
              <w:rPr>
                <w:i/>
                <w:sz w:val="24"/>
              </w:rPr>
            </w:pPr>
            <w:r>
              <w:rPr>
                <w:i/>
                <w:sz w:val="24"/>
              </w:rPr>
              <w:t>40%</w:t>
            </w:r>
            <w:r>
              <w:rPr>
                <w:i/>
                <w:spacing w:val="-10"/>
                <w:sz w:val="24"/>
              </w:rPr>
              <w:t xml:space="preserve"> </w:t>
            </w:r>
            <w:r>
              <w:rPr>
                <w:i/>
                <w:sz w:val="24"/>
              </w:rPr>
              <w:t>attendance</w:t>
            </w:r>
            <w:r>
              <w:rPr>
                <w:i/>
                <w:spacing w:val="-8"/>
                <w:sz w:val="24"/>
              </w:rPr>
              <w:t xml:space="preserve"> </w:t>
            </w:r>
            <w:r>
              <w:rPr>
                <w:i/>
                <w:sz w:val="24"/>
              </w:rPr>
              <w:t>in</w:t>
            </w:r>
            <w:r>
              <w:rPr>
                <w:i/>
                <w:spacing w:val="-7"/>
                <w:sz w:val="24"/>
              </w:rPr>
              <w:t xml:space="preserve"> </w:t>
            </w:r>
            <w:r>
              <w:rPr>
                <w:i/>
                <w:sz w:val="24"/>
              </w:rPr>
              <w:t>regular</w:t>
            </w:r>
            <w:r>
              <w:rPr>
                <w:i/>
                <w:spacing w:val="-9"/>
                <w:sz w:val="24"/>
              </w:rPr>
              <w:t xml:space="preserve"> </w:t>
            </w:r>
            <w:r>
              <w:rPr>
                <w:i/>
                <w:sz w:val="24"/>
              </w:rPr>
              <w:t>NSS</w:t>
            </w:r>
            <w:r>
              <w:rPr>
                <w:i/>
                <w:spacing w:val="-8"/>
                <w:sz w:val="24"/>
              </w:rPr>
              <w:t xml:space="preserve"> </w:t>
            </w:r>
            <w:r>
              <w:rPr>
                <w:i/>
                <w:spacing w:val="-2"/>
                <w:sz w:val="24"/>
              </w:rPr>
              <w:t>activities</w:t>
            </w:r>
          </w:p>
        </w:tc>
        <w:tc>
          <w:tcPr>
            <w:tcW w:w="1712" w:type="dxa"/>
          </w:tcPr>
          <w:p w14:paraId="5634273D" w14:textId="77777777" w:rsidR="006E7430" w:rsidRDefault="00000000">
            <w:pPr>
              <w:pStyle w:val="TableParagraph"/>
              <w:spacing w:line="253" w:lineRule="exact"/>
              <w:ind w:left="36"/>
              <w:jc w:val="center"/>
              <w:rPr>
                <w:i/>
                <w:sz w:val="24"/>
              </w:rPr>
            </w:pPr>
            <w:r>
              <w:rPr>
                <w:i/>
                <w:spacing w:val="-10"/>
                <w:sz w:val="24"/>
              </w:rPr>
              <w:t>1</w:t>
            </w:r>
          </w:p>
        </w:tc>
      </w:tr>
      <w:tr w:rsidR="006E7430" w14:paraId="338E9512" w14:textId="77777777" w:rsidTr="00222664">
        <w:trPr>
          <w:trHeight w:val="362"/>
        </w:trPr>
        <w:tc>
          <w:tcPr>
            <w:tcW w:w="568" w:type="dxa"/>
            <w:vMerge w:val="restart"/>
          </w:tcPr>
          <w:p w14:paraId="7E8FD5C3" w14:textId="77777777" w:rsidR="006E7430" w:rsidRDefault="006E7430">
            <w:pPr>
              <w:pStyle w:val="TableParagraph"/>
              <w:spacing w:before="222"/>
              <w:rPr>
                <w:rFonts w:ascii="Calibri"/>
                <w:b/>
                <w:sz w:val="24"/>
              </w:rPr>
            </w:pPr>
          </w:p>
          <w:p w14:paraId="6F08A31B" w14:textId="77777777" w:rsidR="006E7430" w:rsidRDefault="00000000">
            <w:pPr>
              <w:pStyle w:val="TableParagraph"/>
              <w:spacing w:before="1" w:line="309" w:lineRule="exact"/>
              <w:ind w:left="117"/>
              <w:rPr>
                <w:sz w:val="24"/>
              </w:rPr>
            </w:pPr>
            <w:r>
              <w:rPr>
                <w:spacing w:val="-10"/>
                <w:sz w:val="24"/>
              </w:rPr>
              <w:t>5</w:t>
            </w:r>
          </w:p>
        </w:tc>
        <w:tc>
          <w:tcPr>
            <w:tcW w:w="2303" w:type="dxa"/>
            <w:vMerge w:val="restart"/>
          </w:tcPr>
          <w:p w14:paraId="39663A05" w14:textId="77777777" w:rsidR="006E7430" w:rsidRDefault="006E7430">
            <w:pPr>
              <w:pStyle w:val="TableParagraph"/>
              <w:spacing w:before="99"/>
              <w:rPr>
                <w:rFonts w:ascii="Calibri"/>
                <w:b/>
                <w:sz w:val="18"/>
              </w:rPr>
            </w:pPr>
          </w:p>
          <w:p w14:paraId="21CCAB5C" w14:textId="77777777" w:rsidR="006E7430" w:rsidRDefault="00000000">
            <w:pPr>
              <w:pStyle w:val="TableParagraph"/>
              <w:spacing w:before="1"/>
              <w:ind w:left="120"/>
              <w:rPr>
                <w:b/>
                <w:sz w:val="18"/>
              </w:rPr>
            </w:pPr>
            <w:r>
              <w:rPr>
                <w:b/>
                <w:spacing w:val="-5"/>
                <w:sz w:val="18"/>
              </w:rPr>
              <w:t>JKC</w:t>
            </w:r>
          </w:p>
        </w:tc>
        <w:tc>
          <w:tcPr>
            <w:tcW w:w="4821" w:type="dxa"/>
          </w:tcPr>
          <w:p w14:paraId="43D69E38" w14:textId="77777777" w:rsidR="006E7430" w:rsidRDefault="00000000">
            <w:pPr>
              <w:pStyle w:val="TableParagraph"/>
              <w:spacing w:line="253" w:lineRule="exact"/>
              <w:ind w:left="113"/>
              <w:rPr>
                <w:i/>
                <w:sz w:val="24"/>
              </w:rPr>
            </w:pPr>
            <w:r>
              <w:rPr>
                <w:i/>
                <w:sz w:val="24"/>
              </w:rPr>
              <w:t>50%</w:t>
            </w:r>
            <w:r>
              <w:rPr>
                <w:i/>
                <w:spacing w:val="-10"/>
                <w:sz w:val="24"/>
              </w:rPr>
              <w:t xml:space="preserve"> </w:t>
            </w:r>
            <w:r>
              <w:rPr>
                <w:i/>
                <w:sz w:val="24"/>
              </w:rPr>
              <w:t>attendance</w:t>
            </w:r>
            <w:r>
              <w:rPr>
                <w:i/>
                <w:spacing w:val="-8"/>
                <w:sz w:val="24"/>
              </w:rPr>
              <w:t xml:space="preserve"> </w:t>
            </w:r>
            <w:r>
              <w:rPr>
                <w:i/>
                <w:sz w:val="24"/>
              </w:rPr>
              <w:t>with</w:t>
            </w:r>
            <w:r>
              <w:rPr>
                <w:i/>
                <w:spacing w:val="-13"/>
                <w:sz w:val="24"/>
              </w:rPr>
              <w:t xml:space="preserve"> </w:t>
            </w:r>
            <w:r>
              <w:rPr>
                <w:i/>
                <w:sz w:val="24"/>
              </w:rPr>
              <w:t>Community</w:t>
            </w:r>
            <w:r>
              <w:rPr>
                <w:i/>
                <w:spacing w:val="-11"/>
                <w:sz w:val="24"/>
              </w:rPr>
              <w:t xml:space="preserve"> </w:t>
            </w:r>
            <w:r>
              <w:rPr>
                <w:i/>
                <w:spacing w:val="-2"/>
                <w:sz w:val="24"/>
              </w:rPr>
              <w:t>Service</w:t>
            </w:r>
          </w:p>
        </w:tc>
        <w:tc>
          <w:tcPr>
            <w:tcW w:w="1712" w:type="dxa"/>
          </w:tcPr>
          <w:p w14:paraId="1B80B438" w14:textId="77777777" w:rsidR="006E7430" w:rsidRDefault="00000000">
            <w:pPr>
              <w:pStyle w:val="TableParagraph"/>
              <w:spacing w:line="253" w:lineRule="exact"/>
              <w:ind w:left="36"/>
              <w:jc w:val="center"/>
              <w:rPr>
                <w:i/>
                <w:sz w:val="24"/>
              </w:rPr>
            </w:pPr>
            <w:r>
              <w:rPr>
                <w:i/>
                <w:spacing w:val="-10"/>
                <w:sz w:val="24"/>
              </w:rPr>
              <w:t>2</w:t>
            </w:r>
          </w:p>
        </w:tc>
      </w:tr>
      <w:tr w:rsidR="006E7430" w14:paraId="6119B5AB" w14:textId="77777777" w:rsidTr="00222664">
        <w:trPr>
          <w:trHeight w:val="365"/>
        </w:trPr>
        <w:tc>
          <w:tcPr>
            <w:tcW w:w="568" w:type="dxa"/>
            <w:vMerge/>
            <w:tcBorders>
              <w:top w:val="nil"/>
            </w:tcBorders>
          </w:tcPr>
          <w:p w14:paraId="7FF9AD60" w14:textId="77777777" w:rsidR="006E7430" w:rsidRDefault="006E7430">
            <w:pPr>
              <w:rPr>
                <w:sz w:val="2"/>
                <w:szCs w:val="2"/>
              </w:rPr>
            </w:pPr>
          </w:p>
        </w:tc>
        <w:tc>
          <w:tcPr>
            <w:tcW w:w="2303" w:type="dxa"/>
            <w:vMerge/>
            <w:tcBorders>
              <w:top w:val="nil"/>
            </w:tcBorders>
          </w:tcPr>
          <w:p w14:paraId="287D33E9" w14:textId="77777777" w:rsidR="006E7430" w:rsidRDefault="006E7430">
            <w:pPr>
              <w:rPr>
                <w:sz w:val="2"/>
                <w:szCs w:val="2"/>
              </w:rPr>
            </w:pPr>
          </w:p>
        </w:tc>
        <w:tc>
          <w:tcPr>
            <w:tcW w:w="4821" w:type="dxa"/>
          </w:tcPr>
          <w:p w14:paraId="663D4B2F" w14:textId="77777777" w:rsidR="006E7430" w:rsidRDefault="00000000">
            <w:pPr>
              <w:pStyle w:val="TableParagraph"/>
              <w:spacing w:line="256" w:lineRule="exact"/>
              <w:ind w:left="113"/>
              <w:rPr>
                <w:i/>
                <w:sz w:val="24"/>
              </w:rPr>
            </w:pPr>
            <w:r>
              <w:rPr>
                <w:i/>
                <w:sz w:val="24"/>
              </w:rPr>
              <w:t>Conduct</w:t>
            </w:r>
            <w:r>
              <w:rPr>
                <w:i/>
                <w:spacing w:val="-8"/>
                <w:sz w:val="24"/>
              </w:rPr>
              <w:t xml:space="preserve"> </w:t>
            </w:r>
            <w:r>
              <w:rPr>
                <w:i/>
                <w:sz w:val="24"/>
              </w:rPr>
              <w:t>of</w:t>
            </w:r>
            <w:r>
              <w:rPr>
                <w:i/>
                <w:spacing w:val="-6"/>
                <w:sz w:val="24"/>
              </w:rPr>
              <w:t xml:space="preserve"> </w:t>
            </w:r>
            <w:r>
              <w:rPr>
                <w:i/>
                <w:sz w:val="24"/>
              </w:rPr>
              <w:t>survey/Youth</w:t>
            </w:r>
            <w:r>
              <w:rPr>
                <w:i/>
                <w:spacing w:val="-8"/>
                <w:sz w:val="24"/>
              </w:rPr>
              <w:t xml:space="preserve"> </w:t>
            </w:r>
            <w:r>
              <w:rPr>
                <w:i/>
                <w:spacing w:val="-2"/>
                <w:sz w:val="24"/>
              </w:rPr>
              <w:t>exchange/RD</w:t>
            </w:r>
          </w:p>
        </w:tc>
        <w:tc>
          <w:tcPr>
            <w:tcW w:w="1712" w:type="dxa"/>
          </w:tcPr>
          <w:p w14:paraId="587A263C" w14:textId="77777777" w:rsidR="006E7430" w:rsidRDefault="00000000">
            <w:pPr>
              <w:pStyle w:val="TableParagraph"/>
              <w:spacing w:line="256" w:lineRule="exact"/>
              <w:ind w:left="36"/>
              <w:jc w:val="center"/>
              <w:rPr>
                <w:i/>
                <w:sz w:val="24"/>
              </w:rPr>
            </w:pPr>
            <w:r>
              <w:rPr>
                <w:i/>
                <w:spacing w:val="-10"/>
                <w:sz w:val="24"/>
              </w:rPr>
              <w:t>3</w:t>
            </w:r>
          </w:p>
        </w:tc>
      </w:tr>
      <w:tr w:rsidR="006E7430" w14:paraId="1509AEA1" w14:textId="77777777" w:rsidTr="00222664">
        <w:trPr>
          <w:trHeight w:val="365"/>
        </w:trPr>
        <w:tc>
          <w:tcPr>
            <w:tcW w:w="568" w:type="dxa"/>
            <w:vMerge/>
            <w:tcBorders>
              <w:top w:val="nil"/>
            </w:tcBorders>
          </w:tcPr>
          <w:p w14:paraId="325B5436" w14:textId="77777777" w:rsidR="006E7430" w:rsidRDefault="006E7430">
            <w:pPr>
              <w:rPr>
                <w:sz w:val="2"/>
                <w:szCs w:val="2"/>
              </w:rPr>
            </w:pPr>
          </w:p>
        </w:tc>
        <w:tc>
          <w:tcPr>
            <w:tcW w:w="2303" w:type="dxa"/>
            <w:vMerge/>
            <w:tcBorders>
              <w:top w:val="nil"/>
            </w:tcBorders>
          </w:tcPr>
          <w:p w14:paraId="74BA7574" w14:textId="77777777" w:rsidR="006E7430" w:rsidRDefault="006E7430">
            <w:pPr>
              <w:rPr>
                <w:sz w:val="2"/>
                <w:szCs w:val="2"/>
              </w:rPr>
            </w:pPr>
          </w:p>
        </w:tc>
        <w:tc>
          <w:tcPr>
            <w:tcW w:w="4821" w:type="dxa"/>
          </w:tcPr>
          <w:p w14:paraId="3038DB2D" w14:textId="77777777" w:rsidR="006E7430" w:rsidRDefault="00000000">
            <w:pPr>
              <w:pStyle w:val="TableParagraph"/>
              <w:spacing w:line="256" w:lineRule="exact"/>
              <w:ind w:left="113"/>
              <w:rPr>
                <w:i/>
                <w:sz w:val="24"/>
              </w:rPr>
            </w:pPr>
            <w:r>
              <w:rPr>
                <w:i/>
                <w:sz w:val="24"/>
              </w:rPr>
              <w:t>Enrollment</w:t>
            </w:r>
            <w:r>
              <w:rPr>
                <w:i/>
                <w:spacing w:val="-5"/>
                <w:sz w:val="24"/>
              </w:rPr>
              <w:t xml:space="preserve"> </w:t>
            </w:r>
            <w:r>
              <w:rPr>
                <w:i/>
                <w:sz w:val="24"/>
              </w:rPr>
              <w:t>and</w:t>
            </w:r>
            <w:r>
              <w:rPr>
                <w:i/>
                <w:spacing w:val="-4"/>
                <w:sz w:val="24"/>
              </w:rPr>
              <w:t xml:space="preserve"> </w:t>
            </w:r>
            <w:r>
              <w:rPr>
                <w:i/>
                <w:spacing w:val="-2"/>
                <w:sz w:val="24"/>
              </w:rPr>
              <w:t>training</w:t>
            </w:r>
          </w:p>
        </w:tc>
        <w:tc>
          <w:tcPr>
            <w:tcW w:w="1712" w:type="dxa"/>
          </w:tcPr>
          <w:p w14:paraId="103D26E4" w14:textId="77777777" w:rsidR="006E7430" w:rsidRDefault="00000000">
            <w:pPr>
              <w:pStyle w:val="TableParagraph"/>
              <w:spacing w:line="256" w:lineRule="exact"/>
              <w:ind w:left="36"/>
              <w:jc w:val="center"/>
              <w:rPr>
                <w:i/>
                <w:sz w:val="24"/>
              </w:rPr>
            </w:pPr>
            <w:r>
              <w:rPr>
                <w:i/>
                <w:spacing w:val="-10"/>
                <w:sz w:val="24"/>
              </w:rPr>
              <w:t>1</w:t>
            </w:r>
          </w:p>
        </w:tc>
      </w:tr>
      <w:tr w:rsidR="006E7430" w14:paraId="1813EAB2" w14:textId="77777777" w:rsidTr="00222664">
        <w:trPr>
          <w:trHeight w:val="362"/>
        </w:trPr>
        <w:tc>
          <w:tcPr>
            <w:tcW w:w="568" w:type="dxa"/>
            <w:vMerge w:val="restart"/>
          </w:tcPr>
          <w:p w14:paraId="2F7D1A00" w14:textId="77777777" w:rsidR="006E7430" w:rsidRDefault="00000000">
            <w:pPr>
              <w:pStyle w:val="TableParagraph"/>
              <w:spacing w:before="254"/>
              <w:ind w:left="117"/>
              <w:rPr>
                <w:sz w:val="24"/>
              </w:rPr>
            </w:pPr>
            <w:r>
              <w:rPr>
                <w:spacing w:val="-10"/>
                <w:sz w:val="24"/>
              </w:rPr>
              <w:t>6</w:t>
            </w:r>
          </w:p>
        </w:tc>
        <w:tc>
          <w:tcPr>
            <w:tcW w:w="2303" w:type="dxa"/>
            <w:vMerge w:val="restart"/>
          </w:tcPr>
          <w:p w14:paraId="6D5B3EB9" w14:textId="77777777" w:rsidR="006E7430" w:rsidRDefault="006E7430">
            <w:pPr>
              <w:pStyle w:val="TableParagraph"/>
              <w:spacing w:before="97"/>
              <w:rPr>
                <w:rFonts w:ascii="Calibri"/>
                <w:b/>
                <w:sz w:val="18"/>
              </w:rPr>
            </w:pPr>
          </w:p>
          <w:p w14:paraId="60823F68" w14:textId="77777777" w:rsidR="006E7430" w:rsidRDefault="00000000">
            <w:pPr>
              <w:pStyle w:val="TableParagraph"/>
              <w:ind w:left="120"/>
              <w:rPr>
                <w:b/>
                <w:sz w:val="18"/>
              </w:rPr>
            </w:pPr>
            <w:proofErr w:type="spellStart"/>
            <w:r>
              <w:rPr>
                <w:b/>
                <w:spacing w:val="-2"/>
                <w:sz w:val="18"/>
              </w:rPr>
              <w:t>Communityservice</w:t>
            </w:r>
            <w:proofErr w:type="spellEnd"/>
          </w:p>
        </w:tc>
        <w:tc>
          <w:tcPr>
            <w:tcW w:w="4821" w:type="dxa"/>
          </w:tcPr>
          <w:p w14:paraId="7FC770E3" w14:textId="77777777" w:rsidR="006E7430" w:rsidRDefault="00000000">
            <w:pPr>
              <w:pStyle w:val="TableParagraph"/>
              <w:spacing w:line="253" w:lineRule="exact"/>
              <w:ind w:left="113"/>
              <w:rPr>
                <w:i/>
                <w:sz w:val="24"/>
              </w:rPr>
            </w:pPr>
            <w:r>
              <w:rPr>
                <w:i/>
                <w:sz w:val="24"/>
              </w:rPr>
              <w:t>Campus</w:t>
            </w:r>
            <w:r>
              <w:rPr>
                <w:i/>
                <w:spacing w:val="-10"/>
                <w:sz w:val="24"/>
              </w:rPr>
              <w:t xml:space="preserve"> </w:t>
            </w:r>
            <w:r>
              <w:rPr>
                <w:i/>
                <w:sz w:val="24"/>
              </w:rPr>
              <w:t>recruitment</w:t>
            </w:r>
            <w:r>
              <w:rPr>
                <w:i/>
                <w:spacing w:val="-8"/>
                <w:sz w:val="24"/>
              </w:rPr>
              <w:t xml:space="preserve"> </w:t>
            </w:r>
            <w:r>
              <w:rPr>
                <w:i/>
                <w:sz w:val="24"/>
              </w:rPr>
              <w:t>local</w:t>
            </w:r>
            <w:r>
              <w:rPr>
                <w:i/>
                <w:spacing w:val="-7"/>
                <w:sz w:val="24"/>
              </w:rPr>
              <w:t xml:space="preserve"> </w:t>
            </w:r>
            <w:r>
              <w:rPr>
                <w:i/>
                <w:spacing w:val="-2"/>
                <w:sz w:val="24"/>
              </w:rPr>
              <w:t>level</w:t>
            </w:r>
          </w:p>
        </w:tc>
        <w:tc>
          <w:tcPr>
            <w:tcW w:w="1712" w:type="dxa"/>
          </w:tcPr>
          <w:p w14:paraId="2142BB30" w14:textId="77777777" w:rsidR="006E7430" w:rsidRDefault="00000000">
            <w:pPr>
              <w:pStyle w:val="TableParagraph"/>
              <w:spacing w:line="253" w:lineRule="exact"/>
              <w:ind w:left="36"/>
              <w:jc w:val="center"/>
              <w:rPr>
                <w:i/>
                <w:sz w:val="24"/>
              </w:rPr>
            </w:pPr>
            <w:r>
              <w:rPr>
                <w:i/>
                <w:spacing w:val="-10"/>
                <w:sz w:val="24"/>
              </w:rPr>
              <w:t>2</w:t>
            </w:r>
          </w:p>
        </w:tc>
      </w:tr>
      <w:tr w:rsidR="006E7430" w14:paraId="23D28733" w14:textId="77777777" w:rsidTr="00222664">
        <w:trPr>
          <w:trHeight w:val="362"/>
        </w:trPr>
        <w:tc>
          <w:tcPr>
            <w:tcW w:w="568" w:type="dxa"/>
            <w:vMerge/>
            <w:tcBorders>
              <w:top w:val="nil"/>
            </w:tcBorders>
          </w:tcPr>
          <w:p w14:paraId="4F1F625D" w14:textId="77777777" w:rsidR="006E7430" w:rsidRDefault="006E7430">
            <w:pPr>
              <w:rPr>
                <w:sz w:val="2"/>
                <w:szCs w:val="2"/>
              </w:rPr>
            </w:pPr>
          </w:p>
        </w:tc>
        <w:tc>
          <w:tcPr>
            <w:tcW w:w="2303" w:type="dxa"/>
            <w:vMerge/>
            <w:tcBorders>
              <w:top w:val="nil"/>
            </w:tcBorders>
          </w:tcPr>
          <w:p w14:paraId="020D705E" w14:textId="77777777" w:rsidR="006E7430" w:rsidRDefault="006E7430">
            <w:pPr>
              <w:rPr>
                <w:sz w:val="2"/>
                <w:szCs w:val="2"/>
              </w:rPr>
            </w:pPr>
          </w:p>
        </w:tc>
        <w:tc>
          <w:tcPr>
            <w:tcW w:w="4821" w:type="dxa"/>
          </w:tcPr>
          <w:p w14:paraId="589C6CCF" w14:textId="77777777" w:rsidR="006E7430" w:rsidRDefault="00000000">
            <w:pPr>
              <w:pStyle w:val="TableParagraph"/>
              <w:spacing w:line="253" w:lineRule="exact"/>
              <w:ind w:left="113"/>
              <w:rPr>
                <w:i/>
                <w:sz w:val="24"/>
              </w:rPr>
            </w:pPr>
            <w:r>
              <w:rPr>
                <w:i/>
                <w:sz w:val="24"/>
              </w:rPr>
              <w:t>MNCs/reputed</w:t>
            </w:r>
            <w:r>
              <w:rPr>
                <w:i/>
                <w:spacing w:val="-11"/>
                <w:sz w:val="24"/>
              </w:rPr>
              <w:t xml:space="preserve"> </w:t>
            </w:r>
            <w:r>
              <w:rPr>
                <w:i/>
                <w:spacing w:val="-2"/>
                <w:sz w:val="24"/>
              </w:rPr>
              <w:t>companies</w:t>
            </w:r>
          </w:p>
        </w:tc>
        <w:tc>
          <w:tcPr>
            <w:tcW w:w="1712" w:type="dxa"/>
          </w:tcPr>
          <w:p w14:paraId="040736EB" w14:textId="77777777" w:rsidR="006E7430" w:rsidRDefault="00000000">
            <w:pPr>
              <w:pStyle w:val="TableParagraph"/>
              <w:spacing w:line="253" w:lineRule="exact"/>
              <w:ind w:left="36"/>
              <w:jc w:val="center"/>
              <w:rPr>
                <w:i/>
                <w:sz w:val="24"/>
              </w:rPr>
            </w:pPr>
            <w:r>
              <w:rPr>
                <w:i/>
                <w:spacing w:val="-10"/>
                <w:sz w:val="24"/>
              </w:rPr>
              <w:t>3</w:t>
            </w:r>
          </w:p>
        </w:tc>
      </w:tr>
      <w:tr w:rsidR="006E7430" w14:paraId="077841F6" w14:textId="77777777" w:rsidTr="00222664">
        <w:trPr>
          <w:trHeight w:val="859"/>
        </w:trPr>
        <w:tc>
          <w:tcPr>
            <w:tcW w:w="568" w:type="dxa"/>
            <w:vMerge/>
            <w:tcBorders>
              <w:top w:val="nil"/>
            </w:tcBorders>
          </w:tcPr>
          <w:p w14:paraId="5E998159" w14:textId="77777777" w:rsidR="006E7430" w:rsidRDefault="006E7430">
            <w:pPr>
              <w:rPr>
                <w:sz w:val="2"/>
                <w:szCs w:val="2"/>
              </w:rPr>
            </w:pPr>
          </w:p>
        </w:tc>
        <w:tc>
          <w:tcPr>
            <w:tcW w:w="2303" w:type="dxa"/>
            <w:vMerge/>
            <w:tcBorders>
              <w:top w:val="nil"/>
            </w:tcBorders>
          </w:tcPr>
          <w:p w14:paraId="42041AA9" w14:textId="77777777" w:rsidR="006E7430" w:rsidRDefault="006E7430">
            <w:pPr>
              <w:rPr>
                <w:sz w:val="2"/>
                <w:szCs w:val="2"/>
              </w:rPr>
            </w:pPr>
          </w:p>
        </w:tc>
        <w:tc>
          <w:tcPr>
            <w:tcW w:w="4821" w:type="dxa"/>
          </w:tcPr>
          <w:p w14:paraId="327F8B61" w14:textId="77777777" w:rsidR="006E7430" w:rsidRDefault="00000000">
            <w:pPr>
              <w:pStyle w:val="TableParagraph"/>
              <w:spacing w:line="314" w:lineRule="exact"/>
              <w:ind w:left="113"/>
              <w:rPr>
                <w:i/>
                <w:sz w:val="24"/>
              </w:rPr>
            </w:pPr>
            <w:r>
              <w:rPr>
                <w:i/>
                <w:sz w:val="24"/>
              </w:rPr>
              <w:t>Participation</w:t>
            </w:r>
            <w:r>
              <w:rPr>
                <w:i/>
                <w:spacing w:val="-15"/>
                <w:sz w:val="24"/>
              </w:rPr>
              <w:t xml:space="preserve"> </w:t>
            </w:r>
            <w:r>
              <w:rPr>
                <w:i/>
                <w:sz w:val="24"/>
              </w:rPr>
              <w:t>in</w:t>
            </w:r>
            <w:r>
              <w:rPr>
                <w:i/>
                <w:spacing w:val="-13"/>
                <w:sz w:val="24"/>
              </w:rPr>
              <w:t xml:space="preserve"> </w:t>
            </w:r>
            <w:r>
              <w:rPr>
                <w:i/>
                <w:sz w:val="24"/>
              </w:rPr>
              <w:t>community</w:t>
            </w:r>
            <w:r>
              <w:rPr>
                <w:i/>
                <w:spacing w:val="-15"/>
                <w:sz w:val="24"/>
              </w:rPr>
              <w:t xml:space="preserve"> </w:t>
            </w:r>
            <w:r>
              <w:rPr>
                <w:i/>
                <w:sz w:val="24"/>
              </w:rPr>
              <w:t>service</w:t>
            </w:r>
            <w:r>
              <w:rPr>
                <w:i/>
                <w:spacing w:val="-14"/>
                <w:sz w:val="24"/>
              </w:rPr>
              <w:t xml:space="preserve"> </w:t>
            </w:r>
            <w:r>
              <w:rPr>
                <w:i/>
                <w:sz w:val="24"/>
              </w:rPr>
              <w:t>by departments (outreach programmes)</w:t>
            </w:r>
          </w:p>
        </w:tc>
        <w:tc>
          <w:tcPr>
            <w:tcW w:w="1712" w:type="dxa"/>
          </w:tcPr>
          <w:p w14:paraId="6212D4BD" w14:textId="77777777" w:rsidR="006E7430" w:rsidRDefault="00000000">
            <w:pPr>
              <w:pStyle w:val="TableParagraph"/>
              <w:spacing w:line="309" w:lineRule="exact"/>
              <w:ind w:left="36"/>
              <w:jc w:val="center"/>
              <w:rPr>
                <w:i/>
                <w:sz w:val="24"/>
              </w:rPr>
            </w:pPr>
            <w:r>
              <w:rPr>
                <w:i/>
                <w:spacing w:val="-10"/>
                <w:sz w:val="24"/>
              </w:rPr>
              <w:t>2</w:t>
            </w:r>
          </w:p>
        </w:tc>
      </w:tr>
      <w:tr w:rsidR="006E7430" w14:paraId="6754A093" w14:textId="77777777" w:rsidTr="00222664">
        <w:trPr>
          <w:trHeight w:val="391"/>
        </w:trPr>
        <w:tc>
          <w:tcPr>
            <w:tcW w:w="568" w:type="dxa"/>
            <w:vMerge w:val="restart"/>
          </w:tcPr>
          <w:p w14:paraId="2B87320A" w14:textId="77777777" w:rsidR="006E7430" w:rsidRDefault="00000000">
            <w:pPr>
              <w:pStyle w:val="TableParagraph"/>
              <w:spacing w:line="295" w:lineRule="exact"/>
              <w:ind w:left="117"/>
              <w:rPr>
                <w:sz w:val="24"/>
              </w:rPr>
            </w:pPr>
            <w:r>
              <w:rPr>
                <w:spacing w:val="-10"/>
                <w:sz w:val="24"/>
              </w:rPr>
              <w:t>7</w:t>
            </w:r>
          </w:p>
        </w:tc>
        <w:tc>
          <w:tcPr>
            <w:tcW w:w="2303" w:type="dxa"/>
            <w:vMerge w:val="restart"/>
          </w:tcPr>
          <w:p w14:paraId="7C9781E5" w14:textId="77777777" w:rsidR="006E7430" w:rsidRDefault="00000000">
            <w:pPr>
              <w:pStyle w:val="TableParagraph"/>
              <w:spacing w:before="31"/>
              <w:ind w:left="120"/>
              <w:rPr>
                <w:b/>
                <w:sz w:val="18"/>
              </w:rPr>
            </w:pPr>
            <w:r>
              <w:rPr>
                <w:b/>
                <w:sz w:val="18"/>
              </w:rPr>
              <w:t>Cultural</w:t>
            </w:r>
            <w:r>
              <w:rPr>
                <w:b/>
                <w:spacing w:val="66"/>
                <w:w w:val="150"/>
                <w:sz w:val="18"/>
              </w:rPr>
              <w:t xml:space="preserve"> </w:t>
            </w:r>
            <w:r>
              <w:rPr>
                <w:b/>
                <w:spacing w:val="-2"/>
                <w:sz w:val="18"/>
              </w:rPr>
              <w:t>activity</w:t>
            </w:r>
          </w:p>
        </w:tc>
        <w:tc>
          <w:tcPr>
            <w:tcW w:w="4821" w:type="dxa"/>
            <w:tcBorders>
              <w:bottom w:val="nil"/>
            </w:tcBorders>
          </w:tcPr>
          <w:p w14:paraId="5B5F2D58" w14:textId="77777777" w:rsidR="006E7430" w:rsidRDefault="00000000">
            <w:pPr>
              <w:pStyle w:val="TableParagraph"/>
              <w:spacing w:line="275" w:lineRule="exact"/>
              <w:ind w:left="113"/>
              <w:rPr>
                <w:i/>
                <w:sz w:val="24"/>
              </w:rPr>
            </w:pPr>
            <w:r>
              <w:rPr>
                <w:i/>
                <w:sz w:val="24"/>
              </w:rPr>
              <w:t>Winning</w:t>
            </w:r>
            <w:r>
              <w:rPr>
                <w:i/>
                <w:spacing w:val="-15"/>
                <w:sz w:val="24"/>
              </w:rPr>
              <w:t xml:space="preserve"> </w:t>
            </w:r>
            <w:r>
              <w:rPr>
                <w:i/>
                <w:sz w:val="24"/>
              </w:rPr>
              <w:t>medals</w:t>
            </w:r>
            <w:r>
              <w:rPr>
                <w:i/>
                <w:spacing w:val="-10"/>
                <w:sz w:val="24"/>
              </w:rPr>
              <w:t xml:space="preserve"> </w:t>
            </w:r>
            <w:r>
              <w:rPr>
                <w:i/>
                <w:sz w:val="24"/>
              </w:rPr>
              <w:t>at</w:t>
            </w:r>
            <w:r>
              <w:rPr>
                <w:i/>
                <w:spacing w:val="-15"/>
                <w:sz w:val="24"/>
              </w:rPr>
              <w:t xml:space="preserve"> </w:t>
            </w:r>
            <w:r>
              <w:rPr>
                <w:i/>
                <w:sz w:val="24"/>
              </w:rPr>
              <w:t>state</w:t>
            </w:r>
            <w:r>
              <w:rPr>
                <w:i/>
                <w:spacing w:val="-6"/>
                <w:sz w:val="24"/>
              </w:rPr>
              <w:t xml:space="preserve"> </w:t>
            </w:r>
            <w:r>
              <w:rPr>
                <w:i/>
                <w:sz w:val="24"/>
              </w:rPr>
              <w:t>level-</w:t>
            </w:r>
            <w:r>
              <w:rPr>
                <w:i/>
                <w:spacing w:val="-5"/>
                <w:sz w:val="24"/>
              </w:rPr>
              <w:t>2,</w:t>
            </w:r>
          </w:p>
        </w:tc>
        <w:tc>
          <w:tcPr>
            <w:tcW w:w="1712" w:type="dxa"/>
            <w:tcBorders>
              <w:bottom w:val="nil"/>
            </w:tcBorders>
          </w:tcPr>
          <w:p w14:paraId="6D5B6C3F" w14:textId="77777777" w:rsidR="006E7430" w:rsidRDefault="00000000">
            <w:pPr>
              <w:pStyle w:val="TableParagraph"/>
              <w:spacing w:line="275" w:lineRule="exact"/>
              <w:ind w:left="36"/>
              <w:jc w:val="center"/>
              <w:rPr>
                <w:i/>
                <w:sz w:val="24"/>
              </w:rPr>
            </w:pPr>
            <w:r>
              <w:rPr>
                <w:i/>
                <w:spacing w:val="-10"/>
                <w:sz w:val="24"/>
              </w:rPr>
              <w:t>2</w:t>
            </w:r>
          </w:p>
        </w:tc>
      </w:tr>
      <w:tr w:rsidR="006E7430" w14:paraId="77C971EB" w14:textId="77777777" w:rsidTr="00222664">
        <w:trPr>
          <w:trHeight w:val="326"/>
        </w:trPr>
        <w:tc>
          <w:tcPr>
            <w:tcW w:w="568" w:type="dxa"/>
            <w:vMerge/>
            <w:tcBorders>
              <w:top w:val="nil"/>
            </w:tcBorders>
          </w:tcPr>
          <w:p w14:paraId="34A112A0" w14:textId="77777777" w:rsidR="006E7430" w:rsidRDefault="006E7430">
            <w:pPr>
              <w:rPr>
                <w:sz w:val="2"/>
                <w:szCs w:val="2"/>
              </w:rPr>
            </w:pPr>
          </w:p>
        </w:tc>
        <w:tc>
          <w:tcPr>
            <w:tcW w:w="2303" w:type="dxa"/>
            <w:vMerge/>
            <w:tcBorders>
              <w:top w:val="nil"/>
            </w:tcBorders>
          </w:tcPr>
          <w:p w14:paraId="22545B32" w14:textId="77777777" w:rsidR="006E7430" w:rsidRDefault="006E7430">
            <w:pPr>
              <w:rPr>
                <w:sz w:val="2"/>
                <w:szCs w:val="2"/>
              </w:rPr>
            </w:pPr>
          </w:p>
        </w:tc>
        <w:tc>
          <w:tcPr>
            <w:tcW w:w="4821" w:type="dxa"/>
            <w:tcBorders>
              <w:top w:val="nil"/>
            </w:tcBorders>
          </w:tcPr>
          <w:p w14:paraId="193B4331" w14:textId="77777777" w:rsidR="006E7430" w:rsidRDefault="00000000">
            <w:pPr>
              <w:pStyle w:val="TableParagraph"/>
              <w:spacing w:line="227" w:lineRule="exact"/>
              <w:ind w:left="113"/>
              <w:rPr>
                <w:i/>
                <w:sz w:val="24"/>
              </w:rPr>
            </w:pPr>
            <w:r>
              <w:rPr>
                <w:i/>
                <w:sz w:val="24"/>
              </w:rPr>
              <w:t>District</w:t>
            </w:r>
            <w:r>
              <w:rPr>
                <w:i/>
                <w:spacing w:val="-12"/>
                <w:sz w:val="24"/>
              </w:rPr>
              <w:t xml:space="preserve"> </w:t>
            </w:r>
            <w:r>
              <w:rPr>
                <w:i/>
                <w:sz w:val="24"/>
              </w:rPr>
              <w:t>level-</w:t>
            </w:r>
            <w:r>
              <w:rPr>
                <w:i/>
                <w:spacing w:val="-10"/>
                <w:sz w:val="24"/>
              </w:rPr>
              <w:t>1</w:t>
            </w:r>
          </w:p>
        </w:tc>
        <w:tc>
          <w:tcPr>
            <w:tcW w:w="1712" w:type="dxa"/>
            <w:tcBorders>
              <w:top w:val="nil"/>
            </w:tcBorders>
          </w:tcPr>
          <w:p w14:paraId="118D60DB" w14:textId="77777777" w:rsidR="006E7430" w:rsidRDefault="00000000">
            <w:pPr>
              <w:pStyle w:val="TableParagraph"/>
              <w:spacing w:line="227" w:lineRule="exact"/>
              <w:ind w:left="36"/>
              <w:jc w:val="center"/>
              <w:rPr>
                <w:i/>
                <w:sz w:val="24"/>
              </w:rPr>
            </w:pPr>
            <w:r>
              <w:rPr>
                <w:i/>
                <w:spacing w:val="-10"/>
                <w:sz w:val="24"/>
              </w:rPr>
              <w:t>1</w:t>
            </w:r>
          </w:p>
        </w:tc>
      </w:tr>
      <w:tr w:rsidR="006E7430" w14:paraId="496CAEBA" w14:textId="77777777" w:rsidTr="00222664">
        <w:trPr>
          <w:trHeight w:val="391"/>
        </w:trPr>
        <w:tc>
          <w:tcPr>
            <w:tcW w:w="568" w:type="dxa"/>
            <w:vMerge w:val="restart"/>
          </w:tcPr>
          <w:p w14:paraId="062445B4" w14:textId="77777777" w:rsidR="006E7430" w:rsidRDefault="00000000">
            <w:pPr>
              <w:pStyle w:val="TableParagraph"/>
              <w:spacing w:line="295" w:lineRule="exact"/>
              <w:ind w:left="117"/>
              <w:rPr>
                <w:sz w:val="24"/>
              </w:rPr>
            </w:pPr>
            <w:r>
              <w:rPr>
                <w:spacing w:val="-10"/>
                <w:sz w:val="24"/>
              </w:rPr>
              <w:t>8</w:t>
            </w:r>
          </w:p>
        </w:tc>
        <w:tc>
          <w:tcPr>
            <w:tcW w:w="2303" w:type="dxa"/>
            <w:vMerge w:val="restart"/>
          </w:tcPr>
          <w:p w14:paraId="3892AB49" w14:textId="77777777" w:rsidR="006E7430" w:rsidRDefault="00000000">
            <w:pPr>
              <w:pStyle w:val="TableParagraph"/>
              <w:spacing w:before="31"/>
              <w:ind w:left="120"/>
              <w:rPr>
                <w:b/>
                <w:sz w:val="18"/>
              </w:rPr>
            </w:pPr>
            <w:r>
              <w:rPr>
                <w:b/>
                <w:sz w:val="18"/>
              </w:rPr>
              <w:t>COP/Add</w:t>
            </w:r>
            <w:r>
              <w:rPr>
                <w:b/>
                <w:spacing w:val="-3"/>
                <w:sz w:val="18"/>
              </w:rPr>
              <w:t xml:space="preserve"> </w:t>
            </w:r>
            <w:proofErr w:type="spellStart"/>
            <w:r>
              <w:rPr>
                <w:b/>
                <w:spacing w:val="-2"/>
                <w:sz w:val="18"/>
              </w:rPr>
              <w:t>onCourse</w:t>
            </w:r>
            <w:proofErr w:type="spellEnd"/>
          </w:p>
        </w:tc>
        <w:tc>
          <w:tcPr>
            <w:tcW w:w="4821" w:type="dxa"/>
            <w:tcBorders>
              <w:bottom w:val="nil"/>
            </w:tcBorders>
          </w:tcPr>
          <w:p w14:paraId="6DC1DF64" w14:textId="77777777" w:rsidR="006E7430" w:rsidRDefault="00000000">
            <w:pPr>
              <w:pStyle w:val="TableParagraph"/>
              <w:spacing w:line="275" w:lineRule="exact"/>
              <w:ind w:left="113"/>
              <w:rPr>
                <w:i/>
                <w:sz w:val="24"/>
              </w:rPr>
            </w:pPr>
            <w:r>
              <w:rPr>
                <w:i/>
                <w:sz w:val="24"/>
              </w:rPr>
              <w:t>Pass</w:t>
            </w:r>
            <w:r>
              <w:rPr>
                <w:i/>
                <w:spacing w:val="-9"/>
                <w:sz w:val="24"/>
              </w:rPr>
              <w:t xml:space="preserve"> </w:t>
            </w:r>
            <w:r>
              <w:rPr>
                <w:i/>
                <w:sz w:val="24"/>
              </w:rPr>
              <w:t>in</w:t>
            </w:r>
            <w:r>
              <w:rPr>
                <w:i/>
                <w:spacing w:val="-9"/>
                <w:sz w:val="24"/>
              </w:rPr>
              <w:t xml:space="preserve"> </w:t>
            </w:r>
            <w:r>
              <w:rPr>
                <w:i/>
                <w:sz w:val="24"/>
              </w:rPr>
              <w:t>Certificate</w:t>
            </w:r>
            <w:r>
              <w:rPr>
                <w:i/>
                <w:spacing w:val="-9"/>
                <w:sz w:val="24"/>
              </w:rPr>
              <w:t xml:space="preserve"> </w:t>
            </w:r>
            <w:r>
              <w:rPr>
                <w:i/>
                <w:sz w:val="24"/>
              </w:rPr>
              <w:t>Exam-</w:t>
            </w:r>
            <w:r>
              <w:rPr>
                <w:i/>
                <w:spacing w:val="-5"/>
                <w:sz w:val="24"/>
              </w:rPr>
              <w:t>1,</w:t>
            </w:r>
          </w:p>
        </w:tc>
        <w:tc>
          <w:tcPr>
            <w:tcW w:w="1712" w:type="dxa"/>
            <w:tcBorders>
              <w:bottom w:val="nil"/>
            </w:tcBorders>
          </w:tcPr>
          <w:p w14:paraId="41A3F14B" w14:textId="77777777" w:rsidR="006E7430" w:rsidRDefault="00000000">
            <w:pPr>
              <w:pStyle w:val="TableParagraph"/>
              <w:spacing w:line="275" w:lineRule="exact"/>
              <w:ind w:left="36"/>
              <w:jc w:val="center"/>
              <w:rPr>
                <w:i/>
                <w:sz w:val="24"/>
              </w:rPr>
            </w:pPr>
            <w:r>
              <w:rPr>
                <w:i/>
                <w:spacing w:val="-10"/>
                <w:sz w:val="24"/>
              </w:rPr>
              <w:t>1</w:t>
            </w:r>
          </w:p>
        </w:tc>
      </w:tr>
      <w:tr w:rsidR="006E7430" w14:paraId="651D2216" w14:textId="77777777" w:rsidTr="00222664">
        <w:trPr>
          <w:trHeight w:val="324"/>
        </w:trPr>
        <w:tc>
          <w:tcPr>
            <w:tcW w:w="568" w:type="dxa"/>
            <w:vMerge/>
            <w:tcBorders>
              <w:top w:val="nil"/>
            </w:tcBorders>
          </w:tcPr>
          <w:p w14:paraId="6977DF4C" w14:textId="77777777" w:rsidR="006E7430" w:rsidRDefault="006E7430">
            <w:pPr>
              <w:rPr>
                <w:sz w:val="2"/>
                <w:szCs w:val="2"/>
              </w:rPr>
            </w:pPr>
          </w:p>
        </w:tc>
        <w:tc>
          <w:tcPr>
            <w:tcW w:w="2303" w:type="dxa"/>
            <w:vMerge/>
            <w:tcBorders>
              <w:top w:val="nil"/>
            </w:tcBorders>
          </w:tcPr>
          <w:p w14:paraId="36BE5C9F" w14:textId="77777777" w:rsidR="006E7430" w:rsidRDefault="006E7430">
            <w:pPr>
              <w:rPr>
                <w:sz w:val="2"/>
                <w:szCs w:val="2"/>
              </w:rPr>
            </w:pPr>
          </w:p>
        </w:tc>
        <w:tc>
          <w:tcPr>
            <w:tcW w:w="4821" w:type="dxa"/>
            <w:tcBorders>
              <w:top w:val="nil"/>
            </w:tcBorders>
          </w:tcPr>
          <w:p w14:paraId="3FF41CD3" w14:textId="77777777" w:rsidR="006E7430" w:rsidRDefault="00000000">
            <w:pPr>
              <w:pStyle w:val="TableParagraph"/>
              <w:spacing w:line="224" w:lineRule="exact"/>
              <w:ind w:left="113"/>
              <w:rPr>
                <w:i/>
                <w:sz w:val="24"/>
              </w:rPr>
            </w:pPr>
            <w:r>
              <w:rPr>
                <w:i/>
                <w:spacing w:val="-4"/>
                <w:sz w:val="24"/>
              </w:rPr>
              <w:t>Diploma-</w:t>
            </w:r>
            <w:r>
              <w:rPr>
                <w:i/>
                <w:spacing w:val="-10"/>
                <w:sz w:val="24"/>
              </w:rPr>
              <w:t>2</w:t>
            </w:r>
          </w:p>
        </w:tc>
        <w:tc>
          <w:tcPr>
            <w:tcW w:w="1712" w:type="dxa"/>
            <w:tcBorders>
              <w:top w:val="nil"/>
            </w:tcBorders>
          </w:tcPr>
          <w:p w14:paraId="1302950F" w14:textId="77777777" w:rsidR="006E7430" w:rsidRDefault="00000000">
            <w:pPr>
              <w:pStyle w:val="TableParagraph"/>
              <w:spacing w:line="224" w:lineRule="exact"/>
              <w:ind w:left="36"/>
              <w:jc w:val="center"/>
              <w:rPr>
                <w:i/>
                <w:sz w:val="24"/>
              </w:rPr>
            </w:pPr>
            <w:r>
              <w:rPr>
                <w:i/>
                <w:spacing w:val="-10"/>
                <w:sz w:val="24"/>
              </w:rPr>
              <w:t>2</w:t>
            </w:r>
          </w:p>
        </w:tc>
      </w:tr>
      <w:tr w:rsidR="006E7430" w14:paraId="7F7ED8BB" w14:textId="77777777" w:rsidTr="00222664">
        <w:trPr>
          <w:trHeight w:val="856"/>
        </w:trPr>
        <w:tc>
          <w:tcPr>
            <w:tcW w:w="568" w:type="dxa"/>
          </w:tcPr>
          <w:p w14:paraId="29B18454" w14:textId="77777777" w:rsidR="006E7430" w:rsidRDefault="00000000">
            <w:pPr>
              <w:pStyle w:val="TableParagraph"/>
              <w:spacing w:line="307" w:lineRule="exact"/>
              <w:ind w:left="117"/>
              <w:rPr>
                <w:sz w:val="24"/>
              </w:rPr>
            </w:pPr>
            <w:r>
              <w:rPr>
                <w:spacing w:val="-10"/>
                <w:sz w:val="24"/>
              </w:rPr>
              <w:t>9</w:t>
            </w:r>
          </w:p>
        </w:tc>
        <w:tc>
          <w:tcPr>
            <w:tcW w:w="2303" w:type="dxa"/>
          </w:tcPr>
          <w:p w14:paraId="1A2E584B" w14:textId="77777777" w:rsidR="006E7430" w:rsidRDefault="00000000">
            <w:pPr>
              <w:pStyle w:val="TableParagraph"/>
              <w:spacing w:before="34"/>
              <w:ind w:left="120"/>
              <w:rPr>
                <w:b/>
                <w:sz w:val="18"/>
              </w:rPr>
            </w:pPr>
            <w:proofErr w:type="spellStart"/>
            <w:r>
              <w:rPr>
                <w:b/>
                <w:spacing w:val="-2"/>
                <w:sz w:val="18"/>
              </w:rPr>
              <w:t>Supportservices</w:t>
            </w:r>
            <w:proofErr w:type="spellEnd"/>
          </w:p>
        </w:tc>
        <w:tc>
          <w:tcPr>
            <w:tcW w:w="4821" w:type="dxa"/>
          </w:tcPr>
          <w:p w14:paraId="7EFDFD8C" w14:textId="77777777" w:rsidR="006E7430" w:rsidRDefault="00000000">
            <w:pPr>
              <w:pStyle w:val="TableParagraph"/>
              <w:spacing w:before="6" w:line="206" w:lineRule="auto"/>
              <w:ind w:left="113" w:right="173"/>
              <w:rPr>
                <w:i/>
                <w:sz w:val="24"/>
              </w:rPr>
            </w:pPr>
            <w:r>
              <w:rPr>
                <w:i/>
                <w:sz w:val="24"/>
              </w:rPr>
              <w:t>Lead</w:t>
            </w:r>
            <w:r>
              <w:rPr>
                <w:i/>
                <w:spacing w:val="-15"/>
                <w:sz w:val="24"/>
              </w:rPr>
              <w:t xml:space="preserve"> </w:t>
            </w:r>
            <w:r>
              <w:rPr>
                <w:i/>
                <w:sz w:val="24"/>
              </w:rPr>
              <w:t>India,</w:t>
            </w:r>
            <w:r>
              <w:rPr>
                <w:i/>
                <w:spacing w:val="-12"/>
                <w:sz w:val="24"/>
              </w:rPr>
              <w:t xml:space="preserve"> </w:t>
            </w:r>
            <w:r>
              <w:rPr>
                <w:i/>
                <w:sz w:val="24"/>
              </w:rPr>
              <w:t>Health</w:t>
            </w:r>
            <w:r>
              <w:rPr>
                <w:i/>
                <w:spacing w:val="-13"/>
                <w:sz w:val="24"/>
              </w:rPr>
              <w:t xml:space="preserve"> </w:t>
            </w:r>
            <w:r>
              <w:rPr>
                <w:i/>
                <w:sz w:val="24"/>
              </w:rPr>
              <w:t>club,</w:t>
            </w:r>
            <w:r>
              <w:rPr>
                <w:i/>
                <w:spacing w:val="-15"/>
                <w:sz w:val="24"/>
              </w:rPr>
              <w:t xml:space="preserve"> </w:t>
            </w:r>
            <w:r>
              <w:rPr>
                <w:i/>
                <w:sz w:val="24"/>
              </w:rPr>
              <w:t>RRC</w:t>
            </w:r>
            <w:r>
              <w:rPr>
                <w:i/>
                <w:spacing w:val="-12"/>
                <w:sz w:val="24"/>
              </w:rPr>
              <w:t xml:space="preserve"> </w:t>
            </w:r>
            <w:r>
              <w:rPr>
                <w:i/>
                <w:sz w:val="24"/>
              </w:rPr>
              <w:t>and</w:t>
            </w:r>
            <w:r>
              <w:rPr>
                <w:i/>
                <w:spacing w:val="-12"/>
                <w:sz w:val="24"/>
              </w:rPr>
              <w:t xml:space="preserve"> </w:t>
            </w:r>
            <w:r>
              <w:rPr>
                <w:i/>
                <w:sz w:val="24"/>
              </w:rPr>
              <w:t>Eco</w:t>
            </w:r>
            <w:r>
              <w:rPr>
                <w:i/>
                <w:spacing w:val="-15"/>
                <w:sz w:val="24"/>
              </w:rPr>
              <w:t xml:space="preserve"> </w:t>
            </w:r>
            <w:r>
              <w:rPr>
                <w:i/>
                <w:sz w:val="24"/>
              </w:rPr>
              <w:t>Club etc., participation in various programmes</w:t>
            </w:r>
          </w:p>
        </w:tc>
        <w:tc>
          <w:tcPr>
            <w:tcW w:w="1712" w:type="dxa"/>
          </w:tcPr>
          <w:p w14:paraId="70F4EEEC" w14:textId="77777777" w:rsidR="006E7430" w:rsidRDefault="00000000">
            <w:pPr>
              <w:pStyle w:val="TableParagraph"/>
              <w:spacing w:line="307" w:lineRule="exact"/>
              <w:ind w:left="36"/>
              <w:jc w:val="center"/>
              <w:rPr>
                <w:i/>
                <w:sz w:val="24"/>
              </w:rPr>
            </w:pPr>
            <w:r>
              <w:rPr>
                <w:i/>
                <w:spacing w:val="-10"/>
                <w:sz w:val="24"/>
              </w:rPr>
              <w:t>1</w:t>
            </w:r>
          </w:p>
        </w:tc>
      </w:tr>
      <w:tr w:rsidR="006E7430" w14:paraId="2A0E0B85" w14:textId="77777777" w:rsidTr="00222664">
        <w:trPr>
          <w:trHeight w:val="872"/>
        </w:trPr>
        <w:tc>
          <w:tcPr>
            <w:tcW w:w="568" w:type="dxa"/>
          </w:tcPr>
          <w:p w14:paraId="404D67A8" w14:textId="77777777" w:rsidR="006E7430" w:rsidRDefault="00000000">
            <w:pPr>
              <w:pStyle w:val="TableParagraph"/>
              <w:spacing w:line="307" w:lineRule="exact"/>
              <w:ind w:left="117"/>
              <w:rPr>
                <w:sz w:val="24"/>
              </w:rPr>
            </w:pPr>
            <w:r>
              <w:rPr>
                <w:spacing w:val="-10"/>
                <w:sz w:val="24"/>
              </w:rPr>
              <w:t>9</w:t>
            </w:r>
          </w:p>
        </w:tc>
        <w:tc>
          <w:tcPr>
            <w:tcW w:w="2303" w:type="dxa"/>
          </w:tcPr>
          <w:p w14:paraId="748E7D42" w14:textId="77777777" w:rsidR="006E7430" w:rsidRDefault="00000000">
            <w:pPr>
              <w:pStyle w:val="TableParagraph"/>
              <w:spacing w:before="31"/>
              <w:ind w:left="120"/>
              <w:rPr>
                <w:b/>
                <w:sz w:val="18"/>
              </w:rPr>
            </w:pPr>
            <w:proofErr w:type="spellStart"/>
            <w:r>
              <w:rPr>
                <w:b/>
                <w:spacing w:val="-2"/>
                <w:sz w:val="18"/>
              </w:rPr>
              <w:t>Supportservices</w:t>
            </w:r>
            <w:proofErr w:type="spellEnd"/>
          </w:p>
        </w:tc>
        <w:tc>
          <w:tcPr>
            <w:tcW w:w="4821" w:type="dxa"/>
          </w:tcPr>
          <w:p w14:paraId="19683607" w14:textId="77777777" w:rsidR="006E7430" w:rsidRDefault="00000000">
            <w:pPr>
              <w:pStyle w:val="TableParagraph"/>
              <w:spacing w:line="208" w:lineRule="auto"/>
              <w:ind w:left="113" w:right="173"/>
              <w:rPr>
                <w:i/>
                <w:sz w:val="24"/>
              </w:rPr>
            </w:pPr>
            <w:r>
              <w:rPr>
                <w:i/>
                <w:sz w:val="24"/>
              </w:rPr>
              <w:t>Lead</w:t>
            </w:r>
            <w:r>
              <w:rPr>
                <w:i/>
                <w:spacing w:val="-15"/>
                <w:sz w:val="24"/>
              </w:rPr>
              <w:t xml:space="preserve"> </w:t>
            </w:r>
            <w:r>
              <w:rPr>
                <w:i/>
                <w:sz w:val="24"/>
              </w:rPr>
              <w:t>India,</w:t>
            </w:r>
            <w:r>
              <w:rPr>
                <w:i/>
                <w:spacing w:val="-12"/>
                <w:sz w:val="24"/>
              </w:rPr>
              <w:t xml:space="preserve"> </w:t>
            </w:r>
            <w:r>
              <w:rPr>
                <w:i/>
                <w:sz w:val="24"/>
              </w:rPr>
              <w:t>Health</w:t>
            </w:r>
            <w:r>
              <w:rPr>
                <w:i/>
                <w:spacing w:val="-13"/>
                <w:sz w:val="24"/>
              </w:rPr>
              <w:t xml:space="preserve"> </w:t>
            </w:r>
            <w:r>
              <w:rPr>
                <w:i/>
                <w:sz w:val="24"/>
              </w:rPr>
              <w:t>club,</w:t>
            </w:r>
            <w:r>
              <w:rPr>
                <w:i/>
                <w:spacing w:val="-15"/>
                <w:sz w:val="24"/>
              </w:rPr>
              <w:t xml:space="preserve"> </w:t>
            </w:r>
            <w:r>
              <w:rPr>
                <w:i/>
                <w:sz w:val="24"/>
              </w:rPr>
              <w:t>RRC</w:t>
            </w:r>
            <w:r>
              <w:rPr>
                <w:i/>
                <w:spacing w:val="-12"/>
                <w:sz w:val="24"/>
              </w:rPr>
              <w:t xml:space="preserve"> </w:t>
            </w:r>
            <w:r>
              <w:rPr>
                <w:i/>
                <w:sz w:val="24"/>
              </w:rPr>
              <w:t>and</w:t>
            </w:r>
            <w:r>
              <w:rPr>
                <w:i/>
                <w:spacing w:val="-12"/>
                <w:sz w:val="24"/>
              </w:rPr>
              <w:t xml:space="preserve"> </w:t>
            </w:r>
            <w:r>
              <w:rPr>
                <w:i/>
                <w:sz w:val="24"/>
              </w:rPr>
              <w:t>Eco</w:t>
            </w:r>
            <w:r>
              <w:rPr>
                <w:i/>
                <w:spacing w:val="-15"/>
                <w:sz w:val="24"/>
              </w:rPr>
              <w:t xml:space="preserve"> </w:t>
            </w:r>
            <w:r>
              <w:rPr>
                <w:i/>
                <w:sz w:val="24"/>
              </w:rPr>
              <w:t>Club etc., participation in various programmes</w:t>
            </w:r>
          </w:p>
        </w:tc>
        <w:tc>
          <w:tcPr>
            <w:tcW w:w="1712" w:type="dxa"/>
          </w:tcPr>
          <w:p w14:paraId="4DED777E" w14:textId="77777777" w:rsidR="006E7430" w:rsidRDefault="00000000">
            <w:pPr>
              <w:pStyle w:val="TableParagraph"/>
              <w:spacing w:line="307" w:lineRule="exact"/>
              <w:ind w:left="36"/>
              <w:jc w:val="center"/>
              <w:rPr>
                <w:i/>
                <w:sz w:val="24"/>
              </w:rPr>
            </w:pPr>
            <w:r>
              <w:rPr>
                <w:i/>
                <w:spacing w:val="-10"/>
                <w:sz w:val="24"/>
              </w:rPr>
              <w:t>1</w:t>
            </w:r>
          </w:p>
        </w:tc>
      </w:tr>
    </w:tbl>
    <w:p w14:paraId="2B07DA84" w14:textId="77777777" w:rsidR="006E7430" w:rsidRDefault="006E7430">
      <w:pPr>
        <w:pStyle w:val="TableParagraph"/>
        <w:spacing w:line="307" w:lineRule="exact"/>
        <w:jc w:val="center"/>
        <w:rPr>
          <w:i/>
          <w:sz w:val="24"/>
        </w:rPr>
      </w:pPr>
    </w:p>
    <w:p w14:paraId="07E2B19D" w14:textId="77777777" w:rsidR="007A19CD" w:rsidRPr="007A19CD" w:rsidRDefault="007A19CD" w:rsidP="007A19CD"/>
    <w:p w14:paraId="743F01E1" w14:textId="77777777" w:rsidR="007A19CD" w:rsidRPr="007A19CD" w:rsidRDefault="007A19CD" w:rsidP="007A19CD"/>
    <w:p w14:paraId="7282738E" w14:textId="77777777" w:rsidR="007A19CD" w:rsidRPr="007A19CD" w:rsidRDefault="007A19CD" w:rsidP="007A19CD"/>
    <w:p w14:paraId="0DF2B5CC" w14:textId="77777777" w:rsidR="007A19CD" w:rsidRPr="007A19CD" w:rsidRDefault="007A19CD" w:rsidP="007A19CD"/>
    <w:p w14:paraId="134AA5AD" w14:textId="1375AA7D" w:rsidR="007A19CD" w:rsidRDefault="007A19CD" w:rsidP="007A19CD">
      <w:pPr>
        <w:tabs>
          <w:tab w:val="left" w:pos="4657"/>
        </w:tabs>
        <w:rPr>
          <w:rFonts w:ascii="Palatino Linotype" w:eastAsia="Palatino Linotype" w:hAnsi="Palatino Linotype" w:cs="Palatino Linotype"/>
          <w:i/>
          <w:sz w:val="24"/>
        </w:rPr>
      </w:pPr>
      <w:r>
        <w:rPr>
          <w:rFonts w:ascii="Palatino Linotype" w:eastAsia="Palatino Linotype" w:hAnsi="Palatino Linotype" w:cs="Palatino Linotype"/>
          <w:i/>
          <w:sz w:val="24"/>
        </w:rPr>
        <w:tab/>
      </w:r>
    </w:p>
    <w:p w14:paraId="1AAFF334" w14:textId="77777777" w:rsidR="007A19CD" w:rsidRDefault="007A19CD" w:rsidP="007A19CD">
      <w:pPr>
        <w:tabs>
          <w:tab w:val="left" w:pos="4657"/>
        </w:tabs>
        <w:rPr>
          <w:rFonts w:ascii="Palatino Linotype" w:eastAsia="Palatino Linotype" w:hAnsi="Palatino Linotype" w:cs="Palatino Linotype"/>
          <w:i/>
          <w:sz w:val="24"/>
        </w:rPr>
      </w:pPr>
    </w:p>
    <w:p w14:paraId="22DEE38E" w14:textId="77777777" w:rsidR="007A19CD" w:rsidRDefault="007A19CD" w:rsidP="007A19CD">
      <w:pPr>
        <w:tabs>
          <w:tab w:val="left" w:pos="4657"/>
        </w:tabs>
        <w:rPr>
          <w:rFonts w:ascii="Palatino Linotype" w:eastAsia="Palatino Linotype" w:hAnsi="Palatino Linotype" w:cs="Palatino Linotype"/>
          <w:i/>
          <w:sz w:val="24"/>
        </w:rPr>
      </w:pPr>
    </w:p>
    <w:p w14:paraId="5276657A" w14:textId="77777777" w:rsidR="007A19CD" w:rsidRDefault="007A19CD" w:rsidP="007A19CD">
      <w:pPr>
        <w:tabs>
          <w:tab w:val="left" w:pos="4657"/>
        </w:tabs>
        <w:rPr>
          <w:rFonts w:ascii="Palatino Linotype" w:eastAsia="Palatino Linotype" w:hAnsi="Palatino Linotype" w:cs="Palatino Linotype"/>
          <w:i/>
          <w:sz w:val="24"/>
        </w:rPr>
      </w:pPr>
    </w:p>
    <w:p w14:paraId="17C95400" w14:textId="77777777" w:rsidR="007A19CD" w:rsidRDefault="007A19CD" w:rsidP="007A19CD">
      <w:pPr>
        <w:tabs>
          <w:tab w:val="left" w:pos="4657"/>
        </w:tabs>
        <w:rPr>
          <w:rFonts w:ascii="Palatino Linotype" w:eastAsia="Palatino Linotype" w:hAnsi="Palatino Linotype" w:cs="Palatino Linotype"/>
          <w:i/>
          <w:sz w:val="24"/>
        </w:rPr>
      </w:pPr>
    </w:p>
    <w:p w14:paraId="77DCB29F" w14:textId="31C2A661" w:rsidR="007A19CD" w:rsidRPr="007A19CD" w:rsidRDefault="007A19CD" w:rsidP="007A19CD">
      <w:pPr>
        <w:tabs>
          <w:tab w:val="left" w:pos="4657"/>
        </w:tabs>
        <w:sectPr w:rsidR="007A19CD" w:rsidRPr="007A19CD">
          <w:pgSz w:w="11930" w:h="16860"/>
          <w:pgMar w:top="860" w:right="141" w:bottom="280" w:left="566" w:header="720" w:footer="720" w:gutter="0"/>
          <w:cols w:space="720"/>
        </w:sectPr>
      </w:pPr>
      <w:r>
        <w:tab/>
      </w:r>
    </w:p>
    <w:p w14:paraId="4D45C2ED" w14:textId="77777777" w:rsidR="006E7430" w:rsidRDefault="006E7430">
      <w:pPr>
        <w:spacing w:line="276" w:lineRule="auto"/>
        <w:jc w:val="both"/>
        <w:rPr>
          <w:rFonts w:ascii="Calibri"/>
        </w:rPr>
      </w:pPr>
    </w:p>
    <w:p w14:paraId="22E2D832" w14:textId="77777777" w:rsidR="007A19CD" w:rsidRPr="007A19CD" w:rsidRDefault="007A19CD" w:rsidP="007A19CD">
      <w:pPr>
        <w:rPr>
          <w:rFonts w:ascii="Calibri"/>
        </w:rPr>
      </w:pPr>
    </w:p>
    <w:p w14:paraId="7723C0EF" w14:textId="77777777" w:rsidR="007A19CD" w:rsidRDefault="007A19CD" w:rsidP="007A19CD">
      <w:pPr>
        <w:rPr>
          <w:rFonts w:ascii="Calibri"/>
        </w:rPr>
      </w:pPr>
    </w:p>
    <w:p w14:paraId="3DF0D9A1" w14:textId="05205C99" w:rsidR="007A19CD" w:rsidRDefault="007A19CD" w:rsidP="007A19CD">
      <w:pPr>
        <w:pStyle w:val="BodyText"/>
        <w:ind w:left="1146"/>
        <w:rPr>
          <w:sz w:val="20"/>
        </w:rPr>
      </w:pPr>
    </w:p>
    <w:p w14:paraId="009729C9" w14:textId="5F976625" w:rsidR="007A19CD" w:rsidRDefault="007A19CD" w:rsidP="007A19CD">
      <w:pPr>
        <w:ind w:right="177"/>
        <w:jc w:val="center"/>
        <w:rPr>
          <w:rFonts w:ascii="Calibri" w:hAnsi="Calibri"/>
          <w:b/>
          <w:color w:val="FF0000"/>
          <w:spacing w:val="-5"/>
        </w:rPr>
      </w:pPr>
      <w:r>
        <w:rPr>
          <w:rFonts w:ascii="Calibri" w:hAnsi="Calibri"/>
          <w:b/>
          <w:color w:val="FF0000"/>
        </w:rPr>
        <w:t>BBA-</w:t>
      </w:r>
      <w:r>
        <w:rPr>
          <w:rFonts w:ascii="Calibri" w:hAnsi="Calibri"/>
          <w:b/>
          <w:color w:val="FF0000"/>
          <w:spacing w:val="-9"/>
        </w:rPr>
        <w:t xml:space="preserve"> </w:t>
      </w:r>
      <w:proofErr w:type="gramStart"/>
      <w:r>
        <w:rPr>
          <w:rFonts w:ascii="Calibri" w:hAnsi="Calibri"/>
          <w:b/>
          <w:color w:val="FF0000"/>
          <w:spacing w:val="-9"/>
        </w:rPr>
        <w:t>Health  Care</w:t>
      </w:r>
      <w:proofErr w:type="gramEnd"/>
      <w:r>
        <w:rPr>
          <w:rFonts w:ascii="Calibri" w:hAnsi="Calibri"/>
          <w:b/>
          <w:color w:val="FF0000"/>
          <w:spacing w:val="-9"/>
        </w:rPr>
        <w:t xml:space="preserve"> Management</w:t>
      </w:r>
      <w:r>
        <w:rPr>
          <w:rFonts w:ascii="Calibri" w:hAnsi="Calibri"/>
          <w:b/>
          <w:color w:val="FF0000"/>
          <w:spacing w:val="75"/>
        </w:rPr>
        <w:t xml:space="preserve"> </w:t>
      </w:r>
      <w:r>
        <w:rPr>
          <w:rFonts w:ascii="Calibri" w:hAnsi="Calibri"/>
          <w:b/>
          <w:color w:val="FF0000"/>
        </w:rPr>
        <w:t>(Single</w:t>
      </w:r>
      <w:r>
        <w:rPr>
          <w:rFonts w:ascii="Calibri" w:hAnsi="Calibri"/>
          <w:b/>
          <w:color w:val="FF0000"/>
          <w:spacing w:val="-10"/>
        </w:rPr>
        <w:t xml:space="preserve"> </w:t>
      </w:r>
      <w:r>
        <w:rPr>
          <w:rFonts w:ascii="Calibri" w:hAnsi="Calibri"/>
          <w:b/>
          <w:color w:val="FF0000"/>
        </w:rPr>
        <w:t>Major)</w:t>
      </w:r>
      <w:r>
        <w:rPr>
          <w:rFonts w:ascii="Calibri" w:hAnsi="Calibri"/>
          <w:b/>
          <w:color w:val="FF0000"/>
          <w:spacing w:val="-5"/>
        </w:rPr>
        <w:t xml:space="preserve"> </w:t>
      </w:r>
      <w:r>
        <w:rPr>
          <w:rFonts w:ascii="Calibri" w:hAnsi="Calibri"/>
          <w:b/>
          <w:color w:val="FF0000"/>
        </w:rPr>
        <w:t>-Semester</w:t>
      </w:r>
      <w:r>
        <w:rPr>
          <w:rFonts w:ascii="Calibri" w:hAnsi="Calibri"/>
          <w:b/>
          <w:color w:val="FF0000"/>
          <w:spacing w:val="-6"/>
        </w:rPr>
        <w:t xml:space="preserve"> </w:t>
      </w:r>
      <w:r>
        <w:rPr>
          <w:rFonts w:ascii="Calibri" w:hAnsi="Calibri"/>
          <w:b/>
          <w:color w:val="FF0000"/>
        </w:rPr>
        <w:t>–</w:t>
      </w:r>
      <w:r>
        <w:rPr>
          <w:rFonts w:ascii="Calibri" w:hAnsi="Calibri"/>
          <w:b/>
          <w:color w:val="FF0000"/>
          <w:spacing w:val="-12"/>
        </w:rPr>
        <w:t xml:space="preserve"> </w:t>
      </w:r>
      <w:r>
        <w:rPr>
          <w:rFonts w:ascii="Calibri" w:hAnsi="Calibri"/>
          <w:b/>
          <w:color w:val="FF0000"/>
          <w:spacing w:val="-5"/>
        </w:rPr>
        <w:t>III</w:t>
      </w:r>
    </w:p>
    <w:p w14:paraId="20E3D60D" w14:textId="77777777" w:rsidR="00904AAE" w:rsidRDefault="00904AAE" w:rsidP="007A19CD">
      <w:pPr>
        <w:ind w:right="177"/>
        <w:jc w:val="center"/>
        <w:rPr>
          <w:rFonts w:ascii="Calibri" w:hAnsi="Calibri"/>
          <w:b/>
          <w:color w:val="FF0000"/>
          <w:spacing w:val="-5"/>
        </w:rPr>
      </w:pPr>
    </w:p>
    <w:tbl>
      <w:tblPr>
        <w:tblW w:w="0" w:type="auto"/>
        <w:tblInd w:w="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7"/>
        <w:gridCol w:w="1335"/>
        <w:gridCol w:w="2777"/>
        <w:gridCol w:w="993"/>
        <w:gridCol w:w="929"/>
        <w:gridCol w:w="888"/>
        <w:gridCol w:w="1102"/>
        <w:gridCol w:w="922"/>
      </w:tblGrid>
      <w:tr w:rsidR="007A19CD" w14:paraId="0FD3ADC5" w14:textId="77777777" w:rsidTr="002C0466">
        <w:trPr>
          <w:trHeight w:val="1468"/>
        </w:trPr>
        <w:tc>
          <w:tcPr>
            <w:tcW w:w="737" w:type="dxa"/>
            <w:shd w:val="clear" w:color="auto" w:fill="FFD966"/>
          </w:tcPr>
          <w:p w14:paraId="422AA36A" w14:textId="77777777" w:rsidR="007A19CD" w:rsidRDefault="007A19CD" w:rsidP="002C0466">
            <w:pPr>
              <w:pStyle w:val="TableParagraph"/>
              <w:spacing w:before="47"/>
              <w:rPr>
                <w:rFonts w:ascii="Calibri"/>
                <w:b/>
                <w:sz w:val="20"/>
              </w:rPr>
            </w:pPr>
          </w:p>
          <w:p w14:paraId="78CBF777" w14:textId="77777777" w:rsidR="007A19CD" w:rsidRDefault="007A19CD" w:rsidP="002C0466">
            <w:pPr>
              <w:pStyle w:val="TableParagraph"/>
              <w:ind w:left="115"/>
              <w:rPr>
                <w:b/>
                <w:sz w:val="20"/>
              </w:rPr>
            </w:pPr>
            <w:r>
              <w:rPr>
                <w:b/>
                <w:spacing w:val="-5"/>
                <w:sz w:val="20"/>
              </w:rPr>
              <w:t>Sl.</w:t>
            </w:r>
          </w:p>
          <w:p w14:paraId="43E1935B" w14:textId="77777777" w:rsidR="007A19CD" w:rsidRDefault="007A19CD" w:rsidP="002C0466">
            <w:pPr>
              <w:pStyle w:val="TableParagraph"/>
              <w:spacing w:before="49"/>
              <w:ind w:left="115"/>
              <w:rPr>
                <w:b/>
                <w:sz w:val="20"/>
              </w:rPr>
            </w:pPr>
            <w:r>
              <w:rPr>
                <w:b/>
                <w:spacing w:val="-5"/>
                <w:sz w:val="20"/>
              </w:rPr>
              <w:t>No.</w:t>
            </w:r>
          </w:p>
        </w:tc>
        <w:tc>
          <w:tcPr>
            <w:tcW w:w="1335" w:type="dxa"/>
            <w:shd w:val="clear" w:color="auto" w:fill="FFD966"/>
          </w:tcPr>
          <w:p w14:paraId="3FDEDF1A" w14:textId="77777777" w:rsidR="007A19CD" w:rsidRDefault="007A19CD" w:rsidP="002C0466">
            <w:pPr>
              <w:pStyle w:val="TableParagraph"/>
              <w:spacing w:before="220"/>
              <w:rPr>
                <w:rFonts w:ascii="Calibri"/>
                <w:b/>
                <w:sz w:val="20"/>
              </w:rPr>
            </w:pPr>
          </w:p>
          <w:p w14:paraId="6421C880" w14:textId="77777777" w:rsidR="007A19CD" w:rsidRDefault="007A19CD" w:rsidP="002C0466">
            <w:pPr>
              <w:pStyle w:val="TableParagraph"/>
              <w:ind w:left="201"/>
              <w:rPr>
                <w:b/>
                <w:sz w:val="20"/>
              </w:rPr>
            </w:pPr>
            <w:r>
              <w:rPr>
                <w:b/>
                <w:spacing w:val="-2"/>
                <w:sz w:val="20"/>
              </w:rPr>
              <w:t>Course</w:t>
            </w:r>
          </w:p>
        </w:tc>
        <w:tc>
          <w:tcPr>
            <w:tcW w:w="2777" w:type="dxa"/>
            <w:shd w:val="clear" w:color="auto" w:fill="FFD966"/>
          </w:tcPr>
          <w:p w14:paraId="7F15D174" w14:textId="77777777" w:rsidR="007A19CD" w:rsidRDefault="007A19CD" w:rsidP="002C0466">
            <w:pPr>
              <w:pStyle w:val="TableParagraph"/>
              <w:spacing w:before="220"/>
              <w:rPr>
                <w:rFonts w:ascii="Calibri"/>
                <w:b/>
                <w:sz w:val="20"/>
              </w:rPr>
            </w:pPr>
          </w:p>
          <w:p w14:paraId="0311521F" w14:textId="77777777" w:rsidR="007A19CD" w:rsidRDefault="007A19CD" w:rsidP="002C0466">
            <w:pPr>
              <w:pStyle w:val="TableParagraph"/>
              <w:ind w:left="114"/>
              <w:rPr>
                <w:b/>
                <w:sz w:val="20"/>
              </w:rPr>
            </w:pPr>
            <w:r>
              <w:rPr>
                <w:b/>
                <w:sz w:val="20"/>
              </w:rPr>
              <w:t>Name</w:t>
            </w:r>
            <w:r>
              <w:rPr>
                <w:b/>
                <w:spacing w:val="-7"/>
                <w:sz w:val="20"/>
              </w:rPr>
              <w:t xml:space="preserve"> </w:t>
            </w:r>
            <w:r>
              <w:rPr>
                <w:b/>
                <w:sz w:val="20"/>
              </w:rPr>
              <w:t>of</w:t>
            </w:r>
            <w:r>
              <w:rPr>
                <w:b/>
                <w:spacing w:val="-10"/>
                <w:sz w:val="20"/>
              </w:rPr>
              <w:t xml:space="preserve"> </w:t>
            </w:r>
            <w:r>
              <w:rPr>
                <w:b/>
                <w:sz w:val="20"/>
              </w:rPr>
              <w:t>the</w:t>
            </w:r>
            <w:r>
              <w:rPr>
                <w:b/>
                <w:spacing w:val="-8"/>
                <w:sz w:val="20"/>
              </w:rPr>
              <w:t xml:space="preserve"> </w:t>
            </w:r>
            <w:r>
              <w:rPr>
                <w:b/>
                <w:spacing w:val="-2"/>
                <w:sz w:val="20"/>
              </w:rPr>
              <w:t>subject</w:t>
            </w:r>
          </w:p>
        </w:tc>
        <w:tc>
          <w:tcPr>
            <w:tcW w:w="993" w:type="dxa"/>
            <w:shd w:val="clear" w:color="auto" w:fill="FFD966"/>
          </w:tcPr>
          <w:p w14:paraId="4A880FDB" w14:textId="77777777" w:rsidR="007A19CD" w:rsidRDefault="007A19CD" w:rsidP="002C0466">
            <w:pPr>
              <w:pStyle w:val="TableParagraph"/>
              <w:spacing w:before="35"/>
              <w:rPr>
                <w:rFonts w:ascii="Calibri"/>
                <w:b/>
                <w:sz w:val="20"/>
              </w:rPr>
            </w:pPr>
          </w:p>
          <w:p w14:paraId="60D51EEC" w14:textId="77777777" w:rsidR="007A19CD" w:rsidRDefault="007A19CD" w:rsidP="002C0466">
            <w:pPr>
              <w:pStyle w:val="TableParagraph"/>
              <w:spacing w:line="278" w:lineRule="auto"/>
              <w:ind w:left="112" w:right="282"/>
              <w:rPr>
                <w:b/>
                <w:sz w:val="20"/>
              </w:rPr>
            </w:pPr>
            <w:r>
              <w:rPr>
                <w:b/>
                <w:spacing w:val="-2"/>
                <w:sz w:val="20"/>
              </w:rPr>
              <w:t xml:space="preserve">Total </w:t>
            </w:r>
            <w:r>
              <w:rPr>
                <w:b/>
                <w:spacing w:val="-4"/>
                <w:sz w:val="20"/>
              </w:rPr>
              <w:t>Marks</w:t>
            </w:r>
          </w:p>
        </w:tc>
        <w:tc>
          <w:tcPr>
            <w:tcW w:w="929" w:type="dxa"/>
            <w:shd w:val="clear" w:color="auto" w:fill="FFD966"/>
          </w:tcPr>
          <w:p w14:paraId="6B1036D2" w14:textId="77777777" w:rsidR="007A19CD" w:rsidRDefault="007A19CD" w:rsidP="002C0466">
            <w:pPr>
              <w:pStyle w:val="TableParagraph"/>
              <w:spacing w:line="276" w:lineRule="auto"/>
              <w:ind w:left="115" w:right="254"/>
              <w:jc w:val="both"/>
              <w:rPr>
                <w:b/>
                <w:sz w:val="20"/>
              </w:rPr>
            </w:pPr>
            <w:r>
              <w:rPr>
                <w:b/>
                <w:spacing w:val="-4"/>
                <w:sz w:val="20"/>
              </w:rPr>
              <w:t xml:space="preserve">Mid. Sem. </w:t>
            </w:r>
            <w:r>
              <w:rPr>
                <w:b/>
                <w:sz w:val="20"/>
              </w:rPr>
              <w:t>Exa</w:t>
            </w:r>
            <w:r>
              <w:rPr>
                <w:b/>
                <w:spacing w:val="-4"/>
                <w:sz w:val="20"/>
              </w:rPr>
              <w:t xml:space="preserve"> </w:t>
            </w:r>
            <w:r>
              <w:rPr>
                <w:b/>
                <w:spacing w:val="-10"/>
                <w:sz w:val="20"/>
              </w:rPr>
              <w:t>m</w:t>
            </w:r>
          </w:p>
        </w:tc>
        <w:tc>
          <w:tcPr>
            <w:tcW w:w="888" w:type="dxa"/>
            <w:shd w:val="clear" w:color="auto" w:fill="FFD966"/>
          </w:tcPr>
          <w:p w14:paraId="6814167D" w14:textId="77777777" w:rsidR="007A19CD" w:rsidRDefault="007A19CD" w:rsidP="002C0466">
            <w:pPr>
              <w:pStyle w:val="TableParagraph"/>
              <w:spacing w:before="157" w:line="276" w:lineRule="auto"/>
              <w:ind w:left="113" w:right="269"/>
              <w:rPr>
                <w:b/>
                <w:sz w:val="20"/>
              </w:rPr>
            </w:pPr>
            <w:r>
              <w:rPr>
                <w:b/>
                <w:spacing w:val="-4"/>
                <w:sz w:val="20"/>
              </w:rPr>
              <w:t xml:space="preserve">Sem. End </w:t>
            </w:r>
            <w:r>
              <w:rPr>
                <w:b/>
                <w:spacing w:val="-6"/>
                <w:sz w:val="20"/>
              </w:rPr>
              <w:t>Exam</w:t>
            </w:r>
          </w:p>
        </w:tc>
        <w:tc>
          <w:tcPr>
            <w:tcW w:w="1102" w:type="dxa"/>
            <w:shd w:val="clear" w:color="auto" w:fill="FFD966"/>
          </w:tcPr>
          <w:p w14:paraId="65AFB185" w14:textId="77777777" w:rsidR="007A19CD" w:rsidRDefault="007A19CD" w:rsidP="002C0466">
            <w:pPr>
              <w:pStyle w:val="TableParagraph"/>
              <w:spacing w:before="157" w:line="273" w:lineRule="auto"/>
              <w:ind w:left="115" w:right="144"/>
              <w:rPr>
                <w:b/>
                <w:sz w:val="20"/>
              </w:rPr>
            </w:pPr>
            <w:r>
              <w:rPr>
                <w:b/>
                <w:spacing w:val="-4"/>
                <w:sz w:val="20"/>
              </w:rPr>
              <w:t xml:space="preserve">Teaching </w:t>
            </w:r>
            <w:r>
              <w:rPr>
                <w:b/>
                <w:spacing w:val="-2"/>
                <w:sz w:val="20"/>
              </w:rPr>
              <w:t>Hours**</w:t>
            </w:r>
          </w:p>
        </w:tc>
        <w:tc>
          <w:tcPr>
            <w:tcW w:w="922" w:type="dxa"/>
            <w:shd w:val="clear" w:color="auto" w:fill="FFD966"/>
          </w:tcPr>
          <w:p w14:paraId="203A1BAD" w14:textId="77777777" w:rsidR="007A19CD" w:rsidRDefault="007A19CD" w:rsidP="002C0466">
            <w:pPr>
              <w:pStyle w:val="TableParagraph"/>
              <w:spacing w:before="35"/>
              <w:rPr>
                <w:rFonts w:ascii="Calibri"/>
                <w:b/>
                <w:sz w:val="20"/>
              </w:rPr>
            </w:pPr>
          </w:p>
          <w:p w14:paraId="704485F3" w14:textId="77777777" w:rsidR="007A19CD" w:rsidRDefault="007A19CD" w:rsidP="002C0466">
            <w:pPr>
              <w:pStyle w:val="TableParagraph"/>
              <w:spacing w:line="278" w:lineRule="auto"/>
              <w:ind w:left="113" w:right="231"/>
              <w:rPr>
                <w:b/>
                <w:sz w:val="20"/>
              </w:rPr>
            </w:pPr>
            <w:r>
              <w:rPr>
                <w:b/>
                <w:spacing w:val="-4"/>
                <w:sz w:val="20"/>
              </w:rPr>
              <w:t xml:space="preserve">Credit </w:t>
            </w:r>
            <w:r>
              <w:rPr>
                <w:b/>
                <w:spacing w:val="-10"/>
                <w:sz w:val="20"/>
              </w:rPr>
              <w:t>s</w:t>
            </w:r>
          </w:p>
        </w:tc>
      </w:tr>
      <w:tr w:rsidR="007A19CD" w14:paraId="0B3BBCBD" w14:textId="77777777" w:rsidTr="002C0466">
        <w:trPr>
          <w:trHeight w:val="549"/>
        </w:trPr>
        <w:tc>
          <w:tcPr>
            <w:tcW w:w="737" w:type="dxa"/>
          </w:tcPr>
          <w:p w14:paraId="46BE2706" w14:textId="77777777" w:rsidR="007A19CD" w:rsidRDefault="007A19CD" w:rsidP="002C0466">
            <w:pPr>
              <w:pStyle w:val="TableParagraph"/>
              <w:spacing w:line="304" w:lineRule="exact"/>
              <w:ind w:left="31" w:right="8"/>
              <w:jc w:val="center"/>
              <w:rPr>
                <w:sz w:val="24"/>
              </w:rPr>
            </w:pPr>
            <w:r>
              <w:rPr>
                <w:spacing w:val="-5"/>
                <w:sz w:val="24"/>
              </w:rPr>
              <w:t>1.</w:t>
            </w:r>
          </w:p>
        </w:tc>
        <w:tc>
          <w:tcPr>
            <w:tcW w:w="1335" w:type="dxa"/>
          </w:tcPr>
          <w:p w14:paraId="07EBDD76" w14:textId="77777777" w:rsidR="007A19CD" w:rsidRDefault="007A19CD" w:rsidP="002C0466">
            <w:pPr>
              <w:pStyle w:val="TableParagraph"/>
              <w:rPr>
                <w:rFonts w:ascii="Times New Roman"/>
              </w:rPr>
            </w:pPr>
          </w:p>
        </w:tc>
        <w:tc>
          <w:tcPr>
            <w:tcW w:w="2777" w:type="dxa"/>
          </w:tcPr>
          <w:p w14:paraId="7E9BA7E5" w14:textId="77777777" w:rsidR="007A19CD" w:rsidRDefault="007A19CD" w:rsidP="002C0466">
            <w:pPr>
              <w:pStyle w:val="TableParagraph"/>
              <w:spacing w:before="1" w:line="264" w:lineRule="exact"/>
              <w:ind w:left="882" w:right="128" w:hanging="372"/>
              <w:rPr>
                <w:sz w:val="24"/>
              </w:rPr>
            </w:pPr>
            <w:r>
              <w:rPr>
                <w:sz w:val="24"/>
              </w:rPr>
              <w:t>Health Care and Insurance</w:t>
            </w:r>
          </w:p>
        </w:tc>
        <w:tc>
          <w:tcPr>
            <w:tcW w:w="993" w:type="dxa"/>
          </w:tcPr>
          <w:p w14:paraId="3484E697" w14:textId="77777777" w:rsidR="007A19CD" w:rsidRDefault="007A19CD" w:rsidP="002C0466">
            <w:pPr>
              <w:pStyle w:val="TableParagraph"/>
              <w:spacing w:line="304" w:lineRule="exact"/>
              <w:ind w:left="10"/>
              <w:jc w:val="center"/>
              <w:rPr>
                <w:sz w:val="24"/>
              </w:rPr>
            </w:pPr>
            <w:r>
              <w:rPr>
                <w:spacing w:val="-5"/>
                <w:sz w:val="24"/>
              </w:rPr>
              <w:t>100</w:t>
            </w:r>
          </w:p>
        </w:tc>
        <w:tc>
          <w:tcPr>
            <w:tcW w:w="929" w:type="dxa"/>
          </w:tcPr>
          <w:p w14:paraId="698F05FF" w14:textId="77777777" w:rsidR="007A19CD" w:rsidRDefault="007A19CD" w:rsidP="002C0466">
            <w:pPr>
              <w:pStyle w:val="TableParagraph"/>
              <w:spacing w:line="304" w:lineRule="exact"/>
              <w:ind w:left="22"/>
              <w:jc w:val="center"/>
              <w:rPr>
                <w:sz w:val="24"/>
              </w:rPr>
            </w:pPr>
            <w:r>
              <w:rPr>
                <w:spacing w:val="-5"/>
                <w:sz w:val="24"/>
              </w:rPr>
              <w:t>50</w:t>
            </w:r>
          </w:p>
        </w:tc>
        <w:tc>
          <w:tcPr>
            <w:tcW w:w="888" w:type="dxa"/>
          </w:tcPr>
          <w:p w14:paraId="2EE5EAFE" w14:textId="77777777" w:rsidR="007A19CD" w:rsidRDefault="007A19CD" w:rsidP="002C0466">
            <w:pPr>
              <w:pStyle w:val="TableParagraph"/>
              <w:spacing w:line="304" w:lineRule="exact"/>
              <w:ind w:left="16"/>
              <w:jc w:val="center"/>
              <w:rPr>
                <w:sz w:val="24"/>
              </w:rPr>
            </w:pPr>
            <w:r>
              <w:rPr>
                <w:spacing w:val="-5"/>
                <w:sz w:val="24"/>
              </w:rPr>
              <w:t>50</w:t>
            </w:r>
          </w:p>
        </w:tc>
        <w:tc>
          <w:tcPr>
            <w:tcW w:w="1102" w:type="dxa"/>
          </w:tcPr>
          <w:p w14:paraId="4574E691" w14:textId="77777777" w:rsidR="007A19CD" w:rsidRDefault="007A19CD" w:rsidP="002C0466">
            <w:pPr>
              <w:pStyle w:val="TableParagraph"/>
              <w:spacing w:line="304" w:lineRule="exact"/>
              <w:ind w:left="32"/>
              <w:jc w:val="center"/>
              <w:rPr>
                <w:sz w:val="24"/>
              </w:rPr>
            </w:pPr>
            <w:r>
              <w:rPr>
                <w:spacing w:val="-10"/>
                <w:sz w:val="24"/>
              </w:rPr>
              <w:t>5</w:t>
            </w:r>
          </w:p>
        </w:tc>
        <w:tc>
          <w:tcPr>
            <w:tcW w:w="922" w:type="dxa"/>
          </w:tcPr>
          <w:p w14:paraId="30BE2FC7" w14:textId="77777777" w:rsidR="007A19CD" w:rsidRDefault="007A19CD" w:rsidP="002C0466">
            <w:pPr>
              <w:pStyle w:val="TableParagraph"/>
              <w:spacing w:line="304" w:lineRule="exact"/>
              <w:ind w:left="30"/>
              <w:jc w:val="center"/>
              <w:rPr>
                <w:sz w:val="24"/>
              </w:rPr>
            </w:pPr>
            <w:r>
              <w:rPr>
                <w:spacing w:val="-10"/>
                <w:sz w:val="24"/>
              </w:rPr>
              <w:t>4</w:t>
            </w:r>
          </w:p>
        </w:tc>
      </w:tr>
      <w:tr w:rsidR="007A19CD" w14:paraId="50E4206F" w14:textId="77777777" w:rsidTr="002C0466">
        <w:trPr>
          <w:trHeight w:val="746"/>
        </w:trPr>
        <w:tc>
          <w:tcPr>
            <w:tcW w:w="737" w:type="dxa"/>
          </w:tcPr>
          <w:p w14:paraId="0DC4512A" w14:textId="77777777" w:rsidR="007A19CD" w:rsidRDefault="007A19CD" w:rsidP="002C0466">
            <w:pPr>
              <w:pStyle w:val="TableParagraph"/>
              <w:spacing w:line="307" w:lineRule="exact"/>
              <w:ind w:left="31" w:right="8"/>
              <w:jc w:val="center"/>
              <w:rPr>
                <w:sz w:val="24"/>
              </w:rPr>
            </w:pPr>
            <w:r>
              <w:rPr>
                <w:spacing w:val="-5"/>
                <w:sz w:val="24"/>
              </w:rPr>
              <w:t>2.</w:t>
            </w:r>
          </w:p>
        </w:tc>
        <w:tc>
          <w:tcPr>
            <w:tcW w:w="1335" w:type="dxa"/>
          </w:tcPr>
          <w:p w14:paraId="3F6A7C11" w14:textId="77777777" w:rsidR="007A19CD" w:rsidRDefault="007A19CD" w:rsidP="002C0466">
            <w:pPr>
              <w:pStyle w:val="TableParagraph"/>
              <w:rPr>
                <w:rFonts w:ascii="Times New Roman"/>
              </w:rPr>
            </w:pPr>
          </w:p>
        </w:tc>
        <w:tc>
          <w:tcPr>
            <w:tcW w:w="2777" w:type="dxa"/>
          </w:tcPr>
          <w:p w14:paraId="732680C6" w14:textId="77777777" w:rsidR="007A19CD" w:rsidRDefault="007A19CD" w:rsidP="002C0466">
            <w:pPr>
              <w:pStyle w:val="TableParagraph"/>
              <w:spacing w:before="2"/>
              <w:ind w:left="169" w:right="42"/>
              <w:jc w:val="both"/>
              <w:rPr>
                <w:sz w:val="24"/>
              </w:rPr>
            </w:pPr>
            <w:r>
              <w:rPr>
                <w:sz w:val="24"/>
              </w:rPr>
              <w:t>Legal and Ethical Issues in Hospitals</w:t>
            </w:r>
          </w:p>
        </w:tc>
        <w:tc>
          <w:tcPr>
            <w:tcW w:w="993" w:type="dxa"/>
          </w:tcPr>
          <w:p w14:paraId="27271BA6" w14:textId="77777777" w:rsidR="007A19CD" w:rsidRDefault="007A19CD" w:rsidP="002C0466">
            <w:pPr>
              <w:pStyle w:val="TableParagraph"/>
              <w:spacing w:before="129"/>
              <w:ind w:left="10"/>
              <w:jc w:val="center"/>
              <w:rPr>
                <w:sz w:val="24"/>
              </w:rPr>
            </w:pPr>
            <w:r>
              <w:rPr>
                <w:spacing w:val="-5"/>
                <w:sz w:val="24"/>
              </w:rPr>
              <w:t>100</w:t>
            </w:r>
          </w:p>
        </w:tc>
        <w:tc>
          <w:tcPr>
            <w:tcW w:w="929" w:type="dxa"/>
          </w:tcPr>
          <w:p w14:paraId="225C828D" w14:textId="77777777" w:rsidR="007A19CD" w:rsidRDefault="007A19CD" w:rsidP="002C0466">
            <w:pPr>
              <w:pStyle w:val="TableParagraph"/>
              <w:spacing w:before="129"/>
              <w:ind w:left="22"/>
              <w:jc w:val="center"/>
              <w:rPr>
                <w:sz w:val="24"/>
              </w:rPr>
            </w:pPr>
            <w:r>
              <w:rPr>
                <w:spacing w:val="-5"/>
                <w:sz w:val="24"/>
              </w:rPr>
              <w:t>50</w:t>
            </w:r>
          </w:p>
        </w:tc>
        <w:tc>
          <w:tcPr>
            <w:tcW w:w="888" w:type="dxa"/>
          </w:tcPr>
          <w:p w14:paraId="52092D7E" w14:textId="77777777" w:rsidR="007A19CD" w:rsidRDefault="007A19CD" w:rsidP="002C0466">
            <w:pPr>
              <w:pStyle w:val="TableParagraph"/>
              <w:spacing w:before="129"/>
              <w:ind w:left="16"/>
              <w:jc w:val="center"/>
              <w:rPr>
                <w:sz w:val="24"/>
              </w:rPr>
            </w:pPr>
            <w:r>
              <w:rPr>
                <w:spacing w:val="-5"/>
                <w:sz w:val="24"/>
              </w:rPr>
              <w:t>50</w:t>
            </w:r>
          </w:p>
        </w:tc>
        <w:tc>
          <w:tcPr>
            <w:tcW w:w="1102" w:type="dxa"/>
          </w:tcPr>
          <w:p w14:paraId="4523258C" w14:textId="77777777" w:rsidR="007A19CD" w:rsidRDefault="007A19CD" w:rsidP="002C0466">
            <w:pPr>
              <w:pStyle w:val="TableParagraph"/>
              <w:spacing w:before="129"/>
              <w:ind w:left="32"/>
              <w:jc w:val="center"/>
              <w:rPr>
                <w:sz w:val="24"/>
              </w:rPr>
            </w:pPr>
            <w:r>
              <w:rPr>
                <w:spacing w:val="-10"/>
                <w:sz w:val="24"/>
              </w:rPr>
              <w:t>5</w:t>
            </w:r>
          </w:p>
        </w:tc>
        <w:tc>
          <w:tcPr>
            <w:tcW w:w="922" w:type="dxa"/>
          </w:tcPr>
          <w:p w14:paraId="70643F7A" w14:textId="77777777" w:rsidR="007A19CD" w:rsidRDefault="007A19CD" w:rsidP="002C0466">
            <w:pPr>
              <w:pStyle w:val="TableParagraph"/>
              <w:spacing w:before="129"/>
              <w:ind w:left="30"/>
              <w:jc w:val="center"/>
              <w:rPr>
                <w:sz w:val="24"/>
              </w:rPr>
            </w:pPr>
            <w:r>
              <w:rPr>
                <w:spacing w:val="-10"/>
                <w:sz w:val="24"/>
              </w:rPr>
              <w:t>4</w:t>
            </w:r>
          </w:p>
        </w:tc>
      </w:tr>
      <w:tr w:rsidR="007A19CD" w14:paraId="5DEEB469" w14:textId="77777777" w:rsidTr="002C0466">
        <w:trPr>
          <w:trHeight w:val="595"/>
        </w:trPr>
        <w:tc>
          <w:tcPr>
            <w:tcW w:w="737" w:type="dxa"/>
          </w:tcPr>
          <w:p w14:paraId="5ABD1891" w14:textId="77777777" w:rsidR="007A19CD" w:rsidRDefault="007A19CD" w:rsidP="002C0466">
            <w:pPr>
              <w:pStyle w:val="TableParagraph"/>
              <w:spacing w:line="307" w:lineRule="exact"/>
              <w:ind w:left="31" w:right="8"/>
              <w:jc w:val="center"/>
              <w:rPr>
                <w:sz w:val="24"/>
              </w:rPr>
            </w:pPr>
            <w:r>
              <w:rPr>
                <w:spacing w:val="-5"/>
                <w:sz w:val="24"/>
              </w:rPr>
              <w:t>3.</w:t>
            </w:r>
          </w:p>
        </w:tc>
        <w:tc>
          <w:tcPr>
            <w:tcW w:w="1335" w:type="dxa"/>
          </w:tcPr>
          <w:p w14:paraId="23644F24" w14:textId="77777777" w:rsidR="007A19CD" w:rsidRDefault="007A19CD" w:rsidP="002C0466">
            <w:pPr>
              <w:pStyle w:val="TableParagraph"/>
              <w:spacing w:line="307" w:lineRule="exact"/>
              <w:ind w:left="148"/>
              <w:rPr>
                <w:sz w:val="24"/>
              </w:rPr>
            </w:pPr>
          </w:p>
        </w:tc>
        <w:tc>
          <w:tcPr>
            <w:tcW w:w="2777" w:type="dxa"/>
          </w:tcPr>
          <w:p w14:paraId="5A3CD119" w14:textId="77777777" w:rsidR="007A19CD" w:rsidRDefault="007A19CD" w:rsidP="002C0466">
            <w:pPr>
              <w:pStyle w:val="TableParagraph"/>
              <w:spacing w:before="257" w:line="318" w:lineRule="exact"/>
              <w:ind w:left="455"/>
              <w:rPr>
                <w:sz w:val="24"/>
              </w:rPr>
            </w:pPr>
            <w:r>
              <w:rPr>
                <w:sz w:val="24"/>
              </w:rPr>
              <w:t>Quality Management</w:t>
            </w:r>
          </w:p>
        </w:tc>
        <w:tc>
          <w:tcPr>
            <w:tcW w:w="993" w:type="dxa"/>
          </w:tcPr>
          <w:p w14:paraId="6A2E8EAF" w14:textId="77777777" w:rsidR="007A19CD" w:rsidRDefault="007A19CD" w:rsidP="002C0466">
            <w:pPr>
              <w:pStyle w:val="TableParagraph"/>
              <w:spacing w:before="7"/>
              <w:ind w:left="10"/>
              <w:jc w:val="center"/>
              <w:rPr>
                <w:sz w:val="24"/>
              </w:rPr>
            </w:pPr>
            <w:r>
              <w:rPr>
                <w:spacing w:val="-5"/>
                <w:sz w:val="24"/>
              </w:rPr>
              <w:t>100</w:t>
            </w:r>
          </w:p>
        </w:tc>
        <w:tc>
          <w:tcPr>
            <w:tcW w:w="929" w:type="dxa"/>
          </w:tcPr>
          <w:p w14:paraId="1724D147" w14:textId="77777777" w:rsidR="007A19CD" w:rsidRDefault="007A19CD" w:rsidP="002C0466">
            <w:pPr>
              <w:pStyle w:val="TableParagraph"/>
              <w:spacing w:before="7"/>
              <w:ind w:left="22"/>
              <w:jc w:val="center"/>
              <w:rPr>
                <w:sz w:val="24"/>
              </w:rPr>
            </w:pPr>
            <w:r>
              <w:rPr>
                <w:spacing w:val="-5"/>
                <w:sz w:val="24"/>
              </w:rPr>
              <w:t>50</w:t>
            </w:r>
          </w:p>
        </w:tc>
        <w:tc>
          <w:tcPr>
            <w:tcW w:w="888" w:type="dxa"/>
          </w:tcPr>
          <w:p w14:paraId="7A7D5460" w14:textId="77777777" w:rsidR="007A19CD" w:rsidRDefault="007A19CD" w:rsidP="002C0466">
            <w:pPr>
              <w:pStyle w:val="TableParagraph"/>
              <w:spacing w:before="7"/>
              <w:ind w:left="16"/>
              <w:jc w:val="center"/>
              <w:rPr>
                <w:sz w:val="24"/>
              </w:rPr>
            </w:pPr>
            <w:r>
              <w:rPr>
                <w:spacing w:val="-5"/>
                <w:sz w:val="24"/>
              </w:rPr>
              <w:t>50</w:t>
            </w:r>
          </w:p>
        </w:tc>
        <w:tc>
          <w:tcPr>
            <w:tcW w:w="1102" w:type="dxa"/>
          </w:tcPr>
          <w:p w14:paraId="351AE0EF" w14:textId="77777777" w:rsidR="007A19CD" w:rsidRDefault="007A19CD" w:rsidP="002C0466">
            <w:pPr>
              <w:pStyle w:val="TableParagraph"/>
              <w:spacing w:before="7"/>
              <w:ind w:left="32"/>
              <w:jc w:val="center"/>
              <w:rPr>
                <w:sz w:val="24"/>
              </w:rPr>
            </w:pPr>
            <w:r>
              <w:rPr>
                <w:spacing w:val="-10"/>
                <w:sz w:val="24"/>
              </w:rPr>
              <w:t>5</w:t>
            </w:r>
          </w:p>
        </w:tc>
        <w:tc>
          <w:tcPr>
            <w:tcW w:w="922" w:type="dxa"/>
          </w:tcPr>
          <w:p w14:paraId="6334069E" w14:textId="77777777" w:rsidR="007A19CD" w:rsidRDefault="007A19CD" w:rsidP="002C0466">
            <w:pPr>
              <w:pStyle w:val="TableParagraph"/>
              <w:spacing w:before="7"/>
              <w:ind w:left="30"/>
              <w:jc w:val="center"/>
              <w:rPr>
                <w:sz w:val="24"/>
              </w:rPr>
            </w:pPr>
            <w:r>
              <w:rPr>
                <w:spacing w:val="-10"/>
                <w:sz w:val="24"/>
              </w:rPr>
              <w:t>4</w:t>
            </w:r>
          </w:p>
        </w:tc>
      </w:tr>
      <w:tr w:rsidR="007A19CD" w14:paraId="519C8523" w14:textId="77777777" w:rsidTr="002C0466">
        <w:trPr>
          <w:trHeight w:val="518"/>
        </w:trPr>
        <w:tc>
          <w:tcPr>
            <w:tcW w:w="737" w:type="dxa"/>
          </w:tcPr>
          <w:p w14:paraId="298C1842" w14:textId="77777777" w:rsidR="007A19CD" w:rsidRDefault="007A19CD" w:rsidP="002C0466">
            <w:pPr>
              <w:pStyle w:val="TableParagraph"/>
              <w:spacing w:line="304" w:lineRule="exact"/>
              <w:ind w:left="31" w:right="8"/>
              <w:jc w:val="center"/>
              <w:rPr>
                <w:sz w:val="24"/>
              </w:rPr>
            </w:pPr>
            <w:r>
              <w:rPr>
                <w:spacing w:val="-5"/>
                <w:sz w:val="24"/>
              </w:rPr>
              <w:t>4.</w:t>
            </w:r>
          </w:p>
        </w:tc>
        <w:tc>
          <w:tcPr>
            <w:tcW w:w="1335" w:type="dxa"/>
          </w:tcPr>
          <w:p w14:paraId="7E8B55F8" w14:textId="77777777" w:rsidR="007A19CD" w:rsidRDefault="007A19CD" w:rsidP="002C0466">
            <w:pPr>
              <w:pStyle w:val="TableParagraph"/>
              <w:rPr>
                <w:rFonts w:ascii="Times New Roman"/>
              </w:rPr>
            </w:pPr>
          </w:p>
        </w:tc>
        <w:tc>
          <w:tcPr>
            <w:tcW w:w="2777" w:type="dxa"/>
          </w:tcPr>
          <w:p w14:paraId="426DFB90" w14:textId="77777777" w:rsidR="007A19CD" w:rsidRDefault="007A19CD" w:rsidP="002C0466">
            <w:pPr>
              <w:pStyle w:val="TableParagraph"/>
              <w:spacing w:line="304" w:lineRule="exact"/>
              <w:ind w:right="42"/>
              <w:jc w:val="center"/>
              <w:rPr>
                <w:sz w:val="24"/>
              </w:rPr>
            </w:pPr>
            <w:proofErr w:type="gramStart"/>
            <w:r>
              <w:rPr>
                <w:sz w:val="24"/>
              </w:rPr>
              <w:t>Change  Management</w:t>
            </w:r>
            <w:proofErr w:type="gramEnd"/>
          </w:p>
        </w:tc>
        <w:tc>
          <w:tcPr>
            <w:tcW w:w="993" w:type="dxa"/>
          </w:tcPr>
          <w:p w14:paraId="10588F85" w14:textId="77777777" w:rsidR="007A19CD" w:rsidRDefault="007A19CD" w:rsidP="002C0466">
            <w:pPr>
              <w:pStyle w:val="TableParagraph"/>
              <w:spacing w:line="304" w:lineRule="exact"/>
              <w:ind w:left="10"/>
              <w:jc w:val="center"/>
              <w:rPr>
                <w:sz w:val="24"/>
              </w:rPr>
            </w:pPr>
            <w:r>
              <w:rPr>
                <w:spacing w:val="-5"/>
                <w:sz w:val="24"/>
              </w:rPr>
              <w:t>50</w:t>
            </w:r>
          </w:p>
        </w:tc>
        <w:tc>
          <w:tcPr>
            <w:tcW w:w="929" w:type="dxa"/>
          </w:tcPr>
          <w:p w14:paraId="30868A61" w14:textId="77777777" w:rsidR="007A19CD" w:rsidRDefault="007A19CD" w:rsidP="002C0466">
            <w:pPr>
              <w:pStyle w:val="TableParagraph"/>
              <w:rPr>
                <w:rFonts w:ascii="Times New Roman"/>
              </w:rPr>
            </w:pPr>
          </w:p>
        </w:tc>
        <w:tc>
          <w:tcPr>
            <w:tcW w:w="888" w:type="dxa"/>
          </w:tcPr>
          <w:p w14:paraId="34777365" w14:textId="77777777" w:rsidR="007A19CD" w:rsidRDefault="007A19CD" w:rsidP="002C0466">
            <w:pPr>
              <w:pStyle w:val="TableParagraph"/>
              <w:spacing w:line="304" w:lineRule="exact"/>
              <w:ind w:left="16"/>
              <w:jc w:val="center"/>
              <w:rPr>
                <w:sz w:val="24"/>
              </w:rPr>
            </w:pPr>
            <w:r>
              <w:rPr>
                <w:spacing w:val="-5"/>
                <w:sz w:val="24"/>
              </w:rPr>
              <w:t>50</w:t>
            </w:r>
          </w:p>
        </w:tc>
        <w:tc>
          <w:tcPr>
            <w:tcW w:w="1102" w:type="dxa"/>
          </w:tcPr>
          <w:p w14:paraId="6592C075" w14:textId="77777777" w:rsidR="007A19CD" w:rsidRDefault="007A19CD" w:rsidP="002C0466">
            <w:pPr>
              <w:pStyle w:val="TableParagraph"/>
              <w:spacing w:line="304" w:lineRule="exact"/>
              <w:ind w:left="32"/>
              <w:jc w:val="center"/>
              <w:rPr>
                <w:sz w:val="24"/>
              </w:rPr>
            </w:pPr>
            <w:r>
              <w:rPr>
                <w:spacing w:val="-10"/>
                <w:sz w:val="24"/>
              </w:rPr>
              <w:t>2</w:t>
            </w:r>
          </w:p>
        </w:tc>
        <w:tc>
          <w:tcPr>
            <w:tcW w:w="922" w:type="dxa"/>
          </w:tcPr>
          <w:p w14:paraId="49EE2F61" w14:textId="77777777" w:rsidR="007A19CD" w:rsidRDefault="007A19CD" w:rsidP="002C0466">
            <w:pPr>
              <w:pStyle w:val="TableParagraph"/>
              <w:spacing w:line="304" w:lineRule="exact"/>
              <w:ind w:left="30"/>
              <w:jc w:val="center"/>
              <w:rPr>
                <w:sz w:val="24"/>
              </w:rPr>
            </w:pPr>
            <w:r>
              <w:rPr>
                <w:spacing w:val="-10"/>
                <w:sz w:val="24"/>
              </w:rPr>
              <w:t>2</w:t>
            </w:r>
          </w:p>
        </w:tc>
      </w:tr>
      <w:tr w:rsidR="007A19CD" w14:paraId="699F2B36" w14:textId="77777777" w:rsidTr="002C0466">
        <w:trPr>
          <w:trHeight w:val="90"/>
        </w:trPr>
        <w:tc>
          <w:tcPr>
            <w:tcW w:w="737" w:type="dxa"/>
          </w:tcPr>
          <w:p w14:paraId="7CAC74F1" w14:textId="77777777" w:rsidR="007A19CD" w:rsidRDefault="007A19CD" w:rsidP="002C0466">
            <w:pPr>
              <w:pStyle w:val="TableParagraph"/>
              <w:spacing w:line="307" w:lineRule="exact"/>
              <w:ind w:left="31" w:right="8"/>
              <w:jc w:val="center"/>
              <w:rPr>
                <w:sz w:val="24"/>
              </w:rPr>
            </w:pPr>
            <w:r>
              <w:rPr>
                <w:spacing w:val="-5"/>
                <w:sz w:val="24"/>
              </w:rPr>
              <w:t>5.</w:t>
            </w:r>
          </w:p>
        </w:tc>
        <w:tc>
          <w:tcPr>
            <w:tcW w:w="1335" w:type="dxa"/>
          </w:tcPr>
          <w:p w14:paraId="7F0F2A99" w14:textId="77777777" w:rsidR="007A19CD" w:rsidRDefault="007A19CD" w:rsidP="002C0466">
            <w:pPr>
              <w:pStyle w:val="TableParagraph"/>
              <w:rPr>
                <w:rFonts w:ascii="Times New Roman"/>
              </w:rPr>
            </w:pPr>
          </w:p>
        </w:tc>
        <w:tc>
          <w:tcPr>
            <w:tcW w:w="2777" w:type="dxa"/>
          </w:tcPr>
          <w:p w14:paraId="03E222E7" w14:textId="77777777" w:rsidR="007A19CD" w:rsidRDefault="007A19CD" w:rsidP="002C0466">
            <w:pPr>
              <w:pStyle w:val="TableParagraph"/>
              <w:spacing w:line="307" w:lineRule="exact"/>
              <w:ind w:right="8"/>
              <w:jc w:val="center"/>
              <w:rPr>
                <w:sz w:val="24"/>
              </w:rPr>
            </w:pPr>
            <w:r>
              <w:rPr>
                <w:sz w:val="24"/>
              </w:rPr>
              <w:t>Project Management</w:t>
            </w:r>
          </w:p>
        </w:tc>
        <w:tc>
          <w:tcPr>
            <w:tcW w:w="993" w:type="dxa"/>
          </w:tcPr>
          <w:p w14:paraId="15619A03" w14:textId="77777777" w:rsidR="007A19CD" w:rsidRDefault="007A19CD" w:rsidP="002C0466">
            <w:pPr>
              <w:pStyle w:val="TableParagraph"/>
              <w:spacing w:line="307" w:lineRule="exact"/>
              <w:ind w:left="10"/>
              <w:jc w:val="center"/>
              <w:rPr>
                <w:sz w:val="24"/>
              </w:rPr>
            </w:pPr>
            <w:r>
              <w:rPr>
                <w:spacing w:val="-5"/>
                <w:sz w:val="24"/>
              </w:rPr>
              <w:t>50</w:t>
            </w:r>
          </w:p>
        </w:tc>
        <w:tc>
          <w:tcPr>
            <w:tcW w:w="929" w:type="dxa"/>
          </w:tcPr>
          <w:p w14:paraId="5C5E315E" w14:textId="77777777" w:rsidR="007A19CD" w:rsidRDefault="007A19CD" w:rsidP="002C0466">
            <w:pPr>
              <w:pStyle w:val="TableParagraph"/>
              <w:rPr>
                <w:rFonts w:ascii="Times New Roman"/>
              </w:rPr>
            </w:pPr>
          </w:p>
        </w:tc>
        <w:tc>
          <w:tcPr>
            <w:tcW w:w="888" w:type="dxa"/>
          </w:tcPr>
          <w:p w14:paraId="2498B98B" w14:textId="77777777" w:rsidR="007A19CD" w:rsidRDefault="007A19CD" w:rsidP="002C0466">
            <w:pPr>
              <w:pStyle w:val="TableParagraph"/>
              <w:spacing w:line="307" w:lineRule="exact"/>
              <w:ind w:left="16"/>
              <w:jc w:val="center"/>
              <w:rPr>
                <w:sz w:val="24"/>
              </w:rPr>
            </w:pPr>
            <w:r>
              <w:rPr>
                <w:spacing w:val="-5"/>
                <w:sz w:val="24"/>
              </w:rPr>
              <w:t>50</w:t>
            </w:r>
          </w:p>
        </w:tc>
        <w:tc>
          <w:tcPr>
            <w:tcW w:w="1102" w:type="dxa"/>
          </w:tcPr>
          <w:p w14:paraId="1212CD89" w14:textId="77777777" w:rsidR="007A19CD" w:rsidRDefault="007A19CD" w:rsidP="002C0466">
            <w:pPr>
              <w:pStyle w:val="TableParagraph"/>
              <w:spacing w:line="307" w:lineRule="exact"/>
              <w:ind w:left="32"/>
              <w:jc w:val="center"/>
              <w:rPr>
                <w:sz w:val="24"/>
              </w:rPr>
            </w:pPr>
            <w:r>
              <w:rPr>
                <w:spacing w:val="-10"/>
                <w:sz w:val="24"/>
              </w:rPr>
              <w:t>2</w:t>
            </w:r>
          </w:p>
        </w:tc>
        <w:tc>
          <w:tcPr>
            <w:tcW w:w="922" w:type="dxa"/>
          </w:tcPr>
          <w:p w14:paraId="7663B18B" w14:textId="77777777" w:rsidR="007A19CD" w:rsidRDefault="007A19CD" w:rsidP="002C0466">
            <w:pPr>
              <w:pStyle w:val="TableParagraph"/>
              <w:spacing w:line="307" w:lineRule="exact"/>
              <w:ind w:left="30"/>
              <w:jc w:val="center"/>
              <w:rPr>
                <w:sz w:val="24"/>
              </w:rPr>
            </w:pPr>
            <w:r>
              <w:rPr>
                <w:spacing w:val="-10"/>
                <w:sz w:val="24"/>
              </w:rPr>
              <w:t>2</w:t>
            </w:r>
          </w:p>
        </w:tc>
      </w:tr>
      <w:tr w:rsidR="007A19CD" w14:paraId="4B894D0D" w14:textId="77777777" w:rsidTr="002C0466">
        <w:trPr>
          <w:trHeight w:val="518"/>
        </w:trPr>
        <w:tc>
          <w:tcPr>
            <w:tcW w:w="737" w:type="dxa"/>
          </w:tcPr>
          <w:p w14:paraId="1A49B16D" w14:textId="77777777" w:rsidR="007A19CD" w:rsidRDefault="007A19CD" w:rsidP="002C0466">
            <w:pPr>
              <w:pStyle w:val="TableParagraph"/>
              <w:spacing w:line="304" w:lineRule="exact"/>
              <w:ind w:left="31"/>
              <w:jc w:val="center"/>
              <w:rPr>
                <w:sz w:val="24"/>
              </w:rPr>
            </w:pPr>
            <w:r>
              <w:rPr>
                <w:spacing w:val="-10"/>
                <w:sz w:val="24"/>
              </w:rPr>
              <w:t>6</w:t>
            </w:r>
          </w:p>
        </w:tc>
        <w:tc>
          <w:tcPr>
            <w:tcW w:w="1335" w:type="dxa"/>
          </w:tcPr>
          <w:p w14:paraId="18287146" w14:textId="77777777" w:rsidR="007A19CD" w:rsidRDefault="007A19CD" w:rsidP="002C0466">
            <w:pPr>
              <w:pStyle w:val="TableParagraph"/>
              <w:rPr>
                <w:rFonts w:ascii="Times New Roman"/>
              </w:rPr>
            </w:pPr>
          </w:p>
        </w:tc>
        <w:tc>
          <w:tcPr>
            <w:tcW w:w="2777" w:type="dxa"/>
          </w:tcPr>
          <w:p w14:paraId="628E59A1" w14:textId="77777777" w:rsidR="007A19CD" w:rsidRDefault="007A19CD" w:rsidP="002C0466">
            <w:pPr>
              <w:pStyle w:val="TableParagraph"/>
              <w:spacing w:line="304" w:lineRule="exact"/>
              <w:ind w:left="127" w:right="81"/>
              <w:jc w:val="center"/>
              <w:rPr>
                <w:sz w:val="24"/>
              </w:rPr>
            </w:pPr>
            <w:r>
              <w:rPr>
                <w:sz w:val="24"/>
              </w:rPr>
              <w:t xml:space="preserve">Office </w:t>
            </w:r>
            <w:proofErr w:type="gramStart"/>
            <w:r>
              <w:rPr>
                <w:sz w:val="24"/>
              </w:rPr>
              <w:t>Management  Software</w:t>
            </w:r>
            <w:proofErr w:type="gramEnd"/>
          </w:p>
        </w:tc>
        <w:tc>
          <w:tcPr>
            <w:tcW w:w="993" w:type="dxa"/>
          </w:tcPr>
          <w:p w14:paraId="0A114F1B" w14:textId="77777777" w:rsidR="007A19CD" w:rsidRDefault="007A19CD" w:rsidP="002C0466">
            <w:pPr>
              <w:pStyle w:val="TableParagraph"/>
              <w:spacing w:line="304" w:lineRule="exact"/>
              <w:ind w:left="10"/>
              <w:jc w:val="center"/>
              <w:rPr>
                <w:sz w:val="24"/>
              </w:rPr>
            </w:pPr>
            <w:r>
              <w:rPr>
                <w:spacing w:val="-5"/>
                <w:sz w:val="24"/>
              </w:rPr>
              <w:t>50</w:t>
            </w:r>
          </w:p>
        </w:tc>
        <w:tc>
          <w:tcPr>
            <w:tcW w:w="929" w:type="dxa"/>
          </w:tcPr>
          <w:p w14:paraId="55147B93" w14:textId="77777777" w:rsidR="007A19CD" w:rsidRDefault="007A19CD" w:rsidP="002C0466">
            <w:pPr>
              <w:pStyle w:val="TableParagraph"/>
              <w:rPr>
                <w:rFonts w:ascii="Times New Roman"/>
              </w:rPr>
            </w:pPr>
          </w:p>
        </w:tc>
        <w:tc>
          <w:tcPr>
            <w:tcW w:w="888" w:type="dxa"/>
          </w:tcPr>
          <w:p w14:paraId="0DD59C29" w14:textId="77777777" w:rsidR="007A19CD" w:rsidRDefault="007A19CD" w:rsidP="002C0466">
            <w:pPr>
              <w:pStyle w:val="TableParagraph"/>
              <w:spacing w:line="304" w:lineRule="exact"/>
              <w:ind w:left="16"/>
              <w:jc w:val="center"/>
              <w:rPr>
                <w:sz w:val="24"/>
              </w:rPr>
            </w:pPr>
            <w:r>
              <w:rPr>
                <w:spacing w:val="-5"/>
                <w:sz w:val="24"/>
              </w:rPr>
              <w:t>50</w:t>
            </w:r>
          </w:p>
        </w:tc>
        <w:tc>
          <w:tcPr>
            <w:tcW w:w="1102" w:type="dxa"/>
          </w:tcPr>
          <w:p w14:paraId="56D477A2" w14:textId="77777777" w:rsidR="007A19CD" w:rsidRDefault="007A19CD" w:rsidP="002C0466">
            <w:pPr>
              <w:pStyle w:val="TableParagraph"/>
              <w:spacing w:line="304" w:lineRule="exact"/>
              <w:ind w:left="32"/>
              <w:jc w:val="center"/>
              <w:rPr>
                <w:sz w:val="24"/>
              </w:rPr>
            </w:pPr>
            <w:r>
              <w:rPr>
                <w:spacing w:val="-10"/>
                <w:sz w:val="24"/>
              </w:rPr>
              <w:t>2</w:t>
            </w:r>
          </w:p>
        </w:tc>
        <w:tc>
          <w:tcPr>
            <w:tcW w:w="922" w:type="dxa"/>
          </w:tcPr>
          <w:p w14:paraId="2FFE582C" w14:textId="77777777" w:rsidR="007A19CD" w:rsidRDefault="007A19CD" w:rsidP="002C0466">
            <w:pPr>
              <w:pStyle w:val="TableParagraph"/>
              <w:spacing w:line="304" w:lineRule="exact"/>
              <w:ind w:left="30"/>
              <w:jc w:val="center"/>
              <w:rPr>
                <w:sz w:val="24"/>
              </w:rPr>
            </w:pPr>
            <w:r>
              <w:rPr>
                <w:spacing w:val="-10"/>
                <w:sz w:val="24"/>
              </w:rPr>
              <w:t>2</w:t>
            </w:r>
          </w:p>
        </w:tc>
      </w:tr>
    </w:tbl>
    <w:p w14:paraId="6D5DC6FC" w14:textId="77777777" w:rsidR="007A19CD" w:rsidRDefault="007A19CD" w:rsidP="007A19CD">
      <w:pPr>
        <w:ind w:right="177"/>
        <w:jc w:val="center"/>
        <w:rPr>
          <w:rFonts w:ascii="Calibri" w:hAnsi="Calibri"/>
          <w:b/>
          <w:color w:val="FF0000"/>
          <w:spacing w:val="-5"/>
        </w:rPr>
      </w:pPr>
    </w:p>
    <w:p w14:paraId="41A79487" w14:textId="77777777" w:rsidR="007A19CD" w:rsidRDefault="007A19CD" w:rsidP="007A19CD">
      <w:pPr>
        <w:pStyle w:val="TableParagraph"/>
        <w:spacing w:line="304" w:lineRule="exact"/>
        <w:jc w:val="center"/>
        <w:rPr>
          <w:sz w:val="24"/>
        </w:rPr>
      </w:pPr>
    </w:p>
    <w:p w14:paraId="54F9D6EF" w14:textId="77777777" w:rsidR="007A19CD" w:rsidRDefault="007A19CD" w:rsidP="007A19CD">
      <w:pPr>
        <w:pStyle w:val="TableParagraph"/>
        <w:spacing w:line="304" w:lineRule="exact"/>
        <w:jc w:val="center"/>
        <w:rPr>
          <w:sz w:val="24"/>
        </w:rPr>
      </w:pPr>
    </w:p>
    <w:p w14:paraId="0FB76B24" w14:textId="77777777" w:rsidR="007A19CD" w:rsidRDefault="007A19CD" w:rsidP="007A19CD">
      <w:pPr>
        <w:ind w:right="177"/>
        <w:jc w:val="center"/>
        <w:rPr>
          <w:rFonts w:ascii="Calibri" w:hAnsi="Calibri"/>
          <w:b/>
          <w:color w:val="FF0000"/>
          <w:spacing w:val="-5"/>
        </w:rPr>
      </w:pPr>
      <w:r>
        <w:rPr>
          <w:rFonts w:ascii="Calibri" w:hAnsi="Calibri"/>
          <w:b/>
          <w:color w:val="FF0000"/>
        </w:rPr>
        <w:t>BBA-</w:t>
      </w:r>
      <w:r>
        <w:rPr>
          <w:rFonts w:ascii="Calibri" w:hAnsi="Calibri"/>
          <w:b/>
          <w:color w:val="FF0000"/>
          <w:spacing w:val="-9"/>
        </w:rPr>
        <w:t xml:space="preserve"> </w:t>
      </w:r>
      <w:proofErr w:type="gramStart"/>
      <w:r>
        <w:rPr>
          <w:rFonts w:ascii="Calibri" w:hAnsi="Calibri"/>
          <w:b/>
          <w:color w:val="FF0000"/>
          <w:spacing w:val="-9"/>
        </w:rPr>
        <w:t>Health  Care</w:t>
      </w:r>
      <w:proofErr w:type="gramEnd"/>
      <w:r>
        <w:rPr>
          <w:rFonts w:ascii="Calibri" w:hAnsi="Calibri"/>
          <w:b/>
          <w:color w:val="FF0000"/>
          <w:spacing w:val="-9"/>
        </w:rPr>
        <w:t xml:space="preserve"> Management</w:t>
      </w:r>
      <w:r>
        <w:rPr>
          <w:rFonts w:ascii="Calibri" w:hAnsi="Calibri"/>
          <w:b/>
          <w:color w:val="FF0000"/>
          <w:spacing w:val="75"/>
        </w:rPr>
        <w:t xml:space="preserve"> </w:t>
      </w:r>
      <w:proofErr w:type="gramStart"/>
      <w:r>
        <w:rPr>
          <w:rFonts w:ascii="Calibri" w:hAnsi="Calibri"/>
          <w:b/>
          <w:color w:val="FF0000"/>
        </w:rPr>
        <w:t>(</w:t>
      </w:r>
      <w:r>
        <w:rPr>
          <w:rFonts w:ascii="Calibri" w:hAnsi="Calibri"/>
          <w:b/>
          <w:color w:val="FF0000"/>
          <w:spacing w:val="-9"/>
        </w:rPr>
        <w:t xml:space="preserve"> </w:t>
      </w:r>
      <w:r>
        <w:rPr>
          <w:rFonts w:ascii="Calibri" w:hAnsi="Calibri"/>
          <w:b/>
          <w:color w:val="FF0000"/>
        </w:rPr>
        <w:t>Single</w:t>
      </w:r>
      <w:proofErr w:type="gramEnd"/>
      <w:r>
        <w:rPr>
          <w:rFonts w:ascii="Calibri" w:hAnsi="Calibri"/>
          <w:b/>
          <w:color w:val="FF0000"/>
          <w:spacing w:val="-10"/>
        </w:rPr>
        <w:t xml:space="preserve"> </w:t>
      </w:r>
      <w:r>
        <w:rPr>
          <w:rFonts w:ascii="Calibri" w:hAnsi="Calibri"/>
          <w:b/>
          <w:color w:val="FF0000"/>
        </w:rPr>
        <w:t>Major)</w:t>
      </w:r>
      <w:r>
        <w:rPr>
          <w:rFonts w:ascii="Calibri" w:hAnsi="Calibri"/>
          <w:b/>
          <w:color w:val="FF0000"/>
          <w:spacing w:val="-5"/>
        </w:rPr>
        <w:t xml:space="preserve"> </w:t>
      </w:r>
      <w:r>
        <w:rPr>
          <w:rFonts w:ascii="Calibri" w:hAnsi="Calibri"/>
          <w:b/>
          <w:color w:val="FF0000"/>
        </w:rPr>
        <w:t>-Semester</w:t>
      </w:r>
      <w:r>
        <w:rPr>
          <w:rFonts w:ascii="Calibri" w:hAnsi="Calibri"/>
          <w:b/>
          <w:color w:val="FF0000"/>
          <w:spacing w:val="-6"/>
        </w:rPr>
        <w:t xml:space="preserve"> </w:t>
      </w:r>
      <w:r>
        <w:rPr>
          <w:rFonts w:ascii="Calibri" w:hAnsi="Calibri"/>
          <w:b/>
          <w:color w:val="FF0000"/>
        </w:rPr>
        <w:t>–</w:t>
      </w:r>
      <w:r>
        <w:rPr>
          <w:rFonts w:ascii="Calibri" w:hAnsi="Calibri"/>
          <w:b/>
          <w:color w:val="FF0000"/>
          <w:spacing w:val="-12"/>
        </w:rPr>
        <w:t xml:space="preserve"> </w:t>
      </w:r>
      <w:r>
        <w:rPr>
          <w:rFonts w:ascii="Calibri" w:hAnsi="Calibri"/>
          <w:b/>
          <w:color w:val="FF0000"/>
          <w:spacing w:val="-5"/>
        </w:rPr>
        <w:t>IV</w:t>
      </w:r>
    </w:p>
    <w:tbl>
      <w:tblPr>
        <w:tblW w:w="0" w:type="auto"/>
        <w:tblInd w:w="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11"/>
        <w:gridCol w:w="1469"/>
        <w:gridCol w:w="3056"/>
        <w:gridCol w:w="1092"/>
        <w:gridCol w:w="1022"/>
        <w:gridCol w:w="1212"/>
        <w:gridCol w:w="1014"/>
      </w:tblGrid>
      <w:tr w:rsidR="007A19CD" w14:paraId="1148F4C7" w14:textId="77777777" w:rsidTr="00904AAE">
        <w:trPr>
          <w:trHeight w:val="1443"/>
        </w:trPr>
        <w:tc>
          <w:tcPr>
            <w:tcW w:w="811" w:type="dxa"/>
            <w:shd w:val="clear" w:color="auto" w:fill="FFD966"/>
          </w:tcPr>
          <w:p w14:paraId="0A95EF2A" w14:textId="77777777" w:rsidR="007A19CD" w:rsidRDefault="007A19CD" w:rsidP="002C0466">
            <w:pPr>
              <w:pStyle w:val="TableParagraph"/>
              <w:spacing w:before="47"/>
              <w:rPr>
                <w:rFonts w:ascii="Calibri"/>
                <w:b/>
                <w:sz w:val="20"/>
              </w:rPr>
            </w:pPr>
          </w:p>
          <w:p w14:paraId="3504E2BE" w14:textId="77777777" w:rsidR="007A19CD" w:rsidRDefault="007A19CD" w:rsidP="002C0466">
            <w:pPr>
              <w:pStyle w:val="TableParagraph"/>
              <w:ind w:left="115"/>
              <w:rPr>
                <w:b/>
                <w:sz w:val="20"/>
              </w:rPr>
            </w:pPr>
            <w:r>
              <w:rPr>
                <w:b/>
                <w:spacing w:val="-5"/>
                <w:sz w:val="20"/>
              </w:rPr>
              <w:t>Sl.</w:t>
            </w:r>
          </w:p>
          <w:p w14:paraId="177B6D9D" w14:textId="77777777" w:rsidR="007A19CD" w:rsidRDefault="007A19CD" w:rsidP="002C0466">
            <w:pPr>
              <w:pStyle w:val="TableParagraph"/>
              <w:spacing w:before="49"/>
              <w:ind w:left="115"/>
              <w:rPr>
                <w:b/>
                <w:sz w:val="20"/>
              </w:rPr>
            </w:pPr>
            <w:r>
              <w:rPr>
                <w:b/>
                <w:spacing w:val="-5"/>
                <w:sz w:val="20"/>
              </w:rPr>
              <w:t>No.</w:t>
            </w:r>
          </w:p>
        </w:tc>
        <w:tc>
          <w:tcPr>
            <w:tcW w:w="1469" w:type="dxa"/>
            <w:shd w:val="clear" w:color="auto" w:fill="FFD966"/>
          </w:tcPr>
          <w:p w14:paraId="7528EAA9" w14:textId="77777777" w:rsidR="007A19CD" w:rsidRDefault="007A19CD" w:rsidP="002C0466">
            <w:pPr>
              <w:pStyle w:val="TableParagraph"/>
              <w:spacing w:before="220"/>
              <w:rPr>
                <w:rFonts w:ascii="Calibri"/>
                <w:b/>
                <w:sz w:val="20"/>
              </w:rPr>
            </w:pPr>
          </w:p>
          <w:p w14:paraId="3DBF524D" w14:textId="77777777" w:rsidR="007A19CD" w:rsidRDefault="007A19CD" w:rsidP="002C0466">
            <w:pPr>
              <w:pStyle w:val="TableParagraph"/>
              <w:ind w:left="201"/>
              <w:rPr>
                <w:b/>
                <w:sz w:val="20"/>
              </w:rPr>
            </w:pPr>
            <w:r>
              <w:rPr>
                <w:b/>
                <w:spacing w:val="-2"/>
                <w:sz w:val="20"/>
              </w:rPr>
              <w:t>Course</w:t>
            </w:r>
          </w:p>
        </w:tc>
        <w:tc>
          <w:tcPr>
            <w:tcW w:w="3056" w:type="dxa"/>
            <w:shd w:val="clear" w:color="auto" w:fill="FFD966"/>
          </w:tcPr>
          <w:p w14:paraId="6FC52604" w14:textId="77777777" w:rsidR="007A19CD" w:rsidRDefault="007A19CD" w:rsidP="002C0466">
            <w:pPr>
              <w:pStyle w:val="TableParagraph"/>
              <w:spacing w:before="220"/>
              <w:rPr>
                <w:rFonts w:ascii="Calibri"/>
                <w:b/>
                <w:sz w:val="20"/>
              </w:rPr>
            </w:pPr>
          </w:p>
          <w:p w14:paraId="795063AE" w14:textId="77777777" w:rsidR="007A19CD" w:rsidRDefault="007A19CD" w:rsidP="002C0466">
            <w:pPr>
              <w:pStyle w:val="TableParagraph"/>
              <w:ind w:left="114"/>
              <w:rPr>
                <w:b/>
                <w:sz w:val="20"/>
              </w:rPr>
            </w:pPr>
            <w:r>
              <w:rPr>
                <w:b/>
                <w:sz w:val="20"/>
              </w:rPr>
              <w:t>Name</w:t>
            </w:r>
            <w:r>
              <w:rPr>
                <w:b/>
                <w:spacing w:val="-7"/>
                <w:sz w:val="20"/>
              </w:rPr>
              <w:t xml:space="preserve"> </w:t>
            </w:r>
            <w:r>
              <w:rPr>
                <w:b/>
                <w:sz w:val="20"/>
              </w:rPr>
              <w:t>of</w:t>
            </w:r>
            <w:r>
              <w:rPr>
                <w:b/>
                <w:spacing w:val="-10"/>
                <w:sz w:val="20"/>
              </w:rPr>
              <w:t xml:space="preserve"> </w:t>
            </w:r>
            <w:r>
              <w:rPr>
                <w:b/>
                <w:sz w:val="20"/>
              </w:rPr>
              <w:t>the</w:t>
            </w:r>
            <w:r>
              <w:rPr>
                <w:b/>
                <w:spacing w:val="-8"/>
                <w:sz w:val="20"/>
              </w:rPr>
              <w:t xml:space="preserve"> </w:t>
            </w:r>
            <w:r>
              <w:rPr>
                <w:b/>
                <w:spacing w:val="-2"/>
                <w:sz w:val="20"/>
              </w:rPr>
              <w:t>subject</w:t>
            </w:r>
          </w:p>
        </w:tc>
        <w:tc>
          <w:tcPr>
            <w:tcW w:w="1092" w:type="dxa"/>
            <w:shd w:val="clear" w:color="auto" w:fill="FFD966"/>
          </w:tcPr>
          <w:p w14:paraId="1C0D10B6" w14:textId="77777777" w:rsidR="007A19CD" w:rsidRDefault="007A19CD" w:rsidP="002C0466">
            <w:pPr>
              <w:pStyle w:val="TableParagraph"/>
              <w:spacing w:before="35"/>
              <w:rPr>
                <w:rFonts w:ascii="Calibri"/>
                <w:b/>
                <w:sz w:val="20"/>
              </w:rPr>
            </w:pPr>
          </w:p>
          <w:p w14:paraId="3C46CB64" w14:textId="77777777" w:rsidR="007A19CD" w:rsidRDefault="007A19CD" w:rsidP="002C0466">
            <w:pPr>
              <w:pStyle w:val="TableParagraph"/>
              <w:spacing w:line="278" w:lineRule="auto"/>
              <w:ind w:left="112" w:right="282"/>
              <w:rPr>
                <w:b/>
                <w:sz w:val="20"/>
              </w:rPr>
            </w:pPr>
            <w:r>
              <w:rPr>
                <w:b/>
                <w:spacing w:val="-2"/>
                <w:sz w:val="20"/>
              </w:rPr>
              <w:t xml:space="preserve">Total </w:t>
            </w:r>
            <w:r>
              <w:rPr>
                <w:b/>
                <w:spacing w:val="-4"/>
                <w:sz w:val="20"/>
              </w:rPr>
              <w:t>Marks</w:t>
            </w:r>
          </w:p>
        </w:tc>
        <w:tc>
          <w:tcPr>
            <w:tcW w:w="1022" w:type="dxa"/>
            <w:shd w:val="clear" w:color="auto" w:fill="FFD966"/>
          </w:tcPr>
          <w:p w14:paraId="02F59ACA" w14:textId="77777777" w:rsidR="007A19CD" w:rsidRDefault="007A19CD" w:rsidP="002C0466">
            <w:pPr>
              <w:pStyle w:val="TableParagraph"/>
              <w:spacing w:line="276" w:lineRule="auto"/>
              <w:ind w:left="115" w:right="254"/>
              <w:jc w:val="both"/>
              <w:rPr>
                <w:b/>
                <w:sz w:val="20"/>
              </w:rPr>
            </w:pPr>
            <w:r>
              <w:rPr>
                <w:b/>
                <w:spacing w:val="-4"/>
                <w:sz w:val="20"/>
              </w:rPr>
              <w:t xml:space="preserve">Mid. Sem. </w:t>
            </w:r>
            <w:r>
              <w:rPr>
                <w:b/>
                <w:sz w:val="20"/>
              </w:rPr>
              <w:t>Exa</w:t>
            </w:r>
            <w:r>
              <w:rPr>
                <w:b/>
                <w:spacing w:val="-4"/>
                <w:sz w:val="20"/>
              </w:rPr>
              <w:t xml:space="preserve"> </w:t>
            </w:r>
            <w:r>
              <w:rPr>
                <w:b/>
                <w:spacing w:val="-10"/>
                <w:sz w:val="20"/>
              </w:rPr>
              <w:t>m</w:t>
            </w:r>
          </w:p>
        </w:tc>
        <w:tc>
          <w:tcPr>
            <w:tcW w:w="1212" w:type="dxa"/>
            <w:shd w:val="clear" w:color="auto" w:fill="FFD966"/>
          </w:tcPr>
          <w:p w14:paraId="233FFA98" w14:textId="77777777" w:rsidR="007A19CD" w:rsidRDefault="007A19CD" w:rsidP="002C0466">
            <w:pPr>
              <w:pStyle w:val="TableParagraph"/>
              <w:spacing w:before="157" w:line="273" w:lineRule="auto"/>
              <w:ind w:left="115" w:right="144"/>
              <w:rPr>
                <w:b/>
                <w:sz w:val="20"/>
              </w:rPr>
            </w:pPr>
            <w:r>
              <w:rPr>
                <w:b/>
                <w:spacing w:val="-4"/>
                <w:sz w:val="20"/>
              </w:rPr>
              <w:t xml:space="preserve">Teaching </w:t>
            </w:r>
            <w:r>
              <w:rPr>
                <w:b/>
                <w:spacing w:val="-2"/>
                <w:sz w:val="20"/>
              </w:rPr>
              <w:t>Hours**</w:t>
            </w:r>
          </w:p>
        </w:tc>
        <w:tc>
          <w:tcPr>
            <w:tcW w:w="1014" w:type="dxa"/>
            <w:shd w:val="clear" w:color="auto" w:fill="FFD966"/>
          </w:tcPr>
          <w:p w14:paraId="687D706F" w14:textId="77777777" w:rsidR="007A19CD" w:rsidRDefault="007A19CD" w:rsidP="002C0466">
            <w:pPr>
              <w:pStyle w:val="TableParagraph"/>
              <w:spacing w:before="35"/>
              <w:rPr>
                <w:rFonts w:ascii="Calibri"/>
                <w:b/>
                <w:sz w:val="20"/>
              </w:rPr>
            </w:pPr>
          </w:p>
          <w:p w14:paraId="2F4F53A7" w14:textId="77777777" w:rsidR="007A19CD" w:rsidRDefault="007A19CD" w:rsidP="002C0466">
            <w:pPr>
              <w:pStyle w:val="TableParagraph"/>
              <w:spacing w:line="278" w:lineRule="auto"/>
              <w:ind w:left="113" w:right="231"/>
              <w:rPr>
                <w:b/>
                <w:sz w:val="20"/>
              </w:rPr>
            </w:pPr>
            <w:r>
              <w:rPr>
                <w:b/>
                <w:spacing w:val="-4"/>
                <w:sz w:val="20"/>
              </w:rPr>
              <w:t xml:space="preserve">Credit </w:t>
            </w:r>
            <w:r>
              <w:rPr>
                <w:b/>
                <w:spacing w:val="-10"/>
                <w:sz w:val="20"/>
              </w:rPr>
              <w:t>s</w:t>
            </w:r>
          </w:p>
        </w:tc>
      </w:tr>
      <w:tr w:rsidR="007A19CD" w14:paraId="7AC7C3DF" w14:textId="77777777" w:rsidTr="00904AAE">
        <w:trPr>
          <w:trHeight w:val="539"/>
        </w:trPr>
        <w:tc>
          <w:tcPr>
            <w:tcW w:w="811" w:type="dxa"/>
          </w:tcPr>
          <w:p w14:paraId="36E3383B" w14:textId="77777777" w:rsidR="007A19CD" w:rsidRDefault="007A19CD" w:rsidP="002C0466">
            <w:pPr>
              <w:pStyle w:val="TableParagraph"/>
              <w:spacing w:line="304" w:lineRule="exact"/>
              <w:ind w:left="31" w:right="8"/>
              <w:jc w:val="center"/>
              <w:rPr>
                <w:sz w:val="24"/>
              </w:rPr>
            </w:pPr>
            <w:r>
              <w:rPr>
                <w:spacing w:val="-5"/>
                <w:sz w:val="24"/>
              </w:rPr>
              <w:t>1.</w:t>
            </w:r>
          </w:p>
        </w:tc>
        <w:tc>
          <w:tcPr>
            <w:tcW w:w="1469" w:type="dxa"/>
          </w:tcPr>
          <w:p w14:paraId="45F10347" w14:textId="77777777" w:rsidR="007A19CD" w:rsidRDefault="007A19CD" w:rsidP="002C0466">
            <w:pPr>
              <w:pStyle w:val="TableParagraph"/>
              <w:rPr>
                <w:rFonts w:ascii="Times New Roman"/>
              </w:rPr>
            </w:pPr>
          </w:p>
        </w:tc>
        <w:tc>
          <w:tcPr>
            <w:tcW w:w="3056" w:type="dxa"/>
          </w:tcPr>
          <w:p w14:paraId="4A179E73" w14:textId="77777777" w:rsidR="007A19CD" w:rsidRDefault="007A19CD" w:rsidP="002C0466">
            <w:pPr>
              <w:pStyle w:val="TableParagraph"/>
              <w:spacing w:before="1" w:line="264" w:lineRule="exact"/>
              <w:ind w:left="882" w:right="128" w:hanging="372"/>
              <w:rPr>
                <w:sz w:val="24"/>
              </w:rPr>
            </w:pPr>
            <w:r>
              <w:rPr>
                <w:sz w:val="24"/>
              </w:rPr>
              <w:t>Risk and Disaster Management</w:t>
            </w:r>
          </w:p>
        </w:tc>
        <w:tc>
          <w:tcPr>
            <w:tcW w:w="1092" w:type="dxa"/>
          </w:tcPr>
          <w:p w14:paraId="07266B96" w14:textId="77777777" w:rsidR="007A19CD" w:rsidRDefault="007A19CD" w:rsidP="002C0466">
            <w:pPr>
              <w:pStyle w:val="TableParagraph"/>
              <w:spacing w:line="304" w:lineRule="exact"/>
              <w:ind w:left="10"/>
              <w:jc w:val="center"/>
              <w:rPr>
                <w:sz w:val="24"/>
              </w:rPr>
            </w:pPr>
            <w:r>
              <w:rPr>
                <w:spacing w:val="-5"/>
                <w:sz w:val="24"/>
              </w:rPr>
              <w:t>100</w:t>
            </w:r>
          </w:p>
        </w:tc>
        <w:tc>
          <w:tcPr>
            <w:tcW w:w="1022" w:type="dxa"/>
          </w:tcPr>
          <w:p w14:paraId="67FA09BE" w14:textId="77777777" w:rsidR="007A19CD" w:rsidRDefault="007A19CD" w:rsidP="002C0466">
            <w:pPr>
              <w:pStyle w:val="TableParagraph"/>
              <w:spacing w:line="304" w:lineRule="exact"/>
              <w:ind w:left="22"/>
              <w:jc w:val="center"/>
              <w:rPr>
                <w:sz w:val="24"/>
              </w:rPr>
            </w:pPr>
            <w:r>
              <w:rPr>
                <w:spacing w:val="-5"/>
                <w:sz w:val="24"/>
              </w:rPr>
              <w:t>50</w:t>
            </w:r>
          </w:p>
        </w:tc>
        <w:tc>
          <w:tcPr>
            <w:tcW w:w="1212" w:type="dxa"/>
          </w:tcPr>
          <w:p w14:paraId="7E54BD53" w14:textId="77777777" w:rsidR="007A19CD" w:rsidRDefault="007A19CD" w:rsidP="002C0466">
            <w:pPr>
              <w:pStyle w:val="TableParagraph"/>
              <w:spacing w:line="304" w:lineRule="exact"/>
              <w:ind w:left="32"/>
              <w:jc w:val="center"/>
              <w:rPr>
                <w:sz w:val="24"/>
              </w:rPr>
            </w:pPr>
            <w:r>
              <w:rPr>
                <w:spacing w:val="-10"/>
                <w:sz w:val="24"/>
              </w:rPr>
              <w:t>5</w:t>
            </w:r>
          </w:p>
        </w:tc>
        <w:tc>
          <w:tcPr>
            <w:tcW w:w="1014" w:type="dxa"/>
          </w:tcPr>
          <w:p w14:paraId="13F00A4C" w14:textId="77777777" w:rsidR="007A19CD" w:rsidRDefault="007A19CD" w:rsidP="002C0466">
            <w:pPr>
              <w:pStyle w:val="TableParagraph"/>
              <w:spacing w:line="304" w:lineRule="exact"/>
              <w:ind w:left="30"/>
              <w:jc w:val="center"/>
              <w:rPr>
                <w:sz w:val="24"/>
              </w:rPr>
            </w:pPr>
            <w:r>
              <w:rPr>
                <w:spacing w:val="-10"/>
                <w:sz w:val="24"/>
              </w:rPr>
              <w:t>4</w:t>
            </w:r>
          </w:p>
        </w:tc>
      </w:tr>
      <w:tr w:rsidR="007A19CD" w14:paraId="56E17E75" w14:textId="77777777" w:rsidTr="00904AAE">
        <w:trPr>
          <w:trHeight w:val="733"/>
        </w:trPr>
        <w:tc>
          <w:tcPr>
            <w:tcW w:w="811" w:type="dxa"/>
          </w:tcPr>
          <w:p w14:paraId="5CB2400A" w14:textId="77777777" w:rsidR="007A19CD" w:rsidRDefault="007A19CD" w:rsidP="002C0466">
            <w:pPr>
              <w:pStyle w:val="TableParagraph"/>
              <w:spacing w:line="307" w:lineRule="exact"/>
              <w:ind w:left="31" w:right="8"/>
              <w:jc w:val="center"/>
              <w:rPr>
                <w:sz w:val="24"/>
              </w:rPr>
            </w:pPr>
            <w:r>
              <w:rPr>
                <w:spacing w:val="-5"/>
                <w:sz w:val="24"/>
              </w:rPr>
              <w:t>2.</w:t>
            </w:r>
          </w:p>
        </w:tc>
        <w:tc>
          <w:tcPr>
            <w:tcW w:w="1469" w:type="dxa"/>
          </w:tcPr>
          <w:p w14:paraId="3D4FAD8E" w14:textId="77777777" w:rsidR="007A19CD" w:rsidRDefault="007A19CD" w:rsidP="002C0466">
            <w:pPr>
              <w:pStyle w:val="TableParagraph"/>
              <w:rPr>
                <w:rFonts w:ascii="Times New Roman"/>
              </w:rPr>
            </w:pPr>
          </w:p>
        </w:tc>
        <w:tc>
          <w:tcPr>
            <w:tcW w:w="3056" w:type="dxa"/>
          </w:tcPr>
          <w:p w14:paraId="34C1E5F8" w14:textId="77777777" w:rsidR="007A19CD" w:rsidRDefault="007A19CD" w:rsidP="002C0466">
            <w:pPr>
              <w:pStyle w:val="TableParagraph"/>
              <w:spacing w:before="2"/>
              <w:ind w:left="169" w:right="42"/>
              <w:jc w:val="center"/>
              <w:rPr>
                <w:sz w:val="24"/>
              </w:rPr>
            </w:pPr>
            <w:r>
              <w:rPr>
                <w:sz w:val="24"/>
              </w:rPr>
              <w:t>Bio Statistics</w:t>
            </w:r>
          </w:p>
        </w:tc>
        <w:tc>
          <w:tcPr>
            <w:tcW w:w="1092" w:type="dxa"/>
          </w:tcPr>
          <w:p w14:paraId="0DA03C94" w14:textId="77777777" w:rsidR="007A19CD" w:rsidRDefault="007A19CD" w:rsidP="002C0466">
            <w:pPr>
              <w:pStyle w:val="TableParagraph"/>
              <w:spacing w:before="129"/>
              <w:ind w:left="10"/>
              <w:jc w:val="center"/>
              <w:rPr>
                <w:sz w:val="24"/>
              </w:rPr>
            </w:pPr>
            <w:r>
              <w:rPr>
                <w:spacing w:val="-5"/>
                <w:sz w:val="24"/>
              </w:rPr>
              <w:t>100</w:t>
            </w:r>
          </w:p>
        </w:tc>
        <w:tc>
          <w:tcPr>
            <w:tcW w:w="1022" w:type="dxa"/>
          </w:tcPr>
          <w:p w14:paraId="5740B94E" w14:textId="77777777" w:rsidR="007A19CD" w:rsidRDefault="007A19CD" w:rsidP="002C0466">
            <w:pPr>
              <w:pStyle w:val="TableParagraph"/>
              <w:spacing w:before="129"/>
              <w:ind w:left="22"/>
              <w:jc w:val="center"/>
              <w:rPr>
                <w:sz w:val="24"/>
              </w:rPr>
            </w:pPr>
            <w:r>
              <w:rPr>
                <w:spacing w:val="-5"/>
                <w:sz w:val="24"/>
              </w:rPr>
              <w:t>50</w:t>
            </w:r>
          </w:p>
        </w:tc>
        <w:tc>
          <w:tcPr>
            <w:tcW w:w="1212" w:type="dxa"/>
          </w:tcPr>
          <w:p w14:paraId="6911C05F" w14:textId="77777777" w:rsidR="007A19CD" w:rsidRDefault="007A19CD" w:rsidP="002C0466">
            <w:pPr>
              <w:pStyle w:val="TableParagraph"/>
              <w:spacing w:before="129"/>
              <w:ind w:left="32"/>
              <w:jc w:val="center"/>
              <w:rPr>
                <w:sz w:val="24"/>
              </w:rPr>
            </w:pPr>
            <w:r>
              <w:rPr>
                <w:spacing w:val="-10"/>
                <w:sz w:val="24"/>
              </w:rPr>
              <w:t>5</w:t>
            </w:r>
          </w:p>
        </w:tc>
        <w:tc>
          <w:tcPr>
            <w:tcW w:w="1014" w:type="dxa"/>
          </w:tcPr>
          <w:p w14:paraId="690DF0F3" w14:textId="77777777" w:rsidR="007A19CD" w:rsidRDefault="007A19CD" w:rsidP="002C0466">
            <w:pPr>
              <w:pStyle w:val="TableParagraph"/>
              <w:spacing w:before="129"/>
              <w:ind w:left="30"/>
              <w:jc w:val="center"/>
              <w:rPr>
                <w:sz w:val="24"/>
              </w:rPr>
            </w:pPr>
            <w:r>
              <w:rPr>
                <w:spacing w:val="-10"/>
                <w:sz w:val="24"/>
              </w:rPr>
              <w:t>4</w:t>
            </w:r>
          </w:p>
        </w:tc>
      </w:tr>
      <w:tr w:rsidR="007A19CD" w14:paraId="6E52DB56" w14:textId="77777777" w:rsidTr="00904AAE">
        <w:trPr>
          <w:trHeight w:val="585"/>
        </w:trPr>
        <w:tc>
          <w:tcPr>
            <w:tcW w:w="811" w:type="dxa"/>
          </w:tcPr>
          <w:p w14:paraId="23BD22BA" w14:textId="77777777" w:rsidR="007A19CD" w:rsidRDefault="007A19CD" w:rsidP="002C0466">
            <w:pPr>
              <w:pStyle w:val="TableParagraph"/>
              <w:spacing w:line="307" w:lineRule="exact"/>
              <w:ind w:left="31" w:right="8"/>
              <w:jc w:val="center"/>
              <w:rPr>
                <w:sz w:val="24"/>
              </w:rPr>
            </w:pPr>
            <w:r>
              <w:rPr>
                <w:spacing w:val="-5"/>
                <w:sz w:val="24"/>
              </w:rPr>
              <w:t>3.</w:t>
            </w:r>
          </w:p>
        </w:tc>
        <w:tc>
          <w:tcPr>
            <w:tcW w:w="1469" w:type="dxa"/>
          </w:tcPr>
          <w:p w14:paraId="29E9F357" w14:textId="77777777" w:rsidR="007A19CD" w:rsidRDefault="007A19CD" w:rsidP="002C0466">
            <w:pPr>
              <w:pStyle w:val="TableParagraph"/>
              <w:spacing w:line="307" w:lineRule="exact"/>
              <w:ind w:left="148"/>
              <w:rPr>
                <w:sz w:val="24"/>
              </w:rPr>
            </w:pPr>
          </w:p>
        </w:tc>
        <w:tc>
          <w:tcPr>
            <w:tcW w:w="3056" w:type="dxa"/>
          </w:tcPr>
          <w:p w14:paraId="0F292C2C" w14:textId="77777777" w:rsidR="007A19CD" w:rsidRDefault="007A19CD" w:rsidP="002C0466">
            <w:pPr>
              <w:pStyle w:val="TableParagraph"/>
              <w:spacing w:before="257" w:line="318" w:lineRule="exact"/>
              <w:ind w:left="455"/>
              <w:rPr>
                <w:sz w:val="24"/>
              </w:rPr>
            </w:pPr>
            <w:r>
              <w:rPr>
                <w:sz w:val="24"/>
              </w:rPr>
              <w:t xml:space="preserve">Marketing </w:t>
            </w:r>
            <w:proofErr w:type="spellStart"/>
            <w:r>
              <w:rPr>
                <w:sz w:val="24"/>
              </w:rPr>
              <w:t>Managemnt</w:t>
            </w:r>
            <w:proofErr w:type="spellEnd"/>
          </w:p>
        </w:tc>
        <w:tc>
          <w:tcPr>
            <w:tcW w:w="1092" w:type="dxa"/>
          </w:tcPr>
          <w:p w14:paraId="3990461D" w14:textId="77777777" w:rsidR="007A19CD" w:rsidRDefault="007A19CD" w:rsidP="002C0466">
            <w:pPr>
              <w:pStyle w:val="TableParagraph"/>
              <w:spacing w:before="7"/>
              <w:ind w:left="10"/>
              <w:jc w:val="center"/>
              <w:rPr>
                <w:sz w:val="24"/>
              </w:rPr>
            </w:pPr>
            <w:r>
              <w:rPr>
                <w:spacing w:val="-5"/>
                <w:sz w:val="24"/>
              </w:rPr>
              <w:t>100</w:t>
            </w:r>
          </w:p>
        </w:tc>
        <w:tc>
          <w:tcPr>
            <w:tcW w:w="1022" w:type="dxa"/>
          </w:tcPr>
          <w:p w14:paraId="6EDE8DDD" w14:textId="77777777" w:rsidR="007A19CD" w:rsidRDefault="007A19CD" w:rsidP="002C0466">
            <w:pPr>
              <w:pStyle w:val="TableParagraph"/>
              <w:spacing w:before="7"/>
              <w:ind w:left="22"/>
              <w:jc w:val="center"/>
              <w:rPr>
                <w:sz w:val="24"/>
              </w:rPr>
            </w:pPr>
            <w:r>
              <w:rPr>
                <w:spacing w:val="-5"/>
                <w:sz w:val="24"/>
              </w:rPr>
              <w:t>50</w:t>
            </w:r>
          </w:p>
        </w:tc>
        <w:tc>
          <w:tcPr>
            <w:tcW w:w="1212" w:type="dxa"/>
          </w:tcPr>
          <w:p w14:paraId="6AF5547D" w14:textId="77777777" w:rsidR="007A19CD" w:rsidRDefault="007A19CD" w:rsidP="002C0466">
            <w:pPr>
              <w:pStyle w:val="TableParagraph"/>
              <w:spacing w:before="7"/>
              <w:ind w:left="32"/>
              <w:jc w:val="center"/>
              <w:rPr>
                <w:sz w:val="24"/>
              </w:rPr>
            </w:pPr>
            <w:r>
              <w:rPr>
                <w:spacing w:val="-10"/>
                <w:sz w:val="24"/>
              </w:rPr>
              <w:t>5</w:t>
            </w:r>
          </w:p>
        </w:tc>
        <w:tc>
          <w:tcPr>
            <w:tcW w:w="1014" w:type="dxa"/>
          </w:tcPr>
          <w:p w14:paraId="60B72D54" w14:textId="77777777" w:rsidR="007A19CD" w:rsidRDefault="007A19CD" w:rsidP="002C0466">
            <w:pPr>
              <w:pStyle w:val="TableParagraph"/>
              <w:spacing w:before="7"/>
              <w:ind w:left="30"/>
              <w:jc w:val="center"/>
              <w:rPr>
                <w:sz w:val="24"/>
              </w:rPr>
            </w:pPr>
            <w:r>
              <w:rPr>
                <w:spacing w:val="-10"/>
                <w:sz w:val="24"/>
              </w:rPr>
              <w:t>4</w:t>
            </w:r>
          </w:p>
        </w:tc>
      </w:tr>
      <w:tr w:rsidR="007A19CD" w14:paraId="3D7DF2D0" w14:textId="77777777" w:rsidTr="00904AAE">
        <w:trPr>
          <w:trHeight w:val="509"/>
        </w:trPr>
        <w:tc>
          <w:tcPr>
            <w:tcW w:w="811" w:type="dxa"/>
          </w:tcPr>
          <w:p w14:paraId="7BB55AB0" w14:textId="77777777" w:rsidR="007A19CD" w:rsidRDefault="007A19CD" w:rsidP="002C0466">
            <w:pPr>
              <w:pStyle w:val="TableParagraph"/>
              <w:spacing w:line="304" w:lineRule="exact"/>
              <w:ind w:left="31" w:right="8"/>
              <w:jc w:val="center"/>
              <w:rPr>
                <w:sz w:val="24"/>
              </w:rPr>
            </w:pPr>
            <w:r>
              <w:rPr>
                <w:spacing w:val="-5"/>
                <w:sz w:val="24"/>
              </w:rPr>
              <w:t>4.</w:t>
            </w:r>
          </w:p>
        </w:tc>
        <w:tc>
          <w:tcPr>
            <w:tcW w:w="1469" w:type="dxa"/>
          </w:tcPr>
          <w:p w14:paraId="77651A3B" w14:textId="77777777" w:rsidR="007A19CD" w:rsidRDefault="007A19CD" w:rsidP="002C0466">
            <w:pPr>
              <w:pStyle w:val="TableParagraph"/>
              <w:rPr>
                <w:rFonts w:ascii="Times New Roman"/>
              </w:rPr>
            </w:pPr>
          </w:p>
        </w:tc>
        <w:tc>
          <w:tcPr>
            <w:tcW w:w="3056" w:type="dxa"/>
          </w:tcPr>
          <w:p w14:paraId="7CAC32DB" w14:textId="77777777" w:rsidR="007A19CD" w:rsidRDefault="007A19CD" w:rsidP="002C0466">
            <w:pPr>
              <w:pStyle w:val="TableParagraph"/>
              <w:spacing w:line="304" w:lineRule="exact"/>
              <w:ind w:right="42"/>
              <w:jc w:val="center"/>
              <w:rPr>
                <w:sz w:val="24"/>
              </w:rPr>
            </w:pPr>
            <w:r>
              <w:rPr>
                <w:sz w:val="24"/>
              </w:rPr>
              <w:t>Talent Management</w:t>
            </w:r>
          </w:p>
        </w:tc>
        <w:tc>
          <w:tcPr>
            <w:tcW w:w="1092" w:type="dxa"/>
          </w:tcPr>
          <w:p w14:paraId="7527EB46" w14:textId="77777777" w:rsidR="007A19CD" w:rsidRDefault="007A19CD" w:rsidP="002C0466">
            <w:pPr>
              <w:pStyle w:val="TableParagraph"/>
              <w:spacing w:line="304" w:lineRule="exact"/>
              <w:ind w:left="10"/>
              <w:jc w:val="center"/>
              <w:rPr>
                <w:sz w:val="24"/>
              </w:rPr>
            </w:pPr>
            <w:r>
              <w:rPr>
                <w:spacing w:val="-5"/>
                <w:sz w:val="24"/>
              </w:rPr>
              <w:t>50</w:t>
            </w:r>
          </w:p>
        </w:tc>
        <w:tc>
          <w:tcPr>
            <w:tcW w:w="1022" w:type="dxa"/>
          </w:tcPr>
          <w:p w14:paraId="1779D60B" w14:textId="77777777" w:rsidR="007A19CD" w:rsidRDefault="007A19CD" w:rsidP="002C0466">
            <w:pPr>
              <w:pStyle w:val="TableParagraph"/>
              <w:rPr>
                <w:rFonts w:ascii="Times New Roman"/>
              </w:rPr>
            </w:pPr>
          </w:p>
        </w:tc>
        <w:tc>
          <w:tcPr>
            <w:tcW w:w="1212" w:type="dxa"/>
          </w:tcPr>
          <w:p w14:paraId="38150FFB" w14:textId="77777777" w:rsidR="007A19CD" w:rsidRDefault="007A19CD" w:rsidP="002C0466">
            <w:pPr>
              <w:pStyle w:val="TableParagraph"/>
              <w:spacing w:line="304" w:lineRule="exact"/>
              <w:ind w:left="32"/>
              <w:jc w:val="center"/>
              <w:rPr>
                <w:sz w:val="24"/>
              </w:rPr>
            </w:pPr>
            <w:r>
              <w:rPr>
                <w:spacing w:val="-10"/>
                <w:sz w:val="24"/>
              </w:rPr>
              <w:t>2</w:t>
            </w:r>
          </w:p>
        </w:tc>
        <w:tc>
          <w:tcPr>
            <w:tcW w:w="1014" w:type="dxa"/>
          </w:tcPr>
          <w:p w14:paraId="1B12DB90" w14:textId="77777777" w:rsidR="007A19CD" w:rsidRDefault="007A19CD" w:rsidP="002C0466">
            <w:pPr>
              <w:pStyle w:val="TableParagraph"/>
              <w:spacing w:line="304" w:lineRule="exact"/>
              <w:ind w:left="30"/>
              <w:jc w:val="center"/>
              <w:rPr>
                <w:sz w:val="24"/>
              </w:rPr>
            </w:pPr>
            <w:r>
              <w:rPr>
                <w:spacing w:val="-10"/>
                <w:sz w:val="24"/>
              </w:rPr>
              <w:t>2</w:t>
            </w:r>
          </w:p>
        </w:tc>
      </w:tr>
      <w:tr w:rsidR="007A19CD" w14:paraId="015B01DB" w14:textId="77777777" w:rsidTr="00904AAE">
        <w:trPr>
          <w:trHeight w:val="88"/>
        </w:trPr>
        <w:tc>
          <w:tcPr>
            <w:tcW w:w="811" w:type="dxa"/>
          </w:tcPr>
          <w:p w14:paraId="23D8E4B0" w14:textId="77777777" w:rsidR="007A19CD" w:rsidRDefault="007A19CD" w:rsidP="002C0466">
            <w:pPr>
              <w:pStyle w:val="TableParagraph"/>
              <w:spacing w:line="307" w:lineRule="exact"/>
              <w:ind w:left="31" w:right="8"/>
              <w:jc w:val="center"/>
              <w:rPr>
                <w:sz w:val="24"/>
              </w:rPr>
            </w:pPr>
            <w:r>
              <w:rPr>
                <w:spacing w:val="-5"/>
                <w:sz w:val="24"/>
              </w:rPr>
              <w:t>5.</w:t>
            </w:r>
          </w:p>
        </w:tc>
        <w:tc>
          <w:tcPr>
            <w:tcW w:w="1469" w:type="dxa"/>
          </w:tcPr>
          <w:p w14:paraId="52CA0695" w14:textId="77777777" w:rsidR="007A19CD" w:rsidRDefault="007A19CD" w:rsidP="002C0466">
            <w:pPr>
              <w:pStyle w:val="TableParagraph"/>
              <w:rPr>
                <w:rFonts w:ascii="Times New Roman"/>
              </w:rPr>
            </w:pPr>
          </w:p>
        </w:tc>
        <w:tc>
          <w:tcPr>
            <w:tcW w:w="3056" w:type="dxa"/>
          </w:tcPr>
          <w:p w14:paraId="2B6B6962" w14:textId="77777777" w:rsidR="007A19CD" w:rsidRDefault="007A19CD" w:rsidP="002C0466">
            <w:pPr>
              <w:pStyle w:val="TableParagraph"/>
              <w:spacing w:line="307" w:lineRule="exact"/>
              <w:ind w:right="8"/>
              <w:jc w:val="center"/>
              <w:rPr>
                <w:sz w:val="24"/>
              </w:rPr>
            </w:pPr>
            <w:r>
              <w:rPr>
                <w:sz w:val="24"/>
              </w:rPr>
              <w:t>Training and Development</w:t>
            </w:r>
          </w:p>
        </w:tc>
        <w:tc>
          <w:tcPr>
            <w:tcW w:w="1092" w:type="dxa"/>
          </w:tcPr>
          <w:p w14:paraId="52B6939E" w14:textId="77777777" w:rsidR="007A19CD" w:rsidRDefault="007A19CD" w:rsidP="002C0466">
            <w:pPr>
              <w:pStyle w:val="TableParagraph"/>
              <w:spacing w:line="307" w:lineRule="exact"/>
              <w:ind w:left="10"/>
              <w:jc w:val="center"/>
              <w:rPr>
                <w:sz w:val="24"/>
              </w:rPr>
            </w:pPr>
            <w:r>
              <w:rPr>
                <w:spacing w:val="-5"/>
                <w:sz w:val="24"/>
              </w:rPr>
              <w:t>50</w:t>
            </w:r>
          </w:p>
        </w:tc>
        <w:tc>
          <w:tcPr>
            <w:tcW w:w="1022" w:type="dxa"/>
          </w:tcPr>
          <w:p w14:paraId="4149E506" w14:textId="77777777" w:rsidR="007A19CD" w:rsidRDefault="007A19CD" w:rsidP="002C0466">
            <w:pPr>
              <w:pStyle w:val="TableParagraph"/>
              <w:rPr>
                <w:rFonts w:ascii="Times New Roman"/>
              </w:rPr>
            </w:pPr>
          </w:p>
        </w:tc>
        <w:tc>
          <w:tcPr>
            <w:tcW w:w="1212" w:type="dxa"/>
          </w:tcPr>
          <w:p w14:paraId="4AE3DBBD" w14:textId="77777777" w:rsidR="007A19CD" w:rsidRDefault="007A19CD" w:rsidP="002C0466">
            <w:pPr>
              <w:pStyle w:val="TableParagraph"/>
              <w:spacing w:line="307" w:lineRule="exact"/>
              <w:ind w:left="32"/>
              <w:jc w:val="center"/>
              <w:rPr>
                <w:sz w:val="24"/>
              </w:rPr>
            </w:pPr>
            <w:r>
              <w:rPr>
                <w:spacing w:val="-10"/>
                <w:sz w:val="24"/>
              </w:rPr>
              <w:t>2</w:t>
            </w:r>
          </w:p>
        </w:tc>
        <w:tc>
          <w:tcPr>
            <w:tcW w:w="1014" w:type="dxa"/>
          </w:tcPr>
          <w:p w14:paraId="2271C338" w14:textId="77777777" w:rsidR="007A19CD" w:rsidRDefault="007A19CD" w:rsidP="002C0466">
            <w:pPr>
              <w:pStyle w:val="TableParagraph"/>
              <w:spacing w:line="307" w:lineRule="exact"/>
              <w:ind w:left="30"/>
              <w:jc w:val="center"/>
              <w:rPr>
                <w:sz w:val="24"/>
              </w:rPr>
            </w:pPr>
            <w:r>
              <w:rPr>
                <w:spacing w:val="-10"/>
                <w:sz w:val="24"/>
              </w:rPr>
              <w:t>2</w:t>
            </w:r>
          </w:p>
        </w:tc>
      </w:tr>
      <w:tr w:rsidR="007A19CD" w14:paraId="08F09958" w14:textId="77777777" w:rsidTr="00904AAE">
        <w:trPr>
          <w:trHeight w:val="509"/>
        </w:trPr>
        <w:tc>
          <w:tcPr>
            <w:tcW w:w="811" w:type="dxa"/>
          </w:tcPr>
          <w:p w14:paraId="1B62DF1D" w14:textId="77777777" w:rsidR="007A19CD" w:rsidRDefault="007A19CD" w:rsidP="002C0466">
            <w:pPr>
              <w:pStyle w:val="TableParagraph"/>
              <w:spacing w:line="304" w:lineRule="exact"/>
              <w:ind w:left="31"/>
              <w:jc w:val="center"/>
              <w:rPr>
                <w:sz w:val="24"/>
              </w:rPr>
            </w:pPr>
          </w:p>
        </w:tc>
        <w:tc>
          <w:tcPr>
            <w:tcW w:w="1469" w:type="dxa"/>
          </w:tcPr>
          <w:p w14:paraId="3B1629FD" w14:textId="77777777" w:rsidR="007A19CD" w:rsidRDefault="007A19CD" w:rsidP="002C0466">
            <w:pPr>
              <w:pStyle w:val="TableParagraph"/>
              <w:rPr>
                <w:rFonts w:ascii="Times New Roman"/>
              </w:rPr>
            </w:pPr>
          </w:p>
        </w:tc>
        <w:tc>
          <w:tcPr>
            <w:tcW w:w="3056" w:type="dxa"/>
          </w:tcPr>
          <w:p w14:paraId="5C5594B4" w14:textId="77777777" w:rsidR="007A19CD" w:rsidRDefault="007A19CD" w:rsidP="002C0466">
            <w:pPr>
              <w:pStyle w:val="TableParagraph"/>
              <w:spacing w:line="304" w:lineRule="exact"/>
              <w:ind w:left="127" w:right="81"/>
              <w:jc w:val="center"/>
              <w:rPr>
                <w:sz w:val="24"/>
              </w:rPr>
            </w:pPr>
          </w:p>
        </w:tc>
        <w:tc>
          <w:tcPr>
            <w:tcW w:w="1092" w:type="dxa"/>
          </w:tcPr>
          <w:p w14:paraId="5A36B1FA" w14:textId="77777777" w:rsidR="007A19CD" w:rsidRDefault="007A19CD" w:rsidP="002C0466">
            <w:pPr>
              <w:pStyle w:val="TableParagraph"/>
              <w:spacing w:line="304" w:lineRule="exact"/>
              <w:ind w:left="10"/>
              <w:jc w:val="center"/>
              <w:rPr>
                <w:sz w:val="24"/>
              </w:rPr>
            </w:pPr>
          </w:p>
        </w:tc>
        <w:tc>
          <w:tcPr>
            <w:tcW w:w="1022" w:type="dxa"/>
          </w:tcPr>
          <w:p w14:paraId="7F56B5EF" w14:textId="77777777" w:rsidR="007A19CD" w:rsidRDefault="007A19CD" w:rsidP="002C0466">
            <w:pPr>
              <w:pStyle w:val="TableParagraph"/>
              <w:rPr>
                <w:rFonts w:ascii="Times New Roman"/>
              </w:rPr>
            </w:pPr>
          </w:p>
        </w:tc>
        <w:tc>
          <w:tcPr>
            <w:tcW w:w="1212" w:type="dxa"/>
          </w:tcPr>
          <w:p w14:paraId="3C8E842A" w14:textId="77777777" w:rsidR="007A19CD" w:rsidRDefault="007A19CD" w:rsidP="002C0466">
            <w:pPr>
              <w:pStyle w:val="TableParagraph"/>
              <w:spacing w:line="304" w:lineRule="exact"/>
              <w:ind w:left="32"/>
              <w:jc w:val="center"/>
              <w:rPr>
                <w:sz w:val="24"/>
              </w:rPr>
            </w:pPr>
          </w:p>
        </w:tc>
        <w:tc>
          <w:tcPr>
            <w:tcW w:w="1014" w:type="dxa"/>
          </w:tcPr>
          <w:p w14:paraId="4271204A" w14:textId="77777777" w:rsidR="007A19CD" w:rsidRDefault="007A19CD" w:rsidP="002C0466">
            <w:pPr>
              <w:pStyle w:val="TableParagraph"/>
              <w:spacing w:line="304" w:lineRule="exact"/>
              <w:ind w:left="30"/>
              <w:jc w:val="center"/>
              <w:rPr>
                <w:sz w:val="24"/>
              </w:rPr>
            </w:pPr>
          </w:p>
        </w:tc>
      </w:tr>
    </w:tbl>
    <w:p w14:paraId="6C1CFA37" w14:textId="11376C02" w:rsidR="007A19CD" w:rsidRDefault="007A19CD" w:rsidP="007A19CD">
      <w:pPr>
        <w:tabs>
          <w:tab w:val="left" w:pos="3477"/>
        </w:tabs>
        <w:rPr>
          <w:rFonts w:ascii="Calibri"/>
        </w:rPr>
      </w:pPr>
    </w:p>
    <w:p w14:paraId="78C01EFC" w14:textId="2EB80FCF" w:rsidR="007A19CD" w:rsidRPr="007A19CD" w:rsidRDefault="007A19CD" w:rsidP="007A19CD">
      <w:pPr>
        <w:tabs>
          <w:tab w:val="left" w:pos="3477"/>
        </w:tabs>
        <w:rPr>
          <w:rFonts w:ascii="Calibri"/>
        </w:rPr>
        <w:sectPr w:rsidR="007A19CD" w:rsidRPr="007A19CD">
          <w:pgSz w:w="11930" w:h="16860"/>
          <w:pgMar w:top="580" w:right="141" w:bottom="280" w:left="566" w:header="720" w:footer="720" w:gutter="0"/>
          <w:cols w:space="720"/>
        </w:sectPr>
      </w:pPr>
      <w:r>
        <w:rPr>
          <w:rFonts w:ascii="Calibri"/>
        </w:rPr>
        <w:tab/>
      </w:r>
    </w:p>
    <w:p w14:paraId="5E88B8C0" w14:textId="77777777" w:rsidR="006E7430" w:rsidRDefault="006E7430">
      <w:pPr>
        <w:pStyle w:val="BodyText"/>
        <w:spacing w:before="5"/>
        <w:rPr>
          <w:rFonts w:ascii="Calibri"/>
          <w:sz w:val="2"/>
        </w:rPr>
      </w:pPr>
    </w:p>
    <w:tbl>
      <w:tblPr>
        <w:tblW w:w="0" w:type="auto"/>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88"/>
        <w:gridCol w:w="6124"/>
        <w:gridCol w:w="696"/>
        <w:gridCol w:w="756"/>
        <w:gridCol w:w="656"/>
        <w:gridCol w:w="696"/>
      </w:tblGrid>
      <w:tr w:rsidR="006E7430" w14:paraId="0DDEBC89" w14:textId="77777777">
        <w:trPr>
          <w:trHeight w:val="664"/>
        </w:trPr>
        <w:tc>
          <w:tcPr>
            <w:tcW w:w="10116" w:type="dxa"/>
            <w:gridSpan w:val="6"/>
          </w:tcPr>
          <w:p w14:paraId="3E24806E" w14:textId="77777777" w:rsidR="006E7430" w:rsidRDefault="00000000" w:rsidP="00715103">
            <w:pPr>
              <w:pStyle w:val="TableParagraph"/>
              <w:ind w:left="1617"/>
              <w:jc w:val="center"/>
              <w:rPr>
                <w:b/>
                <w:sz w:val="24"/>
              </w:rPr>
            </w:pPr>
            <w:r>
              <w:rPr>
                <w:b/>
                <w:sz w:val="24"/>
              </w:rPr>
              <w:t>PR</w:t>
            </w:r>
            <w:r>
              <w:rPr>
                <w:b/>
                <w:spacing w:val="-16"/>
                <w:sz w:val="24"/>
              </w:rPr>
              <w:t xml:space="preserve"> </w:t>
            </w:r>
            <w:r>
              <w:rPr>
                <w:b/>
                <w:sz w:val="24"/>
              </w:rPr>
              <w:t>GOVERNMENT</w:t>
            </w:r>
            <w:r>
              <w:rPr>
                <w:b/>
                <w:spacing w:val="-15"/>
                <w:sz w:val="24"/>
              </w:rPr>
              <w:t xml:space="preserve"> </w:t>
            </w:r>
            <w:r>
              <w:rPr>
                <w:b/>
                <w:sz w:val="24"/>
              </w:rPr>
              <w:t>COLLEGE</w:t>
            </w:r>
            <w:r>
              <w:rPr>
                <w:b/>
                <w:spacing w:val="-15"/>
                <w:sz w:val="24"/>
              </w:rPr>
              <w:t xml:space="preserve"> </w:t>
            </w:r>
            <w:r>
              <w:rPr>
                <w:b/>
                <w:spacing w:val="-2"/>
                <w:sz w:val="24"/>
              </w:rPr>
              <w:t>(AUTONOMOUS),</w:t>
            </w:r>
          </w:p>
          <w:p w14:paraId="195FDE45" w14:textId="77777777" w:rsidR="006E7430" w:rsidRDefault="00000000" w:rsidP="00715103">
            <w:pPr>
              <w:pStyle w:val="TableParagraph"/>
              <w:spacing w:line="321" w:lineRule="exact"/>
              <w:ind w:left="1617"/>
              <w:jc w:val="center"/>
              <w:rPr>
                <w:b/>
                <w:sz w:val="24"/>
              </w:rPr>
            </w:pPr>
            <w:r>
              <w:rPr>
                <w:b/>
                <w:spacing w:val="-2"/>
                <w:sz w:val="24"/>
              </w:rPr>
              <w:t>KAKINADA</w:t>
            </w:r>
          </w:p>
        </w:tc>
      </w:tr>
      <w:tr w:rsidR="006E7430" w14:paraId="478F4AB8" w14:textId="77777777">
        <w:trPr>
          <w:trHeight w:val="628"/>
        </w:trPr>
        <w:tc>
          <w:tcPr>
            <w:tcW w:w="1188" w:type="dxa"/>
          </w:tcPr>
          <w:p w14:paraId="34F3817A" w14:textId="77777777" w:rsidR="006E7430" w:rsidRDefault="00000000">
            <w:pPr>
              <w:pStyle w:val="TableParagraph"/>
              <w:spacing w:before="25" w:line="216" w:lineRule="auto"/>
              <w:ind w:left="422" w:right="265" w:hanging="125"/>
              <w:rPr>
                <w:b/>
                <w:sz w:val="24"/>
              </w:rPr>
            </w:pPr>
            <w:r>
              <w:rPr>
                <w:b/>
                <w:spacing w:val="-6"/>
                <w:sz w:val="24"/>
              </w:rPr>
              <w:t xml:space="preserve">HCM </w:t>
            </w:r>
            <w:r>
              <w:rPr>
                <w:b/>
                <w:spacing w:val="-4"/>
                <w:sz w:val="24"/>
              </w:rPr>
              <w:t>101</w:t>
            </w:r>
          </w:p>
        </w:tc>
        <w:tc>
          <w:tcPr>
            <w:tcW w:w="6124" w:type="dxa"/>
          </w:tcPr>
          <w:p w14:paraId="7CBAF783" w14:textId="77777777" w:rsidR="006E7430" w:rsidRDefault="00000000">
            <w:pPr>
              <w:pStyle w:val="TableParagraph"/>
              <w:spacing w:before="146"/>
              <w:ind w:left="215"/>
              <w:rPr>
                <w:b/>
                <w:sz w:val="24"/>
              </w:rPr>
            </w:pPr>
            <w:r>
              <w:rPr>
                <w:b/>
                <w:sz w:val="24"/>
              </w:rPr>
              <w:t>Healthcare</w:t>
            </w:r>
            <w:r>
              <w:rPr>
                <w:b/>
                <w:spacing w:val="-4"/>
                <w:sz w:val="24"/>
              </w:rPr>
              <w:t xml:space="preserve"> </w:t>
            </w:r>
            <w:r>
              <w:rPr>
                <w:b/>
                <w:sz w:val="24"/>
              </w:rPr>
              <w:t>Management</w:t>
            </w:r>
            <w:r>
              <w:rPr>
                <w:b/>
                <w:spacing w:val="-6"/>
                <w:sz w:val="24"/>
              </w:rPr>
              <w:t xml:space="preserve"> </w:t>
            </w:r>
            <w:r>
              <w:rPr>
                <w:b/>
                <w:sz w:val="24"/>
              </w:rPr>
              <w:t>and</w:t>
            </w:r>
            <w:r>
              <w:rPr>
                <w:b/>
                <w:spacing w:val="-4"/>
                <w:sz w:val="24"/>
              </w:rPr>
              <w:t xml:space="preserve"> </w:t>
            </w:r>
            <w:r>
              <w:rPr>
                <w:b/>
                <w:sz w:val="24"/>
              </w:rPr>
              <w:t>Hospital</w:t>
            </w:r>
            <w:r>
              <w:rPr>
                <w:b/>
                <w:spacing w:val="-5"/>
                <w:sz w:val="24"/>
              </w:rPr>
              <w:t xml:space="preserve"> </w:t>
            </w:r>
            <w:r>
              <w:rPr>
                <w:b/>
                <w:spacing w:val="-2"/>
                <w:sz w:val="24"/>
              </w:rPr>
              <w:t>Environment</w:t>
            </w:r>
          </w:p>
        </w:tc>
        <w:tc>
          <w:tcPr>
            <w:tcW w:w="2804" w:type="dxa"/>
            <w:gridSpan w:val="4"/>
          </w:tcPr>
          <w:p w14:paraId="2BB666C2" w14:textId="77777777" w:rsidR="006E7430" w:rsidRDefault="00000000">
            <w:pPr>
              <w:pStyle w:val="TableParagraph"/>
              <w:spacing w:line="308" w:lineRule="exact"/>
              <w:ind w:left="249"/>
              <w:rPr>
                <w:b/>
                <w:sz w:val="24"/>
              </w:rPr>
            </w:pPr>
            <w:r>
              <w:rPr>
                <w:b/>
                <w:sz w:val="24"/>
              </w:rPr>
              <w:t>I</w:t>
            </w:r>
            <w:r>
              <w:rPr>
                <w:b/>
                <w:spacing w:val="-6"/>
                <w:sz w:val="24"/>
              </w:rPr>
              <w:t xml:space="preserve"> </w:t>
            </w:r>
            <w:r>
              <w:rPr>
                <w:b/>
                <w:sz w:val="24"/>
              </w:rPr>
              <w:t>BBA (HCM)</w:t>
            </w:r>
            <w:r>
              <w:rPr>
                <w:b/>
                <w:spacing w:val="-2"/>
                <w:sz w:val="24"/>
              </w:rPr>
              <w:t xml:space="preserve"> </w:t>
            </w:r>
            <w:r>
              <w:rPr>
                <w:b/>
                <w:sz w:val="24"/>
              </w:rPr>
              <w:t>-</w:t>
            </w:r>
            <w:r>
              <w:rPr>
                <w:b/>
                <w:spacing w:val="-1"/>
                <w:sz w:val="24"/>
              </w:rPr>
              <w:t xml:space="preserve"> </w:t>
            </w:r>
            <w:r>
              <w:rPr>
                <w:b/>
                <w:sz w:val="24"/>
              </w:rPr>
              <w:t xml:space="preserve">I </w:t>
            </w:r>
            <w:r>
              <w:rPr>
                <w:b/>
                <w:spacing w:val="-5"/>
                <w:sz w:val="24"/>
              </w:rPr>
              <w:t>Sem</w:t>
            </w:r>
          </w:p>
          <w:p w14:paraId="0F90F839" w14:textId="77777777" w:rsidR="006E7430" w:rsidRDefault="00000000">
            <w:pPr>
              <w:pStyle w:val="TableParagraph"/>
              <w:spacing w:line="300" w:lineRule="exact"/>
              <w:ind w:left="1391"/>
              <w:rPr>
                <w:b/>
                <w:sz w:val="24"/>
              </w:rPr>
            </w:pPr>
            <w:r>
              <w:rPr>
                <w:b/>
                <w:spacing w:val="-3"/>
                <w:sz w:val="24"/>
              </w:rPr>
              <w:t>2022-</w:t>
            </w:r>
            <w:r>
              <w:rPr>
                <w:b/>
                <w:spacing w:val="-5"/>
                <w:sz w:val="24"/>
              </w:rPr>
              <w:t>23</w:t>
            </w:r>
          </w:p>
        </w:tc>
      </w:tr>
      <w:tr w:rsidR="006E7430" w14:paraId="12F93AD0" w14:textId="77777777">
        <w:trPr>
          <w:trHeight w:val="314"/>
        </w:trPr>
        <w:tc>
          <w:tcPr>
            <w:tcW w:w="1188" w:type="dxa"/>
          </w:tcPr>
          <w:p w14:paraId="5F324E88" w14:textId="77777777" w:rsidR="006E7430" w:rsidRDefault="00000000">
            <w:pPr>
              <w:pStyle w:val="TableParagraph"/>
              <w:spacing w:before="11"/>
              <w:ind w:left="40" w:right="33"/>
              <w:jc w:val="center"/>
              <w:rPr>
                <w:rFonts w:ascii="Cambria"/>
                <w:sz w:val="24"/>
              </w:rPr>
            </w:pPr>
            <w:r>
              <w:rPr>
                <w:rFonts w:ascii="Cambria"/>
                <w:spacing w:val="-2"/>
                <w:w w:val="105"/>
                <w:sz w:val="24"/>
              </w:rPr>
              <w:t>Hours</w:t>
            </w:r>
          </w:p>
        </w:tc>
        <w:tc>
          <w:tcPr>
            <w:tcW w:w="6124" w:type="dxa"/>
          </w:tcPr>
          <w:p w14:paraId="27FBA182" w14:textId="77777777" w:rsidR="006E7430" w:rsidRDefault="00000000">
            <w:pPr>
              <w:pStyle w:val="TableParagraph"/>
              <w:spacing w:before="11"/>
              <w:ind w:left="215"/>
              <w:rPr>
                <w:rFonts w:ascii="Cambria"/>
                <w:sz w:val="24"/>
              </w:rPr>
            </w:pPr>
            <w:r>
              <w:rPr>
                <w:rFonts w:ascii="Cambria"/>
                <w:spacing w:val="-4"/>
                <w:sz w:val="24"/>
              </w:rPr>
              <w:t>75</w:t>
            </w:r>
            <w:r>
              <w:rPr>
                <w:rFonts w:ascii="Cambria"/>
                <w:spacing w:val="-10"/>
                <w:sz w:val="24"/>
              </w:rPr>
              <w:t xml:space="preserve"> </w:t>
            </w:r>
            <w:r>
              <w:rPr>
                <w:rFonts w:ascii="Cambria"/>
                <w:spacing w:val="-4"/>
                <w:sz w:val="24"/>
              </w:rPr>
              <w:t>(60</w:t>
            </w:r>
            <w:r>
              <w:rPr>
                <w:rFonts w:ascii="Cambria"/>
                <w:spacing w:val="-9"/>
                <w:sz w:val="24"/>
              </w:rPr>
              <w:t xml:space="preserve"> </w:t>
            </w:r>
            <w:r>
              <w:rPr>
                <w:rFonts w:ascii="Cambria"/>
                <w:spacing w:val="-4"/>
                <w:sz w:val="24"/>
              </w:rPr>
              <w:t>+</w:t>
            </w:r>
            <w:r>
              <w:rPr>
                <w:rFonts w:ascii="Cambria"/>
                <w:spacing w:val="-9"/>
                <w:sz w:val="24"/>
              </w:rPr>
              <w:t xml:space="preserve"> </w:t>
            </w:r>
            <w:r>
              <w:rPr>
                <w:rFonts w:ascii="Cambria"/>
                <w:spacing w:val="-5"/>
                <w:sz w:val="24"/>
              </w:rPr>
              <w:t>15)</w:t>
            </w:r>
          </w:p>
        </w:tc>
        <w:tc>
          <w:tcPr>
            <w:tcW w:w="696" w:type="dxa"/>
          </w:tcPr>
          <w:p w14:paraId="7B6FB37E" w14:textId="77777777" w:rsidR="006E7430" w:rsidRDefault="00000000">
            <w:pPr>
              <w:pStyle w:val="TableParagraph"/>
              <w:spacing w:before="11"/>
              <w:ind w:left="35"/>
              <w:jc w:val="center"/>
              <w:rPr>
                <w:rFonts w:ascii="Cambria"/>
                <w:sz w:val="24"/>
              </w:rPr>
            </w:pPr>
            <w:r>
              <w:rPr>
                <w:rFonts w:ascii="Cambria"/>
                <w:spacing w:val="-10"/>
                <w:w w:val="110"/>
                <w:sz w:val="24"/>
              </w:rPr>
              <w:t>L</w:t>
            </w:r>
          </w:p>
        </w:tc>
        <w:tc>
          <w:tcPr>
            <w:tcW w:w="756" w:type="dxa"/>
          </w:tcPr>
          <w:p w14:paraId="0745DC9E" w14:textId="77777777" w:rsidR="006E7430" w:rsidRDefault="00000000">
            <w:pPr>
              <w:pStyle w:val="TableParagraph"/>
              <w:spacing w:before="11"/>
              <w:ind w:left="29"/>
              <w:jc w:val="center"/>
              <w:rPr>
                <w:rFonts w:ascii="Cambria"/>
                <w:sz w:val="24"/>
              </w:rPr>
            </w:pPr>
            <w:r>
              <w:rPr>
                <w:rFonts w:ascii="Cambria"/>
                <w:spacing w:val="-10"/>
                <w:sz w:val="24"/>
              </w:rPr>
              <w:t>T</w:t>
            </w:r>
          </w:p>
        </w:tc>
        <w:tc>
          <w:tcPr>
            <w:tcW w:w="656" w:type="dxa"/>
          </w:tcPr>
          <w:p w14:paraId="1E2D45FC" w14:textId="77777777" w:rsidR="006E7430" w:rsidRDefault="00000000">
            <w:pPr>
              <w:pStyle w:val="TableParagraph"/>
              <w:spacing w:before="11"/>
              <w:ind w:left="38" w:right="4"/>
              <w:jc w:val="center"/>
              <w:rPr>
                <w:rFonts w:ascii="Cambria"/>
                <w:sz w:val="24"/>
              </w:rPr>
            </w:pPr>
            <w:r>
              <w:rPr>
                <w:rFonts w:ascii="Cambria"/>
                <w:spacing w:val="-10"/>
                <w:w w:val="105"/>
                <w:sz w:val="24"/>
              </w:rPr>
              <w:t>P</w:t>
            </w:r>
          </w:p>
        </w:tc>
        <w:tc>
          <w:tcPr>
            <w:tcW w:w="696" w:type="dxa"/>
          </w:tcPr>
          <w:p w14:paraId="49E28AF2" w14:textId="77777777" w:rsidR="006E7430" w:rsidRDefault="00000000">
            <w:pPr>
              <w:pStyle w:val="TableParagraph"/>
              <w:spacing w:before="11"/>
              <w:ind w:left="35" w:right="3"/>
              <w:jc w:val="center"/>
              <w:rPr>
                <w:rFonts w:ascii="Cambria"/>
                <w:sz w:val="24"/>
              </w:rPr>
            </w:pPr>
            <w:r>
              <w:rPr>
                <w:rFonts w:ascii="Cambria"/>
                <w:spacing w:val="-10"/>
                <w:w w:val="125"/>
                <w:sz w:val="24"/>
              </w:rPr>
              <w:t>C</w:t>
            </w:r>
          </w:p>
        </w:tc>
      </w:tr>
      <w:tr w:rsidR="006E7430" w14:paraId="492539AF" w14:textId="77777777">
        <w:trPr>
          <w:trHeight w:val="316"/>
        </w:trPr>
        <w:tc>
          <w:tcPr>
            <w:tcW w:w="1188" w:type="dxa"/>
          </w:tcPr>
          <w:p w14:paraId="7E51E951" w14:textId="77777777" w:rsidR="006E7430" w:rsidRDefault="00000000">
            <w:pPr>
              <w:pStyle w:val="TableParagraph"/>
              <w:spacing w:before="11"/>
              <w:ind w:left="40"/>
              <w:jc w:val="center"/>
              <w:rPr>
                <w:rFonts w:ascii="Cambria"/>
                <w:sz w:val="24"/>
              </w:rPr>
            </w:pPr>
            <w:r>
              <w:rPr>
                <w:rFonts w:ascii="Cambria"/>
                <w:spacing w:val="-2"/>
                <w:w w:val="105"/>
                <w:sz w:val="24"/>
              </w:rPr>
              <w:t>Focus</w:t>
            </w:r>
          </w:p>
        </w:tc>
        <w:tc>
          <w:tcPr>
            <w:tcW w:w="6124" w:type="dxa"/>
          </w:tcPr>
          <w:p w14:paraId="2770CBA1" w14:textId="77777777" w:rsidR="006E7430" w:rsidRDefault="00000000">
            <w:pPr>
              <w:pStyle w:val="TableParagraph"/>
              <w:spacing w:line="296" w:lineRule="exact"/>
              <w:ind w:left="215"/>
              <w:rPr>
                <w:b/>
                <w:sz w:val="24"/>
              </w:rPr>
            </w:pPr>
            <w:r>
              <w:rPr>
                <w:b/>
                <w:spacing w:val="-2"/>
                <w:sz w:val="24"/>
              </w:rPr>
              <w:t>Employability</w:t>
            </w:r>
          </w:p>
        </w:tc>
        <w:tc>
          <w:tcPr>
            <w:tcW w:w="696" w:type="dxa"/>
          </w:tcPr>
          <w:p w14:paraId="2D409510" w14:textId="77777777" w:rsidR="006E7430" w:rsidRDefault="00000000">
            <w:pPr>
              <w:pStyle w:val="TableParagraph"/>
              <w:spacing w:before="11"/>
              <w:ind w:left="35" w:right="3"/>
              <w:jc w:val="center"/>
              <w:rPr>
                <w:rFonts w:ascii="Cambria"/>
                <w:sz w:val="24"/>
              </w:rPr>
            </w:pPr>
            <w:r>
              <w:rPr>
                <w:rFonts w:ascii="Cambria"/>
                <w:spacing w:val="-10"/>
                <w:sz w:val="24"/>
              </w:rPr>
              <w:t>4</w:t>
            </w:r>
          </w:p>
        </w:tc>
        <w:tc>
          <w:tcPr>
            <w:tcW w:w="756" w:type="dxa"/>
          </w:tcPr>
          <w:p w14:paraId="21A35BC9" w14:textId="77777777" w:rsidR="006E7430" w:rsidRDefault="00000000">
            <w:pPr>
              <w:pStyle w:val="TableParagraph"/>
              <w:spacing w:before="11"/>
              <w:ind w:left="29"/>
              <w:jc w:val="center"/>
              <w:rPr>
                <w:rFonts w:ascii="Cambria"/>
                <w:sz w:val="24"/>
              </w:rPr>
            </w:pPr>
            <w:r>
              <w:rPr>
                <w:rFonts w:ascii="Cambria"/>
                <w:spacing w:val="-10"/>
                <w:sz w:val="24"/>
              </w:rPr>
              <w:t>1</w:t>
            </w:r>
          </w:p>
        </w:tc>
        <w:tc>
          <w:tcPr>
            <w:tcW w:w="656" w:type="dxa"/>
          </w:tcPr>
          <w:p w14:paraId="1304E0C0" w14:textId="77777777" w:rsidR="006E7430" w:rsidRDefault="00000000">
            <w:pPr>
              <w:pStyle w:val="TableParagraph"/>
              <w:spacing w:before="11"/>
              <w:ind w:left="38"/>
              <w:jc w:val="center"/>
              <w:rPr>
                <w:rFonts w:ascii="Cambria"/>
                <w:sz w:val="24"/>
              </w:rPr>
            </w:pPr>
            <w:r>
              <w:rPr>
                <w:rFonts w:ascii="Cambria"/>
                <w:spacing w:val="-10"/>
                <w:sz w:val="24"/>
              </w:rPr>
              <w:t>-</w:t>
            </w:r>
          </w:p>
        </w:tc>
        <w:tc>
          <w:tcPr>
            <w:tcW w:w="696" w:type="dxa"/>
          </w:tcPr>
          <w:p w14:paraId="3D2ED81A" w14:textId="77777777" w:rsidR="006E7430" w:rsidRDefault="00000000">
            <w:pPr>
              <w:pStyle w:val="TableParagraph"/>
              <w:spacing w:before="11"/>
              <w:ind w:left="35"/>
              <w:jc w:val="center"/>
              <w:rPr>
                <w:rFonts w:ascii="Cambria"/>
                <w:sz w:val="24"/>
              </w:rPr>
            </w:pPr>
            <w:r>
              <w:rPr>
                <w:rFonts w:ascii="Cambria"/>
                <w:spacing w:val="-10"/>
                <w:sz w:val="24"/>
              </w:rPr>
              <w:t>4</w:t>
            </w:r>
          </w:p>
        </w:tc>
      </w:tr>
    </w:tbl>
    <w:p w14:paraId="3422B90E" w14:textId="77777777" w:rsidR="006E7430" w:rsidRDefault="00000000">
      <w:pPr>
        <w:pStyle w:val="BodyText"/>
        <w:spacing w:before="27"/>
        <w:rPr>
          <w:rFonts w:ascii="Calibri"/>
          <w:sz w:val="20"/>
        </w:rPr>
      </w:pPr>
      <w:r>
        <w:rPr>
          <w:rFonts w:ascii="Calibri"/>
          <w:noProof/>
          <w:sz w:val="20"/>
        </w:rPr>
        <mc:AlternateContent>
          <mc:Choice Requires="wpg">
            <w:drawing>
              <wp:anchor distT="0" distB="0" distL="0" distR="0" simplePos="0" relativeHeight="251652608" behindDoc="1" locked="0" layoutInCell="1" allowOverlap="1" wp14:anchorId="7B680480" wp14:editId="60819058">
                <wp:simplePos x="0" y="0"/>
                <wp:positionH relativeFrom="page">
                  <wp:posOffset>751205</wp:posOffset>
                </wp:positionH>
                <wp:positionV relativeFrom="paragraph">
                  <wp:posOffset>187960</wp:posOffset>
                </wp:positionV>
                <wp:extent cx="6427470" cy="545465"/>
                <wp:effectExtent l="0" t="0" r="0" b="0"/>
                <wp:wrapTopAndBottom/>
                <wp:docPr id="9" name="Group 9"/>
                <wp:cNvGraphicFramePr/>
                <a:graphic xmlns:a="http://schemas.openxmlformats.org/drawingml/2006/main">
                  <a:graphicData uri="http://schemas.microsoft.com/office/word/2010/wordprocessingGroup">
                    <wpg:wgp>
                      <wpg:cNvGrpSpPr/>
                      <wpg:grpSpPr>
                        <a:xfrm>
                          <a:off x="0" y="0"/>
                          <a:ext cx="6427470" cy="545465"/>
                          <a:chOff x="0" y="0"/>
                          <a:chExt cx="6427470" cy="545465"/>
                        </a:xfrm>
                      </wpg:grpSpPr>
                      <wps:wsp>
                        <wps:cNvPr id="10" name="Textbox 10"/>
                        <wps:cNvSpPr txBox="1"/>
                        <wps:spPr>
                          <a:xfrm>
                            <a:off x="3047" y="184467"/>
                            <a:ext cx="6421120" cy="358140"/>
                          </a:xfrm>
                          <a:prstGeom prst="rect">
                            <a:avLst/>
                          </a:prstGeom>
                          <a:ln w="6096">
                            <a:solidFill>
                              <a:srgbClr val="000000"/>
                            </a:solidFill>
                            <a:prstDash val="solid"/>
                          </a:ln>
                        </wps:spPr>
                        <wps:txbx>
                          <w:txbxContent>
                            <w:p w14:paraId="55D2A829" w14:textId="77777777" w:rsidR="006E7430" w:rsidRDefault="00000000">
                              <w:pPr>
                                <w:spacing w:before="3" w:line="225" w:lineRule="auto"/>
                                <w:ind w:left="103"/>
                                <w:rPr>
                                  <w:rFonts w:ascii="Calibri"/>
                                  <w:sz w:val="24"/>
                                </w:rPr>
                              </w:pPr>
                              <w:r>
                                <w:rPr>
                                  <w:rFonts w:ascii="Calibri"/>
                                  <w:sz w:val="24"/>
                                </w:rPr>
                                <w:t>To</w:t>
                              </w:r>
                              <w:r>
                                <w:rPr>
                                  <w:rFonts w:ascii="Calibri"/>
                                  <w:spacing w:val="-3"/>
                                  <w:sz w:val="24"/>
                                </w:rPr>
                                <w:t xml:space="preserve"> </w:t>
                              </w:r>
                              <w:r>
                                <w:rPr>
                                  <w:rFonts w:ascii="Calibri"/>
                                  <w:sz w:val="24"/>
                                </w:rPr>
                                <w:t>make</w:t>
                              </w:r>
                              <w:r>
                                <w:rPr>
                                  <w:rFonts w:ascii="Calibri"/>
                                  <w:spacing w:val="-6"/>
                                  <w:sz w:val="24"/>
                                </w:rPr>
                                <w:t xml:space="preserve"> </w:t>
                              </w:r>
                              <w:r>
                                <w:rPr>
                                  <w:rFonts w:ascii="Calibri"/>
                                  <w:sz w:val="24"/>
                                </w:rPr>
                                <w:t>the</w:t>
                              </w:r>
                              <w:r>
                                <w:rPr>
                                  <w:rFonts w:ascii="Calibri"/>
                                  <w:spacing w:val="-8"/>
                                  <w:sz w:val="24"/>
                                </w:rPr>
                                <w:t xml:space="preserve"> </w:t>
                              </w:r>
                              <w:r>
                                <w:rPr>
                                  <w:rFonts w:ascii="Calibri"/>
                                  <w:sz w:val="24"/>
                                </w:rPr>
                                <w:t>learners</w:t>
                              </w:r>
                              <w:r>
                                <w:rPr>
                                  <w:rFonts w:ascii="Calibri"/>
                                  <w:spacing w:val="-7"/>
                                  <w:sz w:val="24"/>
                                </w:rPr>
                                <w:t xml:space="preserve"> </w:t>
                              </w:r>
                              <w:r>
                                <w:rPr>
                                  <w:rFonts w:ascii="Calibri"/>
                                  <w:sz w:val="24"/>
                                </w:rPr>
                                <w:t>to</w:t>
                              </w:r>
                              <w:r>
                                <w:rPr>
                                  <w:rFonts w:ascii="Calibri"/>
                                  <w:spacing w:val="-10"/>
                                  <w:sz w:val="24"/>
                                </w:rPr>
                                <w:t xml:space="preserve"> </w:t>
                              </w:r>
                              <w:r>
                                <w:rPr>
                                  <w:rFonts w:ascii="Calibri"/>
                                  <w:sz w:val="24"/>
                                </w:rPr>
                                <w:t>understand</w:t>
                              </w:r>
                              <w:r>
                                <w:rPr>
                                  <w:rFonts w:ascii="Calibri"/>
                                  <w:spacing w:val="-6"/>
                                  <w:sz w:val="24"/>
                                </w:rPr>
                                <w:t xml:space="preserve"> </w:t>
                              </w:r>
                              <w:r>
                                <w:rPr>
                                  <w:rFonts w:ascii="Calibri"/>
                                  <w:sz w:val="24"/>
                                </w:rPr>
                                <w:t>Health</w:t>
                              </w:r>
                              <w:r>
                                <w:rPr>
                                  <w:rFonts w:ascii="Calibri"/>
                                  <w:spacing w:val="-4"/>
                                  <w:sz w:val="24"/>
                                </w:rPr>
                                <w:t xml:space="preserve"> </w:t>
                              </w:r>
                              <w:r>
                                <w:rPr>
                                  <w:rFonts w:ascii="Calibri"/>
                                  <w:sz w:val="24"/>
                                </w:rPr>
                                <w:t>Care</w:t>
                              </w:r>
                              <w:r>
                                <w:rPr>
                                  <w:rFonts w:ascii="Calibri"/>
                                  <w:spacing w:val="-7"/>
                                  <w:sz w:val="24"/>
                                </w:rPr>
                                <w:t xml:space="preserve"> </w:t>
                              </w:r>
                              <w:r>
                                <w:rPr>
                                  <w:rFonts w:ascii="Calibri"/>
                                  <w:sz w:val="24"/>
                                </w:rPr>
                                <w:t>Sector</w:t>
                              </w:r>
                              <w:r>
                                <w:rPr>
                                  <w:rFonts w:ascii="Calibri"/>
                                  <w:spacing w:val="-5"/>
                                  <w:sz w:val="24"/>
                                </w:rPr>
                                <w:t xml:space="preserve"> </w:t>
                              </w:r>
                              <w:r>
                                <w:rPr>
                                  <w:rFonts w:ascii="Calibri"/>
                                  <w:sz w:val="24"/>
                                </w:rPr>
                                <w:t>and</w:t>
                              </w:r>
                              <w:r>
                                <w:rPr>
                                  <w:rFonts w:ascii="Calibri"/>
                                  <w:spacing w:val="-5"/>
                                  <w:sz w:val="24"/>
                                </w:rPr>
                                <w:t xml:space="preserve"> </w:t>
                              </w:r>
                              <w:r>
                                <w:rPr>
                                  <w:rFonts w:ascii="Calibri"/>
                                  <w:sz w:val="24"/>
                                </w:rPr>
                                <w:t>Hospital</w:t>
                              </w:r>
                              <w:r>
                                <w:rPr>
                                  <w:rFonts w:ascii="Calibri"/>
                                  <w:spacing w:val="-5"/>
                                  <w:sz w:val="24"/>
                                </w:rPr>
                                <w:t xml:space="preserve"> </w:t>
                              </w:r>
                              <w:r>
                                <w:rPr>
                                  <w:rFonts w:ascii="Calibri"/>
                                  <w:sz w:val="24"/>
                                </w:rPr>
                                <w:t>set</w:t>
                              </w:r>
                              <w:r>
                                <w:rPr>
                                  <w:rFonts w:ascii="Calibri"/>
                                  <w:spacing w:val="-10"/>
                                  <w:sz w:val="24"/>
                                </w:rPr>
                                <w:t xml:space="preserve"> </w:t>
                              </w:r>
                              <w:r>
                                <w:rPr>
                                  <w:rFonts w:ascii="Calibri"/>
                                  <w:sz w:val="24"/>
                                </w:rPr>
                                <w:t>up</w:t>
                              </w:r>
                              <w:r>
                                <w:rPr>
                                  <w:rFonts w:ascii="Calibri"/>
                                  <w:spacing w:val="-2"/>
                                  <w:sz w:val="24"/>
                                </w:rPr>
                                <w:t xml:space="preserve"> </w:t>
                              </w:r>
                              <w:r>
                                <w:rPr>
                                  <w:rFonts w:ascii="Calibri"/>
                                  <w:sz w:val="24"/>
                                </w:rPr>
                                <w:t>in</w:t>
                              </w:r>
                              <w:r>
                                <w:rPr>
                                  <w:rFonts w:ascii="Calibri"/>
                                  <w:spacing w:val="-7"/>
                                  <w:sz w:val="24"/>
                                </w:rPr>
                                <w:t xml:space="preserve"> </w:t>
                              </w:r>
                              <w:r>
                                <w:rPr>
                                  <w:rFonts w:ascii="Calibri"/>
                                  <w:sz w:val="24"/>
                                </w:rPr>
                                <w:t>a</w:t>
                              </w:r>
                              <w:r>
                                <w:rPr>
                                  <w:rFonts w:ascii="Calibri"/>
                                  <w:spacing w:val="-6"/>
                                  <w:sz w:val="24"/>
                                </w:rPr>
                                <w:t xml:space="preserve"> </w:t>
                              </w:r>
                              <w:r>
                                <w:rPr>
                                  <w:rFonts w:ascii="Calibri"/>
                                  <w:sz w:val="24"/>
                                </w:rPr>
                                <w:t>larger</w:t>
                              </w:r>
                              <w:r>
                                <w:rPr>
                                  <w:rFonts w:ascii="Calibri"/>
                                  <w:spacing w:val="-8"/>
                                  <w:sz w:val="24"/>
                                </w:rPr>
                                <w:t xml:space="preserve"> </w:t>
                              </w:r>
                              <w:r>
                                <w:rPr>
                                  <w:rFonts w:ascii="Calibri"/>
                                  <w:sz w:val="24"/>
                                </w:rPr>
                                <w:t xml:space="preserve">perspective </w:t>
                              </w:r>
                              <w:proofErr w:type="spellStart"/>
                              <w:r>
                                <w:rPr>
                                  <w:rFonts w:ascii="Calibri"/>
                                  <w:sz w:val="24"/>
                                </w:rPr>
                                <w:t>withan</w:t>
                              </w:r>
                              <w:proofErr w:type="spellEnd"/>
                              <w:r>
                                <w:rPr>
                                  <w:rFonts w:ascii="Calibri"/>
                                  <w:sz w:val="24"/>
                                </w:rPr>
                                <w:t xml:space="preserve"> emphasis on the systems.</w:t>
                              </w:r>
                            </w:p>
                          </w:txbxContent>
                        </wps:txbx>
                        <wps:bodyPr wrap="square" lIns="0" tIns="0" rIns="0" bIns="0" rtlCol="0">
                          <a:noAutofit/>
                        </wps:bodyPr>
                      </wps:wsp>
                      <wps:wsp>
                        <wps:cNvPr id="11" name="Textbox 11"/>
                        <wps:cNvSpPr txBox="1"/>
                        <wps:spPr>
                          <a:xfrm>
                            <a:off x="3047" y="3047"/>
                            <a:ext cx="6421120" cy="181610"/>
                          </a:xfrm>
                          <a:prstGeom prst="rect">
                            <a:avLst/>
                          </a:prstGeom>
                          <a:ln w="6096">
                            <a:solidFill>
                              <a:srgbClr val="000000"/>
                            </a:solidFill>
                            <a:prstDash val="solid"/>
                          </a:ln>
                        </wps:spPr>
                        <wps:txbx>
                          <w:txbxContent>
                            <w:p w14:paraId="047BBD1A" w14:textId="77777777" w:rsidR="006E7430" w:rsidRDefault="00000000">
                              <w:pPr>
                                <w:spacing w:line="276" w:lineRule="exact"/>
                                <w:ind w:left="6" w:right="1"/>
                                <w:jc w:val="center"/>
                                <w:rPr>
                                  <w:rFonts w:ascii="Calibri"/>
                                  <w:b/>
                                  <w:sz w:val="24"/>
                                </w:rPr>
                              </w:pPr>
                              <w:r>
                                <w:rPr>
                                  <w:rFonts w:ascii="Calibri"/>
                                  <w:b/>
                                  <w:sz w:val="24"/>
                                </w:rPr>
                                <w:t>Course</w:t>
                              </w:r>
                              <w:r>
                                <w:rPr>
                                  <w:rFonts w:ascii="Calibri"/>
                                  <w:b/>
                                  <w:spacing w:val="-6"/>
                                  <w:sz w:val="24"/>
                                </w:rPr>
                                <w:t xml:space="preserve"> </w:t>
                              </w:r>
                              <w:r>
                                <w:rPr>
                                  <w:rFonts w:ascii="Calibri"/>
                                  <w:b/>
                                  <w:spacing w:val="-2"/>
                                  <w:sz w:val="24"/>
                                </w:rPr>
                                <w:t>Objective</w:t>
                              </w:r>
                            </w:p>
                          </w:txbxContent>
                        </wps:txbx>
                        <wps:bodyPr wrap="square" lIns="0" tIns="0" rIns="0" bIns="0" rtlCol="0">
                          <a:noAutofit/>
                        </wps:bodyPr>
                      </wps:wsp>
                    </wpg:wgp>
                  </a:graphicData>
                </a:graphic>
              </wp:anchor>
            </w:drawing>
          </mc:Choice>
          <mc:Fallback>
            <w:pict>
              <v:group w14:anchorId="7B680480" id="Group 9" o:spid="_x0000_s1028" style="position:absolute;margin-left:59.15pt;margin-top:14.8pt;width:506.1pt;height:42.95pt;z-index:-251663872;mso-wrap-distance-left:0;mso-wrap-distance-right:0;mso-position-horizontal-relative:page;mso-position-vertical-relative:text" coordsize="64274,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">
                <v:shape id="Textbox 10" o:spid="_x0000_s1029" type="#_x0000_t202" style="position:absolute;left:30;top:1844;width:64211;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" filled="f" strokeweight=".48pt">
                  <v:textbox inset="0,0,0,0">
                    <w:txbxContent>
                      <w:p w14:paraId="55D2A829" w14:textId="77777777" w:rsidR="006E7430" w:rsidRDefault="00000000">
                        <w:pPr>
                          <w:spacing w:before="3" w:line="225" w:lineRule="auto"/>
                          <w:ind w:left="103"/>
                          <w:rPr>
                            <w:rFonts w:ascii="Calibri"/>
                            <w:sz w:val="24"/>
                          </w:rPr>
                        </w:pPr>
                        <w:r>
                          <w:rPr>
                            <w:rFonts w:ascii="Calibri"/>
                            <w:sz w:val="24"/>
                          </w:rPr>
                          <w:t>To</w:t>
                        </w:r>
                        <w:r>
                          <w:rPr>
                            <w:rFonts w:ascii="Calibri"/>
                            <w:spacing w:val="-3"/>
                            <w:sz w:val="24"/>
                          </w:rPr>
                          <w:t xml:space="preserve"> </w:t>
                        </w:r>
                        <w:r>
                          <w:rPr>
                            <w:rFonts w:ascii="Calibri"/>
                            <w:sz w:val="24"/>
                          </w:rPr>
                          <w:t>make</w:t>
                        </w:r>
                        <w:r>
                          <w:rPr>
                            <w:rFonts w:ascii="Calibri"/>
                            <w:spacing w:val="-6"/>
                            <w:sz w:val="24"/>
                          </w:rPr>
                          <w:t xml:space="preserve"> </w:t>
                        </w:r>
                        <w:r>
                          <w:rPr>
                            <w:rFonts w:ascii="Calibri"/>
                            <w:sz w:val="24"/>
                          </w:rPr>
                          <w:t>the</w:t>
                        </w:r>
                        <w:r>
                          <w:rPr>
                            <w:rFonts w:ascii="Calibri"/>
                            <w:spacing w:val="-8"/>
                            <w:sz w:val="24"/>
                          </w:rPr>
                          <w:t xml:space="preserve"> </w:t>
                        </w:r>
                        <w:r>
                          <w:rPr>
                            <w:rFonts w:ascii="Calibri"/>
                            <w:sz w:val="24"/>
                          </w:rPr>
                          <w:t>learners</w:t>
                        </w:r>
                        <w:r>
                          <w:rPr>
                            <w:rFonts w:ascii="Calibri"/>
                            <w:spacing w:val="-7"/>
                            <w:sz w:val="24"/>
                          </w:rPr>
                          <w:t xml:space="preserve"> </w:t>
                        </w:r>
                        <w:r>
                          <w:rPr>
                            <w:rFonts w:ascii="Calibri"/>
                            <w:sz w:val="24"/>
                          </w:rPr>
                          <w:t>to</w:t>
                        </w:r>
                        <w:r>
                          <w:rPr>
                            <w:rFonts w:ascii="Calibri"/>
                            <w:spacing w:val="-10"/>
                            <w:sz w:val="24"/>
                          </w:rPr>
                          <w:t xml:space="preserve"> </w:t>
                        </w:r>
                        <w:r>
                          <w:rPr>
                            <w:rFonts w:ascii="Calibri"/>
                            <w:sz w:val="24"/>
                          </w:rPr>
                          <w:t>understand</w:t>
                        </w:r>
                        <w:r>
                          <w:rPr>
                            <w:rFonts w:ascii="Calibri"/>
                            <w:spacing w:val="-6"/>
                            <w:sz w:val="24"/>
                          </w:rPr>
                          <w:t xml:space="preserve"> </w:t>
                        </w:r>
                        <w:r>
                          <w:rPr>
                            <w:rFonts w:ascii="Calibri"/>
                            <w:sz w:val="24"/>
                          </w:rPr>
                          <w:t>Health</w:t>
                        </w:r>
                        <w:r>
                          <w:rPr>
                            <w:rFonts w:ascii="Calibri"/>
                            <w:spacing w:val="-4"/>
                            <w:sz w:val="24"/>
                          </w:rPr>
                          <w:t xml:space="preserve"> </w:t>
                        </w:r>
                        <w:r>
                          <w:rPr>
                            <w:rFonts w:ascii="Calibri"/>
                            <w:sz w:val="24"/>
                          </w:rPr>
                          <w:t>Care</w:t>
                        </w:r>
                        <w:r>
                          <w:rPr>
                            <w:rFonts w:ascii="Calibri"/>
                            <w:spacing w:val="-7"/>
                            <w:sz w:val="24"/>
                          </w:rPr>
                          <w:t xml:space="preserve"> </w:t>
                        </w:r>
                        <w:r>
                          <w:rPr>
                            <w:rFonts w:ascii="Calibri"/>
                            <w:sz w:val="24"/>
                          </w:rPr>
                          <w:t>Sector</w:t>
                        </w:r>
                        <w:r>
                          <w:rPr>
                            <w:rFonts w:ascii="Calibri"/>
                            <w:spacing w:val="-5"/>
                            <w:sz w:val="24"/>
                          </w:rPr>
                          <w:t xml:space="preserve"> </w:t>
                        </w:r>
                        <w:r>
                          <w:rPr>
                            <w:rFonts w:ascii="Calibri"/>
                            <w:sz w:val="24"/>
                          </w:rPr>
                          <w:t>and</w:t>
                        </w:r>
                        <w:r>
                          <w:rPr>
                            <w:rFonts w:ascii="Calibri"/>
                            <w:spacing w:val="-5"/>
                            <w:sz w:val="24"/>
                          </w:rPr>
                          <w:t xml:space="preserve"> </w:t>
                        </w:r>
                        <w:r>
                          <w:rPr>
                            <w:rFonts w:ascii="Calibri"/>
                            <w:sz w:val="24"/>
                          </w:rPr>
                          <w:t>Hospital</w:t>
                        </w:r>
                        <w:r>
                          <w:rPr>
                            <w:rFonts w:ascii="Calibri"/>
                            <w:spacing w:val="-5"/>
                            <w:sz w:val="24"/>
                          </w:rPr>
                          <w:t xml:space="preserve"> </w:t>
                        </w:r>
                        <w:r>
                          <w:rPr>
                            <w:rFonts w:ascii="Calibri"/>
                            <w:sz w:val="24"/>
                          </w:rPr>
                          <w:t>set</w:t>
                        </w:r>
                        <w:r>
                          <w:rPr>
                            <w:rFonts w:ascii="Calibri"/>
                            <w:spacing w:val="-10"/>
                            <w:sz w:val="24"/>
                          </w:rPr>
                          <w:t xml:space="preserve"> </w:t>
                        </w:r>
                        <w:r>
                          <w:rPr>
                            <w:rFonts w:ascii="Calibri"/>
                            <w:sz w:val="24"/>
                          </w:rPr>
                          <w:t>up</w:t>
                        </w:r>
                        <w:r>
                          <w:rPr>
                            <w:rFonts w:ascii="Calibri"/>
                            <w:spacing w:val="-2"/>
                            <w:sz w:val="24"/>
                          </w:rPr>
                          <w:t xml:space="preserve"> </w:t>
                        </w:r>
                        <w:r>
                          <w:rPr>
                            <w:rFonts w:ascii="Calibri"/>
                            <w:sz w:val="24"/>
                          </w:rPr>
                          <w:t>in</w:t>
                        </w:r>
                        <w:r>
                          <w:rPr>
                            <w:rFonts w:ascii="Calibri"/>
                            <w:spacing w:val="-7"/>
                            <w:sz w:val="24"/>
                          </w:rPr>
                          <w:t xml:space="preserve"> </w:t>
                        </w:r>
                        <w:r>
                          <w:rPr>
                            <w:rFonts w:ascii="Calibri"/>
                            <w:sz w:val="24"/>
                          </w:rPr>
                          <w:t>a</w:t>
                        </w:r>
                        <w:r>
                          <w:rPr>
                            <w:rFonts w:ascii="Calibri"/>
                            <w:spacing w:val="-6"/>
                            <w:sz w:val="24"/>
                          </w:rPr>
                          <w:t xml:space="preserve"> </w:t>
                        </w:r>
                        <w:r>
                          <w:rPr>
                            <w:rFonts w:ascii="Calibri"/>
                            <w:sz w:val="24"/>
                          </w:rPr>
                          <w:t>larger</w:t>
                        </w:r>
                        <w:r>
                          <w:rPr>
                            <w:rFonts w:ascii="Calibri"/>
                            <w:spacing w:val="-8"/>
                            <w:sz w:val="24"/>
                          </w:rPr>
                          <w:t xml:space="preserve"> </w:t>
                        </w:r>
                        <w:r>
                          <w:rPr>
                            <w:rFonts w:ascii="Calibri"/>
                            <w:sz w:val="24"/>
                          </w:rPr>
                          <w:t xml:space="preserve">perspective </w:t>
                        </w:r>
                        <w:proofErr w:type="spellStart"/>
                        <w:r>
                          <w:rPr>
                            <w:rFonts w:ascii="Calibri"/>
                            <w:sz w:val="24"/>
                          </w:rPr>
                          <w:t>withan</w:t>
                        </w:r>
                        <w:proofErr w:type="spellEnd"/>
                        <w:r>
                          <w:rPr>
                            <w:rFonts w:ascii="Calibri"/>
                            <w:sz w:val="24"/>
                          </w:rPr>
                          <w:t xml:space="preserve"> emphasis on the systems.</w:t>
                        </w:r>
                      </w:p>
                    </w:txbxContent>
                  </v:textbox>
                </v:shape>
                <v:shape id="Textbox 11" o:spid="_x0000_s1030" type="#_x0000_t202" style="position:absolute;left:30;top:30;width:64211;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" filled="f" strokeweight=".48pt">
                  <v:textbox inset="0,0,0,0">
                    <w:txbxContent>
                      <w:p w14:paraId="047BBD1A" w14:textId="77777777" w:rsidR="006E7430" w:rsidRDefault="00000000">
                        <w:pPr>
                          <w:spacing w:line="276" w:lineRule="exact"/>
                          <w:ind w:left="6" w:right="1"/>
                          <w:jc w:val="center"/>
                          <w:rPr>
                            <w:rFonts w:ascii="Calibri"/>
                            <w:b/>
                            <w:sz w:val="24"/>
                          </w:rPr>
                        </w:pPr>
                        <w:r>
                          <w:rPr>
                            <w:rFonts w:ascii="Calibri"/>
                            <w:b/>
                            <w:sz w:val="24"/>
                          </w:rPr>
                          <w:t>Course</w:t>
                        </w:r>
                        <w:r>
                          <w:rPr>
                            <w:rFonts w:ascii="Calibri"/>
                            <w:b/>
                            <w:spacing w:val="-6"/>
                            <w:sz w:val="24"/>
                          </w:rPr>
                          <w:t xml:space="preserve"> </w:t>
                        </w:r>
                        <w:r>
                          <w:rPr>
                            <w:rFonts w:ascii="Calibri"/>
                            <w:b/>
                            <w:spacing w:val="-2"/>
                            <w:sz w:val="24"/>
                          </w:rPr>
                          <w:t>Objective</w:t>
                        </w:r>
                      </w:p>
                    </w:txbxContent>
                  </v:textbox>
                </v:shape>
                <w10:wrap type="topAndBottom" anchorx="page"/>
              </v:group>
            </w:pict>
          </mc:Fallback>
        </mc:AlternateContent>
      </w:r>
    </w:p>
    <w:p w14:paraId="332216B1" w14:textId="77777777" w:rsidR="006E7430" w:rsidRDefault="006E7430">
      <w:pPr>
        <w:pStyle w:val="BodyText"/>
        <w:spacing w:before="22" w:after="1"/>
        <w:rPr>
          <w:rFonts w:ascii="Calibri"/>
          <w:sz w:val="20"/>
        </w:rPr>
      </w:pPr>
    </w:p>
    <w:tbl>
      <w:tblPr>
        <w:tblW w:w="0" w:type="auto"/>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88"/>
        <w:gridCol w:w="6117"/>
        <w:gridCol w:w="2813"/>
      </w:tblGrid>
      <w:tr w:rsidR="006E7430" w14:paraId="12D01C99" w14:textId="77777777">
        <w:trPr>
          <w:trHeight w:val="513"/>
        </w:trPr>
        <w:tc>
          <w:tcPr>
            <w:tcW w:w="10118" w:type="dxa"/>
            <w:gridSpan w:val="3"/>
          </w:tcPr>
          <w:p w14:paraId="3DCD5E84" w14:textId="77777777" w:rsidR="006E7430" w:rsidRDefault="00000000">
            <w:pPr>
              <w:pStyle w:val="TableParagraph"/>
              <w:spacing w:line="230" w:lineRule="exact"/>
              <w:ind w:left="2227"/>
              <w:rPr>
                <w:b/>
                <w:sz w:val="24"/>
              </w:rPr>
            </w:pPr>
            <w:r>
              <w:rPr>
                <w:b/>
                <w:sz w:val="24"/>
              </w:rPr>
              <w:t>Course</w:t>
            </w:r>
            <w:r>
              <w:rPr>
                <w:b/>
                <w:spacing w:val="-12"/>
                <w:sz w:val="24"/>
              </w:rPr>
              <w:t xml:space="preserve"> </w:t>
            </w:r>
            <w:r>
              <w:rPr>
                <w:b/>
                <w:sz w:val="24"/>
              </w:rPr>
              <w:t>Outcomes</w:t>
            </w:r>
            <w:r>
              <w:rPr>
                <w:b/>
                <w:spacing w:val="-4"/>
                <w:sz w:val="24"/>
              </w:rPr>
              <w:t xml:space="preserve"> </w:t>
            </w:r>
            <w:r>
              <w:rPr>
                <w:b/>
                <w:sz w:val="24"/>
              </w:rPr>
              <w:t>and</w:t>
            </w:r>
            <w:r>
              <w:rPr>
                <w:b/>
                <w:spacing w:val="-1"/>
                <w:sz w:val="24"/>
              </w:rPr>
              <w:t xml:space="preserve"> </w:t>
            </w:r>
            <w:r>
              <w:rPr>
                <w:b/>
                <w:sz w:val="24"/>
              </w:rPr>
              <w:t>mapping</w:t>
            </w:r>
            <w:r>
              <w:rPr>
                <w:b/>
                <w:spacing w:val="-2"/>
                <w:sz w:val="24"/>
              </w:rPr>
              <w:t xml:space="preserve"> </w:t>
            </w:r>
            <w:r>
              <w:rPr>
                <w:b/>
                <w:sz w:val="24"/>
              </w:rPr>
              <w:t>with</w:t>
            </w:r>
            <w:r>
              <w:rPr>
                <w:b/>
                <w:spacing w:val="-7"/>
                <w:sz w:val="24"/>
              </w:rPr>
              <w:t xml:space="preserve"> </w:t>
            </w:r>
            <w:r>
              <w:rPr>
                <w:b/>
                <w:spacing w:val="-2"/>
                <w:sz w:val="24"/>
              </w:rPr>
              <w:t>Blooms</w:t>
            </w:r>
          </w:p>
          <w:p w14:paraId="0AAFBC1B" w14:textId="77777777" w:rsidR="006E7430" w:rsidRDefault="00000000">
            <w:pPr>
              <w:pStyle w:val="TableParagraph"/>
              <w:spacing w:line="263" w:lineRule="exact"/>
              <w:ind w:left="2227"/>
              <w:rPr>
                <w:b/>
                <w:sz w:val="24"/>
              </w:rPr>
            </w:pPr>
            <w:r>
              <w:rPr>
                <w:b/>
                <w:spacing w:val="-2"/>
                <w:sz w:val="24"/>
              </w:rPr>
              <w:t>taxonomy</w:t>
            </w:r>
          </w:p>
        </w:tc>
      </w:tr>
      <w:tr w:rsidR="006E7430" w14:paraId="19246321" w14:textId="77777777">
        <w:trPr>
          <w:trHeight w:val="508"/>
        </w:trPr>
        <w:tc>
          <w:tcPr>
            <w:tcW w:w="1188" w:type="dxa"/>
          </w:tcPr>
          <w:p w14:paraId="54E5C351" w14:textId="77777777" w:rsidR="006E7430" w:rsidRDefault="00000000">
            <w:pPr>
              <w:pStyle w:val="TableParagraph"/>
              <w:spacing w:line="227" w:lineRule="exact"/>
              <w:ind w:left="40" w:right="24"/>
              <w:jc w:val="center"/>
              <w:rPr>
                <w:b/>
                <w:sz w:val="24"/>
              </w:rPr>
            </w:pPr>
            <w:proofErr w:type="spellStart"/>
            <w:r>
              <w:rPr>
                <w:b/>
                <w:spacing w:val="-2"/>
                <w:sz w:val="24"/>
              </w:rPr>
              <w:t>Outcom</w:t>
            </w:r>
            <w:proofErr w:type="spellEnd"/>
          </w:p>
          <w:p w14:paraId="0D82DAF0" w14:textId="77777777" w:rsidR="006E7430" w:rsidRDefault="00000000">
            <w:pPr>
              <w:pStyle w:val="TableParagraph"/>
              <w:spacing w:line="262" w:lineRule="exact"/>
              <w:ind w:left="40" w:right="9"/>
              <w:jc w:val="center"/>
              <w:rPr>
                <w:b/>
                <w:sz w:val="24"/>
              </w:rPr>
            </w:pPr>
            <w:r>
              <w:rPr>
                <w:b/>
                <w:spacing w:val="-10"/>
                <w:sz w:val="24"/>
              </w:rPr>
              <w:t>e</w:t>
            </w:r>
          </w:p>
        </w:tc>
        <w:tc>
          <w:tcPr>
            <w:tcW w:w="6117" w:type="dxa"/>
          </w:tcPr>
          <w:p w14:paraId="7015DADD" w14:textId="77777777" w:rsidR="006E7430" w:rsidRDefault="00000000">
            <w:pPr>
              <w:pStyle w:val="TableParagraph"/>
              <w:spacing w:line="295" w:lineRule="exact"/>
              <w:ind w:left="193" w:right="177"/>
              <w:jc w:val="center"/>
              <w:rPr>
                <w:b/>
                <w:sz w:val="24"/>
              </w:rPr>
            </w:pPr>
            <w:r>
              <w:rPr>
                <w:b/>
                <w:spacing w:val="-2"/>
                <w:sz w:val="24"/>
              </w:rPr>
              <w:t>Description</w:t>
            </w:r>
          </w:p>
        </w:tc>
        <w:tc>
          <w:tcPr>
            <w:tcW w:w="2813" w:type="dxa"/>
          </w:tcPr>
          <w:p w14:paraId="117A3A89" w14:textId="77777777" w:rsidR="006E7430" w:rsidRDefault="00000000">
            <w:pPr>
              <w:pStyle w:val="TableParagraph"/>
              <w:spacing w:line="295" w:lineRule="exact"/>
              <w:ind w:left="32" w:right="9"/>
              <w:jc w:val="center"/>
              <w:rPr>
                <w:b/>
                <w:sz w:val="24"/>
              </w:rPr>
            </w:pPr>
            <w:r>
              <w:rPr>
                <w:b/>
                <w:spacing w:val="-2"/>
                <w:sz w:val="24"/>
              </w:rPr>
              <w:t>Level</w:t>
            </w:r>
          </w:p>
        </w:tc>
      </w:tr>
      <w:tr w:rsidR="006E7430" w14:paraId="00E15FE2" w14:textId="77777777">
        <w:trPr>
          <w:trHeight w:val="551"/>
        </w:trPr>
        <w:tc>
          <w:tcPr>
            <w:tcW w:w="1188" w:type="dxa"/>
          </w:tcPr>
          <w:p w14:paraId="23FB95CC" w14:textId="77777777" w:rsidR="006E7430" w:rsidRDefault="00000000">
            <w:pPr>
              <w:pStyle w:val="TableParagraph"/>
              <w:spacing w:line="304" w:lineRule="exact"/>
              <w:ind w:left="40" w:right="9"/>
              <w:jc w:val="center"/>
              <w:rPr>
                <w:sz w:val="24"/>
              </w:rPr>
            </w:pPr>
            <w:r>
              <w:rPr>
                <w:spacing w:val="-5"/>
                <w:sz w:val="24"/>
              </w:rPr>
              <w:t>CO1</w:t>
            </w:r>
          </w:p>
        </w:tc>
        <w:tc>
          <w:tcPr>
            <w:tcW w:w="6117" w:type="dxa"/>
          </w:tcPr>
          <w:p w14:paraId="05AE7E6B" w14:textId="77777777" w:rsidR="006E7430" w:rsidRDefault="00000000">
            <w:pPr>
              <w:pStyle w:val="TableParagraph"/>
              <w:spacing w:before="3" w:line="264" w:lineRule="exact"/>
              <w:ind w:left="2429" w:hanging="1899"/>
              <w:rPr>
                <w:sz w:val="24"/>
              </w:rPr>
            </w:pPr>
            <w:r>
              <w:rPr>
                <w:sz w:val="24"/>
              </w:rPr>
              <w:t>Understand</w:t>
            </w:r>
            <w:r>
              <w:rPr>
                <w:spacing w:val="-15"/>
                <w:sz w:val="24"/>
              </w:rPr>
              <w:t xml:space="preserve"> </w:t>
            </w:r>
            <w:r>
              <w:rPr>
                <w:sz w:val="24"/>
              </w:rPr>
              <w:t>the</w:t>
            </w:r>
            <w:r>
              <w:rPr>
                <w:spacing w:val="-15"/>
                <w:sz w:val="24"/>
              </w:rPr>
              <w:t xml:space="preserve"> </w:t>
            </w:r>
            <w:r>
              <w:rPr>
                <w:sz w:val="24"/>
              </w:rPr>
              <w:t>PESTEL</w:t>
            </w:r>
            <w:r>
              <w:rPr>
                <w:spacing w:val="-15"/>
                <w:sz w:val="24"/>
              </w:rPr>
              <w:t xml:space="preserve"> </w:t>
            </w:r>
            <w:r>
              <w:rPr>
                <w:sz w:val="24"/>
              </w:rPr>
              <w:t>components</w:t>
            </w:r>
            <w:r>
              <w:rPr>
                <w:spacing w:val="-15"/>
                <w:sz w:val="24"/>
              </w:rPr>
              <w:t xml:space="preserve"> </w:t>
            </w:r>
            <w:r>
              <w:rPr>
                <w:sz w:val="24"/>
              </w:rPr>
              <w:t>of</w:t>
            </w:r>
            <w:r>
              <w:rPr>
                <w:spacing w:val="-15"/>
                <w:sz w:val="24"/>
              </w:rPr>
              <w:t xml:space="preserve"> </w:t>
            </w:r>
            <w:r>
              <w:rPr>
                <w:sz w:val="24"/>
              </w:rPr>
              <w:t xml:space="preserve">business </w:t>
            </w:r>
            <w:r>
              <w:rPr>
                <w:spacing w:val="-2"/>
                <w:sz w:val="24"/>
              </w:rPr>
              <w:t>environment</w:t>
            </w:r>
          </w:p>
        </w:tc>
        <w:tc>
          <w:tcPr>
            <w:tcW w:w="2813" w:type="dxa"/>
          </w:tcPr>
          <w:p w14:paraId="1234710B" w14:textId="77777777" w:rsidR="006E7430" w:rsidRDefault="00000000">
            <w:pPr>
              <w:pStyle w:val="TableParagraph"/>
              <w:spacing w:line="304" w:lineRule="exact"/>
              <w:ind w:left="32" w:right="2"/>
              <w:jc w:val="center"/>
              <w:rPr>
                <w:sz w:val="24"/>
              </w:rPr>
            </w:pPr>
            <w:r>
              <w:rPr>
                <w:sz w:val="24"/>
              </w:rPr>
              <w:t>1 and</w:t>
            </w:r>
            <w:r>
              <w:rPr>
                <w:spacing w:val="-1"/>
                <w:sz w:val="24"/>
              </w:rPr>
              <w:t xml:space="preserve"> </w:t>
            </w:r>
            <w:r>
              <w:rPr>
                <w:spacing w:val="-10"/>
                <w:sz w:val="24"/>
              </w:rPr>
              <w:t>2</w:t>
            </w:r>
          </w:p>
        </w:tc>
      </w:tr>
      <w:tr w:rsidR="006E7430" w14:paraId="376F3B7E" w14:textId="77777777">
        <w:trPr>
          <w:trHeight w:val="801"/>
        </w:trPr>
        <w:tc>
          <w:tcPr>
            <w:tcW w:w="1188" w:type="dxa"/>
          </w:tcPr>
          <w:p w14:paraId="61280D02" w14:textId="77777777" w:rsidR="006E7430" w:rsidRDefault="00000000">
            <w:pPr>
              <w:pStyle w:val="TableParagraph"/>
              <w:spacing w:line="302" w:lineRule="exact"/>
              <w:ind w:left="40" w:right="9"/>
              <w:jc w:val="center"/>
              <w:rPr>
                <w:sz w:val="24"/>
              </w:rPr>
            </w:pPr>
            <w:r>
              <w:rPr>
                <w:spacing w:val="-5"/>
                <w:sz w:val="24"/>
              </w:rPr>
              <w:t>CO2</w:t>
            </w:r>
          </w:p>
        </w:tc>
        <w:tc>
          <w:tcPr>
            <w:tcW w:w="6117" w:type="dxa"/>
          </w:tcPr>
          <w:p w14:paraId="5887F080" w14:textId="77777777" w:rsidR="006E7430" w:rsidRDefault="00000000">
            <w:pPr>
              <w:pStyle w:val="TableParagraph"/>
              <w:spacing w:before="1" w:line="201" w:lineRule="auto"/>
              <w:ind w:left="196" w:right="68"/>
              <w:jc w:val="center"/>
              <w:rPr>
                <w:sz w:val="24"/>
              </w:rPr>
            </w:pPr>
            <w:r>
              <w:rPr>
                <w:sz w:val="24"/>
              </w:rPr>
              <w:t>Understand</w:t>
            </w:r>
            <w:r>
              <w:rPr>
                <w:spacing w:val="-15"/>
                <w:sz w:val="24"/>
              </w:rPr>
              <w:t xml:space="preserve"> </w:t>
            </w:r>
            <w:r>
              <w:rPr>
                <w:sz w:val="24"/>
              </w:rPr>
              <w:t>the</w:t>
            </w:r>
            <w:r>
              <w:rPr>
                <w:spacing w:val="-15"/>
                <w:sz w:val="24"/>
              </w:rPr>
              <w:t xml:space="preserve"> </w:t>
            </w:r>
            <w:r>
              <w:rPr>
                <w:sz w:val="24"/>
              </w:rPr>
              <w:t>medical</w:t>
            </w:r>
            <w:r>
              <w:rPr>
                <w:spacing w:val="-15"/>
                <w:sz w:val="24"/>
              </w:rPr>
              <w:t xml:space="preserve"> </w:t>
            </w:r>
            <w:r>
              <w:rPr>
                <w:sz w:val="24"/>
              </w:rPr>
              <w:t>services</w:t>
            </w:r>
            <w:r>
              <w:rPr>
                <w:spacing w:val="-15"/>
                <w:sz w:val="24"/>
              </w:rPr>
              <w:t xml:space="preserve"> </w:t>
            </w:r>
            <w:r>
              <w:rPr>
                <w:sz w:val="24"/>
              </w:rPr>
              <w:t>under</w:t>
            </w:r>
            <w:r>
              <w:rPr>
                <w:spacing w:val="-15"/>
                <w:sz w:val="24"/>
              </w:rPr>
              <w:t xml:space="preserve"> </w:t>
            </w:r>
            <w:r>
              <w:rPr>
                <w:sz w:val="24"/>
              </w:rPr>
              <w:t xml:space="preserve">healthcare </w:t>
            </w:r>
            <w:r>
              <w:rPr>
                <w:spacing w:val="-2"/>
                <w:sz w:val="24"/>
              </w:rPr>
              <w:t>system</w:t>
            </w:r>
          </w:p>
          <w:p w14:paraId="72223D95" w14:textId="77777777" w:rsidR="006E7430" w:rsidRDefault="00000000">
            <w:pPr>
              <w:pStyle w:val="TableParagraph"/>
              <w:spacing w:line="235" w:lineRule="exact"/>
              <w:ind w:left="193" w:right="73"/>
              <w:jc w:val="center"/>
              <w:rPr>
                <w:sz w:val="24"/>
              </w:rPr>
            </w:pPr>
            <w:r>
              <w:rPr>
                <w:sz w:val="24"/>
              </w:rPr>
              <w:t>and</w:t>
            </w:r>
            <w:r>
              <w:rPr>
                <w:spacing w:val="-5"/>
                <w:sz w:val="24"/>
              </w:rPr>
              <w:t xml:space="preserve"> </w:t>
            </w:r>
            <w:r>
              <w:rPr>
                <w:sz w:val="24"/>
              </w:rPr>
              <w:t>identify</w:t>
            </w:r>
            <w:r>
              <w:rPr>
                <w:spacing w:val="-5"/>
                <w:sz w:val="24"/>
              </w:rPr>
              <w:t xml:space="preserve"> </w:t>
            </w:r>
            <w:r>
              <w:rPr>
                <w:sz w:val="24"/>
              </w:rPr>
              <w:t xml:space="preserve">the </w:t>
            </w:r>
            <w:r>
              <w:rPr>
                <w:spacing w:val="-2"/>
                <w:sz w:val="24"/>
              </w:rPr>
              <w:t>differences</w:t>
            </w:r>
          </w:p>
        </w:tc>
        <w:tc>
          <w:tcPr>
            <w:tcW w:w="2813" w:type="dxa"/>
          </w:tcPr>
          <w:p w14:paraId="26A16A3A" w14:textId="77777777" w:rsidR="006E7430" w:rsidRDefault="00000000">
            <w:pPr>
              <w:pStyle w:val="TableParagraph"/>
              <w:spacing w:line="264" w:lineRule="exact"/>
              <w:ind w:left="32" w:right="4"/>
              <w:jc w:val="center"/>
              <w:rPr>
                <w:sz w:val="24"/>
              </w:rPr>
            </w:pPr>
            <w:r>
              <w:rPr>
                <w:sz w:val="24"/>
              </w:rPr>
              <w:t xml:space="preserve">1, 2 </w:t>
            </w:r>
            <w:r>
              <w:rPr>
                <w:spacing w:val="-5"/>
                <w:sz w:val="24"/>
              </w:rPr>
              <w:t>and</w:t>
            </w:r>
          </w:p>
          <w:p w14:paraId="1974F888" w14:textId="77777777" w:rsidR="006E7430" w:rsidRDefault="00000000">
            <w:pPr>
              <w:pStyle w:val="TableParagraph"/>
              <w:spacing w:line="307" w:lineRule="exact"/>
              <w:ind w:left="32"/>
              <w:jc w:val="center"/>
              <w:rPr>
                <w:sz w:val="24"/>
              </w:rPr>
            </w:pPr>
            <w:r>
              <w:rPr>
                <w:spacing w:val="-10"/>
                <w:sz w:val="24"/>
              </w:rPr>
              <w:t>3</w:t>
            </w:r>
          </w:p>
        </w:tc>
      </w:tr>
      <w:tr w:rsidR="006E7430" w14:paraId="145E6870" w14:textId="77777777">
        <w:trPr>
          <w:trHeight w:val="798"/>
        </w:trPr>
        <w:tc>
          <w:tcPr>
            <w:tcW w:w="1188" w:type="dxa"/>
          </w:tcPr>
          <w:p w14:paraId="414A328E" w14:textId="77777777" w:rsidR="006E7430" w:rsidRDefault="00000000">
            <w:pPr>
              <w:pStyle w:val="TableParagraph"/>
              <w:spacing w:line="300" w:lineRule="exact"/>
              <w:ind w:left="40" w:right="9"/>
              <w:jc w:val="center"/>
              <w:rPr>
                <w:sz w:val="24"/>
              </w:rPr>
            </w:pPr>
            <w:r>
              <w:rPr>
                <w:spacing w:val="-5"/>
                <w:sz w:val="24"/>
              </w:rPr>
              <w:t>CO3</w:t>
            </w:r>
          </w:p>
        </w:tc>
        <w:tc>
          <w:tcPr>
            <w:tcW w:w="6117" w:type="dxa"/>
          </w:tcPr>
          <w:p w14:paraId="56824CFF" w14:textId="77777777" w:rsidR="006E7430" w:rsidRDefault="00000000">
            <w:pPr>
              <w:pStyle w:val="TableParagraph"/>
              <w:spacing w:before="4" w:line="199" w:lineRule="auto"/>
              <w:ind w:left="193" w:right="68"/>
              <w:jc w:val="center"/>
              <w:rPr>
                <w:sz w:val="24"/>
              </w:rPr>
            </w:pPr>
            <w:r>
              <w:rPr>
                <w:sz w:val="24"/>
              </w:rPr>
              <w:t>Understand</w:t>
            </w:r>
            <w:r>
              <w:rPr>
                <w:spacing w:val="-13"/>
                <w:sz w:val="24"/>
              </w:rPr>
              <w:t xml:space="preserve"> </w:t>
            </w:r>
            <w:r>
              <w:rPr>
                <w:sz w:val="24"/>
              </w:rPr>
              <w:t>the</w:t>
            </w:r>
            <w:r>
              <w:rPr>
                <w:spacing w:val="-14"/>
                <w:sz w:val="24"/>
              </w:rPr>
              <w:t xml:space="preserve"> </w:t>
            </w:r>
            <w:r>
              <w:rPr>
                <w:sz w:val="24"/>
              </w:rPr>
              <w:t>components</w:t>
            </w:r>
            <w:r>
              <w:rPr>
                <w:spacing w:val="-14"/>
                <w:sz w:val="24"/>
              </w:rPr>
              <w:t xml:space="preserve"> </w:t>
            </w:r>
            <w:r>
              <w:rPr>
                <w:sz w:val="24"/>
              </w:rPr>
              <w:t>of</w:t>
            </w:r>
            <w:r>
              <w:rPr>
                <w:spacing w:val="-14"/>
                <w:sz w:val="24"/>
              </w:rPr>
              <w:t xml:space="preserve"> </w:t>
            </w:r>
            <w:r>
              <w:rPr>
                <w:sz w:val="24"/>
              </w:rPr>
              <w:t>healthcare</w:t>
            </w:r>
            <w:r>
              <w:rPr>
                <w:spacing w:val="-13"/>
                <w:sz w:val="24"/>
              </w:rPr>
              <w:t xml:space="preserve"> </w:t>
            </w:r>
            <w:r>
              <w:rPr>
                <w:sz w:val="24"/>
              </w:rPr>
              <w:t>sector</w:t>
            </w:r>
            <w:r>
              <w:rPr>
                <w:spacing w:val="-11"/>
                <w:sz w:val="24"/>
              </w:rPr>
              <w:t xml:space="preserve"> </w:t>
            </w:r>
            <w:r>
              <w:rPr>
                <w:sz w:val="24"/>
              </w:rPr>
              <w:t>in India and</w:t>
            </w:r>
          </w:p>
          <w:p w14:paraId="5FD0C38D" w14:textId="77777777" w:rsidR="006E7430" w:rsidRDefault="00000000">
            <w:pPr>
              <w:pStyle w:val="TableParagraph"/>
              <w:spacing w:line="237" w:lineRule="exact"/>
              <w:ind w:left="196" w:right="68"/>
              <w:jc w:val="center"/>
              <w:rPr>
                <w:sz w:val="24"/>
              </w:rPr>
            </w:pPr>
            <w:r>
              <w:rPr>
                <w:sz w:val="24"/>
              </w:rPr>
              <w:t>interpret</w:t>
            </w:r>
            <w:r>
              <w:rPr>
                <w:spacing w:val="-1"/>
                <w:sz w:val="24"/>
              </w:rPr>
              <w:t xml:space="preserve"> </w:t>
            </w:r>
            <w:r>
              <w:rPr>
                <w:sz w:val="24"/>
              </w:rPr>
              <w:t>the</w:t>
            </w:r>
            <w:r>
              <w:rPr>
                <w:spacing w:val="-7"/>
                <w:sz w:val="24"/>
              </w:rPr>
              <w:t xml:space="preserve"> </w:t>
            </w:r>
            <w:r>
              <w:rPr>
                <w:sz w:val="24"/>
              </w:rPr>
              <w:t>policies</w:t>
            </w:r>
            <w:r>
              <w:rPr>
                <w:spacing w:val="-4"/>
                <w:sz w:val="24"/>
              </w:rPr>
              <w:t xml:space="preserve"> </w:t>
            </w:r>
            <w:r>
              <w:rPr>
                <w:sz w:val="24"/>
              </w:rPr>
              <w:t>of</w:t>
            </w:r>
            <w:r>
              <w:rPr>
                <w:spacing w:val="-6"/>
                <w:sz w:val="24"/>
              </w:rPr>
              <w:t xml:space="preserve"> </w:t>
            </w:r>
            <w:r>
              <w:rPr>
                <w:sz w:val="24"/>
              </w:rPr>
              <w:t>the</w:t>
            </w:r>
            <w:r>
              <w:rPr>
                <w:spacing w:val="-1"/>
                <w:sz w:val="24"/>
              </w:rPr>
              <w:t xml:space="preserve"> </w:t>
            </w:r>
            <w:r>
              <w:rPr>
                <w:spacing w:val="-2"/>
                <w:sz w:val="24"/>
              </w:rPr>
              <w:t>Government</w:t>
            </w:r>
          </w:p>
        </w:tc>
        <w:tc>
          <w:tcPr>
            <w:tcW w:w="2813" w:type="dxa"/>
          </w:tcPr>
          <w:p w14:paraId="66EAEE28" w14:textId="77777777" w:rsidR="006E7430" w:rsidRDefault="00000000">
            <w:pPr>
              <w:pStyle w:val="TableParagraph"/>
              <w:spacing w:line="261" w:lineRule="exact"/>
              <w:ind w:left="32" w:right="4"/>
              <w:jc w:val="center"/>
              <w:rPr>
                <w:sz w:val="24"/>
              </w:rPr>
            </w:pPr>
            <w:r>
              <w:rPr>
                <w:sz w:val="24"/>
              </w:rPr>
              <w:t xml:space="preserve">1, 2 </w:t>
            </w:r>
            <w:r>
              <w:rPr>
                <w:spacing w:val="-5"/>
                <w:sz w:val="24"/>
              </w:rPr>
              <w:t>and</w:t>
            </w:r>
          </w:p>
          <w:p w14:paraId="5DBF70FC" w14:textId="77777777" w:rsidR="006E7430" w:rsidRDefault="00000000">
            <w:pPr>
              <w:pStyle w:val="TableParagraph"/>
              <w:spacing w:line="307" w:lineRule="exact"/>
              <w:ind w:left="32"/>
              <w:jc w:val="center"/>
              <w:rPr>
                <w:sz w:val="24"/>
              </w:rPr>
            </w:pPr>
            <w:r>
              <w:rPr>
                <w:spacing w:val="-10"/>
                <w:sz w:val="24"/>
              </w:rPr>
              <w:t>3</w:t>
            </w:r>
          </w:p>
        </w:tc>
      </w:tr>
      <w:tr w:rsidR="006E7430" w14:paraId="4DFCA6E2" w14:textId="77777777">
        <w:trPr>
          <w:trHeight w:val="513"/>
        </w:trPr>
        <w:tc>
          <w:tcPr>
            <w:tcW w:w="1188" w:type="dxa"/>
          </w:tcPr>
          <w:p w14:paraId="04D951F4" w14:textId="77777777" w:rsidR="006E7430" w:rsidRDefault="00000000">
            <w:pPr>
              <w:pStyle w:val="TableParagraph"/>
              <w:spacing w:line="295" w:lineRule="exact"/>
              <w:ind w:left="40" w:right="9"/>
              <w:jc w:val="center"/>
              <w:rPr>
                <w:sz w:val="24"/>
              </w:rPr>
            </w:pPr>
            <w:r>
              <w:rPr>
                <w:spacing w:val="-5"/>
                <w:sz w:val="24"/>
              </w:rPr>
              <w:t>CO4</w:t>
            </w:r>
          </w:p>
        </w:tc>
        <w:tc>
          <w:tcPr>
            <w:tcW w:w="6117" w:type="dxa"/>
          </w:tcPr>
          <w:p w14:paraId="2029B923" w14:textId="77777777" w:rsidR="006E7430" w:rsidRDefault="00000000">
            <w:pPr>
              <w:pStyle w:val="TableParagraph"/>
              <w:spacing w:line="230" w:lineRule="exact"/>
              <w:ind w:left="193" w:right="68"/>
              <w:jc w:val="center"/>
              <w:rPr>
                <w:sz w:val="24"/>
              </w:rPr>
            </w:pPr>
            <w:r>
              <w:rPr>
                <w:sz w:val="24"/>
              </w:rPr>
              <w:t>Know</w:t>
            </w:r>
            <w:r>
              <w:rPr>
                <w:spacing w:val="-6"/>
                <w:sz w:val="24"/>
              </w:rPr>
              <w:t xml:space="preserve"> </w:t>
            </w:r>
            <w:r>
              <w:rPr>
                <w:sz w:val="24"/>
              </w:rPr>
              <w:t>the</w:t>
            </w:r>
            <w:r>
              <w:rPr>
                <w:spacing w:val="-6"/>
                <w:sz w:val="24"/>
              </w:rPr>
              <w:t xml:space="preserve"> </w:t>
            </w:r>
            <w:r>
              <w:rPr>
                <w:sz w:val="24"/>
              </w:rPr>
              <w:t>healthcare</w:t>
            </w:r>
            <w:r>
              <w:rPr>
                <w:spacing w:val="-1"/>
                <w:sz w:val="24"/>
              </w:rPr>
              <w:t xml:space="preserve"> </w:t>
            </w:r>
            <w:r>
              <w:rPr>
                <w:sz w:val="24"/>
              </w:rPr>
              <w:t>regulation</w:t>
            </w:r>
            <w:r>
              <w:rPr>
                <w:spacing w:val="-4"/>
                <w:sz w:val="24"/>
              </w:rPr>
              <w:t xml:space="preserve"> </w:t>
            </w:r>
            <w:r>
              <w:rPr>
                <w:sz w:val="24"/>
              </w:rPr>
              <w:t>and</w:t>
            </w:r>
            <w:r>
              <w:rPr>
                <w:spacing w:val="-5"/>
                <w:sz w:val="24"/>
              </w:rPr>
              <w:t xml:space="preserve"> </w:t>
            </w:r>
            <w:r>
              <w:rPr>
                <w:sz w:val="24"/>
              </w:rPr>
              <w:t>the</w:t>
            </w:r>
            <w:r>
              <w:rPr>
                <w:spacing w:val="-5"/>
                <w:sz w:val="24"/>
              </w:rPr>
              <w:t xml:space="preserve"> </w:t>
            </w:r>
            <w:r>
              <w:rPr>
                <w:spacing w:val="-2"/>
                <w:sz w:val="24"/>
              </w:rPr>
              <w:t>regulatory</w:t>
            </w:r>
          </w:p>
          <w:p w14:paraId="7BB02FBB" w14:textId="77777777" w:rsidR="006E7430" w:rsidRDefault="00000000">
            <w:pPr>
              <w:pStyle w:val="TableParagraph"/>
              <w:spacing w:line="263" w:lineRule="exact"/>
              <w:ind w:left="193" w:right="71"/>
              <w:jc w:val="center"/>
              <w:rPr>
                <w:sz w:val="24"/>
              </w:rPr>
            </w:pPr>
            <w:r>
              <w:rPr>
                <w:spacing w:val="-2"/>
                <w:sz w:val="24"/>
              </w:rPr>
              <w:t>bodies</w:t>
            </w:r>
          </w:p>
        </w:tc>
        <w:tc>
          <w:tcPr>
            <w:tcW w:w="2813" w:type="dxa"/>
          </w:tcPr>
          <w:p w14:paraId="312405BB" w14:textId="77777777" w:rsidR="006E7430" w:rsidRDefault="00000000">
            <w:pPr>
              <w:pStyle w:val="TableParagraph"/>
              <w:spacing w:line="295" w:lineRule="exact"/>
              <w:ind w:left="32"/>
              <w:jc w:val="center"/>
              <w:rPr>
                <w:sz w:val="24"/>
              </w:rPr>
            </w:pPr>
            <w:r>
              <w:rPr>
                <w:spacing w:val="-10"/>
                <w:sz w:val="24"/>
              </w:rPr>
              <w:t>1</w:t>
            </w:r>
          </w:p>
        </w:tc>
      </w:tr>
      <w:tr w:rsidR="006E7430" w14:paraId="17941D83" w14:textId="77777777">
        <w:trPr>
          <w:trHeight w:val="551"/>
        </w:trPr>
        <w:tc>
          <w:tcPr>
            <w:tcW w:w="1188" w:type="dxa"/>
          </w:tcPr>
          <w:p w14:paraId="709AFEAB" w14:textId="77777777" w:rsidR="006E7430" w:rsidRDefault="00000000">
            <w:pPr>
              <w:pStyle w:val="TableParagraph"/>
              <w:spacing w:line="302" w:lineRule="exact"/>
              <w:ind w:left="40" w:right="9"/>
              <w:jc w:val="center"/>
              <w:rPr>
                <w:sz w:val="24"/>
              </w:rPr>
            </w:pPr>
            <w:r>
              <w:rPr>
                <w:spacing w:val="-5"/>
                <w:sz w:val="24"/>
              </w:rPr>
              <w:t>CO5</w:t>
            </w:r>
          </w:p>
        </w:tc>
        <w:tc>
          <w:tcPr>
            <w:tcW w:w="6117" w:type="dxa"/>
          </w:tcPr>
          <w:p w14:paraId="0528ECC5" w14:textId="77777777" w:rsidR="006E7430" w:rsidRDefault="00000000">
            <w:pPr>
              <w:pStyle w:val="TableParagraph"/>
              <w:spacing w:before="2" w:line="264" w:lineRule="exact"/>
              <w:ind w:left="2378" w:right="181" w:hanging="2115"/>
              <w:rPr>
                <w:sz w:val="24"/>
              </w:rPr>
            </w:pPr>
            <w:r>
              <w:rPr>
                <w:sz w:val="24"/>
              </w:rPr>
              <w:t>Understand</w:t>
            </w:r>
            <w:r>
              <w:rPr>
                <w:spacing w:val="-12"/>
                <w:sz w:val="24"/>
              </w:rPr>
              <w:t xml:space="preserve"> </w:t>
            </w:r>
            <w:r>
              <w:rPr>
                <w:sz w:val="24"/>
              </w:rPr>
              <w:t>the</w:t>
            </w:r>
            <w:r>
              <w:rPr>
                <w:spacing w:val="-13"/>
                <w:sz w:val="24"/>
              </w:rPr>
              <w:t xml:space="preserve"> </w:t>
            </w:r>
            <w:r>
              <w:rPr>
                <w:sz w:val="24"/>
              </w:rPr>
              <w:t>principles,</w:t>
            </w:r>
            <w:r>
              <w:rPr>
                <w:spacing w:val="-12"/>
                <w:sz w:val="24"/>
              </w:rPr>
              <w:t xml:space="preserve"> </w:t>
            </w:r>
            <w:r>
              <w:rPr>
                <w:sz w:val="24"/>
              </w:rPr>
              <w:t>aims,</w:t>
            </w:r>
            <w:r>
              <w:rPr>
                <w:spacing w:val="-9"/>
                <w:sz w:val="24"/>
              </w:rPr>
              <w:t xml:space="preserve"> </w:t>
            </w:r>
            <w:r>
              <w:rPr>
                <w:sz w:val="24"/>
              </w:rPr>
              <w:t>methods</w:t>
            </w:r>
            <w:r>
              <w:rPr>
                <w:spacing w:val="-13"/>
                <w:sz w:val="24"/>
              </w:rPr>
              <w:t xml:space="preserve"> </w:t>
            </w:r>
            <w:r>
              <w:rPr>
                <w:sz w:val="24"/>
              </w:rPr>
              <w:t>and</w:t>
            </w:r>
            <w:r>
              <w:rPr>
                <w:spacing w:val="-13"/>
                <w:sz w:val="24"/>
              </w:rPr>
              <w:t xml:space="preserve"> </w:t>
            </w:r>
            <w:r>
              <w:rPr>
                <w:sz w:val="24"/>
              </w:rPr>
              <w:t>uses</w:t>
            </w:r>
            <w:r>
              <w:rPr>
                <w:spacing w:val="-13"/>
                <w:sz w:val="24"/>
              </w:rPr>
              <w:t xml:space="preserve"> </w:t>
            </w:r>
            <w:r>
              <w:rPr>
                <w:sz w:val="24"/>
              </w:rPr>
              <w:t xml:space="preserve">of </w:t>
            </w:r>
            <w:r>
              <w:rPr>
                <w:spacing w:val="-2"/>
                <w:sz w:val="24"/>
              </w:rPr>
              <w:t>epidemiology</w:t>
            </w:r>
          </w:p>
        </w:tc>
        <w:tc>
          <w:tcPr>
            <w:tcW w:w="2813" w:type="dxa"/>
          </w:tcPr>
          <w:p w14:paraId="0E1004C8" w14:textId="77777777" w:rsidR="006E7430" w:rsidRDefault="00000000">
            <w:pPr>
              <w:pStyle w:val="TableParagraph"/>
              <w:spacing w:line="302" w:lineRule="exact"/>
              <w:ind w:left="32" w:right="2"/>
              <w:jc w:val="center"/>
              <w:rPr>
                <w:sz w:val="24"/>
              </w:rPr>
            </w:pPr>
            <w:r>
              <w:rPr>
                <w:sz w:val="24"/>
              </w:rPr>
              <w:t>1 and</w:t>
            </w:r>
            <w:r>
              <w:rPr>
                <w:spacing w:val="-1"/>
                <w:sz w:val="24"/>
              </w:rPr>
              <w:t xml:space="preserve"> </w:t>
            </w:r>
            <w:r>
              <w:rPr>
                <w:spacing w:val="-10"/>
                <w:sz w:val="24"/>
              </w:rPr>
              <w:t>2</w:t>
            </w:r>
          </w:p>
        </w:tc>
      </w:tr>
    </w:tbl>
    <w:p w14:paraId="283CEE8D" w14:textId="77777777" w:rsidR="006E7430" w:rsidRDefault="006E7430">
      <w:pPr>
        <w:pStyle w:val="BodyText"/>
        <w:spacing w:before="30"/>
        <w:rPr>
          <w:rFonts w:ascii="Calibri"/>
          <w:sz w:val="20"/>
        </w:rPr>
      </w:pPr>
    </w:p>
    <w:tbl>
      <w:tblPr>
        <w:tblW w:w="0" w:type="auto"/>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00"/>
        <w:gridCol w:w="6170"/>
        <w:gridCol w:w="3049"/>
      </w:tblGrid>
      <w:tr w:rsidR="006E7430" w14:paraId="25C3752B" w14:textId="77777777">
        <w:trPr>
          <w:trHeight w:val="275"/>
        </w:trPr>
        <w:tc>
          <w:tcPr>
            <w:tcW w:w="10119" w:type="dxa"/>
            <w:gridSpan w:val="3"/>
          </w:tcPr>
          <w:p w14:paraId="44986765" w14:textId="77777777" w:rsidR="006E7430" w:rsidRDefault="00000000">
            <w:pPr>
              <w:pStyle w:val="TableParagraph"/>
              <w:spacing w:line="256" w:lineRule="exact"/>
              <w:ind w:right="2034"/>
              <w:jc w:val="center"/>
              <w:rPr>
                <w:b/>
                <w:sz w:val="24"/>
              </w:rPr>
            </w:pPr>
            <w:r>
              <w:rPr>
                <w:b/>
                <w:spacing w:val="-2"/>
                <w:sz w:val="24"/>
              </w:rPr>
              <w:t>Syllabus</w:t>
            </w:r>
          </w:p>
        </w:tc>
      </w:tr>
      <w:tr w:rsidR="006E7430" w14:paraId="326E3EE2" w14:textId="77777777">
        <w:trPr>
          <w:trHeight w:val="508"/>
        </w:trPr>
        <w:tc>
          <w:tcPr>
            <w:tcW w:w="900" w:type="dxa"/>
          </w:tcPr>
          <w:p w14:paraId="5672C68A" w14:textId="77777777" w:rsidR="006E7430" w:rsidRDefault="00000000">
            <w:pPr>
              <w:pStyle w:val="TableParagraph"/>
              <w:spacing w:line="295" w:lineRule="exact"/>
              <w:ind w:left="110"/>
              <w:rPr>
                <w:b/>
                <w:sz w:val="24"/>
              </w:rPr>
            </w:pPr>
            <w:r>
              <w:rPr>
                <w:b/>
                <w:spacing w:val="-4"/>
                <w:sz w:val="24"/>
              </w:rPr>
              <w:t>Unit</w:t>
            </w:r>
          </w:p>
        </w:tc>
        <w:tc>
          <w:tcPr>
            <w:tcW w:w="6170" w:type="dxa"/>
          </w:tcPr>
          <w:p w14:paraId="49398629" w14:textId="181F0775" w:rsidR="006E7430" w:rsidRDefault="00000000" w:rsidP="00715103">
            <w:pPr>
              <w:pStyle w:val="TableParagraph"/>
              <w:spacing w:line="227" w:lineRule="exact"/>
              <w:jc w:val="center"/>
              <w:rPr>
                <w:b/>
                <w:sz w:val="24"/>
              </w:rPr>
            </w:pPr>
            <w:r>
              <w:rPr>
                <w:b/>
                <w:spacing w:val="-2"/>
                <w:sz w:val="24"/>
              </w:rPr>
              <w:t>Conten</w:t>
            </w:r>
            <w:r>
              <w:rPr>
                <w:b/>
                <w:spacing w:val="-10"/>
                <w:sz w:val="24"/>
              </w:rPr>
              <w:t>t</w:t>
            </w:r>
          </w:p>
        </w:tc>
        <w:tc>
          <w:tcPr>
            <w:tcW w:w="3049" w:type="dxa"/>
          </w:tcPr>
          <w:p w14:paraId="3EDCA9E3" w14:textId="77777777" w:rsidR="006E7430" w:rsidRDefault="00000000">
            <w:pPr>
              <w:pStyle w:val="TableParagraph"/>
              <w:spacing w:line="295" w:lineRule="exact"/>
              <w:ind w:left="17" w:right="86"/>
              <w:jc w:val="center"/>
              <w:rPr>
                <w:b/>
                <w:sz w:val="24"/>
              </w:rPr>
            </w:pPr>
            <w:r>
              <w:rPr>
                <w:b/>
                <w:spacing w:val="-2"/>
                <w:sz w:val="24"/>
              </w:rPr>
              <w:t>Weightage</w:t>
            </w:r>
          </w:p>
        </w:tc>
      </w:tr>
      <w:tr w:rsidR="006E7430" w14:paraId="6C546AB4" w14:textId="77777777">
        <w:trPr>
          <w:trHeight w:val="2349"/>
        </w:trPr>
        <w:tc>
          <w:tcPr>
            <w:tcW w:w="900" w:type="dxa"/>
          </w:tcPr>
          <w:p w14:paraId="4A6F40A3" w14:textId="77777777" w:rsidR="006E7430" w:rsidRDefault="00000000">
            <w:pPr>
              <w:pStyle w:val="TableParagraph"/>
              <w:spacing w:line="304" w:lineRule="exact"/>
              <w:ind w:left="110"/>
              <w:rPr>
                <w:sz w:val="24"/>
              </w:rPr>
            </w:pPr>
            <w:r>
              <w:rPr>
                <w:sz w:val="24"/>
              </w:rPr>
              <w:t>Unit</w:t>
            </w:r>
            <w:r>
              <w:rPr>
                <w:spacing w:val="-7"/>
                <w:sz w:val="24"/>
              </w:rPr>
              <w:t xml:space="preserve"> </w:t>
            </w:r>
            <w:r>
              <w:rPr>
                <w:spacing w:val="-10"/>
                <w:sz w:val="24"/>
              </w:rPr>
              <w:t>I</w:t>
            </w:r>
          </w:p>
        </w:tc>
        <w:tc>
          <w:tcPr>
            <w:tcW w:w="6170" w:type="dxa"/>
          </w:tcPr>
          <w:p w14:paraId="290F9392" w14:textId="77777777" w:rsidR="006E7430" w:rsidRDefault="00000000">
            <w:pPr>
              <w:pStyle w:val="TableParagraph"/>
              <w:spacing w:before="4" w:line="252" w:lineRule="auto"/>
              <w:ind w:left="117" w:right="72"/>
              <w:jc w:val="both"/>
              <w:rPr>
                <w:sz w:val="24"/>
              </w:rPr>
            </w:pPr>
            <w:r>
              <w:rPr>
                <w:sz w:val="24"/>
              </w:rPr>
              <w:t>Introduction – Theoretical frame work - Environment - Internal and External – Environmental Scanning – Economic Environment – Competitive Environment – Natural Environment – Politico Legal Environment – Socio Cultural</w:t>
            </w:r>
          </w:p>
          <w:p w14:paraId="559D0029" w14:textId="77777777" w:rsidR="006E7430" w:rsidRDefault="00000000">
            <w:pPr>
              <w:pStyle w:val="TableParagraph"/>
              <w:spacing w:line="314" w:lineRule="exact"/>
              <w:ind w:left="117" w:right="13"/>
              <w:jc w:val="both"/>
              <w:rPr>
                <w:sz w:val="24"/>
              </w:rPr>
            </w:pPr>
            <w:r>
              <w:rPr>
                <w:sz w:val="24"/>
              </w:rPr>
              <w:t xml:space="preserve">Environment - International and Technological </w:t>
            </w:r>
            <w:r>
              <w:rPr>
                <w:spacing w:val="-2"/>
                <w:sz w:val="24"/>
              </w:rPr>
              <w:t>Environment.</w:t>
            </w:r>
          </w:p>
        </w:tc>
        <w:tc>
          <w:tcPr>
            <w:tcW w:w="3049" w:type="dxa"/>
          </w:tcPr>
          <w:p w14:paraId="031C009C" w14:textId="77777777" w:rsidR="006E7430" w:rsidRDefault="006E7430">
            <w:pPr>
              <w:pStyle w:val="TableParagraph"/>
              <w:rPr>
                <w:rFonts w:ascii="Calibri"/>
                <w:sz w:val="24"/>
              </w:rPr>
            </w:pPr>
          </w:p>
          <w:p w14:paraId="645020BC" w14:textId="77777777" w:rsidR="006E7430" w:rsidRDefault="006E7430">
            <w:pPr>
              <w:pStyle w:val="TableParagraph"/>
              <w:rPr>
                <w:rFonts w:ascii="Calibri"/>
                <w:sz w:val="24"/>
              </w:rPr>
            </w:pPr>
          </w:p>
          <w:p w14:paraId="7104B1C0" w14:textId="77777777" w:rsidR="006E7430" w:rsidRDefault="006E7430">
            <w:pPr>
              <w:pStyle w:val="TableParagraph"/>
              <w:spacing w:before="124"/>
              <w:rPr>
                <w:rFonts w:ascii="Calibri"/>
                <w:sz w:val="24"/>
              </w:rPr>
            </w:pPr>
          </w:p>
          <w:p w14:paraId="5C240158" w14:textId="77777777" w:rsidR="006E7430" w:rsidRDefault="00000000">
            <w:pPr>
              <w:pStyle w:val="TableParagraph"/>
              <w:ind w:left="86" w:right="69"/>
              <w:jc w:val="center"/>
              <w:rPr>
                <w:sz w:val="24"/>
              </w:rPr>
            </w:pPr>
            <w:r>
              <w:rPr>
                <w:spacing w:val="-5"/>
                <w:sz w:val="24"/>
              </w:rPr>
              <w:t>15%</w:t>
            </w:r>
          </w:p>
        </w:tc>
      </w:tr>
      <w:tr w:rsidR="006E7430" w14:paraId="5799067F" w14:textId="77777777">
        <w:trPr>
          <w:trHeight w:val="3004"/>
        </w:trPr>
        <w:tc>
          <w:tcPr>
            <w:tcW w:w="900" w:type="dxa"/>
          </w:tcPr>
          <w:p w14:paraId="7D8E5E25" w14:textId="77777777" w:rsidR="006E7430" w:rsidRDefault="00000000">
            <w:pPr>
              <w:pStyle w:val="TableParagraph"/>
              <w:spacing w:line="302" w:lineRule="exact"/>
              <w:ind w:left="110"/>
              <w:rPr>
                <w:sz w:val="24"/>
              </w:rPr>
            </w:pPr>
            <w:r>
              <w:rPr>
                <w:sz w:val="24"/>
              </w:rPr>
              <w:t>Unit</w:t>
            </w:r>
            <w:r>
              <w:rPr>
                <w:spacing w:val="-7"/>
                <w:sz w:val="24"/>
              </w:rPr>
              <w:t xml:space="preserve"> </w:t>
            </w:r>
            <w:r>
              <w:rPr>
                <w:spacing w:val="-5"/>
                <w:sz w:val="24"/>
              </w:rPr>
              <w:t>II</w:t>
            </w:r>
          </w:p>
        </w:tc>
        <w:tc>
          <w:tcPr>
            <w:tcW w:w="6170" w:type="dxa"/>
          </w:tcPr>
          <w:p w14:paraId="59BE9ADD" w14:textId="77777777" w:rsidR="006E7430" w:rsidRDefault="00000000">
            <w:pPr>
              <w:pStyle w:val="TableParagraph"/>
              <w:spacing w:before="7" w:line="252" w:lineRule="auto"/>
              <w:ind w:left="117" w:right="77"/>
              <w:jc w:val="both"/>
              <w:rPr>
                <w:sz w:val="24"/>
              </w:rPr>
            </w:pPr>
            <w:r>
              <w:rPr>
                <w:sz w:val="24"/>
              </w:rPr>
              <w:t xml:space="preserve">A Conceptual Approach to Understanding the Health Care Systems – Evolution – Institutional Settings - Out Patient services – Medical Services – Surgical Services – Operating department – Pediatric services – Dental services – Psychiatric services – Casualty &amp; Emergency services – Hospital Laboratory services – Anesthesia services – </w:t>
            </w:r>
            <w:proofErr w:type="spellStart"/>
            <w:r>
              <w:rPr>
                <w:sz w:val="24"/>
              </w:rPr>
              <w:t>Obstetric</w:t>
            </w:r>
            <w:proofErr w:type="spellEnd"/>
            <w:r>
              <w:rPr>
                <w:sz w:val="24"/>
              </w:rPr>
              <w:t xml:space="preserve"> and Gynecology services – Neuro –</w:t>
            </w:r>
          </w:p>
          <w:p w14:paraId="00480002" w14:textId="77777777" w:rsidR="006E7430" w:rsidRDefault="00000000">
            <w:pPr>
              <w:pStyle w:val="TableParagraph"/>
              <w:spacing w:before="3" w:line="306" w:lineRule="exact"/>
              <w:ind w:left="117"/>
              <w:jc w:val="both"/>
              <w:rPr>
                <w:sz w:val="24"/>
              </w:rPr>
            </w:pPr>
            <w:r>
              <w:rPr>
                <w:sz w:val="24"/>
              </w:rPr>
              <w:t>Surgery</w:t>
            </w:r>
            <w:r>
              <w:rPr>
                <w:spacing w:val="-10"/>
                <w:sz w:val="24"/>
              </w:rPr>
              <w:t xml:space="preserve"> </w:t>
            </w:r>
            <w:r>
              <w:rPr>
                <w:spacing w:val="-2"/>
                <w:sz w:val="24"/>
              </w:rPr>
              <w:t>service</w:t>
            </w:r>
          </w:p>
          <w:p w14:paraId="6534F988" w14:textId="77777777" w:rsidR="006E7430" w:rsidRDefault="00000000">
            <w:pPr>
              <w:pStyle w:val="TableParagraph"/>
              <w:spacing w:line="288" w:lineRule="exact"/>
              <w:ind w:left="117"/>
              <w:jc w:val="both"/>
              <w:rPr>
                <w:sz w:val="24"/>
              </w:rPr>
            </w:pPr>
            <w:r>
              <w:rPr>
                <w:sz w:val="24"/>
              </w:rPr>
              <w:t>–</w:t>
            </w:r>
            <w:r>
              <w:rPr>
                <w:spacing w:val="-4"/>
                <w:sz w:val="24"/>
              </w:rPr>
              <w:t xml:space="preserve"> </w:t>
            </w:r>
            <w:r>
              <w:rPr>
                <w:sz w:val="24"/>
              </w:rPr>
              <w:t>Neurology</w:t>
            </w:r>
            <w:r>
              <w:rPr>
                <w:spacing w:val="-3"/>
                <w:sz w:val="24"/>
              </w:rPr>
              <w:t xml:space="preserve"> </w:t>
            </w:r>
            <w:r>
              <w:rPr>
                <w:spacing w:val="-2"/>
                <w:sz w:val="24"/>
              </w:rPr>
              <w:t>services.</w:t>
            </w:r>
          </w:p>
        </w:tc>
        <w:tc>
          <w:tcPr>
            <w:tcW w:w="3049" w:type="dxa"/>
          </w:tcPr>
          <w:p w14:paraId="3C55C813" w14:textId="77777777" w:rsidR="006E7430" w:rsidRDefault="006E7430">
            <w:pPr>
              <w:pStyle w:val="TableParagraph"/>
              <w:rPr>
                <w:rFonts w:ascii="Calibri"/>
                <w:sz w:val="24"/>
              </w:rPr>
            </w:pPr>
          </w:p>
          <w:p w14:paraId="41E957D2" w14:textId="77777777" w:rsidR="006E7430" w:rsidRDefault="006E7430">
            <w:pPr>
              <w:pStyle w:val="TableParagraph"/>
              <w:rPr>
                <w:rFonts w:ascii="Calibri"/>
                <w:sz w:val="24"/>
              </w:rPr>
            </w:pPr>
          </w:p>
          <w:p w14:paraId="2FDAE1BE" w14:textId="77777777" w:rsidR="006E7430" w:rsidRDefault="006E7430">
            <w:pPr>
              <w:pStyle w:val="TableParagraph"/>
              <w:rPr>
                <w:rFonts w:ascii="Calibri"/>
                <w:sz w:val="24"/>
              </w:rPr>
            </w:pPr>
          </w:p>
          <w:p w14:paraId="7B12F050" w14:textId="77777777" w:rsidR="006E7430" w:rsidRDefault="006E7430">
            <w:pPr>
              <w:pStyle w:val="TableParagraph"/>
              <w:spacing w:before="159"/>
              <w:rPr>
                <w:rFonts w:ascii="Calibri"/>
                <w:sz w:val="24"/>
              </w:rPr>
            </w:pPr>
          </w:p>
          <w:p w14:paraId="209A3968" w14:textId="77777777" w:rsidR="006E7430" w:rsidRDefault="00000000">
            <w:pPr>
              <w:pStyle w:val="TableParagraph"/>
              <w:spacing w:before="1"/>
              <w:ind w:left="86" w:right="69"/>
              <w:jc w:val="center"/>
              <w:rPr>
                <w:sz w:val="24"/>
              </w:rPr>
            </w:pPr>
            <w:r>
              <w:rPr>
                <w:spacing w:val="-5"/>
                <w:sz w:val="24"/>
              </w:rPr>
              <w:t>25%</w:t>
            </w:r>
          </w:p>
        </w:tc>
      </w:tr>
    </w:tbl>
    <w:p w14:paraId="249B2D6D" w14:textId="77777777" w:rsidR="006E7430" w:rsidRDefault="006E7430">
      <w:pPr>
        <w:pStyle w:val="TableParagraph"/>
        <w:jc w:val="center"/>
        <w:rPr>
          <w:sz w:val="24"/>
        </w:rPr>
        <w:sectPr w:rsidR="006E7430">
          <w:pgSz w:w="11930" w:h="16860"/>
          <w:pgMar w:top="1160" w:right="141" w:bottom="280" w:left="566" w:header="720" w:footer="720" w:gutter="0"/>
          <w:cols w:space="720"/>
        </w:sectPr>
      </w:pPr>
    </w:p>
    <w:p w14:paraId="702A68AA" w14:textId="77777777" w:rsidR="006E7430" w:rsidRDefault="006E7430">
      <w:pPr>
        <w:pStyle w:val="BodyText"/>
        <w:spacing w:before="4"/>
        <w:rPr>
          <w:rFonts w:ascii="Calibri"/>
          <w:sz w:val="2"/>
        </w:rPr>
      </w:pPr>
    </w:p>
    <w:tbl>
      <w:tblPr>
        <w:tblW w:w="0" w:type="auto"/>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00"/>
        <w:gridCol w:w="6170"/>
        <w:gridCol w:w="3049"/>
      </w:tblGrid>
      <w:tr w:rsidR="006E7430" w14:paraId="68B8B2FC" w14:textId="77777777">
        <w:trPr>
          <w:trHeight w:val="2642"/>
        </w:trPr>
        <w:tc>
          <w:tcPr>
            <w:tcW w:w="900" w:type="dxa"/>
          </w:tcPr>
          <w:p w14:paraId="25FE3932" w14:textId="77777777" w:rsidR="006E7430" w:rsidRDefault="00000000">
            <w:pPr>
              <w:pStyle w:val="TableParagraph"/>
              <w:ind w:left="338" w:right="235" w:hanging="96"/>
              <w:rPr>
                <w:sz w:val="24"/>
              </w:rPr>
            </w:pPr>
            <w:r>
              <w:rPr>
                <w:spacing w:val="-4"/>
                <w:sz w:val="24"/>
              </w:rPr>
              <w:t xml:space="preserve">Uni </w:t>
            </w:r>
            <w:proofErr w:type="spellStart"/>
            <w:r>
              <w:rPr>
                <w:spacing w:val="-6"/>
                <w:sz w:val="24"/>
              </w:rPr>
              <w:t>tIII</w:t>
            </w:r>
            <w:proofErr w:type="spellEnd"/>
          </w:p>
        </w:tc>
        <w:tc>
          <w:tcPr>
            <w:tcW w:w="6170" w:type="dxa"/>
          </w:tcPr>
          <w:p w14:paraId="24E4FB52" w14:textId="77777777" w:rsidR="006E7430" w:rsidRDefault="00000000">
            <w:pPr>
              <w:pStyle w:val="TableParagraph"/>
              <w:spacing w:before="14" w:line="249" w:lineRule="auto"/>
              <w:ind w:left="117" w:right="72"/>
              <w:jc w:val="both"/>
              <w:rPr>
                <w:sz w:val="24"/>
              </w:rPr>
            </w:pPr>
            <w:r>
              <w:rPr>
                <w:sz w:val="24"/>
              </w:rPr>
              <w:t>Overview of Health Care Sector in India – Primary care – Secondary care – Tertiary care – Rural Medical care – urban medical care – curative care – Preventive care – General</w:t>
            </w:r>
            <w:r>
              <w:rPr>
                <w:spacing w:val="-15"/>
                <w:sz w:val="24"/>
              </w:rPr>
              <w:t xml:space="preserve"> </w:t>
            </w:r>
            <w:r>
              <w:rPr>
                <w:sz w:val="24"/>
              </w:rPr>
              <w:t>&amp;</w:t>
            </w:r>
            <w:r>
              <w:rPr>
                <w:spacing w:val="-15"/>
                <w:sz w:val="24"/>
              </w:rPr>
              <w:t xml:space="preserve"> </w:t>
            </w:r>
            <w:r>
              <w:rPr>
                <w:sz w:val="24"/>
              </w:rPr>
              <w:t>special</w:t>
            </w:r>
            <w:r>
              <w:rPr>
                <w:spacing w:val="-15"/>
                <w:sz w:val="24"/>
              </w:rPr>
              <w:t xml:space="preserve"> </w:t>
            </w:r>
            <w:r>
              <w:rPr>
                <w:sz w:val="24"/>
              </w:rPr>
              <w:t>Hospitals-Understanding</w:t>
            </w:r>
            <w:r>
              <w:rPr>
                <w:spacing w:val="-15"/>
                <w:sz w:val="24"/>
              </w:rPr>
              <w:t xml:space="preserve"> </w:t>
            </w:r>
            <w:r>
              <w:rPr>
                <w:sz w:val="24"/>
              </w:rPr>
              <w:t>the</w:t>
            </w:r>
            <w:r>
              <w:rPr>
                <w:spacing w:val="-15"/>
                <w:sz w:val="24"/>
              </w:rPr>
              <w:t xml:space="preserve"> </w:t>
            </w:r>
            <w:r>
              <w:rPr>
                <w:sz w:val="24"/>
              </w:rPr>
              <w:t>Hospital Management – Role of Medical, Nursing Staff, Paramedical and Supporting Staff - Health Policy - Population</w:t>
            </w:r>
            <w:r>
              <w:rPr>
                <w:spacing w:val="40"/>
                <w:sz w:val="24"/>
              </w:rPr>
              <w:t xml:space="preserve"> </w:t>
            </w:r>
            <w:r>
              <w:rPr>
                <w:sz w:val="24"/>
              </w:rPr>
              <w:t>Policy</w:t>
            </w:r>
            <w:r>
              <w:rPr>
                <w:spacing w:val="40"/>
                <w:sz w:val="24"/>
              </w:rPr>
              <w:t xml:space="preserve"> </w:t>
            </w:r>
            <w:r>
              <w:rPr>
                <w:sz w:val="24"/>
              </w:rPr>
              <w:t>-</w:t>
            </w:r>
            <w:r>
              <w:rPr>
                <w:spacing w:val="40"/>
                <w:sz w:val="24"/>
              </w:rPr>
              <w:t xml:space="preserve"> </w:t>
            </w:r>
            <w:r>
              <w:rPr>
                <w:sz w:val="24"/>
              </w:rPr>
              <w:t>Drug</w:t>
            </w:r>
            <w:r>
              <w:rPr>
                <w:spacing w:val="40"/>
                <w:sz w:val="24"/>
              </w:rPr>
              <w:t xml:space="preserve"> </w:t>
            </w:r>
            <w:r>
              <w:rPr>
                <w:sz w:val="24"/>
              </w:rPr>
              <w:t>Policy</w:t>
            </w:r>
            <w:r>
              <w:rPr>
                <w:spacing w:val="40"/>
                <w:sz w:val="24"/>
              </w:rPr>
              <w:t xml:space="preserve"> </w:t>
            </w:r>
            <w:r>
              <w:rPr>
                <w:sz w:val="24"/>
              </w:rPr>
              <w:t>–</w:t>
            </w:r>
          </w:p>
          <w:p w14:paraId="7F8A4F8D" w14:textId="77777777" w:rsidR="006E7430" w:rsidRDefault="00000000">
            <w:pPr>
              <w:pStyle w:val="TableParagraph"/>
              <w:spacing w:line="251" w:lineRule="exact"/>
              <w:ind w:left="117"/>
              <w:jc w:val="both"/>
              <w:rPr>
                <w:sz w:val="24"/>
              </w:rPr>
            </w:pPr>
            <w:r>
              <w:rPr>
                <w:sz w:val="24"/>
              </w:rPr>
              <w:t>Medical</w:t>
            </w:r>
            <w:r>
              <w:rPr>
                <w:spacing w:val="-10"/>
                <w:sz w:val="24"/>
              </w:rPr>
              <w:t xml:space="preserve"> </w:t>
            </w:r>
            <w:r>
              <w:rPr>
                <w:sz w:val="24"/>
              </w:rPr>
              <w:t>Education</w:t>
            </w:r>
            <w:r>
              <w:rPr>
                <w:spacing w:val="-6"/>
                <w:sz w:val="24"/>
              </w:rPr>
              <w:t xml:space="preserve"> </w:t>
            </w:r>
            <w:r>
              <w:rPr>
                <w:spacing w:val="-2"/>
                <w:sz w:val="24"/>
              </w:rPr>
              <w:t>Policy</w:t>
            </w:r>
          </w:p>
        </w:tc>
        <w:tc>
          <w:tcPr>
            <w:tcW w:w="3049" w:type="dxa"/>
          </w:tcPr>
          <w:p w14:paraId="781AE176" w14:textId="77777777" w:rsidR="006E7430" w:rsidRDefault="006E7430">
            <w:pPr>
              <w:pStyle w:val="TableParagraph"/>
              <w:rPr>
                <w:rFonts w:ascii="Calibri"/>
                <w:sz w:val="24"/>
              </w:rPr>
            </w:pPr>
          </w:p>
          <w:p w14:paraId="3A4854D8" w14:textId="77777777" w:rsidR="006E7430" w:rsidRDefault="006E7430">
            <w:pPr>
              <w:pStyle w:val="TableParagraph"/>
              <w:rPr>
                <w:rFonts w:ascii="Calibri"/>
                <w:sz w:val="24"/>
              </w:rPr>
            </w:pPr>
          </w:p>
          <w:p w14:paraId="03EBA861" w14:textId="77777777" w:rsidR="006E7430" w:rsidRDefault="006E7430">
            <w:pPr>
              <w:pStyle w:val="TableParagraph"/>
              <w:spacing w:before="270"/>
              <w:rPr>
                <w:rFonts w:ascii="Calibri"/>
                <w:sz w:val="24"/>
              </w:rPr>
            </w:pPr>
          </w:p>
          <w:p w14:paraId="02A756C7" w14:textId="77777777" w:rsidR="006E7430" w:rsidRDefault="00000000">
            <w:pPr>
              <w:pStyle w:val="TableParagraph"/>
              <w:spacing w:before="1"/>
              <w:ind w:left="86" w:right="69"/>
              <w:jc w:val="center"/>
              <w:rPr>
                <w:sz w:val="24"/>
              </w:rPr>
            </w:pPr>
            <w:r>
              <w:rPr>
                <w:spacing w:val="-5"/>
                <w:sz w:val="24"/>
              </w:rPr>
              <w:t>20%</w:t>
            </w:r>
          </w:p>
        </w:tc>
      </w:tr>
      <w:tr w:rsidR="006E7430" w14:paraId="6679C8D9" w14:textId="77777777">
        <w:trPr>
          <w:trHeight w:val="1632"/>
        </w:trPr>
        <w:tc>
          <w:tcPr>
            <w:tcW w:w="900" w:type="dxa"/>
          </w:tcPr>
          <w:p w14:paraId="10B74B36" w14:textId="77777777" w:rsidR="006E7430" w:rsidRDefault="00000000">
            <w:pPr>
              <w:pStyle w:val="TableParagraph"/>
              <w:spacing w:before="2" w:line="237" w:lineRule="auto"/>
              <w:ind w:left="331" w:right="227" w:hanging="89"/>
              <w:rPr>
                <w:sz w:val="24"/>
              </w:rPr>
            </w:pPr>
            <w:r>
              <w:rPr>
                <w:spacing w:val="-4"/>
                <w:sz w:val="24"/>
              </w:rPr>
              <w:t xml:space="preserve">Uni </w:t>
            </w:r>
            <w:proofErr w:type="spellStart"/>
            <w:r>
              <w:rPr>
                <w:spacing w:val="-7"/>
                <w:sz w:val="24"/>
              </w:rPr>
              <w:t>tIV</w:t>
            </w:r>
            <w:proofErr w:type="spellEnd"/>
          </w:p>
        </w:tc>
        <w:tc>
          <w:tcPr>
            <w:tcW w:w="6170" w:type="dxa"/>
          </w:tcPr>
          <w:p w14:paraId="62CD230B" w14:textId="77777777" w:rsidR="006E7430" w:rsidRDefault="00000000">
            <w:pPr>
              <w:pStyle w:val="TableParagraph"/>
              <w:spacing w:before="14" w:line="249" w:lineRule="auto"/>
              <w:ind w:left="117" w:right="78"/>
              <w:jc w:val="both"/>
              <w:rPr>
                <w:sz w:val="24"/>
              </w:rPr>
            </w:pPr>
            <w:r>
              <w:rPr>
                <w:sz w:val="24"/>
              </w:rPr>
              <w:t>Health Care Regulation – WHO, International Health regulations, IMA, MCI, State Medical Council</w:t>
            </w:r>
            <w:r>
              <w:rPr>
                <w:spacing w:val="40"/>
                <w:sz w:val="24"/>
              </w:rPr>
              <w:t xml:space="preserve"> </w:t>
            </w:r>
            <w:r>
              <w:rPr>
                <w:sz w:val="24"/>
              </w:rPr>
              <w:t xml:space="preserve">Bodies, Health universities and Teaching Hospitals and other </w:t>
            </w:r>
            <w:r>
              <w:rPr>
                <w:spacing w:val="-2"/>
                <w:sz w:val="24"/>
              </w:rPr>
              <w:t>Health</w:t>
            </w:r>
          </w:p>
          <w:p w14:paraId="72C64153" w14:textId="77777777" w:rsidR="006E7430" w:rsidRDefault="00000000">
            <w:pPr>
              <w:pStyle w:val="TableParagraph"/>
              <w:spacing w:line="251" w:lineRule="exact"/>
              <w:ind w:left="117"/>
              <w:jc w:val="both"/>
              <w:rPr>
                <w:sz w:val="24"/>
              </w:rPr>
            </w:pPr>
            <w:r>
              <w:rPr>
                <w:sz w:val="24"/>
              </w:rPr>
              <w:t>care</w:t>
            </w:r>
            <w:r>
              <w:rPr>
                <w:spacing w:val="-6"/>
                <w:sz w:val="24"/>
              </w:rPr>
              <w:t xml:space="preserve"> </w:t>
            </w:r>
            <w:r>
              <w:rPr>
                <w:sz w:val="24"/>
              </w:rPr>
              <w:t>Delivery</w:t>
            </w:r>
            <w:r>
              <w:rPr>
                <w:spacing w:val="-6"/>
                <w:sz w:val="24"/>
              </w:rPr>
              <w:t xml:space="preserve"> </w:t>
            </w:r>
            <w:r>
              <w:rPr>
                <w:spacing w:val="-2"/>
                <w:sz w:val="24"/>
              </w:rPr>
              <w:t>Systems</w:t>
            </w:r>
          </w:p>
        </w:tc>
        <w:tc>
          <w:tcPr>
            <w:tcW w:w="3049" w:type="dxa"/>
          </w:tcPr>
          <w:p w14:paraId="3AC4EF4F" w14:textId="77777777" w:rsidR="006E7430" w:rsidRDefault="006E7430">
            <w:pPr>
              <w:pStyle w:val="TableParagraph"/>
              <w:rPr>
                <w:rFonts w:ascii="Calibri"/>
                <w:sz w:val="24"/>
              </w:rPr>
            </w:pPr>
          </w:p>
          <w:p w14:paraId="301D81BE" w14:textId="77777777" w:rsidR="006E7430" w:rsidRDefault="006E7430">
            <w:pPr>
              <w:pStyle w:val="TableParagraph"/>
              <w:spacing w:before="57"/>
              <w:rPr>
                <w:rFonts w:ascii="Calibri"/>
                <w:sz w:val="24"/>
              </w:rPr>
            </w:pPr>
          </w:p>
          <w:p w14:paraId="770719E8" w14:textId="77777777" w:rsidR="006E7430" w:rsidRDefault="00000000">
            <w:pPr>
              <w:pStyle w:val="TableParagraph"/>
              <w:ind w:left="86" w:right="69"/>
              <w:jc w:val="center"/>
              <w:rPr>
                <w:sz w:val="24"/>
              </w:rPr>
            </w:pPr>
            <w:r>
              <w:rPr>
                <w:spacing w:val="-5"/>
                <w:sz w:val="24"/>
              </w:rPr>
              <w:t>20%</w:t>
            </w:r>
          </w:p>
        </w:tc>
      </w:tr>
      <w:tr w:rsidR="006E7430" w14:paraId="0841A5FA" w14:textId="77777777">
        <w:trPr>
          <w:trHeight w:val="971"/>
        </w:trPr>
        <w:tc>
          <w:tcPr>
            <w:tcW w:w="900" w:type="dxa"/>
          </w:tcPr>
          <w:p w14:paraId="691B1880" w14:textId="77777777" w:rsidR="006E7430" w:rsidRDefault="00000000">
            <w:pPr>
              <w:pStyle w:val="TableParagraph"/>
              <w:spacing w:before="4" w:line="199" w:lineRule="auto"/>
              <w:ind w:left="110" w:right="309"/>
              <w:rPr>
                <w:sz w:val="24"/>
              </w:rPr>
            </w:pPr>
            <w:r>
              <w:rPr>
                <w:spacing w:val="-6"/>
                <w:sz w:val="24"/>
              </w:rPr>
              <w:t xml:space="preserve">Unit </w:t>
            </w:r>
            <w:r>
              <w:rPr>
                <w:spacing w:val="-10"/>
                <w:sz w:val="24"/>
              </w:rPr>
              <w:t>V</w:t>
            </w:r>
          </w:p>
        </w:tc>
        <w:tc>
          <w:tcPr>
            <w:tcW w:w="6170" w:type="dxa"/>
          </w:tcPr>
          <w:p w14:paraId="4F87E760" w14:textId="796DDBE2" w:rsidR="006E7430" w:rsidRDefault="00000000">
            <w:pPr>
              <w:pStyle w:val="TableParagraph"/>
              <w:ind w:left="117"/>
              <w:rPr>
                <w:sz w:val="24"/>
              </w:rPr>
            </w:pPr>
            <w:r>
              <w:rPr>
                <w:sz w:val="24"/>
              </w:rPr>
              <w:t>Epidemiology – Aims – Principles – Descriptive, Analytical</w:t>
            </w:r>
            <w:r w:rsidR="00715103">
              <w:rPr>
                <w:sz w:val="24"/>
              </w:rPr>
              <w:t xml:space="preserve"> </w:t>
            </w:r>
            <w:r>
              <w:rPr>
                <w:sz w:val="24"/>
              </w:rPr>
              <w:t>and</w:t>
            </w:r>
            <w:r>
              <w:rPr>
                <w:spacing w:val="-15"/>
                <w:sz w:val="24"/>
              </w:rPr>
              <w:t xml:space="preserve"> </w:t>
            </w:r>
            <w:r>
              <w:rPr>
                <w:sz w:val="24"/>
              </w:rPr>
              <w:t>Experimental</w:t>
            </w:r>
            <w:r>
              <w:rPr>
                <w:spacing w:val="-15"/>
                <w:sz w:val="24"/>
              </w:rPr>
              <w:t xml:space="preserve"> </w:t>
            </w:r>
            <w:r>
              <w:rPr>
                <w:sz w:val="24"/>
              </w:rPr>
              <w:t>Epidemiology</w:t>
            </w:r>
            <w:r>
              <w:rPr>
                <w:spacing w:val="-15"/>
                <w:sz w:val="24"/>
              </w:rPr>
              <w:t xml:space="preserve"> </w:t>
            </w:r>
            <w:r>
              <w:rPr>
                <w:sz w:val="24"/>
              </w:rPr>
              <w:t>-</w:t>
            </w:r>
            <w:r>
              <w:rPr>
                <w:spacing w:val="-15"/>
                <w:sz w:val="24"/>
              </w:rPr>
              <w:t xml:space="preserve"> </w:t>
            </w:r>
            <w:r>
              <w:rPr>
                <w:sz w:val="24"/>
              </w:rPr>
              <w:t>Methods</w:t>
            </w:r>
            <w:r>
              <w:rPr>
                <w:spacing w:val="-15"/>
                <w:sz w:val="24"/>
              </w:rPr>
              <w:t xml:space="preserve"> </w:t>
            </w:r>
            <w:r>
              <w:rPr>
                <w:sz w:val="24"/>
              </w:rPr>
              <w:t>–</w:t>
            </w:r>
          </w:p>
          <w:p w14:paraId="2BC437E6" w14:textId="77777777" w:rsidR="006E7430" w:rsidRDefault="00000000">
            <w:pPr>
              <w:pStyle w:val="TableParagraph"/>
              <w:spacing w:line="304" w:lineRule="exact"/>
              <w:ind w:left="117"/>
              <w:rPr>
                <w:sz w:val="24"/>
              </w:rPr>
            </w:pPr>
            <w:r>
              <w:rPr>
                <w:spacing w:val="-4"/>
                <w:sz w:val="24"/>
              </w:rPr>
              <w:t>Uses</w:t>
            </w:r>
          </w:p>
        </w:tc>
        <w:tc>
          <w:tcPr>
            <w:tcW w:w="3049" w:type="dxa"/>
          </w:tcPr>
          <w:p w14:paraId="21A14D38" w14:textId="77777777" w:rsidR="006E7430" w:rsidRDefault="006E7430">
            <w:pPr>
              <w:pStyle w:val="TableParagraph"/>
              <w:spacing w:before="21"/>
              <w:rPr>
                <w:rFonts w:ascii="Calibri"/>
                <w:sz w:val="24"/>
              </w:rPr>
            </w:pPr>
          </w:p>
          <w:p w14:paraId="441C2EF1" w14:textId="77777777" w:rsidR="006E7430" w:rsidRDefault="00000000">
            <w:pPr>
              <w:pStyle w:val="TableParagraph"/>
              <w:ind w:left="86" w:right="69"/>
              <w:jc w:val="center"/>
              <w:rPr>
                <w:sz w:val="24"/>
              </w:rPr>
            </w:pPr>
            <w:r>
              <w:rPr>
                <w:spacing w:val="-5"/>
                <w:sz w:val="24"/>
              </w:rPr>
              <w:t>20%</w:t>
            </w:r>
          </w:p>
        </w:tc>
      </w:tr>
    </w:tbl>
    <w:p w14:paraId="598913CD" w14:textId="77777777" w:rsidR="006E7430" w:rsidRDefault="006E7430">
      <w:pPr>
        <w:pStyle w:val="BodyText"/>
        <w:rPr>
          <w:rFonts w:ascii="Calibri"/>
          <w:sz w:val="20"/>
        </w:rPr>
      </w:pPr>
    </w:p>
    <w:p w14:paraId="7AC99136" w14:textId="77777777" w:rsidR="006E7430" w:rsidRDefault="006E7430">
      <w:pPr>
        <w:pStyle w:val="BodyText"/>
        <w:rPr>
          <w:rFonts w:ascii="Calibri"/>
          <w:sz w:val="20"/>
        </w:rPr>
      </w:pPr>
    </w:p>
    <w:tbl>
      <w:tblPr>
        <w:tblW w:w="0" w:type="auto"/>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79"/>
        <w:gridCol w:w="8836"/>
      </w:tblGrid>
      <w:tr w:rsidR="006E7430" w14:paraId="7902CFE1" w14:textId="77777777">
        <w:trPr>
          <w:trHeight w:val="275"/>
        </w:trPr>
        <w:tc>
          <w:tcPr>
            <w:tcW w:w="10115" w:type="dxa"/>
            <w:gridSpan w:val="2"/>
          </w:tcPr>
          <w:p w14:paraId="21D4BA7B" w14:textId="77777777" w:rsidR="006E7430" w:rsidRDefault="00000000">
            <w:pPr>
              <w:pStyle w:val="TableParagraph"/>
              <w:spacing w:line="256" w:lineRule="exact"/>
              <w:ind w:left="1617"/>
              <w:rPr>
                <w:b/>
                <w:sz w:val="24"/>
              </w:rPr>
            </w:pPr>
            <w:r>
              <w:rPr>
                <w:b/>
                <w:spacing w:val="-2"/>
                <w:sz w:val="24"/>
              </w:rPr>
              <w:t>References</w:t>
            </w:r>
          </w:p>
        </w:tc>
      </w:tr>
      <w:tr w:rsidR="006E7430" w14:paraId="0DDB6EFD" w14:textId="77777777">
        <w:trPr>
          <w:trHeight w:val="3249"/>
        </w:trPr>
        <w:tc>
          <w:tcPr>
            <w:tcW w:w="1279" w:type="dxa"/>
          </w:tcPr>
          <w:p w14:paraId="7BEDEAB6" w14:textId="77777777" w:rsidR="006E7430" w:rsidRDefault="00000000">
            <w:pPr>
              <w:pStyle w:val="TableParagraph"/>
              <w:ind w:left="155" w:right="156" w:hanging="20"/>
              <w:rPr>
                <w:sz w:val="24"/>
              </w:rPr>
            </w:pPr>
            <w:r>
              <w:rPr>
                <w:spacing w:val="-2"/>
                <w:sz w:val="24"/>
              </w:rPr>
              <w:t xml:space="preserve">Books </w:t>
            </w:r>
            <w:r>
              <w:rPr>
                <w:spacing w:val="-4"/>
                <w:sz w:val="24"/>
              </w:rPr>
              <w:t xml:space="preserve">and Resource </w:t>
            </w:r>
            <w:r>
              <w:rPr>
                <w:spacing w:val="-10"/>
                <w:sz w:val="24"/>
              </w:rPr>
              <w:t>s</w:t>
            </w:r>
          </w:p>
        </w:tc>
        <w:tc>
          <w:tcPr>
            <w:tcW w:w="8836" w:type="dxa"/>
          </w:tcPr>
          <w:p w14:paraId="7152519C" w14:textId="77777777" w:rsidR="006E7430" w:rsidRDefault="00000000">
            <w:pPr>
              <w:pStyle w:val="TableParagraph"/>
              <w:numPr>
                <w:ilvl w:val="0"/>
                <w:numId w:val="7"/>
              </w:numPr>
              <w:tabs>
                <w:tab w:val="left" w:pos="835"/>
              </w:tabs>
              <w:spacing w:line="308" w:lineRule="exact"/>
              <w:rPr>
                <w:sz w:val="24"/>
              </w:rPr>
            </w:pPr>
            <w:r>
              <w:rPr>
                <w:sz w:val="24"/>
              </w:rPr>
              <w:t>Dwivedi</w:t>
            </w:r>
            <w:r>
              <w:rPr>
                <w:spacing w:val="-14"/>
                <w:sz w:val="24"/>
              </w:rPr>
              <w:t xml:space="preserve"> </w:t>
            </w:r>
            <w:r>
              <w:rPr>
                <w:sz w:val="24"/>
              </w:rPr>
              <w:t>D.N.,</w:t>
            </w:r>
            <w:r>
              <w:rPr>
                <w:spacing w:val="-5"/>
                <w:sz w:val="24"/>
              </w:rPr>
              <w:t xml:space="preserve"> </w:t>
            </w:r>
            <w:r>
              <w:rPr>
                <w:sz w:val="24"/>
              </w:rPr>
              <w:t>Microeconomic</w:t>
            </w:r>
            <w:r>
              <w:rPr>
                <w:spacing w:val="-7"/>
                <w:sz w:val="24"/>
              </w:rPr>
              <w:t xml:space="preserve"> </w:t>
            </w:r>
            <w:r>
              <w:rPr>
                <w:sz w:val="24"/>
              </w:rPr>
              <w:t>Theory,</w:t>
            </w:r>
            <w:r>
              <w:rPr>
                <w:spacing w:val="-9"/>
                <w:sz w:val="24"/>
              </w:rPr>
              <w:t xml:space="preserve"> </w:t>
            </w:r>
            <w:r>
              <w:rPr>
                <w:sz w:val="24"/>
              </w:rPr>
              <w:t>Vikas</w:t>
            </w:r>
            <w:r>
              <w:rPr>
                <w:spacing w:val="-6"/>
                <w:sz w:val="24"/>
              </w:rPr>
              <w:t xml:space="preserve"> </w:t>
            </w:r>
            <w:r>
              <w:rPr>
                <w:spacing w:val="-2"/>
                <w:sz w:val="24"/>
              </w:rPr>
              <w:t>Publications</w:t>
            </w:r>
          </w:p>
          <w:p w14:paraId="7E11B37F" w14:textId="77777777" w:rsidR="006E7430" w:rsidRDefault="00000000">
            <w:pPr>
              <w:pStyle w:val="TableParagraph"/>
              <w:numPr>
                <w:ilvl w:val="0"/>
                <w:numId w:val="7"/>
              </w:numPr>
              <w:tabs>
                <w:tab w:val="left" w:pos="835"/>
              </w:tabs>
              <w:spacing w:line="320" w:lineRule="exact"/>
              <w:rPr>
                <w:sz w:val="24"/>
              </w:rPr>
            </w:pPr>
            <w:proofErr w:type="spellStart"/>
            <w:r>
              <w:rPr>
                <w:sz w:val="24"/>
              </w:rPr>
              <w:t>Varshey</w:t>
            </w:r>
            <w:proofErr w:type="spellEnd"/>
            <w:r>
              <w:rPr>
                <w:sz w:val="24"/>
              </w:rPr>
              <w:t>,</w:t>
            </w:r>
            <w:r>
              <w:rPr>
                <w:spacing w:val="-11"/>
                <w:sz w:val="24"/>
              </w:rPr>
              <w:t xml:space="preserve"> </w:t>
            </w:r>
            <w:r>
              <w:rPr>
                <w:sz w:val="24"/>
              </w:rPr>
              <w:t>R.L.</w:t>
            </w:r>
            <w:r>
              <w:rPr>
                <w:spacing w:val="-5"/>
                <w:sz w:val="24"/>
              </w:rPr>
              <w:t xml:space="preserve"> </w:t>
            </w:r>
            <w:r>
              <w:rPr>
                <w:sz w:val="24"/>
              </w:rPr>
              <w:t>&amp;</w:t>
            </w:r>
            <w:r>
              <w:rPr>
                <w:spacing w:val="-6"/>
                <w:sz w:val="24"/>
              </w:rPr>
              <w:t xml:space="preserve"> </w:t>
            </w:r>
            <w:r>
              <w:rPr>
                <w:sz w:val="24"/>
              </w:rPr>
              <w:t>Maheshwari,</w:t>
            </w:r>
            <w:r>
              <w:rPr>
                <w:spacing w:val="-4"/>
                <w:sz w:val="24"/>
              </w:rPr>
              <w:t xml:space="preserve"> </w:t>
            </w:r>
            <w:r>
              <w:rPr>
                <w:sz w:val="24"/>
              </w:rPr>
              <w:t>K.L.,</w:t>
            </w:r>
            <w:r>
              <w:rPr>
                <w:spacing w:val="-7"/>
                <w:sz w:val="24"/>
              </w:rPr>
              <w:t xml:space="preserve"> </w:t>
            </w:r>
            <w:r>
              <w:rPr>
                <w:sz w:val="24"/>
              </w:rPr>
              <w:t>Managerial</w:t>
            </w:r>
            <w:r>
              <w:rPr>
                <w:spacing w:val="-3"/>
                <w:sz w:val="24"/>
              </w:rPr>
              <w:t xml:space="preserve"> </w:t>
            </w:r>
            <w:r>
              <w:rPr>
                <w:sz w:val="24"/>
              </w:rPr>
              <w:t>Economics,</w:t>
            </w:r>
            <w:r>
              <w:rPr>
                <w:spacing w:val="-5"/>
                <w:sz w:val="24"/>
              </w:rPr>
              <w:t xml:space="preserve"> </w:t>
            </w:r>
            <w:r>
              <w:rPr>
                <w:sz w:val="24"/>
              </w:rPr>
              <w:t>Sultan</w:t>
            </w:r>
            <w:r>
              <w:rPr>
                <w:spacing w:val="-3"/>
                <w:sz w:val="24"/>
              </w:rPr>
              <w:t xml:space="preserve"> </w:t>
            </w:r>
            <w:r>
              <w:rPr>
                <w:spacing w:val="-2"/>
                <w:sz w:val="24"/>
              </w:rPr>
              <w:t>Chand</w:t>
            </w:r>
          </w:p>
          <w:p w14:paraId="082009A6" w14:textId="77777777" w:rsidR="006E7430" w:rsidRDefault="00000000">
            <w:pPr>
              <w:pStyle w:val="TableParagraph"/>
              <w:numPr>
                <w:ilvl w:val="0"/>
                <w:numId w:val="7"/>
              </w:numPr>
              <w:tabs>
                <w:tab w:val="left" w:pos="835"/>
              </w:tabs>
              <w:spacing w:before="5"/>
              <w:rPr>
                <w:sz w:val="24"/>
              </w:rPr>
            </w:pPr>
            <w:proofErr w:type="spellStart"/>
            <w:proofErr w:type="gramStart"/>
            <w:r>
              <w:rPr>
                <w:sz w:val="24"/>
              </w:rPr>
              <w:t>Peter,Z</w:t>
            </w:r>
            <w:proofErr w:type="spellEnd"/>
            <w:proofErr w:type="gramEnd"/>
            <w:r>
              <w:rPr>
                <w:spacing w:val="-11"/>
                <w:sz w:val="24"/>
              </w:rPr>
              <w:t xml:space="preserve"> </w:t>
            </w:r>
            <w:r>
              <w:rPr>
                <w:sz w:val="24"/>
              </w:rPr>
              <w:t>&amp;</w:t>
            </w:r>
            <w:r>
              <w:rPr>
                <w:spacing w:val="-7"/>
                <w:sz w:val="24"/>
              </w:rPr>
              <w:t xml:space="preserve"> </w:t>
            </w:r>
            <w:r>
              <w:rPr>
                <w:sz w:val="24"/>
              </w:rPr>
              <w:t>Fredrick,</w:t>
            </w:r>
            <w:r>
              <w:rPr>
                <w:spacing w:val="-4"/>
                <w:sz w:val="24"/>
              </w:rPr>
              <w:t xml:space="preserve"> </w:t>
            </w:r>
            <w:proofErr w:type="spellStart"/>
            <w:proofErr w:type="gramStart"/>
            <w:r>
              <w:rPr>
                <w:sz w:val="24"/>
              </w:rPr>
              <w:t>B.,Health</w:t>
            </w:r>
            <w:proofErr w:type="spellEnd"/>
            <w:proofErr w:type="gramEnd"/>
            <w:r>
              <w:rPr>
                <w:spacing w:val="-7"/>
                <w:sz w:val="24"/>
              </w:rPr>
              <w:t xml:space="preserve"> </w:t>
            </w:r>
            <w:r>
              <w:rPr>
                <w:sz w:val="24"/>
              </w:rPr>
              <w:t>Economics,</w:t>
            </w:r>
            <w:r>
              <w:rPr>
                <w:spacing w:val="-5"/>
                <w:sz w:val="24"/>
              </w:rPr>
              <w:t xml:space="preserve"> </w:t>
            </w:r>
            <w:r>
              <w:rPr>
                <w:sz w:val="24"/>
              </w:rPr>
              <w:t>Oxford</w:t>
            </w:r>
            <w:r>
              <w:rPr>
                <w:spacing w:val="-1"/>
                <w:sz w:val="24"/>
              </w:rPr>
              <w:t xml:space="preserve"> </w:t>
            </w:r>
            <w:r>
              <w:rPr>
                <w:spacing w:val="-4"/>
                <w:sz w:val="24"/>
              </w:rPr>
              <w:t>Pub.</w:t>
            </w:r>
          </w:p>
          <w:p w14:paraId="501ED82E" w14:textId="77777777" w:rsidR="006E7430" w:rsidRDefault="00000000">
            <w:pPr>
              <w:pStyle w:val="TableParagraph"/>
              <w:numPr>
                <w:ilvl w:val="0"/>
                <w:numId w:val="7"/>
              </w:numPr>
              <w:tabs>
                <w:tab w:val="left" w:pos="835"/>
              </w:tabs>
              <w:spacing w:before="14"/>
              <w:rPr>
                <w:sz w:val="24"/>
              </w:rPr>
            </w:pPr>
            <w:proofErr w:type="spellStart"/>
            <w:r>
              <w:rPr>
                <w:sz w:val="24"/>
              </w:rPr>
              <w:t>Shanmugansundaram</w:t>
            </w:r>
            <w:proofErr w:type="spellEnd"/>
            <w:r>
              <w:rPr>
                <w:sz w:val="24"/>
              </w:rPr>
              <w:t>,</w:t>
            </w:r>
            <w:r>
              <w:rPr>
                <w:spacing w:val="-5"/>
                <w:sz w:val="24"/>
              </w:rPr>
              <w:t xml:space="preserve"> </w:t>
            </w:r>
            <w:r>
              <w:rPr>
                <w:sz w:val="24"/>
              </w:rPr>
              <w:t>Y.,</w:t>
            </w:r>
            <w:r>
              <w:rPr>
                <w:spacing w:val="-7"/>
                <w:sz w:val="24"/>
              </w:rPr>
              <w:t xml:space="preserve"> </w:t>
            </w:r>
            <w:r>
              <w:rPr>
                <w:sz w:val="24"/>
              </w:rPr>
              <w:t>Health</w:t>
            </w:r>
            <w:r>
              <w:rPr>
                <w:spacing w:val="-7"/>
                <w:sz w:val="24"/>
              </w:rPr>
              <w:t xml:space="preserve"> </w:t>
            </w:r>
            <w:r>
              <w:rPr>
                <w:sz w:val="24"/>
              </w:rPr>
              <w:t>Economics,</w:t>
            </w:r>
            <w:r>
              <w:rPr>
                <w:spacing w:val="-4"/>
                <w:sz w:val="24"/>
              </w:rPr>
              <w:t xml:space="preserve"> </w:t>
            </w:r>
            <w:r>
              <w:rPr>
                <w:sz w:val="24"/>
              </w:rPr>
              <w:t>Oxford</w:t>
            </w:r>
            <w:r>
              <w:rPr>
                <w:spacing w:val="-9"/>
                <w:sz w:val="24"/>
              </w:rPr>
              <w:t xml:space="preserve"> </w:t>
            </w:r>
            <w:r>
              <w:rPr>
                <w:spacing w:val="-4"/>
                <w:sz w:val="24"/>
              </w:rPr>
              <w:t>Pub.</w:t>
            </w:r>
          </w:p>
          <w:p w14:paraId="4A58435D" w14:textId="77777777" w:rsidR="006E7430" w:rsidRDefault="00000000">
            <w:pPr>
              <w:pStyle w:val="TableParagraph"/>
              <w:numPr>
                <w:ilvl w:val="0"/>
                <w:numId w:val="7"/>
              </w:numPr>
              <w:tabs>
                <w:tab w:val="left" w:pos="835"/>
              </w:tabs>
              <w:spacing w:before="13" w:line="252" w:lineRule="auto"/>
              <w:ind w:right="1073"/>
              <w:rPr>
                <w:sz w:val="24"/>
              </w:rPr>
            </w:pPr>
            <w:r>
              <w:rPr>
                <w:sz w:val="24"/>
              </w:rPr>
              <w:t>Liz</w:t>
            </w:r>
            <w:r>
              <w:rPr>
                <w:spacing w:val="-8"/>
                <w:sz w:val="24"/>
              </w:rPr>
              <w:t xml:space="preserve"> </w:t>
            </w:r>
            <w:r>
              <w:rPr>
                <w:sz w:val="24"/>
              </w:rPr>
              <w:t>Haggard,</w:t>
            </w:r>
            <w:r>
              <w:rPr>
                <w:spacing w:val="-10"/>
                <w:sz w:val="24"/>
              </w:rPr>
              <w:t xml:space="preserve"> </w:t>
            </w:r>
            <w:r>
              <w:rPr>
                <w:sz w:val="24"/>
              </w:rPr>
              <w:t>Sarah</w:t>
            </w:r>
            <w:r>
              <w:rPr>
                <w:spacing w:val="-10"/>
                <w:sz w:val="24"/>
              </w:rPr>
              <w:t xml:space="preserve"> </w:t>
            </w:r>
            <w:r>
              <w:rPr>
                <w:sz w:val="24"/>
              </w:rPr>
              <w:t>Hosking,</w:t>
            </w:r>
            <w:r>
              <w:rPr>
                <w:spacing w:val="-9"/>
                <w:sz w:val="24"/>
              </w:rPr>
              <w:t xml:space="preserve"> </w:t>
            </w:r>
            <w:r>
              <w:rPr>
                <w:sz w:val="24"/>
              </w:rPr>
              <w:t>Healing</w:t>
            </w:r>
            <w:r>
              <w:rPr>
                <w:spacing w:val="33"/>
                <w:sz w:val="24"/>
              </w:rPr>
              <w:t xml:space="preserve"> </w:t>
            </w:r>
            <w:r>
              <w:rPr>
                <w:sz w:val="24"/>
              </w:rPr>
              <w:t>the</w:t>
            </w:r>
            <w:r>
              <w:rPr>
                <w:spacing w:val="-7"/>
                <w:sz w:val="24"/>
              </w:rPr>
              <w:t xml:space="preserve"> </w:t>
            </w:r>
            <w:r>
              <w:rPr>
                <w:sz w:val="24"/>
              </w:rPr>
              <w:t>Hospital</w:t>
            </w:r>
            <w:r>
              <w:rPr>
                <w:spacing w:val="-8"/>
                <w:sz w:val="24"/>
              </w:rPr>
              <w:t xml:space="preserve"> </w:t>
            </w:r>
            <w:r>
              <w:rPr>
                <w:sz w:val="24"/>
              </w:rPr>
              <w:t xml:space="preserve">Environment: </w:t>
            </w:r>
            <w:proofErr w:type="spellStart"/>
            <w:proofErr w:type="gramStart"/>
            <w:r>
              <w:rPr>
                <w:sz w:val="24"/>
              </w:rPr>
              <w:t>Design,Maintenance</w:t>
            </w:r>
            <w:proofErr w:type="spellEnd"/>
            <w:proofErr w:type="gramEnd"/>
            <w:r>
              <w:rPr>
                <w:sz w:val="24"/>
              </w:rPr>
              <w:t>, and Management of Healthcare Premises</w:t>
            </w:r>
          </w:p>
          <w:p w14:paraId="371D1AC8" w14:textId="77777777" w:rsidR="006E7430" w:rsidRDefault="00000000">
            <w:pPr>
              <w:pStyle w:val="TableParagraph"/>
              <w:numPr>
                <w:ilvl w:val="0"/>
                <w:numId w:val="7"/>
              </w:numPr>
              <w:tabs>
                <w:tab w:val="left" w:pos="835"/>
              </w:tabs>
              <w:spacing w:before="4" w:line="252" w:lineRule="auto"/>
              <w:ind w:right="1159"/>
              <w:rPr>
                <w:sz w:val="24"/>
              </w:rPr>
            </w:pPr>
            <w:r>
              <w:rPr>
                <w:sz w:val="24"/>
              </w:rPr>
              <w:t>Park</w:t>
            </w:r>
            <w:r>
              <w:rPr>
                <w:spacing w:val="32"/>
                <w:sz w:val="24"/>
              </w:rPr>
              <w:t xml:space="preserve"> </w:t>
            </w:r>
            <w:r>
              <w:rPr>
                <w:sz w:val="24"/>
              </w:rPr>
              <w:t>JE,</w:t>
            </w:r>
            <w:r>
              <w:rPr>
                <w:spacing w:val="31"/>
                <w:sz w:val="24"/>
              </w:rPr>
              <w:t xml:space="preserve"> </w:t>
            </w:r>
            <w:r>
              <w:rPr>
                <w:sz w:val="24"/>
              </w:rPr>
              <w:t>Park</w:t>
            </w:r>
            <w:r>
              <w:rPr>
                <w:spacing w:val="34"/>
                <w:sz w:val="24"/>
              </w:rPr>
              <w:t xml:space="preserve"> </w:t>
            </w:r>
            <w:r>
              <w:rPr>
                <w:sz w:val="24"/>
              </w:rPr>
              <w:t>K.,</w:t>
            </w:r>
            <w:r>
              <w:rPr>
                <w:spacing w:val="33"/>
                <w:sz w:val="24"/>
              </w:rPr>
              <w:t xml:space="preserve"> </w:t>
            </w:r>
            <w:r>
              <w:rPr>
                <w:sz w:val="24"/>
              </w:rPr>
              <w:t>Textbook</w:t>
            </w:r>
            <w:r>
              <w:rPr>
                <w:spacing w:val="34"/>
                <w:sz w:val="24"/>
              </w:rPr>
              <w:t xml:space="preserve"> </w:t>
            </w:r>
            <w:r>
              <w:rPr>
                <w:sz w:val="24"/>
              </w:rPr>
              <w:t>of</w:t>
            </w:r>
            <w:r>
              <w:rPr>
                <w:spacing w:val="31"/>
                <w:sz w:val="24"/>
              </w:rPr>
              <w:t xml:space="preserve"> </w:t>
            </w:r>
            <w:r>
              <w:rPr>
                <w:sz w:val="24"/>
              </w:rPr>
              <w:t>preventive</w:t>
            </w:r>
            <w:r>
              <w:rPr>
                <w:spacing w:val="35"/>
                <w:sz w:val="24"/>
              </w:rPr>
              <w:t xml:space="preserve"> </w:t>
            </w:r>
            <w:r>
              <w:rPr>
                <w:sz w:val="24"/>
              </w:rPr>
              <w:t>and</w:t>
            </w:r>
            <w:r>
              <w:rPr>
                <w:spacing w:val="32"/>
                <w:sz w:val="24"/>
              </w:rPr>
              <w:t xml:space="preserve"> </w:t>
            </w:r>
            <w:r>
              <w:rPr>
                <w:sz w:val="24"/>
              </w:rPr>
              <w:t>social</w:t>
            </w:r>
            <w:r>
              <w:rPr>
                <w:spacing w:val="31"/>
                <w:sz w:val="24"/>
              </w:rPr>
              <w:t xml:space="preserve"> </w:t>
            </w:r>
            <w:r>
              <w:rPr>
                <w:sz w:val="24"/>
              </w:rPr>
              <w:t xml:space="preserve">medicine, </w:t>
            </w:r>
            <w:proofErr w:type="spellStart"/>
            <w:r>
              <w:rPr>
                <w:sz w:val="24"/>
              </w:rPr>
              <w:t>BanarsidasBhanot</w:t>
            </w:r>
            <w:proofErr w:type="spellEnd"/>
            <w:r>
              <w:rPr>
                <w:sz w:val="24"/>
              </w:rPr>
              <w:t xml:space="preserve"> Publishers</w:t>
            </w:r>
          </w:p>
          <w:p w14:paraId="729935E2" w14:textId="77777777" w:rsidR="006E7430" w:rsidRDefault="00000000">
            <w:pPr>
              <w:pStyle w:val="TableParagraph"/>
              <w:numPr>
                <w:ilvl w:val="0"/>
                <w:numId w:val="7"/>
              </w:numPr>
              <w:tabs>
                <w:tab w:val="left" w:pos="835"/>
              </w:tabs>
              <w:spacing w:line="284" w:lineRule="exact"/>
              <w:rPr>
                <w:sz w:val="24"/>
              </w:rPr>
            </w:pPr>
            <w:r>
              <w:rPr>
                <w:sz w:val="24"/>
              </w:rPr>
              <w:t>S.L</w:t>
            </w:r>
            <w:r>
              <w:rPr>
                <w:spacing w:val="-6"/>
                <w:sz w:val="24"/>
              </w:rPr>
              <w:t xml:space="preserve"> </w:t>
            </w:r>
            <w:r>
              <w:rPr>
                <w:sz w:val="24"/>
              </w:rPr>
              <w:t>GOEL,</w:t>
            </w:r>
            <w:r>
              <w:rPr>
                <w:spacing w:val="-3"/>
                <w:sz w:val="24"/>
              </w:rPr>
              <w:t xml:space="preserve"> </w:t>
            </w:r>
            <w:r>
              <w:rPr>
                <w:sz w:val="24"/>
              </w:rPr>
              <w:t>Healthcare</w:t>
            </w:r>
            <w:r>
              <w:rPr>
                <w:spacing w:val="-3"/>
                <w:sz w:val="24"/>
              </w:rPr>
              <w:t xml:space="preserve"> </w:t>
            </w:r>
            <w:r>
              <w:rPr>
                <w:sz w:val="24"/>
              </w:rPr>
              <w:t>Management</w:t>
            </w:r>
            <w:r>
              <w:rPr>
                <w:spacing w:val="-4"/>
                <w:sz w:val="24"/>
              </w:rPr>
              <w:t xml:space="preserve"> </w:t>
            </w:r>
            <w:r>
              <w:rPr>
                <w:sz w:val="24"/>
              </w:rPr>
              <w:t>and</w:t>
            </w:r>
            <w:r>
              <w:rPr>
                <w:spacing w:val="-3"/>
                <w:sz w:val="24"/>
              </w:rPr>
              <w:t xml:space="preserve"> </w:t>
            </w:r>
            <w:r>
              <w:rPr>
                <w:sz w:val="24"/>
              </w:rPr>
              <w:t>Administration,</w:t>
            </w:r>
            <w:r>
              <w:rPr>
                <w:spacing w:val="-3"/>
                <w:sz w:val="24"/>
              </w:rPr>
              <w:t xml:space="preserve"> </w:t>
            </w:r>
            <w:r>
              <w:rPr>
                <w:sz w:val="24"/>
              </w:rPr>
              <w:t>Deep</w:t>
            </w:r>
            <w:r>
              <w:rPr>
                <w:spacing w:val="-4"/>
                <w:sz w:val="24"/>
              </w:rPr>
              <w:t xml:space="preserve"> </w:t>
            </w:r>
            <w:r>
              <w:rPr>
                <w:spacing w:val="-10"/>
                <w:sz w:val="24"/>
              </w:rPr>
              <w:t>&amp;</w:t>
            </w:r>
          </w:p>
          <w:p w14:paraId="7AB50706" w14:textId="77777777" w:rsidR="006E7430" w:rsidRDefault="00000000">
            <w:pPr>
              <w:pStyle w:val="TableParagraph"/>
              <w:spacing w:line="274" w:lineRule="exact"/>
              <w:ind w:left="835"/>
              <w:rPr>
                <w:sz w:val="24"/>
              </w:rPr>
            </w:pPr>
            <w:proofErr w:type="spellStart"/>
            <w:r>
              <w:rPr>
                <w:sz w:val="24"/>
              </w:rPr>
              <w:t>Deeppublications</w:t>
            </w:r>
            <w:proofErr w:type="spellEnd"/>
            <w:r>
              <w:rPr>
                <w:spacing w:val="-6"/>
                <w:sz w:val="24"/>
              </w:rPr>
              <w:t xml:space="preserve"> </w:t>
            </w:r>
            <w:proofErr w:type="spellStart"/>
            <w:r>
              <w:rPr>
                <w:spacing w:val="-2"/>
                <w:sz w:val="24"/>
              </w:rPr>
              <w:t>Pvt.Ltd</w:t>
            </w:r>
            <w:proofErr w:type="spellEnd"/>
            <w:r>
              <w:rPr>
                <w:spacing w:val="-2"/>
                <w:sz w:val="24"/>
              </w:rPr>
              <w:t>.</w:t>
            </w:r>
          </w:p>
        </w:tc>
      </w:tr>
      <w:tr w:rsidR="006E7430" w14:paraId="778BB22C" w14:textId="77777777">
        <w:trPr>
          <w:trHeight w:val="2728"/>
        </w:trPr>
        <w:tc>
          <w:tcPr>
            <w:tcW w:w="1279" w:type="dxa"/>
          </w:tcPr>
          <w:p w14:paraId="363D927D" w14:textId="77777777" w:rsidR="006E7430" w:rsidRDefault="00000000">
            <w:pPr>
              <w:pStyle w:val="TableParagraph"/>
              <w:ind w:left="261" w:right="235" w:firstLine="60"/>
              <w:jc w:val="both"/>
              <w:rPr>
                <w:sz w:val="24"/>
              </w:rPr>
            </w:pPr>
            <w:r>
              <w:rPr>
                <w:spacing w:val="-4"/>
                <w:sz w:val="24"/>
              </w:rPr>
              <w:t xml:space="preserve">Online </w:t>
            </w:r>
            <w:r>
              <w:rPr>
                <w:spacing w:val="-2"/>
                <w:sz w:val="24"/>
              </w:rPr>
              <w:t xml:space="preserve">Course </w:t>
            </w:r>
            <w:r>
              <w:rPr>
                <w:spacing w:val="-10"/>
                <w:sz w:val="24"/>
              </w:rPr>
              <w:t>s</w:t>
            </w:r>
          </w:p>
        </w:tc>
        <w:tc>
          <w:tcPr>
            <w:tcW w:w="8836" w:type="dxa"/>
          </w:tcPr>
          <w:p w14:paraId="73299030" w14:textId="77777777" w:rsidR="006E7430" w:rsidRDefault="00000000">
            <w:pPr>
              <w:pStyle w:val="TableParagraph"/>
              <w:spacing w:before="9" w:line="254" w:lineRule="auto"/>
              <w:ind w:left="115" w:right="2587"/>
              <w:rPr>
                <w:sz w:val="24"/>
              </w:rPr>
            </w:pPr>
            <w:r>
              <w:rPr>
                <w:sz w:val="24"/>
              </w:rPr>
              <w:t xml:space="preserve">Course on Business Environment </w:t>
            </w:r>
            <w:r>
              <w:rPr>
                <w:spacing w:val="-4"/>
                <w:sz w:val="24"/>
                <w:u w:val="single"/>
              </w:rPr>
              <w:t>https://onlinecourses.swayam2.ac.in/imb22_mg28/preview</w:t>
            </w:r>
            <w:r>
              <w:rPr>
                <w:spacing w:val="-4"/>
                <w:sz w:val="24"/>
              </w:rPr>
              <w:t xml:space="preserve"> </w:t>
            </w:r>
            <w:r>
              <w:rPr>
                <w:sz w:val="24"/>
              </w:rPr>
              <w:t xml:space="preserve">Course on Healthcare in India – Strategic Perspective </w:t>
            </w:r>
            <w:r>
              <w:rPr>
                <w:spacing w:val="-2"/>
                <w:sz w:val="24"/>
                <w:u w:val="single"/>
              </w:rPr>
              <w:t>https://</w:t>
            </w:r>
            <w:hyperlink r:id="rId43">
              <w:r w:rsidR="006E7430">
                <w:rPr>
                  <w:spacing w:val="-2"/>
                  <w:sz w:val="24"/>
                  <w:u w:val="single"/>
                </w:rPr>
                <w:t>www.edx.org/course/healthcare-in-india-strategic-</w:t>
              </w:r>
            </w:hyperlink>
          </w:p>
          <w:p w14:paraId="1C8D65EB" w14:textId="77777777" w:rsidR="006E7430" w:rsidRDefault="00000000">
            <w:pPr>
              <w:pStyle w:val="TableParagraph"/>
              <w:spacing w:before="1" w:line="256" w:lineRule="auto"/>
              <w:ind w:left="115" w:right="249"/>
              <w:rPr>
                <w:sz w:val="24"/>
              </w:rPr>
            </w:pPr>
            <w:r>
              <w:rPr>
                <w:spacing w:val="-4"/>
                <w:sz w:val="24"/>
                <w:u w:val="single"/>
              </w:rPr>
              <w:t>perspectives?index=product&amp;queryID=eed0f67f488709dad98de24e8550b1df&amp;</w:t>
            </w:r>
            <w:r>
              <w:rPr>
                <w:spacing w:val="-4"/>
                <w:sz w:val="24"/>
              </w:rPr>
              <w:t xml:space="preserve"> </w:t>
            </w:r>
            <w:proofErr w:type="spellStart"/>
            <w:r>
              <w:rPr>
                <w:sz w:val="24"/>
                <w:u w:val="single"/>
              </w:rPr>
              <w:t>positi</w:t>
            </w:r>
            <w:proofErr w:type="spellEnd"/>
            <w:r>
              <w:rPr>
                <w:sz w:val="24"/>
                <w:u w:val="single"/>
              </w:rPr>
              <w:t xml:space="preserve"> on=3&amp;linked_from=autocomplete.</w:t>
            </w:r>
          </w:p>
        </w:tc>
      </w:tr>
    </w:tbl>
    <w:p w14:paraId="453F3EF7" w14:textId="77777777" w:rsidR="006E7430" w:rsidRDefault="006E7430">
      <w:pPr>
        <w:pStyle w:val="BodyText"/>
        <w:spacing w:before="31"/>
        <w:rPr>
          <w:rFonts w:ascii="Calibri"/>
          <w:sz w:val="20"/>
        </w:rPr>
      </w:pPr>
    </w:p>
    <w:tbl>
      <w:tblPr>
        <w:tblW w:w="0" w:type="auto"/>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68"/>
        <w:gridCol w:w="8748"/>
      </w:tblGrid>
      <w:tr w:rsidR="006E7430" w14:paraId="5BDD8DD1" w14:textId="77777777">
        <w:trPr>
          <w:trHeight w:val="510"/>
        </w:trPr>
        <w:tc>
          <w:tcPr>
            <w:tcW w:w="10116" w:type="dxa"/>
            <w:gridSpan w:val="2"/>
          </w:tcPr>
          <w:p w14:paraId="265F62AC" w14:textId="77777777" w:rsidR="006E7430" w:rsidRDefault="00000000">
            <w:pPr>
              <w:pStyle w:val="TableParagraph"/>
              <w:spacing w:line="230" w:lineRule="exact"/>
              <w:ind w:left="4563"/>
              <w:rPr>
                <w:b/>
                <w:sz w:val="24"/>
              </w:rPr>
            </w:pPr>
            <w:proofErr w:type="spellStart"/>
            <w:r>
              <w:rPr>
                <w:b/>
                <w:spacing w:val="-2"/>
                <w:sz w:val="24"/>
              </w:rPr>
              <w:t>Activitie</w:t>
            </w:r>
            <w:proofErr w:type="spellEnd"/>
          </w:p>
          <w:p w14:paraId="34592B44" w14:textId="77777777" w:rsidR="006E7430" w:rsidRDefault="00000000">
            <w:pPr>
              <w:pStyle w:val="TableParagraph"/>
              <w:spacing w:line="261" w:lineRule="exact"/>
              <w:ind w:left="4563"/>
              <w:rPr>
                <w:b/>
                <w:sz w:val="24"/>
              </w:rPr>
            </w:pPr>
            <w:r>
              <w:rPr>
                <w:b/>
                <w:spacing w:val="-10"/>
                <w:sz w:val="24"/>
              </w:rPr>
              <w:t>s</w:t>
            </w:r>
          </w:p>
        </w:tc>
      </w:tr>
      <w:tr w:rsidR="006E7430" w14:paraId="4B3B384B" w14:textId="77777777">
        <w:trPr>
          <w:trHeight w:val="1298"/>
        </w:trPr>
        <w:tc>
          <w:tcPr>
            <w:tcW w:w="1368" w:type="dxa"/>
          </w:tcPr>
          <w:p w14:paraId="5D967B04" w14:textId="77777777" w:rsidR="006E7430" w:rsidRDefault="00000000">
            <w:pPr>
              <w:pStyle w:val="TableParagraph"/>
              <w:spacing w:before="4" w:line="199" w:lineRule="auto"/>
              <w:ind w:left="112" w:right="71"/>
              <w:rPr>
                <w:sz w:val="24"/>
              </w:rPr>
            </w:pPr>
            <w:proofErr w:type="spellStart"/>
            <w:r>
              <w:rPr>
                <w:spacing w:val="-4"/>
                <w:sz w:val="24"/>
              </w:rPr>
              <w:t>Measurabl</w:t>
            </w:r>
            <w:proofErr w:type="spellEnd"/>
            <w:r>
              <w:rPr>
                <w:spacing w:val="-4"/>
                <w:sz w:val="24"/>
              </w:rPr>
              <w:t xml:space="preserve"> </w:t>
            </w:r>
            <w:r>
              <w:rPr>
                <w:spacing w:val="-10"/>
                <w:sz w:val="24"/>
              </w:rPr>
              <w:t>e</w:t>
            </w:r>
          </w:p>
        </w:tc>
        <w:tc>
          <w:tcPr>
            <w:tcW w:w="8748" w:type="dxa"/>
          </w:tcPr>
          <w:p w14:paraId="70FA3E76" w14:textId="77777777" w:rsidR="006E7430" w:rsidRDefault="00000000">
            <w:pPr>
              <w:pStyle w:val="TableParagraph"/>
              <w:numPr>
                <w:ilvl w:val="0"/>
                <w:numId w:val="8"/>
              </w:numPr>
              <w:tabs>
                <w:tab w:val="left" w:pos="837"/>
              </w:tabs>
              <w:spacing w:before="19"/>
              <w:ind w:right="307"/>
              <w:rPr>
                <w:sz w:val="24"/>
              </w:rPr>
            </w:pPr>
            <w:r>
              <w:rPr>
                <w:sz w:val="24"/>
              </w:rPr>
              <w:t>Assignments</w:t>
            </w:r>
            <w:r>
              <w:rPr>
                <w:spacing w:val="80"/>
                <w:sz w:val="24"/>
              </w:rPr>
              <w:t xml:space="preserve"> </w:t>
            </w:r>
            <w:r>
              <w:rPr>
                <w:sz w:val="24"/>
              </w:rPr>
              <w:t>-</w:t>
            </w:r>
            <w:r>
              <w:rPr>
                <w:spacing w:val="-12"/>
                <w:sz w:val="24"/>
              </w:rPr>
              <w:t xml:space="preserve"> </w:t>
            </w:r>
            <w:r>
              <w:rPr>
                <w:sz w:val="24"/>
              </w:rPr>
              <w:t>Online</w:t>
            </w:r>
            <w:r>
              <w:rPr>
                <w:spacing w:val="-10"/>
                <w:sz w:val="24"/>
              </w:rPr>
              <w:t xml:space="preserve"> </w:t>
            </w:r>
            <w:r>
              <w:rPr>
                <w:sz w:val="24"/>
              </w:rPr>
              <w:t>Quizzes</w:t>
            </w:r>
            <w:r>
              <w:rPr>
                <w:spacing w:val="40"/>
                <w:sz w:val="24"/>
              </w:rPr>
              <w:t xml:space="preserve"> </w:t>
            </w:r>
            <w:r>
              <w:rPr>
                <w:sz w:val="24"/>
              </w:rPr>
              <w:t>-</w:t>
            </w:r>
            <w:r>
              <w:rPr>
                <w:spacing w:val="-12"/>
                <w:sz w:val="24"/>
              </w:rPr>
              <w:t xml:space="preserve"> </w:t>
            </w:r>
            <w:r>
              <w:rPr>
                <w:sz w:val="24"/>
              </w:rPr>
              <w:t>Online</w:t>
            </w:r>
            <w:r>
              <w:rPr>
                <w:spacing w:val="-13"/>
                <w:sz w:val="24"/>
              </w:rPr>
              <w:t xml:space="preserve"> </w:t>
            </w:r>
            <w:r>
              <w:rPr>
                <w:sz w:val="24"/>
              </w:rPr>
              <w:t>games</w:t>
            </w:r>
            <w:r>
              <w:rPr>
                <w:spacing w:val="-9"/>
                <w:sz w:val="24"/>
              </w:rPr>
              <w:t xml:space="preserve"> </w:t>
            </w:r>
            <w:r>
              <w:rPr>
                <w:sz w:val="24"/>
              </w:rPr>
              <w:t>–</w:t>
            </w:r>
            <w:r>
              <w:rPr>
                <w:spacing w:val="-11"/>
                <w:sz w:val="24"/>
              </w:rPr>
              <w:t xml:space="preserve"> </w:t>
            </w:r>
            <w:r>
              <w:rPr>
                <w:sz w:val="24"/>
              </w:rPr>
              <w:t>Jeopardy,</w:t>
            </w:r>
            <w:r>
              <w:rPr>
                <w:spacing w:val="-8"/>
                <w:sz w:val="24"/>
              </w:rPr>
              <w:t xml:space="preserve"> </w:t>
            </w:r>
            <w:r>
              <w:rPr>
                <w:sz w:val="24"/>
              </w:rPr>
              <w:t>Crosswords and Word scramble – Presentations</w:t>
            </w:r>
          </w:p>
        </w:tc>
      </w:tr>
    </w:tbl>
    <w:p w14:paraId="39EB5FCD" w14:textId="77777777" w:rsidR="006E7430" w:rsidRDefault="006E7430">
      <w:pPr>
        <w:pStyle w:val="TableParagraph"/>
        <w:rPr>
          <w:sz w:val="24"/>
        </w:rPr>
        <w:sectPr w:rsidR="006E7430">
          <w:pgSz w:w="11930" w:h="16860"/>
          <w:pgMar w:top="640" w:right="141" w:bottom="280" w:left="566" w:header="720" w:footer="720" w:gutter="0"/>
          <w:cols w:space="720"/>
        </w:sectPr>
      </w:pPr>
    </w:p>
    <w:p w14:paraId="15C70B0D" w14:textId="77777777" w:rsidR="006E7430" w:rsidRDefault="006E7430">
      <w:pPr>
        <w:pStyle w:val="BodyText"/>
        <w:spacing w:before="4"/>
        <w:rPr>
          <w:rFonts w:ascii="Calibri"/>
          <w:sz w:val="2"/>
        </w:rPr>
      </w:pPr>
    </w:p>
    <w:tbl>
      <w:tblPr>
        <w:tblW w:w="0" w:type="auto"/>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68"/>
        <w:gridCol w:w="8748"/>
      </w:tblGrid>
      <w:tr w:rsidR="006E7430" w14:paraId="020A47E7" w14:textId="77777777">
        <w:trPr>
          <w:trHeight w:val="1552"/>
        </w:trPr>
        <w:tc>
          <w:tcPr>
            <w:tcW w:w="1368" w:type="dxa"/>
          </w:tcPr>
          <w:p w14:paraId="0FFFA175" w14:textId="77777777" w:rsidR="006E7430" w:rsidRDefault="00000000">
            <w:pPr>
              <w:pStyle w:val="TableParagraph"/>
              <w:spacing w:line="300" w:lineRule="exact"/>
              <w:ind w:left="112"/>
              <w:rPr>
                <w:sz w:val="24"/>
              </w:rPr>
            </w:pPr>
            <w:r>
              <w:rPr>
                <w:spacing w:val="-2"/>
                <w:sz w:val="24"/>
              </w:rPr>
              <w:t>Group</w:t>
            </w:r>
          </w:p>
        </w:tc>
        <w:tc>
          <w:tcPr>
            <w:tcW w:w="8748" w:type="dxa"/>
          </w:tcPr>
          <w:p w14:paraId="5CE1ADAA" w14:textId="77777777" w:rsidR="006E7430" w:rsidRDefault="00000000">
            <w:pPr>
              <w:pStyle w:val="TableParagraph"/>
              <w:numPr>
                <w:ilvl w:val="0"/>
                <w:numId w:val="9"/>
              </w:numPr>
              <w:tabs>
                <w:tab w:val="left" w:pos="837"/>
              </w:tabs>
              <w:spacing w:line="309" w:lineRule="exact"/>
              <w:rPr>
                <w:sz w:val="24"/>
              </w:rPr>
            </w:pPr>
            <w:r>
              <w:rPr>
                <w:sz w:val="24"/>
              </w:rPr>
              <w:t>Discussions</w:t>
            </w:r>
            <w:r>
              <w:rPr>
                <w:spacing w:val="-12"/>
                <w:sz w:val="24"/>
              </w:rPr>
              <w:t xml:space="preserve"> </w:t>
            </w:r>
            <w:r>
              <w:rPr>
                <w:sz w:val="24"/>
              </w:rPr>
              <w:t>and</w:t>
            </w:r>
            <w:r>
              <w:rPr>
                <w:spacing w:val="-8"/>
                <w:sz w:val="24"/>
              </w:rPr>
              <w:t xml:space="preserve"> </w:t>
            </w:r>
            <w:r>
              <w:rPr>
                <w:spacing w:val="-2"/>
                <w:sz w:val="24"/>
              </w:rPr>
              <w:t>Debates</w:t>
            </w:r>
          </w:p>
          <w:p w14:paraId="58D03A62" w14:textId="77777777" w:rsidR="006E7430" w:rsidRDefault="00000000">
            <w:pPr>
              <w:pStyle w:val="TableParagraph"/>
              <w:numPr>
                <w:ilvl w:val="0"/>
                <w:numId w:val="9"/>
              </w:numPr>
              <w:tabs>
                <w:tab w:val="left" w:pos="837"/>
              </w:tabs>
              <w:spacing w:line="321" w:lineRule="exact"/>
              <w:rPr>
                <w:sz w:val="24"/>
              </w:rPr>
            </w:pPr>
            <w:r>
              <w:rPr>
                <w:sz w:val="24"/>
              </w:rPr>
              <w:t>Field</w:t>
            </w:r>
            <w:r>
              <w:rPr>
                <w:spacing w:val="-4"/>
                <w:sz w:val="24"/>
              </w:rPr>
              <w:t xml:space="preserve"> </w:t>
            </w:r>
            <w:r>
              <w:rPr>
                <w:sz w:val="24"/>
              </w:rPr>
              <w:t>visits</w:t>
            </w:r>
            <w:r>
              <w:rPr>
                <w:spacing w:val="-4"/>
                <w:sz w:val="24"/>
              </w:rPr>
              <w:t xml:space="preserve"> </w:t>
            </w:r>
            <w:r>
              <w:rPr>
                <w:sz w:val="24"/>
              </w:rPr>
              <w:t>to</w:t>
            </w:r>
            <w:r>
              <w:rPr>
                <w:spacing w:val="-1"/>
                <w:sz w:val="24"/>
              </w:rPr>
              <w:t xml:space="preserve"> </w:t>
            </w:r>
            <w:r>
              <w:rPr>
                <w:spacing w:val="-2"/>
                <w:sz w:val="24"/>
              </w:rPr>
              <w:t>industry</w:t>
            </w:r>
          </w:p>
          <w:p w14:paraId="475CA375" w14:textId="77777777" w:rsidR="006E7430" w:rsidRDefault="00000000">
            <w:pPr>
              <w:pStyle w:val="TableParagraph"/>
              <w:numPr>
                <w:ilvl w:val="0"/>
                <w:numId w:val="9"/>
              </w:numPr>
              <w:tabs>
                <w:tab w:val="left" w:pos="837"/>
              </w:tabs>
              <w:spacing w:before="5"/>
              <w:rPr>
                <w:sz w:val="24"/>
              </w:rPr>
            </w:pPr>
            <w:r>
              <w:rPr>
                <w:sz w:val="24"/>
              </w:rPr>
              <w:t>Guest</w:t>
            </w:r>
            <w:r>
              <w:rPr>
                <w:spacing w:val="-10"/>
                <w:sz w:val="24"/>
              </w:rPr>
              <w:t xml:space="preserve"> </w:t>
            </w:r>
            <w:r>
              <w:rPr>
                <w:spacing w:val="-2"/>
                <w:sz w:val="24"/>
              </w:rPr>
              <w:t>lectures</w:t>
            </w:r>
          </w:p>
          <w:p w14:paraId="47F7A1E2" w14:textId="77777777" w:rsidR="006E7430" w:rsidRDefault="00000000">
            <w:pPr>
              <w:pStyle w:val="TableParagraph"/>
              <w:numPr>
                <w:ilvl w:val="0"/>
                <w:numId w:val="9"/>
              </w:numPr>
              <w:tabs>
                <w:tab w:val="left" w:pos="837"/>
              </w:tabs>
              <w:spacing w:before="29"/>
              <w:rPr>
                <w:sz w:val="24"/>
              </w:rPr>
            </w:pPr>
            <w:r>
              <w:rPr>
                <w:sz w:val="24"/>
              </w:rPr>
              <w:t>Interaction</w:t>
            </w:r>
            <w:r>
              <w:rPr>
                <w:spacing w:val="-8"/>
                <w:sz w:val="24"/>
              </w:rPr>
              <w:t xml:space="preserve"> </w:t>
            </w:r>
            <w:r>
              <w:rPr>
                <w:sz w:val="24"/>
              </w:rPr>
              <w:t>with</w:t>
            </w:r>
            <w:r>
              <w:rPr>
                <w:spacing w:val="-5"/>
                <w:sz w:val="24"/>
              </w:rPr>
              <w:t xml:space="preserve"> </w:t>
            </w:r>
            <w:r>
              <w:rPr>
                <w:sz w:val="24"/>
              </w:rPr>
              <w:t>industry</w:t>
            </w:r>
            <w:r>
              <w:rPr>
                <w:spacing w:val="-5"/>
                <w:sz w:val="24"/>
              </w:rPr>
              <w:t xml:space="preserve"> </w:t>
            </w:r>
            <w:r>
              <w:rPr>
                <w:spacing w:val="-2"/>
                <w:sz w:val="24"/>
              </w:rPr>
              <w:t>professionals</w:t>
            </w:r>
          </w:p>
        </w:tc>
      </w:tr>
    </w:tbl>
    <w:p w14:paraId="5F751280" w14:textId="77777777" w:rsidR="006E7430" w:rsidRDefault="006E7430">
      <w:pPr>
        <w:pStyle w:val="BodyText"/>
        <w:spacing w:before="7"/>
        <w:rPr>
          <w:rFonts w:ascii="Calibri"/>
        </w:rPr>
      </w:pPr>
    </w:p>
    <w:p w14:paraId="2953B170" w14:textId="77777777" w:rsidR="006E7430" w:rsidRDefault="00000000">
      <w:pPr>
        <w:ind w:left="153"/>
        <w:jc w:val="center"/>
        <w:rPr>
          <w:rFonts w:ascii="Calibri"/>
          <w:b/>
          <w:sz w:val="24"/>
        </w:rPr>
      </w:pPr>
      <w:r>
        <w:rPr>
          <w:rFonts w:ascii="Calibri"/>
          <w:b/>
          <w:sz w:val="24"/>
          <w:u w:val="thick"/>
        </w:rPr>
        <w:t>Mapping</w:t>
      </w:r>
      <w:r>
        <w:rPr>
          <w:rFonts w:ascii="Calibri"/>
          <w:b/>
          <w:spacing w:val="-5"/>
          <w:sz w:val="24"/>
          <w:u w:val="thick"/>
        </w:rPr>
        <w:t xml:space="preserve"> </w:t>
      </w:r>
      <w:r>
        <w:rPr>
          <w:rFonts w:ascii="Calibri"/>
          <w:b/>
          <w:sz w:val="24"/>
          <w:u w:val="thick"/>
        </w:rPr>
        <w:t>of</w:t>
      </w:r>
      <w:r>
        <w:rPr>
          <w:rFonts w:ascii="Calibri"/>
          <w:b/>
          <w:spacing w:val="-4"/>
          <w:sz w:val="24"/>
          <w:u w:val="thick"/>
        </w:rPr>
        <w:t xml:space="preserve"> </w:t>
      </w:r>
      <w:r>
        <w:rPr>
          <w:rFonts w:ascii="Calibri"/>
          <w:b/>
          <w:sz w:val="24"/>
          <w:u w:val="thick"/>
        </w:rPr>
        <w:t>Cos</w:t>
      </w:r>
      <w:r>
        <w:rPr>
          <w:rFonts w:ascii="Calibri"/>
          <w:b/>
          <w:spacing w:val="-7"/>
          <w:sz w:val="24"/>
          <w:u w:val="thick"/>
        </w:rPr>
        <w:t xml:space="preserve"> </w:t>
      </w:r>
      <w:r>
        <w:rPr>
          <w:rFonts w:ascii="Calibri"/>
          <w:b/>
          <w:sz w:val="24"/>
          <w:u w:val="thick"/>
        </w:rPr>
        <w:t>with</w:t>
      </w:r>
      <w:r>
        <w:rPr>
          <w:rFonts w:ascii="Calibri"/>
          <w:b/>
          <w:spacing w:val="-1"/>
          <w:sz w:val="24"/>
          <w:u w:val="thick"/>
        </w:rPr>
        <w:t xml:space="preserve"> </w:t>
      </w:r>
      <w:r>
        <w:rPr>
          <w:rFonts w:ascii="Calibri"/>
          <w:b/>
          <w:spacing w:val="-2"/>
          <w:sz w:val="24"/>
          <w:u w:val="thick"/>
        </w:rPr>
        <w:t>POs/PSOs</w:t>
      </w:r>
    </w:p>
    <w:p w14:paraId="0ACAE69D" w14:textId="77777777" w:rsidR="006E7430" w:rsidRDefault="006E7430">
      <w:pPr>
        <w:pStyle w:val="BodyText"/>
        <w:spacing w:before="1"/>
        <w:rPr>
          <w:rFonts w:ascii="Calibri"/>
          <w:b/>
          <w:sz w:val="20"/>
        </w:rPr>
      </w:pPr>
    </w:p>
    <w:tbl>
      <w:tblPr>
        <w:tblW w:w="0" w:type="auto"/>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95"/>
        <w:gridCol w:w="593"/>
        <w:gridCol w:w="595"/>
        <w:gridCol w:w="593"/>
        <w:gridCol w:w="595"/>
        <w:gridCol w:w="593"/>
        <w:gridCol w:w="595"/>
        <w:gridCol w:w="593"/>
        <w:gridCol w:w="595"/>
        <w:gridCol w:w="597"/>
        <w:gridCol w:w="638"/>
        <w:gridCol w:w="700"/>
        <w:gridCol w:w="705"/>
        <w:gridCol w:w="703"/>
        <w:gridCol w:w="703"/>
        <w:gridCol w:w="703"/>
      </w:tblGrid>
      <w:tr w:rsidR="006E7430" w14:paraId="7CB9A91D" w14:textId="77777777">
        <w:trPr>
          <w:trHeight w:val="460"/>
        </w:trPr>
        <w:tc>
          <w:tcPr>
            <w:tcW w:w="595" w:type="dxa"/>
          </w:tcPr>
          <w:p w14:paraId="24FDCF1B" w14:textId="77777777" w:rsidR="006E7430" w:rsidRDefault="00000000">
            <w:pPr>
              <w:pStyle w:val="TableParagraph"/>
              <w:spacing w:line="209" w:lineRule="exact"/>
              <w:ind w:left="155"/>
              <w:rPr>
                <w:b/>
                <w:sz w:val="20"/>
              </w:rPr>
            </w:pPr>
            <w:r>
              <w:rPr>
                <w:b/>
                <w:spacing w:val="-5"/>
                <w:sz w:val="20"/>
              </w:rPr>
              <w:t>CO</w:t>
            </w:r>
          </w:p>
          <w:p w14:paraId="37FF0FE2" w14:textId="77777777" w:rsidR="006E7430" w:rsidRDefault="00000000">
            <w:pPr>
              <w:pStyle w:val="TableParagraph"/>
              <w:spacing w:line="231" w:lineRule="exact"/>
              <w:ind w:left="138"/>
              <w:rPr>
                <w:b/>
                <w:sz w:val="20"/>
              </w:rPr>
            </w:pPr>
            <w:r>
              <w:rPr>
                <w:b/>
                <w:spacing w:val="-5"/>
                <w:sz w:val="20"/>
              </w:rPr>
              <w:t>/PO</w:t>
            </w:r>
          </w:p>
        </w:tc>
        <w:tc>
          <w:tcPr>
            <w:tcW w:w="593" w:type="dxa"/>
          </w:tcPr>
          <w:p w14:paraId="4F11191B" w14:textId="77777777" w:rsidR="006E7430" w:rsidRDefault="00000000">
            <w:pPr>
              <w:pStyle w:val="TableParagraph"/>
              <w:spacing w:before="1"/>
              <w:ind w:left="93"/>
              <w:rPr>
                <w:b/>
                <w:sz w:val="20"/>
              </w:rPr>
            </w:pPr>
            <w:r>
              <w:rPr>
                <w:b/>
                <w:spacing w:val="-5"/>
                <w:sz w:val="20"/>
              </w:rPr>
              <w:t>PO1</w:t>
            </w:r>
          </w:p>
        </w:tc>
        <w:tc>
          <w:tcPr>
            <w:tcW w:w="595" w:type="dxa"/>
          </w:tcPr>
          <w:p w14:paraId="5DFD1000" w14:textId="77777777" w:rsidR="006E7430" w:rsidRDefault="00000000">
            <w:pPr>
              <w:pStyle w:val="TableParagraph"/>
              <w:spacing w:before="1"/>
              <w:ind w:left="95"/>
              <w:rPr>
                <w:b/>
                <w:sz w:val="20"/>
              </w:rPr>
            </w:pPr>
            <w:r>
              <w:rPr>
                <w:b/>
                <w:spacing w:val="-5"/>
                <w:sz w:val="20"/>
              </w:rPr>
              <w:t>PO2</w:t>
            </w:r>
          </w:p>
        </w:tc>
        <w:tc>
          <w:tcPr>
            <w:tcW w:w="593" w:type="dxa"/>
          </w:tcPr>
          <w:p w14:paraId="505BBF1E" w14:textId="77777777" w:rsidR="006E7430" w:rsidRDefault="00000000">
            <w:pPr>
              <w:pStyle w:val="TableParagraph"/>
              <w:spacing w:before="1"/>
              <w:ind w:left="93"/>
              <w:rPr>
                <w:b/>
                <w:sz w:val="20"/>
              </w:rPr>
            </w:pPr>
            <w:r>
              <w:rPr>
                <w:b/>
                <w:spacing w:val="-5"/>
                <w:sz w:val="20"/>
              </w:rPr>
              <w:t>PO3</w:t>
            </w:r>
          </w:p>
        </w:tc>
        <w:tc>
          <w:tcPr>
            <w:tcW w:w="595" w:type="dxa"/>
          </w:tcPr>
          <w:p w14:paraId="6ABFCA0C" w14:textId="77777777" w:rsidR="006E7430" w:rsidRDefault="00000000">
            <w:pPr>
              <w:pStyle w:val="TableParagraph"/>
              <w:spacing w:before="1"/>
              <w:ind w:left="96"/>
              <w:rPr>
                <w:b/>
                <w:sz w:val="20"/>
              </w:rPr>
            </w:pPr>
            <w:r>
              <w:rPr>
                <w:b/>
                <w:spacing w:val="-5"/>
                <w:sz w:val="20"/>
              </w:rPr>
              <w:t>PO4</w:t>
            </w:r>
          </w:p>
        </w:tc>
        <w:tc>
          <w:tcPr>
            <w:tcW w:w="593" w:type="dxa"/>
          </w:tcPr>
          <w:p w14:paraId="5AB71AA1" w14:textId="77777777" w:rsidR="006E7430" w:rsidRDefault="00000000">
            <w:pPr>
              <w:pStyle w:val="TableParagraph"/>
              <w:spacing w:before="1"/>
              <w:ind w:left="94"/>
              <w:rPr>
                <w:b/>
                <w:sz w:val="20"/>
              </w:rPr>
            </w:pPr>
            <w:r>
              <w:rPr>
                <w:b/>
                <w:spacing w:val="-5"/>
                <w:sz w:val="20"/>
              </w:rPr>
              <w:t>PO5</w:t>
            </w:r>
          </w:p>
        </w:tc>
        <w:tc>
          <w:tcPr>
            <w:tcW w:w="595" w:type="dxa"/>
          </w:tcPr>
          <w:p w14:paraId="3D857E63" w14:textId="77777777" w:rsidR="006E7430" w:rsidRDefault="00000000">
            <w:pPr>
              <w:pStyle w:val="TableParagraph"/>
              <w:spacing w:before="1"/>
              <w:ind w:left="96"/>
              <w:rPr>
                <w:b/>
                <w:sz w:val="20"/>
              </w:rPr>
            </w:pPr>
            <w:r>
              <w:rPr>
                <w:b/>
                <w:spacing w:val="-5"/>
                <w:sz w:val="20"/>
              </w:rPr>
              <w:t>PO6</w:t>
            </w:r>
          </w:p>
        </w:tc>
        <w:tc>
          <w:tcPr>
            <w:tcW w:w="593" w:type="dxa"/>
          </w:tcPr>
          <w:p w14:paraId="454E6505" w14:textId="77777777" w:rsidR="006E7430" w:rsidRDefault="00000000">
            <w:pPr>
              <w:pStyle w:val="TableParagraph"/>
              <w:spacing w:before="1"/>
              <w:ind w:left="94"/>
              <w:rPr>
                <w:b/>
                <w:sz w:val="20"/>
              </w:rPr>
            </w:pPr>
            <w:r>
              <w:rPr>
                <w:b/>
                <w:spacing w:val="-5"/>
                <w:sz w:val="20"/>
              </w:rPr>
              <w:t>PO7</w:t>
            </w:r>
          </w:p>
        </w:tc>
        <w:tc>
          <w:tcPr>
            <w:tcW w:w="595" w:type="dxa"/>
          </w:tcPr>
          <w:p w14:paraId="6B864E79" w14:textId="77777777" w:rsidR="006E7430" w:rsidRDefault="00000000">
            <w:pPr>
              <w:pStyle w:val="TableParagraph"/>
              <w:spacing w:before="1"/>
              <w:ind w:left="96"/>
              <w:rPr>
                <w:b/>
                <w:sz w:val="20"/>
              </w:rPr>
            </w:pPr>
            <w:r>
              <w:rPr>
                <w:b/>
                <w:spacing w:val="-5"/>
                <w:sz w:val="20"/>
              </w:rPr>
              <w:t>PO8</w:t>
            </w:r>
          </w:p>
        </w:tc>
        <w:tc>
          <w:tcPr>
            <w:tcW w:w="597" w:type="dxa"/>
          </w:tcPr>
          <w:p w14:paraId="1A7D7A1C" w14:textId="77777777" w:rsidR="006E7430" w:rsidRDefault="00000000">
            <w:pPr>
              <w:pStyle w:val="TableParagraph"/>
              <w:spacing w:before="1"/>
              <w:ind w:left="99"/>
              <w:rPr>
                <w:b/>
                <w:sz w:val="20"/>
              </w:rPr>
            </w:pPr>
            <w:r>
              <w:rPr>
                <w:b/>
                <w:spacing w:val="-5"/>
                <w:sz w:val="20"/>
              </w:rPr>
              <w:t>PO9</w:t>
            </w:r>
          </w:p>
        </w:tc>
        <w:tc>
          <w:tcPr>
            <w:tcW w:w="638" w:type="dxa"/>
          </w:tcPr>
          <w:p w14:paraId="5AC24B47" w14:textId="77777777" w:rsidR="006E7430" w:rsidRDefault="00000000">
            <w:pPr>
              <w:pStyle w:val="TableParagraph"/>
              <w:spacing w:line="221" w:lineRule="exact"/>
              <w:ind w:left="193"/>
              <w:rPr>
                <w:b/>
                <w:sz w:val="20"/>
              </w:rPr>
            </w:pPr>
            <w:r>
              <w:rPr>
                <w:b/>
                <w:spacing w:val="-5"/>
                <w:sz w:val="20"/>
              </w:rPr>
              <w:t>PO</w:t>
            </w:r>
          </w:p>
          <w:p w14:paraId="6ACECB17" w14:textId="77777777" w:rsidR="006E7430" w:rsidRDefault="00000000">
            <w:pPr>
              <w:pStyle w:val="TableParagraph"/>
              <w:spacing w:line="219" w:lineRule="exact"/>
              <w:ind w:left="234"/>
              <w:rPr>
                <w:b/>
                <w:sz w:val="20"/>
              </w:rPr>
            </w:pPr>
            <w:r>
              <w:rPr>
                <w:b/>
                <w:spacing w:val="-5"/>
                <w:sz w:val="20"/>
              </w:rPr>
              <w:t>10</w:t>
            </w:r>
          </w:p>
        </w:tc>
        <w:tc>
          <w:tcPr>
            <w:tcW w:w="700" w:type="dxa"/>
          </w:tcPr>
          <w:p w14:paraId="1A522B91" w14:textId="77777777" w:rsidR="006E7430" w:rsidRDefault="00000000">
            <w:pPr>
              <w:pStyle w:val="TableParagraph"/>
              <w:spacing w:before="1"/>
              <w:ind w:left="100"/>
              <w:rPr>
                <w:b/>
                <w:sz w:val="20"/>
              </w:rPr>
            </w:pPr>
            <w:r>
              <w:rPr>
                <w:b/>
                <w:spacing w:val="-4"/>
                <w:sz w:val="20"/>
              </w:rPr>
              <w:t>PSO1</w:t>
            </w:r>
          </w:p>
        </w:tc>
        <w:tc>
          <w:tcPr>
            <w:tcW w:w="705" w:type="dxa"/>
          </w:tcPr>
          <w:p w14:paraId="5D5E170A" w14:textId="77777777" w:rsidR="006E7430" w:rsidRDefault="00000000">
            <w:pPr>
              <w:pStyle w:val="TableParagraph"/>
              <w:spacing w:before="1"/>
              <w:ind w:left="104"/>
              <w:rPr>
                <w:b/>
                <w:sz w:val="20"/>
              </w:rPr>
            </w:pPr>
            <w:r>
              <w:rPr>
                <w:b/>
                <w:spacing w:val="-4"/>
                <w:sz w:val="20"/>
              </w:rPr>
              <w:t>PSO2</w:t>
            </w:r>
          </w:p>
        </w:tc>
        <w:tc>
          <w:tcPr>
            <w:tcW w:w="703" w:type="dxa"/>
          </w:tcPr>
          <w:p w14:paraId="7DA6D1C4" w14:textId="77777777" w:rsidR="006E7430" w:rsidRDefault="00000000">
            <w:pPr>
              <w:pStyle w:val="TableParagraph"/>
              <w:spacing w:before="1"/>
              <w:ind w:left="107"/>
              <w:rPr>
                <w:b/>
                <w:sz w:val="20"/>
              </w:rPr>
            </w:pPr>
            <w:r>
              <w:rPr>
                <w:b/>
                <w:spacing w:val="-4"/>
                <w:sz w:val="20"/>
              </w:rPr>
              <w:t>PSO3</w:t>
            </w:r>
          </w:p>
        </w:tc>
        <w:tc>
          <w:tcPr>
            <w:tcW w:w="703" w:type="dxa"/>
          </w:tcPr>
          <w:p w14:paraId="03CA4511" w14:textId="77777777" w:rsidR="006E7430" w:rsidRDefault="00000000">
            <w:pPr>
              <w:pStyle w:val="TableParagraph"/>
              <w:spacing w:before="1"/>
              <w:ind w:left="110"/>
              <w:rPr>
                <w:b/>
                <w:sz w:val="20"/>
              </w:rPr>
            </w:pPr>
            <w:r>
              <w:rPr>
                <w:b/>
                <w:spacing w:val="-4"/>
                <w:sz w:val="20"/>
              </w:rPr>
              <w:t>PSO4</w:t>
            </w:r>
          </w:p>
        </w:tc>
        <w:tc>
          <w:tcPr>
            <w:tcW w:w="703" w:type="dxa"/>
          </w:tcPr>
          <w:p w14:paraId="01C85035" w14:textId="77777777" w:rsidR="006E7430" w:rsidRDefault="00000000">
            <w:pPr>
              <w:pStyle w:val="TableParagraph"/>
              <w:spacing w:before="1"/>
              <w:ind w:left="112"/>
              <w:rPr>
                <w:b/>
                <w:sz w:val="20"/>
              </w:rPr>
            </w:pPr>
            <w:r>
              <w:rPr>
                <w:b/>
                <w:spacing w:val="-4"/>
                <w:sz w:val="20"/>
              </w:rPr>
              <w:t>PSO5</w:t>
            </w:r>
          </w:p>
        </w:tc>
      </w:tr>
      <w:tr w:rsidR="006E7430" w14:paraId="15344CF7" w14:textId="77777777">
        <w:trPr>
          <w:trHeight w:val="277"/>
        </w:trPr>
        <w:tc>
          <w:tcPr>
            <w:tcW w:w="595" w:type="dxa"/>
          </w:tcPr>
          <w:p w14:paraId="7999AFA6" w14:textId="77777777" w:rsidR="006E7430" w:rsidRDefault="00000000">
            <w:pPr>
              <w:pStyle w:val="TableParagraph"/>
              <w:spacing w:line="258" w:lineRule="exact"/>
              <w:ind w:left="3"/>
              <w:jc w:val="center"/>
              <w:rPr>
                <w:sz w:val="20"/>
              </w:rPr>
            </w:pPr>
            <w:r>
              <w:rPr>
                <w:spacing w:val="-5"/>
                <w:sz w:val="20"/>
              </w:rPr>
              <w:t>CO1</w:t>
            </w:r>
          </w:p>
        </w:tc>
        <w:tc>
          <w:tcPr>
            <w:tcW w:w="593" w:type="dxa"/>
          </w:tcPr>
          <w:p w14:paraId="17F47CA7" w14:textId="77777777" w:rsidR="006E7430" w:rsidRDefault="00000000">
            <w:pPr>
              <w:pStyle w:val="TableParagraph"/>
              <w:spacing w:line="258" w:lineRule="exact"/>
              <w:ind w:left="16"/>
              <w:rPr>
                <w:sz w:val="20"/>
              </w:rPr>
            </w:pPr>
            <w:r>
              <w:rPr>
                <w:spacing w:val="-10"/>
                <w:sz w:val="20"/>
              </w:rPr>
              <w:t>3</w:t>
            </w:r>
          </w:p>
        </w:tc>
        <w:tc>
          <w:tcPr>
            <w:tcW w:w="595" w:type="dxa"/>
          </w:tcPr>
          <w:p w14:paraId="195EC433" w14:textId="77777777" w:rsidR="006E7430" w:rsidRDefault="00000000">
            <w:pPr>
              <w:pStyle w:val="TableParagraph"/>
              <w:spacing w:line="258" w:lineRule="exact"/>
              <w:ind w:left="11"/>
              <w:rPr>
                <w:sz w:val="20"/>
              </w:rPr>
            </w:pPr>
            <w:r>
              <w:rPr>
                <w:spacing w:val="-10"/>
                <w:sz w:val="20"/>
              </w:rPr>
              <w:t>3</w:t>
            </w:r>
          </w:p>
        </w:tc>
        <w:tc>
          <w:tcPr>
            <w:tcW w:w="593" w:type="dxa"/>
          </w:tcPr>
          <w:p w14:paraId="63998E79" w14:textId="77777777" w:rsidR="006E7430" w:rsidRDefault="00000000">
            <w:pPr>
              <w:pStyle w:val="TableParagraph"/>
              <w:spacing w:line="258" w:lineRule="exact"/>
              <w:ind w:left="9"/>
              <w:rPr>
                <w:sz w:val="20"/>
              </w:rPr>
            </w:pPr>
            <w:r>
              <w:rPr>
                <w:spacing w:val="-10"/>
                <w:sz w:val="20"/>
              </w:rPr>
              <w:t>3</w:t>
            </w:r>
          </w:p>
        </w:tc>
        <w:tc>
          <w:tcPr>
            <w:tcW w:w="595" w:type="dxa"/>
          </w:tcPr>
          <w:p w14:paraId="14FBAFC5" w14:textId="77777777" w:rsidR="006E7430" w:rsidRDefault="00000000">
            <w:pPr>
              <w:pStyle w:val="TableParagraph"/>
              <w:spacing w:line="258" w:lineRule="exact"/>
              <w:ind w:left="14"/>
              <w:rPr>
                <w:sz w:val="20"/>
              </w:rPr>
            </w:pPr>
            <w:r>
              <w:rPr>
                <w:spacing w:val="-10"/>
                <w:sz w:val="20"/>
              </w:rPr>
              <w:t>3</w:t>
            </w:r>
          </w:p>
        </w:tc>
        <w:tc>
          <w:tcPr>
            <w:tcW w:w="593" w:type="dxa"/>
          </w:tcPr>
          <w:p w14:paraId="1692DD0E" w14:textId="77777777" w:rsidR="006E7430" w:rsidRDefault="00000000">
            <w:pPr>
              <w:pStyle w:val="TableParagraph"/>
              <w:spacing w:line="258" w:lineRule="exact"/>
              <w:ind w:left="17"/>
              <w:rPr>
                <w:sz w:val="20"/>
              </w:rPr>
            </w:pPr>
            <w:r>
              <w:rPr>
                <w:spacing w:val="-10"/>
                <w:sz w:val="20"/>
              </w:rPr>
              <w:t>3</w:t>
            </w:r>
          </w:p>
        </w:tc>
        <w:tc>
          <w:tcPr>
            <w:tcW w:w="595" w:type="dxa"/>
          </w:tcPr>
          <w:p w14:paraId="1B371650" w14:textId="77777777" w:rsidR="006E7430" w:rsidRDefault="00000000">
            <w:pPr>
              <w:pStyle w:val="TableParagraph"/>
              <w:spacing w:line="258" w:lineRule="exact"/>
              <w:ind w:left="14"/>
              <w:rPr>
                <w:sz w:val="20"/>
              </w:rPr>
            </w:pPr>
            <w:r>
              <w:rPr>
                <w:spacing w:val="-10"/>
                <w:sz w:val="20"/>
              </w:rPr>
              <w:t>3</w:t>
            </w:r>
          </w:p>
        </w:tc>
        <w:tc>
          <w:tcPr>
            <w:tcW w:w="593" w:type="dxa"/>
          </w:tcPr>
          <w:p w14:paraId="2B5FC5B1" w14:textId="77777777" w:rsidR="006E7430" w:rsidRDefault="00000000">
            <w:pPr>
              <w:pStyle w:val="TableParagraph"/>
              <w:spacing w:line="258" w:lineRule="exact"/>
              <w:ind w:left="10"/>
              <w:rPr>
                <w:sz w:val="20"/>
              </w:rPr>
            </w:pPr>
            <w:r>
              <w:rPr>
                <w:spacing w:val="-10"/>
                <w:sz w:val="20"/>
              </w:rPr>
              <w:t>3</w:t>
            </w:r>
          </w:p>
        </w:tc>
        <w:tc>
          <w:tcPr>
            <w:tcW w:w="595" w:type="dxa"/>
          </w:tcPr>
          <w:p w14:paraId="142FEDD9" w14:textId="77777777" w:rsidR="006E7430" w:rsidRDefault="00000000">
            <w:pPr>
              <w:pStyle w:val="TableParagraph"/>
              <w:spacing w:line="258" w:lineRule="exact"/>
              <w:ind w:left="15"/>
              <w:rPr>
                <w:sz w:val="20"/>
              </w:rPr>
            </w:pPr>
            <w:r>
              <w:rPr>
                <w:spacing w:val="-10"/>
                <w:sz w:val="20"/>
              </w:rPr>
              <w:t>3</w:t>
            </w:r>
          </w:p>
        </w:tc>
        <w:tc>
          <w:tcPr>
            <w:tcW w:w="597" w:type="dxa"/>
          </w:tcPr>
          <w:p w14:paraId="0DC44972" w14:textId="77777777" w:rsidR="006E7430" w:rsidRDefault="00000000">
            <w:pPr>
              <w:pStyle w:val="TableParagraph"/>
              <w:spacing w:line="258" w:lineRule="exact"/>
              <w:ind w:left="12"/>
              <w:rPr>
                <w:sz w:val="20"/>
              </w:rPr>
            </w:pPr>
            <w:r>
              <w:rPr>
                <w:spacing w:val="-10"/>
                <w:sz w:val="20"/>
              </w:rPr>
              <w:t>3</w:t>
            </w:r>
          </w:p>
        </w:tc>
        <w:tc>
          <w:tcPr>
            <w:tcW w:w="638" w:type="dxa"/>
          </w:tcPr>
          <w:p w14:paraId="3E4242F3" w14:textId="77777777" w:rsidR="006E7430" w:rsidRDefault="00000000">
            <w:pPr>
              <w:pStyle w:val="TableParagraph"/>
              <w:spacing w:line="258" w:lineRule="exact"/>
              <w:ind w:left="50"/>
              <w:jc w:val="center"/>
              <w:rPr>
                <w:sz w:val="20"/>
              </w:rPr>
            </w:pPr>
            <w:r>
              <w:rPr>
                <w:spacing w:val="-10"/>
                <w:sz w:val="20"/>
              </w:rPr>
              <w:t>2</w:t>
            </w:r>
          </w:p>
        </w:tc>
        <w:tc>
          <w:tcPr>
            <w:tcW w:w="700" w:type="dxa"/>
          </w:tcPr>
          <w:p w14:paraId="0F0F4863" w14:textId="77777777" w:rsidR="006E7430" w:rsidRDefault="00000000">
            <w:pPr>
              <w:pStyle w:val="TableParagraph"/>
              <w:spacing w:line="258" w:lineRule="exact"/>
              <w:ind w:left="26"/>
              <w:rPr>
                <w:sz w:val="20"/>
              </w:rPr>
            </w:pPr>
            <w:r>
              <w:rPr>
                <w:spacing w:val="-10"/>
                <w:sz w:val="20"/>
              </w:rPr>
              <w:t>3</w:t>
            </w:r>
          </w:p>
        </w:tc>
        <w:tc>
          <w:tcPr>
            <w:tcW w:w="705" w:type="dxa"/>
          </w:tcPr>
          <w:p w14:paraId="5858A4DA" w14:textId="77777777" w:rsidR="006E7430" w:rsidRDefault="00000000">
            <w:pPr>
              <w:pStyle w:val="TableParagraph"/>
              <w:spacing w:line="258" w:lineRule="exact"/>
              <w:ind w:left="29"/>
              <w:rPr>
                <w:sz w:val="20"/>
              </w:rPr>
            </w:pPr>
            <w:r>
              <w:rPr>
                <w:spacing w:val="-10"/>
                <w:sz w:val="20"/>
              </w:rPr>
              <w:t>3</w:t>
            </w:r>
          </w:p>
        </w:tc>
        <w:tc>
          <w:tcPr>
            <w:tcW w:w="703" w:type="dxa"/>
          </w:tcPr>
          <w:p w14:paraId="5BB92373" w14:textId="77777777" w:rsidR="006E7430" w:rsidRDefault="00000000">
            <w:pPr>
              <w:pStyle w:val="TableParagraph"/>
              <w:spacing w:line="258" w:lineRule="exact"/>
              <w:ind w:left="32"/>
              <w:rPr>
                <w:sz w:val="20"/>
              </w:rPr>
            </w:pPr>
            <w:r>
              <w:rPr>
                <w:spacing w:val="-10"/>
                <w:sz w:val="20"/>
              </w:rPr>
              <w:t>3</w:t>
            </w:r>
          </w:p>
        </w:tc>
        <w:tc>
          <w:tcPr>
            <w:tcW w:w="703" w:type="dxa"/>
          </w:tcPr>
          <w:p w14:paraId="6891CDF7" w14:textId="77777777" w:rsidR="006E7430" w:rsidRDefault="00000000">
            <w:pPr>
              <w:pStyle w:val="TableParagraph"/>
              <w:spacing w:line="258" w:lineRule="exact"/>
              <w:ind w:left="35"/>
              <w:rPr>
                <w:sz w:val="20"/>
              </w:rPr>
            </w:pPr>
            <w:r>
              <w:rPr>
                <w:spacing w:val="-10"/>
                <w:sz w:val="20"/>
              </w:rPr>
              <w:t>3</w:t>
            </w:r>
          </w:p>
        </w:tc>
        <w:tc>
          <w:tcPr>
            <w:tcW w:w="703" w:type="dxa"/>
          </w:tcPr>
          <w:p w14:paraId="3C9758BE" w14:textId="77777777" w:rsidR="006E7430" w:rsidRDefault="00000000">
            <w:pPr>
              <w:pStyle w:val="TableParagraph"/>
              <w:spacing w:line="258" w:lineRule="exact"/>
              <w:ind w:left="40"/>
              <w:rPr>
                <w:sz w:val="20"/>
              </w:rPr>
            </w:pPr>
            <w:r>
              <w:rPr>
                <w:spacing w:val="-10"/>
                <w:sz w:val="20"/>
              </w:rPr>
              <w:t>3</w:t>
            </w:r>
          </w:p>
        </w:tc>
      </w:tr>
      <w:tr w:rsidR="006E7430" w14:paraId="775D3455" w14:textId="77777777">
        <w:trPr>
          <w:trHeight w:val="275"/>
        </w:trPr>
        <w:tc>
          <w:tcPr>
            <w:tcW w:w="595" w:type="dxa"/>
          </w:tcPr>
          <w:p w14:paraId="12794E57" w14:textId="77777777" w:rsidR="006E7430" w:rsidRDefault="00000000">
            <w:pPr>
              <w:pStyle w:val="TableParagraph"/>
              <w:spacing w:line="256" w:lineRule="exact"/>
              <w:ind w:left="3"/>
              <w:jc w:val="center"/>
              <w:rPr>
                <w:sz w:val="20"/>
              </w:rPr>
            </w:pPr>
            <w:r>
              <w:rPr>
                <w:spacing w:val="-5"/>
                <w:sz w:val="20"/>
              </w:rPr>
              <w:t>CO2</w:t>
            </w:r>
          </w:p>
        </w:tc>
        <w:tc>
          <w:tcPr>
            <w:tcW w:w="593" w:type="dxa"/>
          </w:tcPr>
          <w:p w14:paraId="52BF1255" w14:textId="77777777" w:rsidR="006E7430" w:rsidRDefault="00000000">
            <w:pPr>
              <w:pStyle w:val="TableParagraph"/>
              <w:spacing w:line="256" w:lineRule="exact"/>
              <w:ind w:left="16"/>
              <w:rPr>
                <w:sz w:val="20"/>
              </w:rPr>
            </w:pPr>
            <w:r>
              <w:rPr>
                <w:spacing w:val="-10"/>
                <w:sz w:val="20"/>
              </w:rPr>
              <w:t>3</w:t>
            </w:r>
          </w:p>
        </w:tc>
        <w:tc>
          <w:tcPr>
            <w:tcW w:w="595" w:type="dxa"/>
          </w:tcPr>
          <w:p w14:paraId="072F1F99" w14:textId="77777777" w:rsidR="006E7430" w:rsidRDefault="00000000">
            <w:pPr>
              <w:pStyle w:val="TableParagraph"/>
              <w:spacing w:line="256" w:lineRule="exact"/>
              <w:ind w:left="11"/>
              <w:rPr>
                <w:sz w:val="20"/>
              </w:rPr>
            </w:pPr>
            <w:r>
              <w:rPr>
                <w:spacing w:val="-10"/>
                <w:sz w:val="20"/>
              </w:rPr>
              <w:t>2</w:t>
            </w:r>
          </w:p>
        </w:tc>
        <w:tc>
          <w:tcPr>
            <w:tcW w:w="593" w:type="dxa"/>
          </w:tcPr>
          <w:p w14:paraId="35DBE675" w14:textId="77777777" w:rsidR="006E7430" w:rsidRDefault="00000000">
            <w:pPr>
              <w:pStyle w:val="TableParagraph"/>
              <w:spacing w:line="256" w:lineRule="exact"/>
              <w:ind w:left="9"/>
              <w:rPr>
                <w:sz w:val="20"/>
              </w:rPr>
            </w:pPr>
            <w:r>
              <w:rPr>
                <w:spacing w:val="-10"/>
                <w:sz w:val="20"/>
              </w:rPr>
              <w:t>2</w:t>
            </w:r>
          </w:p>
        </w:tc>
        <w:tc>
          <w:tcPr>
            <w:tcW w:w="595" w:type="dxa"/>
          </w:tcPr>
          <w:p w14:paraId="5024E0FB" w14:textId="77777777" w:rsidR="006E7430" w:rsidRDefault="00000000">
            <w:pPr>
              <w:pStyle w:val="TableParagraph"/>
              <w:spacing w:line="256" w:lineRule="exact"/>
              <w:ind w:left="14"/>
              <w:rPr>
                <w:sz w:val="20"/>
              </w:rPr>
            </w:pPr>
            <w:r>
              <w:rPr>
                <w:spacing w:val="-10"/>
                <w:sz w:val="20"/>
              </w:rPr>
              <w:t>2</w:t>
            </w:r>
          </w:p>
        </w:tc>
        <w:tc>
          <w:tcPr>
            <w:tcW w:w="593" w:type="dxa"/>
          </w:tcPr>
          <w:p w14:paraId="31D7EC27" w14:textId="77777777" w:rsidR="006E7430" w:rsidRDefault="00000000">
            <w:pPr>
              <w:pStyle w:val="TableParagraph"/>
              <w:spacing w:line="256" w:lineRule="exact"/>
              <w:ind w:left="17"/>
              <w:rPr>
                <w:sz w:val="20"/>
              </w:rPr>
            </w:pPr>
            <w:r>
              <w:rPr>
                <w:spacing w:val="-10"/>
                <w:sz w:val="20"/>
              </w:rPr>
              <w:t>3</w:t>
            </w:r>
          </w:p>
        </w:tc>
        <w:tc>
          <w:tcPr>
            <w:tcW w:w="595" w:type="dxa"/>
          </w:tcPr>
          <w:p w14:paraId="438B6E62" w14:textId="77777777" w:rsidR="006E7430" w:rsidRDefault="00000000">
            <w:pPr>
              <w:pStyle w:val="TableParagraph"/>
              <w:spacing w:line="256" w:lineRule="exact"/>
              <w:ind w:left="14"/>
              <w:rPr>
                <w:sz w:val="20"/>
              </w:rPr>
            </w:pPr>
            <w:r>
              <w:rPr>
                <w:spacing w:val="-10"/>
                <w:sz w:val="20"/>
              </w:rPr>
              <w:t>3</w:t>
            </w:r>
          </w:p>
        </w:tc>
        <w:tc>
          <w:tcPr>
            <w:tcW w:w="593" w:type="dxa"/>
          </w:tcPr>
          <w:p w14:paraId="571673C0" w14:textId="77777777" w:rsidR="006E7430" w:rsidRDefault="00000000">
            <w:pPr>
              <w:pStyle w:val="TableParagraph"/>
              <w:spacing w:line="256" w:lineRule="exact"/>
              <w:ind w:left="10"/>
              <w:rPr>
                <w:sz w:val="20"/>
              </w:rPr>
            </w:pPr>
            <w:r>
              <w:rPr>
                <w:spacing w:val="-10"/>
                <w:sz w:val="20"/>
              </w:rPr>
              <w:t>2</w:t>
            </w:r>
          </w:p>
        </w:tc>
        <w:tc>
          <w:tcPr>
            <w:tcW w:w="595" w:type="dxa"/>
          </w:tcPr>
          <w:p w14:paraId="136377E7" w14:textId="77777777" w:rsidR="006E7430" w:rsidRDefault="00000000">
            <w:pPr>
              <w:pStyle w:val="TableParagraph"/>
              <w:spacing w:line="256" w:lineRule="exact"/>
              <w:ind w:left="15"/>
              <w:rPr>
                <w:sz w:val="20"/>
              </w:rPr>
            </w:pPr>
            <w:r>
              <w:rPr>
                <w:spacing w:val="-10"/>
                <w:sz w:val="20"/>
              </w:rPr>
              <w:t>3</w:t>
            </w:r>
          </w:p>
        </w:tc>
        <w:tc>
          <w:tcPr>
            <w:tcW w:w="597" w:type="dxa"/>
          </w:tcPr>
          <w:p w14:paraId="69FB82A7" w14:textId="77777777" w:rsidR="006E7430" w:rsidRDefault="00000000">
            <w:pPr>
              <w:pStyle w:val="TableParagraph"/>
              <w:spacing w:line="256" w:lineRule="exact"/>
              <w:ind w:left="12"/>
              <w:rPr>
                <w:sz w:val="20"/>
              </w:rPr>
            </w:pPr>
            <w:r>
              <w:rPr>
                <w:spacing w:val="-10"/>
                <w:sz w:val="20"/>
              </w:rPr>
              <w:t>1</w:t>
            </w:r>
          </w:p>
        </w:tc>
        <w:tc>
          <w:tcPr>
            <w:tcW w:w="638" w:type="dxa"/>
          </w:tcPr>
          <w:p w14:paraId="70D0212C" w14:textId="77777777" w:rsidR="006E7430" w:rsidRDefault="00000000">
            <w:pPr>
              <w:pStyle w:val="TableParagraph"/>
              <w:spacing w:line="256" w:lineRule="exact"/>
              <w:ind w:left="50"/>
              <w:jc w:val="center"/>
              <w:rPr>
                <w:sz w:val="20"/>
              </w:rPr>
            </w:pPr>
            <w:r>
              <w:rPr>
                <w:spacing w:val="-10"/>
                <w:sz w:val="20"/>
              </w:rPr>
              <w:t>2</w:t>
            </w:r>
          </w:p>
        </w:tc>
        <w:tc>
          <w:tcPr>
            <w:tcW w:w="700" w:type="dxa"/>
          </w:tcPr>
          <w:p w14:paraId="7B959363" w14:textId="77777777" w:rsidR="006E7430" w:rsidRDefault="00000000">
            <w:pPr>
              <w:pStyle w:val="TableParagraph"/>
              <w:spacing w:line="256" w:lineRule="exact"/>
              <w:ind w:left="26"/>
              <w:rPr>
                <w:sz w:val="20"/>
              </w:rPr>
            </w:pPr>
            <w:r>
              <w:rPr>
                <w:spacing w:val="-10"/>
                <w:sz w:val="20"/>
              </w:rPr>
              <w:t>3</w:t>
            </w:r>
          </w:p>
        </w:tc>
        <w:tc>
          <w:tcPr>
            <w:tcW w:w="705" w:type="dxa"/>
          </w:tcPr>
          <w:p w14:paraId="3444274A" w14:textId="77777777" w:rsidR="006E7430" w:rsidRDefault="00000000">
            <w:pPr>
              <w:pStyle w:val="TableParagraph"/>
              <w:spacing w:line="256" w:lineRule="exact"/>
              <w:ind w:left="29"/>
              <w:rPr>
                <w:sz w:val="20"/>
              </w:rPr>
            </w:pPr>
            <w:r>
              <w:rPr>
                <w:spacing w:val="-10"/>
                <w:sz w:val="20"/>
              </w:rPr>
              <w:t>2</w:t>
            </w:r>
          </w:p>
        </w:tc>
        <w:tc>
          <w:tcPr>
            <w:tcW w:w="703" w:type="dxa"/>
          </w:tcPr>
          <w:p w14:paraId="35A41222" w14:textId="77777777" w:rsidR="006E7430" w:rsidRDefault="00000000">
            <w:pPr>
              <w:pStyle w:val="TableParagraph"/>
              <w:spacing w:line="256" w:lineRule="exact"/>
              <w:ind w:left="32"/>
              <w:rPr>
                <w:sz w:val="20"/>
              </w:rPr>
            </w:pPr>
            <w:r>
              <w:rPr>
                <w:spacing w:val="-10"/>
                <w:sz w:val="20"/>
              </w:rPr>
              <w:t>2</w:t>
            </w:r>
          </w:p>
        </w:tc>
        <w:tc>
          <w:tcPr>
            <w:tcW w:w="703" w:type="dxa"/>
          </w:tcPr>
          <w:p w14:paraId="72586A6E" w14:textId="77777777" w:rsidR="006E7430" w:rsidRDefault="00000000">
            <w:pPr>
              <w:pStyle w:val="TableParagraph"/>
              <w:spacing w:line="256" w:lineRule="exact"/>
              <w:ind w:left="35"/>
              <w:rPr>
                <w:sz w:val="20"/>
              </w:rPr>
            </w:pPr>
            <w:r>
              <w:rPr>
                <w:spacing w:val="-10"/>
                <w:sz w:val="20"/>
              </w:rPr>
              <w:t>2</w:t>
            </w:r>
          </w:p>
        </w:tc>
        <w:tc>
          <w:tcPr>
            <w:tcW w:w="703" w:type="dxa"/>
          </w:tcPr>
          <w:p w14:paraId="44F7F41F" w14:textId="77777777" w:rsidR="006E7430" w:rsidRDefault="00000000">
            <w:pPr>
              <w:pStyle w:val="TableParagraph"/>
              <w:spacing w:line="256" w:lineRule="exact"/>
              <w:ind w:left="40"/>
              <w:rPr>
                <w:sz w:val="20"/>
              </w:rPr>
            </w:pPr>
            <w:r>
              <w:rPr>
                <w:spacing w:val="-10"/>
                <w:sz w:val="20"/>
              </w:rPr>
              <w:t>2</w:t>
            </w:r>
          </w:p>
        </w:tc>
      </w:tr>
      <w:tr w:rsidR="006E7430" w14:paraId="4B166E71" w14:textId="77777777">
        <w:trPr>
          <w:trHeight w:val="275"/>
        </w:trPr>
        <w:tc>
          <w:tcPr>
            <w:tcW w:w="595" w:type="dxa"/>
          </w:tcPr>
          <w:p w14:paraId="4DAD905F" w14:textId="77777777" w:rsidR="006E7430" w:rsidRDefault="00000000">
            <w:pPr>
              <w:pStyle w:val="TableParagraph"/>
              <w:spacing w:line="256" w:lineRule="exact"/>
              <w:ind w:left="3"/>
              <w:jc w:val="center"/>
              <w:rPr>
                <w:sz w:val="20"/>
              </w:rPr>
            </w:pPr>
            <w:r>
              <w:rPr>
                <w:spacing w:val="-5"/>
                <w:sz w:val="20"/>
              </w:rPr>
              <w:t>CO3</w:t>
            </w:r>
          </w:p>
        </w:tc>
        <w:tc>
          <w:tcPr>
            <w:tcW w:w="593" w:type="dxa"/>
          </w:tcPr>
          <w:p w14:paraId="16887125" w14:textId="77777777" w:rsidR="006E7430" w:rsidRDefault="00000000">
            <w:pPr>
              <w:pStyle w:val="TableParagraph"/>
              <w:spacing w:line="256" w:lineRule="exact"/>
              <w:ind w:left="16"/>
              <w:rPr>
                <w:sz w:val="20"/>
              </w:rPr>
            </w:pPr>
            <w:r>
              <w:rPr>
                <w:spacing w:val="-10"/>
                <w:sz w:val="20"/>
              </w:rPr>
              <w:t>3</w:t>
            </w:r>
          </w:p>
        </w:tc>
        <w:tc>
          <w:tcPr>
            <w:tcW w:w="595" w:type="dxa"/>
          </w:tcPr>
          <w:p w14:paraId="0B6949BF" w14:textId="77777777" w:rsidR="006E7430" w:rsidRDefault="00000000">
            <w:pPr>
              <w:pStyle w:val="TableParagraph"/>
              <w:spacing w:line="256" w:lineRule="exact"/>
              <w:ind w:left="11"/>
              <w:rPr>
                <w:sz w:val="20"/>
              </w:rPr>
            </w:pPr>
            <w:r>
              <w:rPr>
                <w:spacing w:val="-10"/>
                <w:sz w:val="20"/>
              </w:rPr>
              <w:t>2</w:t>
            </w:r>
          </w:p>
        </w:tc>
        <w:tc>
          <w:tcPr>
            <w:tcW w:w="593" w:type="dxa"/>
          </w:tcPr>
          <w:p w14:paraId="613EEBCB" w14:textId="77777777" w:rsidR="006E7430" w:rsidRDefault="00000000">
            <w:pPr>
              <w:pStyle w:val="TableParagraph"/>
              <w:spacing w:line="256" w:lineRule="exact"/>
              <w:ind w:left="9"/>
              <w:rPr>
                <w:sz w:val="20"/>
              </w:rPr>
            </w:pPr>
            <w:r>
              <w:rPr>
                <w:spacing w:val="-10"/>
                <w:sz w:val="20"/>
              </w:rPr>
              <w:t>2</w:t>
            </w:r>
          </w:p>
        </w:tc>
        <w:tc>
          <w:tcPr>
            <w:tcW w:w="595" w:type="dxa"/>
          </w:tcPr>
          <w:p w14:paraId="45E8A88E" w14:textId="77777777" w:rsidR="006E7430" w:rsidRDefault="00000000">
            <w:pPr>
              <w:pStyle w:val="TableParagraph"/>
              <w:spacing w:line="256" w:lineRule="exact"/>
              <w:ind w:left="14"/>
              <w:rPr>
                <w:sz w:val="20"/>
              </w:rPr>
            </w:pPr>
            <w:r>
              <w:rPr>
                <w:spacing w:val="-10"/>
                <w:sz w:val="20"/>
              </w:rPr>
              <w:t>2</w:t>
            </w:r>
          </w:p>
        </w:tc>
        <w:tc>
          <w:tcPr>
            <w:tcW w:w="593" w:type="dxa"/>
          </w:tcPr>
          <w:p w14:paraId="09973950" w14:textId="77777777" w:rsidR="006E7430" w:rsidRDefault="00000000">
            <w:pPr>
              <w:pStyle w:val="TableParagraph"/>
              <w:spacing w:line="256" w:lineRule="exact"/>
              <w:ind w:left="17"/>
              <w:rPr>
                <w:sz w:val="20"/>
              </w:rPr>
            </w:pPr>
            <w:r>
              <w:rPr>
                <w:spacing w:val="-10"/>
                <w:sz w:val="20"/>
              </w:rPr>
              <w:t>3</w:t>
            </w:r>
          </w:p>
        </w:tc>
        <w:tc>
          <w:tcPr>
            <w:tcW w:w="595" w:type="dxa"/>
          </w:tcPr>
          <w:p w14:paraId="097E70DB" w14:textId="77777777" w:rsidR="006E7430" w:rsidRDefault="00000000">
            <w:pPr>
              <w:pStyle w:val="TableParagraph"/>
              <w:spacing w:line="256" w:lineRule="exact"/>
              <w:ind w:left="14"/>
              <w:rPr>
                <w:sz w:val="20"/>
              </w:rPr>
            </w:pPr>
            <w:r>
              <w:rPr>
                <w:spacing w:val="-10"/>
                <w:sz w:val="20"/>
              </w:rPr>
              <w:t>3</w:t>
            </w:r>
          </w:p>
        </w:tc>
        <w:tc>
          <w:tcPr>
            <w:tcW w:w="593" w:type="dxa"/>
          </w:tcPr>
          <w:p w14:paraId="52BC3D47" w14:textId="77777777" w:rsidR="006E7430" w:rsidRDefault="00000000">
            <w:pPr>
              <w:pStyle w:val="TableParagraph"/>
              <w:spacing w:line="256" w:lineRule="exact"/>
              <w:ind w:left="10"/>
              <w:rPr>
                <w:sz w:val="20"/>
              </w:rPr>
            </w:pPr>
            <w:r>
              <w:rPr>
                <w:spacing w:val="-10"/>
                <w:sz w:val="20"/>
              </w:rPr>
              <w:t>2</w:t>
            </w:r>
          </w:p>
        </w:tc>
        <w:tc>
          <w:tcPr>
            <w:tcW w:w="595" w:type="dxa"/>
          </w:tcPr>
          <w:p w14:paraId="1A879DB8" w14:textId="77777777" w:rsidR="006E7430" w:rsidRDefault="00000000">
            <w:pPr>
              <w:pStyle w:val="TableParagraph"/>
              <w:spacing w:line="256" w:lineRule="exact"/>
              <w:ind w:left="15"/>
              <w:rPr>
                <w:sz w:val="20"/>
              </w:rPr>
            </w:pPr>
            <w:r>
              <w:rPr>
                <w:spacing w:val="-10"/>
                <w:sz w:val="20"/>
              </w:rPr>
              <w:t>2</w:t>
            </w:r>
          </w:p>
        </w:tc>
        <w:tc>
          <w:tcPr>
            <w:tcW w:w="597" w:type="dxa"/>
          </w:tcPr>
          <w:p w14:paraId="5FBA55E9" w14:textId="77777777" w:rsidR="006E7430" w:rsidRDefault="00000000">
            <w:pPr>
              <w:pStyle w:val="TableParagraph"/>
              <w:spacing w:line="256" w:lineRule="exact"/>
              <w:ind w:left="12"/>
              <w:rPr>
                <w:sz w:val="20"/>
              </w:rPr>
            </w:pPr>
            <w:r>
              <w:rPr>
                <w:spacing w:val="-10"/>
                <w:sz w:val="20"/>
              </w:rPr>
              <w:t>3</w:t>
            </w:r>
          </w:p>
        </w:tc>
        <w:tc>
          <w:tcPr>
            <w:tcW w:w="638" w:type="dxa"/>
          </w:tcPr>
          <w:p w14:paraId="0A7EC315" w14:textId="77777777" w:rsidR="006E7430" w:rsidRDefault="00000000">
            <w:pPr>
              <w:pStyle w:val="TableParagraph"/>
              <w:spacing w:line="256" w:lineRule="exact"/>
              <w:ind w:left="50"/>
              <w:jc w:val="center"/>
              <w:rPr>
                <w:sz w:val="20"/>
              </w:rPr>
            </w:pPr>
            <w:r>
              <w:rPr>
                <w:spacing w:val="-10"/>
                <w:sz w:val="20"/>
              </w:rPr>
              <w:t>3</w:t>
            </w:r>
          </w:p>
        </w:tc>
        <w:tc>
          <w:tcPr>
            <w:tcW w:w="700" w:type="dxa"/>
          </w:tcPr>
          <w:p w14:paraId="3C0EC4A3" w14:textId="77777777" w:rsidR="006E7430" w:rsidRDefault="00000000">
            <w:pPr>
              <w:pStyle w:val="TableParagraph"/>
              <w:spacing w:line="256" w:lineRule="exact"/>
              <w:ind w:left="26"/>
              <w:rPr>
                <w:sz w:val="20"/>
              </w:rPr>
            </w:pPr>
            <w:r>
              <w:rPr>
                <w:spacing w:val="-10"/>
                <w:sz w:val="20"/>
              </w:rPr>
              <w:t>3</w:t>
            </w:r>
          </w:p>
        </w:tc>
        <w:tc>
          <w:tcPr>
            <w:tcW w:w="705" w:type="dxa"/>
          </w:tcPr>
          <w:p w14:paraId="1D9A6A0C" w14:textId="77777777" w:rsidR="006E7430" w:rsidRDefault="00000000">
            <w:pPr>
              <w:pStyle w:val="TableParagraph"/>
              <w:spacing w:line="256" w:lineRule="exact"/>
              <w:ind w:left="29"/>
              <w:rPr>
                <w:sz w:val="20"/>
              </w:rPr>
            </w:pPr>
            <w:r>
              <w:rPr>
                <w:spacing w:val="-10"/>
                <w:sz w:val="20"/>
              </w:rPr>
              <w:t>2</w:t>
            </w:r>
          </w:p>
        </w:tc>
        <w:tc>
          <w:tcPr>
            <w:tcW w:w="703" w:type="dxa"/>
          </w:tcPr>
          <w:p w14:paraId="47E3171D" w14:textId="77777777" w:rsidR="006E7430" w:rsidRDefault="00000000">
            <w:pPr>
              <w:pStyle w:val="TableParagraph"/>
              <w:spacing w:line="256" w:lineRule="exact"/>
              <w:ind w:left="32"/>
              <w:rPr>
                <w:sz w:val="20"/>
              </w:rPr>
            </w:pPr>
            <w:r>
              <w:rPr>
                <w:spacing w:val="-10"/>
                <w:sz w:val="20"/>
              </w:rPr>
              <w:t>2</w:t>
            </w:r>
          </w:p>
        </w:tc>
        <w:tc>
          <w:tcPr>
            <w:tcW w:w="703" w:type="dxa"/>
          </w:tcPr>
          <w:p w14:paraId="6DFA9BAF" w14:textId="77777777" w:rsidR="006E7430" w:rsidRDefault="00000000">
            <w:pPr>
              <w:pStyle w:val="TableParagraph"/>
              <w:spacing w:line="256" w:lineRule="exact"/>
              <w:ind w:left="35"/>
              <w:rPr>
                <w:sz w:val="20"/>
              </w:rPr>
            </w:pPr>
            <w:r>
              <w:rPr>
                <w:spacing w:val="-10"/>
                <w:sz w:val="20"/>
              </w:rPr>
              <w:t>2</w:t>
            </w:r>
          </w:p>
        </w:tc>
        <w:tc>
          <w:tcPr>
            <w:tcW w:w="703" w:type="dxa"/>
          </w:tcPr>
          <w:p w14:paraId="423374D9" w14:textId="77777777" w:rsidR="006E7430" w:rsidRDefault="00000000">
            <w:pPr>
              <w:pStyle w:val="TableParagraph"/>
              <w:spacing w:line="256" w:lineRule="exact"/>
              <w:ind w:left="40"/>
              <w:rPr>
                <w:sz w:val="20"/>
              </w:rPr>
            </w:pPr>
            <w:r>
              <w:rPr>
                <w:spacing w:val="-10"/>
                <w:sz w:val="20"/>
              </w:rPr>
              <w:t>2</w:t>
            </w:r>
          </w:p>
        </w:tc>
      </w:tr>
      <w:tr w:rsidR="006E7430" w14:paraId="5736D7F7" w14:textId="77777777">
        <w:trPr>
          <w:trHeight w:val="277"/>
        </w:trPr>
        <w:tc>
          <w:tcPr>
            <w:tcW w:w="595" w:type="dxa"/>
          </w:tcPr>
          <w:p w14:paraId="3697B513" w14:textId="77777777" w:rsidR="006E7430" w:rsidRDefault="00000000">
            <w:pPr>
              <w:pStyle w:val="TableParagraph"/>
              <w:spacing w:line="258" w:lineRule="exact"/>
              <w:ind w:left="3"/>
              <w:jc w:val="center"/>
              <w:rPr>
                <w:sz w:val="20"/>
              </w:rPr>
            </w:pPr>
            <w:r>
              <w:rPr>
                <w:spacing w:val="-5"/>
                <w:sz w:val="20"/>
              </w:rPr>
              <w:t>CO4</w:t>
            </w:r>
          </w:p>
        </w:tc>
        <w:tc>
          <w:tcPr>
            <w:tcW w:w="593" w:type="dxa"/>
          </w:tcPr>
          <w:p w14:paraId="750A7370" w14:textId="77777777" w:rsidR="006E7430" w:rsidRDefault="00000000">
            <w:pPr>
              <w:pStyle w:val="TableParagraph"/>
              <w:spacing w:line="258" w:lineRule="exact"/>
              <w:ind w:left="16"/>
              <w:rPr>
                <w:sz w:val="20"/>
              </w:rPr>
            </w:pPr>
            <w:r>
              <w:rPr>
                <w:spacing w:val="-10"/>
                <w:sz w:val="20"/>
              </w:rPr>
              <w:t>3</w:t>
            </w:r>
          </w:p>
        </w:tc>
        <w:tc>
          <w:tcPr>
            <w:tcW w:w="595" w:type="dxa"/>
          </w:tcPr>
          <w:p w14:paraId="2CFB9237" w14:textId="77777777" w:rsidR="006E7430" w:rsidRDefault="00000000">
            <w:pPr>
              <w:pStyle w:val="TableParagraph"/>
              <w:spacing w:line="258" w:lineRule="exact"/>
              <w:ind w:left="11"/>
              <w:rPr>
                <w:sz w:val="20"/>
              </w:rPr>
            </w:pPr>
            <w:r>
              <w:rPr>
                <w:spacing w:val="-10"/>
                <w:sz w:val="20"/>
              </w:rPr>
              <w:t>2</w:t>
            </w:r>
          </w:p>
        </w:tc>
        <w:tc>
          <w:tcPr>
            <w:tcW w:w="593" w:type="dxa"/>
          </w:tcPr>
          <w:p w14:paraId="4A250BA4" w14:textId="77777777" w:rsidR="006E7430" w:rsidRDefault="00000000">
            <w:pPr>
              <w:pStyle w:val="TableParagraph"/>
              <w:spacing w:line="258" w:lineRule="exact"/>
              <w:ind w:left="9"/>
              <w:rPr>
                <w:sz w:val="20"/>
              </w:rPr>
            </w:pPr>
            <w:r>
              <w:rPr>
                <w:spacing w:val="-10"/>
                <w:sz w:val="20"/>
              </w:rPr>
              <w:t>2</w:t>
            </w:r>
          </w:p>
        </w:tc>
        <w:tc>
          <w:tcPr>
            <w:tcW w:w="595" w:type="dxa"/>
          </w:tcPr>
          <w:p w14:paraId="0A3C6D3F" w14:textId="77777777" w:rsidR="006E7430" w:rsidRDefault="00000000">
            <w:pPr>
              <w:pStyle w:val="TableParagraph"/>
              <w:spacing w:line="258" w:lineRule="exact"/>
              <w:ind w:left="14"/>
              <w:rPr>
                <w:sz w:val="20"/>
              </w:rPr>
            </w:pPr>
            <w:r>
              <w:rPr>
                <w:spacing w:val="-10"/>
                <w:sz w:val="20"/>
              </w:rPr>
              <w:t>2</w:t>
            </w:r>
          </w:p>
        </w:tc>
        <w:tc>
          <w:tcPr>
            <w:tcW w:w="593" w:type="dxa"/>
          </w:tcPr>
          <w:p w14:paraId="4B37B51F" w14:textId="77777777" w:rsidR="006E7430" w:rsidRDefault="00000000">
            <w:pPr>
              <w:pStyle w:val="TableParagraph"/>
              <w:spacing w:line="258" w:lineRule="exact"/>
              <w:ind w:left="17"/>
              <w:rPr>
                <w:sz w:val="20"/>
              </w:rPr>
            </w:pPr>
            <w:r>
              <w:rPr>
                <w:spacing w:val="-10"/>
                <w:sz w:val="20"/>
              </w:rPr>
              <w:t>2</w:t>
            </w:r>
          </w:p>
        </w:tc>
        <w:tc>
          <w:tcPr>
            <w:tcW w:w="595" w:type="dxa"/>
          </w:tcPr>
          <w:p w14:paraId="332C38AF" w14:textId="77777777" w:rsidR="006E7430" w:rsidRDefault="00000000">
            <w:pPr>
              <w:pStyle w:val="TableParagraph"/>
              <w:spacing w:line="258" w:lineRule="exact"/>
              <w:ind w:left="14"/>
              <w:rPr>
                <w:sz w:val="20"/>
              </w:rPr>
            </w:pPr>
            <w:r>
              <w:rPr>
                <w:spacing w:val="-10"/>
                <w:sz w:val="20"/>
              </w:rPr>
              <w:t>3</w:t>
            </w:r>
          </w:p>
        </w:tc>
        <w:tc>
          <w:tcPr>
            <w:tcW w:w="593" w:type="dxa"/>
          </w:tcPr>
          <w:p w14:paraId="428763EC" w14:textId="77777777" w:rsidR="006E7430" w:rsidRDefault="00000000">
            <w:pPr>
              <w:pStyle w:val="TableParagraph"/>
              <w:spacing w:line="258" w:lineRule="exact"/>
              <w:ind w:left="10"/>
              <w:rPr>
                <w:sz w:val="20"/>
              </w:rPr>
            </w:pPr>
            <w:r>
              <w:rPr>
                <w:spacing w:val="-10"/>
                <w:sz w:val="20"/>
              </w:rPr>
              <w:t>2</w:t>
            </w:r>
          </w:p>
        </w:tc>
        <w:tc>
          <w:tcPr>
            <w:tcW w:w="595" w:type="dxa"/>
          </w:tcPr>
          <w:p w14:paraId="5F11201C" w14:textId="77777777" w:rsidR="006E7430" w:rsidRDefault="00000000">
            <w:pPr>
              <w:pStyle w:val="TableParagraph"/>
              <w:spacing w:line="258" w:lineRule="exact"/>
              <w:ind w:left="15"/>
              <w:rPr>
                <w:sz w:val="20"/>
              </w:rPr>
            </w:pPr>
            <w:r>
              <w:rPr>
                <w:spacing w:val="-10"/>
                <w:sz w:val="20"/>
              </w:rPr>
              <w:t>3</w:t>
            </w:r>
          </w:p>
        </w:tc>
        <w:tc>
          <w:tcPr>
            <w:tcW w:w="597" w:type="dxa"/>
          </w:tcPr>
          <w:p w14:paraId="2F09C809" w14:textId="77777777" w:rsidR="006E7430" w:rsidRDefault="00000000">
            <w:pPr>
              <w:pStyle w:val="TableParagraph"/>
              <w:spacing w:line="258" w:lineRule="exact"/>
              <w:ind w:left="12"/>
              <w:rPr>
                <w:sz w:val="20"/>
              </w:rPr>
            </w:pPr>
            <w:r>
              <w:rPr>
                <w:spacing w:val="-10"/>
                <w:sz w:val="20"/>
              </w:rPr>
              <w:t>3</w:t>
            </w:r>
          </w:p>
        </w:tc>
        <w:tc>
          <w:tcPr>
            <w:tcW w:w="638" w:type="dxa"/>
          </w:tcPr>
          <w:p w14:paraId="254BD065" w14:textId="77777777" w:rsidR="006E7430" w:rsidRDefault="00000000">
            <w:pPr>
              <w:pStyle w:val="TableParagraph"/>
              <w:spacing w:line="258" w:lineRule="exact"/>
              <w:ind w:left="50"/>
              <w:jc w:val="center"/>
              <w:rPr>
                <w:sz w:val="20"/>
              </w:rPr>
            </w:pPr>
            <w:r>
              <w:rPr>
                <w:spacing w:val="-10"/>
                <w:sz w:val="20"/>
              </w:rPr>
              <w:t>3</w:t>
            </w:r>
          </w:p>
        </w:tc>
        <w:tc>
          <w:tcPr>
            <w:tcW w:w="700" w:type="dxa"/>
          </w:tcPr>
          <w:p w14:paraId="68868556" w14:textId="77777777" w:rsidR="006E7430" w:rsidRDefault="00000000">
            <w:pPr>
              <w:pStyle w:val="TableParagraph"/>
              <w:spacing w:line="258" w:lineRule="exact"/>
              <w:ind w:left="26"/>
              <w:rPr>
                <w:sz w:val="20"/>
              </w:rPr>
            </w:pPr>
            <w:r>
              <w:rPr>
                <w:spacing w:val="-10"/>
                <w:sz w:val="20"/>
              </w:rPr>
              <w:t>3</w:t>
            </w:r>
          </w:p>
        </w:tc>
        <w:tc>
          <w:tcPr>
            <w:tcW w:w="705" w:type="dxa"/>
          </w:tcPr>
          <w:p w14:paraId="0BB61B7F" w14:textId="77777777" w:rsidR="006E7430" w:rsidRDefault="00000000">
            <w:pPr>
              <w:pStyle w:val="TableParagraph"/>
              <w:spacing w:line="258" w:lineRule="exact"/>
              <w:ind w:left="29"/>
              <w:rPr>
                <w:sz w:val="20"/>
              </w:rPr>
            </w:pPr>
            <w:r>
              <w:rPr>
                <w:spacing w:val="-10"/>
                <w:sz w:val="20"/>
              </w:rPr>
              <w:t>3</w:t>
            </w:r>
          </w:p>
        </w:tc>
        <w:tc>
          <w:tcPr>
            <w:tcW w:w="703" w:type="dxa"/>
          </w:tcPr>
          <w:p w14:paraId="64499626" w14:textId="77777777" w:rsidR="006E7430" w:rsidRDefault="00000000">
            <w:pPr>
              <w:pStyle w:val="TableParagraph"/>
              <w:spacing w:line="258" w:lineRule="exact"/>
              <w:ind w:left="32"/>
              <w:rPr>
                <w:sz w:val="20"/>
              </w:rPr>
            </w:pPr>
            <w:r>
              <w:rPr>
                <w:spacing w:val="-10"/>
                <w:sz w:val="20"/>
              </w:rPr>
              <w:t>3</w:t>
            </w:r>
          </w:p>
        </w:tc>
        <w:tc>
          <w:tcPr>
            <w:tcW w:w="703" w:type="dxa"/>
          </w:tcPr>
          <w:p w14:paraId="761226CA" w14:textId="77777777" w:rsidR="006E7430" w:rsidRDefault="00000000">
            <w:pPr>
              <w:pStyle w:val="TableParagraph"/>
              <w:spacing w:line="258" w:lineRule="exact"/>
              <w:ind w:left="35"/>
              <w:rPr>
                <w:sz w:val="20"/>
              </w:rPr>
            </w:pPr>
            <w:r>
              <w:rPr>
                <w:spacing w:val="-10"/>
                <w:sz w:val="20"/>
              </w:rPr>
              <w:t>3</w:t>
            </w:r>
          </w:p>
        </w:tc>
        <w:tc>
          <w:tcPr>
            <w:tcW w:w="703" w:type="dxa"/>
          </w:tcPr>
          <w:p w14:paraId="3166FE4F" w14:textId="77777777" w:rsidR="006E7430" w:rsidRDefault="00000000">
            <w:pPr>
              <w:pStyle w:val="TableParagraph"/>
              <w:spacing w:line="258" w:lineRule="exact"/>
              <w:ind w:left="40"/>
              <w:rPr>
                <w:sz w:val="20"/>
              </w:rPr>
            </w:pPr>
            <w:r>
              <w:rPr>
                <w:spacing w:val="-10"/>
                <w:sz w:val="20"/>
              </w:rPr>
              <w:t>3</w:t>
            </w:r>
          </w:p>
        </w:tc>
      </w:tr>
      <w:tr w:rsidR="006E7430" w14:paraId="692050F8" w14:textId="77777777">
        <w:trPr>
          <w:trHeight w:val="276"/>
        </w:trPr>
        <w:tc>
          <w:tcPr>
            <w:tcW w:w="595" w:type="dxa"/>
          </w:tcPr>
          <w:p w14:paraId="6E081291" w14:textId="77777777" w:rsidR="006E7430" w:rsidRDefault="00000000">
            <w:pPr>
              <w:pStyle w:val="TableParagraph"/>
              <w:spacing w:line="256" w:lineRule="exact"/>
              <w:ind w:left="3"/>
              <w:jc w:val="center"/>
              <w:rPr>
                <w:sz w:val="20"/>
              </w:rPr>
            </w:pPr>
            <w:r>
              <w:rPr>
                <w:spacing w:val="-5"/>
                <w:sz w:val="20"/>
              </w:rPr>
              <w:t>CO5</w:t>
            </w:r>
          </w:p>
        </w:tc>
        <w:tc>
          <w:tcPr>
            <w:tcW w:w="593" w:type="dxa"/>
          </w:tcPr>
          <w:p w14:paraId="46BD3DD6" w14:textId="77777777" w:rsidR="006E7430" w:rsidRDefault="00000000">
            <w:pPr>
              <w:pStyle w:val="TableParagraph"/>
              <w:spacing w:line="256" w:lineRule="exact"/>
              <w:ind w:left="16"/>
              <w:rPr>
                <w:sz w:val="20"/>
              </w:rPr>
            </w:pPr>
            <w:r>
              <w:rPr>
                <w:spacing w:val="-10"/>
                <w:sz w:val="20"/>
              </w:rPr>
              <w:t>3</w:t>
            </w:r>
          </w:p>
        </w:tc>
        <w:tc>
          <w:tcPr>
            <w:tcW w:w="595" w:type="dxa"/>
          </w:tcPr>
          <w:p w14:paraId="64FA09A4" w14:textId="77777777" w:rsidR="006E7430" w:rsidRDefault="00000000">
            <w:pPr>
              <w:pStyle w:val="TableParagraph"/>
              <w:spacing w:line="256" w:lineRule="exact"/>
              <w:ind w:left="11"/>
              <w:rPr>
                <w:sz w:val="20"/>
              </w:rPr>
            </w:pPr>
            <w:r>
              <w:rPr>
                <w:spacing w:val="-10"/>
                <w:sz w:val="20"/>
              </w:rPr>
              <w:t>2</w:t>
            </w:r>
          </w:p>
        </w:tc>
        <w:tc>
          <w:tcPr>
            <w:tcW w:w="593" w:type="dxa"/>
          </w:tcPr>
          <w:p w14:paraId="6750BCAE" w14:textId="77777777" w:rsidR="006E7430" w:rsidRDefault="00000000">
            <w:pPr>
              <w:pStyle w:val="TableParagraph"/>
              <w:spacing w:line="256" w:lineRule="exact"/>
              <w:ind w:left="9"/>
              <w:rPr>
                <w:sz w:val="20"/>
              </w:rPr>
            </w:pPr>
            <w:r>
              <w:rPr>
                <w:spacing w:val="-10"/>
                <w:sz w:val="20"/>
              </w:rPr>
              <w:t>3</w:t>
            </w:r>
          </w:p>
        </w:tc>
        <w:tc>
          <w:tcPr>
            <w:tcW w:w="595" w:type="dxa"/>
          </w:tcPr>
          <w:p w14:paraId="1F6352D4" w14:textId="77777777" w:rsidR="006E7430" w:rsidRDefault="00000000">
            <w:pPr>
              <w:pStyle w:val="TableParagraph"/>
              <w:spacing w:line="256" w:lineRule="exact"/>
              <w:ind w:left="14"/>
              <w:rPr>
                <w:sz w:val="20"/>
              </w:rPr>
            </w:pPr>
            <w:r>
              <w:rPr>
                <w:spacing w:val="-10"/>
                <w:sz w:val="20"/>
              </w:rPr>
              <w:t>3</w:t>
            </w:r>
          </w:p>
        </w:tc>
        <w:tc>
          <w:tcPr>
            <w:tcW w:w="593" w:type="dxa"/>
          </w:tcPr>
          <w:p w14:paraId="406D4CE8" w14:textId="77777777" w:rsidR="006E7430" w:rsidRDefault="00000000">
            <w:pPr>
              <w:pStyle w:val="TableParagraph"/>
              <w:spacing w:line="256" w:lineRule="exact"/>
              <w:ind w:left="17"/>
              <w:rPr>
                <w:sz w:val="20"/>
              </w:rPr>
            </w:pPr>
            <w:r>
              <w:rPr>
                <w:spacing w:val="-10"/>
                <w:sz w:val="20"/>
              </w:rPr>
              <w:t>2</w:t>
            </w:r>
          </w:p>
        </w:tc>
        <w:tc>
          <w:tcPr>
            <w:tcW w:w="595" w:type="dxa"/>
          </w:tcPr>
          <w:p w14:paraId="3C2C3B78" w14:textId="77777777" w:rsidR="006E7430" w:rsidRDefault="00000000">
            <w:pPr>
              <w:pStyle w:val="TableParagraph"/>
              <w:spacing w:line="256" w:lineRule="exact"/>
              <w:ind w:left="14"/>
              <w:rPr>
                <w:sz w:val="20"/>
              </w:rPr>
            </w:pPr>
            <w:r>
              <w:rPr>
                <w:spacing w:val="-10"/>
                <w:sz w:val="20"/>
              </w:rPr>
              <w:t>3</w:t>
            </w:r>
          </w:p>
        </w:tc>
        <w:tc>
          <w:tcPr>
            <w:tcW w:w="593" w:type="dxa"/>
          </w:tcPr>
          <w:p w14:paraId="07F2469C" w14:textId="77777777" w:rsidR="006E7430" w:rsidRDefault="00000000">
            <w:pPr>
              <w:pStyle w:val="TableParagraph"/>
              <w:spacing w:line="256" w:lineRule="exact"/>
              <w:ind w:left="10"/>
              <w:rPr>
                <w:sz w:val="20"/>
              </w:rPr>
            </w:pPr>
            <w:r>
              <w:rPr>
                <w:spacing w:val="-10"/>
                <w:sz w:val="20"/>
              </w:rPr>
              <w:t>3</w:t>
            </w:r>
          </w:p>
        </w:tc>
        <w:tc>
          <w:tcPr>
            <w:tcW w:w="595" w:type="dxa"/>
          </w:tcPr>
          <w:p w14:paraId="748B843E" w14:textId="77777777" w:rsidR="006E7430" w:rsidRDefault="00000000">
            <w:pPr>
              <w:pStyle w:val="TableParagraph"/>
              <w:spacing w:line="256" w:lineRule="exact"/>
              <w:ind w:left="15"/>
              <w:rPr>
                <w:sz w:val="20"/>
              </w:rPr>
            </w:pPr>
            <w:r>
              <w:rPr>
                <w:spacing w:val="-10"/>
                <w:sz w:val="20"/>
              </w:rPr>
              <w:t>2</w:t>
            </w:r>
          </w:p>
        </w:tc>
        <w:tc>
          <w:tcPr>
            <w:tcW w:w="597" w:type="dxa"/>
          </w:tcPr>
          <w:p w14:paraId="275D39DB" w14:textId="77777777" w:rsidR="006E7430" w:rsidRDefault="00000000">
            <w:pPr>
              <w:pStyle w:val="TableParagraph"/>
              <w:spacing w:line="256" w:lineRule="exact"/>
              <w:ind w:left="12"/>
              <w:rPr>
                <w:sz w:val="20"/>
              </w:rPr>
            </w:pPr>
            <w:r>
              <w:rPr>
                <w:spacing w:val="-10"/>
                <w:sz w:val="20"/>
              </w:rPr>
              <w:t>3</w:t>
            </w:r>
          </w:p>
        </w:tc>
        <w:tc>
          <w:tcPr>
            <w:tcW w:w="638" w:type="dxa"/>
          </w:tcPr>
          <w:p w14:paraId="3E815FCC" w14:textId="77777777" w:rsidR="006E7430" w:rsidRDefault="00000000">
            <w:pPr>
              <w:pStyle w:val="TableParagraph"/>
              <w:spacing w:line="256" w:lineRule="exact"/>
              <w:ind w:left="50"/>
              <w:jc w:val="center"/>
              <w:rPr>
                <w:sz w:val="20"/>
              </w:rPr>
            </w:pPr>
            <w:r>
              <w:rPr>
                <w:spacing w:val="-10"/>
                <w:sz w:val="20"/>
              </w:rPr>
              <w:t>2</w:t>
            </w:r>
          </w:p>
        </w:tc>
        <w:tc>
          <w:tcPr>
            <w:tcW w:w="700" w:type="dxa"/>
          </w:tcPr>
          <w:p w14:paraId="0444FBC4" w14:textId="77777777" w:rsidR="006E7430" w:rsidRDefault="00000000">
            <w:pPr>
              <w:pStyle w:val="TableParagraph"/>
              <w:spacing w:line="256" w:lineRule="exact"/>
              <w:ind w:left="26"/>
              <w:rPr>
                <w:sz w:val="20"/>
              </w:rPr>
            </w:pPr>
            <w:r>
              <w:rPr>
                <w:spacing w:val="-10"/>
                <w:sz w:val="20"/>
              </w:rPr>
              <w:t>3</w:t>
            </w:r>
          </w:p>
        </w:tc>
        <w:tc>
          <w:tcPr>
            <w:tcW w:w="705" w:type="dxa"/>
          </w:tcPr>
          <w:p w14:paraId="657B3BD5" w14:textId="77777777" w:rsidR="006E7430" w:rsidRDefault="00000000">
            <w:pPr>
              <w:pStyle w:val="TableParagraph"/>
              <w:spacing w:line="256" w:lineRule="exact"/>
              <w:ind w:left="29"/>
              <w:rPr>
                <w:sz w:val="20"/>
              </w:rPr>
            </w:pPr>
            <w:r>
              <w:rPr>
                <w:spacing w:val="-10"/>
                <w:sz w:val="20"/>
              </w:rPr>
              <w:t>2</w:t>
            </w:r>
          </w:p>
        </w:tc>
        <w:tc>
          <w:tcPr>
            <w:tcW w:w="703" w:type="dxa"/>
          </w:tcPr>
          <w:p w14:paraId="43B34BF8" w14:textId="77777777" w:rsidR="006E7430" w:rsidRDefault="00000000">
            <w:pPr>
              <w:pStyle w:val="TableParagraph"/>
              <w:spacing w:line="256" w:lineRule="exact"/>
              <w:ind w:left="32"/>
              <w:rPr>
                <w:sz w:val="20"/>
              </w:rPr>
            </w:pPr>
            <w:r>
              <w:rPr>
                <w:spacing w:val="-10"/>
                <w:sz w:val="20"/>
              </w:rPr>
              <w:t>3</w:t>
            </w:r>
          </w:p>
        </w:tc>
        <w:tc>
          <w:tcPr>
            <w:tcW w:w="703" w:type="dxa"/>
          </w:tcPr>
          <w:p w14:paraId="50765105" w14:textId="77777777" w:rsidR="006E7430" w:rsidRDefault="00000000">
            <w:pPr>
              <w:pStyle w:val="TableParagraph"/>
              <w:spacing w:line="256" w:lineRule="exact"/>
              <w:ind w:left="35"/>
              <w:rPr>
                <w:sz w:val="20"/>
              </w:rPr>
            </w:pPr>
            <w:r>
              <w:rPr>
                <w:spacing w:val="-10"/>
                <w:sz w:val="20"/>
              </w:rPr>
              <w:t>3</w:t>
            </w:r>
          </w:p>
        </w:tc>
        <w:tc>
          <w:tcPr>
            <w:tcW w:w="703" w:type="dxa"/>
          </w:tcPr>
          <w:p w14:paraId="660F042E" w14:textId="77777777" w:rsidR="006E7430" w:rsidRDefault="00000000">
            <w:pPr>
              <w:pStyle w:val="TableParagraph"/>
              <w:spacing w:line="256" w:lineRule="exact"/>
              <w:ind w:left="40"/>
              <w:rPr>
                <w:sz w:val="20"/>
              </w:rPr>
            </w:pPr>
            <w:r>
              <w:rPr>
                <w:spacing w:val="-10"/>
                <w:sz w:val="20"/>
              </w:rPr>
              <w:t>3</w:t>
            </w:r>
          </w:p>
        </w:tc>
      </w:tr>
    </w:tbl>
    <w:p w14:paraId="17CF2864" w14:textId="77777777" w:rsidR="006E7430" w:rsidRDefault="006E7430">
      <w:pPr>
        <w:pStyle w:val="BodyText"/>
        <w:rPr>
          <w:rFonts w:ascii="Calibri"/>
          <w:b/>
          <w:sz w:val="20"/>
        </w:rPr>
      </w:pPr>
    </w:p>
    <w:p w14:paraId="014D4632" w14:textId="77777777" w:rsidR="006E7430" w:rsidRDefault="006E7430">
      <w:pPr>
        <w:pStyle w:val="BodyText"/>
        <w:spacing w:before="103"/>
        <w:rPr>
          <w:rFonts w:ascii="Calibri"/>
          <w:b/>
          <w:sz w:val="20"/>
        </w:rPr>
      </w:pPr>
    </w:p>
    <w:tbl>
      <w:tblPr>
        <w:tblW w:w="0" w:type="auto"/>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36"/>
        <w:gridCol w:w="2773"/>
        <w:gridCol w:w="3205"/>
        <w:gridCol w:w="3204"/>
      </w:tblGrid>
      <w:tr w:rsidR="006E7430" w14:paraId="3B29DEA0" w14:textId="77777777">
        <w:trPr>
          <w:trHeight w:val="275"/>
        </w:trPr>
        <w:tc>
          <w:tcPr>
            <w:tcW w:w="10118" w:type="dxa"/>
            <w:gridSpan w:val="4"/>
          </w:tcPr>
          <w:p w14:paraId="0C8A92AE" w14:textId="77777777" w:rsidR="006E7430" w:rsidRDefault="00000000">
            <w:pPr>
              <w:pStyle w:val="TableParagraph"/>
              <w:spacing w:line="256" w:lineRule="exact"/>
              <w:ind w:left="253" w:right="270"/>
              <w:jc w:val="center"/>
              <w:rPr>
                <w:b/>
                <w:sz w:val="24"/>
              </w:rPr>
            </w:pPr>
            <w:proofErr w:type="spellStart"/>
            <w:r>
              <w:rPr>
                <w:b/>
                <w:sz w:val="24"/>
              </w:rPr>
              <w:t>yllabus</w:t>
            </w:r>
            <w:proofErr w:type="spellEnd"/>
            <w:r>
              <w:rPr>
                <w:b/>
                <w:spacing w:val="-7"/>
                <w:sz w:val="24"/>
              </w:rPr>
              <w:t xml:space="preserve"> </w:t>
            </w:r>
            <w:r>
              <w:rPr>
                <w:b/>
                <w:sz w:val="24"/>
              </w:rPr>
              <w:t>Change</w:t>
            </w:r>
            <w:r>
              <w:rPr>
                <w:b/>
                <w:spacing w:val="-6"/>
                <w:sz w:val="24"/>
              </w:rPr>
              <w:t xml:space="preserve"> </w:t>
            </w:r>
            <w:r>
              <w:rPr>
                <w:b/>
                <w:sz w:val="24"/>
              </w:rPr>
              <w:t>AY</w:t>
            </w:r>
            <w:r>
              <w:rPr>
                <w:b/>
                <w:spacing w:val="-2"/>
                <w:sz w:val="24"/>
              </w:rPr>
              <w:t xml:space="preserve"> </w:t>
            </w:r>
            <w:r>
              <w:rPr>
                <w:b/>
                <w:sz w:val="24"/>
              </w:rPr>
              <w:t>2024-</w:t>
            </w:r>
            <w:r>
              <w:rPr>
                <w:b/>
                <w:spacing w:val="-5"/>
                <w:sz w:val="24"/>
              </w:rPr>
              <w:t>25</w:t>
            </w:r>
          </w:p>
        </w:tc>
      </w:tr>
      <w:tr w:rsidR="006E7430" w14:paraId="320DDF87" w14:textId="77777777">
        <w:trPr>
          <w:trHeight w:val="290"/>
        </w:trPr>
        <w:tc>
          <w:tcPr>
            <w:tcW w:w="936" w:type="dxa"/>
          </w:tcPr>
          <w:p w14:paraId="504E750E" w14:textId="77777777" w:rsidR="006E7430" w:rsidRDefault="00000000">
            <w:pPr>
              <w:pStyle w:val="TableParagraph"/>
              <w:spacing w:line="270" w:lineRule="exact"/>
              <w:ind w:left="263"/>
              <w:rPr>
                <w:sz w:val="24"/>
              </w:rPr>
            </w:pPr>
            <w:r>
              <w:rPr>
                <w:spacing w:val="-4"/>
                <w:sz w:val="24"/>
              </w:rPr>
              <w:t>Unit</w:t>
            </w:r>
          </w:p>
        </w:tc>
        <w:tc>
          <w:tcPr>
            <w:tcW w:w="2773" w:type="dxa"/>
          </w:tcPr>
          <w:p w14:paraId="6CED82D5" w14:textId="77777777" w:rsidR="006E7430" w:rsidRDefault="00000000">
            <w:pPr>
              <w:pStyle w:val="TableParagraph"/>
              <w:spacing w:line="270" w:lineRule="exact"/>
              <w:ind w:left="222"/>
              <w:rPr>
                <w:sz w:val="24"/>
              </w:rPr>
            </w:pPr>
            <w:r>
              <w:rPr>
                <w:sz w:val="24"/>
              </w:rPr>
              <w:t>Deletions/</w:t>
            </w:r>
            <w:r>
              <w:rPr>
                <w:spacing w:val="-15"/>
                <w:sz w:val="24"/>
              </w:rPr>
              <w:t xml:space="preserve"> </w:t>
            </w:r>
            <w:r>
              <w:rPr>
                <w:spacing w:val="-2"/>
                <w:sz w:val="24"/>
              </w:rPr>
              <w:t>Additions</w:t>
            </w:r>
          </w:p>
        </w:tc>
        <w:tc>
          <w:tcPr>
            <w:tcW w:w="3205" w:type="dxa"/>
          </w:tcPr>
          <w:p w14:paraId="6EC12308" w14:textId="77777777" w:rsidR="006E7430" w:rsidRDefault="00000000">
            <w:pPr>
              <w:pStyle w:val="TableParagraph"/>
              <w:spacing w:line="270" w:lineRule="exact"/>
              <w:ind w:left="714"/>
              <w:rPr>
                <w:sz w:val="24"/>
              </w:rPr>
            </w:pPr>
            <w:r>
              <w:rPr>
                <w:sz w:val="24"/>
              </w:rPr>
              <w:t>Percentage</w:t>
            </w:r>
            <w:r>
              <w:rPr>
                <w:spacing w:val="-11"/>
                <w:sz w:val="24"/>
              </w:rPr>
              <w:t xml:space="preserve"> </w:t>
            </w:r>
            <w:r>
              <w:rPr>
                <w:spacing w:val="-2"/>
                <w:sz w:val="24"/>
              </w:rPr>
              <w:t>change</w:t>
            </w:r>
          </w:p>
        </w:tc>
        <w:tc>
          <w:tcPr>
            <w:tcW w:w="3204" w:type="dxa"/>
          </w:tcPr>
          <w:p w14:paraId="0269DB47" w14:textId="77777777" w:rsidR="006E7430" w:rsidRDefault="00000000">
            <w:pPr>
              <w:pStyle w:val="TableParagraph"/>
              <w:spacing w:line="270" w:lineRule="exact"/>
              <w:ind w:left="1336"/>
              <w:rPr>
                <w:sz w:val="24"/>
              </w:rPr>
            </w:pPr>
            <w:r>
              <w:rPr>
                <w:spacing w:val="-2"/>
                <w:sz w:val="24"/>
              </w:rPr>
              <w:t>Rationale</w:t>
            </w:r>
          </w:p>
        </w:tc>
      </w:tr>
      <w:tr w:rsidR="006E7430" w14:paraId="71CB778D" w14:textId="77777777">
        <w:trPr>
          <w:trHeight w:val="553"/>
        </w:trPr>
        <w:tc>
          <w:tcPr>
            <w:tcW w:w="936" w:type="dxa"/>
          </w:tcPr>
          <w:p w14:paraId="59450261" w14:textId="77777777" w:rsidR="006E7430" w:rsidRDefault="00000000">
            <w:pPr>
              <w:pStyle w:val="TableParagraph"/>
              <w:spacing w:before="6" w:line="264" w:lineRule="exact"/>
              <w:ind w:left="244" w:right="147" w:firstLine="76"/>
              <w:rPr>
                <w:sz w:val="24"/>
              </w:rPr>
            </w:pPr>
            <w:r>
              <w:rPr>
                <w:spacing w:val="-4"/>
                <w:sz w:val="24"/>
              </w:rPr>
              <w:t>All units</w:t>
            </w:r>
          </w:p>
        </w:tc>
        <w:tc>
          <w:tcPr>
            <w:tcW w:w="2773" w:type="dxa"/>
          </w:tcPr>
          <w:p w14:paraId="477926E5" w14:textId="77777777" w:rsidR="006E7430" w:rsidRDefault="00000000">
            <w:pPr>
              <w:pStyle w:val="TableParagraph"/>
              <w:spacing w:before="9"/>
              <w:ind w:left="117"/>
              <w:rPr>
                <w:sz w:val="24"/>
              </w:rPr>
            </w:pPr>
            <w:r>
              <w:rPr>
                <w:sz w:val="24"/>
              </w:rPr>
              <w:t>New</w:t>
            </w:r>
            <w:r>
              <w:rPr>
                <w:spacing w:val="-6"/>
                <w:sz w:val="24"/>
              </w:rPr>
              <w:t xml:space="preserve"> </w:t>
            </w:r>
            <w:r>
              <w:rPr>
                <w:spacing w:val="-2"/>
                <w:sz w:val="24"/>
              </w:rPr>
              <w:t>course</w:t>
            </w:r>
          </w:p>
        </w:tc>
        <w:tc>
          <w:tcPr>
            <w:tcW w:w="3205" w:type="dxa"/>
          </w:tcPr>
          <w:p w14:paraId="0DD5E900" w14:textId="77777777" w:rsidR="006E7430" w:rsidRDefault="00000000">
            <w:pPr>
              <w:pStyle w:val="TableParagraph"/>
              <w:spacing w:line="304" w:lineRule="exact"/>
              <w:ind w:right="356"/>
              <w:jc w:val="center"/>
              <w:rPr>
                <w:sz w:val="24"/>
              </w:rPr>
            </w:pPr>
            <w:r>
              <w:rPr>
                <w:sz w:val="24"/>
              </w:rPr>
              <w:t>No</w:t>
            </w:r>
          </w:p>
        </w:tc>
        <w:tc>
          <w:tcPr>
            <w:tcW w:w="3204" w:type="dxa"/>
          </w:tcPr>
          <w:p w14:paraId="62585541" w14:textId="77777777" w:rsidR="006E7430" w:rsidRDefault="00000000">
            <w:pPr>
              <w:pStyle w:val="TableParagraph"/>
              <w:spacing w:line="304" w:lineRule="exact"/>
              <w:ind w:left="116"/>
              <w:rPr>
                <w:sz w:val="24"/>
              </w:rPr>
            </w:pPr>
            <w:r>
              <w:rPr>
                <w:sz w:val="24"/>
              </w:rPr>
              <w:t>Newly</w:t>
            </w:r>
            <w:r>
              <w:rPr>
                <w:spacing w:val="-12"/>
                <w:sz w:val="24"/>
              </w:rPr>
              <w:t xml:space="preserve"> </w:t>
            </w:r>
            <w:r>
              <w:rPr>
                <w:sz w:val="24"/>
              </w:rPr>
              <w:t>introduced</w:t>
            </w:r>
            <w:r>
              <w:rPr>
                <w:spacing w:val="-1"/>
                <w:sz w:val="24"/>
              </w:rPr>
              <w:t xml:space="preserve"> </w:t>
            </w:r>
            <w:r>
              <w:rPr>
                <w:spacing w:val="-2"/>
                <w:sz w:val="24"/>
              </w:rPr>
              <w:t>program</w:t>
            </w:r>
          </w:p>
        </w:tc>
      </w:tr>
    </w:tbl>
    <w:p w14:paraId="25B64D5E" w14:textId="77777777" w:rsidR="006E7430" w:rsidRDefault="006E7430">
      <w:pPr>
        <w:pStyle w:val="BodyText"/>
        <w:spacing w:before="47"/>
        <w:rPr>
          <w:rFonts w:ascii="Calibri"/>
          <w:b/>
          <w:sz w:val="20"/>
        </w:rPr>
      </w:pPr>
    </w:p>
    <w:p w14:paraId="5DC2CD6A" w14:textId="77777777" w:rsidR="006E7430" w:rsidRDefault="006E7430">
      <w:pPr>
        <w:pStyle w:val="BodyText"/>
        <w:spacing w:before="47"/>
        <w:rPr>
          <w:rFonts w:ascii="Calibri"/>
          <w:b/>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45"/>
        <w:gridCol w:w="3894"/>
        <w:gridCol w:w="4058"/>
      </w:tblGrid>
      <w:tr w:rsidR="006E7430" w14:paraId="1A6B0CC2" w14:textId="77777777">
        <w:trPr>
          <w:trHeight w:val="635"/>
        </w:trPr>
        <w:tc>
          <w:tcPr>
            <w:tcW w:w="10197" w:type="dxa"/>
            <w:gridSpan w:val="3"/>
          </w:tcPr>
          <w:p w14:paraId="154F332D" w14:textId="77777777" w:rsidR="006E7430" w:rsidRDefault="00000000">
            <w:pPr>
              <w:pStyle w:val="TableParagraph"/>
              <w:spacing w:before="4"/>
              <w:ind w:left="2709"/>
              <w:rPr>
                <w:rFonts w:ascii="Calibri"/>
                <w:sz w:val="24"/>
              </w:rPr>
            </w:pPr>
            <w:r>
              <w:rPr>
                <w:rFonts w:ascii="Calibri"/>
                <w:sz w:val="24"/>
              </w:rPr>
              <w:t>P.R.</w:t>
            </w:r>
            <w:r>
              <w:rPr>
                <w:rFonts w:ascii="Calibri"/>
                <w:spacing w:val="-12"/>
                <w:sz w:val="24"/>
              </w:rPr>
              <w:t xml:space="preserve"> </w:t>
            </w:r>
            <w:r>
              <w:rPr>
                <w:rFonts w:ascii="Calibri"/>
                <w:sz w:val="24"/>
              </w:rPr>
              <w:t>GOVT.COLLEGE</w:t>
            </w:r>
            <w:r>
              <w:rPr>
                <w:rFonts w:ascii="Calibri"/>
                <w:spacing w:val="-7"/>
                <w:sz w:val="24"/>
              </w:rPr>
              <w:t xml:space="preserve"> </w:t>
            </w:r>
            <w:r>
              <w:rPr>
                <w:rFonts w:ascii="Calibri"/>
                <w:sz w:val="24"/>
              </w:rPr>
              <w:t>(AUTONOMOUS),</w:t>
            </w:r>
            <w:r>
              <w:rPr>
                <w:rFonts w:ascii="Calibri"/>
                <w:spacing w:val="-9"/>
                <w:sz w:val="24"/>
              </w:rPr>
              <w:t xml:space="preserve"> </w:t>
            </w:r>
            <w:r>
              <w:rPr>
                <w:rFonts w:ascii="Calibri"/>
                <w:spacing w:val="-2"/>
                <w:sz w:val="24"/>
              </w:rPr>
              <w:t>KAKINADA</w:t>
            </w:r>
          </w:p>
        </w:tc>
      </w:tr>
      <w:tr w:rsidR="006E7430" w14:paraId="671CB875" w14:textId="77777777">
        <w:trPr>
          <w:trHeight w:val="640"/>
        </w:trPr>
        <w:tc>
          <w:tcPr>
            <w:tcW w:w="10197" w:type="dxa"/>
            <w:gridSpan w:val="3"/>
          </w:tcPr>
          <w:p w14:paraId="17D525ED" w14:textId="77777777" w:rsidR="006E7430" w:rsidRDefault="00000000">
            <w:pPr>
              <w:pStyle w:val="TableParagraph"/>
              <w:spacing w:before="6"/>
              <w:ind w:left="21"/>
              <w:jc w:val="center"/>
              <w:rPr>
                <w:rFonts w:ascii="Calibri"/>
                <w:sz w:val="24"/>
              </w:rPr>
            </w:pPr>
            <w:r>
              <w:rPr>
                <w:rFonts w:ascii="Calibri"/>
                <w:sz w:val="24"/>
              </w:rPr>
              <w:t>I</w:t>
            </w:r>
            <w:r>
              <w:rPr>
                <w:rFonts w:ascii="Calibri"/>
                <w:spacing w:val="-5"/>
                <w:sz w:val="24"/>
              </w:rPr>
              <w:t xml:space="preserve"> </w:t>
            </w:r>
            <w:r>
              <w:rPr>
                <w:rFonts w:ascii="Calibri"/>
                <w:sz w:val="24"/>
              </w:rPr>
              <w:t>BBA</w:t>
            </w:r>
            <w:r>
              <w:rPr>
                <w:rFonts w:ascii="Calibri"/>
                <w:spacing w:val="-4"/>
                <w:sz w:val="24"/>
              </w:rPr>
              <w:t xml:space="preserve"> </w:t>
            </w:r>
            <w:r>
              <w:rPr>
                <w:rFonts w:ascii="Calibri"/>
                <w:sz w:val="24"/>
              </w:rPr>
              <w:t>(HCM)</w:t>
            </w:r>
            <w:r>
              <w:rPr>
                <w:rFonts w:ascii="Calibri"/>
                <w:spacing w:val="-5"/>
                <w:sz w:val="24"/>
              </w:rPr>
              <w:t xml:space="preserve"> </w:t>
            </w:r>
            <w:r>
              <w:rPr>
                <w:rFonts w:ascii="Calibri"/>
                <w:sz w:val="24"/>
              </w:rPr>
              <w:t>w.e.f.</w:t>
            </w:r>
            <w:r>
              <w:rPr>
                <w:rFonts w:ascii="Calibri"/>
                <w:spacing w:val="-4"/>
                <w:sz w:val="24"/>
              </w:rPr>
              <w:t xml:space="preserve"> </w:t>
            </w:r>
            <w:r>
              <w:rPr>
                <w:rFonts w:ascii="Calibri"/>
                <w:sz w:val="24"/>
              </w:rPr>
              <w:t>2024-</w:t>
            </w:r>
            <w:r>
              <w:rPr>
                <w:rFonts w:ascii="Calibri"/>
                <w:spacing w:val="-5"/>
                <w:sz w:val="24"/>
              </w:rPr>
              <w:t>25</w:t>
            </w:r>
          </w:p>
        </w:tc>
      </w:tr>
      <w:tr w:rsidR="006E7430" w14:paraId="4DCAC975" w14:textId="77777777">
        <w:trPr>
          <w:trHeight w:val="294"/>
        </w:trPr>
        <w:tc>
          <w:tcPr>
            <w:tcW w:w="2245" w:type="dxa"/>
          </w:tcPr>
          <w:p w14:paraId="53DD45A8" w14:textId="77777777" w:rsidR="006E7430" w:rsidRDefault="00000000">
            <w:pPr>
              <w:pStyle w:val="TableParagraph"/>
              <w:spacing w:before="6" w:line="268" w:lineRule="exact"/>
              <w:ind w:left="16" w:right="2"/>
              <w:jc w:val="center"/>
              <w:rPr>
                <w:rFonts w:ascii="Calibri"/>
                <w:sz w:val="24"/>
              </w:rPr>
            </w:pPr>
            <w:r>
              <w:rPr>
                <w:rFonts w:ascii="Calibri"/>
                <w:spacing w:val="-2"/>
                <w:sz w:val="24"/>
              </w:rPr>
              <w:t>Subject</w:t>
            </w:r>
          </w:p>
        </w:tc>
        <w:tc>
          <w:tcPr>
            <w:tcW w:w="7952" w:type="dxa"/>
            <w:gridSpan w:val="2"/>
          </w:tcPr>
          <w:p w14:paraId="6AC6201C" w14:textId="77777777" w:rsidR="006E7430" w:rsidRDefault="00000000">
            <w:pPr>
              <w:pStyle w:val="TableParagraph"/>
              <w:spacing w:line="275" w:lineRule="exact"/>
              <w:ind w:left="112"/>
              <w:rPr>
                <w:rFonts w:ascii="Calibri"/>
                <w:sz w:val="24"/>
              </w:rPr>
            </w:pPr>
            <w:proofErr w:type="gramStart"/>
            <w:r>
              <w:rPr>
                <w:rFonts w:ascii="Calibri"/>
                <w:b/>
                <w:sz w:val="24"/>
              </w:rPr>
              <w:t>COURSE</w:t>
            </w:r>
            <w:r>
              <w:rPr>
                <w:rFonts w:ascii="Calibri"/>
                <w:b/>
                <w:spacing w:val="-1"/>
                <w:sz w:val="24"/>
              </w:rPr>
              <w:t xml:space="preserve"> </w:t>
            </w:r>
            <w:r>
              <w:rPr>
                <w:rFonts w:ascii="Calibri"/>
                <w:b/>
                <w:sz w:val="24"/>
              </w:rPr>
              <w:t>:</w:t>
            </w:r>
            <w:proofErr w:type="gramEnd"/>
            <w:r>
              <w:rPr>
                <w:rFonts w:ascii="Calibri"/>
                <w:b/>
                <w:spacing w:val="48"/>
                <w:sz w:val="24"/>
              </w:rPr>
              <w:t xml:space="preserve"> </w:t>
            </w:r>
            <w:r>
              <w:rPr>
                <w:rFonts w:ascii="Calibri"/>
                <w:sz w:val="24"/>
              </w:rPr>
              <w:t>Health</w:t>
            </w:r>
            <w:r>
              <w:rPr>
                <w:rFonts w:ascii="Calibri"/>
                <w:spacing w:val="-6"/>
                <w:sz w:val="24"/>
              </w:rPr>
              <w:t xml:space="preserve"> </w:t>
            </w:r>
            <w:r>
              <w:rPr>
                <w:rFonts w:ascii="Calibri"/>
                <w:sz w:val="24"/>
              </w:rPr>
              <w:t>Care</w:t>
            </w:r>
            <w:r>
              <w:rPr>
                <w:rFonts w:ascii="Calibri"/>
                <w:spacing w:val="-5"/>
                <w:sz w:val="24"/>
              </w:rPr>
              <w:t xml:space="preserve"> </w:t>
            </w:r>
            <w:r>
              <w:rPr>
                <w:rFonts w:ascii="Calibri"/>
                <w:sz w:val="24"/>
              </w:rPr>
              <w:t>and</w:t>
            </w:r>
            <w:r>
              <w:rPr>
                <w:rFonts w:ascii="Calibri"/>
                <w:spacing w:val="-4"/>
                <w:sz w:val="24"/>
              </w:rPr>
              <w:t xml:space="preserve"> </w:t>
            </w:r>
            <w:proofErr w:type="spellStart"/>
            <w:r>
              <w:rPr>
                <w:rFonts w:ascii="Calibri"/>
                <w:spacing w:val="-2"/>
                <w:sz w:val="24"/>
              </w:rPr>
              <w:t>HospitalEnvironment</w:t>
            </w:r>
            <w:proofErr w:type="spellEnd"/>
          </w:p>
        </w:tc>
      </w:tr>
      <w:tr w:rsidR="006E7430" w14:paraId="24D051E8" w14:textId="77777777">
        <w:trPr>
          <w:trHeight w:val="640"/>
        </w:trPr>
        <w:tc>
          <w:tcPr>
            <w:tcW w:w="2245" w:type="dxa"/>
          </w:tcPr>
          <w:p w14:paraId="779F6DEF" w14:textId="77777777" w:rsidR="006E7430" w:rsidRDefault="00000000">
            <w:pPr>
              <w:pStyle w:val="TableParagraph"/>
              <w:spacing w:line="292" w:lineRule="exact"/>
              <w:ind w:left="16"/>
              <w:jc w:val="center"/>
              <w:rPr>
                <w:rFonts w:ascii="Calibri" w:hAnsi="Calibri"/>
                <w:sz w:val="24"/>
              </w:rPr>
            </w:pPr>
            <w:r>
              <w:rPr>
                <w:rFonts w:ascii="Calibri" w:hAnsi="Calibri"/>
                <w:sz w:val="24"/>
              </w:rPr>
              <w:t xml:space="preserve">I– </w:t>
            </w:r>
            <w:r>
              <w:rPr>
                <w:rFonts w:ascii="Calibri" w:hAnsi="Calibri"/>
                <w:spacing w:val="-5"/>
                <w:sz w:val="24"/>
              </w:rPr>
              <w:t>SEM</w:t>
            </w:r>
          </w:p>
        </w:tc>
        <w:tc>
          <w:tcPr>
            <w:tcW w:w="3894" w:type="dxa"/>
          </w:tcPr>
          <w:p w14:paraId="3A496143" w14:textId="77777777" w:rsidR="006E7430" w:rsidRDefault="00000000">
            <w:pPr>
              <w:pStyle w:val="TableParagraph"/>
              <w:spacing w:line="292" w:lineRule="exact"/>
              <w:ind w:left="1096"/>
              <w:rPr>
                <w:rFonts w:ascii="Calibri"/>
                <w:sz w:val="24"/>
              </w:rPr>
            </w:pPr>
            <w:r>
              <w:rPr>
                <w:rFonts w:ascii="Calibri"/>
                <w:sz w:val="24"/>
              </w:rPr>
              <w:t>TIME:</w:t>
            </w:r>
            <w:r>
              <w:rPr>
                <w:rFonts w:ascii="Calibri"/>
                <w:spacing w:val="-3"/>
                <w:sz w:val="24"/>
              </w:rPr>
              <w:t xml:space="preserve"> </w:t>
            </w:r>
            <w:r>
              <w:rPr>
                <w:rFonts w:ascii="Calibri"/>
                <w:sz w:val="24"/>
              </w:rPr>
              <w:t>21/2</w:t>
            </w:r>
            <w:r>
              <w:rPr>
                <w:rFonts w:ascii="Calibri"/>
                <w:spacing w:val="2"/>
                <w:sz w:val="24"/>
              </w:rPr>
              <w:t xml:space="preserve"> </w:t>
            </w:r>
            <w:r>
              <w:rPr>
                <w:rFonts w:ascii="Calibri"/>
                <w:spacing w:val="-4"/>
                <w:sz w:val="24"/>
              </w:rPr>
              <w:t>Hours</w:t>
            </w:r>
          </w:p>
        </w:tc>
        <w:tc>
          <w:tcPr>
            <w:tcW w:w="4058" w:type="dxa"/>
          </w:tcPr>
          <w:p w14:paraId="2C250F7F" w14:textId="77777777" w:rsidR="006E7430" w:rsidRDefault="00000000">
            <w:pPr>
              <w:pStyle w:val="TableParagraph"/>
              <w:spacing w:line="292" w:lineRule="exact"/>
              <w:ind w:left="1307"/>
              <w:rPr>
                <w:rFonts w:ascii="Calibri"/>
                <w:sz w:val="24"/>
              </w:rPr>
            </w:pPr>
            <w:r>
              <w:rPr>
                <w:rFonts w:ascii="Calibri"/>
                <w:sz w:val="24"/>
              </w:rPr>
              <w:t>Max</w:t>
            </w:r>
            <w:r>
              <w:rPr>
                <w:rFonts w:ascii="Calibri"/>
                <w:spacing w:val="-4"/>
                <w:sz w:val="24"/>
              </w:rPr>
              <w:t xml:space="preserve"> </w:t>
            </w:r>
            <w:r>
              <w:rPr>
                <w:rFonts w:ascii="Calibri"/>
                <w:sz w:val="24"/>
              </w:rPr>
              <w:t>Marks:</w:t>
            </w:r>
            <w:r>
              <w:rPr>
                <w:rFonts w:ascii="Calibri"/>
                <w:spacing w:val="-4"/>
                <w:sz w:val="24"/>
              </w:rPr>
              <w:t xml:space="preserve"> </w:t>
            </w:r>
            <w:r>
              <w:rPr>
                <w:rFonts w:ascii="Calibri"/>
                <w:spacing w:val="-5"/>
                <w:sz w:val="24"/>
              </w:rPr>
              <w:t>50</w:t>
            </w:r>
          </w:p>
        </w:tc>
      </w:tr>
    </w:tbl>
    <w:p w14:paraId="66E2F1CB" w14:textId="77777777" w:rsidR="006E7430" w:rsidRDefault="006E7430">
      <w:pPr>
        <w:pStyle w:val="BodyText"/>
        <w:spacing w:before="69"/>
        <w:rPr>
          <w:rFonts w:ascii="Calibri"/>
          <w:b/>
        </w:rPr>
      </w:pPr>
    </w:p>
    <w:p w14:paraId="2B62E1A6" w14:textId="77777777" w:rsidR="006E7430" w:rsidRDefault="00000000">
      <w:pPr>
        <w:pStyle w:val="Heading1"/>
        <w:spacing w:before="1"/>
        <w:ind w:left="177"/>
        <w:jc w:val="center"/>
        <w:rPr>
          <w:rFonts w:ascii="Calibri Light"/>
        </w:rPr>
      </w:pPr>
      <w:r>
        <w:rPr>
          <w:rFonts w:ascii="Calibri Light"/>
          <w:color w:val="2E5395"/>
        </w:rPr>
        <w:t>BLUE</w:t>
      </w:r>
      <w:r>
        <w:rPr>
          <w:rFonts w:ascii="Calibri Light"/>
          <w:color w:val="2E5395"/>
          <w:spacing w:val="-9"/>
        </w:rPr>
        <w:t xml:space="preserve"> </w:t>
      </w:r>
      <w:r>
        <w:rPr>
          <w:rFonts w:ascii="Calibri Light"/>
          <w:color w:val="2E5395"/>
        </w:rPr>
        <w:t>PRINT</w:t>
      </w:r>
      <w:r>
        <w:rPr>
          <w:rFonts w:ascii="Calibri Light"/>
          <w:color w:val="2E5395"/>
          <w:spacing w:val="-4"/>
        </w:rPr>
        <w:t xml:space="preserve"> </w:t>
      </w:r>
      <w:r>
        <w:rPr>
          <w:rFonts w:ascii="Calibri Light"/>
          <w:color w:val="2E5395"/>
        </w:rPr>
        <w:t>FOR</w:t>
      </w:r>
      <w:r>
        <w:rPr>
          <w:rFonts w:ascii="Calibri Light"/>
          <w:color w:val="2E5395"/>
          <w:spacing w:val="-8"/>
        </w:rPr>
        <w:t xml:space="preserve"> </w:t>
      </w:r>
      <w:r>
        <w:rPr>
          <w:rFonts w:ascii="Calibri Light"/>
          <w:color w:val="2E5395"/>
        </w:rPr>
        <w:t>THE</w:t>
      </w:r>
      <w:r>
        <w:rPr>
          <w:rFonts w:ascii="Calibri Light"/>
          <w:color w:val="2E5395"/>
          <w:spacing w:val="-7"/>
        </w:rPr>
        <w:t xml:space="preserve"> </w:t>
      </w:r>
      <w:r>
        <w:rPr>
          <w:rFonts w:ascii="Calibri Light"/>
          <w:color w:val="2E5395"/>
        </w:rPr>
        <w:t>QUESTION</w:t>
      </w:r>
      <w:r>
        <w:rPr>
          <w:rFonts w:ascii="Calibri Light"/>
          <w:color w:val="2E5395"/>
          <w:spacing w:val="-5"/>
        </w:rPr>
        <w:t xml:space="preserve"> </w:t>
      </w:r>
      <w:r>
        <w:rPr>
          <w:rFonts w:ascii="Calibri Light"/>
          <w:color w:val="2E5395"/>
        </w:rPr>
        <w:t>PAPER</w:t>
      </w:r>
      <w:r>
        <w:rPr>
          <w:rFonts w:ascii="Calibri Light"/>
          <w:color w:val="2E5395"/>
          <w:spacing w:val="-6"/>
        </w:rPr>
        <w:t xml:space="preserve"> </w:t>
      </w:r>
      <w:r>
        <w:rPr>
          <w:rFonts w:ascii="Calibri Light"/>
          <w:color w:val="2E5395"/>
          <w:spacing w:val="-2"/>
        </w:rPr>
        <w:t>SETTING</w:t>
      </w:r>
    </w:p>
    <w:p w14:paraId="0B775C2C" w14:textId="77777777" w:rsidR="006E7430" w:rsidRDefault="006E7430">
      <w:pPr>
        <w:pStyle w:val="BodyText"/>
        <w:spacing w:before="102"/>
        <w:rPr>
          <w:rFonts w:ascii="Calibri Light"/>
          <w:sz w:val="20"/>
        </w:rPr>
      </w:pPr>
    </w:p>
    <w:tbl>
      <w:tblPr>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61"/>
        <w:gridCol w:w="1390"/>
        <w:gridCol w:w="1319"/>
        <w:gridCol w:w="1386"/>
        <w:gridCol w:w="1258"/>
        <w:gridCol w:w="1583"/>
        <w:gridCol w:w="1386"/>
        <w:gridCol w:w="1263"/>
      </w:tblGrid>
      <w:tr w:rsidR="006E7430" w14:paraId="7B85AEBF" w14:textId="77777777">
        <w:trPr>
          <w:trHeight w:val="640"/>
        </w:trPr>
        <w:tc>
          <w:tcPr>
            <w:tcW w:w="461" w:type="dxa"/>
            <w:vMerge w:val="restart"/>
          </w:tcPr>
          <w:p w14:paraId="7D17C6AB" w14:textId="77777777" w:rsidR="006E7430" w:rsidRDefault="006E7430">
            <w:pPr>
              <w:pStyle w:val="TableParagraph"/>
              <w:spacing w:before="251"/>
              <w:rPr>
                <w:rFonts w:ascii="Calibri Light"/>
                <w:sz w:val="24"/>
              </w:rPr>
            </w:pPr>
          </w:p>
          <w:p w14:paraId="142D814A" w14:textId="77777777" w:rsidR="006E7430" w:rsidRDefault="00000000">
            <w:pPr>
              <w:pStyle w:val="TableParagraph"/>
              <w:spacing w:line="360" w:lineRule="auto"/>
              <w:ind w:left="162" w:right="122" w:hanging="8"/>
              <w:rPr>
                <w:rFonts w:ascii="Calibri"/>
                <w:sz w:val="24"/>
              </w:rPr>
            </w:pPr>
            <w:r>
              <w:rPr>
                <w:rFonts w:ascii="Calibri"/>
                <w:spacing w:val="-8"/>
                <w:sz w:val="24"/>
              </w:rPr>
              <w:t xml:space="preserve">S. </w:t>
            </w:r>
            <w:r>
              <w:rPr>
                <w:rFonts w:ascii="Calibri"/>
                <w:spacing w:val="-10"/>
                <w:sz w:val="24"/>
              </w:rPr>
              <w:t>N</w:t>
            </w:r>
          </w:p>
          <w:p w14:paraId="30C5AE67" w14:textId="77777777" w:rsidR="006E7430" w:rsidRDefault="00000000">
            <w:pPr>
              <w:pStyle w:val="TableParagraph"/>
              <w:spacing w:before="7"/>
              <w:ind w:left="174"/>
              <w:rPr>
                <w:rFonts w:ascii="Calibri"/>
                <w:sz w:val="24"/>
              </w:rPr>
            </w:pPr>
            <w:r>
              <w:rPr>
                <w:rFonts w:ascii="Calibri"/>
                <w:spacing w:val="-10"/>
                <w:sz w:val="24"/>
              </w:rPr>
              <w:t>o</w:t>
            </w:r>
          </w:p>
        </w:tc>
        <w:tc>
          <w:tcPr>
            <w:tcW w:w="1390" w:type="dxa"/>
            <w:vMerge w:val="restart"/>
          </w:tcPr>
          <w:p w14:paraId="2AC079F0" w14:textId="77777777" w:rsidR="006E7430" w:rsidRDefault="006E7430">
            <w:pPr>
              <w:pStyle w:val="TableParagraph"/>
              <w:rPr>
                <w:rFonts w:ascii="Calibri Light"/>
                <w:sz w:val="24"/>
              </w:rPr>
            </w:pPr>
          </w:p>
          <w:p w14:paraId="3512C1D5" w14:textId="77777777" w:rsidR="006E7430" w:rsidRDefault="006E7430">
            <w:pPr>
              <w:pStyle w:val="TableParagraph"/>
              <w:spacing w:before="78"/>
              <w:rPr>
                <w:rFonts w:ascii="Calibri Light"/>
                <w:sz w:val="24"/>
              </w:rPr>
            </w:pPr>
          </w:p>
          <w:p w14:paraId="2BA2D375" w14:textId="77777777" w:rsidR="006E7430" w:rsidRDefault="00000000">
            <w:pPr>
              <w:pStyle w:val="TableParagraph"/>
              <w:spacing w:line="523" w:lineRule="auto"/>
              <w:ind w:left="253" w:firstLine="62"/>
              <w:rPr>
                <w:rFonts w:ascii="Calibri"/>
                <w:sz w:val="24"/>
              </w:rPr>
            </w:pPr>
            <w:r>
              <w:rPr>
                <w:rFonts w:ascii="Calibri"/>
                <w:sz w:val="24"/>
              </w:rPr>
              <w:t xml:space="preserve">Type Of </w:t>
            </w:r>
            <w:r>
              <w:rPr>
                <w:rFonts w:ascii="Calibri"/>
                <w:spacing w:val="-4"/>
                <w:sz w:val="24"/>
              </w:rPr>
              <w:t>Question</w:t>
            </w:r>
          </w:p>
        </w:tc>
        <w:tc>
          <w:tcPr>
            <w:tcW w:w="3963" w:type="dxa"/>
            <w:gridSpan w:val="3"/>
          </w:tcPr>
          <w:p w14:paraId="2097097F" w14:textId="77777777" w:rsidR="006E7430" w:rsidRDefault="00000000">
            <w:pPr>
              <w:pStyle w:val="TableParagraph"/>
              <w:spacing w:before="6"/>
              <w:ind w:left="333"/>
              <w:rPr>
                <w:rFonts w:ascii="Calibri"/>
                <w:sz w:val="24"/>
              </w:rPr>
            </w:pPr>
            <w:r>
              <w:rPr>
                <w:rFonts w:ascii="Calibri"/>
                <w:sz w:val="24"/>
              </w:rPr>
              <w:t>To</w:t>
            </w:r>
            <w:r>
              <w:rPr>
                <w:rFonts w:ascii="Calibri"/>
                <w:spacing w:val="-6"/>
                <w:sz w:val="24"/>
              </w:rPr>
              <w:t xml:space="preserve"> </w:t>
            </w:r>
            <w:r>
              <w:rPr>
                <w:rFonts w:ascii="Calibri"/>
                <w:sz w:val="24"/>
              </w:rPr>
              <w:t>be</w:t>
            </w:r>
            <w:r>
              <w:rPr>
                <w:rFonts w:ascii="Calibri"/>
                <w:spacing w:val="-5"/>
                <w:sz w:val="24"/>
              </w:rPr>
              <w:t xml:space="preserve"> </w:t>
            </w:r>
            <w:r>
              <w:rPr>
                <w:rFonts w:ascii="Calibri"/>
                <w:sz w:val="24"/>
              </w:rPr>
              <w:t>given</w:t>
            </w:r>
            <w:r>
              <w:rPr>
                <w:rFonts w:ascii="Calibri"/>
                <w:spacing w:val="-4"/>
                <w:sz w:val="24"/>
              </w:rPr>
              <w:t xml:space="preserve"> </w:t>
            </w:r>
            <w:r>
              <w:rPr>
                <w:rFonts w:ascii="Calibri"/>
                <w:sz w:val="24"/>
              </w:rPr>
              <w:t>in</w:t>
            </w:r>
            <w:r>
              <w:rPr>
                <w:rFonts w:ascii="Calibri"/>
                <w:spacing w:val="-6"/>
                <w:sz w:val="24"/>
              </w:rPr>
              <w:t xml:space="preserve"> </w:t>
            </w:r>
            <w:r>
              <w:rPr>
                <w:rFonts w:ascii="Calibri"/>
                <w:sz w:val="24"/>
              </w:rPr>
              <w:t>the</w:t>
            </w:r>
            <w:r>
              <w:rPr>
                <w:rFonts w:ascii="Calibri"/>
                <w:spacing w:val="-5"/>
                <w:sz w:val="24"/>
              </w:rPr>
              <w:t xml:space="preserve"> </w:t>
            </w:r>
            <w:r>
              <w:rPr>
                <w:rFonts w:ascii="Calibri"/>
                <w:sz w:val="24"/>
              </w:rPr>
              <w:t>Question</w:t>
            </w:r>
            <w:r>
              <w:rPr>
                <w:rFonts w:ascii="Calibri"/>
                <w:spacing w:val="-1"/>
                <w:sz w:val="24"/>
              </w:rPr>
              <w:t xml:space="preserve"> </w:t>
            </w:r>
            <w:r>
              <w:rPr>
                <w:rFonts w:ascii="Calibri"/>
                <w:spacing w:val="-4"/>
                <w:sz w:val="24"/>
              </w:rPr>
              <w:t>Paper</w:t>
            </w:r>
          </w:p>
        </w:tc>
        <w:tc>
          <w:tcPr>
            <w:tcW w:w="4232" w:type="dxa"/>
            <w:gridSpan w:val="3"/>
          </w:tcPr>
          <w:p w14:paraId="5D540661" w14:textId="77777777" w:rsidR="006E7430" w:rsidRDefault="00000000">
            <w:pPr>
              <w:pStyle w:val="TableParagraph"/>
              <w:spacing w:before="6"/>
              <w:ind w:left="1339"/>
              <w:rPr>
                <w:rFonts w:ascii="Calibri"/>
                <w:sz w:val="24"/>
              </w:rPr>
            </w:pPr>
            <w:r>
              <w:rPr>
                <w:rFonts w:ascii="Calibri"/>
                <w:sz w:val="24"/>
              </w:rPr>
              <w:t>To</w:t>
            </w:r>
            <w:r>
              <w:rPr>
                <w:rFonts w:ascii="Calibri"/>
                <w:spacing w:val="-1"/>
                <w:sz w:val="24"/>
              </w:rPr>
              <w:t xml:space="preserve"> </w:t>
            </w:r>
            <w:r>
              <w:rPr>
                <w:rFonts w:ascii="Calibri"/>
                <w:sz w:val="24"/>
              </w:rPr>
              <w:t>be</w:t>
            </w:r>
            <w:r>
              <w:rPr>
                <w:rFonts w:ascii="Calibri"/>
                <w:spacing w:val="2"/>
                <w:sz w:val="24"/>
              </w:rPr>
              <w:t xml:space="preserve"> </w:t>
            </w:r>
            <w:r>
              <w:rPr>
                <w:rFonts w:ascii="Calibri"/>
                <w:spacing w:val="-2"/>
                <w:sz w:val="24"/>
              </w:rPr>
              <w:t>answered</w:t>
            </w:r>
          </w:p>
        </w:tc>
      </w:tr>
      <w:tr w:rsidR="006E7430" w14:paraId="26721ADB" w14:textId="77777777">
        <w:trPr>
          <w:trHeight w:val="1757"/>
        </w:trPr>
        <w:tc>
          <w:tcPr>
            <w:tcW w:w="461" w:type="dxa"/>
            <w:vMerge/>
            <w:tcBorders>
              <w:top w:val="nil"/>
            </w:tcBorders>
          </w:tcPr>
          <w:p w14:paraId="528DCAB9" w14:textId="77777777" w:rsidR="006E7430" w:rsidRDefault="006E7430">
            <w:pPr>
              <w:rPr>
                <w:sz w:val="2"/>
                <w:szCs w:val="2"/>
              </w:rPr>
            </w:pPr>
          </w:p>
        </w:tc>
        <w:tc>
          <w:tcPr>
            <w:tcW w:w="1390" w:type="dxa"/>
            <w:vMerge/>
            <w:tcBorders>
              <w:top w:val="nil"/>
            </w:tcBorders>
          </w:tcPr>
          <w:p w14:paraId="24A7066E" w14:textId="77777777" w:rsidR="006E7430" w:rsidRDefault="006E7430">
            <w:pPr>
              <w:rPr>
                <w:sz w:val="2"/>
                <w:szCs w:val="2"/>
              </w:rPr>
            </w:pPr>
          </w:p>
        </w:tc>
        <w:tc>
          <w:tcPr>
            <w:tcW w:w="1319" w:type="dxa"/>
          </w:tcPr>
          <w:p w14:paraId="36AE8107" w14:textId="77777777" w:rsidR="006E7430" w:rsidRDefault="006E7430">
            <w:pPr>
              <w:pStyle w:val="TableParagraph"/>
              <w:spacing w:before="42"/>
              <w:rPr>
                <w:rFonts w:ascii="Calibri Light"/>
                <w:sz w:val="24"/>
              </w:rPr>
            </w:pPr>
          </w:p>
          <w:p w14:paraId="5F98C5EE" w14:textId="77777777" w:rsidR="006E7430" w:rsidRDefault="00000000">
            <w:pPr>
              <w:pStyle w:val="TableParagraph"/>
              <w:spacing w:before="1" w:line="525" w:lineRule="auto"/>
              <w:ind w:left="171" w:firstLine="192"/>
              <w:rPr>
                <w:rFonts w:ascii="Calibri"/>
                <w:sz w:val="24"/>
              </w:rPr>
            </w:pPr>
            <w:r>
              <w:rPr>
                <w:rFonts w:ascii="Calibri"/>
                <w:sz w:val="24"/>
              </w:rPr>
              <w:t xml:space="preserve">No. of </w:t>
            </w:r>
            <w:r>
              <w:rPr>
                <w:rFonts w:ascii="Calibri"/>
                <w:spacing w:val="-4"/>
                <w:sz w:val="24"/>
              </w:rPr>
              <w:t>Questions</w:t>
            </w:r>
          </w:p>
        </w:tc>
        <w:tc>
          <w:tcPr>
            <w:tcW w:w="1386" w:type="dxa"/>
          </w:tcPr>
          <w:p w14:paraId="02EE13E1" w14:textId="77777777" w:rsidR="006E7430" w:rsidRDefault="00000000">
            <w:pPr>
              <w:pStyle w:val="TableParagraph"/>
              <w:spacing w:line="360" w:lineRule="auto"/>
              <w:ind w:left="59" w:right="38"/>
              <w:jc w:val="center"/>
              <w:rPr>
                <w:rFonts w:ascii="Calibri"/>
                <w:sz w:val="24"/>
              </w:rPr>
            </w:pPr>
            <w:r>
              <w:rPr>
                <w:rFonts w:ascii="Calibri"/>
                <w:spacing w:val="-2"/>
                <w:sz w:val="24"/>
              </w:rPr>
              <w:t xml:space="preserve">Marks </w:t>
            </w:r>
            <w:r>
              <w:rPr>
                <w:rFonts w:ascii="Calibri"/>
                <w:spacing w:val="-4"/>
                <w:sz w:val="24"/>
              </w:rPr>
              <w:t>allotted</w:t>
            </w:r>
            <w:r>
              <w:rPr>
                <w:rFonts w:ascii="Calibri"/>
                <w:spacing w:val="-17"/>
                <w:sz w:val="24"/>
              </w:rPr>
              <w:t xml:space="preserve"> </w:t>
            </w:r>
            <w:r>
              <w:rPr>
                <w:rFonts w:ascii="Calibri"/>
                <w:spacing w:val="-4"/>
                <w:sz w:val="24"/>
              </w:rPr>
              <w:t>to each</w:t>
            </w:r>
          </w:p>
          <w:p w14:paraId="027D5F1B" w14:textId="77777777" w:rsidR="006E7430" w:rsidRDefault="00000000">
            <w:pPr>
              <w:pStyle w:val="TableParagraph"/>
              <w:spacing w:before="6"/>
              <w:ind w:left="59" w:right="41"/>
              <w:jc w:val="center"/>
              <w:rPr>
                <w:rFonts w:ascii="Calibri"/>
                <w:sz w:val="24"/>
              </w:rPr>
            </w:pPr>
            <w:r>
              <w:rPr>
                <w:rFonts w:ascii="Calibri"/>
                <w:spacing w:val="-2"/>
                <w:sz w:val="24"/>
              </w:rPr>
              <w:t>Question</w:t>
            </w:r>
          </w:p>
        </w:tc>
        <w:tc>
          <w:tcPr>
            <w:tcW w:w="1258" w:type="dxa"/>
          </w:tcPr>
          <w:p w14:paraId="1EB6436A" w14:textId="77777777" w:rsidR="006E7430" w:rsidRDefault="006E7430">
            <w:pPr>
              <w:pStyle w:val="TableParagraph"/>
              <w:spacing w:before="143"/>
              <w:rPr>
                <w:rFonts w:ascii="Calibri Light"/>
                <w:sz w:val="24"/>
              </w:rPr>
            </w:pPr>
          </w:p>
          <w:p w14:paraId="5144F140" w14:textId="77777777" w:rsidR="006E7430" w:rsidRDefault="00000000">
            <w:pPr>
              <w:pStyle w:val="TableParagraph"/>
              <w:spacing w:line="360" w:lineRule="auto"/>
              <w:ind w:left="333" w:right="321" w:firstLine="50"/>
              <w:rPr>
                <w:rFonts w:ascii="Calibri"/>
                <w:sz w:val="24"/>
              </w:rPr>
            </w:pPr>
            <w:r>
              <w:rPr>
                <w:rFonts w:ascii="Calibri"/>
                <w:spacing w:val="-2"/>
                <w:sz w:val="24"/>
              </w:rPr>
              <w:t xml:space="preserve">Total </w:t>
            </w:r>
            <w:r>
              <w:rPr>
                <w:rFonts w:ascii="Calibri"/>
                <w:spacing w:val="-4"/>
                <w:sz w:val="24"/>
              </w:rPr>
              <w:t>marks</w:t>
            </w:r>
          </w:p>
        </w:tc>
        <w:tc>
          <w:tcPr>
            <w:tcW w:w="1583" w:type="dxa"/>
          </w:tcPr>
          <w:p w14:paraId="5CE7FBD7" w14:textId="77777777" w:rsidR="006E7430" w:rsidRDefault="006E7430">
            <w:pPr>
              <w:pStyle w:val="TableParagraph"/>
              <w:spacing w:before="42"/>
              <w:rPr>
                <w:rFonts w:ascii="Calibri Light"/>
                <w:sz w:val="24"/>
              </w:rPr>
            </w:pPr>
          </w:p>
          <w:p w14:paraId="4AB54DE8" w14:textId="77777777" w:rsidR="006E7430" w:rsidRDefault="00000000">
            <w:pPr>
              <w:pStyle w:val="TableParagraph"/>
              <w:spacing w:before="1" w:line="525" w:lineRule="auto"/>
              <w:ind w:left="347" w:firstLine="115"/>
              <w:rPr>
                <w:rFonts w:ascii="Calibri"/>
                <w:sz w:val="24"/>
              </w:rPr>
            </w:pPr>
            <w:r>
              <w:rPr>
                <w:rFonts w:ascii="Calibri"/>
                <w:sz w:val="24"/>
              </w:rPr>
              <w:t xml:space="preserve">No. of. </w:t>
            </w:r>
            <w:r>
              <w:rPr>
                <w:rFonts w:ascii="Calibri"/>
                <w:spacing w:val="-4"/>
                <w:sz w:val="24"/>
              </w:rPr>
              <w:t>Question</w:t>
            </w:r>
          </w:p>
        </w:tc>
        <w:tc>
          <w:tcPr>
            <w:tcW w:w="1386" w:type="dxa"/>
          </w:tcPr>
          <w:p w14:paraId="287A9F37" w14:textId="77777777" w:rsidR="006E7430" w:rsidRDefault="00000000">
            <w:pPr>
              <w:pStyle w:val="TableParagraph"/>
              <w:tabs>
                <w:tab w:val="left" w:pos="682"/>
              </w:tabs>
              <w:spacing w:line="360" w:lineRule="auto"/>
              <w:ind w:left="250" w:right="230" w:firstLine="141"/>
              <w:rPr>
                <w:rFonts w:ascii="Calibri"/>
                <w:sz w:val="24"/>
              </w:rPr>
            </w:pPr>
            <w:r>
              <w:rPr>
                <w:rFonts w:ascii="Calibri"/>
                <w:spacing w:val="-2"/>
                <w:sz w:val="24"/>
              </w:rPr>
              <w:t xml:space="preserve">Marks allotted </w:t>
            </w:r>
            <w:r>
              <w:rPr>
                <w:rFonts w:ascii="Calibri"/>
                <w:spacing w:val="-5"/>
                <w:sz w:val="24"/>
              </w:rPr>
              <w:t>to</w:t>
            </w:r>
            <w:r>
              <w:rPr>
                <w:rFonts w:ascii="Calibri"/>
                <w:sz w:val="24"/>
              </w:rPr>
              <w:tab/>
            </w:r>
            <w:r>
              <w:rPr>
                <w:rFonts w:ascii="Calibri"/>
                <w:spacing w:val="-4"/>
                <w:sz w:val="24"/>
              </w:rPr>
              <w:t>each</w:t>
            </w:r>
          </w:p>
          <w:p w14:paraId="033AC3F8" w14:textId="77777777" w:rsidR="006E7430" w:rsidRDefault="00000000">
            <w:pPr>
              <w:pStyle w:val="TableParagraph"/>
              <w:ind w:left="250"/>
              <w:rPr>
                <w:rFonts w:ascii="Calibri"/>
                <w:sz w:val="24"/>
              </w:rPr>
            </w:pPr>
            <w:r>
              <w:rPr>
                <w:rFonts w:ascii="Calibri"/>
                <w:spacing w:val="-2"/>
                <w:sz w:val="24"/>
              </w:rPr>
              <w:t>Question</w:t>
            </w:r>
          </w:p>
        </w:tc>
        <w:tc>
          <w:tcPr>
            <w:tcW w:w="1263" w:type="dxa"/>
          </w:tcPr>
          <w:p w14:paraId="007CC369" w14:textId="77777777" w:rsidR="006E7430" w:rsidRDefault="006E7430">
            <w:pPr>
              <w:pStyle w:val="TableParagraph"/>
              <w:spacing w:before="143"/>
              <w:rPr>
                <w:rFonts w:ascii="Calibri Light"/>
                <w:sz w:val="24"/>
              </w:rPr>
            </w:pPr>
          </w:p>
          <w:p w14:paraId="4D613D1B" w14:textId="77777777" w:rsidR="006E7430" w:rsidRDefault="00000000">
            <w:pPr>
              <w:pStyle w:val="TableParagraph"/>
              <w:spacing w:line="360" w:lineRule="auto"/>
              <w:ind w:left="336" w:right="323" w:firstLine="48"/>
              <w:rPr>
                <w:rFonts w:ascii="Calibri"/>
                <w:sz w:val="24"/>
              </w:rPr>
            </w:pPr>
            <w:r>
              <w:rPr>
                <w:rFonts w:ascii="Calibri"/>
                <w:spacing w:val="-2"/>
                <w:sz w:val="24"/>
              </w:rPr>
              <w:t xml:space="preserve">Total </w:t>
            </w:r>
            <w:r>
              <w:rPr>
                <w:rFonts w:ascii="Calibri"/>
                <w:spacing w:val="-4"/>
                <w:sz w:val="24"/>
              </w:rPr>
              <w:t>marks</w:t>
            </w:r>
          </w:p>
        </w:tc>
      </w:tr>
      <w:tr w:rsidR="006E7430" w14:paraId="507F29BC" w14:textId="77777777">
        <w:trPr>
          <w:trHeight w:val="1571"/>
        </w:trPr>
        <w:tc>
          <w:tcPr>
            <w:tcW w:w="461" w:type="dxa"/>
          </w:tcPr>
          <w:p w14:paraId="027D196E" w14:textId="77777777" w:rsidR="006E7430" w:rsidRDefault="006E7430">
            <w:pPr>
              <w:pStyle w:val="TableParagraph"/>
              <w:rPr>
                <w:rFonts w:ascii="Calibri Light"/>
                <w:sz w:val="24"/>
              </w:rPr>
            </w:pPr>
          </w:p>
          <w:p w14:paraId="14454A95" w14:textId="77777777" w:rsidR="006E7430" w:rsidRDefault="006E7430">
            <w:pPr>
              <w:pStyle w:val="TableParagraph"/>
              <w:spacing w:before="51"/>
              <w:rPr>
                <w:rFonts w:ascii="Calibri Light"/>
                <w:sz w:val="24"/>
              </w:rPr>
            </w:pPr>
          </w:p>
          <w:p w14:paraId="414B03C2" w14:textId="77777777" w:rsidR="006E7430" w:rsidRDefault="00000000">
            <w:pPr>
              <w:pStyle w:val="TableParagraph"/>
              <w:ind w:left="25"/>
              <w:jc w:val="center"/>
              <w:rPr>
                <w:rFonts w:ascii="Calibri"/>
                <w:sz w:val="24"/>
              </w:rPr>
            </w:pPr>
            <w:r>
              <w:rPr>
                <w:rFonts w:ascii="Calibri"/>
                <w:spacing w:val="-10"/>
                <w:sz w:val="24"/>
                <w:u w:val="single"/>
              </w:rPr>
              <w:t>1</w:t>
            </w:r>
          </w:p>
        </w:tc>
        <w:tc>
          <w:tcPr>
            <w:tcW w:w="1390" w:type="dxa"/>
          </w:tcPr>
          <w:p w14:paraId="75DBFAD9" w14:textId="77777777" w:rsidR="006E7430" w:rsidRDefault="00000000">
            <w:pPr>
              <w:pStyle w:val="TableParagraph"/>
              <w:spacing w:line="523" w:lineRule="auto"/>
              <w:ind w:left="20"/>
              <w:jc w:val="center"/>
              <w:rPr>
                <w:rFonts w:ascii="Calibri" w:hAnsi="Calibri"/>
                <w:sz w:val="24"/>
              </w:rPr>
            </w:pPr>
            <w:r>
              <w:rPr>
                <w:rFonts w:ascii="Calibri" w:hAnsi="Calibri"/>
                <w:spacing w:val="-4"/>
                <w:sz w:val="24"/>
              </w:rPr>
              <w:t xml:space="preserve">Section–A </w:t>
            </w:r>
            <w:r>
              <w:rPr>
                <w:rFonts w:ascii="Calibri" w:hAnsi="Calibri"/>
                <w:spacing w:val="-2"/>
                <w:sz w:val="24"/>
              </w:rPr>
              <w:t>Short</w:t>
            </w:r>
          </w:p>
          <w:p w14:paraId="13333AB7" w14:textId="77777777" w:rsidR="006E7430" w:rsidRDefault="00000000">
            <w:pPr>
              <w:pStyle w:val="TableParagraph"/>
              <w:spacing w:line="275" w:lineRule="exact"/>
              <w:ind w:left="20" w:right="7"/>
              <w:jc w:val="center"/>
              <w:rPr>
                <w:rFonts w:ascii="Calibri"/>
                <w:sz w:val="24"/>
              </w:rPr>
            </w:pPr>
            <w:r>
              <w:rPr>
                <w:rFonts w:ascii="Calibri"/>
                <w:spacing w:val="-2"/>
                <w:sz w:val="24"/>
              </w:rPr>
              <w:t>Questions</w:t>
            </w:r>
          </w:p>
        </w:tc>
        <w:tc>
          <w:tcPr>
            <w:tcW w:w="1319" w:type="dxa"/>
          </w:tcPr>
          <w:p w14:paraId="2F6036E7" w14:textId="77777777" w:rsidR="006E7430" w:rsidRDefault="006E7430">
            <w:pPr>
              <w:pStyle w:val="TableParagraph"/>
              <w:rPr>
                <w:rFonts w:ascii="Calibri Light"/>
                <w:sz w:val="24"/>
              </w:rPr>
            </w:pPr>
          </w:p>
          <w:p w14:paraId="19270D25" w14:textId="77777777" w:rsidR="006E7430" w:rsidRDefault="006E7430">
            <w:pPr>
              <w:pStyle w:val="TableParagraph"/>
              <w:spacing w:before="51"/>
              <w:rPr>
                <w:rFonts w:ascii="Calibri Light"/>
                <w:sz w:val="24"/>
              </w:rPr>
            </w:pPr>
          </w:p>
          <w:p w14:paraId="0A2FF406" w14:textId="77777777" w:rsidR="006E7430" w:rsidRDefault="00000000">
            <w:pPr>
              <w:pStyle w:val="TableParagraph"/>
              <w:ind w:left="21"/>
              <w:jc w:val="center"/>
              <w:rPr>
                <w:rFonts w:ascii="Calibri"/>
                <w:sz w:val="24"/>
              </w:rPr>
            </w:pPr>
            <w:r>
              <w:rPr>
                <w:rFonts w:ascii="Calibri"/>
                <w:spacing w:val="-10"/>
                <w:sz w:val="24"/>
              </w:rPr>
              <w:t>7</w:t>
            </w:r>
          </w:p>
        </w:tc>
        <w:tc>
          <w:tcPr>
            <w:tcW w:w="1386" w:type="dxa"/>
          </w:tcPr>
          <w:p w14:paraId="6CB14AC4" w14:textId="77777777" w:rsidR="006E7430" w:rsidRDefault="006E7430">
            <w:pPr>
              <w:pStyle w:val="TableParagraph"/>
              <w:rPr>
                <w:rFonts w:ascii="Calibri Light"/>
                <w:sz w:val="24"/>
              </w:rPr>
            </w:pPr>
          </w:p>
          <w:p w14:paraId="688E3112" w14:textId="77777777" w:rsidR="006E7430" w:rsidRDefault="006E7430">
            <w:pPr>
              <w:pStyle w:val="TableParagraph"/>
              <w:spacing w:before="51"/>
              <w:rPr>
                <w:rFonts w:ascii="Calibri Light"/>
                <w:sz w:val="24"/>
              </w:rPr>
            </w:pPr>
          </w:p>
          <w:p w14:paraId="31FD60B9" w14:textId="77777777" w:rsidR="006E7430" w:rsidRDefault="00000000">
            <w:pPr>
              <w:pStyle w:val="TableParagraph"/>
              <w:ind w:left="61" w:right="38"/>
              <w:jc w:val="center"/>
              <w:rPr>
                <w:rFonts w:ascii="Calibri"/>
                <w:sz w:val="24"/>
              </w:rPr>
            </w:pPr>
            <w:r>
              <w:rPr>
                <w:rFonts w:ascii="Calibri"/>
                <w:spacing w:val="-10"/>
                <w:sz w:val="24"/>
              </w:rPr>
              <w:t>5</w:t>
            </w:r>
          </w:p>
        </w:tc>
        <w:tc>
          <w:tcPr>
            <w:tcW w:w="1258" w:type="dxa"/>
          </w:tcPr>
          <w:p w14:paraId="6074633C" w14:textId="77777777" w:rsidR="006E7430" w:rsidRDefault="006E7430">
            <w:pPr>
              <w:pStyle w:val="TableParagraph"/>
              <w:rPr>
                <w:rFonts w:ascii="Calibri Light"/>
                <w:sz w:val="24"/>
              </w:rPr>
            </w:pPr>
          </w:p>
          <w:p w14:paraId="6C0FE051" w14:textId="77777777" w:rsidR="006E7430" w:rsidRDefault="006E7430">
            <w:pPr>
              <w:pStyle w:val="TableParagraph"/>
              <w:spacing w:before="51"/>
              <w:rPr>
                <w:rFonts w:ascii="Calibri Light"/>
                <w:sz w:val="24"/>
              </w:rPr>
            </w:pPr>
          </w:p>
          <w:p w14:paraId="381D765E" w14:textId="77777777" w:rsidR="006E7430" w:rsidRDefault="00000000">
            <w:pPr>
              <w:pStyle w:val="TableParagraph"/>
              <w:ind w:left="19" w:right="5"/>
              <w:jc w:val="center"/>
              <w:rPr>
                <w:rFonts w:ascii="Calibri"/>
                <w:sz w:val="24"/>
              </w:rPr>
            </w:pPr>
            <w:r>
              <w:rPr>
                <w:rFonts w:ascii="Calibri"/>
                <w:spacing w:val="-5"/>
                <w:sz w:val="24"/>
              </w:rPr>
              <w:t>35</w:t>
            </w:r>
          </w:p>
        </w:tc>
        <w:tc>
          <w:tcPr>
            <w:tcW w:w="1583" w:type="dxa"/>
          </w:tcPr>
          <w:p w14:paraId="5D52C033" w14:textId="77777777" w:rsidR="006E7430" w:rsidRDefault="006E7430">
            <w:pPr>
              <w:pStyle w:val="TableParagraph"/>
              <w:rPr>
                <w:rFonts w:ascii="Calibri Light"/>
                <w:sz w:val="24"/>
              </w:rPr>
            </w:pPr>
          </w:p>
          <w:p w14:paraId="4AA44C61" w14:textId="77777777" w:rsidR="006E7430" w:rsidRDefault="006E7430">
            <w:pPr>
              <w:pStyle w:val="TableParagraph"/>
              <w:spacing w:before="51"/>
              <w:rPr>
                <w:rFonts w:ascii="Calibri Light"/>
                <w:sz w:val="24"/>
              </w:rPr>
            </w:pPr>
          </w:p>
          <w:p w14:paraId="1C12F5A4" w14:textId="77777777" w:rsidR="006E7430" w:rsidRDefault="00000000">
            <w:pPr>
              <w:pStyle w:val="TableParagraph"/>
              <w:ind w:left="22"/>
              <w:jc w:val="center"/>
              <w:rPr>
                <w:rFonts w:ascii="Calibri"/>
                <w:sz w:val="24"/>
              </w:rPr>
            </w:pPr>
            <w:r>
              <w:rPr>
                <w:rFonts w:ascii="Calibri"/>
                <w:spacing w:val="-10"/>
                <w:sz w:val="24"/>
              </w:rPr>
              <w:t>4</w:t>
            </w:r>
          </w:p>
        </w:tc>
        <w:tc>
          <w:tcPr>
            <w:tcW w:w="1386" w:type="dxa"/>
          </w:tcPr>
          <w:p w14:paraId="1E66443C" w14:textId="77777777" w:rsidR="006E7430" w:rsidRDefault="006E7430">
            <w:pPr>
              <w:pStyle w:val="TableParagraph"/>
              <w:rPr>
                <w:rFonts w:ascii="Calibri Light"/>
                <w:sz w:val="24"/>
              </w:rPr>
            </w:pPr>
          </w:p>
          <w:p w14:paraId="5454795A" w14:textId="77777777" w:rsidR="006E7430" w:rsidRDefault="006E7430">
            <w:pPr>
              <w:pStyle w:val="TableParagraph"/>
              <w:spacing w:before="51"/>
              <w:rPr>
                <w:rFonts w:ascii="Calibri Light"/>
                <w:sz w:val="24"/>
              </w:rPr>
            </w:pPr>
          </w:p>
          <w:p w14:paraId="47C05D71" w14:textId="77777777" w:rsidR="006E7430" w:rsidRDefault="00000000">
            <w:pPr>
              <w:pStyle w:val="TableParagraph"/>
              <w:ind w:left="62" w:right="38"/>
              <w:jc w:val="center"/>
              <w:rPr>
                <w:rFonts w:ascii="Calibri"/>
                <w:sz w:val="24"/>
              </w:rPr>
            </w:pPr>
            <w:r>
              <w:rPr>
                <w:rFonts w:ascii="Calibri"/>
                <w:spacing w:val="-10"/>
                <w:sz w:val="24"/>
              </w:rPr>
              <w:t>5</w:t>
            </w:r>
          </w:p>
        </w:tc>
        <w:tc>
          <w:tcPr>
            <w:tcW w:w="1263" w:type="dxa"/>
          </w:tcPr>
          <w:p w14:paraId="39CD9988" w14:textId="77777777" w:rsidR="006E7430" w:rsidRDefault="006E7430">
            <w:pPr>
              <w:pStyle w:val="TableParagraph"/>
              <w:rPr>
                <w:rFonts w:ascii="Calibri Light"/>
                <w:sz w:val="24"/>
              </w:rPr>
            </w:pPr>
          </w:p>
          <w:p w14:paraId="1F87DC50" w14:textId="77777777" w:rsidR="006E7430" w:rsidRDefault="006E7430">
            <w:pPr>
              <w:pStyle w:val="TableParagraph"/>
              <w:spacing w:before="51"/>
              <w:rPr>
                <w:rFonts w:ascii="Calibri Light"/>
                <w:sz w:val="24"/>
              </w:rPr>
            </w:pPr>
          </w:p>
          <w:p w14:paraId="3A1B9DBD" w14:textId="77777777" w:rsidR="006E7430" w:rsidRDefault="00000000">
            <w:pPr>
              <w:pStyle w:val="TableParagraph"/>
              <w:ind w:left="14"/>
              <w:jc w:val="center"/>
              <w:rPr>
                <w:rFonts w:ascii="Calibri"/>
                <w:sz w:val="24"/>
              </w:rPr>
            </w:pPr>
            <w:r>
              <w:rPr>
                <w:rFonts w:ascii="Calibri"/>
                <w:spacing w:val="-5"/>
                <w:sz w:val="24"/>
              </w:rPr>
              <w:t>20</w:t>
            </w:r>
          </w:p>
        </w:tc>
      </w:tr>
      <w:tr w:rsidR="006E7430" w14:paraId="43C91964" w14:textId="77777777">
        <w:trPr>
          <w:trHeight w:val="1372"/>
        </w:trPr>
        <w:tc>
          <w:tcPr>
            <w:tcW w:w="461" w:type="dxa"/>
          </w:tcPr>
          <w:p w14:paraId="3970F57A" w14:textId="77777777" w:rsidR="006E7430" w:rsidRDefault="00000000">
            <w:pPr>
              <w:pStyle w:val="TableParagraph"/>
              <w:spacing w:before="6"/>
              <w:ind w:left="25"/>
              <w:jc w:val="center"/>
              <w:rPr>
                <w:rFonts w:ascii="Calibri"/>
                <w:sz w:val="24"/>
              </w:rPr>
            </w:pPr>
            <w:r>
              <w:rPr>
                <w:rFonts w:ascii="Calibri"/>
                <w:spacing w:val="-10"/>
                <w:sz w:val="24"/>
                <w:u w:val="single"/>
              </w:rPr>
              <w:t>2</w:t>
            </w:r>
          </w:p>
        </w:tc>
        <w:tc>
          <w:tcPr>
            <w:tcW w:w="1390" w:type="dxa"/>
          </w:tcPr>
          <w:p w14:paraId="3D861D8A" w14:textId="77777777" w:rsidR="006E7430" w:rsidRDefault="00000000">
            <w:pPr>
              <w:pStyle w:val="TableParagraph"/>
              <w:spacing w:before="6"/>
              <w:ind w:left="20" w:right="1"/>
              <w:jc w:val="center"/>
              <w:rPr>
                <w:rFonts w:ascii="Calibri" w:hAnsi="Calibri"/>
                <w:sz w:val="24"/>
              </w:rPr>
            </w:pPr>
            <w:r>
              <w:rPr>
                <w:rFonts w:ascii="Calibri" w:hAnsi="Calibri"/>
                <w:spacing w:val="-2"/>
                <w:sz w:val="24"/>
              </w:rPr>
              <w:t>Section–B</w:t>
            </w:r>
          </w:p>
          <w:p w14:paraId="5D281744" w14:textId="77777777" w:rsidR="006E7430" w:rsidRDefault="00000000">
            <w:pPr>
              <w:pStyle w:val="TableParagraph"/>
              <w:spacing w:before="174" w:line="440" w:lineRule="atLeast"/>
              <w:ind w:left="213" w:right="197" w:firstLine="2"/>
              <w:jc w:val="center"/>
              <w:rPr>
                <w:rFonts w:ascii="Calibri"/>
                <w:sz w:val="24"/>
              </w:rPr>
            </w:pPr>
            <w:r>
              <w:rPr>
                <w:rFonts w:ascii="Calibri"/>
                <w:spacing w:val="-2"/>
                <w:sz w:val="24"/>
              </w:rPr>
              <w:t xml:space="preserve">Essay </w:t>
            </w:r>
            <w:r>
              <w:rPr>
                <w:rFonts w:ascii="Calibri"/>
                <w:spacing w:val="-4"/>
                <w:sz w:val="24"/>
              </w:rPr>
              <w:t>Questions</w:t>
            </w:r>
          </w:p>
        </w:tc>
        <w:tc>
          <w:tcPr>
            <w:tcW w:w="1319" w:type="dxa"/>
          </w:tcPr>
          <w:p w14:paraId="66116743" w14:textId="77777777" w:rsidR="006E7430" w:rsidRDefault="006E7430">
            <w:pPr>
              <w:pStyle w:val="TableParagraph"/>
              <w:spacing w:before="246"/>
              <w:rPr>
                <w:rFonts w:ascii="Calibri Light"/>
                <w:sz w:val="24"/>
              </w:rPr>
            </w:pPr>
          </w:p>
          <w:p w14:paraId="44B37432" w14:textId="77777777" w:rsidR="006E7430" w:rsidRDefault="00000000">
            <w:pPr>
              <w:pStyle w:val="TableParagraph"/>
              <w:ind w:left="21"/>
              <w:jc w:val="center"/>
              <w:rPr>
                <w:rFonts w:ascii="Calibri"/>
                <w:sz w:val="24"/>
              </w:rPr>
            </w:pPr>
            <w:r>
              <w:rPr>
                <w:rFonts w:ascii="Calibri"/>
                <w:spacing w:val="-10"/>
                <w:sz w:val="24"/>
              </w:rPr>
              <w:t>6</w:t>
            </w:r>
          </w:p>
        </w:tc>
        <w:tc>
          <w:tcPr>
            <w:tcW w:w="1386" w:type="dxa"/>
          </w:tcPr>
          <w:p w14:paraId="337D697F" w14:textId="77777777" w:rsidR="006E7430" w:rsidRDefault="006E7430">
            <w:pPr>
              <w:pStyle w:val="TableParagraph"/>
              <w:spacing w:before="246"/>
              <w:rPr>
                <w:rFonts w:ascii="Calibri Light"/>
                <w:sz w:val="24"/>
              </w:rPr>
            </w:pPr>
          </w:p>
          <w:p w14:paraId="6D4503FA" w14:textId="77777777" w:rsidR="006E7430" w:rsidRDefault="00000000">
            <w:pPr>
              <w:pStyle w:val="TableParagraph"/>
              <w:ind w:left="60" w:right="38"/>
              <w:jc w:val="center"/>
              <w:rPr>
                <w:rFonts w:ascii="Calibri"/>
                <w:sz w:val="24"/>
              </w:rPr>
            </w:pPr>
            <w:r>
              <w:rPr>
                <w:rFonts w:ascii="Calibri"/>
                <w:spacing w:val="-5"/>
                <w:sz w:val="24"/>
              </w:rPr>
              <w:t>10</w:t>
            </w:r>
          </w:p>
        </w:tc>
        <w:tc>
          <w:tcPr>
            <w:tcW w:w="1258" w:type="dxa"/>
          </w:tcPr>
          <w:p w14:paraId="0BB67BAB" w14:textId="77777777" w:rsidR="006E7430" w:rsidRDefault="006E7430">
            <w:pPr>
              <w:pStyle w:val="TableParagraph"/>
              <w:spacing w:before="246"/>
              <w:rPr>
                <w:rFonts w:ascii="Calibri Light"/>
                <w:sz w:val="24"/>
              </w:rPr>
            </w:pPr>
          </w:p>
          <w:p w14:paraId="72B30DAF" w14:textId="77777777" w:rsidR="006E7430" w:rsidRDefault="00000000">
            <w:pPr>
              <w:pStyle w:val="TableParagraph"/>
              <w:ind w:left="19"/>
              <w:jc w:val="center"/>
              <w:rPr>
                <w:rFonts w:ascii="Calibri"/>
                <w:sz w:val="24"/>
              </w:rPr>
            </w:pPr>
            <w:r>
              <w:rPr>
                <w:rFonts w:ascii="Calibri"/>
                <w:spacing w:val="-5"/>
                <w:sz w:val="24"/>
              </w:rPr>
              <w:t>60</w:t>
            </w:r>
          </w:p>
        </w:tc>
        <w:tc>
          <w:tcPr>
            <w:tcW w:w="1583" w:type="dxa"/>
          </w:tcPr>
          <w:p w14:paraId="5A20E61D" w14:textId="77777777" w:rsidR="006E7430" w:rsidRDefault="006E7430">
            <w:pPr>
              <w:pStyle w:val="TableParagraph"/>
              <w:spacing w:before="246"/>
              <w:rPr>
                <w:rFonts w:ascii="Calibri Light"/>
                <w:sz w:val="24"/>
              </w:rPr>
            </w:pPr>
          </w:p>
          <w:p w14:paraId="3B28C3F9" w14:textId="77777777" w:rsidR="006E7430" w:rsidRDefault="00000000">
            <w:pPr>
              <w:pStyle w:val="TableParagraph"/>
              <w:ind w:left="22"/>
              <w:jc w:val="center"/>
              <w:rPr>
                <w:rFonts w:ascii="Calibri"/>
                <w:sz w:val="24"/>
              </w:rPr>
            </w:pPr>
            <w:r>
              <w:rPr>
                <w:rFonts w:ascii="Calibri"/>
                <w:spacing w:val="-10"/>
                <w:sz w:val="24"/>
              </w:rPr>
              <w:t>3</w:t>
            </w:r>
          </w:p>
        </w:tc>
        <w:tc>
          <w:tcPr>
            <w:tcW w:w="1386" w:type="dxa"/>
          </w:tcPr>
          <w:p w14:paraId="25F2EE57" w14:textId="77777777" w:rsidR="006E7430" w:rsidRDefault="006E7430">
            <w:pPr>
              <w:pStyle w:val="TableParagraph"/>
              <w:spacing w:before="246"/>
              <w:rPr>
                <w:rFonts w:ascii="Calibri Light"/>
                <w:sz w:val="24"/>
              </w:rPr>
            </w:pPr>
          </w:p>
          <w:p w14:paraId="73AE52FF" w14:textId="77777777" w:rsidR="006E7430" w:rsidRDefault="00000000">
            <w:pPr>
              <w:pStyle w:val="TableParagraph"/>
              <w:ind w:left="59" w:right="41"/>
              <w:jc w:val="center"/>
              <w:rPr>
                <w:rFonts w:ascii="Calibri"/>
                <w:sz w:val="24"/>
              </w:rPr>
            </w:pPr>
            <w:r>
              <w:rPr>
                <w:rFonts w:ascii="Calibri"/>
                <w:spacing w:val="-5"/>
                <w:sz w:val="24"/>
              </w:rPr>
              <w:t>10</w:t>
            </w:r>
          </w:p>
        </w:tc>
        <w:tc>
          <w:tcPr>
            <w:tcW w:w="1263" w:type="dxa"/>
          </w:tcPr>
          <w:p w14:paraId="01B30736" w14:textId="77777777" w:rsidR="006E7430" w:rsidRDefault="006E7430">
            <w:pPr>
              <w:pStyle w:val="TableParagraph"/>
              <w:spacing w:before="246"/>
              <w:rPr>
                <w:rFonts w:ascii="Calibri Light"/>
                <w:sz w:val="24"/>
              </w:rPr>
            </w:pPr>
          </w:p>
          <w:p w14:paraId="4C285EC9" w14:textId="77777777" w:rsidR="006E7430" w:rsidRDefault="00000000">
            <w:pPr>
              <w:pStyle w:val="TableParagraph"/>
              <w:ind w:left="14"/>
              <w:jc w:val="center"/>
              <w:rPr>
                <w:rFonts w:ascii="Calibri"/>
                <w:sz w:val="24"/>
              </w:rPr>
            </w:pPr>
            <w:r>
              <w:rPr>
                <w:rFonts w:ascii="Calibri"/>
                <w:spacing w:val="-5"/>
                <w:sz w:val="24"/>
              </w:rPr>
              <w:t>30</w:t>
            </w:r>
          </w:p>
        </w:tc>
      </w:tr>
      <w:tr w:rsidR="006E7430" w14:paraId="747E0887" w14:textId="77777777">
        <w:trPr>
          <w:trHeight w:val="640"/>
        </w:trPr>
        <w:tc>
          <w:tcPr>
            <w:tcW w:w="4556" w:type="dxa"/>
            <w:gridSpan w:val="4"/>
          </w:tcPr>
          <w:p w14:paraId="14DFF00A" w14:textId="77777777" w:rsidR="006E7430" w:rsidRDefault="00000000">
            <w:pPr>
              <w:pStyle w:val="TableParagraph"/>
              <w:spacing w:line="292" w:lineRule="exact"/>
              <w:ind w:left="14"/>
              <w:jc w:val="center"/>
              <w:rPr>
                <w:rFonts w:ascii="Calibri"/>
                <w:sz w:val="24"/>
              </w:rPr>
            </w:pPr>
            <w:r>
              <w:rPr>
                <w:rFonts w:ascii="Calibri"/>
                <w:sz w:val="24"/>
              </w:rPr>
              <w:t>Total</w:t>
            </w:r>
            <w:r>
              <w:rPr>
                <w:rFonts w:ascii="Calibri"/>
                <w:spacing w:val="-1"/>
                <w:sz w:val="24"/>
              </w:rPr>
              <w:t xml:space="preserve"> </w:t>
            </w:r>
            <w:r>
              <w:rPr>
                <w:rFonts w:ascii="Calibri"/>
                <w:spacing w:val="-2"/>
                <w:sz w:val="24"/>
              </w:rPr>
              <w:t>Marks</w:t>
            </w:r>
          </w:p>
        </w:tc>
        <w:tc>
          <w:tcPr>
            <w:tcW w:w="1258" w:type="dxa"/>
          </w:tcPr>
          <w:p w14:paraId="6E0879E2" w14:textId="77777777" w:rsidR="006E7430" w:rsidRDefault="00000000">
            <w:pPr>
              <w:pStyle w:val="TableParagraph"/>
              <w:spacing w:line="292" w:lineRule="exact"/>
              <w:ind w:left="19" w:right="5"/>
              <w:jc w:val="center"/>
              <w:rPr>
                <w:rFonts w:ascii="Calibri"/>
                <w:sz w:val="24"/>
              </w:rPr>
            </w:pPr>
            <w:r>
              <w:rPr>
                <w:rFonts w:ascii="Calibri"/>
                <w:spacing w:val="-5"/>
                <w:sz w:val="24"/>
              </w:rPr>
              <w:t>95</w:t>
            </w:r>
          </w:p>
        </w:tc>
        <w:tc>
          <w:tcPr>
            <w:tcW w:w="2969" w:type="dxa"/>
            <w:gridSpan w:val="2"/>
          </w:tcPr>
          <w:p w14:paraId="5638D387" w14:textId="77777777" w:rsidR="006E7430" w:rsidRDefault="00000000">
            <w:pPr>
              <w:pStyle w:val="TableParagraph"/>
              <w:spacing w:line="292" w:lineRule="exact"/>
              <w:ind w:left="907"/>
              <w:rPr>
                <w:rFonts w:ascii="Calibri"/>
                <w:sz w:val="24"/>
              </w:rPr>
            </w:pPr>
            <w:r>
              <w:rPr>
                <w:rFonts w:ascii="Calibri"/>
                <w:sz w:val="24"/>
              </w:rPr>
              <w:t>Total</w:t>
            </w:r>
            <w:r>
              <w:rPr>
                <w:rFonts w:ascii="Calibri"/>
                <w:spacing w:val="-1"/>
                <w:sz w:val="24"/>
              </w:rPr>
              <w:t xml:space="preserve"> </w:t>
            </w:r>
            <w:r>
              <w:rPr>
                <w:rFonts w:ascii="Calibri"/>
                <w:spacing w:val="-2"/>
                <w:sz w:val="24"/>
              </w:rPr>
              <w:t>Marks</w:t>
            </w:r>
          </w:p>
        </w:tc>
        <w:tc>
          <w:tcPr>
            <w:tcW w:w="1263" w:type="dxa"/>
          </w:tcPr>
          <w:p w14:paraId="5D17C8C5" w14:textId="77777777" w:rsidR="006E7430" w:rsidRDefault="00000000">
            <w:pPr>
              <w:pStyle w:val="TableParagraph"/>
              <w:spacing w:line="292" w:lineRule="exact"/>
              <w:ind w:left="14"/>
              <w:jc w:val="center"/>
              <w:rPr>
                <w:rFonts w:ascii="Calibri"/>
                <w:sz w:val="24"/>
              </w:rPr>
            </w:pPr>
            <w:r>
              <w:rPr>
                <w:rFonts w:ascii="Calibri"/>
                <w:spacing w:val="-5"/>
                <w:sz w:val="24"/>
              </w:rPr>
              <w:t>50</w:t>
            </w:r>
          </w:p>
        </w:tc>
      </w:tr>
    </w:tbl>
    <w:p w14:paraId="221A1084" w14:textId="77777777" w:rsidR="006E7430" w:rsidRDefault="006E7430">
      <w:pPr>
        <w:pStyle w:val="TableParagraph"/>
        <w:spacing w:line="292" w:lineRule="exact"/>
        <w:jc w:val="center"/>
        <w:rPr>
          <w:rFonts w:ascii="Calibri"/>
          <w:sz w:val="24"/>
        </w:rPr>
        <w:sectPr w:rsidR="006E7430">
          <w:pgSz w:w="11930" w:h="16860"/>
          <w:pgMar w:top="640" w:right="141" w:bottom="0" w:left="566" w:header="720" w:footer="720" w:gutter="0"/>
          <w:cols w:space="720"/>
        </w:sectPr>
      </w:pPr>
    </w:p>
    <w:p w14:paraId="3EBCC467" w14:textId="77777777" w:rsidR="006E7430" w:rsidRDefault="006E7430">
      <w:pPr>
        <w:pStyle w:val="BodyText"/>
        <w:spacing w:before="56"/>
        <w:rPr>
          <w:rFonts w:ascii="Calibri Light"/>
        </w:rPr>
      </w:pPr>
    </w:p>
    <w:p w14:paraId="6AC77995" w14:textId="77777777" w:rsidR="006E7430" w:rsidRDefault="00000000">
      <w:pPr>
        <w:pStyle w:val="Heading5"/>
        <w:spacing w:before="1"/>
        <w:ind w:left="181"/>
        <w:jc w:val="center"/>
      </w:pPr>
      <w:r>
        <w:t>MODEL</w:t>
      </w:r>
      <w:r>
        <w:rPr>
          <w:spacing w:val="-4"/>
        </w:rPr>
        <w:t xml:space="preserve"> </w:t>
      </w:r>
      <w:r>
        <w:t>BLUE</w:t>
      </w:r>
      <w:r>
        <w:rPr>
          <w:spacing w:val="-3"/>
        </w:rPr>
        <w:t xml:space="preserve"> </w:t>
      </w:r>
      <w:r>
        <w:t>PRINT</w:t>
      </w:r>
      <w:r>
        <w:rPr>
          <w:spacing w:val="-1"/>
        </w:rPr>
        <w:t xml:space="preserve"> </w:t>
      </w:r>
      <w:r>
        <w:t>FOR</w:t>
      </w:r>
      <w:r>
        <w:rPr>
          <w:spacing w:val="-5"/>
        </w:rPr>
        <w:t xml:space="preserve"> </w:t>
      </w:r>
      <w:r>
        <w:t>THE</w:t>
      </w:r>
      <w:r>
        <w:rPr>
          <w:spacing w:val="-6"/>
        </w:rPr>
        <w:t xml:space="preserve"> </w:t>
      </w:r>
      <w:r>
        <w:t>QUESTION</w:t>
      </w:r>
      <w:r>
        <w:rPr>
          <w:spacing w:val="-1"/>
        </w:rPr>
        <w:t xml:space="preserve"> </w:t>
      </w:r>
      <w:r>
        <w:t>PAPER</w:t>
      </w:r>
      <w:r>
        <w:rPr>
          <w:spacing w:val="-3"/>
        </w:rPr>
        <w:t xml:space="preserve"> </w:t>
      </w:r>
      <w:r>
        <w:rPr>
          <w:spacing w:val="-2"/>
        </w:rPr>
        <w:t>SETTER</w:t>
      </w:r>
    </w:p>
    <w:p w14:paraId="019044FD" w14:textId="77777777" w:rsidR="006E7430" w:rsidRDefault="006E7430">
      <w:pPr>
        <w:pStyle w:val="BodyText"/>
        <w:spacing w:before="102"/>
        <w:rPr>
          <w:rFonts w:ascii="Calibri"/>
          <w:b/>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974"/>
        <w:gridCol w:w="2446"/>
        <w:gridCol w:w="2446"/>
        <w:gridCol w:w="2328"/>
      </w:tblGrid>
      <w:tr w:rsidR="006E7430" w14:paraId="7142C183" w14:textId="77777777" w:rsidTr="00222664">
        <w:trPr>
          <w:trHeight w:val="1278"/>
          <w:jc w:val="center"/>
        </w:trPr>
        <w:tc>
          <w:tcPr>
            <w:tcW w:w="2974" w:type="dxa"/>
          </w:tcPr>
          <w:p w14:paraId="16B35B21" w14:textId="77777777" w:rsidR="006E7430" w:rsidRDefault="00000000">
            <w:pPr>
              <w:pStyle w:val="TableParagraph"/>
              <w:spacing w:before="292"/>
              <w:ind w:left="26" w:right="8"/>
              <w:jc w:val="center"/>
              <w:rPr>
                <w:rFonts w:ascii="Calibri"/>
                <w:sz w:val="24"/>
              </w:rPr>
            </w:pPr>
            <w:r>
              <w:rPr>
                <w:rFonts w:ascii="Calibri"/>
                <w:sz w:val="24"/>
              </w:rPr>
              <w:t>Chapter</w:t>
            </w:r>
            <w:r>
              <w:rPr>
                <w:rFonts w:ascii="Calibri"/>
                <w:spacing w:val="-6"/>
                <w:sz w:val="24"/>
              </w:rPr>
              <w:t xml:space="preserve"> </w:t>
            </w:r>
            <w:r>
              <w:rPr>
                <w:rFonts w:ascii="Calibri"/>
                <w:spacing w:val="-4"/>
                <w:sz w:val="24"/>
              </w:rPr>
              <w:t>Name</w:t>
            </w:r>
          </w:p>
        </w:tc>
        <w:tc>
          <w:tcPr>
            <w:tcW w:w="2446" w:type="dxa"/>
          </w:tcPr>
          <w:p w14:paraId="79BBC3D3" w14:textId="77777777" w:rsidR="006E7430" w:rsidRDefault="00000000">
            <w:pPr>
              <w:pStyle w:val="TableParagraph"/>
              <w:spacing w:line="480" w:lineRule="auto"/>
              <w:ind w:left="839" w:right="174" w:hanging="636"/>
              <w:rPr>
                <w:rFonts w:ascii="Calibri"/>
                <w:sz w:val="24"/>
              </w:rPr>
            </w:pPr>
            <w:r>
              <w:rPr>
                <w:rFonts w:ascii="Calibri"/>
                <w:sz w:val="24"/>
              </w:rPr>
              <w:t>Very</w:t>
            </w:r>
            <w:r>
              <w:rPr>
                <w:rFonts w:ascii="Calibri"/>
                <w:spacing w:val="-14"/>
                <w:sz w:val="24"/>
              </w:rPr>
              <w:t xml:space="preserve"> </w:t>
            </w:r>
            <w:r>
              <w:rPr>
                <w:rFonts w:ascii="Calibri"/>
                <w:sz w:val="24"/>
              </w:rPr>
              <w:t>Short</w:t>
            </w:r>
            <w:r>
              <w:rPr>
                <w:rFonts w:ascii="Calibri"/>
                <w:spacing w:val="-14"/>
                <w:sz w:val="24"/>
              </w:rPr>
              <w:t xml:space="preserve"> </w:t>
            </w:r>
            <w:r>
              <w:rPr>
                <w:rFonts w:ascii="Calibri"/>
                <w:sz w:val="24"/>
              </w:rPr>
              <w:t>Questions 5 Marks</w:t>
            </w:r>
          </w:p>
        </w:tc>
        <w:tc>
          <w:tcPr>
            <w:tcW w:w="2446" w:type="dxa"/>
          </w:tcPr>
          <w:p w14:paraId="33545BE5" w14:textId="77777777" w:rsidR="006E7430" w:rsidRDefault="00000000">
            <w:pPr>
              <w:pStyle w:val="TableParagraph"/>
              <w:spacing w:line="480" w:lineRule="auto"/>
              <w:ind w:left="777" w:right="432" w:hanging="327"/>
              <w:rPr>
                <w:rFonts w:ascii="Calibri"/>
                <w:sz w:val="24"/>
              </w:rPr>
            </w:pPr>
            <w:r>
              <w:rPr>
                <w:rFonts w:ascii="Calibri"/>
                <w:spacing w:val="-2"/>
                <w:sz w:val="24"/>
              </w:rPr>
              <w:t>Essay</w:t>
            </w:r>
            <w:r>
              <w:rPr>
                <w:rFonts w:ascii="Calibri"/>
                <w:spacing w:val="-12"/>
                <w:sz w:val="24"/>
              </w:rPr>
              <w:t xml:space="preserve"> </w:t>
            </w:r>
            <w:r>
              <w:rPr>
                <w:rFonts w:ascii="Calibri"/>
                <w:spacing w:val="-2"/>
                <w:sz w:val="24"/>
              </w:rPr>
              <w:t xml:space="preserve">Questions </w:t>
            </w:r>
            <w:r>
              <w:rPr>
                <w:rFonts w:ascii="Calibri"/>
                <w:sz w:val="24"/>
              </w:rPr>
              <w:t>10 Marks</w:t>
            </w:r>
          </w:p>
        </w:tc>
        <w:tc>
          <w:tcPr>
            <w:tcW w:w="2328" w:type="dxa"/>
          </w:tcPr>
          <w:p w14:paraId="46562127" w14:textId="77777777" w:rsidR="006E7430" w:rsidRDefault="00000000">
            <w:pPr>
              <w:pStyle w:val="TableParagraph"/>
              <w:ind w:left="792" w:hanging="651"/>
              <w:rPr>
                <w:rFonts w:ascii="Calibri"/>
                <w:sz w:val="24"/>
              </w:rPr>
            </w:pPr>
            <w:r>
              <w:rPr>
                <w:rFonts w:ascii="Calibri"/>
                <w:spacing w:val="-2"/>
                <w:sz w:val="24"/>
              </w:rPr>
              <w:t>Marks</w:t>
            </w:r>
            <w:r>
              <w:rPr>
                <w:rFonts w:ascii="Calibri"/>
                <w:spacing w:val="-14"/>
                <w:sz w:val="24"/>
              </w:rPr>
              <w:t xml:space="preserve"> </w:t>
            </w:r>
            <w:r>
              <w:rPr>
                <w:rFonts w:ascii="Calibri"/>
                <w:spacing w:val="-2"/>
                <w:sz w:val="24"/>
              </w:rPr>
              <w:t>allotted</w:t>
            </w:r>
            <w:r>
              <w:rPr>
                <w:rFonts w:ascii="Calibri"/>
                <w:spacing w:val="-12"/>
                <w:sz w:val="24"/>
              </w:rPr>
              <w:t xml:space="preserve"> </w:t>
            </w:r>
            <w:r>
              <w:rPr>
                <w:rFonts w:ascii="Calibri"/>
                <w:spacing w:val="-2"/>
                <w:sz w:val="24"/>
              </w:rPr>
              <w:t>to</w:t>
            </w:r>
            <w:r>
              <w:rPr>
                <w:rFonts w:ascii="Calibri"/>
                <w:spacing w:val="-13"/>
                <w:sz w:val="24"/>
              </w:rPr>
              <w:t xml:space="preserve"> </w:t>
            </w:r>
            <w:r>
              <w:rPr>
                <w:rFonts w:ascii="Calibri"/>
                <w:spacing w:val="-2"/>
                <w:sz w:val="24"/>
              </w:rPr>
              <w:t>the chapter</w:t>
            </w:r>
          </w:p>
        </w:tc>
      </w:tr>
      <w:tr w:rsidR="006E7430" w14:paraId="03F05B75" w14:textId="77777777" w:rsidTr="00222664">
        <w:trPr>
          <w:trHeight w:val="640"/>
          <w:jc w:val="center"/>
        </w:trPr>
        <w:tc>
          <w:tcPr>
            <w:tcW w:w="2974" w:type="dxa"/>
          </w:tcPr>
          <w:p w14:paraId="2906B175" w14:textId="77777777" w:rsidR="006E7430" w:rsidRDefault="00000000">
            <w:pPr>
              <w:pStyle w:val="TableParagraph"/>
              <w:spacing w:line="292" w:lineRule="exact"/>
              <w:ind w:left="26"/>
              <w:jc w:val="center"/>
              <w:rPr>
                <w:rFonts w:ascii="Calibri" w:hAnsi="Calibri"/>
                <w:sz w:val="24"/>
              </w:rPr>
            </w:pP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pacing w:val="-10"/>
                <w:sz w:val="24"/>
              </w:rPr>
              <w:t>I</w:t>
            </w:r>
          </w:p>
        </w:tc>
        <w:tc>
          <w:tcPr>
            <w:tcW w:w="2446" w:type="dxa"/>
          </w:tcPr>
          <w:p w14:paraId="00D29A84" w14:textId="77777777" w:rsidR="006E7430" w:rsidRDefault="00000000">
            <w:pPr>
              <w:pStyle w:val="TableParagraph"/>
              <w:spacing w:line="292" w:lineRule="exact"/>
              <w:ind w:left="29" w:right="6"/>
              <w:jc w:val="center"/>
              <w:rPr>
                <w:rFonts w:ascii="Calibri"/>
                <w:sz w:val="24"/>
              </w:rPr>
            </w:pPr>
            <w:r>
              <w:rPr>
                <w:rFonts w:ascii="Calibri"/>
                <w:spacing w:val="-10"/>
                <w:sz w:val="24"/>
              </w:rPr>
              <w:t>2</w:t>
            </w:r>
          </w:p>
        </w:tc>
        <w:tc>
          <w:tcPr>
            <w:tcW w:w="2446" w:type="dxa"/>
          </w:tcPr>
          <w:p w14:paraId="2A7E7898" w14:textId="77777777" w:rsidR="006E7430" w:rsidRDefault="00000000">
            <w:pPr>
              <w:pStyle w:val="TableParagraph"/>
              <w:spacing w:line="292" w:lineRule="exact"/>
              <w:ind w:left="29"/>
              <w:jc w:val="center"/>
              <w:rPr>
                <w:rFonts w:ascii="Calibri"/>
                <w:sz w:val="24"/>
              </w:rPr>
            </w:pPr>
            <w:r>
              <w:rPr>
                <w:rFonts w:ascii="Calibri"/>
                <w:spacing w:val="-10"/>
                <w:sz w:val="24"/>
              </w:rPr>
              <w:t>2</w:t>
            </w:r>
          </w:p>
        </w:tc>
        <w:tc>
          <w:tcPr>
            <w:tcW w:w="2328" w:type="dxa"/>
          </w:tcPr>
          <w:p w14:paraId="50E5335D" w14:textId="77777777" w:rsidR="006E7430" w:rsidRDefault="00000000">
            <w:pPr>
              <w:pStyle w:val="TableParagraph"/>
              <w:spacing w:line="292" w:lineRule="exact"/>
              <w:ind w:left="20"/>
              <w:jc w:val="center"/>
              <w:rPr>
                <w:rFonts w:ascii="Calibri"/>
                <w:sz w:val="24"/>
              </w:rPr>
            </w:pPr>
            <w:r>
              <w:rPr>
                <w:rFonts w:ascii="Calibri"/>
                <w:spacing w:val="-5"/>
                <w:sz w:val="24"/>
              </w:rPr>
              <w:t>30</w:t>
            </w:r>
          </w:p>
        </w:tc>
      </w:tr>
      <w:tr w:rsidR="006E7430" w14:paraId="4534716E" w14:textId="77777777" w:rsidTr="00222664">
        <w:trPr>
          <w:trHeight w:val="638"/>
          <w:jc w:val="center"/>
        </w:trPr>
        <w:tc>
          <w:tcPr>
            <w:tcW w:w="2974" w:type="dxa"/>
          </w:tcPr>
          <w:p w14:paraId="36F13913" w14:textId="77777777" w:rsidR="006E7430" w:rsidRDefault="00000000">
            <w:pPr>
              <w:pStyle w:val="TableParagraph"/>
              <w:spacing w:line="292" w:lineRule="exact"/>
              <w:ind w:left="26" w:right="13"/>
              <w:jc w:val="center"/>
              <w:rPr>
                <w:rFonts w:ascii="Calibri" w:hAnsi="Calibri"/>
                <w:sz w:val="24"/>
              </w:rPr>
            </w:pP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pacing w:val="-5"/>
                <w:sz w:val="24"/>
              </w:rPr>
              <w:t>II</w:t>
            </w:r>
          </w:p>
        </w:tc>
        <w:tc>
          <w:tcPr>
            <w:tcW w:w="2446" w:type="dxa"/>
          </w:tcPr>
          <w:p w14:paraId="5F274FC3" w14:textId="77777777" w:rsidR="006E7430" w:rsidRDefault="00000000">
            <w:pPr>
              <w:pStyle w:val="TableParagraph"/>
              <w:spacing w:line="292" w:lineRule="exact"/>
              <w:ind w:left="29" w:right="6"/>
              <w:jc w:val="center"/>
              <w:rPr>
                <w:rFonts w:ascii="Calibri"/>
                <w:sz w:val="24"/>
              </w:rPr>
            </w:pPr>
            <w:r>
              <w:rPr>
                <w:rFonts w:ascii="Calibri"/>
                <w:spacing w:val="-10"/>
                <w:sz w:val="24"/>
              </w:rPr>
              <w:t>2</w:t>
            </w:r>
          </w:p>
        </w:tc>
        <w:tc>
          <w:tcPr>
            <w:tcW w:w="2446" w:type="dxa"/>
          </w:tcPr>
          <w:p w14:paraId="022BDF15" w14:textId="77777777" w:rsidR="006E7430" w:rsidRDefault="00000000">
            <w:pPr>
              <w:pStyle w:val="TableParagraph"/>
              <w:spacing w:line="292" w:lineRule="exact"/>
              <w:ind w:left="29"/>
              <w:jc w:val="center"/>
              <w:rPr>
                <w:rFonts w:ascii="Calibri"/>
                <w:sz w:val="24"/>
              </w:rPr>
            </w:pPr>
            <w:r>
              <w:rPr>
                <w:rFonts w:ascii="Calibri"/>
                <w:spacing w:val="-10"/>
                <w:sz w:val="24"/>
              </w:rPr>
              <w:t>1</w:t>
            </w:r>
          </w:p>
        </w:tc>
        <w:tc>
          <w:tcPr>
            <w:tcW w:w="2328" w:type="dxa"/>
          </w:tcPr>
          <w:p w14:paraId="6819EA0A" w14:textId="77777777" w:rsidR="006E7430" w:rsidRDefault="00000000">
            <w:pPr>
              <w:pStyle w:val="TableParagraph"/>
              <w:spacing w:line="292" w:lineRule="exact"/>
              <w:ind w:left="20"/>
              <w:jc w:val="center"/>
              <w:rPr>
                <w:rFonts w:ascii="Calibri"/>
                <w:sz w:val="24"/>
              </w:rPr>
            </w:pPr>
            <w:r>
              <w:rPr>
                <w:rFonts w:ascii="Calibri"/>
                <w:spacing w:val="-5"/>
                <w:sz w:val="24"/>
              </w:rPr>
              <w:t>15</w:t>
            </w:r>
          </w:p>
        </w:tc>
      </w:tr>
      <w:tr w:rsidR="006E7430" w14:paraId="172C59E5" w14:textId="77777777" w:rsidTr="00222664">
        <w:trPr>
          <w:trHeight w:val="638"/>
          <w:jc w:val="center"/>
        </w:trPr>
        <w:tc>
          <w:tcPr>
            <w:tcW w:w="2974" w:type="dxa"/>
          </w:tcPr>
          <w:p w14:paraId="07F053BE" w14:textId="77777777" w:rsidR="006E7430" w:rsidRDefault="00000000">
            <w:pPr>
              <w:pStyle w:val="TableParagraph"/>
              <w:spacing w:line="292" w:lineRule="exact"/>
              <w:ind w:left="26" w:right="10"/>
              <w:jc w:val="center"/>
              <w:rPr>
                <w:rFonts w:ascii="Calibri" w:hAnsi="Calibri"/>
                <w:sz w:val="24"/>
              </w:rPr>
            </w:pP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pacing w:val="-5"/>
                <w:sz w:val="24"/>
              </w:rPr>
              <w:t>III</w:t>
            </w:r>
          </w:p>
        </w:tc>
        <w:tc>
          <w:tcPr>
            <w:tcW w:w="2446" w:type="dxa"/>
          </w:tcPr>
          <w:p w14:paraId="29C95E24" w14:textId="77777777" w:rsidR="006E7430" w:rsidRDefault="00000000">
            <w:pPr>
              <w:pStyle w:val="TableParagraph"/>
              <w:spacing w:line="292" w:lineRule="exact"/>
              <w:ind w:left="29" w:right="6"/>
              <w:jc w:val="center"/>
              <w:rPr>
                <w:rFonts w:ascii="Calibri"/>
                <w:sz w:val="24"/>
              </w:rPr>
            </w:pPr>
            <w:r>
              <w:rPr>
                <w:rFonts w:ascii="Calibri"/>
                <w:spacing w:val="-10"/>
                <w:sz w:val="24"/>
              </w:rPr>
              <w:t>1</w:t>
            </w:r>
          </w:p>
        </w:tc>
        <w:tc>
          <w:tcPr>
            <w:tcW w:w="2446" w:type="dxa"/>
          </w:tcPr>
          <w:p w14:paraId="2D2D54CF" w14:textId="77777777" w:rsidR="006E7430" w:rsidRDefault="00000000">
            <w:pPr>
              <w:pStyle w:val="TableParagraph"/>
              <w:spacing w:line="292" w:lineRule="exact"/>
              <w:ind w:left="29"/>
              <w:jc w:val="center"/>
              <w:rPr>
                <w:rFonts w:ascii="Calibri"/>
                <w:sz w:val="24"/>
              </w:rPr>
            </w:pPr>
            <w:r>
              <w:rPr>
                <w:rFonts w:ascii="Calibri"/>
                <w:spacing w:val="-10"/>
                <w:sz w:val="24"/>
              </w:rPr>
              <w:t>1</w:t>
            </w:r>
          </w:p>
        </w:tc>
        <w:tc>
          <w:tcPr>
            <w:tcW w:w="2328" w:type="dxa"/>
          </w:tcPr>
          <w:p w14:paraId="3F1B58D9" w14:textId="77777777" w:rsidR="006E7430" w:rsidRDefault="00000000">
            <w:pPr>
              <w:pStyle w:val="TableParagraph"/>
              <w:spacing w:line="292" w:lineRule="exact"/>
              <w:ind w:left="20"/>
              <w:jc w:val="center"/>
              <w:rPr>
                <w:rFonts w:ascii="Calibri"/>
                <w:sz w:val="24"/>
              </w:rPr>
            </w:pPr>
            <w:r>
              <w:rPr>
                <w:rFonts w:ascii="Calibri"/>
                <w:spacing w:val="-5"/>
                <w:sz w:val="24"/>
              </w:rPr>
              <w:t>15</w:t>
            </w:r>
          </w:p>
        </w:tc>
      </w:tr>
      <w:tr w:rsidR="006E7430" w14:paraId="1F23BF5E" w14:textId="77777777" w:rsidTr="00222664">
        <w:trPr>
          <w:trHeight w:val="642"/>
          <w:jc w:val="center"/>
        </w:trPr>
        <w:tc>
          <w:tcPr>
            <w:tcW w:w="2974" w:type="dxa"/>
          </w:tcPr>
          <w:p w14:paraId="1B817099" w14:textId="77777777" w:rsidR="006E7430" w:rsidRDefault="00000000">
            <w:pPr>
              <w:pStyle w:val="TableParagraph"/>
              <w:spacing w:before="1"/>
              <w:ind w:left="26" w:right="9"/>
              <w:jc w:val="center"/>
              <w:rPr>
                <w:rFonts w:ascii="Calibri" w:hAnsi="Calibri"/>
                <w:sz w:val="24"/>
              </w:rPr>
            </w:pP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pacing w:val="-5"/>
                <w:sz w:val="24"/>
              </w:rPr>
              <w:t>IV</w:t>
            </w:r>
          </w:p>
        </w:tc>
        <w:tc>
          <w:tcPr>
            <w:tcW w:w="2446" w:type="dxa"/>
          </w:tcPr>
          <w:p w14:paraId="4FC95F38" w14:textId="77777777" w:rsidR="006E7430" w:rsidRDefault="00000000">
            <w:pPr>
              <w:pStyle w:val="TableParagraph"/>
              <w:spacing w:before="1"/>
              <w:ind w:left="29" w:right="6"/>
              <w:jc w:val="center"/>
              <w:rPr>
                <w:rFonts w:ascii="Calibri"/>
                <w:sz w:val="24"/>
              </w:rPr>
            </w:pPr>
            <w:r>
              <w:rPr>
                <w:rFonts w:ascii="Calibri"/>
                <w:spacing w:val="-10"/>
                <w:sz w:val="24"/>
              </w:rPr>
              <w:t>1</w:t>
            </w:r>
          </w:p>
        </w:tc>
        <w:tc>
          <w:tcPr>
            <w:tcW w:w="2446" w:type="dxa"/>
          </w:tcPr>
          <w:p w14:paraId="7B56C5AD" w14:textId="77777777" w:rsidR="006E7430" w:rsidRDefault="00000000">
            <w:pPr>
              <w:pStyle w:val="TableParagraph"/>
              <w:spacing w:before="1"/>
              <w:ind w:left="29"/>
              <w:jc w:val="center"/>
              <w:rPr>
                <w:rFonts w:ascii="Calibri"/>
                <w:sz w:val="24"/>
              </w:rPr>
            </w:pPr>
            <w:r>
              <w:rPr>
                <w:rFonts w:ascii="Calibri"/>
                <w:spacing w:val="-10"/>
                <w:sz w:val="24"/>
              </w:rPr>
              <w:t>1</w:t>
            </w:r>
          </w:p>
        </w:tc>
        <w:tc>
          <w:tcPr>
            <w:tcW w:w="2328" w:type="dxa"/>
          </w:tcPr>
          <w:p w14:paraId="4AEA71FC" w14:textId="77777777" w:rsidR="006E7430" w:rsidRDefault="00000000">
            <w:pPr>
              <w:pStyle w:val="TableParagraph"/>
              <w:spacing w:before="1"/>
              <w:ind w:left="20"/>
              <w:jc w:val="center"/>
              <w:rPr>
                <w:rFonts w:ascii="Calibri"/>
                <w:sz w:val="24"/>
              </w:rPr>
            </w:pPr>
            <w:r>
              <w:rPr>
                <w:rFonts w:ascii="Calibri"/>
                <w:spacing w:val="-5"/>
                <w:sz w:val="24"/>
              </w:rPr>
              <w:t>15</w:t>
            </w:r>
          </w:p>
        </w:tc>
      </w:tr>
      <w:tr w:rsidR="006E7430" w14:paraId="04A4948A" w14:textId="77777777" w:rsidTr="00222664">
        <w:trPr>
          <w:trHeight w:val="637"/>
          <w:jc w:val="center"/>
        </w:trPr>
        <w:tc>
          <w:tcPr>
            <w:tcW w:w="2974" w:type="dxa"/>
          </w:tcPr>
          <w:p w14:paraId="3971456D" w14:textId="77777777" w:rsidR="006E7430" w:rsidRDefault="00000000">
            <w:pPr>
              <w:pStyle w:val="TableParagraph"/>
              <w:spacing w:line="292" w:lineRule="exact"/>
              <w:ind w:left="26" w:right="1"/>
              <w:jc w:val="center"/>
              <w:rPr>
                <w:rFonts w:ascii="Calibri" w:hAnsi="Calibri"/>
                <w:sz w:val="24"/>
              </w:rPr>
            </w:pP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pacing w:val="-10"/>
                <w:sz w:val="24"/>
              </w:rPr>
              <w:t>V</w:t>
            </w:r>
          </w:p>
        </w:tc>
        <w:tc>
          <w:tcPr>
            <w:tcW w:w="2446" w:type="dxa"/>
          </w:tcPr>
          <w:p w14:paraId="49813CFD" w14:textId="77777777" w:rsidR="006E7430" w:rsidRDefault="00000000">
            <w:pPr>
              <w:pStyle w:val="TableParagraph"/>
              <w:spacing w:line="292" w:lineRule="exact"/>
              <w:ind w:left="29" w:right="6"/>
              <w:jc w:val="center"/>
              <w:rPr>
                <w:rFonts w:ascii="Calibri"/>
                <w:sz w:val="24"/>
              </w:rPr>
            </w:pPr>
            <w:r>
              <w:rPr>
                <w:rFonts w:ascii="Calibri"/>
                <w:spacing w:val="-10"/>
                <w:sz w:val="24"/>
              </w:rPr>
              <w:t>1</w:t>
            </w:r>
          </w:p>
        </w:tc>
        <w:tc>
          <w:tcPr>
            <w:tcW w:w="2446" w:type="dxa"/>
          </w:tcPr>
          <w:p w14:paraId="7E0DA04E" w14:textId="77777777" w:rsidR="006E7430" w:rsidRDefault="00000000">
            <w:pPr>
              <w:pStyle w:val="TableParagraph"/>
              <w:spacing w:line="292" w:lineRule="exact"/>
              <w:ind w:left="29"/>
              <w:jc w:val="center"/>
              <w:rPr>
                <w:rFonts w:ascii="Calibri"/>
                <w:sz w:val="24"/>
              </w:rPr>
            </w:pPr>
            <w:r>
              <w:rPr>
                <w:rFonts w:ascii="Calibri"/>
                <w:spacing w:val="-10"/>
                <w:sz w:val="24"/>
              </w:rPr>
              <w:t>1</w:t>
            </w:r>
          </w:p>
        </w:tc>
        <w:tc>
          <w:tcPr>
            <w:tcW w:w="2328" w:type="dxa"/>
          </w:tcPr>
          <w:p w14:paraId="6BCBCDD7" w14:textId="77777777" w:rsidR="006E7430" w:rsidRDefault="00000000">
            <w:pPr>
              <w:pStyle w:val="TableParagraph"/>
              <w:spacing w:line="292" w:lineRule="exact"/>
              <w:ind w:left="20"/>
              <w:jc w:val="center"/>
              <w:rPr>
                <w:rFonts w:ascii="Calibri"/>
                <w:sz w:val="24"/>
              </w:rPr>
            </w:pPr>
            <w:r>
              <w:rPr>
                <w:rFonts w:ascii="Calibri"/>
                <w:spacing w:val="-5"/>
                <w:sz w:val="24"/>
              </w:rPr>
              <w:t>15</w:t>
            </w:r>
          </w:p>
        </w:tc>
      </w:tr>
      <w:tr w:rsidR="006E7430" w14:paraId="1BFB7A63" w14:textId="77777777" w:rsidTr="00222664">
        <w:trPr>
          <w:trHeight w:val="640"/>
          <w:jc w:val="center"/>
        </w:trPr>
        <w:tc>
          <w:tcPr>
            <w:tcW w:w="2974" w:type="dxa"/>
          </w:tcPr>
          <w:p w14:paraId="38E3271C" w14:textId="77777777" w:rsidR="006E7430" w:rsidRDefault="00000000">
            <w:pPr>
              <w:pStyle w:val="TableParagraph"/>
              <w:spacing w:line="292" w:lineRule="exact"/>
              <w:ind w:left="26" w:right="5"/>
              <w:jc w:val="center"/>
              <w:rPr>
                <w:rFonts w:ascii="Calibri"/>
                <w:sz w:val="24"/>
              </w:rPr>
            </w:pPr>
            <w:r>
              <w:rPr>
                <w:rFonts w:ascii="Calibri"/>
                <w:sz w:val="24"/>
              </w:rPr>
              <w:t>Total</w:t>
            </w:r>
            <w:r>
              <w:rPr>
                <w:rFonts w:ascii="Calibri"/>
                <w:spacing w:val="-2"/>
                <w:sz w:val="24"/>
              </w:rPr>
              <w:t xml:space="preserve"> </w:t>
            </w:r>
            <w:r>
              <w:rPr>
                <w:rFonts w:ascii="Calibri"/>
                <w:sz w:val="24"/>
              </w:rPr>
              <w:t>No.</w:t>
            </w:r>
            <w:r>
              <w:rPr>
                <w:rFonts w:ascii="Calibri"/>
                <w:spacing w:val="-3"/>
                <w:sz w:val="24"/>
              </w:rPr>
              <w:t xml:space="preserve"> </w:t>
            </w:r>
            <w:r>
              <w:rPr>
                <w:rFonts w:ascii="Calibri"/>
                <w:sz w:val="24"/>
              </w:rPr>
              <w:t>of</w:t>
            </w:r>
            <w:r>
              <w:rPr>
                <w:rFonts w:ascii="Calibri"/>
                <w:spacing w:val="-2"/>
                <w:sz w:val="24"/>
              </w:rPr>
              <w:t xml:space="preserve"> Questions</w:t>
            </w:r>
          </w:p>
        </w:tc>
        <w:tc>
          <w:tcPr>
            <w:tcW w:w="2446" w:type="dxa"/>
          </w:tcPr>
          <w:p w14:paraId="7D6020C1" w14:textId="77777777" w:rsidR="006E7430" w:rsidRDefault="00000000">
            <w:pPr>
              <w:pStyle w:val="TableParagraph"/>
              <w:spacing w:line="292" w:lineRule="exact"/>
              <w:ind w:left="29" w:right="8"/>
              <w:jc w:val="center"/>
              <w:rPr>
                <w:rFonts w:ascii="Calibri"/>
                <w:sz w:val="24"/>
              </w:rPr>
            </w:pPr>
            <w:r>
              <w:rPr>
                <w:rFonts w:ascii="Calibri"/>
                <w:spacing w:val="-5"/>
                <w:sz w:val="24"/>
              </w:rPr>
              <w:t>07</w:t>
            </w:r>
          </w:p>
        </w:tc>
        <w:tc>
          <w:tcPr>
            <w:tcW w:w="2446" w:type="dxa"/>
          </w:tcPr>
          <w:p w14:paraId="6BD5862B" w14:textId="77777777" w:rsidR="006E7430" w:rsidRDefault="00000000">
            <w:pPr>
              <w:pStyle w:val="TableParagraph"/>
              <w:spacing w:line="292" w:lineRule="exact"/>
              <w:ind w:left="29" w:right="7"/>
              <w:jc w:val="center"/>
              <w:rPr>
                <w:rFonts w:ascii="Calibri"/>
                <w:sz w:val="24"/>
              </w:rPr>
            </w:pPr>
            <w:r>
              <w:rPr>
                <w:rFonts w:ascii="Calibri"/>
                <w:spacing w:val="-5"/>
                <w:sz w:val="24"/>
              </w:rPr>
              <w:t>06</w:t>
            </w:r>
          </w:p>
        </w:tc>
        <w:tc>
          <w:tcPr>
            <w:tcW w:w="2328" w:type="dxa"/>
          </w:tcPr>
          <w:p w14:paraId="79891BC6" w14:textId="77777777" w:rsidR="006E7430" w:rsidRDefault="00000000">
            <w:pPr>
              <w:pStyle w:val="TableParagraph"/>
              <w:spacing w:line="292" w:lineRule="exact"/>
              <w:ind w:left="20"/>
              <w:jc w:val="center"/>
              <w:rPr>
                <w:rFonts w:ascii="Calibri"/>
                <w:sz w:val="24"/>
              </w:rPr>
            </w:pPr>
            <w:r>
              <w:rPr>
                <w:rFonts w:ascii="Calibri"/>
                <w:spacing w:val="-5"/>
                <w:sz w:val="24"/>
              </w:rPr>
              <w:t>90</w:t>
            </w:r>
          </w:p>
        </w:tc>
      </w:tr>
    </w:tbl>
    <w:p w14:paraId="1992DA65" w14:textId="77777777" w:rsidR="006E7430" w:rsidRDefault="006E7430">
      <w:pPr>
        <w:pStyle w:val="TableParagraph"/>
        <w:spacing w:line="292" w:lineRule="exact"/>
        <w:jc w:val="center"/>
        <w:rPr>
          <w:rFonts w:ascii="Calibri"/>
          <w:sz w:val="24"/>
        </w:rPr>
        <w:sectPr w:rsidR="006E7430">
          <w:pgSz w:w="11930" w:h="16860"/>
          <w:pgMar w:top="1940" w:right="141" w:bottom="280" w:left="566" w:header="720" w:footer="720" w:gutter="0"/>
          <w:cols w:space="720"/>
        </w:sectPr>
      </w:pPr>
    </w:p>
    <w:p w14:paraId="22FDB77F" w14:textId="77777777" w:rsidR="00222664" w:rsidRDefault="00222664" w:rsidP="00222664">
      <w:pPr>
        <w:rPr>
          <w:b/>
          <w:bCs/>
        </w:rPr>
      </w:pPr>
      <w:r>
        <w:rPr>
          <w:b/>
          <w:bCs/>
        </w:rPr>
        <w:lastRenderedPageBreak/>
        <w:t>UNIT-I</w:t>
      </w:r>
    </w:p>
    <w:p w14:paraId="7A754898" w14:textId="77777777" w:rsidR="00222664" w:rsidRDefault="00222664" w:rsidP="00222664">
      <w:pPr>
        <w:rPr>
          <w:b/>
          <w:bCs/>
          <w:sz w:val="28"/>
          <w:szCs w:val="28"/>
        </w:rPr>
      </w:pPr>
      <w:r>
        <w:rPr>
          <w:b/>
          <w:bCs/>
          <w:sz w:val="28"/>
          <w:szCs w:val="28"/>
        </w:rPr>
        <w:t>Long</w:t>
      </w:r>
    </w:p>
    <w:p w14:paraId="006ED7AC" w14:textId="77777777" w:rsidR="00222664" w:rsidRDefault="00222664" w:rsidP="00222664">
      <w:pPr>
        <w:rPr>
          <w:sz w:val="20"/>
          <w:szCs w:val="20"/>
        </w:rPr>
      </w:pPr>
      <w:r>
        <w:rPr>
          <w:sz w:val="20"/>
          <w:szCs w:val="20"/>
        </w:rPr>
        <w:t>1.Define theoretical framework? purpose and common the theoretical framework in health care management?</w:t>
      </w:r>
    </w:p>
    <w:p w14:paraId="37549D0E" w14:textId="77777777" w:rsidR="00222664" w:rsidRDefault="00222664" w:rsidP="00222664">
      <w:pPr>
        <w:rPr>
          <w:sz w:val="20"/>
          <w:szCs w:val="20"/>
        </w:rPr>
      </w:pPr>
      <w:r>
        <w:rPr>
          <w:sz w:val="20"/>
          <w:szCs w:val="20"/>
        </w:rPr>
        <w:t xml:space="preserve">2.Define environment? Types of </w:t>
      </w:r>
      <w:proofErr w:type="gramStart"/>
      <w:r>
        <w:rPr>
          <w:sz w:val="20"/>
          <w:szCs w:val="20"/>
        </w:rPr>
        <w:t>environment</w:t>
      </w:r>
      <w:proofErr w:type="gramEnd"/>
      <w:r>
        <w:rPr>
          <w:sz w:val="20"/>
          <w:szCs w:val="20"/>
        </w:rPr>
        <w:t xml:space="preserve"> in health care explain in detail?</w:t>
      </w:r>
    </w:p>
    <w:p w14:paraId="4419E513" w14:textId="77777777" w:rsidR="00222664" w:rsidRDefault="00222664" w:rsidP="00222664">
      <w:pPr>
        <w:rPr>
          <w:sz w:val="20"/>
          <w:szCs w:val="20"/>
        </w:rPr>
      </w:pPr>
      <w:r>
        <w:rPr>
          <w:sz w:val="20"/>
          <w:szCs w:val="20"/>
        </w:rPr>
        <w:t>3.Define environmental scanning? Purpose and types steps of environmental scanning?</w:t>
      </w:r>
    </w:p>
    <w:p w14:paraId="3075D7AE" w14:textId="77777777" w:rsidR="00222664" w:rsidRDefault="00222664" w:rsidP="00222664">
      <w:pPr>
        <w:rPr>
          <w:sz w:val="20"/>
          <w:szCs w:val="20"/>
        </w:rPr>
      </w:pPr>
    </w:p>
    <w:p w14:paraId="33DFF685" w14:textId="77777777" w:rsidR="00222664" w:rsidRDefault="00222664" w:rsidP="00222664">
      <w:pPr>
        <w:rPr>
          <w:b/>
          <w:bCs/>
          <w:sz w:val="28"/>
          <w:szCs w:val="28"/>
        </w:rPr>
      </w:pPr>
      <w:r>
        <w:rPr>
          <w:b/>
          <w:bCs/>
          <w:sz w:val="28"/>
          <w:szCs w:val="28"/>
        </w:rPr>
        <w:t>Shorts</w:t>
      </w:r>
    </w:p>
    <w:p w14:paraId="32010AA8" w14:textId="77777777" w:rsidR="00222664" w:rsidRDefault="00222664" w:rsidP="00222664">
      <w:pPr>
        <w:rPr>
          <w:sz w:val="20"/>
          <w:szCs w:val="20"/>
        </w:rPr>
      </w:pPr>
      <w:r>
        <w:rPr>
          <w:sz w:val="20"/>
          <w:szCs w:val="20"/>
        </w:rPr>
        <w:t>3. write the natural environment in health care?</w:t>
      </w:r>
    </w:p>
    <w:p w14:paraId="6D02ADAA" w14:textId="77777777" w:rsidR="00222664" w:rsidRDefault="00222664" w:rsidP="00222664">
      <w:pPr>
        <w:rPr>
          <w:sz w:val="20"/>
          <w:szCs w:val="20"/>
        </w:rPr>
      </w:pPr>
      <w:r>
        <w:rPr>
          <w:sz w:val="20"/>
          <w:szCs w:val="20"/>
        </w:rPr>
        <w:t>4.write the difference between international and technological environment?</w:t>
      </w:r>
    </w:p>
    <w:p w14:paraId="1ACD3C69" w14:textId="77777777" w:rsidR="00222664" w:rsidRDefault="00222664" w:rsidP="00222664">
      <w:pPr>
        <w:rPr>
          <w:sz w:val="20"/>
          <w:szCs w:val="20"/>
        </w:rPr>
      </w:pPr>
      <w:r>
        <w:rPr>
          <w:sz w:val="20"/>
          <w:szCs w:val="20"/>
        </w:rPr>
        <w:t>5.write in detail about competitive environment in health care?</w:t>
      </w:r>
    </w:p>
    <w:p w14:paraId="4E93401E" w14:textId="77777777" w:rsidR="00222664" w:rsidRDefault="00222664" w:rsidP="00222664">
      <w:pPr>
        <w:rPr>
          <w:sz w:val="20"/>
          <w:szCs w:val="20"/>
        </w:rPr>
      </w:pPr>
    </w:p>
    <w:p w14:paraId="020F8CAE" w14:textId="77777777" w:rsidR="00222664" w:rsidRDefault="00222664" w:rsidP="00222664">
      <w:pPr>
        <w:jc w:val="both"/>
        <w:rPr>
          <w:b/>
          <w:bCs/>
        </w:rPr>
      </w:pPr>
      <w:r>
        <w:rPr>
          <w:b/>
          <w:bCs/>
        </w:rPr>
        <w:t>UNIT-II</w:t>
      </w:r>
    </w:p>
    <w:p w14:paraId="29949128" w14:textId="77777777" w:rsidR="00222664" w:rsidRDefault="00222664" w:rsidP="00222664">
      <w:pPr>
        <w:jc w:val="both"/>
        <w:rPr>
          <w:b/>
          <w:bCs/>
          <w:sz w:val="28"/>
          <w:szCs w:val="28"/>
        </w:rPr>
      </w:pPr>
      <w:r>
        <w:rPr>
          <w:b/>
          <w:bCs/>
          <w:sz w:val="28"/>
          <w:szCs w:val="28"/>
        </w:rPr>
        <w:t>Long</w:t>
      </w:r>
    </w:p>
    <w:p w14:paraId="439169E0" w14:textId="77777777" w:rsidR="00222664" w:rsidRDefault="00222664" w:rsidP="00222664">
      <w:pPr>
        <w:jc w:val="both"/>
        <w:rPr>
          <w:sz w:val="20"/>
          <w:szCs w:val="20"/>
        </w:rPr>
      </w:pPr>
      <w:r>
        <w:rPr>
          <w:sz w:val="20"/>
          <w:szCs w:val="20"/>
        </w:rPr>
        <w:t>1.write the conceptual approach to understanding the health care systems?</w:t>
      </w:r>
    </w:p>
    <w:p w14:paraId="3C9785A6" w14:textId="77777777" w:rsidR="00222664" w:rsidRDefault="00222664" w:rsidP="00222664">
      <w:pPr>
        <w:jc w:val="both"/>
        <w:rPr>
          <w:sz w:val="20"/>
          <w:szCs w:val="20"/>
        </w:rPr>
      </w:pPr>
      <w:r>
        <w:rPr>
          <w:sz w:val="20"/>
          <w:szCs w:val="20"/>
        </w:rPr>
        <w:t>2.write the medical services and surgical services in health care system?</w:t>
      </w:r>
    </w:p>
    <w:p w14:paraId="1BEF11E4" w14:textId="77777777" w:rsidR="00222664" w:rsidRDefault="00222664" w:rsidP="00222664">
      <w:pPr>
        <w:jc w:val="both"/>
        <w:rPr>
          <w:sz w:val="20"/>
          <w:szCs w:val="20"/>
        </w:rPr>
      </w:pPr>
      <w:r>
        <w:rPr>
          <w:sz w:val="20"/>
          <w:szCs w:val="20"/>
        </w:rPr>
        <w:t>3.explain in detail about casualty and emergency services in health care system?</w:t>
      </w:r>
    </w:p>
    <w:p w14:paraId="3D8E1079" w14:textId="77777777" w:rsidR="00222664" w:rsidRDefault="00222664" w:rsidP="00222664">
      <w:pPr>
        <w:jc w:val="both"/>
        <w:rPr>
          <w:b/>
          <w:bCs/>
          <w:sz w:val="28"/>
          <w:szCs w:val="28"/>
        </w:rPr>
      </w:pPr>
      <w:r>
        <w:rPr>
          <w:b/>
          <w:bCs/>
          <w:sz w:val="28"/>
          <w:szCs w:val="28"/>
        </w:rPr>
        <w:t>Shorts</w:t>
      </w:r>
    </w:p>
    <w:p w14:paraId="0E1AD816" w14:textId="77777777" w:rsidR="00222664" w:rsidRDefault="00222664" w:rsidP="00222664">
      <w:pPr>
        <w:jc w:val="both"/>
        <w:rPr>
          <w:sz w:val="20"/>
          <w:szCs w:val="20"/>
        </w:rPr>
      </w:pPr>
      <w:r>
        <w:rPr>
          <w:sz w:val="20"/>
          <w:szCs w:val="20"/>
        </w:rPr>
        <w:t>4.write in detail about institutional settings in health care?</w:t>
      </w:r>
    </w:p>
    <w:p w14:paraId="36E08D93" w14:textId="77777777" w:rsidR="00222664" w:rsidRDefault="00222664" w:rsidP="00222664">
      <w:pPr>
        <w:jc w:val="both"/>
        <w:rPr>
          <w:sz w:val="20"/>
          <w:szCs w:val="20"/>
        </w:rPr>
      </w:pPr>
      <w:r>
        <w:rPr>
          <w:sz w:val="20"/>
          <w:szCs w:val="20"/>
        </w:rPr>
        <w:t>5.what are the laboratory services provide in health care?</w:t>
      </w:r>
    </w:p>
    <w:p w14:paraId="5FA4021D" w14:textId="77777777" w:rsidR="00222664" w:rsidRDefault="00222664" w:rsidP="00222664">
      <w:pPr>
        <w:jc w:val="both"/>
        <w:rPr>
          <w:sz w:val="20"/>
          <w:szCs w:val="20"/>
        </w:rPr>
      </w:pPr>
      <w:r>
        <w:rPr>
          <w:sz w:val="20"/>
          <w:szCs w:val="20"/>
        </w:rPr>
        <w:t xml:space="preserve">6. what are the </w:t>
      </w:r>
      <w:proofErr w:type="spellStart"/>
      <w:r>
        <w:rPr>
          <w:sz w:val="20"/>
          <w:szCs w:val="20"/>
        </w:rPr>
        <w:t>obstetric</w:t>
      </w:r>
      <w:proofErr w:type="spellEnd"/>
      <w:r>
        <w:rPr>
          <w:sz w:val="20"/>
          <w:szCs w:val="20"/>
        </w:rPr>
        <w:t xml:space="preserve"> and </w:t>
      </w:r>
      <w:proofErr w:type="gramStart"/>
      <w:r>
        <w:rPr>
          <w:sz w:val="20"/>
          <w:szCs w:val="20"/>
        </w:rPr>
        <w:t>Gynecology  services</w:t>
      </w:r>
      <w:proofErr w:type="gramEnd"/>
      <w:r>
        <w:rPr>
          <w:sz w:val="20"/>
          <w:szCs w:val="20"/>
        </w:rPr>
        <w:t xml:space="preserve"> provide in health care?</w:t>
      </w:r>
    </w:p>
    <w:p w14:paraId="31F1F7D7" w14:textId="77777777" w:rsidR="00222664" w:rsidRDefault="00222664" w:rsidP="00222664">
      <w:pPr>
        <w:rPr>
          <w:sz w:val="20"/>
          <w:szCs w:val="20"/>
        </w:rPr>
      </w:pPr>
    </w:p>
    <w:p w14:paraId="2ABDBCC3" w14:textId="77777777" w:rsidR="00222664" w:rsidRDefault="00222664" w:rsidP="00222664">
      <w:pPr>
        <w:rPr>
          <w:sz w:val="20"/>
          <w:szCs w:val="20"/>
        </w:rPr>
      </w:pPr>
    </w:p>
    <w:p w14:paraId="4BFF4D85" w14:textId="77777777" w:rsidR="00222664" w:rsidRDefault="00222664" w:rsidP="00222664">
      <w:pPr>
        <w:rPr>
          <w:sz w:val="20"/>
          <w:szCs w:val="20"/>
        </w:rPr>
      </w:pPr>
    </w:p>
    <w:p w14:paraId="1C4DC880" w14:textId="77777777" w:rsidR="00222664" w:rsidRDefault="00222664" w:rsidP="00222664">
      <w:pPr>
        <w:rPr>
          <w:sz w:val="20"/>
          <w:szCs w:val="20"/>
        </w:rPr>
      </w:pPr>
    </w:p>
    <w:p w14:paraId="6F11A087" w14:textId="77777777" w:rsidR="00222664" w:rsidRDefault="00222664" w:rsidP="00222664">
      <w:pPr>
        <w:rPr>
          <w:sz w:val="20"/>
          <w:szCs w:val="20"/>
        </w:rPr>
      </w:pPr>
    </w:p>
    <w:p w14:paraId="12484691" w14:textId="77777777" w:rsidR="00222664" w:rsidRDefault="00222664" w:rsidP="00222664">
      <w:pPr>
        <w:rPr>
          <w:sz w:val="20"/>
          <w:szCs w:val="20"/>
        </w:rPr>
      </w:pPr>
    </w:p>
    <w:p w14:paraId="79C7F553" w14:textId="77777777" w:rsidR="00222664" w:rsidRDefault="00222664" w:rsidP="00222664">
      <w:pPr>
        <w:rPr>
          <w:sz w:val="20"/>
          <w:szCs w:val="20"/>
        </w:rPr>
      </w:pPr>
    </w:p>
    <w:p w14:paraId="071B6A64" w14:textId="77777777" w:rsidR="00222664" w:rsidRDefault="00222664" w:rsidP="00222664">
      <w:pPr>
        <w:rPr>
          <w:sz w:val="20"/>
          <w:szCs w:val="20"/>
        </w:rPr>
      </w:pPr>
    </w:p>
    <w:p w14:paraId="41CD2DE8" w14:textId="77777777" w:rsidR="00222664" w:rsidRDefault="00222664" w:rsidP="00222664">
      <w:pPr>
        <w:rPr>
          <w:sz w:val="20"/>
          <w:szCs w:val="20"/>
        </w:rPr>
      </w:pPr>
    </w:p>
    <w:p w14:paraId="7767043B" w14:textId="77777777" w:rsidR="00222664" w:rsidRDefault="00222664" w:rsidP="00222664">
      <w:pPr>
        <w:rPr>
          <w:sz w:val="20"/>
          <w:szCs w:val="20"/>
        </w:rPr>
      </w:pPr>
    </w:p>
    <w:p w14:paraId="461A3B4D" w14:textId="77777777" w:rsidR="00222664" w:rsidRDefault="00222664" w:rsidP="00222664">
      <w:pPr>
        <w:rPr>
          <w:sz w:val="20"/>
          <w:szCs w:val="20"/>
        </w:rPr>
      </w:pPr>
    </w:p>
    <w:p w14:paraId="7761DA27" w14:textId="77777777" w:rsidR="00222664" w:rsidRDefault="00222664" w:rsidP="00222664">
      <w:pPr>
        <w:rPr>
          <w:sz w:val="20"/>
          <w:szCs w:val="20"/>
        </w:rPr>
      </w:pPr>
    </w:p>
    <w:p w14:paraId="7FFAFA8F" w14:textId="77777777" w:rsidR="00222664" w:rsidRDefault="00222664" w:rsidP="00222664">
      <w:pPr>
        <w:rPr>
          <w:sz w:val="20"/>
          <w:szCs w:val="20"/>
        </w:rPr>
      </w:pPr>
    </w:p>
    <w:p w14:paraId="5A6B2B78" w14:textId="77777777" w:rsidR="00222664" w:rsidRDefault="00222664" w:rsidP="00222664">
      <w:pPr>
        <w:rPr>
          <w:sz w:val="20"/>
          <w:szCs w:val="20"/>
        </w:rPr>
      </w:pPr>
    </w:p>
    <w:p w14:paraId="5C6F8D9B" w14:textId="77777777" w:rsidR="00222664" w:rsidRDefault="00222664" w:rsidP="00222664">
      <w:pPr>
        <w:rPr>
          <w:sz w:val="20"/>
          <w:szCs w:val="20"/>
        </w:rPr>
      </w:pPr>
    </w:p>
    <w:p w14:paraId="3E986C8B" w14:textId="77777777" w:rsidR="00222664" w:rsidRDefault="00222664" w:rsidP="00222664">
      <w:pPr>
        <w:rPr>
          <w:sz w:val="20"/>
          <w:szCs w:val="20"/>
        </w:rPr>
      </w:pPr>
    </w:p>
    <w:p w14:paraId="7888E649" w14:textId="77777777" w:rsidR="00222664" w:rsidRDefault="00222664" w:rsidP="00222664">
      <w:pPr>
        <w:rPr>
          <w:sz w:val="20"/>
          <w:szCs w:val="20"/>
        </w:rPr>
      </w:pPr>
    </w:p>
    <w:p w14:paraId="36F77DE6" w14:textId="77777777" w:rsidR="00222664" w:rsidRDefault="00222664" w:rsidP="00222664">
      <w:pPr>
        <w:rPr>
          <w:sz w:val="20"/>
          <w:szCs w:val="20"/>
        </w:rPr>
      </w:pPr>
    </w:p>
    <w:p w14:paraId="4FA5B24D" w14:textId="77777777" w:rsidR="00222664" w:rsidRDefault="00222664" w:rsidP="00222664">
      <w:pPr>
        <w:rPr>
          <w:sz w:val="20"/>
          <w:szCs w:val="20"/>
        </w:rPr>
      </w:pPr>
    </w:p>
    <w:p w14:paraId="22B61455" w14:textId="77777777" w:rsidR="00222664" w:rsidRDefault="00222664" w:rsidP="00222664">
      <w:pPr>
        <w:rPr>
          <w:sz w:val="20"/>
          <w:szCs w:val="20"/>
        </w:rPr>
      </w:pPr>
    </w:p>
    <w:p w14:paraId="3E36CAFC" w14:textId="77777777" w:rsidR="00222664" w:rsidRDefault="00222664" w:rsidP="00222664">
      <w:pPr>
        <w:rPr>
          <w:sz w:val="20"/>
          <w:szCs w:val="20"/>
        </w:rPr>
      </w:pPr>
    </w:p>
    <w:p w14:paraId="5715F1AC" w14:textId="77777777" w:rsidR="00222664" w:rsidRDefault="00222664" w:rsidP="00222664">
      <w:pPr>
        <w:rPr>
          <w:sz w:val="20"/>
          <w:szCs w:val="20"/>
        </w:rPr>
      </w:pPr>
    </w:p>
    <w:p w14:paraId="7FE5424D" w14:textId="77777777" w:rsidR="00222664" w:rsidRDefault="00222664" w:rsidP="00222664">
      <w:pPr>
        <w:rPr>
          <w:sz w:val="20"/>
          <w:szCs w:val="20"/>
        </w:rPr>
      </w:pPr>
    </w:p>
    <w:p w14:paraId="192D769E" w14:textId="77777777" w:rsidR="00222664" w:rsidRDefault="00222664" w:rsidP="00222664">
      <w:pPr>
        <w:rPr>
          <w:sz w:val="20"/>
          <w:szCs w:val="20"/>
        </w:rPr>
      </w:pPr>
    </w:p>
    <w:p w14:paraId="002C3B95" w14:textId="77777777" w:rsidR="00222664" w:rsidRDefault="00222664" w:rsidP="00222664">
      <w:pPr>
        <w:rPr>
          <w:sz w:val="20"/>
          <w:szCs w:val="20"/>
        </w:rPr>
      </w:pPr>
    </w:p>
    <w:p w14:paraId="3BF66EBD" w14:textId="77777777" w:rsidR="00222664" w:rsidRDefault="00222664" w:rsidP="00222664">
      <w:pPr>
        <w:rPr>
          <w:sz w:val="20"/>
          <w:szCs w:val="20"/>
        </w:rPr>
      </w:pPr>
    </w:p>
    <w:p w14:paraId="7803178F" w14:textId="77777777" w:rsidR="00222664" w:rsidRDefault="00222664" w:rsidP="00222664">
      <w:pPr>
        <w:rPr>
          <w:sz w:val="20"/>
          <w:szCs w:val="20"/>
        </w:rPr>
      </w:pPr>
    </w:p>
    <w:p w14:paraId="29ABBB71" w14:textId="77777777" w:rsidR="00222664" w:rsidRDefault="00222664" w:rsidP="00222664">
      <w:pPr>
        <w:rPr>
          <w:sz w:val="20"/>
          <w:szCs w:val="20"/>
        </w:rPr>
      </w:pPr>
    </w:p>
    <w:p w14:paraId="3C42A682" w14:textId="77777777" w:rsidR="00222664" w:rsidRDefault="00222664" w:rsidP="00222664">
      <w:pPr>
        <w:rPr>
          <w:sz w:val="20"/>
          <w:szCs w:val="20"/>
        </w:rPr>
      </w:pPr>
    </w:p>
    <w:p w14:paraId="63FA9580" w14:textId="77777777" w:rsidR="00222664" w:rsidRDefault="00222664" w:rsidP="00222664">
      <w:pPr>
        <w:rPr>
          <w:sz w:val="20"/>
          <w:szCs w:val="20"/>
        </w:rPr>
      </w:pPr>
    </w:p>
    <w:p w14:paraId="1F464C42" w14:textId="77777777" w:rsidR="00222664" w:rsidRDefault="00222664" w:rsidP="00222664">
      <w:pPr>
        <w:rPr>
          <w:sz w:val="20"/>
          <w:szCs w:val="20"/>
        </w:rPr>
      </w:pPr>
    </w:p>
    <w:p w14:paraId="66E84402" w14:textId="77777777" w:rsidR="00222664" w:rsidRDefault="00222664" w:rsidP="00222664">
      <w:pPr>
        <w:rPr>
          <w:sz w:val="20"/>
          <w:szCs w:val="20"/>
        </w:rPr>
      </w:pPr>
    </w:p>
    <w:p w14:paraId="7785FE3A" w14:textId="77777777" w:rsidR="00222664" w:rsidRDefault="00222664" w:rsidP="00222664">
      <w:pPr>
        <w:rPr>
          <w:sz w:val="20"/>
          <w:szCs w:val="20"/>
        </w:rPr>
      </w:pPr>
    </w:p>
    <w:p w14:paraId="6A7700C9" w14:textId="77777777" w:rsidR="00222664" w:rsidRDefault="00222664" w:rsidP="00222664">
      <w:pPr>
        <w:rPr>
          <w:sz w:val="20"/>
          <w:szCs w:val="20"/>
        </w:rPr>
      </w:pPr>
    </w:p>
    <w:p w14:paraId="726619D3" w14:textId="77777777" w:rsidR="00222664" w:rsidRDefault="00222664" w:rsidP="00222664">
      <w:pPr>
        <w:rPr>
          <w:sz w:val="20"/>
          <w:szCs w:val="20"/>
        </w:rPr>
      </w:pPr>
    </w:p>
    <w:p w14:paraId="51F9A8B1" w14:textId="77777777" w:rsidR="00222664" w:rsidRDefault="00222664" w:rsidP="00222664">
      <w:pPr>
        <w:rPr>
          <w:sz w:val="20"/>
          <w:szCs w:val="20"/>
        </w:rPr>
      </w:pPr>
    </w:p>
    <w:p w14:paraId="71C95DA6" w14:textId="77777777" w:rsidR="00222664" w:rsidRDefault="00222664" w:rsidP="00222664">
      <w:pPr>
        <w:rPr>
          <w:sz w:val="20"/>
          <w:szCs w:val="20"/>
        </w:rPr>
      </w:pPr>
    </w:p>
    <w:p w14:paraId="551A90DB" w14:textId="77777777" w:rsidR="00222664" w:rsidRDefault="00222664" w:rsidP="00222664">
      <w:pPr>
        <w:rPr>
          <w:sz w:val="20"/>
          <w:szCs w:val="20"/>
        </w:rPr>
      </w:pPr>
    </w:p>
    <w:p w14:paraId="7733FC98" w14:textId="77777777" w:rsidR="00222664" w:rsidRDefault="00222664" w:rsidP="00222664">
      <w:pPr>
        <w:rPr>
          <w:sz w:val="20"/>
          <w:szCs w:val="20"/>
        </w:rPr>
      </w:pPr>
    </w:p>
    <w:p w14:paraId="206E47A9" w14:textId="77777777" w:rsidR="00222664" w:rsidRDefault="00222664" w:rsidP="00222664">
      <w:pPr>
        <w:rPr>
          <w:sz w:val="20"/>
          <w:szCs w:val="20"/>
        </w:rPr>
      </w:pPr>
    </w:p>
    <w:p w14:paraId="41BFDC5C" w14:textId="77777777" w:rsidR="00222664" w:rsidRDefault="00222664" w:rsidP="00222664">
      <w:pPr>
        <w:rPr>
          <w:sz w:val="20"/>
          <w:szCs w:val="20"/>
        </w:rPr>
      </w:pPr>
    </w:p>
    <w:p w14:paraId="78759793" w14:textId="77777777" w:rsidR="00222664" w:rsidRDefault="00222664" w:rsidP="00222664">
      <w:pPr>
        <w:rPr>
          <w:sz w:val="20"/>
          <w:szCs w:val="20"/>
        </w:rPr>
      </w:pPr>
    </w:p>
    <w:p w14:paraId="5244E0A8" w14:textId="77777777" w:rsidR="00222664" w:rsidRDefault="00222664" w:rsidP="00222664">
      <w:pPr>
        <w:rPr>
          <w:b/>
          <w:bCs/>
        </w:rPr>
        <w:sectPr w:rsidR="00222664" w:rsidSect="00222664">
          <w:pgSz w:w="11930" w:h="16860"/>
          <w:pgMar w:top="1940" w:right="141" w:bottom="280" w:left="566" w:header="720" w:footer="720" w:gutter="0"/>
          <w:cols w:num="2" w:space="720" w:equalWidth="0">
            <w:col w:w="3242" w:space="409"/>
            <w:col w:w="7572"/>
          </w:cols>
        </w:sectPr>
      </w:pPr>
    </w:p>
    <w:p w14:paraId="376B696B" w14:textId="77777777" w:rsidR="00222664" w:rsidRDefault="00222664" w:rsidP="00222664">
      <w:pPr>
        <w:rPr>
          <w:b/>
          <w:bCs/>
        </w:rPr>
      </w:pPr>
      <w:r>
        <w:rPr>
          <w:b/>
          <w:bCs/>
        </w:rPr>
        <w:t>UNIT-III</w:t>
      </w:r>
    </w:p>
    <w:p w14:paraId="2EB8064A" w14:textId="77777777" w:rsidR="00222664" w:rsidRDefault="00222664" w:rsidP="00222664">
      <w:pPr>
        <w:rPr>
          <w:b/>
          <w:bCs/>
          <w:sz w:val="28"/>
          <w:szCs w:val="28"/>
        </w:rPr>
      </w:pPr>
      <w:r>
        <w:rPr>
          <w:b/>
          <w:bCs/>
          <w:sz w:val="28"/>
          <w:szCs w:val="28"/>
        </w:rPr>
        <w:t>Long</w:t>
      </w:r>
    </w:p>
    <w:p w14:paraId="64D6053F" w14:textId="77777777" w:rsidR="00222664" w:rsidRDefault="00222664" w:rsidP="00222664">
      <w:pPr>
        <w:rPr>
          <w:sz w:val="20"/>
          <w:szCs w:val="20"/>
        </w:rPr>
      </w:pPr>
      <w:r>
        <w:rPr>
          <w:sz w:val="20"/>
          <w:szCs w:val="20"/>
        </w:rPr>
        <w:t>1.Define primary care and secondary care? explain the services and challenges in detail?</w:t>
      </w:r>
    </w:p>
    <w:p w14:paraId="01941CDB" w14:textId="77777777" w:rsidR="00222664" w:rsidRDefault="00222664" w:rsidP="00222664">
      <w:pPr>
        <w:rPr>
          <w:sz w:val="20"/>
          <w:szCs w:val="20"/>
        </w:rPr>
      </w:pPr>
      <w:r>
        <w:rPr>
          <w:sz w:val="20"/>
          <w:szCs w:val="20"/>
        </w:rPr>
        <w:t>2.difference between curative care and preventive care?</w:t>
      </w:r>
    </w:p>
    <w:p w14:paraId="2A239E4E" w14:textId="77777777" w:rsidR="00222664" w:rsidRDefault="00222664" w:rsidP="00222664">
      <w:pPr>
        <w:rPr>
          <w:sz w:val="20"/>
          <w:szCs w:val="20"/>
        </w:rPr>
      </w:pPr>
      <w:r>
        <w:rPr>
          <w:sz w:val="20"/>
          <w:szCs w:val="20"/>
        </w:rPr>
        <w:t>3.write the role of medical, nursing staff in health care sector?</w:t>
      </w:r>
    </w:p>
    <w:p w14:paraId="337CD846" w14:textId="77777777" w:rsidR="00222664" w:rsidRDefault="00222664" w:rsidP="00222664">
      <w:pPr>
        <w:rPr>
          <w:sz w:val="20"/>
          <w:szCs w:val="20"/>
        </w:rPr>
      </w:pPr>
    </w:p>
    <w:p w14:paraId="5781D4C6" w14:textId="77777777" w:rsidR="00222664" w:rsidRDefault="00222664" w:rsidP="00222664">
      <w:pPr>
        <w:rPr>
          <w:sz w:val="20"/>
          <w:szCs w:val="20"/>
        </w:rPr>
      </w:pPr>
    </w:p>
    <w:p w14:paraId="2ACCA23C" w14:textId="77777777" w:rsidR="00222664" w:rsidRDefault="00222664" w:rsidP="00222664">
      <w:pPr>
        <w:rPr>
          <w:b/>
          <w:bCs/>
          <w:sz w:val="28"/>
          <w:szCs w:val="28"/>
        </w:rPr>
      </w:pPr>
      <w:r>
        <w:rPr>
          <w:b/>
          <w:bCs/>
          <w:sz w:val="28"/>
          <w:szCs w:val="28"/>
        </w:rPr>
        <w:t>Shorts</w:t>
      </w:r>
    </w:p>
    <w:p w14:paraId="0778A1FB" w14:textId="77777777" w:rsidR="00222664" w:rsidRDefault="00222664" w:rsidP="00222664">
      <w:pPr>
        <w:rPr>
          <w:sz w:val="20"/>
          <w:szCs w:val="20"/>
        </w:rPr>
      </w:pPr>
      <w:r>
        <w:rPr>
          <w:sz w:val="20"/>
          <w:szCs w:val="20"/>
        </w:rPr>
        <w:t>4.write the role of paramedical staff in health care sector?</w:t>
      </w:r>
    </w:p>
    <w:p w14:paraId="39EAC6EB" w14:textId="77777777" w:rsidR="00222664" w:rsidRDefault="00222664" w:rsidP="00222664">
      <w:pPr>
        <w:rPr>
          <w:sz w:val="20"/>
          <w:szCs w:val="20"/>
        </w:rPr>
        <w:sectPr w:rsidR="00222664" w:rsidSect="00222664">
          <w:type w:val="continuous"/>
          <w:pgSz w:w="11930" w:h="16860"/>
          <w:pgMar w:top="1940" w:right="141" w:bottom="280" w:left="566" w:header="720" w:footer="720" w:gutter="0"/>
          <w:cols w:space="720"/>
        </w:sectPr>
      </w:pPr>
      <w:r>
        <w:rPr>
          <w:sz w:val="20"/>
          <w:szCs w:val="20"/>
        </w:rPr>
        <w:t xml:space="preserve">5.what are the health policy in health </w:t>
      </w:r>
    </w:p>
    <w:p w14:paraId="7EDDE9B4" w14:textId="77777777" w:rsidR="00222664" w:rsidRDefault="00222664" w:rsidP="00222664">
      <w:pPr>
        <w:rPr>
          <w:sz w:val="20"/>
          <w:szCs w:val="20"/>
        </w:rPr>
        <w:sectPr w:rsidR="00222664" w:rsidSect="00222664">
          <w:type w:val="continuous"/>
          <w:pgSz w:w="11930" w:h="16860"/>
          <w:pgMar w:top="1940" w:right="141" w:bottom="280" w:left="566" w:header="720" w:footer="720" w:gutter="0"/>
          <w:cols w:space="720"/>
        </w:sectPr>
      </w:pPr>
      <w:r>
        <w:rPr>
          <w:sz w:val="20"/>
          <w:szCs w:val="20"/>
        </w:rPr>
        <w:t>care sector?</w:t>
      </w:r>
    </w:p>
    <w:p w14:paraId="225B9168" w14:textId="77777777" w:rsidR="00222664" w:rsidRDefault="00222664" w:rsidP="00222664">
      <w:pPr>
        <w:rPr>
          <w:sz w:val="20"/>
          <w:szCs w:val="20"/>
        </w:rPr>
      </w:pPr>
    </w:p>
    <w:p w14:paraId="2DE615BA" w14:textId="77777777" w:rsidR="00222664" w:rsidRDefault="00222664" w:rsidP="00222664">
      <w:pPr>
        <w:rPr>
          <w:sz w:val="20"/>
          <w:szCs w:val="20"/>
        </w:rPr>
      </w:pPr>
      <w:r>
        <w:rPr>
          <w:sz w:val="20"/>
          <w:szCs w:val="20"/>
        </w:rPr>
        <w:t>6.what are the medical education policy in health care sector?</w:t>
      </w:r>
    </w:p>
    <w:p w14:paraId="6EDC5D54" w14:textId="77777777" w:rsidR="00222664" w:rsidRDefault="00222664" w:rsidP="00222664">
      <w:pPr>
        <w:rPr>
          <w:sz w:val="20"/>
          <w:szCs w:val="20"/>
        </w:rPr>
      </w:pPr>
    </w:p>
    <w:p w14:paraId="16F55AC7" w14:textId="77777777" w:rsidR="00222664" w:rsidRDefault="00222664" w:rsidP="00222664">
      <w:pPr>
        <w:rPr>
          <w:b/>
          <w:bCs/>
        </w:rPr>
      </w:pPr>
      <w:r>
        <w:rPr>
          <w:b/>
          <w:bCs/>
        </w:rPr>
        <w:t>UNIT-IV</w:t>
      </w:r>
    </w:p>
    <w:p w14:paraId="5DA83020" w14:textId="77777777" w:rsidR="00222664" w:rsidRDefault="00222664" w:rsidP="00222664">
      <w:pPr>
        <w:rPr>
          <w:b/>
          <w:bCs/>
          <w:sz w:val="28"/>
          <w:szCs w:val="28"/>
        </w:rPr>
      </w:pPr>
      <w:r>
        <w:rPr>
          <w:b/>
          <w:bCs/>
          <w:sz w:val="28"/>
          <w:szCs w:val="28"/>
        </w:rPr>
        <w:t>Long</w:t>
      </w:r>
    </w:p>
    <w:p w14:paraId="184B1F6F" w14:textId="77777777" w:rsidR="00222664" w:rsidRDefault="00222664" w:rsidP="00222664">
      <w:pPr>
        <w:rPr>
          <w:sz w:val="20"/>
          <w:szCs w:val="20"/>
        </w:rPr>
      </w:pPr>
      <w:r>
        <w:rPr>
          <w:sz w:val="20"/>
          <w:szCs w:val="20"/>
        </w:rPr>
        <w:t>1.Define W.H.O? write the health care regulations in W.H.O?</w:t>
      </w:r>
    </w:p>
    <w:p w14:paraId="150196B4" w14:textId="77777777" w:rsidR="00222664" w:rsidRDefault="00222664" w:rsidP="00222664">
      <w:pPr>
        <w:rPr>
          <w:sz w:val="20"/>
          <w:szCs w:val="20"/>
        </w:rPr>
      </w:pPr>
      <w:r>
        <w:rPr>
          <w:sz w:val="20"/>
          <w:szCs w:val="20"/>
        </w:rPr>
        <w:t>2.explain in detail about international health regulations?</w:t>
      </w:r>
    </w:p>
    <w:p w14:paraId="78FF45C3" w14:textId="77777777" w:rsidR="00222664" w:rsidRDefault="00222664" w:rsidP="00222664">
      <w:pPr>
        <w:rPr>
          <w:sz w:val="20"/>
          <w:szCs w:val="20"/>
        </w:rPr>
      </w:pPr>
      <w:r>
        <w:rPr>
          <w:sz w:val="20"/>
          <w:szCs w:val="20"/>
        </w:rPr>
        <w:t>3.explain in detail about health universities and teaching hospitals with examples?</w:t>
      </w:r>
    </w:p>
    <w:p w14:paraId="742449E4" w14:textId="77777777" w:rsidR="00222664" w:rsidRDefault="00222664" w:rsidP="00222664">
      <w:pPr>
        <w:rPr>
          <w:b/>
          <w:bCs/>
          <w:sz w:val="28"/>
          <w:szCs w:val="28"/>
        </w:rPr>
      </w:pPr>
      <w:r>
        <w:rPr>
          <w:b/>
          <w:bCs/>
          <w:sz w:val="28"/>
          <w:szCs w:val="28"/>
        </w:rPr>
        <w:t>Shorts</w:t>
      </w:r>
    </w:p>
    <w:p w14:paraId="2F339A01" w14:textId="77777777" w:rsidR="00222664" w:rsidRDefault="00222664" w:rsidP="00222664">
      <w:pPr>
        <w:rPr>
          <w:sz w:val="20"/>
          <w:szCs w:val="20"/>
        </w:rPr>
      </w:pPr>
      <w:r>
        <w:rPr>
          <w:sz w:val="20"/>
          <w:szCs w:val="20"/>
        </w:rPr>
        <w:t>4.IMA in health care regulations?</w:t>
      </w:r>
    </w:p>
    <w:p w14:paraId="69A7DAAC" w14:textId="77777777" w:rsidR="00222664" w:rsidRDefault="00222664" w:rsidP="00222664">
      <w:pPr>
        <w:rPr>
          <w:sz w:val="20"/>
          <w:szCs w:val="20"/>
        </w:rPr>
      </w:pPr>
      <w:r>
        <w:rPr>
          <w:sz w:val="20"/>
          <w:szCs w:val="20"/>
        </w:rPr>
        <w:t>5.MCI in health care regulations?</w:t>
      </w:r>
    </w:p>
    <w:p w14:paraId="677CEF2B" w14:textId="77777777" w:rsidR="00222664" w:rsidRDefault="00222664" w:rsidP="00222664">
      <w:pPr>
        <w:rPr>
          <w:sz w:val="20"/>
          <w:szCs w:val="20"/>
        </w:rPr>
      </w:pPr>
      <w:r>
        <w:rPr>
          <w:sz w:val="20"/>
          <w:szCs w:val="20"/>
        </w:rPr>
        <w:t>6.write the state medical council bodies in health care?</w:t>
      </w:r>
    </w:p>
    <w:p w14:paraId="3EF03A09" w14:textId="77777777" w:rsidR="00222664" w:rsidRDefault="00222664" w:rsidP="00222664">
      <w:pPr>
        <w:rPr>
          <w:b/>
          <w:bCs/>
        </w:rPr>
      </w:pPr>
      <w:r>
        <w:rPr>
          <w:b/>
          <w:bCs/>
        </w:rPr>
        <w:t>UNIT-IV</w:t>
      </w:r>
    </w:p>
    <w:p w14:paraId="20EF36F3" w14:textId="77777777" w:rsidR="00222664" w:rsidRDefault="00222664" w:rsidP="00222664">
      <w:pPr>
        <w:rPr>
          <w:b/>
          <w:bCs/>
          <w:sz w:val="28"/>
          <w:szCs w:val="28"/>
        </w:rPr>
      </w:pPr>
      <w:r>
        <w:rPr>
          <w:b/>
          <w:bCs/>
          <w:sz w:val="28"/>
          <w:szCs w:val="28"/>
        </w:rPr>
        <w:t>Long</w:t>
      </w:r>
    </w:p>
    <w:p w14:paraId="141BCD4A" w14:textId="77777777" w:rsidR="00222664" w:rsidRDefault="00222664" w:rsidP="00222664">
      <w:pPr>
        <w:rPr>
          <w:sz w:val="20"/>
          <w:szCs w:val="20"/>
        </w:rPr>
      </w:pPr>
      <w:r>
        <w:rPr>
          <w:sz w:val="20"/>
          <w:szCs w:val="20"/>
        </w:rPr>
        <w:t>1.define epidemiology? aims of epidemiology?</w:t>
      </w:r>
    </w:p>
    <w:p w14:paraId="099F4E87" w14:textId="77777777" w:rsidR="00222664" w:rsidRDefault="00222664" w:rsidP="00222664">
      <w:pPr>
        <w:rPr>
          <w:sz w:val="20"/>
          <w:szCs w:val="20"/>
        </w:rPr>
      </w:pPr>
      <w:r>
        <w:rPr>
          <w:sz w:val="20"/>
          <w:szCs w:val="20"/>
        </w:rPr>
        <w:t>2.explain the methods of epidemiology in detail?</w:t>
      </w:r>
    </w:p>
    <w:p w14:paraId="3F943ED3" w14:textId="77777777" w:rsidR="00222664" w:rsidRDefault="00222664" w:rsidP="00222664">
      <w:pPr>
        <w:rPr>
          <w:sz w:val="20"/>
          <w:szCs w:val="20"/>
        </w:rPr>
      </w:pPr>
      <w:r>
        <w:rPr>
          <w:sz w:val="20"/>
          <w:szCs w:val="20"/>
        </w:rPr>
        <w:t>3.difference between analytical and experimental epidemiology?</w:t>
      </w:r>
    </w:p>
    <w:p w14:paraId="353AFDD1" w14:textId="77777777" w:rsidR="00222664" w:rsidRDefault="00222664" w:rsidP="00222664">
      <w:pPr>
        <w:rPr>
          <w:b/>
          <w:bCs/>
          <w:sz w:val="28"/>
          <w:szCs w:val="28"/>
        </w:rPr>
      </w:pPr>
      <w:r>
        <w:rPr>
          <w:b/>
          <w:bCs/>
          <w:sz w:val="28"/>
          <w:szCs w:val="28"/>
        </w:rPr>
        <w:t>Shorts</w:t>
      </w:r>
    </w:p>
    <w:p w14:paraId="33281A9C" w14:textId="77777777" w:rsidR="00222664" w:rsidRDefault="00222664" w:rsidP="00222664">
      <w:pPr>
        <w:rPr>
          <w:sz w:val="20"/>
          <w:szCs w:val="20"/>
        </w:rPr>
      </w:pPr>
      <w:r>
        <w:rPr>
          <w:sz w:val="20"/>
          <w:szCs w:val="20"/>
        </w:rPr>
        <w:t>4.write the aims of epidemiology?</w:t>
      </w:r>
    </w:p>
    <w:p w14:paraId="2491AACA" w14:textId="77777777" w:rsidR="00222664" w:rsidRDefault="00222664" w:rsidP="00222664">
      <w:pPr>
        <w:rPr>
          <w:sz w:val="20"/>
          <w:szCs w:val="20"/>
        </w:rPr>
      </w:pPr>
      <w:r>
        <w:rPr>
          <w:sz w:val="20"/>
          <w:szCs w:val="20"/>
        </w:rPr>
        <w:t>5.write the uses of epidemiology?</w:t>
      </w:r>
    </w:p>
    <w:p w14:paraId="0351D23D" w14:textId="77777777" w:rsidR="00222664" w:rsidRDefault="00222664" w:rsidP="00222664">
      <w:pPr>
        <w:rPr>
          <w:sz w:val="20"/>
          <w:szCs w:val="20"/>
        </w:rPr>
      </w:pPr>
      <w:r>
        <w:rPr>
          <w:sz w:val="20"/>
          <w:szCs w:val="20"/>
        </w:rPr>
        <w:t>6.write the descriptive of epidemiology?</w:t>
      </w:r>
    </w:p>
    <w:p w14:paraId="74FB333E" w14:textId="77777777" w:rsidR="00222664" w:rsidRDefault="00222664" w:rsidP="00222664">
      <w:pPr>
        <w:rPr>
          <w:sz w:val="20"/>
          <w:szCs w:val="20"/>
        </w:rPr>
      </w:pPr>
    </w:p>
    <w:p w14:paraId="63E9BD7F" w14:textId="77777777" w:rsidR="00222664" w:rsidRDefault="00222664" w:rsidP="00222664">
      <w:pPr>
        <w:rPr>
          <w:sz w:val="20"/>
          <w:szCs w:val="20"/>
        </w:rPr>
      </w:pPr>
    </w:p>
    <w:p w14:paraId="31D11189" w14:textId="77777777" w:rsidR="006E7430" w:rsidRDefault="006E7430">
      <w:pPr>
        <w:pStyle w:val="BodyText"/>
        <w:spacing w:before="217" w:after="1"/>
        <w:rPr>
          <w:rFonts w:ascii="Calibri"/>
          <w:b/>
          <w:sz w:val="20"/>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91"/>
        <w:gridCol w:w="3896"/>
        <w:gridCol w:w="2829"/>
      </w:tblGrid>
      <w:tr w:rsidR="006E7430" w14:paraId="0D7269F9" w14:textId="77777777">
        <w:trPr>
          <w:trHeight w:val="637"/>
        </w:trPr>
        <w:tc>
          <w:tcPr>
            <w:tcW w:w="9116" w:type="dxa"/>
            <w:gridSpan w:val="3"/>
          </w:tcPr>
          <w:p w14:paraId="3C9A7B21" w14:textId="77777777" w:rsidR="006E7430" w:rsidRDefault="00000000">
            <w:pPr>
              <w:pStyle w:val="TableParagraph"/>
              <w:spacing w:before="6"/>
              <w:ind w:left="2721"/>
              <w:rPr>
                <w:rFonts w:ascii="Calibri"/>
                <w:b/>
                <w:sz w:val="24"/>
              </w:rPr>
            </w:pPr>
            <w:r>
              <w:rPr>
                <w:rFonts w:ascii="Calibri"/>
                <w:b/>
                <w:sz w:val="24"/>
              </w:rPr>
              <w:t>P.R.</w:t>
            </w:r>
            <w:r>
              <w:rPr>
                <w:rFonts w:ascii="Calibri"/>
                <w:b/>
                <w:spacing w:val="-13"/>
                <w:sz w:val="24"/>
              </w:rPr>
              <w:t xml:space="preserve"> </w:t>
            </w:r>
            <w:r>
              <w:rPr>
                <w:rFonts w:ascii="Calibri"/>
                <w:b/>
                <w:sz w:val="24"/>
              </w:rPr>
              <w:t>GOVT.COLLEGE</w:t>
            </w:r>
            <w:r>
              <w:rPr>
                <w:rFonts w:ascii="Calibri"/>
                <w:b/>
                <w:spacing w:val="-13"/>
                <w:sz w:val="24"/>
              </w:rPr>
              <w:t xml:space="preserve"> </w:t>
            </w:r>
            <w:r>
              <w:rPr>
                <w:rFonts w:ascii="Calibri"/>
                <w:b/>
                <w:sz w:val="24"/>
              </w:rPr>
              <w:t>(AUTONOMOUS),</w:t>
            </w:r>
            <w:r>
              <w:rPr>
                <w:rFonts w:ascii="Calibri"/>
                <w:b/>
                <w:spacing w:val="-10"/>
                <w:sz w:val="24"/>
              </w:rPr>
              <w:t xml:space="preserve"> </w:t>
            </w:r>
            <w:r>
              <w:rPr>
                <w:rFonts w:ascii="Calibri"/>
                <w:b/>
                <w:spacing w:val="-2"/>
                <w:sz w:val="24"/>
              </w:rPr>
              <w:t>KAKINADA</w:t>
            </w:r>
          </w:p>
        </w:tc>
      </w:tr>
      <w:tr w:rsidR="006E7430" w14:paraId="45AE6FED" w14:textId="77777777">
        <w:trPr>
          <w:trHeight w:val="637"/>
        </w:trPr>
        <w:tc>
          <w:tcPr>
            <w:tcW w:w="9116" w:type="dxa"/>
            <w:gridSpan w:val="3"/>
          </w:tcPr>
          <w:p w14:paraId="795825C8" w14:textId="77777777" w:rsidR="006E7430" w:rsidRDefault="00000000">
            <w:pPr>
              <w:pStyle w:val="TableParagraph"/>
              <w:spacing w:before="6"/>
              <w:ind w:left="17"/>
              <w:jc w:val="center"/>
              <w:rPr>
                <w:rFonts w:ascii="Calibri"/>
                <w:sz w:val="24"/>
              </w:rPr>
            </w:pPr>
            <w:r>
              <w:rPr>
                <w:rFonts w:ascii="Calibri"/>
                <w:sz w:val="24"/>
              </w:rPr>
              <w:t>I</w:t>
            </w:r>
            <w:r>
              <w:rPr>
                <w:rFonts w:ascii="Calibri"/>
                <w:spacing w:val="-5"/>
                <w:sz w:val="24"/>
              </w:rPr>
              <w:t xml:space="preserve"> </w:t>
            </w:r>
            <w:r>
              <w:rPr>
                <w:rFonts w:ascii="Calibri"/>
                <w:sz w:val="24"/>
              </w:rPr>
              <w:t>BBA</w:t>
            </w:r>
            <w:r>
              <w:rPr>
                <w:rFonts w:ascii="Calibri"/>
                <w:spacing w:val="-5"/>
                <w:sz w:val="24"/>
              </w:rPr>
              <w:t xml:space="preserve"> </w:t>
            </w:r>
            <w:r>
              <w:rPr>
                <w:rFonts w:ascii="Calibri"/>
                <w:sz w:val="24"/>
              </w:rPr>
              <w:t>(HCM)</w:t>
            </w:r>
            <w:r>
              <w:rPr>
                <w:rFonts w:ascii="Calibri"/>
                <w:spacing w:val="-5"/>
                <w:sz w:val="24"/>
              </w:rPr>
              <w:t xml:space="preserve"> </w:t>
            </w:r>
            <w:r>
              <w:rPr>
                <w:rFonts w:ascii="Calibri"/>
                <w:sz w:val="24"/>
              </w:rPr>
              <w:t>w.e.f.</w:t>
            </w:r>
            <w:r>
              <w:rPr>
                <w:rFonts w:ascii="Calibri"/>
                <w:spacing w:val="-5"/>
                <w:sz w:val="24"/>
              </w:rPr>
              <w:t xml:space="preserve"> </w:t>
            </w:r>
            <w:r>
              <w:rPr>
                <w:rFonts w:ascii="Calibri"/>
                <w:sz w:val="24"/>
              </w:rPr>
              <w:t>2024-</w:t>
            </w:r>
            <w:r>
              <w:rPr>
                <w:rFonts w:ascii="Calibri"/>
                <w:spacing w:val="-5"/>
                <w:sz w:val="24"/>
              </w:rPr>
              <w:t>25</w:t>
            </w:r>
          </w:p>
        </w:tc>
      </w:tr>
      <w:tr w:rsidR="006E7430" w14:paraId="10C28D53" w14:textId="77777777">
        <w:trPr>
          <w:trHeight w:val="638"/>
        </w:trPr>
        <w:tc>
          <w:tcPr>
            <w:tcW w:w="2391" w:type="dxa"/>
          </w:tcPr>
          <w:p w14:paraId="5008C41E" w14:textId="77777777" w:rsidR="006E7430" w:rsidRDefault="00000000">
            <w:pPr>
              <w:pStyle w:val="TableParagraph"/>
              <w:spacing w:before="6"/>
              <w:ind w:left="22" w:right="5"/>
              <w:jc w:val="center"/>
              <w:rPr>
                <w:rFonts w:ascii="Calibri"/>
                <w:sz w:val="24"/>
              </w:rPr>
            </w:pPr>
            <w:r>
              <w:rPr>
                <w:rFonts w:ascii="Calibri"/>
                <w:spacing w:val="-2"/>
                <w:sz w:val="24"/>
              </w:rPr>
              <w:t>Subject</w:t>
            </w:r>
          </w:p>
        </w:tc>
        <w:tc>
          <w:tcPr>
            <w:tcW w:w="6725" w:type="dxa"/>
            <w:gridSpan w:val="2"/>
          </w:tcPr>
          <w:p w14:paraId="7B5897C0" w14:textId="77777777" w:rsidR="006E7430" w:rsidRDefault="00000000">
            <w:pPr>
              <w:pStyle w:val="TableParagraph"/>
              <w:spacing w:before="6"/>
              <w:ind w:left="112"/>
              <w:rPr>
                <w:rFonts w:ascii="Calibri"/>
                <w:sz w:val="24"/>
              </w:rPr>
            </w:pPr>
            <w:r>
              <w:rPr>
                <w:rFonts w:ascii="Calibri"/>
                <w:b/>
                <w:sz w:val="24"/>
              </w:rPr>
              <w:t>COURSE:</w:t>
            </w:r>
            <w:r>
              <w:rPr>
                <w:rFonts w:ascii="Calibri"/>
                <w:b/>
                <w:spacing w:val="50"/>
                <w:sz w:val="24"/>
              </w:rPr>
              <w:t xml:space="preserve"> </w:t>
            </w:r>
            <w:r>
              <w:rPr>
                <w:rFonts w:ascii="Calibri"/>
                <w:sz w:val="24"/>
              </w:rPr>
              <w:t>Health</w:t>
            </w:r>
            <w:r>
              <w:rPr>
                <w:rFonts w:ascii="Calibri"/>
                <w:spacing w:val="-7"/>
                <w:sz w:val="24"/>
              </w:rPr>
              <w:t xml:space="preserve"> </w:t>
            </w:r>
            <w:r>
              <w:rPr>
                <w:rFonts w:ascii="Calibri"/>
                <w:sz w:val="24"/>
              </w:rPr>
              <w:t>Care</w:t>
            </w:r>
            <w:r>
              <w:rPr>
                <w:rFonts w:ascii="Calibri"/>
                <w:spacing w:val="-7"/>
                <w:sz w:val="24"/>
              </w:rPr>
              <w:t xml:space="preserve"> </w:t>
            </w:r>
            <w:r>
              <w:rPr>
                <w:rFonts w:ascii="Calibri"/>
                <w:sz w:val="24"/>
              </w:rPr>
              <w:t>and</w:t>
            </w:r>
            <w:r>
              <w:rPr>
                <w:rFonts w:ascii="Calibri"/>
                <w:spacing w:val="-5"/>
                <w:sz w:val="24"/>
              </w:rPr>
              <w:t xml:space="preserve"> </w:t>
            </w:r>
            <w:proofErr w:type="spellStart"/>
            <w:r>
              <w:rPr>
                <w:rFonts w:ascii="Calibri"/>
                <w:spacing w:val="-2"/>
                <w:sz w:val="24"/>
              </w:rPr>
              <w:t>HospitalEnvironment</w:t>
            </w:r>
            <w:proofErr w:type="spellEnd"/>
          </w:p>
        </w:tc>
      </w:tr>
      <w:tr w:rsidR="006E7430" w14:paraId="512BC76D" w14:textId="77777777">
        <w:trPr>
          <w:trHeight w:val="640"/>
        </w:trPr>
        <w:tc>
          <w:tcPr>
            <w:tcW w:w="2391" w:type="dxa"/>
          </w:tcPr>
          <w:p w14:paraId="12B46446" w14:textId="77777777" w:rsidR="006E7430" w:rsidRDefault="00000000">
            <w:pPr>
              <w:pStyle w:val="TableParagraph"/>
              <w:spacing w:before="1"/>
              <w:ind w:left="22"/>
              <w:jc w:val="center"/>
              <w:rPr>
                <w:rFonts w:ascii="Calibri" w:hAnsi="Calibri"/>
                <w:sz w:val="24"/>
              </w:rPr>
            </w:pPr>
            <w:r>
              <w:rPr>
                <w:rFonts w:ascii="Calibri" w:hAnsi="Calibri"/>
                <w:sz w:val="24"/>
              </w:rPr>
              <w:t>I –</w:t>
            </w:r>
            <w:r>
              <w:rPr>
                <w:rFonts w:ascii="Calibri" w:hAnsi="Calibri"/>
                <w:spacing w:val="1"/>
                <w:sz w:val="24"/>
              </w:rPr>
              <w:t xml:space="preserve"> </w:t>
            </w:r>
            <w:r>
              <w:rPr>
                <w:rFonts w:ascii="Calibri" w:hAnsi="Calibri"/>
                <w:spacing w:val="-5"/>
                <w:sz w:val="24"/>
              </w:rPr>
              <w:t>SEM</w:t>
            </w:r>
          </w:p>
        </w:tc>
        <w:tc>
          <w:tcPr>
            <w:tcW w:w="3896" w:type="dxa"/>
          </w:tcPr>
          <w:p w14:paraId="2D7790F8" w14:textId="77777777" w:rsidR="006E7430" w:rsidRDefault="00000000">
            <w:pPr>
              <w:pStyle w:val="TableParagraph"/>
              <w:spacing w:before="1"/>
              <w:ind w:left="1096"/>
              <w:rPr>
                <w:rFonts w:ascii="Calibri"/>
                <w:sz w:val="24"/>
              </w:rPr>
            </w:pPr>
            <w:r>
              <w:rPr>
                <w:rFonts w:ascii="Calibri"/>
                <w:sz w:val="24"/>
              </w:rPr>
              <w:t>TIME:</w:t>
            </w:r>
            <w:r>
              <w:rPr>
                <w:rFonts w:ascii="Calibri"/>
                <w:spacing w:val="-3"/>
                <w:sz w:val="24"/>
              </w:rPr>
              <w:t xml:space="preserve"> </w:t>
            </w:r>
            <w:r>
              <w:rPr>
                <w:rFonts w:ascii="Calibri"/>
                <w:sz w:val="24"/>
              </w:rPr>
              <w:t>21/2</w:t>
            </w:r>
            <w:r>
              <w:rPr>
                <w:rFonts w:ascii="Calibri"/>
                <w:spacing w:val="2"/>
                <w:sz w:val="24"/>
              </w:rPr>
              <w:t xml:space="preserve"> </w:t>
            </w:r>
            <w:r>
              <w:rPr>
                <w:rFonts w:ascii="Calibri"/>
                <w:spacing w:val="-4"/>
                <w:sz w:val="24"/>
              </w:rPr>
              <w:t>Hours</w:t>
            </w:r>
          </w:p>
        </w:tc>
        <w:tc>
          <w:tcPr>
            <w:tcW w:w="2829" w:type="dxa"/>
          </w:tcPr>
          <w:p w14:paraId="5F015521" w14:textId="77777777" w:rsidR="006E7430" w:rsidRDefault="00000000">
            <w:pPr>
              <w:pStyle w:val="TableParagraph"/>
              <w:spacing w:before="1"/>
              <w:ind w:left="1307"/>
              <w:rPr>
                <w:rFonts w:ascii="Calibri"/>
                <w:sz w:val="24"/>
              </w:rPr>
            </w:pPr>
            <w:r>
              <w:rPr>
                <w:rFonts w:ascii="Calibri"/>
                <w:sz w:val="24"/>
              </w:rPr>
              <w:t>Max</w:t>
            </w:r>
            <w:r>
              <w:rPr>
                <w:rFonts w:ascii="Calibri"/>
                <w:spacing w:val="-4"/>
                <w:sz w:val="24"/>
              </w:rPr>
              <w:t xml:space="preserve"> </w:t>
            </w:r>
            <w:r>
              <w:rPr>
                <w:rFonts w:ascii="Calibri"/>
                <w:sz w:val="24"/>
              </w:rPr>
              <w:t>Marks:</w:t>
            </w:r>
            <w:r>
              <w:rPr>
                <w:rFonts w:ascii="Calibri"/>
                <w:spacing w:val="-4"/>
                <w:sz w:val="24"/>
              </w:rPr>
              <w:t xml:space="preserve"> </w:t>
            </w:r>
            <w:r>
              <w:rPr>
                <w:rFonts w:ascii="Calibri"/>
                <w:spacing w:val="-5"/>
                <w:sz w:val="24"/>
              </w:rPr>
              <w:t>50</w:t>
            </w:r>
          </w:p>
        </w:tc>
      </w:tr>
      <w:tr w:rsidR="006E7430" w14:paraId="51889A83" w14:textId="77777777">
        <w:trPr>
          <w:trHeight w:val="640"/>
        </w:trPr>
        <w:tc>
          <w:tcPr>
            <w:tcW w:w="9116" w:type="dxa"/>
            <w:gridSpan w:val="3"/>
          </w:tcPr>
          <w:p w14:paraId="178E84C8" w14:textId="77777777" w:rsidR="006E7430" w:rsidRDefault="00000000">
            <w:pPr>
              <w:pStyle w:val="TableParagraph"/>
              <w:spacing w:before="6"/>
              <w:ind w:left="17" w:right="2"/>
              <w:jc w:val="center"/>
              <w:rPr>
                <w:rFonts w:ascii="Calibri"/>
                <w:b/>
                <w:sz w:val="24"/>
              </w:rPr>
            </w:pPr>
            <w:r>
              <w:rPr>
                <w:rFonts w:ascii="Calibri"/>
                <w:b/>
                <w:sz w:val="24"/>
              </w:rPr>
              <w:t>MODEL</w:t>
            </w:r>
            <w:r>
              <w:rPr>
                <w:rFonts w:ascii="Calibri"/>
                <w:b/>
                <w:spacing w:val="-5"/>
                <w:sz w:val="24"/>
              </w:rPr>
              <w:t xml:space="preserve"> </w:t>
            </w:r>
            <w:r>
              <w:rPr>
                <w:rFonts w:ascii="Calibri"/>
                <w:b/>
                <w:sz w:val="24"/>
              </w:rPr>
              <w:t>QUESTION</w:t>
            </w:r>
            <w:r>
              <w:rPr>
                <w:rFonts w:ascii="Calibri"/>
                <w:b/>
                <w:spacing w:val="-1"/>
                <w:sz w:val="24"/>
              </w:rPr>
              <w:t xml:space="preserve"> </w:t>
            </w:r>
            <w:r>
              <w:rPr>
                <w:rFonts w:ascii="Calibri"/>
                <w:b/>
                <w:spacing w:val="-4"/>
                <w:sz w:val="24"/>
              </w:rPr>
              <w:t>PAPER</w:t>
            </w:r>
          </w:p>
        </w:tc>
      </w:tr>
    </w:tbl>
    <w:p w14:paraId="009C73BA" w14:textId="77777777" w:rsidR="006E7430" w:rsidRDefault="006E7430">
      <w:pPr>
        <w:pStyle w:val="BodyText"/>
        <w:spacing w:before="2"/>
        <w:rPr>
          <w:rFonts w:ascii="Calibri"/>
          <w:b/>
        </w:rPr>
      </w:pPr>
    </w:p>
    <w:p w14:paraId="0D105BC6" w14:textId="77777777" w:rsidR="006E7430" w:rsidRDefault="00000000">
      <w:pPr>
        <w:pStyle w:val="BodyText"/>
        <w:ind w:right="1447"/>
        <w:jc w:val="center"/>
        <w:rPr>
          <w:rFonts w:ascii="Calibri"/>
        </w:rPr>
      </w:pPr>
      <w:r>
        <w:rPr>
          <w:rFonts w:ascii="Calibri"/>
          <w:spacing w:val="-4"/>
        </w:rPr>
        <w:t>Section-</w:t>
      </w:r>
      <w:r>
        <w:rPr>
          <w:rFonts w:ascii="Calibri"/>
          <w:spacing w:val="-10"/>
        </w:rPr>
        <w:t>I</w:t>
      </w:r>
    </w:p>
    <w:p w14:paraId="479D6D0F" w14:textId="77777777" w:rsidR="006E7430" w:rsidRDefault="006E7430">
      <w:pPr>
        <w:pStyle w:val="BodyText"/>
        <w:spacing w:before="55"/>
        <w:rPr>
          <w:rFonts w:ascii="Calibri"/>
        </w:rPr>
      </w:pPr>
    </w:p>
    <w:p w14:paraId="7D6DAB47" w14:textId="77777777" w:rsidR="006E7430" w:rsidRDefault="00000000">
      <w:pPr>
        <w:tabs>
          <w:tab w:val="left" w:pos="7613"/>
        </w:tabs>
        <w:ind w:left="193"/>
        <w:jc w:val="center"/>
        <w:rPr>
          <w:rFonts w:ascii="Calibri"/>
          <w:sz w:val="24"/>
        </w:rPr>
      </w:pPr>
      <w:r>
        <w:rPr>
          <w:rFonts w:ascii="Calibri"/>
        </w:rPr>
        <w:t>Answer</w:t>
      </w:r>
      <w:r>
        <w:rPr>
          <w:rFonts w:ascii="Calibri"/>
          <w:spacing w:val="-10"/>
        </w:rPr>
        <w:t xml:space="preserve"> </w:t>
      </w:r>
      <w:r>
        <w:rPr>
          <w:rFonts w:ascii="Calibri"/>
        </w:rPr>
        <w:t>any</w:t>
      </w:r>
      <w:r>
        <w:rPr>
          <w:rFonts w:ascii="Calibri"/>
          <w:spacing w:val="-8"/>
        </w:rPr>
        <w:t xml:space="preserve"> </w:t>
      </w:r>
      <w:r>
        <w:rPr>
          <w:rFonts w:ascii="Calibri"/>
        </w:rPr>
        <w:t>Four</w:t>
      </w:r>
      <w:r>
        <w:rPr>
          <w:rFonts w:ascii="Calibri"/>
          <w:spacing w:val="-10"/>
        </w:rPr>
        <w:t xml:space="preserve"> </w:t>
      </w:r>
      <w:r>
        <w:rPr>
          <w:rFonts w:ascii="Calibri"/>
        </w:rPr>
        <w:t>Questions</w:t>
      </w:r>
      <w:r>
        <w:rPr>
          <w:rFonts w:ascii="Calibri"/>
          <w:spacing w:val="-12"/>
        </w:rPr>
        <w:t xml:space="preserve"> </w:t>
      </w:r>
      <w:r>
        <w:rPr>
          <w:rFonts w:ascii="Calibri"/>
        </w:rPr>
        <w:t>from</w:t>
      </w:r>
      <w:r>
        <w:rPr>
          <w:rFonts w:ascii="Calibri"/>
          <w:spacing w:val="-9"/>
        </w:rPr>
        <w:t xml:space="preserve"> </w:t>
      </w:r>
      <w:r>
        <w:rPr>
          <w:rFonts w:ascii="Calibri"/>
        </w:rPr>
        <w:t>the</w:t>
      </w:r>
      <w:r>
        <w:rPr>
          <w:rFonts w:ascii="Calibri"/>
          <w:spacing w:val="-8"/>
        </w:rPr>
        <w:t xml:space="preserve"> </w:t>
      </w:r>
      <w:r>
        <w:rPr>
          <w:rFonts w:ascii="Calibri"/>
          <w:spacing w:val="-2"/>
        </w:rPr>
        <w:t>following</w:t>
      </w:r>
      <w:r>
        <w:rPr>
          <w:rFonts w:ascii="Calibri"/>
        </w:rPr>
        <w:tab/>
      </w:r>
      <w:r>
        <w:rPr>
          <w:rFonts w:ascii="Calibri"/>
          <w:sz w:val="24"/>
        </w:rPr>
        <w:t>4x5</w:t>
      </w:r>
      <w:r>
        <w:rPr>
          <w:rFonts w:ascii="Calibri"/>
          <w:spacing w:val="-3"/>
          <w:sz w:val="24"/>
        </w:rPr>
        <w:t xml:space="preserve"> </w:t>
      </w:r>
      <w:r>
        <w:rPr>
          <w:rFonts w:ascii="Calibri"/>
          <w:sz w:val="24"/>
        </w:rPr>
        <w:t>=20</w:t>
      </w:r>
      <w:r>
        <w:rPr>
          <w:rFonts w:ascii="Calibri"/>
          <w:spacing w:val="-1"/>
          <w:sz w:val="24"/>
        </w:rPr>
        <w:t xml:space="preserve"> </w:t>
      </w:r>
      <w:r>
        <w:rPr>
          <w:rFonts w:ascii="Calibri"/>
          <w:spacing w:val="-10"/>
          <w:sz w:val="24"/>
        </w:rPr>
        <w:t>M</w:t>
      </w:r>
    </w:p>
    <w:p w14:paraId="7350CE9B" w14:textId="77777777" w:rsidR="006E7430" w:rsidRDefault="006E7430">
      <w:pPr>
        <w:pStyle w:val="BodyText"/>
        <w:spacing w:before="55"/>
        <w:rPr>
          <w:rFonts w:ascii="Calibri"/>
        </w:rPr>
      </w:pPr>
    </w:p>
    <w:p w14:paraId="7E130E69" w14:textId="77777777" w:rsidR="006E7430" w:rsidRDefault="00000000">
      <w:pPr>
        <w:pStyle w:val="ListParagraph"/>
        <w:numPr>
          <w:ilvl w:val="0"/>
          <w:numId w:val="10"/>
        </w:numPr>
        <w:tabs>
          <w:tab w:val="left" w:pos="1233"/>
        </w:tabs>
        <w:ind w:left="1233" w:hanging="359"/>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I)</w:t>
      </w:r>
    </w:p>
    <w:p w14:paraId="3C1CC6F5" w14:textId="77777777" w:rsidR="006E7430" w:rsidRDefault="00000000">
      <w:pPr>
        <w:pStyle w:val="ListParagraph"/>
        <w:numPr>
          <w:ilvl w:val="0"/>
          <w:numId w:val="10"/>
        </w:numPr>
        <w:tabs>
          <w:tab w:val="left" w:pos="1233"/>
        </w:tabs>
        <w:spacing w:before="146"/>
        <w:ind w:left="1233" w:hanging="359"/>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I)</w:t>
      </w:r>
    </w:p>
    <w:p w14:paraId="370985BD" w14:textId="77777777" w:rsidR="006E7430" w:rsidRDefault="00000000">
      <w:pPr>
        <w:pStyle w:val="ListParagraph"/>
        <w:numPr>
          <w:ilvl w:val="0"/>
          <w:numId w:val="10"/>
        </w:numPr>
        <w:tabs>
          <w:tab w:val="left" w:pos="1233"/>
        </w:tabs>
        <w:spacing w:before="144"/>
        <w:ind w:left="1233" w:hanging="359"/>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II)</w:t>
      </w:r>
    </w:p>
    <w:p w14:paraId="035C6A3F" w14:textId="77777777" w:rsidR="006E7430" w:rsidRDefault="00000000">
      <w:pPr>
        <w:pStyle w:val="ListParagraph"/>
        <w:numPr>
          <w:ilvl w:val="0"/>
          <w:numId w:val="10"/>
        </w:numPr>
        <w:tabs>
          <w:tab w:val="left" w:pos="1233"/>
        </w:tabs>
        <w:spacing w:before="146"/>
        <w:ind w:left="1233" w:hanging="359"/>
        <w:rPr>
          <w:rFonts w:ascii="Calibri" w:hAnsi="Calibri"/>
          <w:sz w:val="24"/>
        </w:rPr>
      </w:pPr>
      <w:r>
        <w:rPr>
          <w:rFonts w:ascii="Calibri" w:hAnsi="Calibri"/>
          <w:sz w:val="24"/>
        </w:rPr>
        <w:t>Question</w:t>
      </w:r>
      <w:r>
        <w:rPr>
          <w:rFonts w:ascii="Calibri" w:hAnsi="Calibri"/>
          <w:spacing w:val="45"/>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w:t>
      </w:r>
      <w:r>
        <w:rPr>
          <w:rFonts w:ascii="Calibri" w:hAnsi="Calibri"/>
          <w:spacing w:val="-4"/>
          <w:sz w:val="24"/>
        </w:rPr>
        <w:t>III)</w:t>
      </w:r>
    </w:p>
    <w:p w14:paraId="0B64AA6A" w14:textId="77777777" w:rsidR="006E7430" w:rsidRDefault="00000000">
      <w:pPr>
        <w:pStyle w:val="ListParagraph"/>
        <w:numPr>
          <w:ilvl w:val="0"/>
          <w:numId w:val="10"/>
        </w:numPr>
        <w:tabs>
          <w:tab w:val="left" w:pos="1233"/>
        </w:tabs>
        <w:spacing w:before="149"/>
        <w:ind w:left="1233" w:hanging="359"/>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IV)</w:t>
      </w:r>
    </w:p>
    <w:p w14:paraId="2FEA487A" w14:textId="77777777" w:rsidR="006E7430" w:rsidRDefault="00000000">
      <w:pPr>
        <w:pStyle w:val="ListParagraph"/>
        <w:numPr>
          <w:ilvl w:val="0"/>
          <w:numId w:val="10"/>
        </w:numPr>
        <w:tabs>
          <w:tab w:val="left" w:pos="1233"/>
        </w:tabs>
        <w:spacing w:before="149"/>
        <w:ind w:left="1233" w:hanging="359"/>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V)</w:t>
      </w:r>
    </w:p>
    <w:p w14:paraId="49EB2AFD" w14:textId="77777777" w:rsidR="006E7430" w:rsidRDefault="00000000">
      <w:pPr>
        <w:pStyle w:val="ListParagraph"/>
        <w:numPr>
          <w:ilvl w:val="0"/>
          <w:numId w:val="10"/>
        </w:numPr>
        <w:tabs>
          <w:tab w:val="left" w:pos="1233"/>
        </w:tabs>
        <w:spacing w:before="146"/>
        <w:ind w:left="1233" w:hanging="359"/>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V)</w:t>
      </w:r>
    </w:p>
    <w:p w14:paraId="5DDD0E5D" w14:textId="77777777" w:rsidR="006E7430" w:rsidRDefault="00000000">
      <w:pPr>
        <w:pStyle w:val="BodyText"/>
        <w:spacing w:before="146"/>
        <w:ind w:left="4333"/>
        <w:rPr>
          <w:rFonts w:ascii="Calibri"/>
        </w:rPr>
      </w:pPr>
      <w:r>
        <w:rPr>
          <w:rFonts w:ascii="Calibri"/>
          <w:spacing w:val="-4"/>
        </w:rPr>
        <w:t>Section-</w:t>
      </w:r>
      <w:r>
        <w:rPr>
          <w:rFonts w:ascii="Calibri"/>
          <w:spacing w:val="-5"/>
        </w:rPr>
        <w:t>II</w:t>
      </w:r>
    </w:p>
    <w:p w14:paraId="047CF98E" w14:textId="77777777" w:rsidR="006E7430" w:rsidRDefault="00000000">
      <w:pPr>
        <w:pStyle w:val="BodyText"/>
        <w:ind w:left="141"/>
        <w:rPr>
          <w:rFonts w:ascii="Calibri"/>
        </w:rPr>
      </w:pPr>
      <w:r>
        <w:rPr>
          <w:rFonts w:ascii="Calibri"/>
        </w:rPr>
        <w:lastRenderedPageBreak/>
        <w:t>Answer</w:t>
      </w:r>
      <w:r>
        <w:rPr>
          <w:rFonts w:ascii="Calibri"/>
          <w:spacing w:val="-10"/>
        </w:rPr>
        <w:t xml:space="preserve"> </w:t>
      </w:r>
      <w:r>
        <w:rPr>
          <w:rFonts w:ascii="Calibri"/>
        </w:rPr>
        <w:t>any</w:t>
      </w:r>
      <w:r>
        <w:rPr>
          <w:rFonts w:ascii="Calibri"/>
          <w:spacing w:val="-10"/>
        </w:rPr>
        <w:t xml:space="preserve"> </w:t>
      </w:r>
      <w:r>
        <w:rPr>
          <w:rFonts w:ascii="Calibri"/>
        </w:rPr>
        <w:t>three</w:t>
      </w:r>
      <w:r>
        <w:rPr>
          <w:rFonts w:ascii="Calibri"/>
          <w:spacing w:val="-9"/>
        </w:rPr>
        <w:t xml:space="preserve"> </w:t>
      </w:r>
      <w:r>
        <w:rPr>
          <w:rFonts w:ascii="Calibri"/>
        </w:rPr>
        <w:t>questions</w:t>
      </w:r>
      <w:r>
        <w:rPr>
          <w:rFonts w:ascii="Calibri"/>
          <w:spacing w:val="-8"/>
        </w:rPr>
        <w:t xml:space="preserve"> </w:t>
      </w:r>
      <w:r>
        <w:rPr>
          <w:rFonts w:ascii="Calibri"/>
        </w:rPr>
        <w:t>by</w:t>
      </w:r>
      <w:r>
        <w:rPr>
          <w:rFonts w:ascii="Calibri"/>
          <w:spacing w:val="-8"/>
        </w:rPr>
        <w:t xml:space="preserve"> </w:t>
      </w:r>
      <w:r>
        <w:rPr>
          <w:rFonts w:ascii="Calibri"/>
        </w:rPr>
        <w:t>attempting</w:t>
      </w:r>
      <w:r>
        <w:rPr>
          <w:rFonts w:ascii="Calibri"/>
          <w:spacing w:val="-9"/>
        </w:rPr>
        <w:t xml:space="preserve"> </w:t>
      </w:r>
      <w:r>
        <w:rPr>
          <w:rFonts w:ascii="Calibri"/>
        </w:rPr>
        <w:t>at</w:t>
      </w:r>
      <w:r>
        <w:rPr>
          <w:rFonts w:ascii="Calibri"/>
          <w:spacing w:val="-9"/>
        </w:rPr>
        <w:t xml:space="preserve"> </w:t>
      </w:r>
      <w:r>
        <w:rPr>
          <w:rFonts w:ascii="Calibri"/>
        </w:rPr>
        <w:t>least</w:t>
      </w:r>
      <w:r>
        <w:rPr>
          <w:rFonts w:ascii="Calibri"/>
          <w:spacing w:val="-8"/>
        </w:rPr>
        <w:t xml:space="preserve"> </w:t>
      </w:r>
      <w:r>
        <w:rPr>
          <w:rFonts w:ascii="Calibri"/>
        </w:rPr>
        <w:t>one</w:t>
      </w:r>
      <w:r>
        <w:rPr>
          <w:rFonts w:ascii="Calibri"/>
          <w:spacing w:val="-9"/>
        </w:rPr>
        <w:t xml:space="preserve"> </w:t>
      </w:r>
      <w:r>
        <w:rPr>
          <w:rFonts w:ascii="Calibri"/>
        </w:rPr>
        <w:t>question</w:t>
      </w:r>
      <w:r>
        <w:rPr>
          <w:rFonts w:ascii="Calibri"/>
          <w:spacing w:val="-10"/>
        </w:rPr>
        <w:t xml:space="preserve"> </w:t>
      </w:r>
      <w:r>
        <w:rPr>
          <w:rFonts w:ascii="Calibri"/>
        </w:rPr>
        <w:t>form</w:t>
      </w:r>
      <w:r>
        <w:rPr>
          <w:rFonts w:ascii="Calibri"/>
          <w:spacing w:val="-11"/>
        </w:rPr>
        <w:t xml:space="preserve"> </w:t>
      </w:r>
      <w:r>
        <w:rPr>
          <w:rFonts w:ascii="Calibri"/>
        </w:rPr>
        <w:t>each</w:t>
      </w:r>
      <w:r>
        <w:rPr>
          <w:rFonts w:ascii="Calibri"/>
          <w:spacing w:val="-7"/>
        </w:rPr>
        <w:t xml:space="preserve"> </w:t>
      </w:r>
      <w:r>
        <w:rPr>
          <w:rFonts w:ascii="Calibri"/>
          <w:spacing w:val="-2"/>
        </w:rPr>
        <w:t>section</w:t>
      </w:r>
    </w:p>
    <w:p w14:paraId="497E620D" w14:textId="77777777" w:rsidR="006E7430" w:rsidRDefault="00000000">
      <w:pPr>
        <w:pStyle w:val="BodyText"/>
        <w:ind w:left="7684"/>
        <w:rPr>
          <w:rFonts w:ascii="Calibri"/>
        </w:rPr>
      </w:pPr>
      <w:r>
        <w:rPr>
          <w:rFonts w:ascii="Calibri"/>
        </w:rPr>
        <w:t>3x10</w:t>
      </w:r>
      <w:r>
        <w:rPr>
          <w:rFonts w:ascii="Calibri"/>
          <w:spacing w:val="-4"/>
        </w:rPr>
        <w:t xml:space="preserve"> </w:t>
      </w:r>
      <w:r>
        <w:rPr>
          <w:rFonts w:ascii="Calibri"/>
        </w:rPr>
        <w:t>=30</w:t>
      </w:r>
      <w:r>
        <w:rPr>
          <w:rFonts w:ascii="Calibri"/>
          <w:spacing w:val="-1"/>
        </w:rPr>
        <w:t xml:space="preserve"> </w:t>
      </w:r>
      <w:r>
        <w:rPr>
          <w:rFonts w:ascii="Calibri"/>
          <w:spacing w:val="-10"/>
        </w:rPr>
        <w:t>M</w:t>
      </w:r>
    </w:p>
    <w:p w14:paraId="10845FAC" w14:textId="77777777" w:rsidR="006E7430" w:rsidRDefault="006E7430">
      <w:pPr>
        <w:pStyle w:val="BodyText"/>
        <w:rPr>
          <w:rFonts w:ascii="Calibri"/>
          <w:sz w:val="20"/>
        </w:rPr>
      </w:pPr>
    </w:p>
    <w:p w14:paraId="4156FFE2" w14:textId="77777777" w:rsidR="006E7430" w:rsidRDefault="006E7430">
      <w:pPr>
        <w:pStyle w:val="BodyText"/>
        <w:spacing w:before="46"/>
        <w:rPr>
          <w:rFonts w:ascii="Calibri"/>
          <w:sz w:val="20"/>
        </w:rPr>
      </w:pPr>
    </w:p>
    <w:p w14:paraId="41A355FF" w14:textId="77777777" w:rsidR="006E7430" w:rsidRDefault="006E7430">
      <w:pPr>
        <w:pStyle w:val="BodyText"/>
        <w:rPr>
          <w:rFonts w:ascii="Calibri"/>
          <w:sz w:val="20"/>
        </w:rPr>
        <w:sectPr w:rsidR="006E7430">
          <w:pgSz w:w="11930" w:h="16860"/>
          <w:pgMar w:top="1940" w:right="141" w:bottom="280" w:left="566" w:header="720" w:footer="720" w:gutter="0"/>
          <w:cols w:space="720"/>
        </w:sectPr>
      </w:pPr>
    </w:p>
    <w:p w14:paraId="3226E9C2" w14:textId="77777777" w:rsidR="006E7430" w:rsidRDefault="006E7430">
      <w:pPr>
        <w:pStyle w:val="BodyText"/>
        <w:spacing w:before="51"/>
        <w:rPr>
          <w:rFonts w:ascii="Calibri"/>
        </w:rPr>
      </w:pPr>
    </w:p>
    <w:p w14:paraId="19E29451" w14:textId="77777777" w:rsidR="006E7430" w:rsidRDefault="00000000">
      <w:pPr>
        <w:pStyle w:val="ListParagraph"/>
        <w:numPr>
          <w:ilvl w:val="0"/>
          <w:numId w:val="10"/>
        </w:numPr>
        <w:tabs>
          <w:tab w:val="left" w:pos="1233"/>
        </w:tabs>
        <w:ind w:left="1233" w:hanging="359"/>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I)</w:t>
      </w:r>
    </w:p>
    <w:p w14:paraId="24609CED" w14:textId="77777777" w:rsidR="006E7430" w:rsidRDefault="00000000">
      <w:pPr>
        <w:pStyle w:val="ListParagraph"/>
        <w:numPr>
          <w:ilvl w:val="0"/>
          <w:numId w:val="10"/>
        </w:numPr>
        <w:tabs>
          <w:tab w:val="left" w:pos="1233"/>
        </w:tabs>
        <w:spacing w:before="147"/>
        <w:ind w:left="1233" w:hanging="359"/>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I)</w:t>
      </w:r>
    </w:p>
    <w:p w14:paraId="2970FE1A" w14:textId="77777777" w:rsidR="006E7430" w:rsidRDefault="00000000">
      <w:pPr>
        <w:pStyle w:val="ListParagraph"/>
        <w:numPr>
          <w:ilvl w:val="0"/>
          <w:numId w:val="10"/>
        </w:numPr>
        <w:tabs>
          <w:tab w:val="left" w:pos="1232"/>
        </w:tabs>
        <w:spacing w:before="146"/>
        <w:ind w:left="1232" w:hanging="358"/>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II)</w:t>
      </w:r>
    </w:p>
    <w:p w14:paraId="6ED0E24A" w14:textId="77777777" w:rsidR="006E7430" w:rsidRDefault="006E7430">
      <w:pPr>
        <w:pStyle w:val="BodyText"/>
        <w:spacing w:before="146"/>
        <w:rPr>
          <w:rFonts w:ascii="Calibri"/>
        </w:rPr>
      </w:pPr>
    </w:p>
    <w:p w14:paraId="5E862F96" w14:textId="77777777" w:rsidR="006E7430" w:rsidRDefault="00000000">
      <w:pPr>
        <w:pStyle w:val="ListParagraph"/>
        <w:numPr>
          <w:ilvl w:val="0"/>
          <w:numId w:val="10"/>
        </w:numPr>
        <w:tabs>
          <w:tab w:val="left" w:pos="1232"/>
        </w:tabs>
        <w:ind w:left="1232" w:hanging="358"/>
        <w:rPr>
          <w:rFonts w:ascii="Calibri" w:hAnsi="Calibri"/>
          <w:sz w:val="24"/>
        </w:rPr>
      </w:pPr>
      <w:r>
        <w:rPr>
          <w:rFonts w:ascii="Calibri" w:hAnsi="Calibri"/>
          <w:sz w:val="24"/>
        </w:rPr>
        <w:t>Question</w:t>
      </w:r>
      <w:r>
        <w:rPr>
          <w:rFonts w:ascii="Calibri" w:hAnsi="Calibri"/>
          <w:spacing w:val="45"/>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w:t>
      </w:r>
      <w:r>
        <w:rPr>
          <w:rFonts w:ascii="Calibri" w:hAnsi="Calibri"/>
          <w:spacing w:val="-4"/>
          <w:sz w:val="24"/>
        </w:rPr>
        <w:t>III)</w:t>
      </w:r>
    </w:p>
    <w:p w14:paraId="5CDC6D53" w14:textId="77777777" w:rsidR="006E7430" w:rsidRDefault="00000000">
      <w:pPr>
        <w:pStyle w:val="ListParagraph"/>
        <w:numPr>
          <w:ilvl w:val="0"/>
          <w:numId w:val="10"/>
        </w:numPr>
        <w:tabs>
          <w:tab w:val="left" w:pos="1232"/>
        </w:tabs>
        <w:spacing w:before="149"/>
        <w:ind w:left="1232" w:hanging="358"/>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IV)</w:t>
      </w:r>
    </w:p>
    <w:p w14:paraId="0F5AEF35" w14:textId="77777777" w:rsidR="006E7430" w:rsidRDefault="00000000">
      <w:pPr>
        <w:pStyle w:val="ListParagraph"/>
        <w:numPr>
          <w:ilvl w:val="0"/>
          <w:numId w:val="10"/>
        </w:numPr>
        <w:tabs>
          <w:tab w:val="left" w:pos="1232"/>
        </w:tabs>
        <w:spacing w:before="146"/>
        <w:ind w:left="1232" w:hanging="358"/>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V)</w:t>
      </w:r>
    </w:p>
    <w:p w14:paraId="2E9786DE" w14:textId="77777777" w:rsidR="006E7430" w:rsidRDefault="00000000">
      <w:pPr>
        <w:pStyle w:val="BodyText"/>
        <w:spacing w:before="52"/>
        <w:ind w:left="874"/>
        <w:rPr>
          <w:rFonts w:ascii="Calibri"/>
        </w:rPr>
      </w:pPr>
      <w:r>
        <w:br w:type="column"/>
      </w:r>
      <w:r>
        <w:rPr>
          <w:rFonts w:ascii="Calibri"/>
          <w:spacing w:val="-8"/>
        </w:rPr>
        <w:t>PART</w:t>
      </w:r>
      <w:r>
        <w:rPr>
          <w:rFonts w:ascii="Calibri"/>
          <w:spacing w:val="-21"/>
        </w:rPr>
        <w:t xml:space="preserve"> </w:t>
      </w:r>
      <w:r>
        <w:rPr>
          <w:rFonts w:ascii="Calibri"/>
          <w:spacing w:val="-10"/>
        </w:rPr>
        <w:t>I</w:t>
      </w:r>
    </w:p>
    <w:p w14:paraId="061DB87C" w14:textId="77777777" w:rsidR="006E7430" w:rsidRDefault="006E7430">
      <w:pPr>
        <w:pStyle w:val="BodyText"/>
        <w:rPr>
          <w:rFonts w:ascii="Calibri"/>
        </w:rPr>
      </w:pPr>
    </w:p>
    <w:p w14:paraId="3D3B2B9D" w14:textId="77777777" w:rsidR="006E7430" w:rsidRDefault="006E7430">
      <w:pPr>
        <w:pStyle w:val="BodyText"/>
        <w:rPr>
          <w:rFonts w:ascii="Calibri"/>
        </w:rPr>
      </w:pPr>
    </w:p>
    <w:p w14:paraId="2204F337" w14:textId="77777777" w:rsidR="006E7430" w:rsidRDefault="006E7430">
      <w:pPr>
        <w:pStyle w:val="BodyText"/>
        <w:spacing w:before="292"/>
        <w:rPr>
          <w:rFonts w:ascii="Calibri"/>
        </w:rPr>
      </w:pPr>
    </w:p>
    <w:p w14:paraId="32F33BE7" w14:textId="77777777" w:rsidR="006E7430" w:rsidRDefault="00000000">
      <w:pPr>
        <w:pStyle w:val="BodyText"/>
        <w:ind w:left="917"/>
        <w:rPr>
          <w:rFonts w:ascii="Calibri"/>
        </w:rPr>
      </w:pPr>
      <w:r>
        <w:rPr>
          <w:rFonts w:ascii="Calibri"/>
          <w:spacing w:val="-8"/>
        </w:rPr>
        <w:t>PART</w:t>
      </w:r>
      <w:r>
        <w:rPr>
          <w:rFonts w:ascii="Calibri"/>
          <w:spacing w:val="-18"/>
        </w:rPr>
        <w:t xml:space="preserve"> </w:t>
      </w:r>
      <w:r>
        <w:rPr>
          <w:rFonts w:ascii="Calibri"/>
          <w:spacing w:val="-5"/>
        </w:rPr>
        <w:t>II</w:t>
      </w:r>
    </w:p>
    <w:p w14:paraId="384DEC3A" w14:textId="77777777" w:rsidR="006E7430" w:rsidRDefault="006E7430">
      <w:pPr>
        <w:pStyle w:val="BodyText"/>
        <w:rPr>
          <w:rFonts w:ascii="Calibri"/>
        </w:rPr>
      </w:pPr>
    </w:p>
    <w:p w14:paraId="206C48B6" w14:textId="77777777" w:rsidR="006E7430" w:rsidRDefault="006E7430">
      <w:pPr>
        <w:pStyle w:val="BodyText"/>
        <w:rPr>
          <w:rFonts w:ascii="Calibri"/>
        </w:rPr>
      </w:pPr>
    </w:p>
    <w:p w14:paraId="752E2736" w14:textId="77777777" w:rsidR="006E7430" w:rsidRDefault="006E7430">
      <w:pPr>
        <w:pStyle w:val="BodyText"/>
        <w:rPr>
          <w:rFonts w:ascii="Calibri"/>
        </w:rPr>
      </w:pPr>
    </w:p>
    <w:p w14:paraId="06A32C32" w14:textId="77777777" w:rsidR="006E7430" w:rsidRDefault="006E7430">
      <w:pPr>
        <w:pStyle w:val="BodyText"/>
        <w:rPr>
          <w:rFonts w:ascii="Calibri"/>
        </w:rPr>
      </w:pPr>
    </w:p>
    <w:p w14:paraId="3CE32B18" w14:textId="77777777" w:rsidR="006E7430" w:rsidRDefault="006E7430">
      <w:pPr>
        <w:pStyle w:val="BodyText"/>
        <w:rPr>
          <w:rFonts w:ascii="Calibri"/>
        </w:rPr>
      </w:pPr>
    </w:p>
    <w:p w14:paraId="71F902A5" w14:textId="77777777" w:rsidR="006E7430" w:rsidRDefault="006E7430">
      <w:pPr>
        <w:pStyle w:val="BodyText"/>
        <w:rPr>
          <w:rFonts w:ascii="Calibri"/>
        </w:rPr>
      </w:pPr>
    </w:p>
    <w:p w14:paraId="78E7665B" w14:textId="77777777" w:rsidR="006E7430" w:rsidRDefault="006E7430">
      <w:pPr>
        <w:pStyle w:val="BodyText"/>
        <w:rPr>
          <w:rFonts w:ascii="Calibri"/>
        </w:rPr>
      </w:pPr>
    </w:p>
    <w:p w14:paraId="604E98FC" w14:textId="77777777" w:rsidR="006E7430" w:rsidRDefault="006E7430">
      <w:pPr>
        <w:pStyle w:val="BodyText"/>
        <w:rPr>
          <w:rFonts w:ascii="Calibri"/>
        </w:rPr>
      </w:pPr>
    </w:p>
    <w:p w14:paraId="172A7725" w14:textId="77777777" w:rsidR="00222664" w:rsidRDefault="00222664">
      <w:pPr>
        <w:pStyle w:val="BodyText"/>
        <w:rPr>
          <w:rFonts w:ascii="Calibri"/>
        </w:rPr>
      </w:pPr>
    </w:p>
    <w:p w14:paraId="7AFD299B" w14:textId="77777777" w:rsidR="00222664" w:rsidRDefault="00222664">
      <w:pPr>
        <w:pStyle w:val="BodyText"/>
        <w:rPr>
          <w:rFonts w:ascii="Calibri"/>
        </w:rPr>
      </w:pPr>
    </w:p>
    <w:p w14:paraId="6706B54D" w14:textId="77777777" w:rsidR="00222664" w:rsidRDefault="00222664">
      <w:pPr>
        <w:pStyle w:val="BodyText"/>
        <w:rPr>
          <w:rFonts w:ascii="Calibri"/>
        </w:rPr>
      </w:pPr>
    </w:p>
    <w:p w14:paraId="76681CAB" w14:textId="77777777" w:rsidR="00222664" w:rsidRDefault="00222664">
      <w:pPr>
        <w:pStyle w:val="BodyText"/>
        <w:rPr>
          <w:rFonts w:ascii="Calibri"/>
        </w:rPr>
      </w:pPr>
    </w:p>
    <w:p w14:paraId="6BC443E6" w14:textId="77777777" w:rsidR="00222664" w:rsidRDefault="00222664">
      <w:pPr>
        <w:pStyle w:val="BodyText"/>
        <w:rPr>
          <w:rFonts w:ascii="Calibri"/>
        </w:rPr>
      </w:pPr>
    </w:p>
    <w:p w14:paraId="424FD2FD" w14:textId="77777777" w:rsidR="006E7430" w:rsidRDefault="006E7430">
      <w:pPr>
        <w:pStyle w:val="BodyText"/>
        <w:rPr>
          <w:rFonts w:ascii="Calibri"/>
        </w:rPr>
      </w:pPr>
    </w:p>
    <w:p w14:paraId="0B5E0CC7" w14:textId="77777777" w:rsidR="006E7430" w:rsidRDefault="006E7430">
      <w:pPr>
        <w:pStyle w:val="BodyText"/>
        <w:rPr>
          <w:rFonts w:ascii="Calibri"/>
        </w:rPr>
      </w:pPr>
    </w:p>
    <w:p w14:paraId="586AE548" w14:textId="77777777" w:rsidR="006E7430" w:rsidRDefault="006E7430">
      <w:pPr>
        <w:rPr>
          <w:sz w:val="20"/>
          <w:szCs w:val="20"/>
        </w:rPr>
      </w:pPr>
    </w:p>
    <w:p w14:paraId="17EAEF13" w14:textId="77777777" w:rsidR="006E7430" w:rsidRDefault="006E7430">
      <w:pPr>
        <w:rPr>
          <w:sz w:val="20"/>
          <w:szCs w:val="20"/>
        </w:rPr>
      </w:pPr>
    </w:p>
    <w:p w14:paraId="2AE25F4E" w14:textId="77777777" w:rsidR="006E7430" w:rsidRDefault="006E7430">
      <w:pPr>
        <w:pStyle w:val="BodyText"/>
        <w:rPr>
          <w:rFonts w:ascii="Calibri"/>
        </w:rPr>
        <w:sectPr w:rsidR="006E7430">
          <w:type w:val="continuous"/>
          <w:pgSz w:w="11930" w:h="16860"/>
          <w:pgMar w:top="1940" w:right="141" w:bottom="280" w:left="566" w:header="720" w:footer="720" w:gutter="0"/>
          <w:cols w:num="2" w:space="720" w:equalWidth="0">
            <w:col w:w="3242" w:space="409"/>
            <w:col w:w="7572"/>
          </w:cols>
        </w:sectPr>
      </w:pPr>
    </w:p>
    <w:p w14:paraId="496EFE0A" w14:textId="77777777" w:rsidR="006E7430" w:rsidRDefault="006E7430">
      <w:pPr>
        <w:pStyle w:val="BodyText"/>
        <w:spacing w:before="4"/>
        <w:rPr>
          <w:rFonts w:ascii="Calibri"/>
          <w:sz w:val="2"/>
        </w:rPr>
      </w:pPr>
    </w:p>
    <w:tbl>
      <w:tblPr>
        <w:tblW w:w="0" w:type="auto"/>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88"/>
        <w:gridCol w:w="6124"/>
        <w:gridCol w:w="696"/>
        <w:gridCol w:w="756"/>
        <w:gridCol w:w="656"/>
        <w:gridCol w:w="696"/>
      </w:tblGrid>
      <w:tr w:rsidR="006E7430" w14:paraId="65835C85" w14:textId="77777777">
        <w:trPr>
          <w:trHeight w:val="662"/>
        </w:trPr>
        <w:tc>
          <w:tcPr>
            <w:tcW w:w="10116" w:type="dxa"/>
            <w:gridSpan w:val="6"/>
          </w:tcPr>
          <w:p w14:paraId="4214A325" w14:textId="77777777" w:rsidR="006E7430" w:rsidRDefault="00000000">
            <w:pPr>
              <w:pStyle w:val="TableParagraph"/>
              <w:ind w:left="3" w:right="18"/>
              <w:jc w:val="center"/>
              <w:rPr>
                <w:b/>
                <w:sz w:val="24"/>
              </w:rPr>
            </w:pPr>
            <w:r>
              <w:rPr>
                <w:b/>
                <w:spacing w:val="-2"/>
                <w:sz w:val="24"/>
              </w:rPr>
              <w:t>PR</w:t>
            </w:r>
            <w:r>
              <w:rPr>
                <w:b/>
                <w:spacing w:val="-7"/>
                <w:sz w:val="24"/>
              </w:rPr>
              <w:t xml:space="preserve"> </w:t>
            </w:r>
            <w:r>
              <w:rPr>
                <w:b/>
                <w:spacing w:val="-2"/>
                <w:sz w:val="24"/>
              </w:rPr>
              <w:t>GOVERNMENT</w:t>
            </w:r>
            <w:r>
              <w:rPr>
                <w:b/>
                <w:sz w:val="24"/>
              </w:rPr>
              <w:t xml:space="preserve"> </w:t>
            </w:r>
            <w:r>
              <w:rPr>
                <w:b/>
                <w:spacing w:val="-2"/>
                <w:sz w:val="24"/>
              </w:rPr>
              <w:t>COLLEGE (AUTONOMOUS),</w:t>
            </w:r>
          </w:p>
          <w:p w14:paraId="2CC3904B" w14:textId="77777777" w:rsidR="006E7430" w:rsidRDefault="00000000">
            <w:pPr>
              <w:pStyle w:val="TableParagraph"/>
              <w:spacing w:line="318" w:lineRule="exact"/>
              <w:ind w:left="18" w:right="15"/>
              <w:jc w:val="center"/>
              <w:rPr>
                <w:b/>
                <w:sz w:val="24"/>
              </w:rPr>
            </w:pPr>
            <w:r>
              <w:rPr>
                <w:b/>
                <w:spacing w:val="-2"/>
                <w:sz w:val="24"/>
              </w:rPr>
              <w:t>KAKINADA</w:t>
            </w:r>
          </w:p>
        </w:tc>
      </w:tr>
      <w:tr w:rsidR="006E7430" w14:paraId="363EB2A2" w14:textId="77777777">
        <w:trPr>
          <w:trHeight w:val="631"/>
        </w:trPr>
        <w:tc>
          <w:tcPr>
            <w:tcW w:w="1188" w:type="dxa"/>
          </w:tcPr>
          <w:p w14:paraId="7B813AE5" w14:textId="77777777" w:rsidR="006E7430" w:rsidRDefault="00000000">
            <w:pPr>
              <w:pStyle w:val="TableParagraph"/>
              <w:spacing w:before="25" w:line="216" w:lineRule="auto"/>
              <w:ind w:left="422" w:right="265" w:hanging="125"/>
              <w:rPr>
                <w:b/>
                <w:sz w:val="24"/>
              </w:rPr>
            </w:pPr>
            <w:r>
              <w:rPr>
                <w:b/>
                <w:spacing w:val="-6"/>
                <w:sz w:val="24"/>
              </w:rPr>
              <w:t xml:space="preserve">HCM </w:t>
            </w:r>
            <w:r>
              <w:rPr>
                <w:b/>
                <w:spacing w:val="-4"/>
                <w:sz w:val="24"/>
              </w:rPr>
              <w:t>102</w:t>
            </w:r>
          </w:p>
        </w:tc>
        <w:tc>
          <w:tcPr>
            <w:tcW w:w="6124" w:type="dxa"/>
          </w:tcPr>
          <w:p w14:paraId="27BD6891" w14:textId="77777777" w:rsidR="006E7430" w:rsidRDefault="00000000">
            <w:pPr>
              <w:pStyle w:val="TableParagraph"/>
              <w:spacing w:before="173"/>
              <w:ind w:left="215"/>
              <w:rPr>
                <w:b/>
                <w:sz w:val="24"/>
              </w:rPr>
            </w:pPr>
            <w:r>
              <w:rPr>
                <w:b/>
                <w:sz w:val="24"/>
              </w:rPr>
              <w:t>Human</w:t>
            </w:r>
            <w:r>
              <w:rPr>
                <w:b/>
                <w:spacing w:val="-8"/>
                <w:sz w:val="24"/>
              </w:rPr>
              <w:t xml:space="preserve"> </w:t>
            </w:r>
            <w:r>
              <w:rPr>
                <w:b/>
                <w:sz w:val="24"/>
              </w:rPr>
              <w:t>Biology</w:t>
            </w:r>
            <w:r>
              <w:rPr>
                <w:b/>
                <w:spacing w:val="-1"/>
                <w:sz w:val="24"/>
              </w:rPr>
              <w:t xml:space="preserve"> </w:t>
            </w:r>
            <w:r>
              <w:rPr>
                <w:b/>
                <w:sz w:val="24"/>
              </w:rPr>
              <w:t>and</w:t>
            </w:r>
            <w:r>
              <w:rPr>
                <w:b/>
                <w:spacing w:val="-11"/>
                <w:sz w:val="24"/>
              </w:rPr>
              <w:t xml:space="preserve"> </w:t>
            </w:r>
            <w:r>
              <w:rPr>
                <w:b/>
                <w:sz w:val="24"/>
              </w:rPr>
              <w:t>Medical</w:t>
            </w:r>
            <w:r>
              <w:rPr>
                <w:b/>
                <w:spacing w:val="-3"/>
                <w:sz w:val="24"/>
              </w:rPr>
              <w:t xml:space="preserve"> </w:t>
            </w:r>
            <w:r>
              <w:rPr>
                <w:b/>
                <w:spacing w:val="-2"/>
                <w:sz w:val="24"/>
              </w:rPr>
              <w:t>Terminology</w:t>
            </w:r>
          </w:p>
        </w:tc>
        <w:tc>
          <w:tcPr>
            <w:tcW w:w="2804" w:type="dxa"/>
            <w:gridSpan w:val="4"/>
          </w:tcPr>
          <w:p w14:paraId="28614271" w14:textId="77777777" w:rsidR="006E7430" w:rsidRDefault="00000000">
            <w:pPr>
              <w:pStyle w:val="TableParagraph"/>
              <w:spacing w:before="25" w:line="216" w:lineRule="auto"/>
              <w:ind w:left="1007" w:right="264" w:hanging="766"/>
              <w:rPr>
                <w:b/>
                <w:sz w:val="24"/>
              </w:rPr>
            </w:pPr>
            <w:r>
              <w:rPr>
                <w:b/>
                <w:sz w:val="24"/>
              </w:rPr>
              <w:t>I</w:t>
            </w:r>
            <w:r>
              <w:rPr>
                <w:b/>
                <w:spacing w:val="-15"/>
                <w:sz w:val="24"/>
              </w:rPr>
              <w:t xml:space="preserve"> </w:t>
            </w:r>
            <w:r>
              <w:rPr>
                <w:b/>
                <w:sz w:val="24"/>
              </w:rPr>
              <w:t>BBA</w:t>
            </w:r>
            <w:r>
              <w:rPr>
                <w:b/>
                <w:spacing w:val="-15"/>
                <w:sz w:val="24"/>
              </w:rPr>
              <w:t xml:space="preserve"> </w:t>
            </w:r>
            <w:r>
              <w:rPr>
                <w:b/>
                <w:sz w:val="24"/>
              </w:rPr>
              <w:t>(HCM)</w:t>
            </w:r>
            <w:r>
              <w:rPr>
                <w:b/>
                <w:spacing w:val="-15"/>
                <w:sz w:val="24"/>
              </w:rPr>
              <w:t xml:space="preserve"> </w:t>
            </w:r>
            <w:r>
              <w:rPr>
                <w:b/>
                <w:sz w:val="24"/>
              </w:rPr>
              <w:t>-</w:t>
            </w:r>
            <w:r>
              <w:rPr>
                <w:b/>
                <w:spacing w:val="-15"/>
                <w:sz w:val="24"/>
              </w:rPr>
              <w:t xml:space="preserve"> </w:t>
            </w:r>
            <w:r>
              <w:rPr>
                <w:b/>
                <w:sz w:val="24"/>
              </w:rPr>
              <w:t>I</w:t>
            </w:r>
            <w:r>
              <w:rPr>
                <w:b/>
                <w:spacing w:val="-15"/>
                <w:sz w:val="24"/>
              </w:rPr>
              <w:t xml:space="preserve"> </w:t>
            </w:r>
            <w:r>
              <w:rPr>
                <w:b/>
                <w:sz w:val="24"/>
              </w:rPr>
              <w:t xml:space="preserve">Sem </w:t>
            </w:r>
            <w:r>
              <w:rPr>
                <w:b/>
                <w:spacing w:val="-2"/>
                <w:sz w:val="24"/>
              </w:rPr>
              <w:t>2024-25</w:t>
            </w:r>
          </w:p>
        </w:tc>
      </w:tr>
      <w:tr w:rsidR="006E7430" w14:paraId="5D7DC593" w14:textId="77777777">
        <w:trPr>
          <w:trHeight w:val="313"/>
        </w:trPr>
        <w:tc>
          <w:tcPr>
            <w:tcW w:w="1188" w:type="dxa"/>
          </w:tcPr>
          <w:p w14:paraId="1E57B291" w14:textId="77777777" w:rsidR="006E7430" w:rsidRDefault="00000000">
            <w:pPr>
              <w:pStyle w:val="TableParagraph"/>
              <w:spacing w:before="11"/>
              <w:ind w:left="40" w:right="33"/>
              <w:jc w:val="center"/>
              <w:rPr>
                <w:rFonts w:ascii="Cambria"/>
                <w:sz w:val="24"/>
              </w:rPr>
            </w:pPr>
            <w:r>
              <w:rPr>
                <w:rFonts w:ascii="Cambria"/>
                <w:spacing w:val="-2"/>
                <w:w w:val="105"/>
                <w:sz w:val="24"/>
              </w:rPr>
              <w:t>Hours</w:t>
            </w:r>
          </w:p>
        </w:tc>
        <w:tc>
          <w:tcPr>
            <w:tcW w:w="6124" w:type="dxa"/>
          </w:tcPr>
          <w:p w14:paraId="256A239E" w14:textId="77777777" w:rsidR="006E7430" w:rsidRDefault="00000000">
            <w:pPr>
              <w:pStyle w:val="TableParagraph"/>
              <w:spacing w:before="11"/>
              <w:ind w:left="215"/>
              <w:rPr>
                <w:rFonts w:ascii="Cambria"/>
                <w:sz w:val="24"/>
              </w:rPr>
            </w:pPr>
            <w:r>
              <w:rPr>
                <w:rFonts w:ascii="Cambria"/>
                <w:spacing w:val="-4"/>
                <w:sz w:val="24"/>
              </w:rPr>
              <w:t>75</w:t>
            </w:r>
            <w:r>
              <w:rPr>
                <w:rFonts w:ascii="Cambria"/>
                <w:spacing w:val="-10"/>
                <w:sz w:val="24"/>
              </w:rPr>
              <w:t xml:space="preserve"> </w:t>
            </w:r>
            <w:r>
              <w:rPr>
                <w:rFonts w:ascii="Cambria"/>
                <w:spacing w:val="-4"/>
                <w:sz w:val="24"/>
              </w:rPr>
              <w:t>(60</w:t>
            </w:r>
            <w:r>
              <w:rPr>
                <w:rFonts w:ascii="Cambria"/>
                <w:spacing w:val="-9"/>
                <w:sz w:val="24"/>
              </w:rPr>
              <w:t xml:space="preserve"> </w:t>
            </w:r>
            <w:r>
              <w:rPr>
                <w:rFonts w:ascii="Cambria"/>
                <w:spacing w:val="-4"/>
                <w:sz w:val="24"/>
              </w:rPr>
              <w:t>+</w:t>
            </w:r>
            <w:r>
              <w:rPr>
                <w:rFonts w:ascii="Cambria"/>
                <w:spacing w:val="-9"/>
                <w:sz w:val="24"/>
              </w:rPr>
              <w:t xml:space="preserve"> </w:t>
            </w:r>
            <w:r>
              <w:rPr>
                <w:rFonts w:ascii="Cambria"/>
                <w:spacing w:val="-5"/>
                <w:sz w:val="24"/>
              </w:rPr>
              <w:t>15)</w:t>
            </w:r>
          </w:p>
        </w:tc>
        <w:tc>
          <w:tcPr>
            <w:tcW w:w="696" w:type="dxa"/>
          </w:tcPr>
          <w:p w14:paraId="73E52E0D" w14:textId="77777777" w:rsidR="006E7430" w:rsidRDefault="00000000">
            <w:pPr>
              <w:pStyle w:val="TableParagraph"/>
              <w:spacing w:before="11"/>
              <w:ind w:left="21"/>
              <w:rPr>
                <w:rFonts w:ascii="Cambria"/>
                <w:sz w:val="24"/>
              </w:rPr>
            </w:pPr>
            <w:r>
              <w:rPr>
                <w:rFonts w:ascii="Cambria"/>
                <w:spacing w:val="-10"/>
                <w:w w:val="110"/>
                <w:sz w:val="24"/>
              </w:rPr>
              <w:t>L</w:t>
            </w:r>
          </w:p>
        </w:tc>
        <w:tc>
          <w:tcPr>
            <w:tcW w:w="756" w:type="dxa"/>
          </w:tcPr>
          <w:p w14:paraId="3A2497C4" w14:textId="77777777" w:rsidR="006E7430" w:rsidRDefault="00000000">
            <w:pPr>
              <w:pStyle w:val="TableParagraph"/>
              <w:spacing w:before="11"/>
              <w:ind w:left="11"/>
              <w:rPr>
                <w:rFonts w:ascii="Cambria"/>
                <w:sz w:val="24"/>
              </w:rPr>
            </w:pPr>
            <w:r>
              <w:rPr>
                <w:rFonts w:ascii="Cambria"/>
                <w:spacing w:val="-10"/>
                <w:sz w:val="24"/>
              </w:rPr>
              <w:t>T</w:t>
            </w:r>
          </w:p>
        </w:tc>
        <w:tc>
          <w:tcPr>
            <w:tcW w:w="656" w:type="dxa"/>
          </w:tcPr>
          <w:p w14:paraId="28DF1B89" w14:textId="77777777" w:rsidR="006E7430" w:rsidRDefault="00000000">
            <w:pPr>
              <w:pStyle w:val="TableParagraph"/>
              <w:spacing w:before="11"/>
              <w:ind w:left="16"/>
              <w:rPr>
                <w:rFonts w:ascii="Cambria"/>
                <w:sz w:val="24"/>
              </w:rPr>
            </w:pPr>
            <w:r>
              <w:rPr>
                <w:rFonts w:ascii="Cambria"/>
                <w:spacing w:val="-10"/>
                <w:w w:val="105"/>
                <w:sz w:val="24"/>
              </w:rPr>
              <w:t>P</w:t>
            </w:r>
          </w:p>
        </w:tc>
        <w:tc>
          <w:tcPr>
            <w:tcW w:w="696" w:type="dxa"/>
          </w:tcPr>
          <w:p w14:paraId="12302EBD" w14:textId="77777777" w:rsidR="006E7430" w:rsidRDefault="00000000">
            <w:pPr>
              <w:pStyle w:val="TableParagraph"/>
              <w:spacing w:before="11"/>
              <w:ind w:left="16"/>
              <w:rPr>
                <w:rFonts w:ascii="Cambria"/>
                <w:sz w:val="24"/>
              </w:rPr>
            </w:pPr>
            <w:r>
              <w:rPr>
                <w:rFonts w:ascii="Cambria"/>
                <w:spacing w:val="-10"/>
                <w:w w:val="125"/>
                <w:sz w:val="24"/>
              </w:rPr>
              <w:t>C</w:t>
            </w:r>
          </w:p>
        </w:tc>
      </w:tr>
      <w:tr w:rsidR="006E7430" w14:paraId="70868596" w14:textId="77777777">
        <w:trPr>
          <w:trHeight w:val="316"/>
        </w:trPr>
        <w:tc>
          <w:tcPr>
            <w:tcW w:w="1188" w:type="dxa"/>
          </w:tcPr>
          <w:p w14:paraId="3D118C18" w14:textId="77777777" w:rsidR="006E7430" w:rsidRDefault="00000000">
            <w:pPr>
              <w:pStyle w:val="TableParagraph"/>
              <w:spacing w:before="11"/>
              <w:ind w:left="40"/>
              <w:jc w:val="center"/>
              <w:rPr>
                <w:rFonts w:ascii="Cambria"/>
                <w:sz w:val="24"/>
              </w:rPr>
            </w:pPr>
            <w:r>
              <w:rPr>
                <w:rFonts w:ascii="Cambria"/>
                <w:spacing w:val="-2"/>
                <w:w w:val="105"/>
                <w:sz w:val="24"/>
              </w:rPr>
              <w:t>Focus</w:t>
            </w:r>
          </w:p>
        </w:tc>
        <w:tc>
          <w:tcPr>
            <w:tcW w:w="6124" w:type="dxa"/>
          </w:tcPr>
          <w:p w14:paraId="65383993" w14:textId="77777777" w:rsidR="006E7430" w:rsidRDefault="00000000">
            <w:pPr>
              <w:pStyle w:val="TableParagraph"/>
              <w:spacing w:line="296" w:lineRule="exact"/>
              <w:ind w:left="215"/>
              <w:rPr>
                <w:b/>
                <w:sz w:val="24"/>
              </w:rPr>
            </w:pPr>
            <w:r>
              <w:rPr>
                <w:b/>
                <w:spacing w:val="-2"/>
                <w:sz w:val="24"/>
              </w:rPr>
              <w:t>Employability</w:t>
            </w:r>
          </w:p>
        </w:tc>
        <w:tc>
          <w:tcPr>
            <w:tcW w:w="696" w:type="dxa"/>
          </w:tcPr>
          <w:p w14:paraId="3905B9D5" w14:textId="77777777" w:rsidR="006E7430" w:rsidRDefault="00000000">
            <w:pPr>
              <w:pStyle w:val="TableParagraph"/>
              <w:spacing w:before="11"/>
              <w:ind w:left="16"/>
              <w:rPr>
                <w:rFonts w:ascii="Cambria"/>
                <w:sz w:val="24"/>
              </w:rPr>
            </w:pPr>
            <w:r>
              <w:rPr>
                <w:rFonts w:ascii="Cambria"/>
                <w:spacing w:val="-10"/>
                <w:sz w:val="24"/>
              </w:rPr>
              <w:t>4</w:t>
            </w:r>
          </w:p>
        </w:tc>
        <w:tc>
          <w:tcPr>
            <w:tcW w:w="756" w:type="dxa"/>
          </w:tcPr>
          <w:p w14:paraId="2BB6FCC4" w14:textId="77777777" w:rsidR="006E7430" w:rsidRDefault="00000000">
            <w:pPr>
              <w:pStyle w:val="TableParagraph"/>
              <w:spacing w:before="11"/>
              <w:ind w:left="16"/>
              <w:rPr>
                <w:rFonts w:ascii="Cambria"/>
                <w:sz w:val="24"/>
              </w:rPr>
            </w:pPr>
            <w:r>
              <w:rPr>
                <w:rFonts w:ascii="Cambria"/>
                <w:spacing w:val="-10"/>
                <w:sz w:val="24"/>
              </w:rPr>
              <w:t>1</w:t>
            </w:r>
          </w:p>
        </w:tc>
        <w:tc>
          <w:tcPr>
            <w:tcW w:w="656" w:type="dxa"/>
          </w:tcPr>
          <w:p w14:paraId="260BC39F" w14:textId="77777777" w:rsidR="006E7430" w:rsidRDefault="00000000">
            <w:pPr>
              <w:pStyle w:val="TableParagraph"/>
              <w:spacing w:before="11"/>
              <w:ind w:left="21"/>
              <w:rPr>
                <w:rFonts w:ascii="Cambria"/>
                <w:sz w:val="24"/>
              </w:rPr>
            </w:pPr>
            <w:r>
              <w:rPr>
                <w:rFonts w:ascii="Cambria"/>
                <w:spacing w:val="-10"/>
                <w:sz w:val="24"/>
              </w:rPr>
              <w:t>-</w:t>
            </w:r>
          </w:p>
        </w:tc>
        <w:tc>
          <w:tcPr>
            <w:tcW w:w="696" w:type="dxa"/>
          </w:tcPr>
          <w:p w14:paraId="2C5C6B20" w14:textId="77777777" w:rsidR="006E7430" w:rsidRDefault="00000000">
            <w:pPr>
              <w:pStyle w:val="TableParagraph"/>
              <w:spacing w:before="11"/>
              <w:ind w:left="18"/>
              <w:rPr>
                <w:rFonts w:ascii="Cambria"/>
                <w:sz w:val="24"/>
              </w:rPr>
            </w:pPr>
            <w:r>
              <w:rPr>
                <w:rFonts w:ascii="Cambria"/>
                <w:spacing w:val="-10"/>
                <w:sz w:val="24"/>
              </w:rPr>
              <w:t>4</w:t>
            </w:r>
          </w:p>
        </w:tc>
      </w:tr>
    </w:tbl>
    <w:p w14:paraId="73BFB8F6" w14:textId="77777777" w:rsidR="006E7430" w:rsidRDefault="00000000">
      <w:pPr>
        <w:pStyle w:val="BodyText"/>
        <w:spacing w:before="87"/>
        <w:rPr>
          <w:rFonts w:ascii="Calibri"/>
          <w:sz w:val="20"/>
        </w:rPr>
      </w:pPr>
      <w:r>
        <w:rPr>
          <w:rFonts w:ascii="Calibri"/>
          <w:noProof/>
          <w:sz w:val="20"/>
        </w:rPr>
        <mc:AlternateContent>
          <mc:Choice Requires="wpg">
            <w:drawing>
              <wp:anchor distT="0" distB="0" distL="0" distR="0" simplePos="0" relativeHeight="251653632" behindDoc="1" locked="0" layoutInCell="1" allowOverlap="1" wp14:anchorId="658B64E5" wp14:editId="2FAA98BB">
                <wp:simplePos x="0" y="0"/>
                <wp:positionH relativeFrom="page">
                  <wp:posOffset>1011555</wp:posOffset>
                </wp:positionH>
                <wp:positionV relativeFrom="paragraph">
                  <wp:posOffset>226060</wp:posOffset>
                </wp:positionV>
                <wp:extent cx="6427470" cy="546100"/>
                <wp:effectExtent l="0" t="0" r="0" b="0"/>
                <wp:wrapTopAndBottom/>
                <wp:docPr id="12" name="Group 12"/>
                <wp:cNvGraphicFramePr/>
                <a:graphic xmlns:a="http://schemas.openxmlformats.org/drawingml/2006/main">
                  <a:graphicData uri="http://schemas.microsoft.com/office/word/2010/wordprocessingGroup">
                    <wpg:wgp>
                      <wpg:cNvGrpSpPr/>
                      <wpg:grpSpPr>
                        <a:xfrm>
                          <a:off x="0" y="0"/>
                          <a:ext cx="6427470" cy="546100"/>
                          <a:chOff x="0" y="0"/>
                          <a:chExt cx="6427470" cy="546100"/>
                        </a:xfrm>
                      </wpg:grpSpPr>
                      <wps:wsp>
                        <wps:cNvPr id="13" name="Textbox 13"/>
                        <wps:cNvSpPr txBox="1"/>
                        <wps:spPr>
                          <a:xfrm>
                            <a:off x="3047" y="184530"/>
                            <a:ext cx="6421120" cy="358140"/>
                          </a:xfrm>
                          <a:prstGeom prst="rect">
                            <a:avLst/>
                          </a:prstGeom>
                          <a:ln w="6096">
                            <a:solidFill>
                              <a:srgbClr val="000000"/>
                            </a:solidFill>
                            <a:prstDash val="solid"/>
                          </a:ln>
                        </wps:spPr>
                        <wps:txbx>
                          <w:txbxContent>
                            <w:p w14:paraId="475E4497" w14:textId="77777777" w:rsidR="006E7430" w:rsidRDefault="00000000">
                              <w:pPr>
                                <w:spacing w:before="3" w:line="225" w:lineRule="auto"/>
                                <w:ind w:left="104"/>
                                <w:rPr>
                                  <w:rFonts w:ascii="Calibri"/>
                                  <w:sz w:val="24"/>
                                </w:rPr>
                              </w:pPr>
                              <w:r>
                                <w:rPr>
                                  <w:rFonts w:ascii="Calibri"/>
                                  <w:sz w:val="24"/>
                                </w:rPr>
                                <w:t>To</w:t>
                              </w:r>
                              <w:r>
                                <w:rPr>
                                  <w:rFonts w:ascii="Calibri"/>
                                  <w:spacing w:val="-7"/>
                                  <w:sz w:val="24"/>
                                </w:rPr>
                                <w:t xml:space="preserve"> </w:t>
                              </w:r>
                              <w:r>
                                <w:rPr>
                                  <w:rFonts w:ascii="Calibri"/>
                                  <w:sz w:val="24"/>
                                </w:rPr>
                                <w:t>make</w:t>
                              </w:r>
                              <w:r>
                                <w:rPr>
                                  <w:rFonts w:ascii="Calibri"/>
                                  <w:spacing w:val="-7"/>
                                  <w:sz w:val="24"/>
                                </w:rPr>
                                <w:t xml:space="preserve"> </w:t>
                              </w:r>
                              <w:r>
                                <w:rPr>
                                  <w:rFonts w:ascii="Calibri"/>
                                  <w:sz w:val="24"/>
                                </w:rPr>
                                <w:t>the</w:t>
                              </w:r>
                              <w:r>
                                <w:rPr>
                                  <w:rFonts w:ascii="Calibri"/>
                                  <w:spacing w:val="-9"/>
                                  <w:sz w:val="24"/>
                                </w:rPr>
                                <w:t xml:space="preserve"> </w:t>
                              </w:r>
                              <w:r>
                                <w:rPr>
                                  <w:rFonts w:ascii="Calibri"/>
                                  <w:sz w:val="24"/>
                                </w:rPr>
                                <w:t>learners</w:t>
                              </w:r>
                              <w:r>
                                <w:rPr>
                                  <w:rFonts w:ascii="Calibri"/>
                                  <w:spacing w:val="-9"/>
                                  <w:sz w:val="24"/>
                                </w:rPr>
                                <w:t xml:space="preserve"> </w:t>
                              </w:r>
                              <w:r>
                                <w:rPr>
                                  <w:rFonts w:ascii="Calibri"/>
                                  <w:sz w:val="24"/>
                                </w:rPr>
                                <w:t>familiar</w:t>
                              </w:r>
                              <w:r>
                                <w:rPr>
                                  <w:rFonts w:ascii="Calibri"/>
                                  <w:spacing w:val="-5"/>
                                  <w:sz w:val="24"/>
                                </w:rPr>
                                <w:t xml:space="preserve"> </w:t>
                              </w:r>
                              <w:r>
                                <w:rPr>
                                  <w:rFonts w:ascii="Calibri"/>
                                  <w:sz w:val="24"/>
                                </w:rPr>
                                <w:t>with</w:t>
                              </w:r>
                              <w:r>
                                <w:rPr>
                                  <w:rFonts w:ascii="Calibri"/>
                                  <w:spacing w:val="-6"/>
                                  <w:sz w:val="24"/>
                                </w:rPr>
                                <w:t xml:space="preserve"> </w:t>
                              </w:r>
                              <w:r>
                                <w:rPr>
                                  <w:rFonts w:ascii="Calibri"/>
                                  <w:sz w:val="24"/>
                                </w:rPr>
                                <w:t>medical</w:t>
                              </w:r>
                              <w:r>
                                <w:rPr>
                                  <w:rFonts w:ascii="Calibri"/>
                                  <w:spacing w:val="-6"/>
                                  <w:sz w:val="24"/>
                                </w:rPr>
                                <w:t xml:space="preserve"> </w:t>
                              </w:r>
                              <w:r>
                                <w:rPr>
                                  <w:rFonts w:ascii="Calibri"/>
                                  <w:sz w:val="24"/>
                                </w:rPr>
                                <w:t>terminology,</w:t>
                              </w:r>
                              <w:r>
                                <w:rPr>
                                  <w:rFonts w:ascii="Calibri"/>
                                  <w:spacing w:val="-6"/>
                                  <w:sz w:val="24"/>
                                </w:rPr>
                                <w:t xml:space="preserve"> </w:t>
                              </w:r>
                              <w:r>
                                <w:rPr>
                                  <w:rFonts w:ascii="Calibri"/>
                                  <w:sz w:val="24"/>
                                </w:rPr>
                                <w:t>records</w:t>
                              </w:r>
                              <w:r>
                                <w:rPr>
                                  <w:rFonts w:ascii="Calibri"/>
                                  <w:spacing w:val="-6"/>
                                  <w:sz w:val="24"/>
                                </w:rPr>
                                <w:t xml:space="preserve"> </w:t>
                              </w:r>
                              <w:r>
                                <w:rPr>
                                  <w:rFonts w:ascii="Calibri"/>
                                  <w:sz w:val="24"/>
                                </w:rPr>
                                <w:t>and</w:t>
                              </w:r>
                              <w:r>
                                <w:rPr>
                                  <w:rFonts w:ascii="Calibri"/>
                                  <w:spacing w:val="-6"/>
                                  <w:sz w:val="24"/>
                                </w:rPr>
                                <w:t xml:space="preserve"> </w:t>
                              </w:r>
                              <w:r>
                                <w:rPr>
                                  <w:rFonts w:ascii="Calibri"/>
                                  <w:sz w:val="24"/>
                                </w:rPr>
                                <w:t>human</w:t>
                              </w:r>
                              <w:r>
                                <w:rPr>
                                  <w:rFonts w:ascii="Calibri"/>
                                  <w:spacing w:val="-6"/>
                                  <w:sz w:val="24"/>
                                </w:rPr>
                                <w:t xml:space="preserve"> </w:t>
                              </w:r>
                              <w:r>
                                <w:rPr>
                                  <w:rFonts w:ascii="Calibri"/>
                                  <w:sz w:val="24"/>
                                </w:rPr>
                                <w:t>body</w:t>
                              </w:r>
                              <w:r>
                                <w:rPr>
                                  <w:rFonts w:ascii="Calibri"/>
                                  <w:spacing w:val="-7"/>
                                  <w:sz w:val="24"/>
                                </w:rPr>
                                <w:t xml:space="preserve"> </w:t>
                              </w:r>
                              <w:r>
                                <w:rPr>
                                  <w:rFonts w:ascii="Calibri"/>
                                  <w:sz w:val="24"/>
                                </w:rPr>
                                <w:t>system</w:t>
                              </w:r>
                              <w:r>
                                <w:rPr>
                                  <w:rFonts w:ascii="Calibri"/>
                                  <w:spacing w:val="-5"/>
                                  <w:sz w:val="24"/>
                                </w:rPr>
                                <w:t xml:space="preserve"> </w:t>
                              </w:r>
                              <w:r>
                                <w:rPr>
                                  <w:rFonts w:ascii="Calibri"/>
                                  <w:sz w:val="24"/>
                                </w:rPr>
                                <w:t>so</w:t>
                              </w:r>
                              <w:r>
                                <w:rPr>
                                  <w:rFonts w:ascii="Calibri"/>
                                  <w:spacing w:val="-9"/>
                                  <w:sz w:val="24"/>
                                </w:rPr>
                                <w:t xml:space="preserve"> </w:t>
                              </w:r>
                              <w:r>
                                <w:rPr>
                                  <w:rFonts w:ascii="Calibri"/>
                                  <w:sz w:val="24"/>
                                </w:rPr>
                                <w:t xml:space="preserve">that </w:t>
                              </w:r>
                              <w:proofErr w:type="spellStart"/>
                              <w:r>
                                <w:rPr>
                                  <w:rFonts w:ascii="Calibri"/>
                                  <w:sz w:val="24"/>
                                </w:rPr>
                                <w:t>theycan</w:t>
                              </w:r>
                              <w:proofErr w:type="spellEnd"/>
                              <w:r>
                                <w:rPr>
                                  <w:rFonts w:ascii="Calibri"/>
                                  <w:sz w:val="24"/>
                                </w:rPr>
                                <w:t xml:space="preserve"> effectively deal with operational issues</w:t>
                              </w:r>
                            </w:p>
                          </w:txbxContent>
                        </wps:txbx>
                        <wps:bodyPr wrap="square" lIns="0" tIns="0" rIns="0" bIns="0" rtlCol="0">
                          <a:noAutofit/>
                        </wps:bodyPr>
                      </wps:wsp>
                      <wps:wsp>
                        <wps:cNvPr id="14" name="Textbox 14"/>
                        <wps:cNvSpPr txBox="1"/>
                        <wps:spPr>
                          <a:xfrm>
                            <a:off x="3047" y="3047"/>
                            <a:ext cx="6421120" cy="181610"/>
                          </a:xfrm>
                          <a:prstGeom prst="rect">
                            <a:avLst/>
                          </a:prstGeom>
                          <a:ln w="6096">
                            <a:solidFill>
                              <a:srgbClr val="000000"/>
                            </a:solidFill>
                            <a:prstDash val="solid"/>
                          </a:ln>
                        </wps:spPr>
                        <wps:txbx>
                          <w:txbxContent>
                            <w:p w14:paraId="18CE4F4B" w14:textId="77777777" w:rsidR="006E7430" w:rsidRDefault="00000000">
                              <w:pPr>
                                <w:spacing w:line="276" w:lineRule="exact"/>
                                <w:ind w:left="6"/>
                                <w:jc w:val="center"/>
                                <w:rPr>
                                  <w:rFonts w:ascii="Calibri"/>
                                  <w:b/>
                                  <w:sz w:val="24"/>
                                </w:rPr>
                              </w:pPr>
                              <w:r>
                                <w:rPr>
                                  <w:rFonts w:ascii="Calibri"/>
                                  <w:b/>
                                  <w:sz w:val="24"/>
                                </w:rPr>
                                <w:t>Course</w:t>
                              </w:r>
                              <w:r>
                                <w:rPr>
                                  <w:rFonts w:ascii="Calibri"/>
                                  <w:b/>
                                  <w:spacing w:val="-8"/>
                                  <w:sz w:val="24"/>
                                </w:rPr>
                                <w:t xml:space="preserve"> </w:t>
                              </w:r>
                              <w:r>
                                <w:rPr>
                                  <w:rFonts w:ascii="Calibri"/>
                                  <w:b/>
                                  <w:spacing w:val="-2"/>
                                  <w:sz w:val="24"/>
                                </w:rPr>
                                <w:t>Objective</w:t>
                              </w:r>
                            </w:p>
                          </w:txbxContent>
                        </wps:txbx>
                        <wps:bodyPr wrap="square" lIns="0" tIns="0" rIns="0" bIns="0" rtlCol="0">
                          <a:noAutofit/>
                        </wps:bodyPr>
                      </wps:wsp>
                    </wpg:wgp>
                  </a:graphicData>
                </a:graphic>
              </wp:anchor>
            </w:drawing>
          </mc:Choice>
          <mc:Fallback>
            <w:pict>
              <v:group w14:anchorId="658B64E5" id="Group 12" o:spid="_x0000_s1031" style="position:absolute;margin-left:79.65pt;margin-top:17.8pt;width:506.1pt;height:43pt;z-index:-251662848;mso-wrap-distance-left:0;mso-wrap-distance-right:0;mso-position-horizontal-relative:page;mso-position-vertical-relative:text" coordsize="64274,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">
                <v:shape id="Textbox 13" o:spid="_x0000_s1032" type="#_x0000_t202" style="position:absolute;left:30;top:1845;width:64211;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" filled="f" strokeweight=".48pt">
                  <v:textbox inset="0,0,0,0">
                    <w:txbxContent>
                      <w:p w14:paraId="475E4497" w14:textId="77777777" w:rsidR="006E7430" w:rsidRDefault="00000000">
                        <w:pPr>
                          <w:spacing w:before="3" w:line="225" w:lineRule="auto"/>
                          <w:ind w:left="104"/>
                          <w:rPr>
                            <w:rFonts w:ascii="Calibri"/>
                            <w:sz w:val="24"/>
                          </w:rPr>
                        </w:pPr>
                        <w:r>
                          <w:rPr>
                            <w:rFonts w:ascii="Calibri"/>
                            <w:sz w:val="24"/>
                          </w:rPr>
                          <w:t>To</w:t>
                        </w:r>
                        <w:r>
                          <w:rPr>
                            <w:rFonts w:ascii="Calibri"/>
                            <w:spacing w:val="-7"/>
                            <w:sz w:val="24"/>
                          </w:rPr>
                          <w:t xml:space="preserve"> </w:t>
                        </w:r>
                        <w:r>
                          <w:rPr>
                            <w:rFonts w:ascii="Calibri"/>
                            <w:sz w:val="24"/>
                          </w:rPr>
                          <w:t>make</w:t>
                        </w:r>
                        <w:r>
                          <w:rPr>
                            <w:rFonts w:ascii="Calibri"/>
                            <w:spacing w:val="-7"/>
                            <w:sz w:val="24"/>
                          </w:rPr>
                          <w:t xml:space="preserve"> </w:t>
                        </w:r>
                        <w:r>
                          <w:rPr>
                            <w:rFonts w:ascii="Calibri"/>
                            <w:sz w:val="24"/>
                          </w:rPr>
                          <w:t>the</w:t>
                        </w:r>
                        <w:r>
                          <w:rPr>
                            <w:rFonts w:ascii="Calibri"/>
                            <w:spacing w:val="-9"/>
                            <w:sz w:val="24"/>
                          </w:rPr>
                          <w:t xml:space="preserve"> </w:t>
                        </w:r>
                        <w:r>
                          <w:rPr>
                            <w:rFonts w:ascii="Calibri"/>
                            <w:sz w:val="24"/>
                          </w:rPr>
                          <w:t>learners</w:t>
                        </w:r>
                        <w:r>
                          <w:rPr>
                            <w:rFonts w:ascii="Calibri"/>
                            <w:spacing w:val="-9"/>
                            <w:sz w:val="24"/>
                          </w:rPr>
                          <w:t xml:space="preserve"> </w:t>
                        </w:r>
                        <w:r>
                          <w:rPr>
                            <w:rFonts w:ascii="Calibri"/>
                            <w:sz w:val="24"/>
                          </w:rPr>
                          <w:t>familiar</w:t>
                        </w:r>
                        <w:r>
                          <w:rPr>
                            <w:rFonts w:ascii="Calibri"/>
                            <w:spacing w:val="-5"/>
                            <w:sz w:val="24"/>
                          </w:rPr>
                          <w:t xml:space="preserve"> </w:t>
                        </w:r>
                        <w:r>
                          <w:rPr>
                            <w:rFonts w:ascii="Calibri"/>
                            <w:sz w:val="24"/>
                          </w:rPr>
                          <w:t>with</w:t>
                        </w:r>
                        <w:r>
                          <w:rPr>
                            <w:rFonts w:ascii="Calibri"/>
                            <w:spacing w:val="-6"/>
                            <w:sz w:val="24"/>
                          </w:rPr>
                          <w:t xml:space="preserve"> </w:t>
                        </w:r>
                        <w:r>
                          <w:rPr>
                            <w:rFonts w:ascii="Calibri"/>
                            <w:sz w:val="24"/>
                          </w:rPr>
                          <w:t>medical</w:t>
                        </w:r>
                        <w:r>
                          <w:rPr>
                            <w:rFonts w:ascii="Calibri"/>
                            <w:spacing w:val="-6"/>
                            <w:sz w:val="24"/>
                          </w:rPr>
                          <w:t xml:space="preserve"> </w:t>
                        </w:r>
                        <w:r>
                          <w:rPr>
                            <w:rFonts w:ascii="Calibri"/>
                            <w:sz w:val="24"/>
                          </w:rPr>
                          <w:t>terminology,</w:t>
                        </w:r>
                        <w:r>
                          <w:rPr>
                            <w:rFonts w:ascii="Calibri"/>
                            <w:spacing w:val="-6"/>
                            <w:sz w:val="24"/>
                          </w:rPr>
                          <w:t xml:space="preserve"> </w:t>
                        </w:r>
                        <w:r>
                          <w:rPr>
                            <w:rFonts w:ascii="Calibri"/>
                            <w:sz w:val="24"/>
                          </w:rPr>
                          <w:t>records</w:t>
                        </w:r>
                        <w:r>
                          <w:rPr>
                            <w:rFonts w:ascii="Calibri"/>
                            <w:spacing w:val="-6"/>
                            <w:sz w:val="24"/>
                          </w:rPr>
                          <w:t xml:space="preserve"> </w:t>
                        </w:r>
                        <w:r>
                          <w:rPr>
                            <w:rFonts w:ascii="Calibri"/>
                            <w:sz w:val="24"/>
                          </w:rPr>
                          <w:t>and</w:t>
                        </w:r>
                        <w:r>
                          <w:rPr>
                            <w:rFonts w:ascii="Calibri"/>
                            <w:spacing w:val="-6"/>
                            <w:sz w:val="24"/>
                          </w:rPr>
                          <w:t xml:space="preserve"> </w:t>
                        </w:r>
                        <w:r>
                          <w:rPr>
                            <w:rFonts w:ascii="Calibri"/>
                            <w:sz w:val="24"/>
                          </w:rPr>
                          <w:t>human</w:t>
                        </w:r>
                        <w:r>
                          <w:rPr>
                            <w:rFonts w:ascii="Calibri"/>
                            <w:spacing w:val="-6"/>
                            <w:sz w:val="24"/>
                          </w:rPr>
                          <w:t xml:space="preserve"> </w:t>
                        </w:r>
                        <w:r>
                          <w:rPr>
                            <w:rFonts w:ascii="Calibri"/>
                            <w:sz w:val="24"/>
                          </w:rPr>
                          <w:t>body</w:t>
                        </w:r>
                        <w:r>
                          <w:rPr>
                            <w:rFonts w:ascii="Calibri"/>
                            <w:spacing w:val="-7"/>
                            <w:sz w:val="24"/>
                          </w:rPr>
                          <w:t xml:space="preserve"> </w:t>
                        </w:r>
                        <w:r>
                          <w:rPr>
                            <w:rFonts w:ascii="Calibri"/>
                            <w:sz w:val="24"/>
                          </w:rPr>
                          <w:t>system</w:t>
                        </w:r>
                        <w:r>
                          <w:rPr>
                            <w:rFonts w:ascii="Calibri"/>
                            <w:spacing w:val="-5"/>
                            <w:sz w:val="24"/>
                          </w:rPr>
                          <w:t xml:space="preserve"> </w:t>
                        </w:r>
                        <w:r>
                          <w:rPr>
                            <w:rFonts w:ascii="Calibri"/>
                            <w:sz w:val="24"/>
                          </w:rPr>
                          <w:t>so</w:t>
                        </w:r>
                        <w:r>
                          <w:rPr>
                            <w:rFonts w:ascii="Calibri"/>
                            <w:spacing w:val="-9"/>
                            <w:sz w:val="24"/>
                          </w:rPr>
                          <w:t xml:space="preserve"> </w:t>
                        </w:r>
                        <w:r>
                          <w:rPr>
                            <w:rFonts w:ascii="Calibri"/>
                            <w:sz w:val="24"/>
                          </w:rPr>
                          <w:t xml:space="preserve">that </w:t>
                        </w:r>
                        <w:proofErr w:type="spellStart"/>
                        <w:r>
                          <w:rPr>
                            <w:rFonts w:ascii="Calibri"/>
                            <w:sz w:val="24"/>
                          </w:rPr>
                          <w:t>theycan</w:t>
                        </w:r>
                        <w:proofErr w:type="spellEnd"/>
                        <w:r>
                          <w:rPr>
                            <w:rFonts w:ascii="Calibri"/>
                            <w:sz w:val="24"/>
                          </w:rPr>
                          <w:t xml:space="preserve"> effectively deal with operational issues</w:t>
                        </w:r>
                      </w:p>
                    </w:txbxContent>
                  </v:textbox>
                </v:shape>
                <v:shape id="Textbox 14" o:spid="_x0000_s1033" type="#_x0000_t202" style="position:absolute;left:30;top:30;width:64211;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" filled="f" strokeweight=".48pt">
                  <v:textbox inset="0,0,0,0">
                    <w:txbxContent>
                      <w:p w14:paraId="18CE4F4B" w14:textId="77777777" w:rsidR="006E7430" w:rsidRDefault="00000000">
                        <w:pPr>
                          <w:spacing w:line="276" w:lineRule="exact"/>
                          <w:ind w:left="6"/>
                          <w:jc w:val="center"/>
                          <w:rPr>
                            <w:rFonts w:ascii="Calibri"/>
                            <w:b/>
                            <w:sz w:val="24"/>
                          </w:rPr>
                        </w:pPr>
                        <w:r>
                          <w:rPr>
                            <w:rFonts w:ascii="Calibri"/>
                            <w:b/>
                            <w:sz w:val="24"/>
                          </w:rPr>
                          <w:t>Course</w:t>
                        </w:r>
                        <w:r>
                          <w:rPr>
                            <w:rFonts w:ascii="Calibri"/>
                            <w:b/>
                            <w:spacing w:val="-8"/>
                            <w:sz w:val="24"/>
                          </w:rPr>
                          <w:t xml:space="preserve"> </w:t>
                        </w:r>
                        <w:r>
                          <w:rPr>
                            <w:rFonts w:ascii="Calibri"/>
                            <w:b/>
                            <w:spacing w:val="-2"/>
                            <w:sz w:val="24"/>
                          </w:rPr>
                          <w:t>Objective</w:t>
                        </w:r>
                      </w:p>
                    </w:txbxContent>
                  </v:textbox>
                </v:shape>
                <w10:wrap type="topAndBottom" anchorx="page"/>
              </v:group>
            </w:pict>
          </mc:Fallback>
        </mc:AlternateContent>
      </w:r>
    </w:p>
    <w:p w14:paraId="1D279DBF" w14:textId="77777777" w:rsidR="006E7430" w:rsidRDefault="006E7430">
      <w:pPr>
        <w:pStyle w:val="BodyText"/>
        <w:rPr>
          <w:rFonts w:ascii="Calibri"/>
          <w:sz w:val="20"/>
        </w:rPr>
      </w:pPr>
    </w:p>
    <w:p w14:paraId="13DB5CEA" w14:textId="77777777" w:rsidR="006E7430" w:rsidRDefault="006E7430">
      <w:pPr>
        <w:pStyle w:val="BodyText"/>
        <w:rPr>
          <w:rFonts w:ascii="Calibri"/>
          <w:sz w:val="20"/>
        </w:rPr>
      </w:pPr>
    </w:p>
    <w:p w14:paraId="61883D25" w14:textId="77777777" w:rsidR="006E7430" w:rsidRDefault="006E7430">
      <w:pPr>
        <w:pStyle w:val="BodyText"/>
        <w:spacing w:before="103"/>
        <w:rPr>
          <w:rFonts w:ascii="Calibri"/>
          <w:sz w:val="20"/>
        </w:rPr>
      </w:pPr>
    </w:p>
    <w:tbl>
      <w:tblPr>
        <w:tblW w:w="0" w:type="auto"/>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88"/>
        <w:gridCol w:w="6117"/>
        <w:gridCol w:w="2813"/>
      </w:tblGrid>
      <w:tr w:rsidR="006E7430" w14:paraId="174C004B" w14:textId="77777777">
        <w:trPr>
          <w:trHeight w:val="511"/>
        </w:trPr>
        <w:tc>
          <w:tcPr>
            <w:tcW w:w="10118" w:type="dxa"/>
            <w:gridSpan w:val="3"/>
          </w:tcPr>
          <w:p w14:paraId="429EA0DD" w14:textId="77777777" w:rsidR="006E7430" w:rsidRDefault="00000000">
            <w:pPr>
              <w:pStyle w:val="TableParagraph"/>
              <w:spacing w:line="230" w:lineRule="exact"/>
              <w:ind w:left="2227"/>
              <w:rPr>
                <w:b/>
                <w:sz w:val="24"/>
              </w:rPr>
            </w:pPr>
            <w:r>
              <w:rPr>
                <w:b/>
                <w:sz w:val="24"/>
              </w:rPr>
              <w:t>Course</w:t>
            </w:r>
            <w:r>
              <w:rPr>
                <w:b/>
                <w:spacing w:val="-12"/>
                <w:sz w:val="24"/>
              </w:rPr>
              <w:t xml:space="preserve"> </w:t>
            </w:r>
            <w:r>
              <w:rPr>
                <w:b/>
                <w:sz w:val="24"/>
              </w:rPr>
              <w:t>Outcomes</w:t>
            </w:r>
            <w:r>
              <w:rPr>
                <w:b/>
                <w:spacing w:val="-4"/>
                <w:sz w:val="24"/>
              </w:rPr>
              <w:t xml:space="preserve"> </w:t>
            </w:r>
            <w:r>
              <w:rPr>
                <w:b/>
                <w:sz w:val="24"/>
              </w:rPr>
              <w:t>and</w:t>
            </w:r>
            <w:r>
              <w:rPr>
                <w:b/>
                <w:spacing w:val="-1"/>
                <w:sz w:val="24"/>
              </w:rPr>
              <w:t xml:space="preserve"> </w:t>
            </w:r>
            <w:r>
              <w:rPr>
                <w:b/>
                <w:sz w:val="24"/>
              </w:rPr>
              <w:t>mapping</w:t>
            </w:r>
            <w:r>
              <w:rPr>
                <w:b/>
                <w:spacing w:val="-2"/>
                <w:sz w:val="24"/>
              </w:rPr>
              <w:t xml:space="preserve"> </w:t>
            </w:r>
            <w:r>
              <w:rPr>
                <w:b/>
                <w:sz w:val="24"/>
              </w:rPr>
              <w:t>with</w:t>
            </w:r>
            <w:r>
              <w:rPr>
                <w:b/>
                <w:spacing w:val="-4"/>
                <w:sz w:val="24"/>
              </w:rPr>
              <w:t xml:space="preserve"> </w:t>
            </w:r>
            <w:r>
              <w:rPr>
                <w:b/>
                <w:spacing w:val="-2"/>
                <w:sz w:val="24"/>
              </w:rPr>
              <w:t>Blooms</w:t>
            </w:r>
          </w:p>
          <w:p w14:paraId="5A8E11C1" w14:textId="77777777" w:rsidR="006E7430" w:rsidRDefault="00000000">
            <w:pPr>
              <w:pStyle w:val="TableParagraph"/>
              <w:spacing w:line="262" w:lineRule="exact"/>
              <w:ind w:left="2227"/>
              <w:rPr>
                <w:b/>
                <w:sz w:val="24"/>
              </w:rPr>
            </w:pPr>
            <w:r>
              <w:rPr>
                <w:b/>
                <w:spacing w:val="-2"/>
                <w:sz w:val="24"/>
              </w:rPr>
              <w:t>taxonomy</w:t>
            </w:r>
          </w:p>
        </w:tc>
      </w:tr>
      <w:tr w:rsidR="006E7430" w14:paraId="2209963E" w14:textId="77777777">
        <w:trPr>
          <w:trHeight w:val="513"/>
        </w:trPr>
        <w:tc>
          <w:tcPr>
            <w:tcW w:w="1188" w:type="dxa"/>
          </w:tcPr>
          <w:p w14:paraId="59B3F54B" w14:textId="77777777" w:rsidR="006E7430" w:rsidRDefault="00000000">
            <w:pPr>
              <w:pStyle w:val="TableParagraph"/>
              <w:spacing w:line="230" w:lineRule="exact"/>
              <w:ind w:left="115"/>
              <w:rPr>
                <w:b/>
                <w:sz w:val="24"/>
              </w:rPr>
            </w:pPr>
            <w:proofErr w:type="spellStart"/>
            <w:r>
              <w:rPr>
                <w:b/>
                <w:spacing w:val="-2"/>
                <w:sz w:val="24"/>
              </w:rPr>
              <w:t>Outcom</w:t>
            </w:r>
            <w:proofErr w:type="spellEnd"/>
          </w:p>
          <w:p w14:paraId="67D612FD" w14:textId="77777777" w:rsidR="006E7430" w:rsidRDefault="00000000">
            <w:pPr>
              <w:pStyle w:val="TableParagraph"/>
              <w:spacing w:line="263" w:lineRule="exact"/>
              <w:ind w:left="115"/>
              <w:rPr>
                <w:b/>
                <w:sz w:val="24"/>
              </w:rPr>
            </w:pPr>
            <w:r>
              <w:rPr>
                <w:b/>
                <w:spacing w:val="-10"/>
                <w:sz w:val="24"/>
              </w:rPr>
              <w:t>e</w:t>
            </w:r>
          </w:p>
        </w:tc>
        <w:tc>
          <w:tcPr>
            <w:tcW w:w="6117" w:type="dxa"/>
          </w:tcPr>
          <w:p w14:paraId="1AA35E76" w14:textId="77777777" w:rsidR="006E7430" w:rsidRDefault="00000000">
            <w:pPr>
              <w:pStyle w:val="TableParagraph"/>
              <w:spacing w:line="295" w:lineRule="exact"/>
              <w:ind w:left="102"/>
              <w:rPr>
                <w:b/>
                <w:sz w:val="24"/>
              </w:rPr>
            </w:pPr>
            <w:r>
              <w:rPr>
                <w:b/>
                <w:spacing w:val="-2"/>
                <w:sz w:val="24"/>
              </w:rPr>
              <w:t>Description</w:t>
            </w:r>
          </w:p>
        </w:tc>
        <w:tc>
          <w:tcPr>
            <w:tcW w:w="2813" w:type="dxa"/>
          </w:tcPr>
          <w:p w14:paraId="086B9396" w14:textId="77777777" w:rsidR="006E7430" w:rsidRDefault="00000000">
            <w:pPr>
              <w:pStyle w:val="TableParagraph"/>
              <w:spacing w:line="295" w:lineRule="exact"/>
              <w:ind w:left="916"/>
              <w:rPr>
                <w:b/>
                <w:sz w:val="24"/>
              </w:rPr>
            </w:pPr>
            <w:r>
              <w:rPr>
                <w:b/>
                <w:spacing w:val="-2"/>
                <w:sz w:val="24"/>
              </w:rPr>
              <w:t>Level</w:t>
            </w:r>
          </w:p>
        </w:tc>
      </w:tr>
      <w:tr w:rsidR="006E7430" w14:paraId="10C50285" w14:textId="77777777">
        <w:trPr>
          <w:trHeight w:val="275"/>
        </w:trPr>
        <w:tc>
          <w:tcPr>
            <w:tcW w:w="1188" w:type="dxa"/>
          </w:tcPr>
          <w:p w14:paraId="64D59D91" w14:textId="77777777" w:rsidR="006E7430" w:rsidRDefault="00000000">
            <w:pPr>
              <w:pStyle w:val="TableParagraph"/>
              <w:spacing w:line="256" w:lineRule="exact"/>
              <w:ind w:left="115"/>
              <w:rPr>
                <w:sz w:val="24"/>
              </w:rPr>
            </w:pPr>
            <w:r>
              <w:rPr>
                <w:spacing w:val="-5"/>
                <w:sz w:val="24"/>
              </w:rPr>
              <w:t>CO1</w:t>
            </w:r>
          </w:p>
        </w:tc>
        <w:tc>
          <w:tcPr>
            <w:tcW w:w="6117" w:type="dxa"/>
          </w:tcPr>
          <w:p w14:paraId="720AA3BB" w14:textId="77777777" w:rsidR="006E7430" w:rsidRDefault="00000000">
            <w:pPr>
              <w:pStyle w:val="TableParagraph"/>
              <w:spacing w:line="256" w:lineRule="exact"/>
              <w:ind w:left="117"/>
              <w:rPr>
                <w:sz w:val="24"/>
              </w:rPr>
            </w:pPr>
            <w:r>
              <w:rPr>
                <w:sz w:val="24"/>
              </w:rPr>
              <w:t>Know</w:t>
            </w:r>
            <w:r>
              <w:rPr>
                <w:spacing w:val="-7"/>
                <w:sz w:val="24"/>
              </w:rPr>
              <w:t xml:space="preserve"> </w:t>
            </w:r>
            <w:r>
              <w:rPr>
                <w:sz w:val="24"/>
              </w:rPr>
              <w:t>the</w:t>
            </w:r>
            <w:r>
              <w:rPr>
                <w:spacing w:val="-6"/>
                <w:sz w:val="24"/>
              </w:rPr>
              <w:t xml:space="preserve"> </w:t>
            </w:r>
            <w:r>
              <w:rPr>
                <w:sz w:val="24"/>
              </w:rPr>
              <w:t>human</w:t>
            </w:r>
            <w:r>
              <w:rPr>
                <w:spacing w:val="-4"/>
                <w:sz w:val="24"/>
              </w:rPr>
              <w:t xml:space="preserve"> </w:t>
            </w:r>
            <w:r>
              <w:rPr>
                <w:sz w:val="24"/>
              </w:rPr>
              <w:t>anatomy</w:t>
            </w:r>
            <w:r>
              <w:rPr>
                <w:spacing w:val="-2"/>
                <w:sz w:val="24"/>
              </w:rPr>
              <w:t xml:space="preserve"> </w:t>
            </w:r>
            <w:r>
              <w:rPr>
                <w:sz w:val="24"/>
              </w:rPr>
              <w:t>and</w:t>
            </w:r>
            <w:r>
              <w:rPr>
                <w:spacing w:val="-4"/>
                <w:sz w:val="24"/>
              </w:rPr>
              <w:t xml:space="preserve"> </w:t>
            </w:r>
            <w:r>
              <w:rPr>
                <w:sz w:val="24"/>
              </w:rPr>
              <w:t>functions</w:t>
            </w:r>
            <w:r>
              <w:rPr>
                <w:spacing w:val="-5"/>
                <w:sz w:val="24"/>
              </w:rPr>
              <w:t xml:space="preserve"> </w:t>
            </w:r>
            <w:r>
              <w:rPr>
                <w:sz w:val="24"/>
              </w:rPr>
              <w:t>of</w:t>
            </w:r>
            <w:r>
              <w:rPr>
                <w:spacing w:val="-1"/>
                <w:sz w:val="24"/>
              </w:rPr>
              <w:t xml:space="preserve"> </w:t>
            </w:r>
            <w:r>
              <w:rPr>
                <w:spacing w:val="-2"/>
                <w:sz w:val="24"/>
              </w:rPr>
              <w:t>systems</w:t>
            </w:r>
          </w:p>
        </w:tc>
        <w:tc>
          <w:tcPr>
            <w:tcW w:w="2813" w:type="dxa"/>
          </w:tcPr>
          <w:p w14:paraId="1D3837E5" w14:textId="77777777" w:rsidR="006E7430" w:rsidRDefault="00000000">
            <w:pPr>
              <w:pStyle w:val="TableParagraph"/>
              <w:spacing w:line="256" w:lineRule="exact"/>
              <w:ind w:left="16"/>
              <w:rPr>
                <w:sz w:val="24"/>
              </w:rPr>
            </w:pPr>
            <w:r>
              <w:rPr>
                <w:spacing w:val="-10"/>
                <w:sz w:val="24"/>
              </w:rPr>
              <w:t>1</w:t>
            </w:r>
          </w:p>
        </w:tc>
      </w:tr>
      <w:tr w:rsidR="006E7430" w14:paraId="6E2C92A5" w14:textId="77777777">
        <w:trPr>
          <w:trHeight w:val="796"/>
        </w:trPr>
        <w:tc>
          <w:tcPr>
            <w:tcW w:w="1188" w:type="dxa"/>
          </w:tcPr>
          <w:p w14:paraId="70FE4FE0" w14:textId="77777777" w:rsidR="006E7430" w:rsidRDefault="00000000">
            <w:pPr>
              <w:pStyle w:val="TableParagraph"/>
              <w:spacing w:line="302" w:lineRule="exact"/>
              <w:ind w:left="115"/>
              <w:rPr>
                <w:sz w:val="24"/>
              </w:rPr>
            </w:pPr>
            <w:r>
              <w:rPr>
                <w:spacing w:val="-5"/>
                <w:sz w:val="24"/>
              </w:rPr>
              <w:t>CO2</w:t>
            </w:r>
          </w:p>
        </w:tc>
        <w:tc>
          <w:tcPr>
            <w:tcW w:w="6117" w:type="dxa"/>
          </w:tcPr>
          <w:p w14:paraId="674B40FB" w14:textId="77777777" w:rsidR="006E7430" w:rsidRDefault="00000000">
            <w:pPr>
              <w:pStyle w:val="TableParagraph"/>
              <w:spacing w:before="9" w:line="196" w:lineRule="auto"/>
              <w:ind w:left="117" w:right="118"/>
              <w:rPr>
                <w:sz w:val="24"/>
              </w:rPr>
            </w:pPr>
            <w:r>
              <w:rPr>
                <w:sz w:val="24"/>
              </w:rPr>
              <w:t>Understand</w:t>
            </w:r>
            <w:r>
              <w:rPr>
                <w:spacing w:val="-13"/>
                <w:sz w:val="24"/>
              </w:rPr>
              <w:t xml:space="preserve"> </w:t>
            </w:r>
            <w:r>
              <w:rPr>
                <w:sz w:val="24"/>
              </w:rPr>
              <w:t>the</w:t>
            </w:r>
            <w:r>
              <w:rPr>
                <w:spacing w:val="-14"/>
                <w:sz w:val="24"/>
              </w:rPr>
              <w:t xml:space="preserve"> </w:t>
            </w:r>
            <w:r>
              <w:rPr>
                <w:sz w:val="24"/>
              </w:rPr>
              <w:t>medical</w:t>
            </w:r>
            <w:r>
              <w:rPr>
                <w:spacing w:val="-14"/>
                <w:sz w:val="24"/>
              </w:rPr>
              <w:t xml:space="preserve"> </w:t>
            </w:r>
            <w:r>
              <w:rPr>
                <w:sz w:val="24"/>
              </w:rPr>
              <w:t>terminology</w:t>
            </w:r>
            <w:r>
              <w:rPr>
                <w:spacing w:val="-14"/>
                <w:sz w:val="24"/>
              </w:rPr>
              <w:t xml:space="preserve"> </w:t>
            </w:r>
            <w:r>
              <w:rPr>
                <w:sz w:val="24"/>
              </w:rPr>
              <w:t>and</w:t>
            </w:r>
            <w:r>
              <w:rPr>
                <w:spacing w:val="-14"/>
                <w:sz w:val="24"/>
              </w:rPr>
              <w:t xml:space="preserve"> </w:t>
            </w:r>
            <w:r>
              <w:rPr>
                <w:sz w:val="24"/>
              </w:rPr>
              <w:t>glossary</w:t>
            </w:r>
            <w:r>
              <w:rPr>
                <w:spacing w:val="-12"/>
                <w:sz w:val="24"/>
              </w:rPr>
              <w:t xml:space="preserve"> </w:t>
            </w:r>
            <w:r>
              <w:rPr>
                <w:sz w:val="24"/>
              </w:rPr>
              <w:t>to use in</w:t>
            </w:r>
          </w:p>
          <w:p w14:paraId="4D08B9B8" w14:textId="77777777" w:rsidR="006E7430" w:rsidRDefault="00000000">
            <w:pPr>
              <w:pStyle w:val="TableParagraph"/>
              <w:spacing w:line="236" w:lineRule="exact"/>
              <w:ind w:left="117"/>
              <w:rPr>
                <w:sz w:val="24"/>
              </w:rPr>
            </w:pPr>
            <w:r>
              <w:rPr>
                <w:spacing w:val="-2"/>
                <w:sz w:val="24"/>
              </w:rPr>
              <w:t>communicating</w:t>
            </w:r>
          </w:p>
        </w:tc>
        <w:tc>
          <w:tcPr>
            <w:tcW w:w="2813" w:type="dxa"/>
          </w:tcPr>
          <w:p w14:paraId="62C9AE32" w14:textId="77777777" w:rsidR="006E7430" w:rsidRDefault="00000000">
            <w:pPr>
              <w:pStyle w:val="TableParagraph"/>
              <w:spacing w:line="302" w:lineRule="exact"/>
              <w:ind w:right="1104"/>
              <w:jc w:val="right"/>
              <w:rPr>
                <w:sz w:val="24"/>
              </w:rPr>
            </w:pPr>
            <w:r>
              <w:rPr>
                <w:sz w:val="24"/>
              </w:rPr>
              <w:t>1 and</w:t>
            </w:r>
            <w:r>
              <w:rPr>
                <w:spacing w:val="-1"/>
                <w:sz w:val="24"/>
              </w:rPr>
              <w:t xml:space="preserve"> </w:t>
            </w:r>
            <w:r>
              <w:rPr>
                <w:spacing w:val="-10"/>
                <w:sz w:val="24"/>
              </w:rPr>
              <w:t>2</w:t>
            </w:r>
          </w:p>
        </w:tc>
      </w:tr>
      <w:tr w:rsidR="006E7430" w14:paraId="03193FEC" w14:textId="77777777">
        <w:trPr>
          <w:trHeight w:val="801"/>
        </w:trPr>
        <w:tc>
          <w:tcPr>
            <w:tcW w:w="1188" w:type="dxa"/>
          </w:tcPr>
          <w:p w14:paraId="3F02C604" w14:textId="77777777" w:rsidR="006E7430" w:rsidRDefault="00000000">
            <w:pPr>
              <w:pStyle w:val="TableParagraph"/>
              <w:spacing w:line="304" w:lineRule="exact"/>
              <w:ind w:left="115"/>
              <w:rPr>
                <w:sz w:val="24"/>
              </w:rPr>
            </w:pPr>
            <w:r>
              <w:rPr>
                <w:spacing w:val="-5"/>
                <w:sz w:val="24"/>
              </w:rPr>
              <w:t>CO3</w:t>
            </w:r>
          </w:p>
        </w:tc>
        <w:tc>
          <w:tcPr>
            <w:tcW w:w="6117" w:type="dxa"/>
          </w:tcPr>
          <w:p w14:paraId="68736DE1" w14:textId="77777777" w:rsidR="006E7430" w:rsidRDefault="00000000">
            <w:pPr>
              <w:pStyle w:val="TableParagraph"/>
              <w:spacing w:before="6" w:line="199" w:lineRule="auto"/>
              <w:ind w:left="117"/>
              <w:rPr>
                <w:sz w:val="24"/>
              </w:rPr>
            </w:pPr>
            <w:r>
              <w:rPr>
                <w:sz w:val="24"/>
              </w:rPr>
              <w:t>Understand</w:t>
            </w:r>
            <w:r>
              <w:rPr>
                <w:spacing w:val="-13"/>
                <w:sz w:val="24"/>
              </w:rPr>
              <w:t xml:space="preserve"> </w:t>
            </w:r>
            <w:r>
              <w:rPr>
                <w:sz w:val="24"/>
              </w:rPr>
              <w:t>the</w:t>
            </w:r>
            <w:r>
              <w:rPr>
                <w:spacing w:val="-14"/>
                <w:sz w:val="24"/>
              </w:rPr>
              <w:t xml:space="preserve"> </w:t>
            </w:r>
            <w:r>
              <w:rPr>
                <w:sz w:val="24"/>
              </w:rPr>
              <w:t>etymology</w:t>
            </w:r>
            <w:r>
              <w:rPr>
                <w:spacing w:val="-14"/>
                <w:sz w:val="24"/>
              </w:rPr>
              <w:t xml:space="preserve"> </w:t>
            </w:r>
            <w:r>
              <w:rPr>
                <w:sz w:val="24"/>
              </w:rPr>
              <w:t>of</w:t>
            </w:r>
            <w:r>
              <w:rPr>
                <w:spacing w:val="-14"/>
                <w:sz w:val="24"/>
              </w:rPr>
              <w:t xml:space="preserve"> </w:t>
            </w:r>
            <w:r>
              <w:rPr>
                <w:sz w:val="24"/>
              </w:rPr>
              <w:t>medical</w:t>
            </w:r>
            <w:r>
              <w:rPr>
                <w:spacing w:val="-14"/>
                <w:sz w:val="24"/>
              </w:rPr>
              <w:t xml:space="preserve"> </w:t>
            </w:r>
            <w:r>
              <w:rPr>
                <w:sz w:val="24"/>
              </w:rPr>
              <w:t>terms</w:t>
            </w:r>
            <w:r>
              <w:rPr>
                <w:spacing w:val="-14"/>
                <w:sz w:val="24"/>
              </w:rPr>
              <w:t xml:space="preserve"> </w:t>
            </w:r>
            <w:r>
              <w:rPr>
                <w:sz w:val="24"/>
              </w:rPr>
              <w:t xml:space="preserve">and </w:t>
            </w:r>
            <w:r>
              <w:rPr>
                <w:spacing w:val="-2"/>
                <w:sz w:val="24"/>
              </w:rPr>
              <w:t>semantics</w:t>
            </w:r>
          </w:p>
          <w:p w14:paraId="2F4B3631" w14:textId="77777777" w:rsidR="006E7430" w:rsidRDefault="00000000">
            <w:pPr>
              <w:pStyle w:val="TableParagraph"/>
              <w:spacing w:line="237" w:lineRule="exact"/>
              <w:ind w:left="117"/>
              <w:rPr>
                <w:sz w:val="24"/>
              </w:rPr>
            </w:pPr>
            <w:r>
              <w:rPr>
                <w:sz w:val="24"/>
              </w:rPr>
              <w:t>and</w:t>
            </w:r>
            <w:r>
              <w:rPr>
                <w:spacing w:val="-5"/>
                <w:sz w:val="24"/>
              </w:rPr>
              <w:t xml:space="preserve"> </w:t>
            </w:r>
            <w:r>
              <w:rPr>
                <w:sz w:val="24"/>
              </w:rPr>
              <w:t>apply</w:t>
            </w:r>
            <w:r>
              <w:rPr>
                <w:spacing w:val="-5"/>
                <w:sz w:val="24"/>
              </w:rPr>
              <w:t xml:space="preserve"> </w:t>
            </w:r>
            <w:r>
              <w:rPr>
                <w:sz w:val="24"/>
              </w:rPr>
              <w:t>in</w:t>
            </w:r>
            <w:r>
              <w:rPr>
                <w:spacing w:val="-4"/>
                <w:sz w:val="24"/>
              </w:rPr>
              <w:t xml:space="preserve"> </w:t>
            </w:r>
            <w:r>
              <w:rPr>
                <w:sz w:val="24"/>
              </w:rPr>
              <w:t>a</w:t>
            </w:r>
            <w:r>
              <w:rPr>
                <w:spacing w:val="1"/>
                <w:sz w:val="24"/>
              </w:rPr>
              <w:t xml:space="preserve"> </w:t>
            </w:r>
            <w:r>
              <w:rPr>
                <w:sz w:val="24"/>
              </w:rPr>
              <w:t>medical</w:t>
            </w:r>
            <w:r>
              <w:rPr>
                <w:spacing w:val="3"/>
                <w:sz w:val="24"/>
              </w:rPr>
              <w:t xml:space="preserve"> </w:t>
            </w:r>
            <w:r>
              <w:rPr>
                <w:spacing w:val="-4"/>
                <w:sz w:val="24"/>
              </w:rPr>
              <w:t>setup</w:t>
            </w:r>
          </w:p>
        </w:tc>
        <w:tc>
          <w:tcPr>
            <w:tcW w:w="2813" w:type="dxa"/>
          </w:tcPr>
          <w:p w14:paraId="736ACD64" w14:textId="77777777" w:rsidR="006E7430" w:rsidRDefault="00000000">
            <w:pPr>
              <w:pStyle w:val="TableParagraph"/>
              <w:spacing w:line="265" w:lineRule="exact"/>
              <w:ind w:left="918"/>
              <w:rPr>
                <w:sz w:val="24"/>
              </w:rPr>
            </w:pPr>
            <w:r>
              <w:rPr>
                <w:sz w:val="24"/>
              </w:rPr>
              <w:t xml:space="preserve">1, 2 </w:t>
            </w:r>
            <w:r>
              <w:rPr>
                <w:spacing w:val="-5"/>
                <w:sz w:val="24"/>
              </w:rPr>
              <w:t>and</w:t>
            </w:r>
          </w:p>
          <w:p w14:paraId="63565C21" w14:textId="77777777" w:rsidR="006E7430" w:rsidRDefault="00000000">
            <w:pPr>
              <w:pStyle w:val="TableParagraph"/>
              <w:spacing w:line="306" w:lineRule="exact"/>
              <w:ind w:left="918"/>
              <w:rPr>
                <w:sz w:val="24"/>
              </w:rPr>
            </w:pPr>
            <w:r>
              <w:rPr>
                <w:spacing w:val="-10"/>
                <w:sz w:val="24"/>
              </w:rPr>
              <w:t>3</w:t>
            </w:r>
          </w:p>
        </w:tc>
      </w:tr>
      <w:tr w:rsidR="006E7430" w14:paraId="4914BA9F" w14:textId="77777777">
        <w:trPr>
          <w:trHeight w:val="799"/>
        </w:trPr>
        <w:tc>
          <w:tcPr>
            <w:tcW w:w="1188" w:type="dxa"/>
          </w:tcPr>
          <w:p w14:paraId="7AB603B8" w14:textId="77777777" w:rsidR="006E7430" w:rsidRDefault="00000000">
            <w:pPr>
              <w:pStyle w:val="TableParagraph"/>
              <w:spacing w:line="302" w:lineRule="exact"/>
              <w:ind w:left="115"/>
              <w:rPr>
                <w:sz w:val="24"/>
              </w:rPr>
            </w:pPr>
            <w:r>
              <w:rPr>
                <w:spacing w:val="-5"/>
                <w:sz w:val="24"/>
              </w:rPr>
              <w:t>CO4</w:t>
            </w:r>
          </w:p>
        </w:tc>
        <w:tc>
          <w:tcPr>
            <w:tcW w:w="6117" w:type="dxa"/>
          </w:tcPr>
          <w:p w14:paraId="33B99286" w14:textId="77777777" w:rsidR="006E7430" w:rsidRDefault="00000000">
            <w:pPr>
              <w:pStyle w:val="TableParagraph"/>
              <w:spacing w:before="9" w:line="196" w:lineRule="auto"/>
              <w:ind w:left="117"/>
              <w:rPr>
                <w:sz w:val="24"/>
              </w:rPr>
            </w:pPr>
            <w:r>
              <w:rPr>
                <w:sz w:val="24"/>
              </w:rPr>
              <w:t>Understand</w:t>
            </w:r>
            <w:r>
              <w:rPr>
                <w:spacing w:val="-15"/>
                <w:sz w:val="24"/>
              </w:rPr>
              <w:t xml:space="preserve"> </w:t>
            </w:r>
            <w:r>
              <w:rPr>
                <w:sz w:val="24"/>
              </w:rPr>
              <w:t>the</w:t>
            </w:r>
            <w:r>
              <w:rPr>
                <w:spacing w:val="-15"/>
                <w:sz w:val="24"/>
              </w:rPr>
              <w:t xml:space="preserve"> </w:t>
            </w:r>
            <w:r>
              <w:rPr>
                <w:sz w:val="24"/>
              </w:rPr>
              <w:t>disease</w:t>
            </w:r>
            <w:r>
              <w:rPr>
                <w:spacing w:val="-15"/>
                <w:sz w:val="24"/>
              </w:rPr>
              <w:t xml:space="preserve"> </w:t>
            </w:r>
            <w:r>
              <w:rPr>
                <w:sz w:val="24"/>
              </w:rPr>
              <w:t>classifications,</w:t>
            </w:r>
            <w:r>
              <w:rPr>
                <w:spacing w:val="-15"/>
                <w:sz w:val="24"/>
              </w:rPr>
              <w:t xml:space="preserve"> </w:t>
            </w:r>
            <w:r>
              <w:rPr>
                <w:sz w:val="24"/>
              </w:rPr>
              <w:t>causes</w:t>
            </w:r>
            <w:r>
              <w:rPr>
                <w:spacing w:val="-15"/>
                <w:sz w:val="24"/>
              </w:rPr>
              <w:t xml:space="preserve"> </w:t>
            </w:r>
            <w:r>
              <w:rPr>
                <w:sz w:val="24"/>
              </w:rPr>
              <w:t xml:space="preserve">and </w:t>
            </w:r>
            <w:r>
              <w:rPr>
                <w:spacing w:val="-2"/>
                <w:sz w:val="24"/>
              </w:rPr>
              <w:t>spreading</w:t>
            </w:r>
          </w:p>
          <w:p w14:paraId="7136DFA4" w14:textId="77777777" w:rsidR="006E7430" w:rsidRDefault="00000000">
            <w:pPr>
              <w:pStyle w:val="TableParagraph"/>
              <w:spacing w:line="239" w:lineRule="exact"/>
              <w:ind w:left="117"/>
              <w:rPr>
                <w:sz w:val="24"/>
              </w:rPr>
            </w:pPr>
            <w:r>
              <w:rPr>
                <w:sz w:val="24"/>
              </w:rPr>
              <w:t>and</w:t>
            </w:r>
            <w:r>
              <w:rPr>
                <w:spacing w:val="-5"/>
                <w:sz w:val="24"/>
              </w:rPr>
              <w:t xml:space="preserve"> </w:t>
            </w:r>
            <w:r>
              <w:rPr>
                <w:sz w:val="24"/>
              </w:rPr>
              <w:t>able</w:t>
            </w:r>
            <w:r>
              <w:rPr>
                <w:spacing w:val="-1"/>
                <w:sz w:val="24"/>
              </w:rPr>
              <w:t xml:space="preserve"> </w:t>
            </w:r>
            <w:r>
              <w:rPr>
                <w:sz w:val="24"/>
              </w:rPr>
              <w:t xml:space="preserve">to </w:t>
            </w:r>
            <w:r>
              <w:rPr>
                <w:spacing w:val="-2"/>
                <w:sz w:val="24"/>
              </w:rPr>
              <w:t>distinguish</w:t>
            </w:r>
          </w:p>
        </w:tc>
        <w:tc>
          <w:tcPr>
            <w:tcW w:w="2813" w:type="dxa"/>
          </w:tcPr>
          <w:p w14:paraId="612E82EC" w14:textId="77777777" w:rsidR="006E7430" w:rsidRDefault="00000000">
            <w:pPr>
              <w:pStyle w:val="TableParagraph"/>
              <w:spacing w:line="260" w:lineRule="exact"/>
              <w:ind w:left="918"/>
              <w:rPr>
                <w:sz w:val="24"/>
              </w:rPr>
            </w:pPr>
            <w:r>
              <w:rPr>
                <w:sz w:val="24"/>
              </w:rPr>
              <w:t xml:space="preserve">1, 2 </w:t>
            </w:r>
            <w:r>
              <w:rPr>
                <w:spacing w:val="-5"/>
                <w:sz w:val="24"/>
              </w:rPr>
              <w:t>and</w:t>
            </w:r>
          </w:p>
          <w:p w14:paraId="50618AC0" w14:textId="77777777" w:rsidR="006E7430" w:rsidRDefault="00000000">
            <w:pPr>
              <w:pStyle w:val="TableParagraph"/>
              <w:spacing w:line="306" w:lineRule="exact"/>
              <w:ind w:left="918"/>
              <w:rPr>
                <w:sz w:val="24"/>
              </w:rPr>
            </w:pPr>
            <w:r>
              <w:rPr>
                <w:spacing w:val="-10"/>
                <w:sz w:val="24"/>
              </w:rPr>
              <w:t>3</w:t>
            </w:r>
          </w:p>
        </w:tc>
      </w:tr>
      <w:tr w:rsidR="006E7430" w14:paraId="621BDEA8" w14:textId="77777777">
        <w:trPr>
          <w:trHeight w:val="280"/>
        </w:trPr>
        <w:tc>
          <w:tcPr>
            <w:tcW w:w="1188" w:type="dxa"/>
          </w:tcPr>
          <w:p w14:paraId="3B483B8E" w14:textId="77777777" w:rsidR="006E7430" w:rsidRDefault="00000000">
            <w:pPr>
              <w:pStyle w:val="TableParagraph"/>
              <w:spacing w:line="260" w:lineRule="exact"/>
              <w:ind w:left="115"/>
              <w:rPr>
                <w:sz w:val="24"/>
              </w:rPr>
            </w:pPr>
            <w:r>
              <w:rPr>
                <w:spacing w:val="-5"/>
                <w:sz w:val="24"/>
              </w:rPr>
              <w:t>CO5</w:t>
            </w:r>
          </w:p>
        </w:tc>
        <w:tc>
          <w:tcPr>
            <w:tcW w:w="6117" w:type="dxa"/>
          </w:tcPr>
          <w:p w14:paraId="5D218F99" w14:textId="77777777" w:rsidR="006E7430" w:rsidRDefault="00000000">
            <w:pPr>
              <w:pStyle w:val="TableParagraph"/>
              <w:spacing w:line="260" w:lineRule="exact"/>
              <w:ind w:left="117"/>
              <w:rPr>
                <w:sz w:val="24"/>
              </w:rPr>
            </w:pPr>
            <w:r>
              <w:rPr>
                <w:sz w:val="24"/>
              </w:rPr>
              <w:t>Understand</w:t>
            </w:r>
            <w:r>
              <w:rPr>
                <w:spacing w:val="-7"/>
                <w:sz w:val="24"/>
              </w:rPr>
              <w:t xml:space="preserve"> </w:t>
            </w:r>
            <w:r>
              <w:rPr>
                <w:sz w:val="24"/>
              </w:rPr>
              <w:t>the</w:t>
            </w:r>
            <w:r>
              <w:rPr>
                <w:spacing w:val="-1"/>
                <w:sz w:val="24"/>
              </w:rPr>
              <w:t xml:space="preserve"> </w:t>
            </w:r>
            <w:r>
              <w:rPr>
                <w:sz w:val="24"/>
              </w:rPr>
              <w:t>components</w:t>
            </w:r>
            <w:r>
              <w:rPr>
                <w:spacing w:val="-6"/>
                <w:sz w:val="24"/>
              </w:rPr>
              <w:t xml:space="preserve"> </w:t>
            </w:r>
            <w:r>
              <w:rPr>
                <w:sz w:val="24"/>
              </w:rPr>
              <w:t>in</w:t>
            </w:r>
            <w:r>
              <w:rPr>
                <w:spacing w:val="-5"/>
                <w:sz w:val="24"/>
              </w:rPr>
              <w:t xml:space="preserve"> </w:t>
            </w:r>
            <w:r>
              <w:rPr>
                <w:sz w:val="24"/>
              </w:rPr>
              <w:t>a</w:t>
            </w:r>
            <w:r>
              <w:rPr>
                <w:spacing w:val="-1"/>
                <w:sz w:val="24"/>
              </w:rPr>
              <w:t xml:space="preserve"> </w:t>
            </w:r>
            <w:r>
              <w:rPr>
                <w:sz w:val="24"/>
              </w:rPr>
              <w:t>healthcare</w:t>
            </w:r>
            <w:r>
              <w:rPr>
                <w:spacing w:val="-1"/>
                <w:sz w:val="24"/>
              </w:rPr>
              <w:t xml:space="preserve"> </w:t>
            </w:r>
            <w:r>
              <w:rPr>
                <w:spacing w:val="-2"/>
                <w:sz w:val="24"/>
              </w:rPr>
              <w:t>service</w:t>
            </w:r>
          </w:p>
        </w:tc>
        <w:tc>
          <w:tcPr>
            <w:tcW w:w="2813" w:type="dxa"/>
          </w:tcPr>
          <w:p w14:paraId="6B8ED8B1" w14:textId="77777777" w:rsidR="006E7430" w:rsidRDefault="00000000">
            <w:pPr>
              <w:pStyle w:val="TableParagraph"/>
              <w:spacing w:line="260" w:lineRule="exact"/>
              <w:ind w:right="1104"/>
              <w:jc w:val="right"/>
              <w:rPr>
                <w:sz w:val="24"/>
              </w:rPr>
            </w:pPr>
            <w:r>
              <w:rPr>
                <w:sz w:val="24"/>
              </w:rPr>
              <w:t>1 and</w:t>
            </w:r>
            <w:r>
              <w:rPr>
                <w:spacing w:val="-1"/>
                <w:sz w:val="24"/>
              </w:rPr>
              <w:t xml:space="preserve"> </w:t>
            </w:r>
            <w:r>
              <w:rPr>
                <w:spacing w:val="-10"/>
                <w:sz w:val="24"/>
              </w:rPr>
              <w:t>2</w:t>
            </w:r>
          </w:p>
        </w:tc>
      </w:tr>
    </w:tbl>
    <w:p w14:paraId="6239C3A6" w14:textId="77777777" w:rsidR="006E7430" w:rsidRDefault="006E7430">
      <w:pPr>
        <w:pStyle w:val="BodyText"/>
        <w:spacing w:before="26"/>
        <w:rPr>
          <w:rFonts w:ascii="Calibri"/>
          <w:sz w:val="20"/>
        </w:rPr>
      </w:pPr>
    </w:p>
    <w:tbl>
      <w:tblPr>
        <w:tblW w:w="0" w:type="auto"/>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01"/>
        <w:gridCol w:w="5769"/>
        <w:gridCol w:w="3051"/>
      </w:tblGrid>
      <w:tr w:rsidR="006E7430" w14:paraId="52BCA9B9" w14:textId="77777777">
        <w:trPr>
          <w:trHeight w:val="275"/>
        </w:trPr>
        <w:tc>
          <w:tcPr>
            <w:tcW w:w="10121" w:type="dxa"/>
            <w:gridSpan w:val="3"/>
          </w:tcPr>
          <w:p w14:paraId="5D13915E" w14:textId="77777777" w:rsidR="006E7430" w:rsidRDefault="00000000">
            <w:pPr>
              <w:pStyle w:val="TableParagraph"/>
              <w:spacing w:line="256" w:lineRule="exact"/>
              <w:ind w:right="2031"/>
              <w:jc w:val="center"/>
              <w:rPr>
                <w:b/>
                <w:sz w:val="24"/>
              </w:rPr>
            </w:pPr>
            <w:r>
              <w:rPr>
                <w:b/>
                <w:spacing w:val="-2"/>
                <w:sz w:val="24"/>
              </w:rPr>
              <w:t>Syllabus</w:t>
            </w:r>
          </w:p>
        </w:tc>
      </w:tr>
      <w:tr w:rsidR="006E7430" w14:paraId="67048735" w14:textId="77777777">
        <w:trPr>
          <w:trHeight w:val="508"/>
        </w:trPr>
        <w:tc>
          <w:tcPr>
            <w:tcW w:w="1301" w:type="dxa"/>
          </w:tcPr>
          <w:p w14:paraId="2AC81199" w14:textId="77777777" w:rsidR="006E7430" w:rsidRDefault="00000000">
            <w:pPr>
              <w:pStyle w:val="TableParagraph"/>
              <w:spacing w:line="292" w:lineRule="exact"/>
              <w:ind w:left="110"/>
              <w:rPr>
                <w:b/>
                <w:sz w:val="24"/>
              </w:rPr>
            </w:pPr>
            <w:r>
              <w:rPr>
                <w:b/>
                <w:spacing w:val="-4"/>
                <w:sz w:val="24"/>
              </w:rPr>
              <w:t>Unit</w:t>
            </w:r>
          </w:p>
        </w:tc>
        <w:tc>
          <w:tcPr>
            <w:tcW w:w="5769" w:type="dxa"/>
          </w:tcPr>
          <w:p w14:paraId="5857E9EE" w14:textId="77777777" w:rsidR="006E7430" w:rsidRDefault="00000000">
            <w:pPr>
              <w:pStyle w:val="TableParagraph"/>
              <w:spacing w:line="228" w:lineRule="exact"/>
              <w:ind w:left="23" w:right="10"/>
              <w:jc w:val="center"/>
              <w:rPr>
                <w:b/>
                <w:sz w:val="24"/>
              </w:rPr>
            </w:pPr>
            <w:r>
              <w:rPr>
                <w:b/>
                <w:spacing w:val="-5"/>
                <w:sz w:val="24"/>
              </w:rPr>
              <w:t>Con</w:t>
            </w:r>
          </w:p>
          <w:p w14:paraId="3FB63703" w14:textId="77777777" w:rsidR="006E7430" w:rsidRDefault="00000000">
            <w:pPr>
              <w:pStyle w:val="TableParagraph"/>
              <w:spacing w:line="261" w:lineRule="exact"/>
              <w:ind w:left="13" w:right="23"/>
              <w:jc w:val="center"/>
              <w:rPr>
                <w:b/>
                <w:sz w:val="24"/>
              </w:rPr>
            </w:pPr>
            <w:r>
              <w:rPr>
                <w:b/>
                <w:spacing w:val="-4"/>
                <w:sz w:val="24"/>
              </w:rPr>
              <w:t>tent</w:t>
            </w:r>
          </w:p>
        </w:tc>
        <w:tc>
          <w:tcPr>
            <w:tcW w:w="3051" w:type="dxa"/>
          </w:tcPr>
          <w:p w14:paraId="4C6948FA" w14:textId="77777777" w:rsidR="006E7430" w:rsidRDefault="00000000">
            <w:pPr>
              <w:pStyle w:val="TableParagraph"/>
              <w:spacing w:line="228" w:lineRule="exact"/>
              <w:ind w:left="959"/>
              <w:rPr>
                <w:b/>
                <w:sz w:val="24"/>
              </w:rPr>
            </w:pPr>
            <w:proofErr w:type="spellStart"/>
            <w:r>
              <w:rPr>
                <w:b/>
                <w:spacing w:val="-2"/>
                <w:sz w:val="24"/>
              </w:rPr>
              <w:t>Weightag</w:t>
            </w:r>
            <w:proofErr w:type="spellEnd"/>
          </w:p>
          <w:p w14:paraId="7E218552" w14:textId="77777777" w:rsidR="006E7430" w:rsidRDefault="00000000">
            <w:pPr>
              <w:pStyle w:val="TableParagraph"/>
              <w:spacing w:line="261" w:lineRule="exact"/>
              <w:ind w:left="959"/>
              <w:rPr>
                <w:b/>
                <w:sz w:val="24"/>
              </w:rPr>
            </w:pPr>
            <w:r>
              <w:rPr>
                <w:b/>
                <w:spacing w:val="-10"/>
                <w:sz w:val="24"/>
              </w:rPr>
              <w:t>e</w:t>
            </w:r>
          </w:p>
        </w:tc>
      </w:tr>
      <w:tr w:rsidR="006E7430" w14:paraId="5244B217" w14:textId="77777777">
        <w:trPr>
          <w:trHeight w:val="2366"/>
        </w:trPr>
        <w:tc>
          <w:tcPr>
            <w:tcW w:w="1301" w:type="dxa"/>
          </w:tcPr>
          <w:p w14:paraId="33C3F62A" w14:textId="77777777" w:rsidR="006E7430" w:rsidRDefault="00000000">
            <w:pPr>
              <w:pStyle w:val="TableParagraph"/>
              <w:spacing w:line="304" w:lineRule="exact"/>
              <w:ind w:left="110"/>
              <w:rPr>
                <w:sz w:val="24"/>
              </w:rPr>
            </w:pPr>
            <w:r>
              <w:rPr>
                <w:sz w:val="24"/>
              </w:rPr>
              <w:t>Unit</w:t>
            </w:r>
            <w:r>
              <w:rPr>
                <w:spacing w:val="-7"/>
                <w:sz w:val="24"/>
              </w:rPr>
              <w:t xml:space="preserve"> </w:t>
            </w:r>
            <w:r>
              <w:rPr>
                <w:spacing w:val="-10"/>
                <w:sz w:val="24"/>
              </w:rPr>
              <w:t>I</w:t>
            </w:r>
          </w:p>
        </w:tc>
        <w:tc>
          <w:tcPr>
            <w:tcW w:w="5769" w:type="dxa"/>
          </w:tcPr>
          <w:p w14:paraId="7FC77109" w14:textId="77777777" w:rsidR="006E7430" w:rsidRDefault="00000000">
            <w:pPr>
              <w:pStyle w:val="TableParagraph"/>
              <w:spacing w:before="2" w:line="252" w:lineRule="auto"/>
              <w:ind w:left="117" w:right="423"/>
              <w:jc w:val="both"/>
              <w:rPr>
                <w:sz w:val="24"/>
              </w:rPr>
            </w:pPr>
            <w:r>
              <w:rPr>
                <w:sz w:val="24"/>
              </w:rPr>
              <w:t xml:space="preserve">Human Anatomy and Physiology: Basic functions </w:t>
            </w:r>
            <w:proofErr w:type="spellStart"/>
            <w:r>
              <w:rPr>
                <w:sz w:val="24"/>
              </w:rPr>
              <w:t>andimportance</w:t>
            </w:r>
            <w:proofErr w:type="spellEnd"/>
            <w:r>
              <w:rPr>
                <w:sz w:val="24"/>
              </w:rPr>
              <w:t xml:space="preserve"> of following system in Human body: Digestive System Respiratory system- Circulatory </w:t>
            </w:r>
            <w:proofErr w:type="gramStart"/>
            <w:r>
              <w:rPr>
                <w:sz w:val="24"/>
              </w:rPr>
              <w:t>system</w:t>
            </w:r>
            <w:proofErr w:type="gramEnd"/>
            <w:r>
              <w:rPr>
                <w:sz w:val="24"/>
              </w:rPr>
              <w:t>-Central Nervous system. Musculoskeletal system- Reproductive system-</w:t>
            </w:r>
            <w:r>
              <w:rPr>
                <w:spacing w:val="40"/>
                <w:sz w:val="24"/>
              </w:rPr>
              <w:t xml:space="preserve"> </w:t>
            </w:r>
            <w:r>
              <w:rPr>
                <w:sz w:val="24"/>
              </w:rPr>
              <w:t>Excretory</w:t>
            </w:r>
            <w:r>
              <w:rPr>
                <w:spacing w:val="40"/>
                <w:sz w:val="24"/>
              </w:rPr>
              <w:t xml:space="preserve"> </w:t>
            </w:r>
            <w:proofErr w:type="gramStart"/>
            <w:r>
              <w:rPr>
                <w:sz w:val="24"/>
              </w:rPr>
              <w:t>system</w:t>
            </w:r>
            <w:proofErr w:type="gramEnd"/>
            <w:r>
              <w:rPr>
                <w:sz w:val="24"/>
              </w:rPr>
              <w:t>-Endocrine</w:t>
            </w:r>
          </w:p>
          <w:p w14:paraId="214866EC" w14:textId="77777777" w:rsidR="006E7430" w:rsidRDefault="00000000">
            <w:pPr>
              <w:pStyle w:val="TableParagraph"/>
              <w:spacing w:line="304" w:lineRule="exact"/>
              <w:ind w:left="117"/>
              <w:jc w:val="both"/>
              <w:rPr>
                <w:sz w:val="24"/>
              </w:rPr>
            </w:pPr>
            <w:r>
              <w:rPr>
                <w:sz w:val="24"/>
              </w:rPr>
              <w:t>Glands</w:t>
            </w:r>
            <w:r>
              <w:rPr>
                <w:spacing w:val="-13"/>
                <w:sz w:val="24"/>
              </w:rPr>
              <w:t xml:space="preserve"> </w:t>
            </w:r>
            <w:r>
              <w:rPr>
                <w:sz w:val="24"/>
              </w:rPr>
              <w:t>Special</w:t>
            </w:r>
            <w:r>
              <w:rPr>
                <w:spacing w:val="-7"/>
                <w:sz w:val="24"/>
              </w:rPr>
              <w:t xml:space="preserve"> </w:t>
            </w:r>
            <w:r>
              <w:rPr>
                <w:spacing w:val="-2"/>
                <w:sz w:val="24"/>
              </w:rPr>
              <w:t>Senses.</w:t>
            </w:r>
          </w:p>
        </w:tc>
        <w:tc>
          <w:tcPr>
            <w:tcW w:w="3051" w:type="dxa"/>
          </w:tcPr>
          <w:p w14:paraId="71A140ED" w14:textId="77777777" w:rsidR="006E7430" w:rsidRDefault="00000000">
            <w:pPr>
              <w:pStyle w:val="TableParagraph"/>
              <w:spacing w:line="304" w:lineRule="exact"/>
              <w:ind w:left="959"/>
              <w:rPr>
                <w:sz w:val="24"/>
              </w:rPr>
            </w:pPr>
            <w:r>
              <w:rPr>
                <w:spacing w:val="-5"/>
                <w:sz w:val="24"/>
              </w:rPr>
              <w:t>20%</w:t>
            </w:r>
          </w:p>
        </w:tc>
      </w:tr>
      <w:tr w:rsidR="006E7430" w14:paraId="05A0A7FF" w14:textId="77777777">
        <w:trPr>
          <w:trHeight w:val="1312"/>
        </w:trPr>
        <w:tc>
          <w:tcPr>
            <w:tcW w:w="1301" w:type="dxa"/>
          </w:tcPr>
          <w:p w14:paraId="30710F12" w14:textId="77777777" w:rsidR="006E7430" w:rsidRDefault="00000000">
            <w:pPr>
              <w:pStyle w:val="TableParagraph"/>
              <w:spacing w:line="302" w:lineRule="exact"/>
              <w:ind w:left="110"/>
              <w:rPr>
                <w:sz w:val="24"/>
              </w:rPr>
            </w:pPr>
            <w:r>
              <w:rPr>
                <w:sz w:val="24"/>
              </w:rPr>
              <w:t>Unit</w:t>
            </w:r>
            <w:r>
              <w:rPr>
                <w:spacing w:val="-7"/>
                <w:sz w:val="24"/>
              </w:rPr>
              <w:t xml:space="preserve"> </w:t>
            </w:r>
            <w:r>
              <w:rPr>
                <w:spacing w:val="-5"/>
                <w:sz w:val="24"/>
              </w:rPr>
              <w:t>II</w:t>
            </w:r>
          </w:p>
        </w:tc>
        <w:tc>
          <w:tcPr>
            <w:tcW w:w="5769" w:type="dxa"/>
          </w:tcPr>
          <w:p w14:paraId="7C5C02E5" w14:textId="77777777" w:rsidR="006E7430" w:rsidRDefault="00000000">
            <w:pPr>
              <w:pStyle w:val="TableParagraph"/>
              <w:spacing w:before="7"/>
              <w:ind w:left="117" w:right="365"/>
              <w:rPr>
                <w:sz w:val="24"/>
              </w:rPr>
            </w:pPr>
            <w:r>
              <w:rPr>
                <w:sz w:val="24"/>
              </w:rPr>
              <w:t xml:space="preserve">Medical Terminology-Reasons for using medical </w:t>
            </w:r>
            <w:r>
              <w:rPr>
                <w:spacing w:val="-2"/>
                <w:sz w:val="24"/>
              </w:rPr>
              <w:t>terms-</w:t>
            </w:r>
          </w:p>
          <w:p w14:paraId="70E817D4" w14:textId="77777777" w:rsidR="006E7430" w:rsidRDefault="00000000">
            <w:pPr>
              <w:pStyle w:val="TableParagraph"/>
              <w:spacing w:line="322" w:lineRule="exact"/>
              <w:ind w:left="117"/>
              <w:rPr>
                <w:sz w:val="24"/>
              </w:rPr>
            </w:pPr>
            <w:r>
              <w:rPr>
                <w:sz w:val="24"/>
              </w:rPr>
              <w:t>Glossary</w:t>
            </w:r>
            <w:r>
              <w:rPr>
                <w:spacing w:val="23"/>
                <w:sz w:val="24"/>
              </w:rPr>
              <w:t xml:space="preserve"> </w:t>
            </w:r>
            <w:r>
              <w:rPr>
                <w:sz w:val="24"/>
              </w:rPr>
              <w:t>of</w:t>
            </w:r>
            <w:r>
              <w:rPr>
                <w:spacing w:val="25"/>
                <w:sz w:val="24"/>
              </w:rPr>
              <w:t xml:space="preserve"> </w:t>
            </w:r>
            <w:r>
              <w:rPr>
                <w:sz w:val="24"/>
              </w:rPr>
              <w:t>medical</w:t>
            </w:r>
            <w:r>
              <w:rPr>
                <w:spacing w:val="25"/>
                <w:sz w:val="24"/>
              </w:rPr>
              <w:t xml:space="preserve"> </w:t>
            </w:r>
            <w:r>
              <w:rPr>
                <w:sz w:val="24"/>
              </w:rPr>
              <w:t>terms:</w:t>
            </w:r>
            <w:r>
              <w:rPr>
                <w:spacing w:val="26"/>
                <w:sz w:val="24"/>
              </w:rPr>
              <w:t xml:space="preserve"> </w:t>
            </w:r>
            <w:r>
              <w:rPr>
                <w:sz w:val="24"/>
              </w:rPr>
              <w:t>major</w:t>
            </w:r>
            <w:r>
              <w:rPr>
                <w:spacing w:val="29"/>
                <w:sz w:val="24"/>
              </w:rPr>
              <w:t xml:space="preserve"> </w:t>
            </w:r>
            <w:r>
              <w:rPr>
                <w:sz w:val="24"/>
              </w:rPr>
              <w:t>Diseases</w:t>
            </w:r>
            <w:r>
              <w:rPr>
                <w:spacing w:val="25"/>
                <w:sz w:val="24"/>
              </w:rPr>
              <w:t xml:space="preserve"> </w:t>
            </w:r>
            <w:r>
              <w:rPr>
                <w:spacing w:val="-5"/>
                <w:sz w:val="24"/>
              </w:rPr>
              <w:t>and</w:t>
            </w:r>
          </w:p>
          <w:p w14:paraId="12E71DF9" w14:textId="77777777" w:rsidR="006E7430" w:rsidRDefault="00000000">
            <w:pPr>
              <w:pStyle w:val="TableParagraph"/>
              <w:spacing w:line="316" w:lineRule="exact"/>
              <w:ind w:left="117"/>
              <w:rPr>
                <w:sz w:val="24"/>
              </w:rPr>
            </w:pPr>
            <w:proofErr w:type="spellStart"/>
            <w:r>
              <w:rPr>
                <w:spacing w:val="-2"/>
                <w:sz w:val="24"/>
              </w:rPr>
              <w:t>medicalspecialties</w:t>
            </w:r>
            <w:proofErr w:type="spellEnd"/>
          </w:p>
        </w:tc>
        <w:tc>
          <w:tcPr>
            <w:tcW w:w="3051" w:type="dxa"/>
          </w:tcPr>
          <w:p w14:paraId="477599F8" w14:textId="77777777" w:rsidR="006E7430" w:rsidRDefault="00000000">
            <w:pPr>
              <w:pStyle w:val="TableParagraph"/>
              <w:spacing w:line="302" w:lineRule="exact"/>
              <w:ind w:left="959"/>
              <w:rPr>
                <w:sz w:val="24"/>
              </w:rPr>
            </w:pPr>
            <w:r>
              <w:rPr>
                <w:spacing w:val="-5"/>
                <w:sz w:val="24"/>
              </w:rPr>
              <w:t>20%</w:t>
            </w:r>
          </w:p>
        </w:tc>
      </w:tr>
      <w:tr w:rsidR="006E7430" w14:paraId="59A26A3E" w14:textId="77777777">
        <w:trPr>
          <w:trHeight w:val="1965"/>
        </w:trPr>
        <w:tc>
          <w:tcPr>
            <w:tcW w:w="1301" w:type="dxa"/>
          </w:tcPr>
          <w:p w14:paraId="7F59A07F" w14:textId="77777777" w:rsidR="006E7430" w:rsidRDefault="00000000">
            <w:pPr>
              <w:pStyle w:val="TableParagraph"/>
              <w:ind w:left="242"/>
              <w:rPr>
                <w:sz w:val="24"/>
              </w:rPr>
            </w:pPr>
            <w:proofErr w:type="spellStart"/>
            <w:r>
              <w:rPr>
                <w:spacing w:val="-2"/>
                <w:sz w:val="24"/>
              </w:rPr>
              <w:t>UnitIII</w:t>
            </w:r>
            <w:proofErr w:type="spellEnd"/>
          </w:p>
        </w:tc>
        <w:tc>
          <w:tcPr>
            <w:tcW w:w="5769" w:type="dxa"/>
          </w:tcPr>
          <w:p w14:paraId="2C6F378D" w14:textId="77777777" w:rsidR="006E7430" w:rsidRDefault="00000000">
            <w:pPr>
              <w:pStyle w:val="TableParagraph"/>
              <w:spacing w:before="12" w:line="249" w:lineRule="auto"/>
              <w:ind w:left="117" w:right="425"/>
              <w:jc w:val="both"/>
              <w:rPr>
                <w:sz w:val="24"/>
              </w:rPr>
            </w:pPr>
            <w:r>
              <w:rPr>
                <w:sz w:val="24"/>
              </w:rPr>
              <w:t>Roots, Prefixes, Suffixes, Abbreviations and symbols- Common roots: element referring to, usage and definition-Common prefixes and suffixes-Common abbreviations: departments, time, general healthcare,</w:t>
            </w:r>
          </w:p>
          <w:p w14:paraId="41B2E92D" w14:textId="77777777" w:rsidR="006E7430" w:rsidRDefault="00000000">
            <w:pPr>
              <w:pStyle w:val="TableParagraph"/>
              <w:spacing w:line="250" w:lineRule="exact"/>
              <w:ind w:left="117"/>
              <w:jc w:val="both"/>
              <w:rPr>
                <w:sz w:val="24"/>
              </w:rPr>
            </w:pPr>
            <w:r>
              <w:rPr>
                <w:sz w:val="24"/>
              </w:rPr>
              <w:t>routes</w:t>
            </w:r>
            <w:r>
              <w:rPr>
                <w:spacing w:val="-8"/>
                <w:sz w:val="24"/>
              </w:rPr>
              <w:t xml:space="preserve"> </w:t>
            </w:r>
            <w:r>
              <w:rPr>
                <w:sz w:val="24"/>
              </w:rPr>
              <w:t>of</w:t>
            </w:r>
            <w:r>
              <w:rPr>
                <w:spacing w:val="-10"/>
                <w:sz w:val="24"/>
              </w:rPr>
              <w:t xml:space="preserve"> </w:t>
            </w:r>
            <w:r>
              <w:rPr>
                <w:sz w:val="24"/>
              </w:rPr>
              <w:t>medication</w:t>
            </w:r>
            <w:r>
              <w:rPr>
                <w:spacing w:val="-5"/>
                <w:sz w:val="24"/>
              </w:rPr>
              <w:t xml:space="preserve"> </w:t>
            </w:r>
            <w:r>
              <w:rPr>
                <w:sz w:val="24"/>
              </w:rPr>
              <w:t>and</w:t>
            </w:r>
            <w:r>
              <w:rPr>
                <w:spacing w:val="-3"/>
                <w:sz w:val="24"/>
              </w:rPr>
              <w:t xml:space="preserve"> </w:t>
            </w:r>
            <w:r>
              <w:rPr>
                <w:sz w:val="24"/>
              </w:rPr>
              <w:t>laboratory</w:t>
            </w:r>
            <w:r>
              <w:rPr>
                <w:spacing w:val="-7"/>
                <w:sz w:val="24"/>
              </w:rPr>
              <w:t xml:space="preserve"> </w:t>
            </w:r>
            <w:r>
              <w:rPr>
                <w:spacing w:val="-2"/>
                <w:sz w:val="24"/>
              </w:rPr>
              <w:t>Symbols.</w:t>
            </w:r>
          </w:p>
        </w:tc>
        <w:tc>
          <w:tcPr>
            <w:tcW w:w="3051" w:type="dxa"/>
          </w:tcPr>
          <w:p w14:paraId="07A82BBB" w14:textId="77777777" w:rsidR="006E7430" w:rsidRDefault="00000000">
            <w:pPr>
              <w:pStyle w:val="TableParagraph"/>
              <w:spacing w:line="302" w:lineRule="exact"/>
              <w:ind w:left="959"/>
              <w:rPr>
                <w:sz w:val="24"/>
              </w:rPr>
            </w:pPr>
            <w:r>
              <w:rPr>
                <w:spacing w:val="-5"/>
                <w:sz w:val="24"/>
              </w:rPr>
              <w:t>15%</w:t>
            </w:r>
          </w:p>
        </w:tc>
      </w:tr>
    </w:tbl>
    <w:p w14:paraId="46D2A709" w14:textId="77777777" w:rsidR="006E7430" w:rsidRDefault="006E7430">
      <w:pPr>
        <w:pStyle w:val="TableParagraph"/>
        <w:spacing w:line="302" w:lineRule="exact"/>
        <w:rPr>
          <w:sz w:val="24"/>
        </w:rPr>
        <w:sectPr w:rsidR="006E7430">
          <w:pgSz w:w="11930" w:h="16860"/>
          <w:pgMar w:top="640" w:right="141" w:bottom="280" w:left="566" w:header="720" w:footer="720" w:gutter="0"/>
          <w:cols w:space="720"/>
        </w:sectPr>
      </w:pPr>
    </w:p>
    <w:p w14:paraId="1A5EEE4C" w14:textId="77777777" w:rsidR="006E7430" w:rsidRDefault="006E7430">
      <w:pPr>
        <w:pStyle w:val="BodyText"/>
        <w:spacing w:before="4"/>
        <w:rPr>
          <w:rFonts w:ascii="Calibri"/>
          <w:sz w:val="2"/>
        </w:rPr>
      </w:pPr>
    </w:p>
    <w:tbl>
      <w:tblPr>
        <w:tblW w:w="0" w:type="auto"/>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01"/>
        <w:gridCol w:w="5769"/>
        <w:gridCol w:w="3051"/>
      </w:tblGrid>
      <w:tr w:rsidR="006E7430" w14:paraId="1B9C98B8" w14:textId="77777777">
        <w:trPr>
          <w:trHeight w:val="1960"/>
        </w:trPr>
        <w:tc>
          <w:tcPr>
            <w:tcW w:w="1301" w:type="dxa"/>
          </w:tcPr>
          <w:p w14:paraId="46E88DE9" w14:textId="77777777" w:rsidR="006E7430" w:rsidRDefault="00000000">
            <w:pPr>
              <w:pStyle w:val="TableParagraph"/>
              <w:ind w:left="242"/>
              <w:rPr>
                <w:sz w:val="24"/>
              </w:rPr>
            </w:pPr>
            <w:proofErr w:type="spellStart"/>
            <w:r>
              <w:rPr>
                <w:spacing w:val="-2"/>
                <w:sz w:val="24"/>
              </w:rPr>
              <w:t>UnitIV</w:t>
            </w:r>
            <w:proofErr w:type="spellEnd"/>
          </w:p>
        </w:tc>
        <w:tc>
          <w:tcPr>
            <w:tcW w:w="5769" w:type="dxa"/>
          </w:tcPr>
          <w:p w14:paraId="6298F53D" w14:textId="77777777" w:rsidR="006E7430" w:rsidRDefault="00000000">
            <w:pPr>
              <w:pStyle w:val="TableParagraph"/>
              <w:spacing w:before="14" w:line="249" w:lineRule="auto"/>
              <w:ind w:left="117" w:right="432"/>
              <w:jc w:val="both"/>
              <w:rPr>
                <w:sz w:val="24"/>
              </w:rPr>
            </w:pPr>
            <w:r>
              <w:rPr>
                <w:sz w:val="24"/>
              </w:rPr>
              <w:t>Illness-Defining illness: Direct and indirect causes - Classification and description of diseases. Infection Control: Medical asepsis, Nosocomial</w:t>
            </w:r>
            <w:r>
              <w:rPr>
                <w:spacing w:val="54"/>
                <w:sz w:val="24"/>
              </w:rPr>
              <w:t xml:space="preserve">   </w:t>
            </w:r>
            <w:r>
              <w:rPr>
                <w:sz w:val="24"/>
              </w:rPr>
              <w:t>infection</w:t>
            </w:r>
            <w:r>
              <w:rPr>
                <w:spacing w:val="54"/>
                <w:sz w:val="24"/>
              </w:rPr>
              <w:t xml:space="preserve">   </w:t>
            </w:r>
            <w:r>
              <w:rPr>
                <w:sz w:val="24"/>
              </w:rPr>
              <w:t>and</w:t>
            </w:r>
            <w:r>
              <w:rPr>
                <w:spacing w:val="55"/>
                <w:sz w:val="24"/>
              </w:rPr>
              <w:t xml:space="preserve">   </w:t>
            </w:r>
            <w:r>
              <w:rPr>
                <w:spacing w:val="-2"/>
                <w:sz w:val="24"/>
              </w:rPr>
              <w:t>communicable</w:t>
            </w:r>
          </w:p>
          <w:p w14:paraId="21051DF2" w14:textId="77777777" w:rsidR="006E7430" w:rsidRDefault="00000000">
            <w:pPr>
              <w:pStyle w:val="TableParagraph"/>
              <w:spacing w:before="20" w:line="280" w:lineRule="exact"/>
              <w:ind w:left="117" w:right="1209"/>
              <w:jc w:val="both"/>
              <w:rPr>
                <w:sz w:val="24"/>
              </w:rPr>
            </w:pPr>
            <w:r>
              <w:rPr>
                <w:sz w:val="24"/>
              </w:rPr>
              <w:t xml:space="preserve">diseases, Reservoir, carrier and mode of </w:t>
            </w:r>
            <w:r>
              <w:rPr>
                <w:spacing w:val="-2"/>
                <w:sz w:val="24"/>
              </w:rPr>
              <w:t>transmission.</w:t>
            </w:r>
          </w:p>
        </w:tc>
        <w:tc>
          <w:tcPr>
            <w:tcW w:w="3051" w:type="dxa"/>
          </w:tcPr>
          <w:p w14:paraId="5C5A9F42" w14:textId="77777777" w:rsidR="006E7430" w:rsidRDefault="00000000">
            <w:pPr>
              <w:pStyle w:val="TableParagraph"/>
              <w:spacing w:line="300" w:lineRule="exact"/>
              <w:ind w:left="959"/>
              <w:rPr>
                <w:sz w:val="24"/>
              </w:rPr>
            </w:pPr>
            <w:r>
              <w:rPr>
                <w:spacing w:val="-5"/>
                <w:sz w:val="24"/>
              </w:rPr>
              <w:t>25%</w:t>
            </w:r>
          </w:p>
        </w:tc>
      </w:tr>
      <w:tr w:rsidR="006E7430" w14:paraId="39D9E344" w14:textId="77777777">
        <w:trPr>
          <w:trHeight w:val="2928"/>
        </w:trPr>
        <w:tc>
          <w:tcPr>
            <w:tcW w:w="1301" w:type="dxa"/>
          </w:tcPr>
          <w:p w14:paraId="619B9A57" w14:textId="77777777" w:rsidR="006E7430" w:rsidRDefault="00000000">
            <w:pPr>
              <w:pStyle w:val="TableParagraph"/>
              <w:spacing w:line="302" w:lineRule="exact"/>
              <w:ind w:left="110"/>
              <w:rPr>
                <w:sz w:val="24"/>
              </w:rPr>
            </w:pPr>
            <w:r>
              <w:rPr>
                <w:sz w:val="24"/>
              </w:rPr>
              <w:t>Unit</w:t>
            </w:r>
            <w:r>
              <w:rPr>
                <w:spacing w:val="-12"/>
                <w:sz w:val="24"/>
              </w:rPr>
              <w:t xml:space="preserve"> V</w:t>
            </w:r>
          </w:p>
        </w:tc>
        <w:tc>
          <w:tcPr>
            <w:tcW w:w="5769" w:type="dxa"/>
          </w:tcPr>
          <w:p w14:paraId="297CF118" w14:textId="77777777" w:rsidR="006E7430" w:rsidRDefault="00000000">
            <w:pPr>
              <w:pStyle w:val="TableParagraph"/>
              <w:spacing w:before="7"/>
              <w:ind w:left="117" w:right="76"/>
              <w:jc w:val="both"/>
              <w:rPr>
                <w:sz w:val="24"/>
              </w:rPr>
            </w:pPr>
            <w:r>
              <w:rPr>
                <w:sz w:val="24"/>
              </w:rPr>
              <w:t xml:space="preserve">Overview of Hospital Services Intensive care unit – </w:t>
            </w:r>
            <w:proofErr w:type="spellStart"/>
            <w:r>
              <w:rPr>
                <w:sz w:val="24"/>
              </w:rPr>
              <w:t>Coronarycare</w:t>
            </w:r>
            <w:proofErr w:type="spellEnd"/>
            <w:r>
              <w:rPr>
                <w:sz w:val="24"/>
              </w:rPr>
              <w:t xml:space="preserve"> Unit – Burns, paraplegic &amp; Malignant disease treatment</w:t>
            </w:r>
          </w:p>
          <w:p w14:paraId="3939F85E" w14:textId="77777777" w:rsidR="006E7430" w:rsidRDefault="00000000">
            <w:pPr>
              <w:pStyle w:val="TableParagraph"/>
              <w:numPr>
                <w:ilvl w:val="0"/>
                <w:numId w:val="11"/>
              </w:numPr>
              <w:tabs>
                <w:tab w:val="left" w:pos="347"/>
              </w:tabs>
              <w:ind w:right="85" w:firstLine="0"/>
              <w:jc w:val="both"/>
              <w:rPr>
                <w:sz w:val="24"/>
              </w:rPr>
            </w:pPr>
            <w:r>
              <w:rPr>
                <w:sz w:val="24"/>
              </w:rPr>
              <w:t xml:space="preserve">Hospital welfare services – Hospital standing </w:t>
            </w:r>
            <w:r>
              <w:rPr>
                <w:spacing w:val="-2"/>
                <w:sz w:val="24"/>
              </w:rPr>
              <w:t>services</w:t>
            </w:r>
            <w:r>
              <w:rPr>
                <w:spacing w:val="-9"/>
                <w:sz w:val="24"/>
              </w:rPr>
              <w:t xml:space="preserve"> </w:t>
            </w:r>
            <w:r>
              <w:rPr>
                <w:spacing w:val="-2"/>
                <w:sz w:val="24"/>
              </w:rPr>
              <w:t>–</w:t>
            </w:r>
            <w:r>
              <w:rPr>
                <w:spacing w:val="-7"/>
                <w:sz w:val="24"/>
              </w:rPr>
              <w:t xml:space="preserve"> </w:t>
            </w:r>
            <w:r>
              <w:rPr>
                <w:spacing w:val="-2"/>
                <w:sz w:val="24"/>
              </w:rPr>
              <w:t>Indian</w:t>
            </w:r>
            <w:r>
              <w:rPr>
                <w:spacing w:val="-8"/>
                <w:sz w:val="24"/>
              </w:rPr>
              <w:t xml:space="preserve"> </w:t>
            </w:r>
            <w:r>
              <w:rPr>
                <w:spacing w:val="-2"/>
                <w:sz w:val="24"/>
              </w:rPr>
              <w:t>red</w:t>
            </w:r>
            <w:r>
              <w:rPr>
                <w:spacing w:val="-7"/>
                <w:sz w:val="24"/>
              </w:rPr>
              <w:t xml:space="preserve"> </w:t>
            </w:r>
            <w:r>
              <w:rPr>
                <w:spacing w:val="-2"/>
                <w:sz w:val="24"/>
              </w:rPr>
              <w:t>cross</w:t>
            </w:r>
            <w:r>
              <w:rPr>
                <w:spacing w:val="-8"/>
                <w:sz w:val="24"/>
              </w:rPr>
              <w:t xml:space="preserve"> </w:t>
            </w:r>
            <w:r>
              <w:rPr>
                <w:spacing w:val="-2"/>
                <w:sz w:val="24"/>
              </w:rPr>
              <w:t>society</w:t>
            </w:r>
            <w:r>
              <w:rPr>
                <w:spacing w:val="-4"/>
                <w:sz w:val="24"/>
              </w:rPr>
              <w:t xml:space="preserve"> </w:t>
            </w:r>
            <w:r>
              <w:rPr>
                <w:spacing w:val="-2"/>
                <w:sz w:val="24"/>
              </w:rPr>
              <w:t>–</w:t>
            </w:r>
            <w:r>
              <w:rPr>
                <w:spacing w:val="-7"/>
                <w:sz w:val="24"/>
              </w:rPr>
              <w:t xml:space="preserve"> </w:t>
            </w:r>
            <w:r>
              <w:rPr>
                <w:spacing w:val="-2"/>
                <w:sz w:val="24"/>
              </w:rPr>
              <w:t>Nursing</w:t>
            </w:r>
            <w:r>
              <w:rPr>
                <w:spacing w:val="-5"/>
                <w:sz w:val="24"/>
              </w:rPr>
              <w:t xml:space="preserve"> </w:t>
            </w:r>
            <w:r>
              <w:rPr>
                <w:spacing w:val="-2"/>
                <w:sz w:val="24"/>
              </w:rPr>
              <w:t>services.</w:t>
            </w:r>
          </w:p>
          <w:p w14:paraId="7FF9EF08" w14:textId="77777777" w:rsidR="006E7430" w:rsidRDefault="00000000">
            <w:pPr>
              <w:pStyle w:val="TableParagraph"/>
              <w:spacing w:before="1"/>
              <w:ind w:left="117"/>
              <w:jc w:val="both"/>
              <w:rPr>
                <w:sz w:val="24"/>
              </w:rPr>
            </w:pPr>
            <w:r>
              <w:rPr>
                <w:sz w:val="24"/>
              </w:rPr>
              <w:t>Pharmacy</w:t>
            </w:r>
            <w:r>
              <w:rPr>
                <w:spacing w:val="-1"/>
                <w:sz w:val="24"/>
              </w:rPr>
              <w:t xml:space="preserve"> </w:t>
            </w:r>
            <w:r>
              <w:rPr>
                <w:sz w:val="24"/>
              </w:rPr>
              <w:t>–</w:t>
            </w:r>
            <w:r>
              <w:rPr>
                <w:spacing w:val="-1"/>
                <w:sz w:val="24"/>
              </w:rPr>
              <w:t xml:space="preserve"> </w:t>
            </w:r>
            <w:r>
              <w:rPr>
                <w:sz w:val="24"/>
              </w:rPr>
              <w:t>Medical</w:t>
            </w:r>
            <w:r>
              <w:rPr>
                <w:spacing w:val="-1"/>
                <w:sz w:val="24"/>
              </w:rPr>
              <w:t xml:space="preserve"> </w:t>
            </w:r>
            <w:r>
              <w:rPr>
                <w:spacing w:val="-2"/>
                <w:sz w:val="24"/>
              </w:rPr>
              <w:t>Stores</w:t>
            </w:r>
          </w:p>
          <w:p w14:paraId="325411A6" w14:textId="77777777" w:rsidR="006E7430" w:rsidRDefault="00000000">
            <w:pPr>
              <w:pStyle w:val="TableParagraph"/>
              <w:numPr>
                <w:ilvl w:val="0"/>
                <w:numId w:val="11"/>
              </w:numPr>
              <w:tabs>
                <w:tab w:val="left" w:pos="297"/>
              </w:tabs>
              <w:ind w:right="73" w:firstLine="0"/>
              <w:jc w:val="both"/>
              <w:rPr>
                <w:sz w:val="24"/>
              </w:rPr>
            </w:pPr>
            <w:r>
              <w:rPr>
                <w:sz w:val="24"/>
              </w:rPr>
              <w:t>Housekeeping – Ward Management – Central sterile</w:t>
            </w:r>
            <w:r>
              <w:rPr>
                <w:spacing w:val="42"/>
                <w:sz w:val="24"/>
              </w:rPr>
              <w:t xml:space="preserve"> </w:t>
            </w:r>
            <w:proofErr w:type="spellStart"/>
            <w:r>
              <w:rPr>
                <w:sz w:val="24"/>
              </w:rPr>
              <w:t>supplydepartment</w:t>
            </w:r>
            <w:proofErr w:type="spellEnd"/>
            <w:r>
              <w:rPr>
                <w:sz w:val="24"/>
              </w:rPr>
              <w:t>.</w:t>
            </w:r>
            <w:r>
              <w:rPr>
                <w:spacing w:val="42"/>
                <w:sz w:val="24"/>
              </w:rPr>
              <w:t xml:space="preserve"> </w:t>
            </w:r>
            <w:r>
              <w:rPr>
                <w:sz w:val="24"/>
              </w:rPr>
              <w:t>Medical</w:t>
            </w:r>
            <w:r>
              <w:rPr>
                <w:spacing w:val="43"/>
                <w:sz w:val="24"/>
              </w:rPr>
              <w:t xml:space="preserve"> </w:t>
            </w:r>
            <w:r>
              <w:rPr>
                <w:sz w:val="24"/>
              </w:rPr>
              <w:t>Records</w:t>
            </w:r>
            <w:r>
              <w:rPr>
                <w:spacing w:val="45"/>
                <w:sz w:val="24"/>
              </w:rPr>
              <w:t xml:space="preserve"> </w:t>
            </w:r>
            <w:r>
              <w:rPr>
                <w:sz w:val="24"/>
              </w:rPr>
              <w:t>–</w:t>
            </w:r>
            <w:r>
              <w:rPr>
                <w:spacing w:val="43"/>
                <w:sz w:val="24"/>
              </w:rPr>
              <w:t xml:space="preserve"> </w:t>
            </w:r>
            <w:r>
              <w:rPr>
                <w:spacing w:val="-2"/>
                <w:sz w:val="24"/>
              </w:rPr>
              <w:t>Fatal</w:t>
            </w:r>
          </w:p>
          <w:p w14:paraId="5E35DE00" w14:textId="77777777" w:rsidR="006E7430" w:rsidRDefault="00000000">
            <w:pPr>
              <w:pStyle w:val="TableParagraph"/>
              <w:spacing w:line="310" w:lineRule="exact"/>
              <w:ind w:left="117"/>
              <w:jc w:val="both"/>
              <w:rPr>
                <w:sz w:val="24"/>
              </w:rPr>
            </w:pPr>
            <w:r>
              <w:rPr>
                <w:sz w:val="24"/>
              </w:rPr>
              <w:t>documents</w:t>
            </w:r>
            <w:r>
              <w:rPr>
                <w:spacing w:val="-3"/>
                <w:sz w:val="24"/>
              </w:rPr>
              <w:t xml:space="preserve"> </w:t>
            </w:r>
            <w:r>
              <w:rPr>
                <w:sz w:val="24"/>
              </w:rPr>
              <w:t>–</w:t>
            </w:r>
            <w:r>
              <w:rPr>
                <w:spacing w:val="-3"/>
                <w:sz w:val="24"/>
              </w:rPr>
              <w:t xml:space="preserve"> </w:t>
            </w:r>
            <w:r>
              <w:rPr>
                <w:sz w:val="24"/>
              </w:rPr>
              <w:t>Medical</w:t>
            </w:r>
            <w:r>
              <w:rPr>
                <w:spacing w:val="-1"/>
                <w:sz w:val="24"/>
              </w:rPr>
              <w:t xml:space="preserve"> </w:t>
            </w:r>
            <w:r>
              <w:rPr>
                <w:sz w:val="24"/>
              </w:rPr>
              <w:t>Registers</w:t>
            </w:r>
            <w:r>
              <w:rPr>
                <w:spacing w:val="-3"/>
                <w:sz w:val="24"/>
              </w:rPr>
              <w:t xml:space="preserve"> </w:t>
            </w:r>
            <w:r>
              <w:rPr>
                <w:sz w:val="24"/>
              </w:rPr>
              <w:t>–</w:t>
            </w:r>
            <w:r>
              <w:rPr>
                <w:spacing w:val="-2"/>
                <w:sz w:val="24"/>
              </w:rPr>
              <w:t xml:space="preserve"> </w:t>
            </w:r>
            <w:r>
              <w:rPr>
                <w:sz w:val="24"/>
              </w:rPr>
              <w:t>Statutory</w:t>
            </w:r>
            <w:r>
              <w:rPr>
                <w:spacing w:val="-4"/>
                <w:sz w:val="24"/>
              </w:rPr>
              <w:t xml:space="preserve"> </w:t>
            </w:r>
            <w:r>
              <w:rPr>
                <w:spacing w:val="-2"/>
                <w:sz w:val="24"/>
              </w:rPr>
              <w:t>records.</w:t>
            </w:r>
          </w:p>
        </w:tc>
        <w:tc>
          <w:tcPr>
            <w:tcW w:w="3051" w:type="dxa"/>
          </w:tcPr>
          <w:p w14:paraId="539297E4" w14:textId="77777777" w:rsidR="006E7430" w:rsidRDefault="00000000">
            <w:pPr>
              <w:pStyle w:val="TableParagraph"/>
              <w:spacing w:line="302" w:lineRule="exact"/>
              <w:ind w:left="959"/>
              <w:rPr>
                <w:sz w:val="24"/>
              </w:rPr>
            </w:pPr>
            <w:r>
              <w:rPr>
                <w:spacing w:val="-5"/>
                <w:sz w:val="24"/>
              </w:rPr>
              <w:t>20%</w:t>
            </w:r>
          </w:p>
        </w:tc>
      </w:tr>
    </w:tbl>
    <w:p w14:paraId="76F06E95" w14:textId="77777777" w:rsidR="006E7430" w:rsidRDefault="006E7430">
      <w:pPr>
        <w:pStyle w:val="BodyText"/>
        <w:rPr>
          <w:rFonts w:ascii="Calibri"/>
          <w:sz w:val="20"/>
        </w:rPr>
      </w:pPr>
    </w:p>
    <w:p w14:paraId="00CF43E4" w14:textId="77777777" w:rsidR="006E7430" w:rsidRDefault="006E7430">
      <w:pPr>
        <w:pStyle w:val="BodyText"/>
        <w:spacing w:before="2"/>
        <w:rPr>
          <w:rFonts w:ascii="Calibri"/>
          <w:sz w:val="20"/>
        </w:rPr>
      </w:pPr>
    </w:p>
    <w:tbl>
      <w:tblPr>
        <w:tblW w:w="0" w:type="auto"/>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79"/>
        <w:gridCol w:w="8836"/>
      </w:tblGrid>
      <w:tr w:rsidR="006E7430" w14:paraId="153CF7E4" w14:textId="77777777">
        <w:trPr>
          <w:trHeight w:val="275"/>
        </w:trPr>
        <w:tc>
          <w:tcPr>
            <w:tcW w:w="10115" w:type="dxa"/>
            <w:gridSpan w:val="2"/>
          </w:tcPr>
          <w:p w14:paraId="2A6C3BC0" w14:textId="77777777" w:rsidR="006E7430" w:rsidRDefault="00000000">
            <w:pPr>
              <w:pStyle w:val="TableParagraph"/>
              <w:spacing w:line="256" w:lineRule="exact"/>
              <w:ind w:left="1617"/>
              <w:rPr>
                <w:b/>
                <w:sz w:val="24"/>
              </w:rPr>
            </w:pPr>
            <w:r>
              <w:rPr>
                <w:b/>
                <w:spacing w:val="-2"/>
                <w:sz w:val="24"/>
              </w:rPr>
              <w:t>References</w:t>
            </w:r>
          </w:p>
        </w:tc>
      </w:tr>
      <w:tr w:rsidR="006E7430" w14:paraId="172C876D" w14:textId="77777777">
        <w:trPr>
          <w:trHeight w:val="3309"/>
        </w:trPr>
        <w:tc>
          <w:tcPr>
            <w:tcW w:w="1279" w:type="dxa"/>
          </w:tcPr>
          <w:p w14:paraId="5EFE9B37" w14:textId="77777777" w:rsidR="006E7430" w:rsidRDefault="00000000">
            <w:pPr>
              <w:pStyle w:val="TableParagraph"/>
              <w:ind w:left="155" w:right="156" w:hanging="20"/>
              <w:rPr>
                <w:sz w:val="24"/>
              </w:rPr>
            </w:pPr>
            <w:r>
              <w:rPr>
                <w:spacing w:val="-2"/>
                <w:sz w:val="24"/>
              </w:rPr>
              <w:t xml:space="preserve">Books </w:t>
            </w:r>
            <w:r>
              <w:rPr>
                <w:spacing w:val="-4"/>
                <w:sz w:val="24"/>
              </w:rPr>
              <w:t xml:space="preserve">and Resource </w:t>
            </w:r>
            <w:r>
              <w:rPr>
                <w:spacing w:val="-10"/>
                <w:sz w:val="24"/>
              </w:rPr>
              <w:t>s</w:t>
            </w:r>
          </w:p>
        </w:tc>
        <w:tc>
          <w:tcPr>
            <w:tcW w:w="8836" w:type="dxa"/>
          </w:tcPr>
          <w:p w14:paraId="689563B5" w14:textId="77777777" w:rsidR="006E7430" w:rsidRDefault="00000000">
            <w:pPr>
              <w:pStyle w:val="TableParagraph"/>
              <w:numPr>
                <w:ilvl w:val="0"/>
                <w:numId w:val="12"/>
              </w:numPr>
              <w:tabs>
                <w:tab w:val="left" w:pos="835"/>
              </w:tabs>
              <w:rPr>
                <w:sz w:val="24"/>
              </w:rPr>
            </w:pPr>
            <w:r>
              <w:rPr>
                <w:sz w:val="24"/>
              </w:rPr>
              <w:t>BM</w:t>
            </w:r>
            <w:r>
              <w:rPr>
                <w:spacing w:val="-5"/>
                <w:sz w:val="24"/>
              </w:rPr>
              <w:t xml:space="preserve"> </w:t>
            </w:r>
            <w:proofErr w:type="spellStart"/>
            <w:r>
              <w:rPr>
                <w:sz w:val="24"/>
              </w:rPr>
              <w:t>Sakharkar</w:t>
            </w:r>
            <w:proofErr w:type="spellEnd"/>
            <w:r>
              <w:rPr>
                <w:sz w:val="24"/>
              </w:rPr>
              <w:t>,</w:t>
            </w:r>
            <w:r>
              <w:rPr>
                <w:spacing w:val="-2"/>
                <w:sz w:val="24"/>
              </w:rPr>
              <w:t xml:space="preserve"> </w:t>
            </w:r>
            <w:r>
              <w:rPr>
                <w:sz w:val="24"/>
              </w:rPr>
              <w:t>Principles</w:t>
            </w:r>
            <w:r>
              <w:rPr>
                <w:spacing w:val="-3"/>
                <w:sz w:val="24"/>
              </w:rPr>
              <w:t xml:space="preserve"> </w:t>
            </w:r>
            <w:r>
              <w:rPr>
                <w:sz w:val="24"/>
              </w:rPr>
              <w:t>of</w:t>
            </w:r>
            <w:r>
              <w:rPr>
                <w:spacing w:val="-2"/>
                <w:sz w:val="24"/>
              </w:rPr>
              <w:t xml:space="preserve"> </w:t>
            </w:r>
            <w:r>
              <w:rPr>
                <w:sz w:val="24"/>
              </w:rPr>
              <w:t>Hospital</w:t>
            </w:r>
            <w:r>
              <w:rPr>
                <w:spacing w:val="-2"/>
                <w:sz w:val="24"/>
              </w:rPr>
              <w:t xml:space="preserve"> </w:t>
            </w:r>
            <w:r>
              <w:rPr>
                <w:sz w:val="24"/>
              </w:rPr>
              <w:t>Administration</w:t>
            </w:r>
            <w:r>
              <w:rPr>
                <w:spacing w:val="-2"/>
                <w:sz w:val="24"/>
              </w:rPr>
              <w:t xml:space="preserve"> </w:t>
            </w:r>
            <w:r>
              <w:rPr>
                <w:sz w:val="24"/>
              </w:rPr>
              <w:t>and</w:t>
            </w:r>
            <w:r>
              <w:rPr>
                <w:spacing w:val="-2"/>
                <w:sz w:val="24"/>
              </w:rPr>
              <w:t xml:space="preserve"> </w:t>
            </w:r>
            <w:r>
              <w:rPr>
                <w:sz w:val="24"/>
              </w:rPr>
              <w:t>planning</w:t>
            </w:r>
            <w:r>
              <w:rPr>
                <w:spacing w:val="2"/>
                <w:sz w:val="24"/>
              </w:rPr>
              <w:t xml:space="preserve"> </w:t>
            </w:r>
            <w:r>
              <w:rPr>
                <w:spacing w:val="-10"/>
                <w:sz w:val="24"/>
              </w:rPr>
              <w:t>–</w:t>
            </w:r>
          </w:p>
          <w:p w14:paraId="461F0D4A" w14:textId="77777777" w:rsidR="006E7430" w:rsidRDefault="00000000">
            <w:pPr>
              <w:pStyle w:val="TableParagraph"/>
              <w:spacing w:before="17"/>
              <w:ind w:left="835"/>
              <w:rPr>
                <w:sz w:val="24"/>
              </w:rPr>
            </w:pPr>
            <w:proofErr w:type="spellStart"/>
            <w:r>
              <w:rPr>
                <w:sz w:val="24"/>
              </w:rPr>
              <w:t>Jaypeebrothers</w:t>
            </w:r>
            <w:proofErr w:type="spellEnd"/>
            <w:r>
              <w:rPr>
                <w:spacing w:val="-1"/>
                <w:sz w:val="24"/>
              </w:rPr>
              <w:t xml:space="preserve"> </w:t>
            </w:r>
            <w:r>
              <w:rPr>
                <w:spacing w:val="-2"/>
                <w:sz w:val="24"/>
              </w:rPr>
              <w:t>Publications.</w:t>
            </w:r>
          </w:p>
          <w:p w14:paraId="304DB75C" w14:textId="77777777" w:rsidR="006E7430" w:rsidRDefault="00000000">
            <w:pPr>
              <w:pStyle w:val="TableParagraph"/>
              <w:numPr>
                <w:ilvl w:val="0"/>
                <w:numId w:val="12"/>
              </w:numPr>
              <w:tabs>
                <w:tab w:val="left" w:pos="835"/>
              </w:tabs>
              <w:spacing w:before="14" w:line="252" w:lineRule="auto"/>
              <w:ind w:right="1136"/>
              <w:rPr>
                <w:sz w:val="24"/>
              </w:rPr>
            </w:pPr>
            <w:proofErr w:type="spellStart"/>
            <w:r>
              <w:rPr>
                <w:sz w:val="24"/>
              </w:rPr>
              <w:t>Modgli</w:t>
            </w:r>
            <w:proofErr w:type="spellEnd"/>
            <w:r>
              <w:rPr>
                <w:spacing w:val="35"/>
                <w:sz w:val="24"/>
              </w:rPr>
              <w:t xml:space="preserve"> </w:t>
            </w:r>
            <w:r>
              <w:rPr>
                <w:sz w:val="24"/>
              </w:rPr>
              <w:t>GD:</w:t>
            </w:r>
            <w:r>
              <w:rPr>
                <w:spacing w:val="34"/>
                <w:sz w:val="24"/>
              </w:rPr>
              <w:t xml:space="preserve"> </w:t>
            </w:r>
            <w:r>
              <w:rPr>
                <w:sz w:val="24"/>
              </w:rPr>
              <w:t>Medical</w:t>
            </w:r>
            <w:r>
              <w:rPr>
                <w:spacing w:val="32"/>
                <w:sz w:val="24"/>
              </w:rPr>
              <w:t xml:space="preserve"> </w:t>
            </w:r>
            <w:r>
              <w:rPr>
                <w:sz w:val="24"/>
              </w:rPr>
              <w:t>Records,</w:t>
            </w:r>
            <w:r>
              <w:rPr>
                <w:spacing w:val="35"/>
                <w:sz w:val="24"/>
              </w:rPr>
              <w:t xml:space="preserve"> </w:t>
            </w:r>
            <w:r>
              <w:rPr>
                <w:sz w:val="24"/>
              </w:rPr>
              <w:t>Organization</w:t>
            </w:r>
            <w:r>
              <w:rPr>
                <w:spacing w:val="33"/>
                <w:sz w:val="24"/>
              </w:rPr>
              <w:t xml:space="preserve"> </w:t>
            </w:r>
            <w:r>
              <w:rPr>
                <w:sz w:val="24"/>
              </w:rPr>
              <w:t>and</w:t>
            </w:r>
            <w:r>
              <w:rPr>
                <w:spacing w:val="34"/>
                <w:sz w:val="24"/>
              </w:rPr>
              <w:t xml:space="preserve"> </w:t>
            </w:r>
            <w:r>
              <w:rPr>
                <w:sz w:val="24"/>
              </w:rPr>
              <w:t xml:space="preserve">Management, </w:t>
            </w:r>
            <w:proofErr w:type="spellStart"/>
            <w:r>
              <w:rPr>
                <w:sz w:val="24"/>
              </w:rPr>
              <w:t>Jaypeebrothers</w:t>
            </w:r>
            <w:proofErr w:type="spellEnd"/>
            <w:r>
              <w:rPr>
                <w:sz w:val="24"/>
              </w:rPr>
              <w:t xml:space="preserve"> Medical Publishers (P) Ltd.</w:t>
            </w:r>
          </w:p>
          <w:p w14:paraId="30801858" w14:textId="77777777" w:rsidR="006E7430" w:rsidRDefault="00000000">
            <w:pPr>
              <w:pStyle w:val="TableParagraph"/>
              <w:numPr>
                <w:ilvl w:val="0"/>
                <w:numId w:val="12"/>
              </w:numPr>
              <w:tabs>
                <w:tab w:val="left" w:pos="835"/>
              </w:tabs>
              <w:spacing w:before="2" w:line="252" w:lineRule="auto"/>
              <w:ind w:right="853"/>
              <w:rPr>
                <w:sz w:val="24"/>
              </w:rPr>
            </w:pPr>
            <w:r>
              <w:rPr>
                <w:sz w:val="24"/>
              </w:rPr>
              <w:t>Grants</w:t>
            </w:r>
            <w:r>
              <w:rPr>
                <w:spacing w:val="-5"/>
                <w:sz w:val="24"/>
              </w:rPr>
              <w:t xml:space="preserve"> </w:t>
            </w:r>
            <w:r>
              <w:rPr>
                <w:sz w:val="24"/>
              </w:rPr>
              <w:t>Method</w:t>
            </w:r>
            <w:r>
              <w:rPr>
                <w:spacing w:val="-5"/>
                <w:sz w:val="24"/>
              </w:rPr>
              <w:t xml:space="preserve"> </w:t>
            </w:r>
            <w:r>
              <w:rPr>
                <w:sz w:val="24"/>
              </w:rPr>
              <w:t>of</w:t>
            </w:r>
            <w:r>
              <w:rPr>
                <w:spacing w:val="-5"/>
                <w:sz w:val="24"/>
              </w:rPr>
              <w:t xml:space="preserve"> </w:t>
            </w:r>
            <w:r>
              <w:rPr>
                <w:sz w:val="24"/>
              </w:rPr>
              <w:t>Anatomy:</w:t>
            </w:r>
            <w:r>
              <w:rPr>
                <w:spacing w:val="-5"/>
                <w:sz w:val="24"/>
              </w:rPr>
              <w:t xml:space="preserve"> </w:t>
            </w:r>
            <w:r>
              <w:rPr>
                <w:sz w:val="24"/>
              </w:rPr>
              <w:t>A</w:t>
            </w:r>
            <w:r>
              <w:rPr>
                <w:spacing w:val="-5"/>
                <w:sz w:val="24"/>
              </w:rPr>
              <w:t xml:space="preserve"> </w:t>
            </w:r>
            <w:r>
              <w:rPr>
                <w:sz w:val="24"/>
              </w:rPr>
              <w:t>Clinical</w:t>
            </w:r>
            <w:r>
              <w:rPr>
                <w:spacing w:val="-5"/>
                <w:sz w:val="24"/>
              </w:rPr>
              <w:t xml:space="preserve"> </w:t>
            </w:r>
            <w:proofErr w:type="gramStart"/>
            <w:r>
              <w:rPr>
                <w:sz w:val="24"/>
              </w:rPr>
              <w:t>Problem</w:t>
            </w:r>
            <w:r>
              <w:rPr>
                <w:spacing w:val="-5"/>
                <w:sz w:val="24"/>
              </w:rPr>
              <w:t xml:space="preserve"> </w:t>
            </w:r>
            <w:r>
              <w:rPr>
                <w:sz w:val="24"/>
              </w:rPr>
              <w:t>solving</w:t>
            </w:r>
            <w:proofErr w:type="gramEnd"/>
            <w:r>
              <w:rPr>
                <w:spacing w:val="-5"/>
                <w:sz w:val="24"/>
              </w:rPr>
              <w:t xml:space="preserve"> </w:t>
            </w:r>
            <w:r>
              <w:rPr>
                <w:sz w:val="24"/>
              </w:rPr>
              <w:t>approach</w:t>
            </w:r>
            <w:r>
              <w:rPr>
                <w:spacing w:val="-1"/>
                <w:sz w:val="24"/>
              </w:rPr>
              <w:t xml:space="preserve"> </w:t>
            </w:r>
            <w:r>
              <w:rPr>
                <w:sz w:val="24"/>
              </w:rPr>
              <w:t xml:space="preserve">- John </w:t>
            </w:r>
            <w:proofErr w:type="spellStart"/>
            <w:proofErr w:type="gramStart"/>
            <w:r>
              <w:rPr>
                <w:sz w:val="24"/>
              </w:rPr>
              <w:t>V.Basmajian</w:t>
            </w:r>
            <w:proofErr w:type="spellEnd"/>
            <w:proofErr w:type="gramEnd"/>
            <w:r>
              <w:rPr>
                <w:sz w:val="24"/>
              </w:rPr>
              <w:t xml:space="preserve"> and Charles E. Slonecker,</w:t>
            </w:r>
          </w:p>
          <w:p w14:paraId="3D32AC3B" w14:textId="77777777" w:rsidR="006E7430" w:rsidRDefault="00000000">
            <w:pPr>
              <w:pStyle w:val="TableParagraph"/>
              <w:numPr>
                <w:ilvl w:val="0"/>
                <w:numId w:val="12"/>
              </w:numPr>
              <w:tabs>
                <w:tab w:val="left" w:pos="835"/>
              </w:tabs>
              <w:spacing w:line="307" w:lineRule="exact"/>
              <w:rPr>
                <w:sz w:val="24"/>
              </w:rPr>
            </w:pPr>
            <w:r>
              <w:rPr>
                <w:sz w:val="24"/>
              </w:rPr>
              <w:t>Roger</w:t>
            </w:r>
            <w:r>
              <w:rPr>
                <w:spacing w:val="-9"/>
                <w:sz w:val="24"/>
              </w:rPr>
              <w:t xml:space="preserve"> </w:t>
            </w:r>
            <w:r>
              <w:rPr>
                <w:sz w:val="24"/>
              </w:rPr>
              <w:t>Watson</w:t>
            </w:r>
            <w:r>
              <w:rPr>
                <w:spacing w:val="-7"/>
                <w:sz w:val="24"/>
              </w:rPr>
              <w:t xml:space="preserve"> </w:t>
            </w:r>
            <w:r>
              <w:rPr>
                <w:sz w:val="24"/>
              </w:rPr>
              <w:t>Anatomy</w:t>
            </w:r>
            <w:r>
              <w:rPr>
                <w:spacing w:val="-4"/>
                <w:sz w:val="24"/>
              </w:rPr>
              <w:t xml:space="preserve"> </w:t>
            </w:r>
            <w:r>
              <w:rPr>
                <w:sz w:val="24"/>
              </w:rPr>
              <w:t>and</w:t>
            </w:r>
            <w:r>
              <w:rPr>
                <w:spacing w:val="-7"/>
                <w:sz w:val="24"/>
              </w:rPr>
              <w:t xml:space="preserve"> </w:t>
            </w:r>
            <w:r>
              <w:rPr>
                <w:sz w:val="24"/>
              </w:rPr>
              <w:t>Physiology</w:t>
            </w:r>
            <w:r>
              <w:rPr>
                <w:spacing w:val="-7"/>
                <w:sz w:val="24"/>
              </w:rPr>
              <w:t xml:space="preserve"> </w:t>
            </w:r>
            <w:r>
              <w:rPr>
                <w:sz w:val="24"/>
              </w:rPr>
              <w:t>for</w:t>
            </w:r>
            <w:r>
              <w:rPr>
                <w:spacing w:val="-8"/>
                <w:sz w:val="24"/>
              </w:rPr>
              <w:t xml:space="preserve"> </w:t>
            </w:r>
            <w:r>
              <w:rPr>
                <w:spacing w:val="-2"/>
                <w:sz w:val="24"/>
              </w:rPr>
              <w:t>Nurses</w:t>
            </w:r>
          </w:p>
          <w:p w14:paraId="5C06191E" w14:textId="77777777" w:rsidR="006E7430" w:rsidRDefault="00000000">
            <w:pPr>
              <w:pStyle w:val="TableParagraph"/>
              <w:numPr>
                <w:ilvl w:val="0"/>
                <w:numId w:val="12"/>
              </w:numPr>
              <w:tabs>
                <w:tab w:val="left" w:pos="835"/>
              </w:tabs>
              <w:spacing w:line="314" w:lineRule="exact"/>
              <w:rPr>
                <w:sz w:val="24"/>
              </w:rPr>
            </w:pPr>
            <w:r>
              <w:rPr>
                <w:sz w:val="24"/>
              </w:rPr>
              <w:t>Stedman’s</w:t>
            </w:r>
            <w:r>
              <w:rPr>
                <w:spacing w:val="-13"/>
                <w:sz w:val="24"/>
              </w:rPr>
              <w:t xml:space="preserve"> </w:t>
            </w:r>
            <w:r>
              <w:rPr>
                <w:sz w:val="24"/>
              </w:rPr>
              <w:t>Medical</w:t>
            </w:r>
            <w:r>
              <w:rPr>
                <w:spacing w:val="-4"/>
                <w:sz w:val="24"/>
              </w:rPr>
              <w:t xml:space="preserve"> </w:t>
            </w:r>
            <w:r>
              <w:rPr>
                <w:spacing w:val="-2"/>
                <w:sz w:val="24"/>
              </w:rPr>
              <w:t>Dictionary</w:t>
            </w:r>
          </w:p>
          <w:p w14:paraId="70FE6AE3" w14:textId="77777777" w:rsidR="006E7430" w:rsidRDefault="00000000">
            <w:pPr>
              <w:pStyle w:val="TableParagraph"/>
              <w:numPr>
                <w:ilvl w:val="0"/>
                <w:numId w:val="12"/>
              </w:numPr>
              <w:tabs>
                <w:tab w:val="left" w:pos="835"/>
              </w:tabs>
              <w:spacing w:line="319" w:lineRule="exact"/>
              <w:rPr>
                <w:sz w:val="24"/>
              </w:rPr>
            </w:pPr>
            <w:r>
              <w:rPr>
                <w:sz w:val="24"/>
              </w:rPr>
              <w:t>Park</w:t>
            </w:r>
            <w:r>
              <w:rPr>
                <w:spacing w:val="-6"/>
                <w:sz w:val="24"/>
              </w:rPr>
              <w:t xml:space="preserve"> </w:t>
            </w:r>
            <w:r>
              <w:rPr>
                <w:sz w:val="24"/>
              </w:rPr>
              <w:t>JE,</w:t>
            </w:r>
            <w:r>
              <w:rPr>
                <w:spacing w:val="-6"/>
                <w:sz w:val="24"/>
              </w:rPr>
              <w:t xml:space="preserve"> </w:t>
            </w:r>
            <w:r>
              <w:rPr>
                <w:sz w:val="24"/>
              </w:rPr>
              <w:t>Park</w:t>
            </w:r>
            <w:r>
              <w:rPr>
                <w:spacing w:val="-3"/>
                <w:sz w:val="24"/>
              </w:rPr>
              <w:t xml:space="preserve"> </w:t>
            </w:r>
            <w:r>
              <w:rPr>
                <w:sz w:val="24"/>
              </w:rPr>
              <w:t>K.,</w:t>
            </w:r>
            <w:r>
              <w:rPr>
                <w:spacing w:val="-4"/>
                <w:sz w:val="24"/>
              </w:rPr>
              <w:t xml:space="preserve"> </w:t>
            </w:r>
            <w:r>
              <w:rPr>
                <w:sz w:val="24"/>
              </w:rPr>
              <w:t>and</w:t>
            </w:r>
            <w:r>
              <w:rPr>
                <w:spacing w:val="-2"/>
                <w:sz w:val="24"/>
              </w:rPr>
              <w:t xml:space="preserve"> </w:t>
            </w:r>
            <w:r>
              <w:rPr>
                <w:sz w:val="24"/>
              </w:rPr>
              <w:t>Textbook</w:t>
            </w:r>
            <w:r>
              <w:rPr>
                <w:spacing w:val="-4"/>
                <w:sz w:val="24"/>
              </w:rPr>
              <w:t xml:space="preserve"> </w:t>
            </w:r>
            <w:r>
              <w:rPr>
                <w:sz w:val="24"/>
              </w:rPr>
              <w:t>of</w:t>
            </w:r>
            <w:r>
              <w:rPr>
                <w:spacing w:val="-7"/>
                <w:sz w:val="24"/>
              </w:rPr>
              <w:t xml:space="preserve"> </w:t>
            </w:r>
            <w:r>
              <w:rPr>
                <w:sz w:val="24"/>
              </w:rPr>
              <w:t>preventive</w:t>
            </w:r>
            <w:r>
              <w:rPr>
                <w:spacing w:val="-4"/>
                <w:sz w:val="24"/>
              </w:rPr>
              <w:t xml:space="preserve"> </w:t>
            </w:r>
            <w:r>
              <w:rPr>
                <w:sz w:val="24"/>
              </w:rPr>
              <w:t>and</w:t>
            </w:r>
            <w:r>
              <w:rPr>
                <w:spacing w:val="-6"/>
                <w:sz w:val="24"/>
              </w:rPr>
              <w:t xml:space="preserve"> </w:t>
            </w:r>
            <w:r>
              <w:rPr>
                <w:sz w:val="24"/>
              </w:rPr>
              <w:t>social</w:t>
            </w:r>
            <w:r>
              <w:rPr>
                <w:spacing w:val="-2"/>
                <w:sz w:val="24"/>
              </w:rPr>
              <w:t xml:space="preserve"> </w:t>
            </w:r>
            <w:r>
              <w:rPr>
                <w:sz w:val="24"/>
              </w:rPr>
              <w:t>medicine,</w:t>
            </w:r>
            <w:r>
              <w:rPr>
                <w:spacing w:val="-3"/>
                <w:sz w:val="24"/>
              </w:rPr>
              <w:t xml:space="preserve"> </w:t>
            </w:r>
            <w:r>
              <w:rPr>
                <w:spacing w:val="-4"/>
                <w:sz w:val="24"/>
              </w:rPr>
              <w:t>20th</w:t>
            </w:r>
          </w:p>
          <w:p w14:paraId="6B57823E" w14:textId="77777777" w:rsidR="006E7430" w:rsidRDefault="00000000">
            <w:pPr>
              <w:pStyle w:val="TableParagraph"/>
              <w:spacing w:line="309" w:lineRule="exact"/>
              <w:ind w:left="835"/>
              <w:rPr>
                <w:sz w:val="24"/>
              </w:rPr>
            </w:pPr>
            <w:r>
              <w:rPr>
                <w:sz w:val="24"/>
              </w:rPr>
              <w:t>edition,</w:t>
            </w:r>
            <w:r>
              <w:rPr>
                <w:spacing w:val="-3"/>
                <w:sz w:val="24"/>
              </w:rPr>
              <w:t xml:space="preserve"> </w:t>
            </w:r>
            <w:proofErr w:type="spellStart"/>
            <w:r>
              <w:rPr>
                <w:sz w:val="24"/>
              </w:rPr>
              <w:t>Banarsidas</w:t>
            </w:r>
            <w:proofErr w:type="spellEnd"/>
            <w:r>
              <w:rPr>
                <w:spacing w:val="-3"/>
                <w:sz w:val="24"/>
              </w:rPr>
              <w:t xml:space="preserve"> </w:t>
            </w:r>
            <w:r>
              <w:rPr>
                <w:sz w:val="24"/>
              </w:rPr>
              <w:t>Bhanot</w:t>
            </w:r>
            <w:r>
              <w:rPr>
                <w:spacing w:val="-1"/>
                <w:sz w:val="24"/>
              </w:rPr>
              <w:t xml:space="preserve"> </w:t>
            </w:r>
            <w:r>
              <w:rPr>
                <w:spacing w:val="-2"/>
                <w:sz w:val="24"/>
              </w:rPr>
              <w:t>Publishers.</w:t>
            </w:r>
          </w:p>
        </w:tc>
      </w:tr>
      <w:tr w:rsidR="006E7430" w14:paraId="2879AD34" w14:textId="77777777">
        <w:trPr>
          <w:trHeight w:val="2117"/>
        </w:trPr>
        <w:tc>
          <w:tcPr>
            <w:tcW w:w="1279" w:type="dxa"/>
          </w:tcPr>
          <w:p w14:paraId="225420AA" w14:textId="77777777" w:rsidR="006E7430" w:rsidRDefault="00000000">
            <w:pPr>
              <w:pStyle w:val="TableParagraph"/>
              <w:spacing w:before="2"/>
              <w:ind w:left="261" w:right="235" w:firstLine="60"/>
              <w:jc w:val="both"/>
              <w:rPr>
                <w:sz w:val="24"/>
              </w:rPr>
            </w:pPr>
            <w:r>
              <w:rPr>
                <w:spacing w:val="-4"/>
                <w:sz w:val="24"/>
              </w:rPr>
              <w:t xml:space="preserve">Online </w:t>
            </w:r>
            <w:r>
              <w:rPr>
                <w:spacing w:val="-2"/>
                <w:sz w:val="24"/>
              </w:rPr>
              <w:t xml:space="preserve">Course </w:t>
            </w:r>
            <w:r>
              <w:rPr>
                <w:spacing w:val="-10"/>
                <w:sz w:val="24"/>
              </w:rPr>
              <w:t>s</w:t>
            </w:r>
          </w:p>
        </w:tc>
        <w:tc>
          <w:tcPr>
            <w:tcW w:w="8836" w:type="dxa"/>
          </w:tcPr>
          <w:p w14:paraId="1075D8DA" w14:textId="77777777" w:rsidR="006E7430" w:rsidRDefault="00000000">
            <w:pPr>
              <w:pStyle w:val="TableParagraph"/>
              <w:spacing w:before="2"/>
              <w:ind w:left="115"/>
              <w:rPr>
                <w:sz w:val="24"/>
              </w:rPr>
            </w:pPr>
            <w:r>
              <w:rPr>
                <w:sz w:val="24"/>
              </w:rPr>
              <w:t>Course</w:t>
            </w:r>
            <w:r>
              <w:rPr>
                <w:spacing w:val="-1"/>
                <w:sz w:val="24"/>
              </w:rPr>
              <w:t xml:space="preserve"> </w:t>
            </w:r>
            <w:r>
              <w:rPr>
                <w:sz w:val="24"/>
              </w:rPr>
              <w:t>on</w:t>
            </w:r>
            <w:r>
              <w:rPr>
                <w:spacing w:val="-4"/>
                <w:sz w:val="24"/>
              </w:rPr>
              <w:t xml:space="preserve"> </w:t>
            </w:r>
            <w:r>
              <w:rPr>
                <w:sz w:val="24"/>
              </w:rPr>
              <w:t>Medical</w:t>
            </w:r>
            <w:r>
              <w:rPr>
                <w:spacing w:val="-1"/>
                <w:sz w:val="24"/>
              </w:rPr>
              <w:t xml:space="preserve"> </w:t>
            </w:r>
            <w:r>
              <w:rPr>
                <w:spacing w:val="-2"/>
                <w:sz w:val="24"/>
              </w:rPr>
              <w:t>Terminology</w:t>
            </w:r>
          </w:p>
          <w:p w14:paraId="140CD46D" w14:textId="77777777" w:rsidR="006E7430" w:rsidRDefault="006E7430">
            <w:pPr>
              <w:pStyle w:val="TableParagraph"/>
              <w:spacing w:before="103"/>
              <w:rPr>
                <w:rFonts w:ascii="Calibri"/>
                <w:sz w:val="24"/>
              </w:rPr>
            </w:pPr>
          </w:p>
          <w:p w14:paraId="4B3E1A09" w14:textId="77777777" w:rsidR="006E7430" w:rsidRDefault="00000000">
            <w:pPr>
              <w:pStyle w:val="TableParagraph"/>
              <w:spacing w:line="252" w:lineRule="auto"/>
              <w:ind w:left="115" w:right="249"/>
              <w:rPr>
                <w:sz w:val="24"/>
              </w:rPr>
            </w:pPr>
            <w:r>
              <w:rPr>
                <w:spacing w:val="-2"/>
                <w:sz w:val="24"/>
                <w:u w:val="single"/>
              </w:rPr>
              <w:t>https://</w:t>
            </w:r>
            <w:hyperlink r:id="rId44">
              <w:r w:rsidR="006E7430">
                <w:rPr>
                  <w:spacing w:val="-2"/>
                  <w:sz w:val="24"/>
                  <w:u w:val="single"/>
                </w:rPr>
                <w:t>www.edx.org/course/medical-</w:t>
              </w:r>
            </w:hyperlink>
            <w:r>
              <w:rPr>
                <w:spacing w:val="-2"/>
                <w:sz w:val="24"/>
              </w:rPr>
              <w:t xml:space="preserve"> </w:t>
            </w:r>
            <w:r>
              <w:rPr>
                <w:spacing w:val="-4"/>
                <w:sz w:val="24"/>
                <w:u w:val="single"/>
              </w:rPr>
              <w:t>terminology?index=product&amp;queryID=89ae328cfd6135dcb20569b01e48e18f&amp;</w:t>
            </w:r>
            <w:r>
              <w:rPr>
                <w:spacing w:val="-4"/>
                <w:sz w:val="24"/>
              </w:rPr>
              <w:t xml:space="preserve"> </w:t>
            </w:r>
            <w:proofErr w:type="spellStart"/>
            <w:r>
              <w:rPr>
                <w:sz w:val="24"/>
                <w:u w:val="single"/>
              </w:rPr>
              <w:t>positi</w:t>
            </w:r>
            <w:proofErr w:type="spellEnd"/>
            <w:r>
              <w:rPr>
                <w:sz w:val="24"/>
                <w:u w:val="single"/>
              </w:rPr>
              <w:t xml:space="preserve"> on=3&amp;linked_from=autocomplete</w:t>
            </w:r>
          </w:p>
        </w:tc>
      </w:tr>
    </w:tbl>
    <w:p w14:paraId="5EF666E0" w14:textId="77777777" w:rsidR="006E7430" w:rsidRDefault="006E7430">
      <w:pPr>
        <w:pStyle w:val="BodyText"/>
        <w:spacing w:before="42"/>
        <w:rPr>
          <w:rFonts w:ascii="Calibri"/>
          <w:sz w:val="20"/>
        </w:rPr>
      </w:pPr>
    </w:p>
    <w:tbl>
      <w:tblPr>
        <w:tblW w:w="0" w:type="auto"/>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68"/>
        <w:gridCol w:w="8748"/>
      </w:tblGrid>
      <w:tr w:rsidR="006E7430" w14:paraId="3A6D3A69" w14:textId="77777777">
        <w:trPr>
          <w:trHeight w:val="510"/>
        </w:trPr>
        <w:tc>
          <w:tcPr>
            <w:tcW w:w="10116" w:type="dxa"/>
            <w:gridSpan w:val="2"/>
          </w:tcPr>
          <w:p w14:paraId="2DD5880D" w14:textId="77777777" w:rsidR="006E7430" w:rsidRDefault="00000000">
            <w:pPr>
              <w:pStyle w:val="TableParagraph"/>
              <w:spacing w:line="228" w:lineRule="exact"/>
              <w:ind w:left="4563"/>
              <w:rPr>
                <w:b/>
                <w:sz w:val="24"/>
              </w:rPr>
            </w:pPr>
            <w:proofErr w:type="spellStart"/>
            <w:r>
              <w:rPr>
                <w:b/>
                <w:spacing w:val="-2"/>
                <w:sz w:val="24"/>
              </w:rPr>
              <w:t>Activitie</w:t>
            </w:r>
            <w:proofErr w:type="spellEnd"/>
          </w:p>
          <w:p w14:paraId="73D12B0B" w14:textId="77777777" w:rsidR="006E7430" w:rsidRDefault="00000000">
            <w:pPr>
              <w:pStyle w:val="TableParagraph"/>
              <w:spacing w:line="263" w:lineRule="exact"/>
              <w:ind w:left="4563"/>
              <w:rPr>
                <w:b/>
                <w:sz w:val="24"/>
              </w:rPr>
            </w:pPr>
            <w:r>
              <w:rPr>
                <w:b/>
                <w:spacing w:val="-10"/>
                <w:sz w:val="24"/>
              </w:rPr>
              <w:t>s</w:t>
            </w:r>
          </w:p>
        </w:tc>
      </w:tr>
      <w:tr w:rsidR="006E7430" w14:paraId="3B37D0C8" w14:textId="77777777">
        <w:trPr>
          <w:trHeight w:val="1295"/>
        </w:trPr>
        <w:tc>
          <w:tcPr>
            <w:tcW w:w="1368" w:type="dxa"/>
          </w:tcPr>
          <w:p w14:paraId="0B6699E7" w14:textId="77777777" w:rsidR="006E7430" w:rsidRDefault="00000000">
            <w:pPr>
              <w:pStyle w:val="TableParagraph"/>
              <w:spacing w:before="4" w:line="199" w:lineRule="auto"/>
              <w:ind w:left="112" w:right="71"/>
              <w:rPr>
                <w:sz w:val="24"/>
              </w:rPr>
            </w:pPr>
            <w:proofErr w:type="spellStart"/>
            <w:r>
              <w:rPr>
                <w:spacing w:val="-4"/>
                <w:sz w:val="24"/>
              </w:rPr>
              <w:t>Measurabl</w:t>
            </w:r>
            <w:proofErr w:type="spellEnd"/>
            <w:r>
              <w:rPr>
                <w:spacing w:val="-4"/>
                <w:sz w:val="24"/>
              </w:rPr>
              <w:t xml:space="preserve"> </w:t>
            </w:r>
            <w:r>
              <w:rPr>
                <w:spacing w:val="-10"/>
                <w:sz w:val="24"/>
              </w:rPr>
              <w:t>e</w:t>
            </w:r>
          </w:p>
        </w:tc>
        <w:tc>
          <w:tcPr>
            <w:tcW w:w="8748" w:type="dxa"/>
          </w:tcPr>
          <w:p w14:paraId="7A2AD887" w14:textId="77777777" w:rsidR="006E7430" w:rsidRDefault="00000000">
            <w:pPr>
              <w:pStyle w:val="TableParagraph"/>
              <w:numPr>
                <w:ilvl w:val="0"/>
                <w:numId w:val="13"/>
              </w:numPr>
              <w:tabs>
                <w:tab w:val="left" w:pos="837"/>
              </w:tabs>
              <w:spacing w:line="308" w:lineRule="exact"/>
              <w:rPr>
                <w:sz w:val="24"/>
              </w:rPr>
            </w:pPr>
            <w:r>
              <w:rPr>
                <w:spacing w:val="-2"/>
                <w:sz w:val="24"/>
              </w:rPr>
              <w:t>Assignments</w:t>
            </w:r>
          </w:p>
          <w:p w14:paraId="58C1BA4A" w14:textId="77777777" w:rsidR="006E7430" w:rsidRDefault="00000000">
            <w:pPr>
              <w:pStyle w:val="TableParagraph"/>
              <w:numPr>
                <w:ilvl w:val="0"/>
                <w:numId w:val="13"/>
              </w:numPr>
              <w:tabs>
                <w:tab w:val="left" w:pos="837"/>
              </w:tabs>
              <w:spacing w:line="320" w:lineRule="exact"/>
              <w:rPr>
                <w:sz w:val="24"/>
              </w:rPr>
            </w:pPr>
            <w:r>
              <w:rPr>
                <w:sz w:val="24"/>
              </w:rPr>
              <w:t>Online</w:t>
            </w:r>
            <w:r>
              <w:rPr>
                <w:spacing w:val="-9"/>
                <w:sz w:val="24"/>
              </w:rPr>
              <w:t xml:space="preserve"> </w:t>
            </w:r>
            <w:r>
              <w:rPr>
                <w:spacing w:val="-2"/>
                <w:sz w:val="24"/>
              </w:rPr>
              <w:t>Quizzes</w:t>
            </w:r>
          </w:p>
          <w:p w14:paraId="1B147D7B" w14:textId="77777777" w:rsidR="006E7430" w:rsidRDefault="00000000">
            <w:pPr>
              <w:pStyle w:val="TableParagraph"/>
              <w:numPr>
                <w:ilvl w:val="0"/>
                <w:numId w:val="13"/>
              </w:numPr>
              <w:tabs>
                <w:tab w:val="left" w:pos="837"/>
              </w:tabs>
              <w:spacing w:before="7"/>
              <w:rPr>
                <w:sz w:val="24"/>
              </w:rPr>
            </w:pPr>
            <w:r>
              <w:rPr>
                <w:sz w:val="24"/>
              </w:rPr>
              <w:t>Online</w:t>
            </w:r>
            <w:r>
              <w:rPr>
                <w:spacing w:val="-10"/>
                <w:sz w:val="24"/>
              </w:rPr>
              <w:t xml:space="preserve"> </w:t>
            </w:r>
            <w:r>
              <w:rPr>
                <w:sz w:val="24"/>
              </w:rPr>
              <w:t>games</w:t>
            </w:r>
            <w:r>
              <w:rPr>
                <w:spacing w:val="-4"/>
                <w:sz w:val="24"/>
              </w:rPr>
              <w:t xml:space="preserve"> </w:t>
            </w:r>
            <w:r>
              <w:rPr>
                <w:sz w:val="24"/>
              </w:rPr>
              <w:t>–</w:t>
            </w:r>
            <w:r>
              <w:rPr>
                <w:spacing w:val="-4"/>
                <w:sz w:val="24"/>
              </w:rPr>
              <w:t xml:space="preserve"> </w:t>
            </w:r>
            <w:r>
              <w:rPr>
                <w:sz w:val="24"/>
              </w:rPr>
              <w:t>Jeopardy,</w:t>
            </w:r>
            <w:r>
              <w:rPr>
                <w:spacing w:val="-2"/>
                <w:sz w:val="24"/>
              </w:rPr>
              <w:t xml:space="preserve"> </w:t>
            </w:r>
            <w:r>
              <w:rPr>
                <w:sz w:val="24"/>
              </w:rPr>
              <w:t>Crosswords</w:t>
            </w:r>
            <w:r>
              <w:rPr>
                <w:spacing w:val="-6"/>
                <w:sz w:val="24"/>
              </w:rPr>
              <w:t xml:space="preserve"> </w:t>
            </w:r>
            <w:r>
              <w:rPr>
                <w:sz w:val="24"/>
              </w:rPr>
              <w:t>and</w:t>
            </w:r>
            <w:r>
              <w:rPr>
                <w:spacing w:val="-4"/>
                <w:sz w:val="24"/>
              </w:rPr>
              <w:t xml:space="preserve"> </w:t>
            </w:r>
            <w:r>
              <w:rPr>
                <w:sz w:val="24"/>
              </w:rPr>
              <w:t>Word</w:t>
            </w:r>
            <w:r>
              <w:rPr>
                <w:spacing w:val="-5"/>
                <w:sz w:val="24"/>
              </w:rPr>
              <w:t xml:space="preserve"> </w:t>
            </w:r>
            <w:r>
              <w:rPr>
                <w:spacing w:val="-2"/>
                <w:sz w:val="24"/>
              </w:rPr>
              <w:t>scramble</w:t>
            </w:r>
          </w:p>
          <w:p w14:paraId="7C1E8DEE" w14:textId="77777777" w:rsidR="006E7430" w:rsidRDefault="00000000">
            <w:pPr>
              <w:pStyle w:val="TableParagraph"/>
              <w:numPr>
                <w:ilvl w:val="0"/>
                <w:numId w:val="13"/>
              </w:numPr>
              <w:tabs>
                <w:tab w:val="left" w:pos="837"/>
              </w:tabs>
              <w:spacing w:before="5" w:line="311" w:lineRule="exact"/>
              <w:rPr>
                <w:sz w:val="24"/>
              </w:rPr>
            </w:pPr>
            <w:r>
              <w:rPr>
                <w:spacing w:val="-2"/>
                <w:sz w:val="24"/>
              </w:rPr>
              <w:t>Presentations</w:t>
            </w:r>
          </w:p>
        </w:tc>
      </w:tr>
      <w:tr w:rsidR="006E7430" w14:paraId="1B6DD7E3" w14:textId="77777777">
        <w:trPr>
          <w:trHeight w:val="1860"/>
        </w:trPr>
        <w:tc>
          <w:tcPr>
            <w:tcW w:w="1368" w:type="dxa"/>
          </w:tcPr>
          <w:p w14:paraId="67516318" w14:textId="77777777" w:rsidR="006E7430" w:rsidRDefault="00000000">
            <w:pPr>
              <w:pStyle w:val="TableParagraph"/>
              <w:spacing w:line="302" w:lineRule="exact"/>
              <w:ind w:left="112"/>
              <w:rPr>
                <w:sz w:val="24"/>
              </w:rPr>
            </w:pPr>
            <w:r>
              <w:rPr>
                <w:spacing w:val="-2"/>
                <w:sz w:val="24"/>
              </w:rPr>
              <w:t>Group</w:t>
            </w:r>
          </w:p>
        </w:tc>
        <w:tc>
          <w:tcPr>
            <w:tcW w:w="8748" w:type="dxa"/>
          </w:tcPr>
          <w:p w14:paraId="385372C6" w14:textId="77777777" w:rsidR="006E7430" w:rsidRDefault="00000000">
            <w:pPr>
              <w:pStyle w:val="TableParagraph"/>
              <w:numPr>
                <w:ilvl w:val="0"/>
                <w:numId w:val="14"/>
              </w:numPr>
              <w:tabs>
                <w:tab w:val="left" w:pos="837"/>
              </w:tabs>
              <w:spacing w:line="307" w:lineRule="exact"/>
              <w:rPr>
                <w:sz w:val="24"/>
              </w:rPr>
            </w:pPr>
            <w:r>
              <w:rPr>
                <w:sz w:val="24"/>
              </w:rPr>
              <w:t>Study</w:t>
            </w:r>
            <w:r>
              <w:rPr>
                <w:spacing w:val="-11"/>
                <w:sz w:val="24"/>
              </w:rPr>
              <w:t xml:space="preserve"> </w:t>
            </w:r>
            <w:r>
              <w:rPr>
                <w:sz w:val="24"/>
              </w:rPr>
              <w:t>of</w:t>
            </w:r>
            <w:r>
              <w:rPr>
                <w:spacing w:val="-6"/>
                <w:sz w:val="24"/>
              </w:rPr>
              <w:t xml:space="preserve"> </w:t>
            </w:r>
            <w:r>
              <w:rPr>
                <w:sz w:val="24"/>
              </w:rPr>
              <w:t>diseases</w:t>
            </w:r>
            <w:r>
              <w:rPr>
                <w:spacing w:val="-5"/>
                <w:sz w:val="24"/>
              </w:rPr>
              <w:t xml:space="preserve"> </w:t>
            </w:r>
            <w:r>
              <w:rPr>
                <w:sz w:val="24"/>
              </w:rPr>
              <w:t>and</w:t>
            </w:r>
            <w:r>
              <w:rPr>
                <w:spacing w:val="-3"/>
                <w:sz w:val="24"/>
              </w:rPr>
              <w:t xml:space="preserve"> </w:t>
            </w:r>
            <w:r>
              <w:rPr>
                <w:sz w:val="24"/>
              </w:rPr>
              <w:t xml:space="preserve">chart </w:t>
            </w:r>
            <w:r>
              <w:rPr>
                <w:spacing w:val="-2"/>
                <w:sz w:val="24"/>
              </w:rPr>
              <w:t>preparations</w:t>
            </w:r>
          </w:p>
          <w:p w14:paraId="7466F4B6" w14:textId="77777777" w:rsidR="006E7430" w:rsidRDefault="00000000">
            <w:pPr>
              <w:pStyle w:val="TableParagraph"/>
              <w:numPr>
                <w:ilvl w:val="0"/>
                <w:numId w:val="14"/>
              </w:numPr>
              <w:tabs>
                <w:tab w:val="left" w:pos="837"/>
              </w:tabs>
              <w:spacing w:line="321" w:lineRule="exact"/>
              <w:rPr>
                <w:sz w:val="24"/>
              </w:rPr>
            </w:pPr>
            <w:r>
              <w:rPr>
                <w:sz w:val="24"/>
              </w:rPr>
              <w:t>Conduct</w:t>
            </w:r>
            <w:r>
              <w:rPr>
                <w:spacing w:val="-3"/>
                <w:sz w:val="24"/>
              </w:rPr>
              <w:t xml:space="preserve"> </w:t>
            </w:r>
            <w:r>
              <w:rPr>
                <w:sz w:val="24"/>
              </w:rPr>
              <w:t>of</w:t>
            </w:r>
            <w:r>
              <w:rPr>
                <w:spacing w:val="-5"/>
                <w:sz w:val="24"/>
              </w:rPr>
              <w:t xml:space="preserve"> </w:t>
            </w:r>
            <w:r>
              <w:rPr>
                <w:spacing w:val="-4"/>
                <w:sz w:val="24"/>
              </w:rPr>
              <w:t>camps</w:t>
            </w:r>
          </w:p>
          <w:p w14:paraId="2CC6E1B4" w14:textId="77777777" w:rsidR="006E7430" w:rsidRDefault="00000000">
            <w:pPr>
              <w:pStyle w:val="TableParagraph"/>
              <w:numPr>
                <w:ilvl w:val="0"/>
                <w:numId w:val="14"/>
              </w:numPr>
              <w:tabs>
                <w:tab w:val="left" w:pos="837"/>
              </w:tabs>
              <w:spacing w:before="8"/>
              <w:rPr>
                <w:sz w:val="24"/>
              </w:rPr>
            </w:pPr>
            <w:r>
              <w:rPr>
                <w:sz w:val="24"/>
              </w:rPr>
              <w:t>Field</w:t>
            </w:r>
            <w:r>
              <w:rPr>
                <w:spacing w:val="-4"/>
                <w:sz w:val="24"/>
              </w:rPr>
              <w:t xml:space="preserve"> </w:t>
            </w:r>
            <w:r>
              <w:rPr>
                <w:sz w:val="24"/>
              </w:rPr>
              <w:t>visits</w:t>
            </w:r>
            <w:r>
              <w:rPr>
                <w:spacing w:val="-4"/>
                <w:sz w:val="24"/>
              </w:rPr>
              <w:t xml:space="preserve"> </w:t>
            </w:r>
            <w:r>
              <w:rPr>
                <w:sz w:val="24"/>
              </w:rPr>
              <w:t>to</w:t>
            </w:r>
            <w:r>
              <w:rPr>
                <w:spacing w:val="-1"/>
                <w:sz w:val="24"/>
              </w:rPr>
              <w:t xml:space="preserve"> </w:t>
            </w:r>
            <w:r>
              <w:rPr>
                <w:spacing w:val="-2"/>
                <w:sz w:val="24"/>
              </w:rPr>
              <w:t>industry</w:t>
            </w:r>
          </w:p>
          <w:p w14:paraId="64CD8C55" w14:textId="77777777" w:rsidR="006E7430" w:rsidRDefault="00000000">
            <w:pPr>
              <w:pStyle w:val="TableParagraph"/>
              <w:numPr>
                <w:ilvl w:val="0"/>
                <w:numId w:val="14"/>
              </w:numPr>
              <w:tabs>
                <w:tab w:val="left" w:pos="837"/>
              </w:tabs>
              <w:spacing w:before="12"/>
              <w:rPr>
                <w:sz w:val="24"/>
              </w:rPr>
            </w:pPr>
            <w:r>
              <w:rPr>
                <w:sz w:val="24"/>
              </w:rPr>
              <w:t>Guest</w:t>
            </w:r>
            <w:r>
              <w:rPr>
                <w:spacing w:val="-10"/>
                <w:sz w:val="24"/>
              </w:rPr>
              <w:t xml:space="preserve"> </w:t>
            </w:r>
            <w:r>
              <w:rPr>
                <w:spacing w:val="-2"/>
                <w:sz w:val="24"/>
              </w:rPr>
              <w:t>lectures</w:t>
            </w:r>
          </w:p>
          <w:p w14:paraId="3C8D7FD5" w14:textId="77777777" w:rsidR="006E7430" w:rsidRDefault="00000000">
            <w:pPr>
              <w:pStyle w:val="TableParagraph"/>
              <w:numPr>
                <w:ilvl w:val="0"/>
                <w:numId w:val="14"/>
              </w:numPr>
              <w:tabs>
                <w:tab w:val="left" w:pos="837"/>
              </w:tabs>
              <w:spacing w:before="34"/>
              <w:rPr>
                <w:sz w:val="24"/>
              </w:rPr>
            </w:pPr>
            <w:r>
              <w:rPr>
                <w:sz w:val="24"/>
              </w:rPr>
              <w:t>Interaction</w:t>
            </w:r>
            <w:r>
              <w:rPr>
                <w:spacing w:val="-8"/>
                <w:sz w:val="24"/>
              </w:rPr>
              <w:t xml:space="preserve"> </w:t>
            </w:r>
            <w:r>
              <w:rPr>
                <w:sz w:val="24"/>
              </w:rPr>
              <w:t>with</w:t>
            </w:r>
            <w:r>
              <w:rPr>
                <w:spacing w:val="-5"/>
                <w:sz w:val="24"/>
              </w:rPr>
              <w:t xml:space="preserve"> </w:t>
            </w:r>
            <w:r>
              <w:rPr>
                <w:sz w:val="24"/>
              </w:rPr>
              <w:t>industry</w:t>
            </w:r>
            <w:r>
              <w:rPr>
                <w:spacing w:val="-5"/>
                <w:sz w:val="24"/>
              </w:rPr>
              <w:t xml:space="preserve"> </w:t>
            </w:r>
            <w:r>
              <w:rPr>
                <w:spacing w:val="-2"/>
                <w:sz w:val="24"/>
              </w:rPr>
              <w:t>professionals</w:t>
            </w:r>
          </w:p>
        </w:tc>
      </w:tr>
    </w:tbl>
    <w:p w14:paraId="5FFFDA35" w14:textId="77777777" w:rsidR="006E7430" w:rsidRDefault="006E7430">
      <w:pPr>
        <w:pStyle w:val="TableParagraph"/>
        <w:rPr>
          <w:sz w:val="24"/>
        </w:rPr>
        <w:sectPr w:rsidR="006E7430">
          <w:pgSz w:w="11930" w:h="16860"/>
          <w:pgMar w:top="640" w:right="141" w:bottom="280" w:left="566" w:header="720" w:footer="720" w:gutter="0"/>
          <w:cols w:space="720"/>
        </w:sectPr>
      </w:pPr>
    </w:p>
    <w:p w14:paraId="75630CAD" w14:textId="77777777" w:rsidR="006E7430" w:rsidRDefault="00000000">
      <w:pPr>
        <w:spacing w:before="27"/>
        <w:ind w:left="153"/>
        <w:jc w:val="center"/>
        <w:rPr>
          <w:rFonts w:ascii="Calibri"/>
          <w:b/>
          <w:sz w:val="24"/>
        </w:rPr>
      </w:pPr>
      <w:r>
        <w:rPr>
          <w:rFonts w:ascii="Calibri"/>
          <w:b/>
          <w:sz w:val="24"/>
          <w:u w:val="thick"/>
        </w:rPr>
        <w:lastRenderedPageBreak/>
        <w:t>Mapping</w:t>
      </w:r>
      <w:r>
        <w:rPr>
          <w:rFonts w:ascii="Calibri"/>
          <w:b/>
          <w:spacing w:val="-5"/>
          <w:sz w:val="24"/>
          <w:u w:val="thick"/>
        </w:rPr>
        <w:t xml:space="preserve"> </w:t>
      </w:r>
      <w:r>
        <w:rPr>
          <w:rFonts w:ascii="Calibri"/>
          <w:b/>
          <w:sz w:val="24"/>
          <w:u w:val="thick"/>
        </w:rPr>
        <w:t>of</w:t>
      </w:r>
      <w:r>
        <w:rPr>
          <w:rFonts w:ascii="Calibri"/>
          <w:b/>
          <w:spacing w:val="-4"/>
          <w:sz w:val="24"/>
          <w:u w:val="thick"/>
        </w:rPr>
        <w:t xml:space="preserve"> </w:t>
      </w:r>
      <w:r>
        <w:rPr>
          <w:rFonts w:ascii="Calibri"/>
          <w:b/>
          <w:sz w:val="24"/>
          <w:u w:val="thick"/>
        </w:rPr>
        <w:t>Cos</w:t>
      </w:r>
      <w:r>
        <w:rPr>
          <w:rFonts w:ascii="Calibri"/>
          <w:b/>
          <w:spacing w:val="-7"/>
          <w:sz w:val="24"/>
          <w:u w:val="thick"/>
        </w:rPr>
        <w:t xml:space="preserve"> </w:t>
      </w:r>
      <w:r>
        <w:rPr>
          <w:rFonts w:ascii="Calibri"/>
          <w:b/>
          <w:sz w:val="24"/>
          <w:u w:val="thick"/>
        </w:rPr>
        <w:t>with</w:t>
      </w:r>
      <w:r>
        <w:rPr>
          <w:rFonts w:ascii="Calibri"/>
          <w:b/>
          <w:spacing w:val="-1"/>
          <w:sz w:val="24"/>
          <w:u w:val="thick"/>
        </w:rPr>
        <w:t xml:space="preserve"> </w:t>
      </w:r>
      <w:r>
        <w:rPr>
          <w:rFonts w:ascii="Calibri"/>
          <w:b/>
          <w:spacing w:val="-2"/>
          <w:sz w:val="24"/>
          <w:u w:val="thick"/>
        </w:rPr>
        <w:t>POs/PSOs</w:t>
      </w:r>
    </w:p>
    <w:p w14:paraId="73EA387D" w14:textId="77777777" w:rsidR="006E7430" w:rsidRDefault="006E7430">
      <w:pPr>
        <w:pStyle w:val="BodyText"/>
        <w:rPr>
          <w:rFonts w:ascii="Calibri"/>
          <w:b/>
          <w:sz w:val="20"/>
        </w:rPr>
      </w:pPr>
    </w:p>
    <w:p w14:paraId="7B86061F" w14:textId="77777777" w:rsidR="006E7430" w:rsidRDefault="006E7430">
      <w:pPr>
        <w:pStyle w:val="BodyText"/>
        <w:spacing w:before="23"/>
        <w:rPr>
          <w:rFonts w:ascii="Calibri"/>
          <w:b/>
          <w:sz w:val="20"/>
        </w:rPr>
      </w:pPr>
    </w:p>
    <w:tbl>
      <w:tblPr>
        <w:tblW w:w="0" w:type="auto"/>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95"/>
        <w:gridCol w:w="593"/>
        <w:gridCol w:w="595"/>
        <w:gridCol w:w="593"/>
        <w:gridCol w:w="595"/>
        <w:gridCol w:w="593"/>
        <w:gridCol w:w="595"/>
        <w:gridCol w:w="593"/>
        <w:gridCol w:w="595"/>
        <w:gridCol w:w="597"/>
        <w:gridCol w:w="638"/>
        <w:gridCol w:w="700"/>
        <w:gridCol w:w="705"/>
        <w:gridCol w:w="703"/>
        <w:gridCol w:w="703"/>
        <w:gridCol w:w="703"/>
      </w:tblGrid>
      <w:tr w:rsidR="006E7430" w14:paraId="21F07B4A" w14:textId="77777777">
        <w:trPr>
          <w:trHeight w:val="460"/>
        </w:trPr>
        <w:tc>
          <w:tcPr>
            <w:tcW w:w="595" w:type="dxa"/>
          </w:tcPr>
          <w:p w14:paraId="5FA5D70F" w14:textId="77777777" w:rsidR="006E7430" w:rsidRDefault="00000000">
            <w:pPr>
              <w:pStyle w:val="TableParagraph"/>
              <w:spacing w:line="211" w:lineRule="exact"/>
              <w:ind w:left="155"/>
              <w:rPr>
                <w:b/>
                <w:sz w:val="20"/>
              </w:rPr>
            </w:pPr>
            <w:r>
              <w:rPr>
                <w:b/>
                <w:spacing w:val="-5"/>
                <w:sz w:val="20"/>
              </w:rPr>
              <w:t>CO</w:t>
            </w:r>
          </w:p>
          <w:p w14:paraId="783847C4" w14:textId="77777777" w:rsidR="006E7430" w:rsidRDefault="00000000">
            <w:pPr>
              <w:pStyle w:val="TableParagraph"/>
              <w:spacing w:line="230" w:lineRule="exact"/>
              <w:ind w:left="138"/>
              <w:rPr>
                <w:b/>
                <w:sz w:val="20"/>
              </w:rPr>
            </w:pPr>
            <w:r>
              <w:rPr>
                <w:b/>
                <w:spacing w:val="-5"/>
                <w:sz w:val="20"/>
              </w:rPr>
              <w:t>/PO</w:t>
            </w:r>
          </w:p>
        </w:tc>
        <w:tc>
          <w:tcPr>
            <w:tcW w:w="593" w:type="dxa"/>
          </w:tcPr>
          <w:p w14:paraId="22262AEF" w14:textId="77777777" w:rsidR="006E7430" w:rsidRDefault="00000000">
            <w:pPr>
              <w:pStyle w:val="TableParagraph"/>
              <w:spacing w:line="254" w:lineRule="exact"/>
              <w:ind w:left="93"/>
              <w:rPr>
                <w:b/>
                <w:sz w:val="20"/>
              </w:rPr>
            </w:pPr>
            <w:r>
              <w:rPr>
                <w:b/>
                <w:spacing w:val="-5"/>
                <w:sz w:val="20"/>
              </w:rPr>
              <w:t>PO1</w:t>
            </w:r>
          </w:p>
        </w:tc>
        <w:tc>
          <w:tcPr>
            <w:tcW w:w="595" w:type="dxa"/>
          </w:tcPr>
          <w:p w14:paraId="2D49C8B3" w14:textId="77777777" w:rsidR="006E7430" w:rsidRDefault="00000000">
            <w:pPr>
              <w:pStyle w:val="TableParagraph"/>
              <w:spacing w:line="254" w:lineRule="exact"/>
              <w:ind w:left="95"/>
              <w:rPr>
                <w:b/>
                <w:sz w:val="20"/>
              </w:rPr>
            </w:pPr>
            <w:r>
              <w:rPr>
                <w:b/>
                <w:spacing w:val="-5"/>
                <w:sz w:val="20"/>
              </w:rPr>
              <w:t>PO2</w:t>
            </w:r>
          </w:p>
        </w:tc>
        <w:tc>
          <w:tcPr>
            <w:tcW w:w="593" w:type="dxa"/>
          </w:tcPr>
          <w:p w14:paraId="02A54583" w14:textId="77777777" w:rsidR="006E7430" w:rsidRDefault="00000000">
            <w:pPr>
              <w:pStyle w:val="TableParagraph"/>
              <w:spacing w:line="254" w:lineRule="exact"/>
              <w:ind w:left="93"/>
              <w:rPr>
                <w:b/>
                <w:sz w:val="20"/>
              </w:rPr>
            </w:pPr>
            <w:r>
              <w:rPr>
                <w:b/>
                <w:spacing w:val="-5"/>
                <w:sz w:val="20"/>
              </w:rPr>
              <w:t>PO3</w:t>
            </w:r>
          </w:p>
        </w:tc>
        <w:tc>
          <w:tcPr>
            <w:tcW w:w="595" w:type="dxa"/>
          </w:tcPr>
          <w:p w14:paraId="196854D6" w14:textId="77777777" w:rsidR="006E7430" w:rsidRDefault="00000000">
            <w:pPr>
              <w:pStyle w:val="TableParagraph"/>
              <w:spacing w:line="254" w:lineRule="exact"/>
              <w:ind w:left="96"/>
              <w:rPr>
                <w:b/>
                <w:sz w:val="20"/>
              </w:rPr>
            </w:pPr>
            <w:r>
              <w:rPr>
                <w:b/>
                <w:spacing w:val="-5"/>
                <w:sz w:val="20"/>
              </w:rPr>
              <w:t>PO4</w:t>
            </w:r>
          </w:p>
        </w:tc>
        <w:tc>
          <w:tcPr>
            <w:tcW w:w="593" w:type="dxa"/>
          </w:tcPr>
          <w:p w14:paraId="528B4998" w14:textId="77777777" w:rsidR="006E7430" w:rsidRDefault="00000000">
            <w:pPr>
              <w:pStyle w:val="TableParagraph"/>
              <w:spacing w:line="254" w:lineRule="exact"/>
              <w:ind w:left="94"/>
              <w:rPr>
                <w:b/>
                <w:sz w:val="20"/>
              </w:rPr>
            </w:pPr>
            <w:r>
              <w:rPr>
                <w:b/>
                <w:spacing w:val="-5"/>
                <w:sz w:val="20"/>
              </w:rPr>
              <w:t>PO5</w:t>
            </w:r>
          </w:p>
        </w:tc>
        <w:tc>
          <w:tcPr>
            <w:tcW w:w="595" w:type="dxa"/>
          </w:tcPr>
          <w:p w14:paraId="4493315F" w14:textId="77777777" w:rsidR="006E7430" w:rsidRDefault="00000000">
            <w:pPr>
              <w:pStyle w:val="TableParagraph"/>
              <w:spacing w:line="254" w:lineRule="exact"/>
              <w:ind w:left="96"/>
              <w:rPr>
                <w:b/>
                <w:sz w:val="20"/>
              </w:rPr>
            </w:pPr>
            <w:r>
              <w:rPr>
                <w:b/>
                <w:spacing w:val="-5"/>
                <w:sz w:val="20"/>
              </w:rPr>
              <w:t>PO6</w:t>
            </w:r>
          </w:p>
        </w:tc>
        <w:tc>
          <w:tcPr>
            <w:tcW w:w="593" w:type="dxa"/>
          </w:tcPr>
          <w:p w14:paraId="5DD9EB97" w14:textId="77777777" w:rsidR="006E7430" w:rsidRDefault="00000000">
            <w:pPr>
              <w:pStyle w:val="TableParagraph"/>
              <w:spacing w:line="254" w:lineRule="exact"/>
              <w:ind w:left="94"/>
              <w:rPr>
                <w:b/>
                <w:sz w:val="20"/>
              </w:rPr>
            </w:pPr>
            <w:r>
              <w:rPr>
                <w:b/>
                <w:spacing w:val="-5"/>
                <w:sz w:val="20"/>
              </w:rPr>
              <w:t>PO7</w:t>
            </w:r>
          </w:p>
        </w:tc>
        <w:tc>
          <w:tcPr>
            <w:tcW w:w="595" w:type="dxa"/>
          </w:tcPr>
          <w:p w14:paraId="0C2FF725" w14:textId="77777777" w:rsidR="006E7430" w:rsidRDefault="00000000">
            <w:pPr>
              <w:pStyle w:val="TableParagraph"/>
              <w:spacing w:line="254" w:lineRule="exact"/>
              <w:ind w:left="96"/>
              <w:rPr>
                <w:b/>
                <w:sz w:val="20"/>
              </w:rPr>
            </w:pPr>
            <w:r>
              <w:rPr>
                <w:b/>
                <w:spacing w:val="-5"/>
                <w:sz w:val="20"/>
              </w:rPr>
              <w:t>PO8</w:t>
            </w:r>
          </w:p>
        </w:tc>
        <w:tc>
          <w:tcPr>
            <w:tcW w:w="597" w:type="dxa"/>
          </w:tcPr>
          <w:p w14:paraId="27290083" w14:textId="77777777" w:rsidR="006E7430" w:rsidRDefault="00000000">
            <w:pPr>
              <w:pStyle w:val="TableParagraph"/>
              <w:spacing w:line="254" w:lineRule="exact"/>
              <w:ind w:left="99"/>
              <w:rPr>
                <w:b/>
                <w:sz w:val="20"/>
              </w:rPr>
            </w:pPr>
            <w:r>
              <w:rPr>
                <w:b/>
                <w:spacing w:val="-5"/>
                <w:sz w:val="20"/>
              </w:rPr>
              <w:t>PO9</w:t>
            </w:r>
          </w:p>
        </w:tc>
        <w:tc>
          <w:tcPr>
            <w:tcW w:w="638" w:type="dxa"/>
          </w:tcPr>
          <w:p w14:paraId="6B0572A9" w14:textId="77777777" w:rsidR="006E7430" w:rsidRDefault="00000000">
            <w:pPr>
              <w:pStyle w:val="TableParagraph"/>
              <w:spacing w:line="230" w:lineRule="exact"/>
              <w:ind w:left="234" w:right="142" w:hanging="41"/>
              <w:rPr>
                <w:b/>
                <w:sz w:val="20"/>
              </w:rPr>
            </w:pPr>
            <w:r>
              <w:rPr>
                <w:b/>
                <w:spacing w:val="-8"/>
                <w:sz w:val="20"/>
              </w:rPr>
              <w:t xml:space="preserve">PO </w:t>
            </w:r>
            <w:r>
              <w:rPr>
                <w:b/>
                <w:spacing w:val="-6"/>
                <w:sz w:val="20"/>
              </w:rPr>
              <w:t>10</w:t>
            </w:r>
          </w:p>
        </w:tc>
        <w:tc>
          <w:tcPr>
            <w:tcW w:w="700" w:type="dxa"/>
          </w:tcPr>
          <w:p w14:paraId="4B0CABC3" w14:textId="77777777" w:rsidR="006E7430" w:rsidRDefault="00000000">
            <w:pPr>
              <w:pStyle w:val="TableParagraph"/>
              <w:spacing w:line="254" w:lineRule="exact"/>
              <w:ind w:left="100"/>
              <w:rPr>
                <w:b/>
                <w:sz w:val="20"/>
              </w:rPr>
            </w:pPr>
            <w:r>
              <w:rPr>
                <w:b/>
                <w:spacing w:val="-4"/>
                <w:sz w:val="20"/>
              </w:rPr>
              <w:t>PSO1</w:t>
            </w:r>
          </w:p>
        </w:tc>
        <w:tc>
          <w:tcPr>
            <w:tcW w:w="705" w:type="dxa"/>
          </w:tcPr>
          <w:p w14:paraId="4026471C" w14:textId="77777777" w:rsidR="006E7430" w:rsidRDefault="00000000">
            <w:pPr>
              <w:pStyle w:val="TableParagraph"/>
              <w:spacing w:line="254" w:lineRule="exact"/>
              <w:ind w:left="104"/>
              <w:rPr>
                <w:b/>
                <w:sz w:val="20"/>
              </w:rPr>
            </w:pPr>
            <w:r>
              <w:rPr>
                <w:b/>
                <w:spacing w:val="-4"/>
                <w:sz w:val="20"/>
              </w:rPr>
              <w:t>PSO2</w:t>
            </w:r>
          </w:p>
        </w:tc>
        <w:tc>
          <w:tcPr>
            <w:tcW w:w="703" w:type="dxa"/>
          </w:tcPr>
          <w:p w14:paraId="1782CCE6" w14:textId="77777777" w:rsidR="006E7430" w:rsidRDefault="00000000">
            <w:pPr>
              <w:pStyle w:val="TableParagraph"/>
              <w:spacing w:line="254" w:lineRule="exact"/>
              <w:ind w:left="107"/>
              <w:rPr>
                <w:b/>
                <w:sz w:val="20"/>
              </w:rPr>
            </w:pPr>
            <w:r>
              <w:rPr>
                <w:b/>
                <w:spacing w:val="-4"/>
                <w:sz w:val="20"/>
              </w:rPr>
              <w:t>PSO3</w:t>
            </w:r>
          </w:p>
        </w:tc>
        <w:tc>
          <w:tcPr>
            <w:tcW w:w="703" w:type="dxa"/>
          </w:tcPr>
          <w:p w14:paraId="0FFB5139" w14:textId="77777777" w:rsidR="006E7430" w:rsidRDefault="00000000">
            <w:pPr>
              <w:pStyle w:val="TableParagraph"/>
              <w:spacing w:line="254" w:lineRule="exact"/>
              <w:ind w:left="110"/>
              <w:rPr>
                <w:b/>
                <w:sz w:val="20"/>
              </w:rPr>
            </w:pPr>
            <w:r>
              <w:rPr>
                <w:b/>
                <w:spacing w:val="-4"/>
                <w:sz w:val="20"/>
              </w:rPr>
              <w:t>PSO4</w:t>
            </w:r>
          </w:p>
        </w:tc>
        <w:tc>
          <w:tcPr>
            <w:tcW w:w="703" w:type="dxa"/>
          </w:tcPr>
          <w:p w14:paraId="3767BDFE" w14:textId="77777777" w:rsidR="006E7430" w:rsidRDefault="00000000">
            <w:pPr>
              <w:pStyle w:val="TableParagraph"/>
              <w:spacing w:line="254" w:lineRule="exact"/>
              <w:ind w:left="112"/>
              <w:rPr>
                <w:b/>
                <w:sz w:val="20"/>
              </w:rPr>
            </w:pPr>
            <w:r>
              <w:rPr>
                <w:b/>
                <w:spacing w:val="-4"/>
                <w:sz w:val="20"/>
              </w:rPr>
              <w:t>PSO5</w:t>
            </w:r>
          </w:p>
        </w:tc>
      </w:tr>
      <w:tr w:rsidR="006E7430" w14:paraId="5E776755" w14:textId="77777777">
        <w:trPr>
          <w:trHeight w:val="277"/>
        </w:trPr>
        <w:tc>
          <w:tcPr>
            <w:tcW w:w="595" w:type="dxa"/>
          </w:tcPr>
          <w:p w14:paraId="21B67A56" w14:textId="77777777" w:rsidR="006E7430" w:rsidRDefault="00000000">
            <w:pPr>
              <w:pStyle w:val="TableParagraph"/>
              <w:spacing w:line="258" w:lineRule="exact"/>
              <w:ind w:left="3"/>
              <w:jc w:val="center"/>
              <w:rPr>
                <w:sz w:val="20"/>
              </w:rPr>
            </w:pPr>
            <w:r>
              <w:rPr>
                <w:spacing w:val="-5"/>
                <w:sz w:val="20"/>
              </w:rPr>
              <w:t>CO1</w:t>
            </w:r>
          </w:p>
        </w:tc>
        <w:tc>
          <w:tcPr>
            <w:tcW w:w="593" w:type="dxa"/>
          </w:tcPr>
          <w:p w14:paraId="707FEE69" w14:textId="77777777" w:rsidR="006E7430" w:rsidRDefault="00000000">
            <w:pPr>
              <w:pStyle w:val="TableParagraph"/>
              <w:spacing w:line="258" w:lineRule="exact"/>
              <w:ind w:left="16"/>
              <w:rPr>
                <w:sz w:val="20"/>
              </w:rPr>
            </w:pPr>
            <w:r>
              <w:rPr>
                <w:spacing w:val="-10"/>
                <w:sz w:val="20"/>
              </w:rPr>
              <w:t>3</w:t>
            </w:r>
          </w:p>
        </w:tc>
        <w:tc>
          <w:tcPr>
            <w:tcW w:w="595" w:type="dxa"/>
          </w:tcPr>
          <w:p w14:paraId="76EA22AF" w14:textId="77777777" w:rsidR="006E7430" w:rsidRDefault="00000000">
            <w:pPr>
              <w:pStyle w:val="TableParagraph"/>
              <w:spacing w:line="258" w:lineRule="exact"/>
              <w:ind w:left="11"/>
              <w:rPr>
                <w:sz w:val="20"/>
              </w:rPr>
            </w:pPr>
            <w:r>
              <w:rPr>
                <w:spacing w:val="-10"/>
                <w:sz w:val="20"/>
              </w:rPr>
              <w:t>3</w:t>
            </w:r>
          </w:p>
        </w:tc>
        <w:tc>
          <w:tcPr>
            <w:tcW w:w="593" w:type="dxa"/>
          </w:tcPr>
          <w:p w14:paraId="0F418D30" w14:textId="77777777" w:rsidR="006E7430" w:rsidRDefault="00000000">
            <w:pPr>
              <w:pStyle w:val="TableParagraph"/>
              <w:spacing w:line="258" w:lineRule="exact"/>
              <w:ind w:left="9"/>
              <w:rPr>
                <w:sz w:val="20"/>
              </w:rPr>
            </w:pPr>
            <w:r>
              <w:rPr>
                <w:spacing w:val="-10"/>
                <w:sz w:val="20"/>
              </w:rPr>
              <w:t>3</w:t>
            </w:r>
          </w:p>
        </w:tc>
        <w:tc>
          <w:tcPr>
            <w:tcW w:w="595" w:type="dxa"/>
          </w:tcPr>
          <w:p w14:paraId="60D2166B" w14:textId="77777777" w:rsidR="006E7430" w:rsidRDefault="00000000">
            <w:pPr>
              <w:pStyle w:val="TableParagraph"/>
              <w:spacing w:line="258" w:lineRule="exact"/>
              <w:ind w:left="14"/>
              <w:rPr>
                <w:sz w:val="20"/>
              </w:rPr>
            </w:pPr>
            <w:r>
              <w:rPr>
                <w:spacing w:val="-10"/>
                <w:sz w:val="20"/>
              </w:rPr>
              <w:t>3</w:t>
            </w:r>
          </w:p>
        </w:tc>
        <w:tc>
          <w:tcPr>
            <w:tcW w:w="593" w:type="dxa"/>
          </w:tcPr>
          <w:p w14:paraId="76B2F89C" w14:textId="77777777" w:rsidR="006E7430" w:rsidRDefault="00000000">
            <w:pPr>
              <w:pStyle w:val="TableParagraph"/>
              <w:spacing w:line="258" w:lineRule="exact"/>
              <w:ind w:left="17"/>
              <w:rPr>
                <w:sz w:val="20"/>
              </w:rPr>
            </w:pPr>
            <w:r>
              <w:rPr>
                <w:spacing w:val="-10"/>
                <w:sz w:val="20"/>
              </w:rPr>
              <w:t>2</w:t>
            </w:r>
          </w:p>
        </w:tc>
        <w:tc>
          <w:tcPr>
            <w:tcW w:w="595" w:type="dxa"/>
          </w:tcPr>
          <w:p w14:paraId="4AF86E89" w14:textId="77777777" w:rsidR="006E7430" w:rsidRDefault="00000000">
            <w:pPr>
              <w:pStyle w:val="TableParagraph"/>
              <w:spacing w:line="258" w:lineRule="exact"/>
              <w:ind w:left="14"/>
              <w:rPr>
                <w:sz w:val="20"/>
              </w:rPr>
            </w:pPr>
            <w:r>
              <w:rPr>
                <w:spacing w:val="-10"/>
                <w:sz w:val="20"/>
              </w:rPr>
              <w:t>3</w:t>
            </w:r>
          </w:p>
        </w:tc>
        <w:tc>
          <w:tcPr>
            <w:tcW w:w="593" w:type="dxa"/>
          </w:tcPr>
          <w:p w14:paraId="37B54CF8" w14:textId="77777777" w:rsidR="006E7430" w:rsidRDefault="00000000">
            <w:pPr>
              <w:pStyle w:val="TableParagraph"/>
              <w:spacing w:line="258" w:lineRule="exact"/>
              <w:ind w:left="10"/>
              <w:rPr>
                <w:sz w:val="20"/>
              </w:rPr>
            </w:pPr>
            <w:r>
              <w:rPr>
                <w:spacing w:val="-10"/>
                <w:sz w:val="20"/>
              </w:rPr>
              <w:t>3</w:t>
            </w:r>
          </w:p>
        </w:tc>
        <w:tc>
          <w:tcPr>
            <w:tcW w:w="595" w:type="dxa"/>
          </w:tcPr>
          <w:p w14:paraId="41569FB5" w14:textId="77777777" w:rsidR="006E7430" w:rsidRDefault="00000000">
            <w:pPr>
              <w:pStyle w:val="TableParagraph"/>
              <w:spacing w:line="258" w:lineRule="exact"/>
              <w:ind w:left="15"/>
              <w:rPr>
                <w:sz w:val="20"/>
              </w:rPr>
            </w:pPr>
            <w:r>
              <w:rPr>
                <w:spacing w:val="-10"/>
                <w:sz w:val="20"/>
              </w:rPr>
              <w:t>3</w:t>
            </w:r>
          </w:p>
        </w:tc>
        <w:tc>
          <w:tcPr>
            <w:tcW w:w="597" w:type="dxa"/>
          </w:tcPr>
          <w:p w14:paraId="3339C5E3" w14:textId="77777777" w:rsidR="006E7430" w:rsidRDefault="00000000">
            <w:pPr>
              <w:pStyle w:val="TableParagraph"/>
              <w:spacing w:line="258" w:lineRule="exact"/>
              <w:ind w:left="12"/>
              <w:rPr>
                <w:sz w:val="20"/>
              </w:rPr>
            </w:pPr>
            <w:r>
              <w:rPr>
                <w:spacing w:val="-10"/>
                <w:sz w:val="20"/>
              </w:rPr>
              <w:t>3</w:t>
            </w:r>
          </w:p>
        </w:tc>
        <w:tc>
          <w:tcPr>
            <w:tcW w:w="638" w:type="dxa"/>
          </w:tcPr>
          <w:p w14:paraId="4A6954DB" w14:textId="77777777" w:rsidR="006E7430" w:rsidRDefault="00000000">
            <w:pPr>
              <w:pStyle w:val="TableParagraph"/>
              <w:spacing w:line="258" w:lineRule="exact"/>
              <w:ind w:left="50"/>
              <w:jc w:val="center"/>
              <w:rPr>
                <w:sz w:val="20"/>
              </w:rPr>
            </w:pPr>
            <w:r>
              <w:rPr>
                <w:spacing w:val="-10"/>
                <w:sz w:val="20"/>
              </w:rPr>
              <w:t>2</w:t>
            </w:r>
          </w:p>
        </w:tc>
        <w:tc>
          <w:tcPr>
            <w:tcW w:w="700" w:type="dxa"/>
          </w:tcPr>
          <w:p w14:paraId="45E922A9" w14:textId="77777777" w:rsidR="006E7430" w:rsidRDefault="00000000">
            <w:pPr>
              <w:pStyle w:val="TableParagraph"/>
              <w:spacing w:line="258" w:lineRule="exact"/>
              <w:ind w:left="26"/>
              <w:rPr>
                <w:sz w:val="20"/>
              </w:rPr>
            </w:pPr>
            <w:r>
              <w:rPr>
                <w:spacing w:val="-10"/>
                <w:sz w:val="20"/>
              </w:rPr>
              <w:t>3</w:t>
            </w:r>
          </w:p>
        </w:tc>
        <w:tc>
          <w:tcPr>
            <w:tcW w:w="705" w:type="dxa"/>
          </w:tcPr>
          <w:p w14:paraId="1BE383B7" w14:textId="77777777" w:rsidR="006E7430" w:rsidRDefault="00000000">
            <w:pPr>
              <w:pStyle w:val="TableParagraph"/>
              <w:spacing w:line="258" w:lineRule="exact"/>
              <w:ind w:left="29"/>
              <w:rPr>
                <w:sz w:val="20"/>
              </w:rPr>
            </w:pPr>
            <w:r>
              <w:rPr>
                <w:spacing w:val="-10"/>
                <w:sz w:val="20"/>
              </w:rPr>
              <w:t>3</w:t>
            </w:r>
          </w:p>
        </w:tc>
        <w:tc>
          <w:tcPr>
            <w:tcW w:w="703" w:type="dxa"/>
          </w:tcPr>
          <w:p w14:paraId="0240C08D" w14:textId="77777777" w:rsidR="006E7430" w:rsidRDefault="00000000">
            <w:pPr>
              <w:pStyle w:val="TableParagraph"/>
              <w:spacing w:line="258" w:lineRule="exact"/>
              <w:ind w:left="32"/>
              <w:rPr>
                <w:sz w:val="20"/>
              </w:rPr>
            </w:pPr>
            <w:r>
              <w:rPr>
                <w:spacing w:val="-10"/>
                <w:sz w:val="20"/>
              </w:rPr>
              <w:t>3</w:t>
            </w:r>
          </w:p>
        </w:tc>
        <w:tc>
          <w:tcPr>
            <w:tcW w:w="703" w:type="dxa"/>
          </w:tcPr>
          <w:p w14:paraId="09279620" w14:textId="77777777" w:rsidR="006E7430" w:rsidRDefault="00000000">
            <w:pPr>
              <w:pStyle w:val="TableParagraph"/>
              <w:spacing w:line="258" w:lineRule="exact"/>
              <w:ind w:left="35"/>
              <w:rPr>
                <w:sz w:val="20"/>
              </w:rPr>
            </w:pPr>
            <w:r>
              <w:rPr>
                <w:spacing w:val="-10"/>
                <w:sz w:val="20"/>
              </w:rPr>
              <w:t>3</w:t>
            </w:r>
          </w:p>
        </w:tc>
        <w:tc>
          <w:tcPr>
            <w:tcW w:w="703" w:type="dxa"/>
          </w:tcPr>
          <w:p w14:paraId="4EB7063E" w14:textId="77777777" w:rsidR="006E7430" w:rsidRDefault="00000000">
            <w:pPr>
              <w:pStyle w:val="TableParagraph"/>
              <w:spacing w:line="258" w:lineRule="exact"/>
              <w:ind w:left="40"/>
              <w:rPr>
                <w:sz w:val="20"/>
              </w:rPr>
            </w:pPr>
            <w:r>
              <w:rPr>
                <w:spacing w:val="-10"/>
                <w:sz w:val="20"/>
              </w:rPr>
              <w:t>3</w:t>
            </w:r>
          </w:p>
        </w:tc>
      </w:tr>
      <w:tr w:rsidR="006E7430" w14:paraId="12501518" w14:textId="77777777">
        <w:trPr>
          <w:trHeight w:val="275"/>
        </w:trPr>
        <w:tc>
          <w:tcPr>
            <w:tcW w:w="595" w:type="dxa"/>
          </w:tcPr>
          <w:p w14:paraId="25C40B3C" w14:textId="77777777" w:rsidR="006E7430" w:rsidRDefault="00000000">
            <w:pPr>
              <w:pStyle w:val="TableParagraph"/>
              <w:spacing w:line="256" w:lineRule="exact"/>
              <w:ind w:left="3"/>
              <w:jc w:val="center"/>
              <w:rPr>
                <w:sz w:val="20"/>
              </w:rPr>
            </w:pPr>
            <w:r>
              <w:rPr>
                <w:spacing w:val="-5"/>
                <w:sz w:val="20"/>
              </w:rPr>
              <w:t>CO2</w:t>
            </w:r>
          </w:p>
        </w:tc>
        <w:tc>
          <w:tcPr>
            <w:tcW w:w="593" w:type="dxa"/>
          </w:tcPr>
          <w:p w14:paraId="6CEFD117" w14:textId="77777777" w:rsidR="006E7430" w:rsidRDefault="00000000">
            <w:pPr>
              <w:pStyle w:val="TableParagraph"/>
              <w:spacing w:line="256" w:lineRule="exact"/>
              <w:ind w:left="16"/>
              <w:rPr>
                <w:sz w:val="20"/>
              </w:rPr>
            </w:pPr>
            <w:r>
              <w:rPr>
                <w:spacing w:val="-10"/>
                <w:sz w:val="20"/>
              </w:rPr>
              <w:t>3</w:t>
            </w:r>
          </w:p>
        </w:tc>
        <w:tc>
          <w:tcPr>
            <w:tcW w:w="595" w:type="dxa"/>
          </w:tcPr>
          <w:p w14:paraId="47354675" w14:textId="77777777" w:rsidR="006E7430" w:rsidRDefault="00000000">
            <w:pPr>
              <w:pStyle w:val="TableParagraph"/>
              <w:spacing w:line="256" w:lineRule="exact"/>
              <w:ind w:left="11"/>
              <w:rPr>
                <w:sz w:val="20"/>
              </w:rPr>
            </w:pPr>
            <w:r>
              <w:rPr>
                <w:spacing w:val="-10"/>
                <w:sz w:val="20"/>
              </w:rPr>
              <w:t>3</w:t>
            </w:r>
          </w:p>
        </w:tc>
        <w:tc>
          <w:tcPr>
            <w:tcW w:w="593" w:type="dxa"/>
          </w:tcPr>
          <w:p w14:paraId="61DCCDF2" w14:textId="77777777" w:rsidR="006E7430" w:rsidRDefault="00000000">
            <w:pPr>
              <w:pStyle w:val="TableParagraph"/>
              <w:spacing w:line="256" w:lineRule="exact"/>
              <w:ind w:left="9"/>
              <w:rPr>
                <w:sz w:val="20"/>
              </w:rPr>
            </w:pPr>
            <w:r>
              <w:rPr>
                <w:spacing w:val="-10"/>
                <w:sz w:val="20"/>
              </w:rPr>
              <w:t>2</w:t>
            </w:r>
          </w:p>
        </w:tc>
        <w:tc>
          <w:tcPr>
            <w:tcW w:w="595" w:type="dxa"/>
          </w:tcPr>
          <w:p w14:paraId="6ED595C7" w14:textId="77777777" w:rsidR="006E7430" w:rsidRDefault="00000000">
            <w:pPr>
              <w:pStyle w:val="TableParagraph"/>
              <w:spacing w:line="256" w:lineRule="exact"/>
              <w:ind w:left="14"/>
              <w:rPr>
                <w:sz w:val="20"/>
              </w:rPr>
            </w:pPr>
            <w:r>
              <w:rPr>
                <w:spacing w:val="-10"/>
                <w:sz w:val="20"/>
              </w:rPr>
              <w:t>2</w:t>
            </w:r>
          </w:p>
        </w:tc>
        <w:tc>
          <w:tcPr>
            <w:tcW w:w="593" w:type="dxa"/>
          </w:tcPr>
          <w:p w14:paraId="12DFDD78" w14:textId="77777777" w:rsidR="006E7430" w:rsidRDefault="00000000">
            <w:pPr>
              <w:pStyle w:val="TableParagraph"/>
              <w:spacing w:line="256" w:lineRule="exact"/>
              <w:ind w:left="17"/>
              <w:rPr>
                <w:sz w:val="20"/>
              </w:rPr>
            </w:pPr>
            <w:r>
              <w:rPr>
                <w:spacing w:val="-10"/>
                <w:sz w:val="20"/>
              </w:rPr>
              <w:t>2</w:t>
            </w:r>
          </w:p>
        </w:tc>
        <w:tc>
          <w:tcPr>
            <w:tcW w:w="595" w:type="dxa"/>
          </w:tcPr>
          <w:p w14:paraId="314006E8" w14:textId="77777777" w:rsidR="006E7430" w:rsidRDefault="00000000">
            <w:pPr>
              <w:pStyle w:val="TableParagraph"/>
              <w:spacing w:line="256" w:lineRule="exact"/>
              <w:ind w:left="14"/>
              <w:rPr>
                <w:sz w:val="20"/>
              </w:rPr>
            </w:pPr>
            <w:r>
              <w:rPr>
                <w:spacing w:val="-10"/>
                <w:sz w:val="20"/>
              </w:rPr>
              <w:t>3</w:t>
            </w:r>
          </w:p>
        </w:tc>
        <w:tc>
          <w:tcPr>
            <w:tcW w:w="593" w:type="dxa"/>
          </w:tcPr>
          <w:p w14:paraId="0055C29C" w14:textId="77777777" w:rsidR="006E7430" w:rsidRDefault="00000000">
            <w:pPr>
              <w:pStyle w:val="TableParagraph"/>
              <w:spacing w:line="256" w:lineRule="exact"/>
              <w:ind w:left="10"/>
              <w:rPr>
                <w:sz w:val="20"/>
              </w:rPr>
            </w:pPr>
            <w:r>
              <w:rPr>
                <w:spacing w:val="-10"/>
                <w:sz w:val="20"/>
              </w:rPr>
              <w:t>3</w:t>
            </w:r>
          </w:p>
        </w:tc>
        <w:tc>
          <w:tcPr>
            <w:tcW w:w="595" w:type="dxa"/>
          </w:tcPr>
          <w:p w14:paraId="7517835B" w14:textId="77777777" w:rsidR="006E7430" w:rsidRDefault="00000000">
            <w:pPr>
              <w:pStyle w:val="TableParagraph"/>
              <w:spacing w:line="256" w:lineRule="exact"/>
              <w:ind w:left="15"/>
              <w:rPr>
                <w:sz w:val="20"/>
              </w:rPr>
            </w:pPr>
            <w:r>
              <w:rPr>
                <w:spacing w:val="-10"/>
                <w:sz w:val="20"/>
              </w:rPr>
              <w:t>3</w:t>
            </w:r>
          </w:p>
        </w:tc>
        <w:tc>
          <w:tcPr>
            <w:tcW w:w="597" w:type="dxa"/>
          </w:tcPr>
          <w:p w14:paraId="22172C1A" w14:textId="77777777" w:rsidR="006E7430" w:rsidRDefault="00000000">
            <w:pPr>
              <w:pStyle w:val="TableParagraph"/>
              <w:spacing w:line="256" w:lineRule="exact"/>
              <w:ind w:left="12"/>
              <w:rPr>
                <w:sz w:val="20"/>
              </w:rPr>
            </w:pPr>
            <w:r>
              <w:rPr>
                <w:spacing w:val="-10"/>
                <w:sz w:val="20"/>
              </w:rPr>
              <w:t>3</w:t>
            </w:r>
          </w:p>
        </w:tc>
        <w:tc>
          <w:tcPr>
            <w:tcW w:w="638" w:type="dxa"/>
          </w:tcPr>
          <w:p w14:paraId="6E03B4D7" w14:textId="77777777" w:rsidR="006E7430" w:rsidRDefault="00000000">
            <w:pPr>
              <w:pStyle w:val="TableParagraph"/>
              <w:spacing w:line="256" w:lineRule="exact"/>
              <w:ind w:left="50"/>
              <w:jc w:val="center"/>
              <w:rPr>
                <w:sz w:val="20"/>
              </w:rPr>
            </w:pPr>
            <w:r>
              <w:rPr>
                <w:spacing w:val="-10"/>
                <w:sz w:val="20"/>
              </w:rPr>
              <w:t>2</w:t>
            </w:r>
          </w:p>
        </w:tc>
        <w:tc>
          <w:tcPr>
            <w:tcW w:w="700" w:type="dxa"/>
          </w:tcPr>
          <w:p w14:paraId="1F3D7C51" w14:textId="77777777" w:rsidR="006E7430" w:rsidRDefault="00000000">
            <w:pPr>
              <w:pStyle w:val="TableParagraph"/>
              <w:spacing w:line="256" w:lineRule="exact"/>
              <w:ind w:left="26"/>
              <w:rPr>
                <w:sz w:val="20"/>
              </w:rPr>
            </w:pPr>
            <w:r>
              <w:rPr>
                <w:spacing w:val="-10"/>
                <w:sz w:val="20"/>
              </w:rPr>
              <w:t>3</w:t>
            </w:r>
          </w:p>
        </w:tc>
        <w:tc>
          <w:tcPr>
            <w:tcW w:w="705" w:type="dxa"/>
          </w:tcPr>
          <w:p w14:paraId="14D6EB99" w14:textId="77777777" w:rsidR="006E7430" w:rsidRDefault="00000000">
            <w:pPr>
              <w:pStyle w:val="TableParagraph"/>
              <w:spacing w:line="256" w:lineRule="exact"/>
              <w:ind w:left="29"/>
              <w:rPr>
                <w:sz w:val="20"/>
              </w:rPr>
            </w:pPr>
            <w:r>
              <w:rPr>
                <w:spacing w:val="-10"/>
                <w:sz w:val="20"/>
              </w:rPr>
              <w:t>3</w:t>
            </w:r>
          </w:p>
        </w:tc>
        <w:tc>
          <w:tcPr>
            <w:tcW w:w="703" w:type="dxa"/>
          </w:tcPr>
          <w:p w14:paraId="1418FA97" w14:textId="77777777" w:rsidR="006E7430" w:rsidRDefault="00000000">
            <w:pPr>
              <w:pStyle w:val="TableParagraph"/>
              <w:spacing w:line="256" w:lineRule="exact"/>
              <w:ind w:left="32"/>
              <w:rPr>
                <w:sz w:val="20"/>
              </w:rPr>
            </w:pPr>
            <w:r>
              <w:rPr>
                <w:spacing w:val="-10"/>
                <w:sz w:val="20"/>
              </w:rPr>
              <w:t>3</w:t>
            </w:r>
          </w:p>
        </w:tc>
        <w:tc>
          <w:tcPr>
            <w:tcW w:w="703" w:type="dxa"/>
          </w:tcPr>
          <w:p w14:paraId="1D523A90" w14:textId="77777777" w:rsidR="006E7430" w:rsidRDefault="00000000">
            <w:pPr>
              <w:pStyle w:val="TableParagraph"/>
              <w:spacing w:line="256" w:lineRule="exact"/>
              <w:ind w:left="35"/>
              <w:rPr>
                <w:sz w:val="20"/>
              </w:rPr>
            </w:pPr>
            <w:r>
              <w:rPr>
                <w:spacing w:val="-10"/>
                <w:sz w:val="20"/>
              </w:rPr>
              <w:t>2</w:t>
            </w:r>
          </w:p>
        </w:tc>
        <w:tc>
          <w:tcPr>
            <w:tcW w:w="703" w:type="dxa"/>
          </w:tcPr>
          <w:p w14:paraId="769D79A1" w14:textId="77777777" w:rsidR="006E7430" w:rsidRDefault="00000000">
            <w:pPr>
              <w:pStyle w:val="TableParagraph"/>
              <w:spacing w:line="256" w:lineRule="exact"/>
              <w:ind w:left="40"/>
              <w:rPr>
                <w:sz w:val="20"/>
              </w:rPr>
            </w:pPr>
            <w:r>
              <w:rPr>
                <w:spacing w:val="-10"/>
                <w:sz w:val="20"/>
              </w:rPr>
              <w:t>2</w:t>
            </w:r>
          </w:p>
        </w:tc>
      </w:tr>
      <w:tr w:rsidR="006E7430" w14:paraId="7EF8C750" w14:textId="77777777">
        <w:trPr>
          <w:trHeight w:val="275"/>
        </w:trPr>
        <w:tc>
          <w:tcPr>
            <w:tcW w:w="595" w:type="dxa"/>
          </w:tcPr>
          <w:p w14:paraId="2545FA16" w14:textId="77777777" w:rsidR="006E7430" w:rsidRDefault="00000000">
            <w:pPr>
              <w:pStyle w:val="TableParagraph"/>
              <w:spacing w:line="256" w:lineRule="exact"/>
              <w:ind w:left="3"/>
              <w:jc w:val="center"/>
              <w:rPr>
                <w:sz w:val="20"/>
              </w:rPr>
            </w:pPr>
            <w:r>
              <w:rPr>
                <w:spacing w:val="-5"/>
                <w:sz w:val="20"/>
              </w:rPr>
              <w:t>CO3</w:t>
            </w:r>
          </w:p>
        </w:tc>
        <w:tc>
          <w:tcPr>
            <w:tcW w:w="593" w:type="dxa"/>
          </w:tcPr>
          <w:p w14:paraId="0897D298" w14:textId="77777777" w:rsidR="006E7430" w:rsidRDefault="00000000">
            <w:pPr>
              <w:pStyle w:val="TableParagraph"/>
              <w:spacing w:line="256" w:lineRule="exact"/>
              <w:ind w:left="16"/>
              <w:rPr>
                <w:sz w:val="20"/>
              </w:rPr>
            </w:pPr>
            <w:r>
              <w:rPr>
                <w:spacing w:val="-10"/>
                <w:sz w:val="20"/>
              </w:rPr>
              <w:t>3</w:t>
            </w:r>
          </w:p>
        </w:tc>
        <w:tc>
          <w:tcPr>
            <w:tcW w:w="595" w:type="dxa"/>
          </w:tcPr>
          <w:p w14:paraId="4376D853" w14:textId="77777777" w:rsidR="006E7430" w:rsidRDefault="00000000">
            <w:pPr>
              <w:pStyle w:val="TableParagraph"/>
              <w:spacing w:line="256" w:lineRule="exact"/>
              <w:ind w:left="11"/>
              <w:rPr>
                <w:sz w:val="20"/>
              </w:rPr>
            </w:pPr>
            <w:r>
              <w:rPr>
                <w:spacing w:val="-10"/>
                <w:sz w:val="20"/>
              </w:rPr>
              <w:t>3</w:t>
            </w:r>
          </w:p>
        </w:tc>
        <w:tc>
          <w:tcPr>
            <w:tcW w:w="593" w:type="dxa"/>
          </w:tcPr>
          <w:p w14:paraId="4155D074" w14:textId="77777777" w:rsidR="006E7430" w:rsidRDefault="00000000">
            <w:pPr>
              <w:pStyle w:val="TableParagraph"/>
              <w:spacing w:line="256" w:lineRule="exact"/>
              <w:ind w:left="9"/>
              <w:rPr>
                <w:sz w:val="20"/>
              </w:rPr>
            </w:pPr>
            <w:r>
              <w:rPr>
                <w:spacing w:val="-10"/>
                <w:sz w:val="20"/>
              </w:rPr>
              <w:t>2</w:t>
            </w:r>
          </w:p>
        </w:tc>
        <w:tc>
          <w:tcPr>
            <w:tcW w:w="595" w:type="dxa"/>
          </w:tcPr>
          <w:p w14:paraId="142AC5FD" w14:textId="77777777" w:rsidR="006E7430" w:rsidRDefault="00000000">
            <w:pPr>
              <w:pStyle w:val="TableParagraph"/>
              <w:spacing w:line="256" w:lineRule="exact"/>
              <w:ind w:left="14"/>
              <w:rPr>
                <w:sz w:val="20"/>
              </w:rPr>
            </w:pPr>
            <w:r>
              <w:rPr>
                <w:spacing w:val="-10"/>
                <w:sz w:val="20"/>
              </w:rPr>
              <w:t>3</w:t>
            </w:r>
          </w:p>
        </w:tc>
        <w:tc>
          <w:tcPr>
            <w:tcW w:w="593" w:type="dxa"/>
          </w:tcPr>
          <w:p w14:paraId="47FA3834" w14:textId="77777777" w:rsidR="006E7430" w:rsidRDefault="00000000">
            <w:pPr>
              <w:pStyle w:val="TableParagraph"/>
              <w:spacing w:line="256" w:lineRule="exact"/>
              <w:ind w:left="17"/>
              <w:rPr>
                <w:sz w:val="20"/>
              </w:rPr>
            </w:pPr>
            <w:r>
              <w:rPr>
                <w:spacing w:val="-10"/>
                <w:sz w:val="20"/>
              </w:rPr>
              <w:t>2</w:t>
            </w:r>
          </w:p>
        </w:tc>
        <w:tc>
          <w:tcPr>
            <w:tcW w:w="595" w:type="dxa"/>
          </w:tcPr>
          <w:p w14:paraId="654AECB1" w14:textId="77777777" w:rsidR="006E7430" w:rsidRDefault="00000000">
            <w:pPr>
              <w:pStyle w:val="TableParagraph"/>
              <w:spacing w:line="256" w:lineRule="exact"/>
              <w:ind w:left="14"/>
              <w:rPr>
                <w:sz w:val="20"/>
              </w:rPr>
            </w:pPr>
            <w:r>
              <w:rPr>
                <w:spacing w:val="-10"/>
                <w:sz w:val="20"/>
              </w:rPr>
              <w:t>3</w:t>
            </w:r>
          </w:p>
        </w:tc>
        <w:tc>
          <w:tcPr>
            <w:tcW w:w="593" w:type="dxa"/>
          </w:tcPr>
          <w:p w14:paraId="06673F49" w14:textId="77777777" w:rsidR="006E7430" w:rsidRDefault="00000000">
            <w:pPr>
              <w:pStyle w:val="TableParagraph"/>
              <w:spacing w:line="256" w:lineRule="exact"/>
              <w:ind w:left="10"/>
              <w:rPr>
                <w:sz w:val="20"/>
              </w:rPr>
            </w:pPr>
            <w:r>
              <w:rPr>
                <w:spacing w:val="-10"/>
                <w:sz w:val="20"/>
              </w:rPr>
              <w:t>3</w:t>
            </w:r>
          </w:p>
        </w:tc>
        <w:tc>
          <w:tcPr>
            <w:tcW w:w="595" w:type="dxa"/>
          </w:tcPr>
          <w:p w14:paraId="41F38619" w14:textId="77777777" w:rsidR="006E7430" w:rsidRDefault="00000000">
            <w:pPr>
              <w:pStyle w:val="TableParagraph"/>
              <w:spacing w:line="256" w:lineRule="exact"/>
              <w:ind w:left="15"/>
              <w:rPr>
                <w:sz w:val="20"/>
              </w:rPr>
            </w:pPr>
            <w:r>
              <w:rPr>
                <w:spacing w:val="-10"/>
                <w:sz w:val="20"/>
              </w:rPr>
              <w:t>3</w:t>
            </w:r>
          </w:p>
        </w:tc>
        <w:tc>
          <w:tcPr>
            <w:tcW w:w="597" w:type="dxa"/>
          </w:tcPr>
          <w:p w14:paraId="366C37DD" w14:textId="77777777" w:rsidR="006E7430" w:rsidRDefault="00000000">
            <w:pPr>
              <w:pStyle w:val="TableParagraph"/>
              <w:spacing w:line="256" w:lineRule="exact"/>
              <w:ind w:left="12"/>
              <w:rPr>
                <w:sz w:val="20"/>
              </w:rPr>
            </w:pPr>
            <w:r>
              <w:rPr>
                <w:spacing w:val="-10"/>
                <w:sz w:val="20"/>
              </w:rPr>
              <w:t>3</w:t>
            </w:r>
          </w:p>
        </w:tc>
        <w:tc>
          <w:tcPr>
            <w:tcW w:w="638" w:type="dxa"/>
          </w:tcPr>
          <w:p w14:paraId="70A7D766" w14:textId="77777777" w:rsidR="006E7430" w:rsidRDefault="00000000">
            <w:pPr>
              <w:pStyle w:val="TableParagraph"/>
              <w:spacing w:line="256" w:lineRule="exact"/>
              <w:ind w:left="50"/>
              <w:jc w:val="center"/>
              <w:rPr>
                <w:sz w:val="20"/>
              </w:rPr>
            </w:pPr>
            <w:r>
              <w:rPr>
                <w:spacing w:val="-10"/>
                <w:sz w:val="20"/>
              </w:rPr>
              <w:t>2</w:t>
            </w:r>
          </w:p>
        </w:tc>
        <w:tc>
          <w:tcPr>
            <w:tcW w:w="700" w:type="dxa"/>
          </w:tcPr>
          <w:p w14:paraId="71FF5425" w14:textId="77777777" w:rsidR="006E7430" w:rsidRDefault="00000000">
            <w:pPr>
              <w:pStyle w:val="TableParagraph"/>
              <w:spacing w:line="256" w:lineRule="exact"/>
              <w:ind w:left="26"/>
              <w:rPr>
                <w:sz w:val="20"/>
              </w:rPr>
            </w:pPr>
            <w:r>
              <w:rPr>
                <w:spacing w:val="-10"/>
                <w:sz w:val="20"/>
              </w:rPr>
              <w:t>3</w:t>
            </w:r>
          </w:p>
        </w:tc>
        <w:tc>
          <w:tcPr>
            <w:tcW w:w="705" w:type="dxa"/>
          </w:tcPr>
          <w:p w14:paraId="6B4C0573" w14:textId="77777777" w:rsidR="006E7430" w:rsidRDefault="00000000">
            <w:pPr>
              <w:pStyle w:val="TableParagraph"/>
              <w:spacing w:line="256" w:lineRule="exact"/>
              <w:ind w:left="29"/>
              <w:rPr>
                <w:sz w:val="20"/>
              </w:rPr>
            </w:pPr>
            <w:r>
              <w:rPr>
                <w:spacing w:val="-10"/>
                <w:sz w:val="20"/>
              </w:rPr>
              <w:t>3</w:t>
            </w:r>
          </w:p>
        </w:tc>
        <w:tc>
          <w:tcPr>
            <w:tcW w:w="703" w:type="dxa"/>
          </w:tcPr>
          <w:p w14:paraId="5E7A1046" w14:textId="77777777" w:rsidR="006E7430" w:rsidRDefault="00000000">
            <w:pPr>
              <w:pStyle w:val="TableParagraph"/>
              <w:spacing w:line="256" w:lineRule="exact"/>
              <w:ind w:left="32"/>
              <w:rPr>
                <w:sz w:val="20"/>
              </w:rPr>
            </w:pPr>
            <w:r>
              <w:rPr>
                <w:spacing w:val="-10"/>
                <w:sz w:val="20"/>
              </w:rPr>
              <w:t>3</w:t>
            </w:r>
          </w:p>
        </w:tc>
        <w:tc>
          <w:tcPr>
            <w:tcW w:w="703" w:type="dxa"/>
          </w:tcPr>
          <w:p w14:paraId="0BCF453E" w14:textId="77777777" w:rsidR="006E7430" w:rsidRDefault="00000000">
            <w:pPr>
              <w:pStyle w:val="TableParagraph"/>
              <w:spacing w:line="256" w:lineRule="exact"/>
              <w:ind w:left="35"/>
              <w:rPr>
                <w:sz w:val="20"/>
              </w:rPr>
            </w:pPr>
            <w:r>
              <w:rPr>
                <w:spacing w:val="-10"/>
                <w:sz w:val="20"/>
              </w:rPr>
              <w:t>3</w:t>
            </w:r>
          </w:p>
        </w:tc>
        <w:tc>
          <w:tcPr>
            <w:tcW w:w="703" w:type="dxa"/>
          </w:tcPr>
          <w:p w14:paraId="29A02002" w14:textId="77777777" w:rsidR="006E7430" w:rsidRDefault="00000000">
            <w:pPr>
              <w:pStyle w:val="TableParagraph"/>
              <w:spacing w:line="256" w:lineRule="exact"/>
              <w:ind w:left="40"/>
              <w:rPr>
                <w:sz w:val="20"/>
              </w:rPr>
            </w:pPr>
            <w:r>
              <w:rPr>
                <w:spacing w:val="-10"/>
                <w:sz w:val="20"/>
              </w:rPr>
              <w:t>3</w:t>
            </w:r>
          </w:p>
        </w:tc>
      </w:tr>
      <w:tr w:rsidR="006E7430" w14:paraId="6B6BE316" w14:textId="77777777">
        <w:trPr>
          <w:trHeight w:val="275"/>
        </w:trPr>
        <w:tc>
          <w:tcPr>
            <w:tcW w:w="595" w:type="dxa"/>
          </w:tcPr>
          <w:p w14:paraId="2903390E" w14:textId="77777777" w:rsidR="006E7430" w:rsidRDefault="00000000">
            <w:pPr>
              <w:pStyle w:val="TableParagraph"/>
              <w:spacing w:line="256" w:lineRule="exact"/>
              <w:ind w:left="3"/>
              <w:jc w:val="center"/>
              <w:rPr>
                <w:sz w:val="20"/>
              </w:rPr>
            </w:pPr>
            <w:r>
              <w:rPr>
                <w:spacing w:val="-5"/>
                <w:sz w:val="20"/>
              </w:rPr>
              <w:t>CO4</w:t>
            </w:r>
          </w:p>
        </w:tc>
        <w:tc>
          <w:tcPr>
            <w:tcW w:w="593" w:type="dxa"/>
          </w:tcPr>
          <w:p w14:paraId="7BB0A4A0" w14:textId="77777777" w:rsidR="006E7430" w:rsidRDefault="00000000">
            <w:pPr>
              <w:pStyle w:val="TableParagraph"/>
              <w:spacing w:line="256" w:lineRule="exact"/>
              <w:ind w:left="16"/>
              <w:rPr>
                <w:sz w:val="20"/>
              </w:rPr>
            </w:pPr>
            <w:r>
              <w:rPr>
                <w:spacing w:val="-10"/>
                <w:sz w:val="20"/>
              </w:rPr>
              <w:t>3</w:t>
            </w:r>
          </w:p>
        </w:tc>
        <w:tc>
          <w:tcPr>
            <w:tcW w:w="595" w:type="dxa"/>
          </w:tcPr>
          <w:p w14:paraId="42A88676" w14:textId="77777777" w:rsidR="006E7430" w:rsidRDefault="00000000">
            <w:pPr>
              <w:pStyle w:val="TableParagraph"/>
              <w:spacing w:line="256" w:lineRule="exact"/>
              <w:ind w:left="11"/>
              <w:rPr>
                <w:sz w:val="20"/>
              </w:rPr>
            </w:pPr>
            <w:r>
              <w:rPr>
                <w:spacing w:val="-10"/>
                <w:sz w:val="20"/>
              </w:rPr>
              <w:t>3</w:t>
            </w:r>
          </w:p>
        </w:tc>
        <w:tc>
          <w:tcPr>
            <w:tcW w:w="593" w:type="dxa"/>
          </w:tcPr>
          <w:p w14:paraId="563B2BEA" w14:textId="77777777" w:rsidR="006E7430" w:rsidRDefault="00000000">
            <w:pPr>
              <w:pStyle w:val="TableParagraph"/>
              <w:spacing w:line="256" w:lineRule="exact"/>
              <w:ind w:left="9"/>
              <w:rPr>
                <w:sz w:val="20"/>
              </w:rPr>
            </w:pPr>
            <w:r>
              <w:rPr>
                <w:spacing w:val="-10"/>
                <w:sz w:val="20"/>
              </w:rPr>
              <w:t>2</w:t>
            </w:r>
          </w:p>
        </w:tc>
        <w:tc>
          <w:tcPr>
            <w:tcW w:w="595" w:type="dxa"/>
          </w:tcPr>
          <w:p w14:paraId="3710A20D" w14:textId="77777777" w:rsidR="006E7430" w:rsidRDefault="00000000">
            <w:pPr>
              <w:pStyle w:val="TableParagraph"/>
              <w:spacing w:line="256" w:lineRule="exact"/>
              <w:ind w:left="14"/>
              <w:rPr>
                <w:sz w:val="20"/>
              </w:rPr>
            </w:pPr>
            <w:r>
              <w:rPr>
                <w:spacing w:val="-10"/>
                <w:sz w:val="20"/>
              </w:rPr>
              <w:t>3</w:t>
            </w:r>
          </w:p>
        </w:tc>
        <w:tc>
          <w:tcPr>
            <w:tcW w:w="593" w:type="dxa"/>
          </w:tcPr>
          <w:p w14:paraId="142591BC" w14:textId="77777777" w:rsidR="006E7430" w:rsidRDefault="00000000">
            <w:pPr>
              <w:pStyle w:val="TableParagraph"/>
              <w:spacing w:line="256" w:lineRule="exact"/>
              <w:ind w:left="17"/>
              <w:rPr>
                <w:sz w:val="20"/>
              </w:rPr>
            </w:pPr>
            <w:r>
              <w:rPr>
                <w:spacing w:val="-10"/>
                <w:sz w:val="20"/>
              </w:rPr>
              <w:t>3</w:t>
            </w:r>
          </w:p>
        </w:tc>
        <w:tc>
          <w:tcPr>
            <w:tcW w:w="595" w:type="dxa"/>
          </w:tcPr>
          <w:p w14:paraId="005497F1" w14:textId="77777777" w:rsidR="006E7430" w:rsidRDefault="00000000">
            <w:pPr>
              <w:pStyle w:val="TableParagraph"/>
              <w:spacing w:line="256" w:lineRule="exact"/>
              <w:ind w:left="14"/>
              <w:rPr>
                <w:sz w:val="20"/>
              </w:rPr>
            </w:pPr>
            <w:r>
              <w:rPr>
                <w:spacing w:val="-10"/>
                <w:sz w:val="20"/>
              </w:rPr>
              <w:t>3</w:t>
            </w:r>
          </w:p>
        </w:tc>
        <w:tc>
          <w:tcPr>
            <w:tcW w:w="593" w:type="dxa"/>
          </w:tcPr>
          <w:p w14:paraId="4855A655" w14:textId="77777777" w:rsidR="006E7430" w:rsidRDefault="00000000">
            <w:pPr>
              <w:pStyle w:val="TableParagraph"/>
              <w:spacing w:line="256" w:lineRule="exact"/>
              <w:ind w:left="10"/>
              <w:rPr>
                <w:sz w:val="20"/>
              </w:rPr>
            </w:pPr>
            <w:r>
              <w:rPr>
                <w:spacing w:val="-10"/>
                <w:sz w:val="20"/>
              </w:rPr>
              <w:t>3</w:t>
            </w:r>
          </w:p>
        </w:tc>
        <w:tc>
          <w:tcPr>
            <w:tcW w:w="595" w:type="dxa"/>
          </w:tcPr>
          <w:p w14:paraId="18DAE40C" w14:textId="77777777" w:rsidR="006E7430" w:rsidRDefault="00000000">
            <w:pPr>
              <w:pStyle w:val="TableParagraph"/>
              <w:spacing w:line="256" w:lineRule="exact"/>
              <w:ind w:left="15"/>
              <w:rPr>
                <w:sz w:val="20"/>
              </w:rPr>
            </w:pPr>
            <w:r>
              <w:rPr>
                <w:spacing w:val="-10"/>
                <w:sz w:val="20"/>
              </w:rPr>
              <w:t>3</w:t>
            </w:r>
          </w:p>
        </w:tc>
        <w:tc>
          <w:tcPr>
            <w:tcW w:w="597" w:type="dxa"/>
          </w:tcPr>
          <w:p w14:paraId="206B6811" w14:textId="77777777" w:rsidR="006E7430" w:rsidRDefault="00000000">
            <w:pPr>
              <w:pStyle w:val="TableParagraph"/>
              <w:spacing w:line="256" w:lineRule="exact"/>
              <w:ind w:left="12"/>
              <w:rPr>
                <w:sz w:val="20"/>
              </w:rPr>
            </w:pPr>
            <w:r>
              <w:rPr>
                <w:spacing w:val="-10"/>
                <w:sz w:val="20"/>
              </w:rPr>
              <w:t>3</w:t>
            </w:r>
          </w:p>
        </w:tc>
        <w:tc>
          <w:tcPr>
            <w:tcW w:w="638" w:type="dxa"/>
          </w:tcPr>
          <w:p w14:paraId="5384277F" w14:textId="77777777" w:rsidR="006E7430" w:rsidRDefault="00000000">
            <w:pPr>
              <w:pStyle w:val="TableParagraph"/>
              <w:spacing w:line="256" w:lineRule="exact"/>
              <w:ind w:left="50"/>
              <w:jc w:val="center"/>
              <w:rPr>
                <w:sz w:val="20"/>
              </w:rPr>
            </w:pPr>
            <w:r>
              <w:rPr>
                <w:spacing w:val="-10"/>
                <w:sz w:val="20"/>
              </w:rPr>
              <w:t>2</w:t>
            </w:r>
          </w:p>
        </w:tc>
        <w:tc>
          <w:tcPr>
            <w:tcW w:w="700" w:type="dxa"/>
          </w:tcPr>
          <w:p w14:paraId="0FEC0C61" w14:textId="77777777" w:rsidR="006E7430" w:rsidRDefault="00000000">
            <w:pPr>
              <w:pStyle w:val="TableParagraph"/>
              <w:spacing w:line="256" w:lineRule="exact"/>
              <w:ind w:left="26"/>
              <w:rPr>
                <w:sz w:val="20"/>
              </w:rPr>
            </w:pPr>
            <w:r>
              <w:rPr>
                <w:spacing w:val="-10"/>
                <w:sz w:val="20"/>
              </w:rPr>
              <w:t>3</w:t>
            </w:r>
          </w:p>
        </w:tc>
        <w:tc>
          <w:tcPr>
            <w:tcW w:w="705" w:type="dxa"/>
          </w:tcPr>
          <w:p w14:paraId="6DA3A586" w14:textId="77777777" w:rsidR="006E7430" w:rsidRDefault="00000000">
            <w:pPr>
              <w:pStyle w:val="TableParagraph"/>
              <w:spacing w:line="256" w:lineRule="exact"/>
              <w:ind w:left="29"/>
              <w:rPr>
                <w:sz w:val="20"/>
              </w:rPr>
            </w:pPr>
            <w:r>
              <w:rPr>
                <w:spacing w:val="-10"/>
                <w:sz w:val="20"/>
              </w:rPr>
              <w:t>2</w:t>
            </w:r>
          </w:p>
        </w:tc>
        <w:tc>
          <w:tcPr>
            <w:tcW w:w="703" w:type="dxa"/>
          </w:tcPr>
          <w:p w14:paraId="3A12000A" w14:textId="77777777" w:rsidR="006E7430" w:rsidRDefault="00000000">
            <w:pPr>
              <w:pStyle w:val="TableParagraph"/>
              <w:spacing w:line="256" w:lineRule="exact"/>
              <w:ind w:left="32"/>
              <w:rPr>
                <w:sz w:val="20"/>
              </w:rPr>
            </w:pPr>
            <w:r>
              <w:rPr>
                <w:spacing w:val="-10"/>
                <w:sz w:val="20"/>
              </w:rPr>
              <w:t>3</w:t>
            </w:r>
          </w:p>
        </w:tc>
        <w:tc>
          <w:tcPr>
            <w:tcW w:w="703" w:type="dxa"/>
          </w:tcPr>
          <w:p w14:paraId="5F984AEF" w14:textId="77777777" w:rsidR="006E7430" w:rsidRDefault="00000000">
            <w:pPr>
              <w:pStyle w:val="TableParagraph"/>
              <w:spacing w:line="256" w:lineRule="exact"/>
              <w:ind w:left="35"/>
              <w:rPr>
                <w:sz w:val="20"/>
              </w:rPr>
            </w:pPr>
            <w:r>
              <w:rPr>
                <w:spacing w:val="-10"/>
                <w:sz w:val="20"/>
              </w:rPr>
              <w:t>3</w:t>
            </w:r>
          </w:p>
        </w:tc>
        <w:tc>
          <w:tcPr>
            <w:tcW w:w="703" w:type="dxa"/>
          </w:tcPr>
          <w:p w14:paraId="707FA1B7" w14:textId="77777777" w:rsidR="006E7430" w:rsidRDefault="00000000">
            <w:pPr>
              <w:pStyle w:val="TableParagraph"/>
              <w:spacing w:line="256" w:lineRule="exact"/>
              <w:ind w:left="40"/>
              <w:rPr>
                <w:sz w:val="20"/>
              </w:rPr>
            </w:pPr>
            <w:r>
              <w:rPr>
                <w:spacing w:val="-10"/>
                <w:sz w:val="20"/>
              </w:rPr>
              <w:t>3</w:t>
            </w:r>
          </w:p>
        </w:tc>
      </w:tr>
      <w:tr w:rsidR="006E7430" w14:paraId="0EE4B036" w14:textId="77777777">
        <w:trPr>
          <w:trHeight w:val="277"/>
        </w:trPr>
        <w:tc>
          <w:tcPr>
            <w:tcW w:w="595" w:type="dxa"/>
          </w:tcPr>
          <w:p w14:paraId="24F3BBB4" w14:textId="77777777" w:rsidR="006E7430" w:rsidRDefault="00000000">
            <w:pPr>
              <w:pStyle w:val="TableParagraph"/>
              <w:spacing w:line="258" w:lineRule="exact"/>
              <w:ind w:left="3"/>
              <w:jc w:val="center"/>
              <w:rPr>
                <w:sz w:val="20"/>
              </w:rPr>
            </w:pPr>
            <w:r>
              <w:rPr>
                <w:spacing w:val="-5"/>
                <w:sz w:val="20"/>
              </w:rPr>
              <w:t>CO5</w:t>
            </w:r>
          </w:p>
        </w:tc>
        <w:tc>
          <w:tcPr>
            <w:tcW w:w="593" w:type="dxa"/>
          </w:tcPr>
          <w:p w14:paraId="3574B3D8" w14:textId="77777777" w:rsidR="006E7430" w:rsidRDefault="00000000">
            <w:pPr>
              <w:pStyle w:val="TableParagraph"/>
              <w:spacing w:line="258" w:lineRule="exact"/>
              <w:ind w:left="16"/>
              <w:rPr>
                <w:sz w:val="20"/>
              </w:rPr>
            </w:pPr>
            <w:r>
              <w:rPr>
                <w:spacing w:val="-10"/>
                <w:sz w:val="20"/>
              </w:rPr>
              <w:t>3</w:t>
            </w:r>
          </w:p>
        </w:tc>
        <w:tc>
          <w:tcPr>
            <w:tcW w:w="595" w:type="dxa"/>
          </w:tcPr>
          <w:p w14:paraId="59243BEF" w14:textId="77777777" w:rsidR="006E7430" w:rsidRDefault="00000000">
            <w:pPr>
              <w:pStyle w:val="TableParagraph"/>
              <w:spacing w:line="258" w:lineRule="exact"/>
              <w:ind w:left="11"/>
              <w:rPr>
                <w:sz w:val="20"/>
              </w:rPr>
            </w:pPr>
            <w:r>
              <w:rPr>
                <w:spacing w:val="-10"/>
                <w:sz w:val="20"/>
              </w:rPr>
              <w:t>3</w:t>
            </w:r>
          </w:p>
        </w:tc>
        <w:tc>
          <w:tcPr>
            <w:tcW w:w="593" w:type="dxa"/>
          </w:tcPr>
          <w:p w14:paraId="5E1C3130" w14:textId="77777777" w:rsidR="006E7430" w:rsidRDefault="00000000">
            <w:pPr>
              <w:pStyle w:val="TableParagraph"/>
              <w:spacing w:line="258" w:lineRule="exact"/>
              <w:ind w:left="9"/>
              <w:rPr>
                <w:sz w:val="20"/>
              </w:rPr>
            </w:pPr>
            <w:r>
              <w:rPr>
                <w:spacing w:val="-10"/>
                <w:sz w:val="20"/>
              </w:rPr>
              <w:t>2</w:t>
            </w:r>
          </w:p>
        </w:tc>
        <w:tc>
          <w:tcPr>
            <w:tcW w:w="595" w:type="dxa"/>
          </w:tcPr>
          <w:p w14:paraId="7A97F7D1" w14:textId="77777777" w:rsidR="006E7430" w:rsidRDefault="00000000">
            <w:pPr>
              <w:pStyle w:val="TableParagraph"/>
              <w:spacing w:line="258" w:lineRule="exact"/>
              <w:ind w:left="14"/>
              <w:rPr>
                <w:sz w:val="20"/>
              </w:rPr>
            </w:pPr>
            <w:r>
              <w:rPr>
                <w:spacing w:val="-10"/>
                <w:sz w:val="20"/>
              </w:rPr>
              <w:t>2</w:t>
            </w:r>
          </w:p>
        </w:tc>
        <w:tc>
          <w:tcPr>
            <w:tcW w:w="593" w:type="dxa"/>
          </w:tcPr>
          <w:p w14:paraId="330B1705" w14:textId="77777777" w:rsidR="006E7430" w:rsidRDefault="00000000">
            <w:pPr>
              <w:pStyle w:val="TableParagraph"/>
              <w:spacing w:line="258" w:lineRule="exact"/>
              <w:ind w:left="17"/>
              <w:rPr>
                <w:sz w:val="20"/>
              </w:rPr>
            </w:pPr>
            <w:r>
              <w:rPr>
                <w:spacing w:val="-10"/>
                <w:sz w:val="20"/>
              </w:rPr>
              <w:t>3</w:t>
            </w:r>
          </w:p>
        </w:tc>
        <w:tc>
          <w:tcPr>
            <w:tcW w:w="595" w:type="dxa"/>
          </w:tcPr>
          <w:p w14:paraId="4B7EEBAA" w14:textId="77777777" w:rsidR="006E7430" w:rsidRDefault="00000000">
            <w:pPr>
              <w:pStyle w:val="TableParagraph"/>
              <w:spacing w:line="258" w:lineRule="exact"/>
              <w:ind w:left="14"/>
              <w:rPr>
                <w:sz w:val="20"/>
              </w:rPr>
            </w:pPr>
            <w:r>
              <w:rPr>
                <w:spacing w:val="-10"/>
                <w:sz w:val="20"/>
              </w:rPr>
              <w:t>2</w:t>
            </w:r>
          </w:p>
        </w:tc>
        <w:tc>
          <w:tcPr>
            <w:tcW w:w="593" w:type="dxa"/>
          </w:tcPr>
          <w:p w14:paraId="5F23B238" w14:textId="77777777" w:rsidR="006E7430" w:rsidRDefault="00000000">
            <w:pPr>
              <w:pStyle w:val="TableParagraph"/>
              <w:spacing w:line="258" w:lineRule="exact"/>
              <w:ind w:left="10"/>
              <w:rPr>
                <w:sz w:val="20"/>
              </w:rPr>
            </w:pPr>
            <w:r>
              <w:rPr>
                <w:spacing w:val="-10"/>
                <w:sz w:val="20"/>
              </w:rPr>
              <w:t>2</w:t>
            </w:r>
          </w:p>
        </w:tc>
        <w:tc>
          <w:tcPr>
            <w:tcW w:w="595" w:type="dxa"/>
          </w:tcPr>
          <w:p w14:paraId="777909E6" w14:textId="77777777" w:rsidR="006E7430" w:rsidRDefault="00000000">
            <w:pPr>
              <w:pStyle w:val="TableParagraph"/>
              <w:spacing w:line="258" w:lineRule="exact"/>
              <w:ind w:left="15"/>
              <w:rPr>
                <w:sz w:val="20"/>
              </w:rPr>
            </w:pPr>
            <w:r>
              <w:rPr>
                <w:spacing w:val="-10"/>
                <w:sz w:val="20"/>
              </w:rPr>
              <w:t>2</w:t>
            </w:r>
          </w:p>
        </w:tc>
        <w:tc>
          <w:tcPr>
            <w:tcW w:w="597" w:type="dxa"/>
          </w:tcPr>
          <w:p w14:paraId="797DAA8C" w14:textId="77777777" w:rsidR="006E7430" w:rsidRDefault="00000000">
            <w:pPr>
              <w:pStyle w:val="TableParagraph"/>
              <w:spacing w:line="258" w:lineRule="exact"/>
              <w:ind w:left="12"/>
              <w:rPr>
                <w:sz w:val="20"/>
              </w:rPr>
            </w:pPr>
            <w:r>
              <w:rPr>
                <w:spacing w:val="-10"/>
                <w:sz w:val="20"/>
              </w:rPr>
              <w:t>3</w:t>
            </w:r>
          </w:p>
        </w:tc>
        <w:tc>
          <w:tcPr>
            <w:tcW w:w="638" w:type="dxa"/>
          </w:tcPr>
          <w:p w14:paraId="6504AF93" w14:textId="77777777" w:rsidR="006E7430" w:rsidRDefault="00000000">
            <w:pPr>
              <w:pStyle w:val="TableParagraph"/>
              <w:spacing w:line="258" w:lineRule="exact"/>
              <w:ind w:left="50"/>
              <w:jc w:val="center"/>
              <w:rPr>
                <w:sz w:val="20"/>
              </w:rPr>
            </w:pPr>
            <w:r>
              <w:rPr>
                <w:spacing w:val="-10"/>
                <w:sz w:val="20"/>
              </w:rPr>
              <w:t>3</w:t>
            </w:r>
          </w:p>
        </w:tc>
        <w:tc>
          <w:tcPr>
            <w:tcW w:w="700" w:type="dxa"/>
          </w:tcPr>
          <w:p w14:paraId="7FD077D6" w14:textId="77777777" w:rsidR="006E7430" w:rsidRDefault="00000000">
            <w:pPr>
              <w:pStyle w:val="TableParagraph"/>
              <w:spacing w:line="258" w:lineRule="exact"/>
              <w:ind w:left="26"/>
              <w:rPr>
                <w:sz w:val="20"/>
              </w:rPr>
            </w:pPr>
            <w:r>
              <w:rPr>
                <w:spacing w:val="-10"/>
                <w:sz w:val="20"/>
              </w:rPr>
              <w:t>3</w:t>
            </w:r>
          </w:p>
        </w:tc>
        <w:tc>
          <w:tcPr>
            <w:tcW w:w="705" w:type="dxa"/>
          </w:tcPr>
          <w:p w14:paraId="7B9239FC" w14:textId="77777777" w:rsidR="006E7430" w:rsidRDefault="00000000">
            <w:pPr>
              <w:pStyle w:val="TableParagraph"/>
              <w:spacing w:line="258" w:lineRule="exact"/>
              <w:ind w:left="29"/>
              <w:rPr>
                <w:sz w:val="20"/>
              </w:rPr>
            </w:pPr>
            <w:r>
              <w:rPr>
                <w:spacing w:val="-10"/>
                <w:sz w:val="20"/>
              </w:rPr>
              <w:t>3</w:t>
            </w:r>
          </w:p>
        </w:tc>
        <w:tc>
          <w:tcPr>
            <w:tcW w:w="703" w:type="dxa"/>
          </w:tcPr>
          <w:p w14:paraId="33C77275" w14:textId="77777777" w:rsidR="006E7430" w:rsidRDefault="00000000">
            <w:pPr>
              <w:pStyle w:val="TableParagraph"/>
              <w:spacing w:line="258" w:lineRule="exact"/>
              <w:ind w:left="32"/>
              <w:rPr>
                <w:sz w:val="20"/>
              </w:rPr>
            </w:pPr>
            <w:r>
              <w:rPr>
                <w:spacing w:val="-10"/>
                <w:sz w:val="20"/>
              </w:rPr>
              <w:t>3</w:t>
            </w:r>
          </w:p>
        </w:tc>
        <w:tc>
          <w:tcPr>
            <w:tcW w:w="703" w:type="dxa"/>
          </w:tcPr>
          <w:p w14:paraId="057EBA5D" w14:textId="77777777" w:rsidR="006E7430" w:rsidRDefault="00000000">
            <w:pPr>
              <w:pStyle w:val="TableParagraph"/>
              <w:spacing w:line="258" w:lineRule="exact"/>
              <w:ind w:left="35"/>
              <w:rPr>
                <w:sz w:val="20"/>
              </w:rPr>
            </w:pPr>
            <w:r>
              <w:rPr>
                <w:spacing w:val="-10"/>
                <w:sz w:val="20"/>
              </w:rPr>
              <w:t>2</w:t>
            </w:r>
          </w:p>
        </w:tc>
        <w:tc>
          <w:tcPr>
            <w:tcW w:w="703" w:type="dxa"/>
          </w:tcPr>
          <w:p w14:paraId="69C03CAD" w14:textId="77777777" w:rsidR="006E7430" w:rsidRDefault="00000000">
            <w:pPr>
              <w:pStyle w:val="TableParagraph"/>
              <w:spacing w:line="258" w:lineRule="exact"/>
              <w:ind w:left="40"/>
              <w:rPr>
                <w:sz w:val="20"/>
              </w:rPr>
            </w:pPr>
            <w:r>
              <w:rPr>
                <w:spacing w:val="-10"/>
                <w:sz w:val="20"/>
              </w:rPr>
              <w:t>3</w:t>
            </w:r>
          </w:p>
        </w:tc>
      </w:tr>
    </w:tbl>
    <w:p w14:paraId="7648C8A7" w14:textId="77777777" w:rsidR="006E7430" w:rsidRDefault="006E7430">
      <w:pPr>
        <w:pStyle w:val="BodyText"/>
        <w:spacing w:before="31"/>
        <w:rPr>
          <w:rFonts w:ascii="Calibri"/>
          <w:b/>
          <w:sz w:val="20"/>
        </w:rPr>
      </w:pPr>
    </w:p>
    <w:tbl>
      <w:tblPr>
        <w:tblW w:w="0" w:type="auto"/>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36"/>
        <w:gridCol w:w="2773"/>
        <w:gridCol w:w="3205"/>
        <w:gridCol w:w="3204"/>
      </w:tblGrid>
      <w:tr w:rsidR="006E7430" w14:paraId="218337A4" w14:textId="77777777">
        <w:trPr>
          <w:trHeight w:val="513"/>
        </w:trPr>
        <w:tc>
          <w:tcPr>
            <w:tcW w:w="10118" w:type="dxa"/>
            <w:gridSpan w:val="4"/>
          </w:tcPr>
          <w:p w14:paraId="6146A1FB" w14:textId="77777777" w:rsidR="006E7430" w:rsidRDefault="00000000">
            <w:pPr>
              <w:pStyle w:val="TableParagraph"/>
              <w:spacing w:line="231" w:lineRule="exact"/>
              <w:ind w:left="3557"/>
              <w:rPr>
                <w:b/>
                <w:sz w:val="24"/>
              </w:rPr>
            </w:pPr>
            <w:r>
              <w:rPr>
                <w:b/>
                <w:sz w:val="24"/>
              </w:rPr>
              <w:t>Syllabus</w:t>
            </w:r>
            <w:r>
              <w:rPr>
                <w:b/>
                <w:spacing w:val="-8"/>
                <w:sz w:val="24"/>
              </w:rPr>
              <w:t xml:space="preserve"> </w:t>
            </w:r>
            <w:r>
              <w:rPr>
                <w:b/>
                <w:sz w:val="24"/>
              </w:rPr>
              <w:t>Change</w:t>
            </w:r>
            <w:r>
              <w:rPr>
                <w:b/>
                <w:spacing w:val="-6"/>
                <w:sz w:val="24"/>
              </w:rPr>
              <w:t xml:space="preserve"> </w:t>
            </w:r>
            <w:r>
              <w:rPr>
                <w:b/>
                <w:sz w:val="24"/>
              </w:rPr>
              <w:t>AY</w:t>
            </w:r>
            <w:r>
              <w:rPr>
                <w:b/>
                <w:spacing w:val="-3"/>
                <w:sz w:val="24"/>
              </w:rPr>
              <w:t xml:space="preserve"> </w:t>
            </w:r>
            <w:r>
              <w:rPr>
                <w:b/>
                <w:spacing w:val="-4"/>
                <w:sz w:val="24"/>
              </w:rPr>
              <w:t>2022-</w:t>
            </w:r>
          </w:p>
          <w:p w14:paraId="6DC10900" w14:textId="77777777" w:rsidR="006E7430" w:rsidRDefault="00000000">
            <w:pPr>
              <w:pStyle w:val="TableParagraph"/>
              <w:spacing w:line="262" w:lineRule="exact"/>
              <w:ind w:left="3557"/>
              <w:rPr>
                <w:b/>
                <w:sz w:val="24"/>
              </w:rPr>
            </w:pPr>
            <w:r>
              <w:rPr>
                <w:b/>
                <w:spacing w:val="-5"/>
                <w:sz w:val="24"/>
              </w:rPr>
              <w:t>23</w:t>
            </w:r>
          </w:p>
        </w:tc>
      </w:tr>
      <w:tr w:rsidR="006E7430" w14:paraId="650196D1" w14:textId="77777777">
        <w:trPr>
          <w:trHeight w:val="290"/>
        </w:trPr>
        <w:tc>
          <w:tcPr>
            <w:tcW w:w="936" w:type="dxa"/>
          </w:tcPr>
          <w:p w14:paraId="41FA651F" w14:textId="77777777" w:rsidR="006E7430" w:rsidRDefault="00000000">
            <w:pPr>
              <w:pStyle w:val="TableParagraph"/>
              <w:spacing w:line="270" w:lineRule="exact"/>
              <w:ind w:left="263"/>
              <w:rPr>
                <w:sz w:val="24"/>
              </w:rPr>
            </w:pPr>
            <w:r>
              <w:rPr>
                <w:spacing w:val="-4"/>
                <w:sz w:val="24"/>
              </w:rPr>
              <w:t>Unit</w:t>
            </w:r>
          </w:p>
        </w:tc>
        <w:tc>
          <w:tcPr>
            <w:tcW w:w="2773" w:type="dxa"/>
          </w:tcPr>
          <w:p w14:paraId="3E06283C" w14:textId="77777777" w:rsidR="006E7430" w:rsidRDefault="00000000">
            <w:pPr>
              <w:pStyle w:val="TableParagraph"/>
              <w:spacing w:line="270" w:lineRule="exact"/>
              <w:ind w:left="222"/>
              <w:rPr>
                <w:sz w:val="24"/>
              </w:rPr>
            </w:pPr>
            <w:r>
              <w:rPr>
                <w:sz w:val="24"/>
              </w:rPr>
              <w:t>Deletions/</w:t>
            </w:r>
            <w:r>
              <w:rPr>
                <w:spacing w:val="-15"/>
                <w:sz w:val="24"/>
              </w:rPr>
              <w:t xml:space="preserve"> </w:t>
            </w:r>
            <w:r>
              <w:rPr>
                <w:spacing w:val="-2"/>
                <w:sz w:val="24"/>
              </w:rPr>
              <w:t>Additions</w:t>
            </w:r>
          </w:p>
        </w:tc>
        <w:tc>
          <w:tcPr>
            <w:tcW w:w="3205" w:type="dxa"/>
          </w:tcPr>
          <w:p w14:paraId="0D4254B3" w14:textId="77777777" w:rsidR="006E7430" w:rsidRDefault="00000000">
            <w:pPr>
              <w:pStyle w:val="TableParagraph"/>
              <w:spacing w:line="270" w:lineRule="exact"/>
              <w:ind w:left="714"/>
              <w:rPr>
                <w:sz w:val="24"/>
              </w:rPr>
            </w:pPr>
            <w:r>
              <w:rPr>
                <w:sz w:val="24"/>
              </w:rPr>
              <w:t>Percentage</w:t>
            </w:r>
            <w:r>
              <w:rPr>
                <w:spacing w:val="-11"/>
                <w:sz w:val="24"/>
              </w:rPr>
              <w:t xml:space="preserve"> </w:t>
            </w:r>
            <w:r>
              <w:rPr>
                <w:spacing w:val="-2"/>
                <w:sz w:val="24"/>
              </w:rPr>
              <w:t>change</w:t>
            </w:r>
          </w:p>
        </w:tc>
        <w:tc>
          <w:tcPr>
            <w:tcW w:w="3204" w:type="dxa"/>
          </w:tcPr>
          <w:p w14:paraId="44B814C5" w14:textId="77777777" w:rsidR="006E7430" w:rsidRDefault="00000000">
            <w:pPr>
              <w:pStyle w:val="TableParagraph"/>
              <w:spacing w:line="270" w:lineRule="exact"/>
              <w:ind w:left="1336"/>
              <w:rPr>
                <w:sz w:val="24"/>
              </w:rPr>
            </w:pPr>
            <w:r>
              <w:rPr>
                <w:spacing w:val="-2"/>
                <w:sz w:val="24"/>
              </w:rPr>
              <w:t>Rationale</w:t>
            </w:r>
          </w:p>
        </w:tc>
      </w:tr>
      <w:tr w:rsidR="006E7430" w14:paraId="0974B415" w14:textId="77777777">
        <w:trPr>
          <w:trHeight w:val="554"/>
        </w:trPr>
        <w:tc>
          <w:tcPr>
            <w:tcW w:w="936" w:type="dxa"/>
          </w:tcPr>
          <w:p w14:paraId="0903B42F" w14:textId="77777777" w:rsidR="006E7430" w:rsidRDefault="00000000">
            <w:pPr>
              <w:pStyle w:val="TableParagraph"/>
              <w:spacing w:before="2" w:line="264" w:lineRule="exact"/>
              <w:ind w:left="244" w:right="147" w:firstLine="76"/>
              <w:rPr>
                <w:sz w:val="24"/>
              </w:rPr>
            </w:pPr>
            <w:r>
              <w:rPr>
                <w:spacing w:val="-4"/>
                <w:sz w:val="24"/>
              </w:rPr>
              <w:t>All units</w:t>
            </w:r>
          </w:p>
        </w:tc>
        <w:tc>
          <w:tcPr>
            <w:tcW w:w="2773" w:type="dxa"/>
          </w:tcPr>
          <w:p w14:paraId="6E2423E5" w14:textId="77777777" w:rsidR="006E7430" w:rsidRDefault="00000000">
            <w:pPr>
              <w:pStyle w:val="TableParagraph"/>
              <w:spacing w:before="7"/>
              <w:ind w:left="117"/>
              <w:rPr>
                <w:sz w:val="24"/>
              </w:rPr>
            </w:pPr>
            <w:r>
              <w:rPr>
                <w:sz w:val="24"/>
              </w:rPr>
              <w:t>New</w:t>
            </w:r>
            <w:r>
              <w:rPr>
                <w:spacing w:val="-6"/>
                <w:sz w:val="24"/>
              </w:rPr>
              <w:t xml:space="preserve"> </w:t>
            </w:r>
            <w:r>
              <w:rPr>
                <w:spacing w:val="-2"/>
                <w:sz w:val="24"/>
              </w:rPr>
              <w:t>course</w:t>
            </w:r>
          </w:p>
        </w:tc>
        <w:tc>
          <w:tcPr>
            <w:tcW w:w="3205" w:type="dxa"/>
          </w:tcPr>
          <w:p w14:paraId="7B820A90" w14:textId="77777777" w:rsidR="006E7430" w:rsidRDefault="00000000">
            <w:pPr>
              <w:pStyle w:val="TableParagraph"/>
              <w:spacing w:line="300" w:lineRule="exact"/>
              <w:ind w:right="356"/>
              <w:jc w:val="center"/>
              <w:rPr>
                <w:sz w:val="24"/>
              </w:rPr>
            </w:pPr>
            <w:r>
              <w:rPr>
                <w:spacing w:val="-4"/>
                <w:sz w:val="24"/>
              </w:rPr>
              <w:t>100%</w:t>
            </w:r>
          </w:p>
        </w:tc>
        <w:tc>
          <w:tcPr>
            <w:tcW w:w="3204" w:type="dxa"/>
          </w:tcPr>
          <w:p w14:paraId="46DC389D" w14:textId="77777777" w:rsidR="006E7430" w:rsidRDefault="00000000">
            <w:pPr>
              <w:pStyle w:val="TableParagraph"/>
              <w:spacing w:line="300" w:lineRule="exact"/>
              <w:ind w:left="116"/>
              <w:rPr>
                <w:sz w:val="24"/>
              </w:rPr>
            </w:pPr>
            <w:r>
              <w:rPr>
                <w:sz w:val="24"/>
              </w:rPr>
              <w:t>Newly</w:t>
            </w:r>
            <w:r>
              <w:rPr>
                <w:spacing w:val="-12"/>
                <w:sz w:val="24"/>
              </w:rPr>
              <w:t xml:space="preserve"> </w:t>
            </w:r>
            <w:r>
              <w:rPr>
                <w:sz w:val="24"/>
              </w:rPr>
              <w:t>introduced</w:t>
            </w:r>
            <w:r>
              <w:rPr>
                <w:spacing w:val="-1"/>
                <w:sz w:val="24"/>
              </w:rPr>
              <w:t xml:space="preserve"> </w:t>
            </w:r>
            <w:r>
              <w:rPr>
                <w:spacing w:val="-2"/>
                <w:sz w:val="24"/>
              </w:rPr>
              <w:t>program</w:t>
            </w:r>
          </w:p>
        </w:tc>
      </w:tr>
    </w:tbl>
    <w:p w14:paraId="5D2D4352" w14:textId="77777777" w:rsidR="006E7430" w:rsidRDefault="006E7430">
      <w:pPr>
        <w:pStyle w:val="BodyText"/>
        <w:spacing w:before="39"/>
        <w:rPr>
          <w:rFonts w:ascii="Calibri"/>
          <w:b/>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45"/>
        <w:gridCol w:w="3894"/>
        <w:gridCol w:w="4058"/>
      </w:tblGrid>
      <w:tr w:rsidR="006E7430" w14:paraId="436FCB00" w14:textId="77777777">
        <w:trPr>
          <w:trHeight w:val="640"/>
        </w:trPr>
        <w:tc>
          <w:tcPr>
            <w:tcW w:w="10197" w:type="dxa"/>
            <w:gridSpan w:val="3"/>
          </w:tcPr>
          <w:p w14:paraId="2C7C9BBF" w14:textId="77777777" w:rsidR="006E7430" w:rsidRDefault="00000000">
            <w:pPr>
              <w:pStyle w:val="TableParagraph"/>
              <w:spacing w:before="9"/>
              <w:ind w:left="2885"/>
              <w:rPr>
                <w:rFonts w:ascii="Calibri"/>
                <w:sz w:val="24"/>
              </w:rPr>
            </w:pPr>
            <w:r>
              <w:rPr>
                <w:rFonts w:ascii="Calibri"/>
                <w:sz w:val="24"/>
              </w:rPr>
              <w:t>P.R.</w:t>
            </w:r>
            <w:r>
              <w:rPr>
                <w:rFonts w:ascii="Calibri"/>
                <w:spacing w:val="-12"/>
                <w:sz w:val="24"/>
              </w:rPr>
              <w:t xml:space="preserve"> </w:t>
            </w:r>
            <w:r>
              <w:rPr>
                <w:rFonts w:ascii="Calibri"/>
                <w:sz w:val="24"/>
              </w:rPr>
              <w:t>GOVT.COLLEGE</w:t>
            </w:r>
            <w:r>
              <w:rPr>
                <w:rFonts w:ascii="Calibri"/>
                <w:spacing w:val="-7"/>
                <w:sz w:val="24"/>
              </w:rPr>
              <w:t xml:space="preserve"> </w:t>
            </w:r>
            <w:r>
              <w:rPr>
                <w:rFonts w:ascii="Calibri"/>
                <w:sz w:val="24"/>
              </w:rPr>
              <w:t>(AUTONOMOUS),</w:t>
            </w:r>
            <w:r>
              <w:rPr>
                <w:rFonts w:ascii="Calibri"/>
                <w:spacing w:val="-8"/>
                <w:sz w:val="24"/>
              </w:rPr>
              <w:t xml:space="preserve"> </w:t>
            </w:r>
            <w:r>
              <w:rPr>
                <w:rFonts w:ascii="Calibri"/>
                <w:spacing w:val="-2"/>
                <w:sz w:val="24"/>
              </w:rPr>
              <w:t>KAKINADA</w:t>
            </w:r>
          </w:p>
        </w:tc>
      </w:tr>
      <w:tr w:rsidR="006E7430" w14:paraId="44DEE25E" w14:textId="77777777">
        <w:trPr>
          <w:trHeight w:val="637"/>
        </w:trPr>
        <w:tc>
          <w:tcPr>
            <w:tcW w:w="10197" w:type="dxa"/>
            <w:gridSpan w:val="3"/>
          </w:tcPr>
          <w:p w14:paraId="32CB85F5" w14:textId="77777777" w:rsidR="006E7430" w:rsidRDefault="00000000">
            <w:pPr>
              <w:pStyle w:val="TableParagraph"/>
              <w:spacing w:before="6"/>
              <w:ind w:left="21" w:right="5"/>
              <w:jc w:val="center"/>
              <w:rPr>
                <w:rFonts w:ascii="Calibri"/>
                <w:sz w:val="24"/>
              </w:rPr>
            </w:pPr>
            <w:r>
              <w:rPr>
                <w:rFonts w:ascii="Calibri"/>
                <w:sz w:val="24"/>
              </w:rPr>
              <w:t>I</w:t>
            </w:r>
            <w:r>
              <w:rPr>
                <w:rFonts w:ascii="Calibri"/>
                <w:spacing w:val="-5"/>
                <w:sz w:val="24"/>
              </w:rPr>
              <w:t xml:space="preserve"> </w:t>
            </w:r>
            <w:r>
              <w:rPr>
                <w:rFonts w:ascii="Calibri"/>
                <w:sz w:val="24"/>
              </w:rPr>
              <w:t>BBA</w:t>
            </w:r>
            <w:r>
              <w:rPr>
                <w:rFonts w:ascii="Calibri"/>
                <w:spacing w:val="-3"/>
                <w:sz w:val="24"/>
              </w:rPr>
              <w:t xml:space="preserve"> </w:t>
            </w:r>
            <w:r>
              <w:rPr>
                <w:rFonts w:ascii="Calibri"/>
                <w:sz w:val="24"/>
              </w:rPr>
              <w:t>(HCM</w:t>
            </w:r>
            <w:r>
              <w:rPr>
                <w:rFonts w:ascii="Calibri"/>
                <w:spacing w:val="-3"/>
                <w:sz w:val="24"/>
              </w:rPr>
              <w:t xml:space="preserve"> </w:t>
            </w:r>
            <w:r>
              <w:rPr>
                <w:rFonts w:ascii="Calibri"/>
                <w:sz w:val="24"/>
              </w:rPr>
              <w:t>w.e.f.</w:t>
            </w:r>
            <w:r>
              <w:rPr>
                <w:rFonts w:ascii="Calibri"/>
                <w:spacing w:val="-4"/>
                <w:sz w:val="24"/>
              </w:rPr>
              <w:t xml:space="preserve"> </w:t>
            </w:r>
            <w:r>
              <w:rPr>
                <w:rFonts w:ascii="Calibri"/>
                <w:sz w:val="24"/>
              </w:rPr>
              <w:t>2024-</w:t>
            </w:r>
            <w:r>
              <w:rPr>
                <w:rFonts w:ascii="Calibri"/>
                <w:spacing w:val="-5"/>
                <w:sz w:val="24"/>
              </w:rPr>
              <w:t>25</w:t>
            </w:r>
          </w:p>
        </w:tc>
      </w:tr>
      <w:tr w:rsidR="006E7430" w14:paraId="1C8E7BA1" w14:textId="77777777">
        <w:trPr>
          <w:trHeight w:val="1713"/>
        </w:trPr>
        <w:tc>
          <w:tcPr>
            <w:tcW w:w="2245" w:type="dxa"/>
          </w:tcPr>
          <w:p w14:paraId="359F0C3C" w14:textId="77777777" w:rsidR="006E7430" w:rsidRDefault="00000000">
            <w:pPr>
              <w:pStyle w:val="TableParagraph"/>
              <w:spacing w:before="6"/>
              <w:ind w:left="16" w:right="2"/>
              <w:jc w:val="center"/>
              <w:rPr>
                <w:rFonts w:ascii="Calibri"/>
                <w:sz w:val="24"/>
              </w:rPr>
            </w:pPr>
            <w:r>
              <w:rPr>
                <w:rFonts w:ascii="Calibri"/>
                <w:spacing w:val="-2"/>
                <w:sz w:val="24"/>
              </w:rPr>
              <w:t>Subject</w:t>
            </w:r>
          </w:p>
        </w:tc>
        <w:tc>
          <w:tcPr>
            <w:tcW w:w="7952" w:type="dxa"/>
            <w:gridSpan w:val="2"/>
          </w:tcPr>
          <w:p w14:paraId="31A53CB4" w14:textId="77777777" w:rsidR="006E7430" w:rsidRDefault="006E7430">
            <w:pPr>
              <w:pStyle w:val="TableParagraph"/>
              <w:spacing w:before="241"/>
              <w:rPr>
                <w:rFonts w:ascii="Calibri"/>
                <w:b/>
                <w:sz w:val="24"/>
              </w:rPr>
            </w:pPr>
          </w:p>
          <w:p w14:paraId="2B16963D" w14:textId="77777777" w:rsidR="006E7430" w:rsidRDefault="00000000">
            <w:pPr>
              <w:pStyle w:val="TableParagraph"/>
              <w:ind w:left="112"/>
              <w:rPr>
                <w:rFonts w:ascii="Calibri"/>
                <w:sz w:val="24"/>
              </w:rPr>
            </w:pPr>
            <w:proofErr w:type="gramStart"/>
            <w:r>
              <w:rPr>
                <w:rFonts w:ascii="Calibri"/>
                <w:b/>
                <w:sz w:val="24"/>
              </w:rPr>
              <w:t>COURSE</w:t>
            </w:r>
            <w:r>
              <w:rPr>
                <w:rFonts w:ascii="Calibri"/>
                <w:b/>
                <w:spacing w:val="-2"/>
                <w:sz w:val="24"/>
              </w:rPr>
              <w:t xml:space="preserve"> </w:t>
            </w:r>
            <w:r>
              <w:rPr>
                <w:rFonts w:ascii="Calibri"/>
                <w:b/>
                <w:sz w:val="24"/>
              </w:rPr>
              <w:t>:</w:t>
            </w:r>
            <w:proofErr w:type="gramEnd"/>
            <w:r>
              <w:rPr>
                <w:rFonts w:ascii="Calibri"/>
                <w:b/>
                <w:spacing w:val="50"/>
                <w:sz w:val="24"/>
              </w:rPr>
              <w:t xml:space="preserve"> </w:t>
            </w:r>
            <w:r>
              <w:rPr>
                <w:rFonts w:ascii="Calibri"/>
                <w:sz w:val="24"/>
              </w:rPr>
              <w:t>Human</w:t>
            </w:r>
            <w:r>
              <w:rPr>
                <w:rFonts w:ascii="Calibri"/>
                <w:spacing w:val="-7"/>
                <w:sz w:val="24"/>
              </w:rPr>
              <w:t xml:space="preserve"> </w:t>
            </w:r>
            <w:r>
              <w:rPr>
                <w:rFonts w:ascii="Calibri"/>
                <w:sz w:val="24"/>
              </w:rPr>
              <w:t>Biology</w:t>
            </w:r>
            <w:r>
              <w:rPr>
                <w:rFonts w:ascii="Calibri"/>
                <w:spacing w:val="-9"/>
                <w:sz w:val="24"/>
              </w:rPr>
              <w:t xml:space="preserve"> </w:t>
            </w:r>
            <w:r>
              <w:rPr>
                <w:rFonts w:ascii="Calibri"/>
                <w:sz w:val="24"/>
              </w:rPr>
              <w:t>and</w:t>
            </w:r>
            <w:r>
              <w:rPr>
                <w:rFonts w:ascii="Calibri"/>
                <w:spacing w:val="-5"/>
                <w:sz w:val="24"/>
              </w:rPr>
              <w:t xml:space="preserve"> </w:t>
            </w:r>
            <w:proofErr w:type="spellStart"/>
            <w:r>
              <w:rPr>
                <w:rFonts w:ascii="Calibri"/>
                <w:spacing w:val="-2"/>
                <w:sz w:val="24"/>
              </w:rPr>
              <w:t>MedicalTerminology</w:t>
            </w:r>
            <w:proofErr w:type="spellEnd"/>
          </w:p>
        </w:tc>
      </w:tr>
      <w:tr w:rsidR="006E7430" w14:paraId="236755DB" w14:textId="77777777">
        <w:trPr>
          <w:trHeight w:val="640"/>
        </w:trPr>
        <w:tc>
          <w:tcPr>
            <w:tcW w:w="2245" w:type="dxa"/>
          </w:tcPr>
          <w:p w14:paraId="21297E52" w14:textId="77777777" w:rsidR="006E7430" w:rsidRDefault="00000000">
            <w:pPr>
              <w:pStyle w:val="TableParagraph"/>
              <w:spacing w:line="292" w:lineRule="exact"/>
              <w:ind w:left="16"/>
              <w:jc w:val="center"/>
              <w:rPr>
                <w:rFonts w:ascii="Calibri" w:hAnsi="Calibri"/>
                <w:sz w:val="24"/>
              </w:rPr>
            </w:pPr>
            <w:r>
              <w:rPr>
                <w:rFonts w:ascii="Calibri" w:hAnsi="Calibri"/>
                <w:sz w:val="24"/>
              </w:rPr>
              <w:t xml:space="preserve">I– </w:t>
            </w:r>
            <w:r>
              <w:rPr>
                <w:rFonts w:ascii="Calibri" w:hAnsi="Calibri"/>
                <w:spacing w:val="-5"/>
                <w:sz w:val="24"/>
              </w:rPr>
              <w:t>SEM</w:t>
            </w:r>
          </w:p>
        </w:tc>
        <w:tc>
          <w:tcPr>
            <w:tcW w:w="3894" w:type="dxa"/>
          </w:tcPr>
          <w:p w14:paraId="4FDFD76B" w14:textId="77777777" w:rsidR="006E7430" w:rsidRDefault="00000000">
            <w:pPr>
              <w:pStyle w:val="TableParagraph"/>
              <w:spacing w:line="292" w:lineRule="exact"/>
              <w:ind w:left="1096"/>
              <w:rPr>
                <w:rFonts w:ascii="Calibri"/>
                <w:sz w:val="24"/>
              </w:rPr>
            </w:pPr>
            <w:r>
              <w:rPr>
                <w:rFonts w:ascii="Calibri"/>
                <w:sz w:val="24"/>
              </w:rPr>
              <w:t>TIME:</w:t>
            </w:r>
            <w:r>
              <w:rPr>
                <w:rFonts w:ascii="Calibri"/>
                <w:spacing w:val="-3"/>
                <w:sz w:val="24"/>
              </w:rPr>
              <w:t xml:space="preserve"> </w:t>
            </w:r>
            <w:r>
              <w:rPr>
                <w:rFonts w:ascii="Calibri"/>
                <w:sz w:val="24"/>
              </w:rPr>
              <w:t>21/2</w:t>
            </w:r>
            <w:r>
              <w:rPr>
                <w:rFonts w:ascii="Calibri"/>
                <w:spacing w:val="2"/>
                <w:sz w:val="24"/>
              </w:rPr>
              <w:t xml:space="preserve"> </w:t>
            </w:r>
            <w:r>
              <w:rPr>
                <w:rFonts w:ascii="Calibri"/>
                <w:spacing w:val="-4"/>
                <w:sz w:val="24"/>
              </w:rPr>
              <w:t>Hours</w:t>
            </w:r>
          </w:p>
        </w:tc>
        <w:tc>
          <w:tcPr>
            <w:tcW w:w="4058" w:type="dxa"/>
          </w:tcPr>
          <w:p w14:paraId="59581696" w14:textId="77777777" w:rsidR="006E7430" w:rsidRDefault="00000000">
            <w:pPr>
              <w:pStyle w:val="TableParagraph"/>
              <w:spacing w:line="292" w:lineRule="exact"/>
              <w:ind w:left="1307"/>
              <w:rPr>
                <w:rFonts w:ascii="Calibri"/>
                <w:sz w:val="24"/>
              </w:rPr>
            </w:pPr>
            <w:r>
              <w:rPr>
                <w:rFonts w:ascii="Calibri"/>
                <w:sz w:val="24"/>
              </w:rPr>
              <w:t>Max</w:t>
            </w:r>
            <w:r>
              <w:rPr>
                <w:rFonts w:ascii="Calibri"/>
                <w:spacing w:val="-4"/>
                <w:sz w:val="24"/>
              </w:rPr>
              <w:t xml:space="preserve"> </w:t>
            </w:r>
            <w:r>
              <w:rPr>
                <w:rFonts w:ascii="Calibri"/>
                <w:sz w:val="24"/>
              </w:rPr>
              <w:t>Marks:</w:t>
            </w:r>
            <w:r>
              <w:rPr>
                <w:rFonts w:ascii="Calibri"/>
                <w:spacing w:val="-4"/>
                <w:sz w:val="24"/>
              </w:rPr>
              <w:t xml:space="preserve"> </w:t>
            </w:r>
            <w:r>
              <w:rPr>
                <w:rFonts w:ascii="Calibri"/>
                <w:spacing w:val="-5"/>
                <w:sz w:val="24"/>
              </w:rPr>
              <w:t>50</w:t>
            </w:r>
          </w:p>
        </w:tc>
      </w:tr>
    </w:tbl>
    <w:p w14:paraId="4E557279" w14:textId="77777777" w:rsidR="006E7430" w:rsidRDefault="006E7430">
      <w:pPr>
        <w:pStyle w:val="BodyText"/>
        <w:rPr>
          <w:rFonts w:ascii="Calibri"/>
          <w:b/>
          <w:sz w:val="40"/>
        </w:rPr>
      </w:pPr>
    </w:p>
    <w:p w14:paraId="3F156379" w14:textId="77777777" w:rsidR="006E7430" w:rsidRDefault="006E7430">
      <w:pPr>
        <w:pStyle w:val="BodyText"/>
        <w:spacing w:before="46"/>
        <w:rPr>
          <w:rFonts w:ascii="Calibri"/>
          <w:b/>
          <w:sz w:val="40"/>
        </w:rPr>
      </w:pPr>
    </w:p>
    <w:p w14:paraId="3295F8CB" w14:textId="77777777" w:rsidR="006E7430" w:rsidRDefault="00000000">
      <w:pPr>
        <w:pStyle w:val="Heading1"/>
        <w:ind w:left="177"/>
        <w:jc w:val="center"/>
        <w:rPr>
          <w:rFonts w:ascii="Calibri Light"/>
        </w:rPr>
      </w:pPr>
      <w:r>
        <w:rPr>
          <w:rFonts w:ascii="Calibri Light"/>
          <w:color w:val="2E5395"/>
        </w:rPr>
        <w:t>BLUE</w:t>
      </w:r>
      <w:r>
        <w:rPr>
          <w:rFonts w:ascii="Calibri Light"/>
          <w:color w:val="2E5395"/>
          <w:spacing w:val="-9"/>
        </w:rPr>
        <w:t xml:space="preserve"> </w:t>
      </w:r>
      <w:r>
        <w:rPr>
          <w:rFonts w:ascii="Calibri Light"/>
          <w:color w:val="2E5395"/>
        </w:rPr>
        <w:t>PRINT</w:t>
      </w:r>
      <w:r>
        <w:rPr>
          <w:rFonts w:ascii="Calibri Light"/>
          <w:color w:val="2E5395"/>
          <w:spacing w:val="-4"/>
        </w:rPr>
        <w:t xml:space="preserve"> </w:t>
      </w:r>
      <w:r>
        <w:rPr>
          <w:rFonts w:ascii="Calibri Light"/>
          <w:color w:val="2E5395"/>
        </w:rPr>
        <w:t>FOR</w:t>
      </w:r>
      <w:r>
        <w:rPr>
          <w:rFonts w:ascii="Calibri Light"/>
          <w:color w:val="2E5395"/>
          <w:spacing w:val="-8"/>
        </w:rPr>
        <w:t xml:space="preserve"> </w:t>
      </w:r>
      <w:r>
        <w:rPr>
          <w:rFonts w:ascii="Calibri Light"/>
          <w:color w:val="2E5395"/>
        </w:rPr>
        <w:t>THE</w:t>
      </w:r>
      <w:r>
        <w:rPr>
          <w:rFonts w:ascii="Calibri Light"/>
          <w:color w:val="2E5395"/>
          <w:spacing w:val="-7"/>
        </w:rPr>
        <w:t xml:space="preserve"> </w:t>
      </w:r>
      <w:r>
        <w:rPr>
          <w:rFonts w:ascii="Calibri Light"/>
          <w:color w:val="2E5395"/>
        </w:rPr>
        <w:t>QUESTION</w:t>
      </w:r>
      <w:r>
        <w:rPr>
          <w:rFonts w:ascii="Calibri Light"/>
          <w:color w:val="2E5395"/>
          <w:spacing w:val="-5"/>
        </w:rPr>
        <w:t xml:space="preserve"> </w:t>
      </w:r>
      <w:r>
        <w:rPr>
          <w:rFonts w:ascii="Calibri Light"/>
          <w:color w:val="2E5395"/>
        </w:rPr>
        <w:t>PAPER</w:t>
      </w:r>
      <w:r>
        <w:rPr>
          <w:rFonts w:ascii="Calibri Light"/>
          <w:color w:val="2E5395"/>
          <w:spacing w:val="-6"/>
        </w:rPr>
        <w:t xml:space="preserve"> </w:t>
      </w:r>
      <w:r>
        <w:rPr>
          <w:rFonts w:ascii="Calibri Light"/>
          <w:color w:val="2E5395"/>
          <w:spacing w:val="-2"/>
        </w:rPr>
        <w:t>SETTING</w:t>
      </w:r>
    </w:p>
    <w:p w14:paraId="3E764370" w14:textId="77777777" w:rsidR="006E7430" w:rsidRDefault="006E7430">
      <w:pPr>
        <w:pStyle w:val="BodyText"/>
        <w:spacing w:before="102"/>
        <w:rPr>
          <w:rFonts w:ascii="Calibri Light"/>
          <w:sz w:val="20"/>
        </w:rPr>
      </w:pPr>
    </w:p>
    <w:tbl>
      <w:tblPr>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61"/>
        <w:gridCol w:w="1390"/>
        <w:gridCol w:w="1319"/>
        <w:gridCol w:w="1386"/>
        <w:gridCol w:w="1258"/>
        <w:gridCol w:w="1583"/>
        <w:gridCol w:w="1386"/>
        <w:gridCol w:w="1263"/>
      </w:tblGrid>
      <w:tr w:rsidR="006E7430" w14:paraId="2EC75527" w14:textId="77777777">
        <w:trPr>
          <w:trHeight w:val="640"/>
        </w:trPr>
        <w:tc>
          <w:tcPr>
            <w:tcW w:w="461" w:type="dxa"/>
            <w:vMerge w:val="restart"/>
          </w:tcPr>
          <w:p w14:paraId="5A05E24C" w14:textId="77777777" w:rsidR="006E7430" w:rsidRDefault="006E7430">
            <w:pPr>
              <w:pStyle w:val="TableParagraph"/>
              <w:spacing w:before="251"/>
              <w:rPr>
                <w:rFonts w:ascii="Calibri Light"/>
                <w:sz w:val="24"/>
              </w:rPr>
            </w:pPr>
          </w:p>
          <w:p w14:paraId="2EC769CF" w14:textId="77777777" w:rsidR="006E7430" w:rsidRDefault="00000000">
            <w:pPr>
              <w:pStyle w:val="TableParagraph"/>
              <w:spacing w:line="360" w:lineRule="auto"/>
              <w:ind w:left="162" w:right="122" w:hanging="8"/>
              <w:rPr>
                <w:rFonts w:ascii="Calibri"/>
                <w:sz w:val="24"/>
              </w:rPr>
            </w:pPr>
            <w:r>
              <w:rPr>
                <w:rFonts w:ascii="Calibri"/>
                <w:spacing w:val="-8"/>
                <w:sz w:val="24"/>
              </w:rPr>
              <w:t xml:space="preserve">S. </w:t>
            </w:r>
            <w:r>
              <w:rPr>
                <w:rFonts w:ascii="Calibri"/>
                <w:spacing w:val="-10"/>
                <w:sz w:val="24"/>
              </w:rPr>
              <w:t>N</w:t>
            </w:r>
          </w:p>
          <w:p w14:paraId="3332E8C4" w14:textId="77777777" w:rsidR="006E7430" w:rsidRDefault="00000000">
            <w:pPr>
              <w:pStyle w:val="TableParagraph"/>
              <w:spacing w:before="7"/>
              <w:ind w:left="174"/>
              <w:rPr>
                <w:rFonts w:ascii="Calibri"/>
                <w:sz w:val="24"/>
              </w:rPr>
            </w:pPr>
            <w:r>
              <w:rPr>
                <w:rFonts w:ascii="Calibri"/>
                <w:spacing w:val="-10"/>
                <w:sz w:val="24"/>
              </w:rPr>
              <w:t>o</w:t>
            </w:r>
          </w:p>
        </w:tc>
        <w:tc>
          <w:tcPr>
            <w:tcW w:w="1390" w:type="dxa"/>
            <w:vMerge w:val="restart"/>
          </w:tcPr>
          <w:p w14:paraId="43187461" w14:textId="77777777" w:rsidR="006E7430" w:rsidRDefault="006E7430">
            <w:pPr>
              <w:pStyle w:val="TableParagraph"/>
              <w:rPr>
                <w:rFonts w:ascii="Calibri Light"/>
                <w:sz w:val="24"/>
              </w:rPr>
            </w:pPr>
          </w:p>
          <w:p w14:paraId="1C358A87" w14:textId="77777777" w:rsidR="006E7430" w:rsidRDefault="006E7430">
            <w:pPr>
              <w:pStyle w:val="TableParagraph"/>
              <w:spacing w:before="78"/>
              <w:rPr>
                <w:rFonts w:ascii="Calibri Light"/>
                <w:sz w:val="24"/>
              </w:rPr>
            </w:pPr>
          </w:p>
          <w:p w14:paraId="4D1015FD" w14:textId="77777777" w:rsidR="006E7430" w:rsidRDefault="00000000">
            <w:pPr>
              <w:pStyle w:val="TableParagraph"/>
              <w:spacing w:line="523" w:lineRule="auto"/>
              <w:ind w:left="253" w:firstLine="62"/>
              <w:rPr>
                <w:rFonts w:ascii="Calibri"/>
                <w:sz w:val="24"/>
              </w:rPr>
            </w:pPr>
            <w:r>
              <w:rPr>
                <w:rFonts w:ascii="Calibri"/>
                <w:sz w:val="24"/>
              </w:rPr>
              <w:t xml:space="preserve">Type Of </w:t>
            </w:r>
            <w:r>
              <w:rPr>
                <w:rFonts w:ascii="Calibri"/>
                <w:spacing w:val="-4"/>
                <w:sz w:val="24"/>
              </w:rPr>
              <w:t>Question</w:t>
            </w:r>
          </w:p>
        </w:tc>
        <w:tc>
          <w:tcPr>
            <w:tcW w:w="3963" w:type="dxa"/>
            <w:gridSpan w:val="3"/>
          </w:tcPr>
          <w:p w14:paraId="7D28668B" w14:textId="77777777" w:rsidR="006E7430" w:rsidRDefault="00000000">
            <w:pPr>
              <w:pStyle w:val="TableParagraph"/>
              <w:spacing w:before="6"/>
              <w:ind w:left="333"/>
              <w:rPr>
                <w:rFonts w:ascii="Calibri"/>
                <w:sz w:val="24"/>
              </w:rPr>
            </w:pPr>
            <w:r>
              <w:rPr>
                <w:rFonts w:ascii="Calibri"/>
                <w:sz w:val="24"/>
              </w:rPr>
              <w:t>To</w:t>
            </w:r>
            <w:r>
              <w:rPr>
                <w:rFonts w:ascii="Calibri"/>
                <w:spacing w:val="-6"/>
                <w:sz w:val="24"/>
              </w:rPr>
              <w:t xml:space="preserve"> </w:t>
            </w:r>
            <w:r>
              <w:rPr>
                <w:rFonts w:ascii="Calibri"/>
                <w:sz w:val="24"/>
              </w:rPr>
              <w:t>be</w:t>
            </w:r>
            <w:r>
              <w:rPr>
                <w:rFonts w:ascii="Calibri"/>
                <w:spacing w:val="-5"/>
                <w:sz w:val="24"/>
              </w:rPr>
              <w:t xml:space="preserve"> </w:t>
            </w:r>
            <w:r>
              <w:rPr>
                <w:rFonts w:ascii="Calibri"/>
                <w:sz w:val="24"/>
              </w:rPr>
              <w:t>given</w:t>
            </w:r>
            <w:r>
              <w:rPr>
                <w:rFonts w:ascii="Calibri"/>
                <w:spacing w:val="-4"/>
                <w:sz w:val="24"/>
              </w:rPr>
              <w:t xml:space="preserve"> </w:t>
            </w:r>
            <w:r>
              <w:rPr>
                <w:rFonts w:ascii="Calibri"/>
                <w:sz w:val="24"/>
              </w:rPr>
              <w:t>in</w:t>
            </w:r>
            <w:r>
              <w:rPr>
                <w:rFonts w:ascii="Calibri"/>
                <w:spacing w:val="-6"/>
                <w:sz w:val="24"/>
              </w:rPr>
              <w:t xml:space="preserve"> </w:t>
            </w:r>
            <w:r>
              <w:rPr>
                <w:rFonts w:ascii="Calibri"/>
                <w:sz w:val="24"/>
              </w:rPr>
              <w:t>the</w:t>
            </w:r>
            <w:r>
              <w:rPr>
                <w:rFonts w:ascii="Calibri"/>
                <w:spacing w:val="-5"/>
                <w:sz w:val="24"/>
              </w:rPr>
              <w:t xml:space="preserve"> </w:t>
            </w:r>
            <w:r>
              <w:rPr>
                <w:rFonts w:ascii="Calibri"/>
                <w:sz w:val="24"/>
              </w:rPr>
              <w:t>Question</w:t>
            </w:r>
            <w:r>
              <w:rPr>
                <w:rFonts w:ascii="Calibri"/>
                <w:spacing w:val="-1"/>
                <w:sz w:val="24"/>
              </w:rPr>
              <w:t xml:space="preserve"> </w:t>
            </w:r>
            <w:r>
              <w:rPr>
                <w:rFonts w:ascii="Calibri"/>
                <w:spacing w:val="-4"/>
                <w:sz w:val="24"/>
              </w:rPr>
              <w:t>Paper</w:t>
            </w:r>
          </w:p>
        </w:tc>
        <w:tc>
          <w:tcPr>
            <w:tcW w:w="4232" w:type="dxa"/>
            <w:gridSpan w:val="3"/>
          </w:tcPr>
          <w:p w14:paraId="11F2E852" w14:textId="77777777" w:rsidR="006E7430" w:rsidRDefault="00000000">
            <w:pPr>
              <w:pStyle w:val="TableParagraph"/>
              <w:spacing w:before="6"/>
              <w:ind w:left="1339"/>
              <w:rPr>
                <w:rFonts w:ascii="Calibri"/>
                <w:sz w:val="24"/>
              </w:rPr>
            </w:pPr>
            <w:r>
              <w:rPr>
                <w:rFonts w:ascii="Calibri"/>
                <w:sz w:val="24"/>
              </w:rPr>
              <w:t>To</w:t>
            </w:r>
            <w:r>
              <w:rPr>
                <w:rFonts w:ascii="Calibri"/>
                <w:spacing w:val="-1"/>
                <w:sz w:val="24"/>
              </w:rPr>
              <w:t xml:space="preserve"> </w:t>
            </w:r>
            <w:r>
              <w:rPr>
                <w:rFonts w:ascii="Calibri"/>
                <w:sz w:val="24"/>
              </w:rPr>
              <w:t>be</w:t>
            </w:r>
            <w:r>
              <w:rPr>
                <w:rFonts w:ascii="Calibri"/>
                <w:spacing w:val="2"/>
                <w:sz w:val="24"/>
              </w:rPr>
              <w:t xml:space="preserve"> </w:t>
            </w:r>
            <w:r>
              <w:rPr>
                <w:rFonts w:ascii="Calibri"/>
                <w:spacing w:val="-2"/>
                <w:sz w:val="24"/>
              </w:rPr>
              <w:t>answered</w:t>
            </w:r>
          </w:p>
        </w:tc>
      </w:tr>
      <w:tr w:rsidR="006E7430" w14:paraId="336C269B" w14:textId="77777777">
        <w:trPr>
          <w:trHeight w:val="1958"/>
        </w:trPr>
        <w:tc>
          <w:tcPr>
            <w:tcW w:w="461" w:type="dxa"/>
            <w:vMerge/>
            <w:tcBorders>
              <w:top w:val="nil"/>
            </w:tcBorders>
          </w:tcPr>
          <w:p w14:paraId="301A77F6" w14:textId="77777777" w:rsidR="006E7430" w:rsidRDefault="006E7430">
            <w:pPr>
              <w:rPr>
                <w:sz w:val="2"/>
                <w:szCs w:val="2"/>
              </w:rPr>
            </w:pPr>
          </w:p>
        </w:tc>
        <w:tc>
          <w:tcPr>
            <w:tcW w:w="1390" w:type="dxa"/>
            <w:vMerge/>
            <w:tcBorders>
              <w:top w:val="nil"/>
            </w:tcBorders>
          </w:tcPr>
          <w:p w14:paraId="0278D417" w14:textId="77777777" w:rsidR="006E7430" w:rsidRDefault="006E7430">
            <w:pPr>
              <w:rPr>
                <w:sz w:val="2"/>
                <w:szCs w:val="2"/>
              </w:rPr>
            </w:pPr>
          </w:p>
        </w:tc>
        <w:tc>
          <w:tcPr>
            <w:tcW w:w="1319" w:type="dxa"/>
          </w:tcPr>
          <w:p w14:paraId="706D20EA" w14:textId="77777777" w:rsidR="006E7430" w:rsidRDefault="006E7430">
            <w:pPr>
              <w:pStyle w:val="TableParagraph"/>
              <w:spacing w:before="42"/>
              <w:rPr>
                <w:rFonts w:ascii="Calibri Light"/>
                <w:sz w:val="24"/>
              </w:rPr>
            </w:pPr>
          </w:p>
          <w:p w14:paraId="25949172" w14:textId="77777777" w:rsidR="006E7430" w:rsidRDefault="00000000">
            <w:pPr>
              <w:pStyle w:val="TableParagraph"/>
              <w:spacing w:line="525" w:lineRule="auto"/>
              <w:ind w:left="171" w:firstLine="192"/>
              <w:rPr>
                <w:rFonts w:ascii="Calibri"/>
                <w:sz w:val="24"/>
              </w:rPr>
            </w:pPr>
            <w:r>
              <w:rPr>
                <w:rFonts w:ascii="Calibri"/>
                <w:sz w:val="24"/>
              </w:rPr>
              <w:t xml:space="preserve">No. of </w:t>
            </w:r>
            <w:r>
              <w:rPr>
                <w:rFonts w:ascii="Calibri"/>
                <w:spacing w:val="-4"/>
                <w:sz w:val="24"/>
              </w:rPr>
              <w:t>Questions</w:t>
            </w:r>
          </w:p>
        </w:tc>
        <w:tc>
          <w:tcPr>
            <w:tcW w:w="1386" w:type="dxa"/>
          </w:tcPr>
          <w:p w14:paraId="4F9C8420" w14:textId="77777777" w:rsidR="006E7430" w:rsidRDefault="00000000">
            <w:pPr>
              <w:pStyle w:val="TableParagraph"/>
              <w:spacing w:line="362" w:lineRule="auto"/>
              <w:ind w:left="59" w:right="38"/>
              <w:jc w:val="center"/>
              <w:rPr>
                <w:rFonts w:ascii="Calibri"/>
                <w:sz w:val="24"/>
              </w:rPr>
            </w:pPr>
            <w:r>
              <w:rPr>
                <w:rFonts w:ascii="Calibri"/>
                <w:spacing w:val="-2"/>
                <w:sz w:val="24"/>
              </w:rPr>
              <w:t xml:space="preserve">Marks </w:t>
            </w:r>
            <w:r>
              <w:rPr>
                <w:rFonts w:ascii="Calibri"/>
                <w:spacing w:val="-4"/>
                <w:sz w:val="24"/>
              </w:rPr>
              <w:t>allotted</w:t>
            </w:r>
            <w:r>
              <w:rPr>
                <w:rFonts w:ascii="Calibri"/>
                <w:spacing w:val="-17"/>
                <w:sz w:val="24"/>
              </w:rPr>
              <w:t xml:space="preserve"> </w:t>
            </w:r>
            <w:r>
              <w:rPr>
                <w:rFonts w:ascii="Calibri"/>
                <w:spacing w:val="-4"/>
                <w:sz w:val="24"/>
              </w:rPr>
              <w:t xml:space="preserve">to each </w:t>
            </w:r>
            <w:r>
              <w:rPr>
                <w:rFonts w:ascii="Calibri"/>
                <w:spacing w:val="-2"/>
                <w:sz w:val="24"/>
              </w:rPr>
              <w:t>Question</w:t>
            </w:r>
          </w:p>
        </w:tc>
        <w:tc>
          <w:tcPr>
            <w:tcW w:w="1258" w:type="dxa"/>
          </w:tcPr>
          <w:p w14:paraId="4285A4EE" w14:textId="77777777" w:rsidR="006E7430" w:rsidRDefault="006E7430">
            <w:pPr>
              <w:pStyle w:val="TableParagraph"/>
              <w:spacing w:before="143"/>
              <w:rPr>
                <w:rFonts w:ascii="Calibri Light"/>
                <w:sz w:val="24"/>
              </w:rPr>
            </w:pPr>
          </w:p>
          <w:p w14:paraId="1C15081E" w14:textId="77777777" w:rsidR="006E7430" w:rsidRDefault="00000000">
            <w:pPr>
              <w:pStyle w:val="TableParagraph"/>
              <w:spacing w:line="360" w:lineRule="auto"/>
              <w:ind w:left="333" w:right="321" w:firstLine="50"/>
              <w:rPr>
                <w:rFonts w:ascii="Calibri"/>
                <w:sz w:val="24"/>
              </w:rPr>
            </w:pPr>
            <w:r>
              <w:rPr>
                <w:rFonts w:ascii="Calibri"/>
                <w:spacing w:val="-2"/>
                <w:sz w:val="24"/>
              </w:rPr>
              <w:t xml:space="preserve">Total </w:t>
            </w:r>
            <w:r>
              <w:rPr>
                <w:rFonts w:ascii="Calibri"/>
                <w:spacing w:val="-4"/>
                <w:sz w:val="24"/>
              </w:rPr>
              <w:t>marks</w:t>
            </w:r>
          </w:p>
        </w:tc>
        <w:tc>
          <w:tcPr>
            <w:tcW w:w="1583" w:type="dxa"/>
          </w:tcPr>
          <w:p w14:paraId="6DE52F94" w14:textId="77777777" w:rsidR="006E7430" w:rsidRDefault="006E7430">
            <w:pPr>
              <w:pStyle w:val="TableParagraph"/>
              <w:spacing w:before="42"/>
              <w:rPr>
                <w:rFonts w:ascii="Calibri Light"/>
                <w:sz w:val="24"/>
              </w:rPr>
            </w:pPr>
          </w:p>
          <w:p w14:paraId="0C5F21F3" w14:textId="77777777" w:rsidR="006E7430" w:rsidRDefault="00000000">
            <w:pPr>
              <w:pStyle w:val="TableParagraph"/>
              <w:spacing w:line="525" w:lineRule="auto"/>
              <w:ind w:left="347" w:firstLine="115"/>
              <w:rPr>
                <w:rFonts w:ascii="Calibri"/>
                <w:sz w:val="24"/>
              </w:rPr>
            </w:pPr>
            <w:r>
              <w:rPr>
                <w:rFonts w:ascii="Calibri"/>
                <w:sz w:val="24"/>
              </w:rPr>
              <w:t xml:space="preserve">No. of. </w:t>
            </w:r>
            <w:r>
              <w:rPr>
                <w:rFonts w:ascii="Calibri"/>
                <w:spacing w:val="-4"/>
                <w:sz w:val="24"/>
              </w:rPr>
              <w:t>Question</w:t>
            </w:r>
          </w:p>
        </w:tc>
        <w:tc>
          <w:tcPr>
            <w:tcW w:w="1386" w:type="dxa"/>
          </w:tcPr>
          <w:p w14:paraId="38A63162" w14:textId="77777777" w:rsidR="006E7430" w:rsidRDefault="00000000">
            <w:pPr>
              <w:pStyle w:val="TableParagraph"/>
              <w:tabs>
                <w:tab w:val="left" w:pos="682"/>
              </w:tabs>
              <w:spacing w:line="360" w:lineRule="auto"/>
              <w:ind w:left="250" w:right="230" w:firstLine="141"/>
              <w:rPr>
                <w:rFonts w:ascii="Calibri"/>
                <w:sz w:val="24"/>
              </w:rPr>
            </w:pPr>
            <w:r>
              <w:rPr>
                <w:rFonts w:ascii="Calibri"/>
                <w:spacing w:val="-2"/>
                <w:sz w:val="24"/>
              </w:rPr>
              <w:t xml:space="preserve">Marks allotted </w:t>
            </w:r>
            <w:r>
              <w:rPr>
                <w:rFonts w:ascii="Calibri"/>
                <w:spacing w:val="-6"/>
                <w:sz w:val="24"/>
              </w:rPr>
              <w:t>to</w:t>
            </w:r>
            <w:r>
              <w:rPr>
                <w:rFonts w:ascii="Calibri"/>
                <w:sz w:val="24"/>
              </w:rPr>
              <w:tab/>
            </w:r>
            <w:r>
              <w:rPr>
                <w:rFonts w:ascii="Calibri"/>
                <w:spacing w:val="-4"/>
                <w:sz w:val="24"/>
              </w:rPr>
              <w:t xml:space="preserve">each </w:t>
            </w:r>
            <w:r>
              <w:rPr>
                <w:rFonts w:ascii="Calibri"/>
                <w:spacing w:val="-2"/>
                <w:sz w:val="24"/>
              </w:rPr>
              <w:t>Question</w:t>
            </w:r>
          </w:p>
        </w:tc>
        <w:tc>
          <w:tcPr>
            <w:tcW w:w="1263" w:type="dxa"/>
          </w:tcPr>
          <w:p w14:paraId="5AC148BA" w14:textId="77777777" w:rsidR="006E7430" w:rsidRDefault="006E7430">
            <w:pPr>
              <w:pStyle w:val="TableParagraph"/>
              <w:spacing w:before="143"/>
              <w:rPr>
                <w:rFonts w:ascii="Calibri Light"/>
                <w:sz w:val="24"/>
              </w:rPr>
            </w:pPr>
          </w:p>
          <w:p w14:paraId="440FF664" w14:textId="77777777" w:rsidR="006E7430" w:rsidRDefault="00000000">
            <w:pPr>
              <w:pStyle w:val="TableParagraph"/>
              <w:spacing w:line="360" w:lineRule="auto"/>
              <w:ind w:left="336" w:right="323" w:firstLine="48"/>
              <w:rPr>
                <w:rFonts w:ascii="Calibri"/>
                <w:sz w:val="24"/>
              </w:rPr>
            </w:pPr>
            <w:r>
              <w:rPr>
                <w:rFonts w:ascii="Calibri"/>
                <w:spacing w:val="-2"/>
                <w:sz w:val="24"/>
              </w:rPr>
              <w:t xml:space="preserve">Total </w:t>
            </w:r>
            <w:r>
              <w:rPr>
                <w:rFonts w:ascii="Calibri"/>
                <w:spacing w:val="-4"/>
                <w:sz w:val="24"/>
              </w:rPr>
              <w:t>marks</w:t>
            </w:r>
          </w:p>
        </w:tc>
      </w:tr>
      <w:tr w:rsidR="006E7430" w14:paraId="37E88ED6" w14:textId="77777777">
        <w:trPr>
          <w:trHeight w:val="1917"/>
        </w:trPr>
        <w:tc>
          <w:tcPr>
            <w:tcW w:w="461" w:type="dxa"/>
          </w:tcPr>
          <w:p w14:paraId="5711DEB3" w14:textId="77777777" w:rsidR="006E7430" w:rsidRDefault="006E7430">
            <w:pPr>
              <w:pStyle w:val="TableParagraph"/>
              <w:rPr>
                <w:rFonts w:ascii="Calibri Light"/>
                <w:sz w:val="24"/>
              </w:rPr>
            </w:pPr>
          </w:p>
          <w:p w14:paraId="6399636C" w14:textId="77777777" w:rsidR="006E7430" w:rsidRDefault="006E7430">
            <w:pPr>
              <w:pStyle w:val="TableParagraph"/>
              <w:spacing w:before="49"/>
              <w:rPr>
                <w:rFonts w:ascii="Calibri Light"/>
                <w:sz w:val="24"/>
              </w:rPr>
            </w:pPr>
          </w:p>
          <w:p w14:paraId="0E8823BE" w14:textId="77777777" w:rsidR="006E7430" w:rsidRDefault="00000000">
            <w:pPr>
              <w:pStyle w:val="TableParagraph"/>
              <w:ind w:left="25"/>
              <w:jc w:val="center"/>
              <w:rPr>
                <w:rFonts w:ascii="Calibri"/>
                <w:sz w:val="24"/>
              </w:rPr>
            </w:pPr>
            <w:r>
              <w:rPr>
                <w:rFonts w:ascii="Calibri"/>
                <w:spacing w:val="-10"/>
                <w:sz w:val="24"/>
                <w:u w:val="single"/>
              </w:rPr>
              <w:t>1</w:t>
            </w:r>
          </w:p>
        </w:tc>
        <w:tc>
          <w:tcPr>
            <w:tcW w:w="1390" w:type="dxa"/>
          </w:tcPr>
          <w:p w14:paraId="17CFED05" w14:textId="77777777" w:rsidR="006E7430" w:rsidRDefault="00000000">
            <w:pPr>
              <w:pStyle w:val="TableParagraph"/>
              <w:spacing w:line="523" w:lineRule="auto"/>
              <w:ind w:left="20"/>
              <w:jc w:val="center"/>
              <w:rPr>
                <w:rFonts w:ascii="Calibri" w:hAnsi="Calibri"/>
                <w:sz w:val="24"/>
              </w:rPr>
            </w:pPr>
            <w:r>
              <w:rPr>
                <w:rFonts w:ascii="Calibri" w:hAnsi="Calibri"/>
                <w:spacing w:val="-4"/>
                <w:sz w:val="24"/>
              </w:rPr>
              <w:t xml:space="preserve">Section–A </w:t>
            </w:r>
            <w:r>
              <w:rPr>
                <w:rFonts w:ascii="Calibri" w:hAnsi="Calibri"/>
                <w:spacing w:val="-2"/>
                <w:sz w:val="24"/>
              </w:rPr>
              <w:t>Short</w:t>
            </w:r>
          </w:p>
          <w:p w14:paraId="1EC486C0" w14:textId="77777777" w:rsidR="006E7430" w:rsidRDefault="00000000">
            <w:pPr>
              <w:pStyle w:val="TableParagraph"/>
              <w:ind w:left="20" w:right="7"/>
              <w:jc w:val="center"/>
              <w:rPr>
                <w:rFonts w:ascii="Calibri"/>
                <w:sz w:val="24"/>
              </w:rPr>
            </w:pPr>
            <w:r>
              <w:rPr>
                <w:rFonts w:ascii="Calibri"/>
                <w:spacing w:val="-2"/>
                <w:sz w:val="24"/>
              </w:rPr>
              <w:t>Questions</w:t>
            </w:r>
          </w:p>
        </w:tc>
        <w:tc>
          <w:tcPr>
            <w:tcW w:w="1319" w:type="dxa"/>
          </w:tcPr>
          <w:p w14:paraId="7472347C" w14:textId="77777777" w:rsidR="006E7430" w:rsidRDefault="006E7430">
            <w:pPr>
              <w:pStyle w:val="TableParagraph"/>
              <w:rPr>
                <w:rFonts w:ascii="Calibri Light"/>
                <w:sz w:val="24"/>
              </w:rPr>
            </w:pPr>
          </w:p>
          <w:p w14:paraId="5C5476DA" w14:textId="77777777" w:rsidR="006E7430" w:rsidRDefault="006E7430">
            <w:pPr>
              <w:pStyle w:val="TableParagraph"/>
              <w:spacing w:before="49"/>
              <w:rPr>
                <w:rFonts w:ascii="Calibri Light"/>
                <w:sz w:val="24"/>
              </w:rPr>
            </w:pPr>
          </w:p>
          <w:p w14:paraId="2F606223" w14:textId="77777777" w:rsidR="006E7430" w:rsidRDefault="00000000">
            <w:pPr>
              <w:pStyle w:val="TableParagraph"/>
              <w:ind w:left="21"/>
              <w:jc w:val="center"/>
              <w:rPr>
                <w:rFonts w:ascii="Calibri"/>
                <w:sz w:val="24"/>
              </w:rPr>
            </w:pPr>
            <w:r>
              <w:rPr>
                <w:rFonts w:ascii="Calibri"/>
                <w:spacing w:val="-10"/>
                <w:sz w:val="24"/>
              </w:rPr>
              <w:t>7</w:t>
            </w:r>
          </w:p>
        </w:tc>
        <w:tc>
          <w:tcPr>
            <w:tcW w:w="1386" w:type="dxa"/>
          </w:tcPr>
          <w:p w14:paraId="1FA1A37F" w14:textId="77777777" w:rsidR="006E7430" w:rsidRDefault="006E7430">
            <w:pPr>
              <w:pStyle w:val="TableParagraph"/>
              <w:rPr>
                <w:rFonts w:ascii="Calibri Light"/>
                <w:sz w:val="24"/>
              </w:rPr>
            </w:pPr>
          </w:p>
          <w:p w14:paraId="1709FD41" w14:textId="77777777" w:rsidR="006E7430" w:rsidRDefault="006E7430">
            <w:pPr>
              <w:pStyle w:val="TableParagraph"/>
              <w:spacing w:before="49"/>
              <w:rPr>
                <w:rFonts w:ascii="Calibri Light"/>
                <w:sz w:val="24"/>
              </w:rPr>
            </w:pPr>
          </w:p>
          <w:p w14:paraId="75457057" w14:textId="77777777" w:rsidR="006E7430" w:rsidRDefault="00000000">
            <w:pPr>
              <w:pStyle w:val="TableParagraph"/>
              <w:ind w:left="61" w:right="38"/>
              <w:jc w:val="center"/>
              <w:rPr>
                <w:rFonts w:ascii="Calibri"/>
                <w:sz w:val="24"/>
              </w:rPr>
            </w:pPr>
            <w:r>
              <w:rPr>
                <w:rFonts w:ascii="Calibri"/>
                <w:spacing w:val="-10"/>
                <w:sz w:val="24"/>
              </w:rPr>
              <w:t>5</w:t>
            </w:r>
          </w:p>
        </w:tc>
        <w:tc>
          <w:tcPr>
            <w:tcW w:w="1258" w:type="dxa"/>
          </w:tcPr>
          <w:p w14:paraId="03F3AF9F" w14:textId="77777777" w:rsidR="006E7430" w:rsidRDefault="006E7430">
            <w:pPr>
              <w:pStyle w:val="TableParagraph"/>
              <w:rPr>
                <w:rFonts w:ascii="Calibri Light"/>
                <w:sz w:val="24"/>
              </w:rPr>
            </w:pPr>
          </w:p>
          <w:p w14:paraId="36A51D89" w14:textId="77777777" w:rsidR="006E7430" w:rsidRDefault="006E7430">
            <w:pPr>
              <w:pStyle w:val="TableParagraph"/>
              <w:spacing w:before="49"/>
              <w:rPr>
                <w:rFonts w:ascii="Calibri Light"/>
                <w:sz w:val="24"/>
              </w:rPr>
            </w:pPr>
          </w:p>
          <w:p w14:paraId="776AE223" w14:textId="77777777" w:rsidR="006E7430" w:rsidRDefault="00000000">
            <w:pPr>
              <w:pStyle w:val="TableParagraph"/>
              <w:ind w:left="19" w:right="5"/>
              <w:jc w:val="center"/>
              <w:rPr>
                <w:rFonts w:ascii="Calibri"/>
                <w:sz w:val="24"/>
              </w:rPr>
            </w:pPr>
            <w:r>
              <w:rPr>
                <w:rFonts w:ascii="Calibri"/>
                <w:spacing w:val="-5"/>
                <w:sz w:val="24"/>
              </w:rPr>
              <w:t>35</w:t>
            </w:r>
          </w:p>
        </w:tc>
        <w:tc>
          <w:tcPr>
            <w:tcW w:w="1583" w:type="dxa"/>
          </w:tcPr>
          <w:p w14:paraId="5A7262F5" w14:textId="77777777" w:rsidR="006E7430" w:rsidRDefault="006E7430">
            <w:pPr>
              <w:pStyle w:val="TableParagraph"/>
              <w:rPr>
                <w:rFonts w:ascii="Calibri Light"/>
                <w:sz w:val="24"/>
              </w:rPr>
            </w:pPr>
          </w:p>
          <w:p w14:paraId="714B2FC9" w14:textId="77777777" w:rsidR="006E7430" w:rsidRDefault="006E7430">
            <w:pPr>
              <w:pStyle w:val="TableParagraph"/>
              <w:spacing w:before="49"/>
              <w:rPr>
                <w:rFonts w:ascii="Calibri Light"/>
                <w:sz w:val="24"/>
              </w:rPr>
            </w:pPr>
          </w:p>
          <w:p w14:paraId="6C75299A" w14:textId="77777777" w:rsidR="006E7430" w:rsidRDefault="00000000">
            <w:pPr>
              <w:pStyle w:val="TableParagraph"/>
              <w:ind w:left="22"/>
              <w:jc w:val="center"/>
              <w:rPr>
                <w:rFonts w:ascii="Calibri"/>
                <w:sz w:val="24"/>
              </w:rPr>
            </w:pPr>
            <w:r>
              <w:rPr>
                <w:rFonts w:ascii="Calibri"/>
                <w:spacing w:val="-10"/>
                <w:sz w:val="24"/>
              </w:rPr>
              <w:t>4</w:t>
            </w:r>
          </w:p>
        </w:tc>
        <w:tc>
          <w:tcPr>
            <w:tcW w:w="1386" w:type="dxa"/>
          </w:tcPr>
          <w:p w14:paraId="65C9F540" w14:textId="77777777" w:rsidR="006E7430" w:rsidRDefault="006E7430">
            <w:pPr>
              <w:pStyle w:val="TableParagraph"/>
              <w:rPr>
                <w:rFonts w:ascii="Calibri Light"/>
                <w:sz w:val="24"/>
              </w:rPr>
            </w:pPr>
          </w:p>
          <w:p w14:paraId="0FD27F48" w14:textId="77777777" w:rsidR="006E7430" w:rsidRDefault="006E7430">
            <w:pPr>
              <w:pStyle w:val="TableParagraph"/>
              <w:spacing w:before="49"/>
              <w:rPr>
                <w:rFonts w:ascii="Calibri Light"/>
                <w:sz w:val="24"/>
              </w:rPr>
            </w:pPr>
          </w:p>
          <w:p w14:paraId="19699745" w14:textId="77777777" w:rsidR="006E7430" w:rsidRDefault="00000000">
            <w:pPr>
              <w:pStyle w:val="TableParagraph"/>
              <w:ind w:left="62" w:right="38"/>
              <w:jc w:val="center"/>
              <w:rPr>
                <w:rFonts w:ascii="Calibri"/>
                <w:sz w:val="24"/>
              </w:rPr>
            </w:pPr>
            <w:r>
              <w:rPr>
                <w:rFonts w:ascii="Calibri"/>
                <w:spacing w:val="-10"/>
                <w:sz w:val="24"/>
              </w:rPr>
              <w:t>5</w:t>
            </w:r>
          </w:p>
        </w:tc>
        <w:tc>
          <w:tcPr>
            <w:tcW w:w="1263" w:type="dxa"/>
          </w:tcPr>
          <w:p w14:paraId="02DCE8B1" w14:textId="77777777" w:rsidR="006E7430" w:rsidRDefault="006E7430">
            <w:pPr>
              <w:pStyle w:val="TableParagraph"/>
              <w:rPr>
                <w:rFonts w:ascii="Calibri Light"/>
                <w:sz w:val="24"/>
              </w:rPr>
            </w:pPr>
          </w:p>
          <w:p w14:paraId="6FD791BC" w14:textId="77777777" w:rsidR="006E7430" w:rsidRDefault="006E7430">
            <w:pPr>
              <w:pStyle w:val="TableParagraph"/>
              <w:spacing w:before="49"/>
              <w:rPr>
                <w:rFonts w:ascii="Calibri Light"/>
                <w:sz w:val="24"/>
              </w:rPr>
            </w:pPr>
          </w:p>
          <w:p w14:paraId="3BFEC56C" w14:textId="77777777" w:rsidR="006E7430" w:rsidRDefault="00000000">
            <w:pPr>
              <w:pStyle w:val="TableParagraph"/>
              <w:ind w:left="14"/>
              <w:jc w:val="center"/>
              <w:rPr>
                <w:rFonts w:ascii="Calibri"/>
                <w:sz w:val="24"/>
              </w:rPr>
            </w:pPr>
            <w:r>
              <w:rPr>
                <w:rFonts w:ascii="Calibri"/>
                <w:spacing w:val="-5"/>
                <w:sz w:val="24"/>
              </w:rPr>
              <w:t>20</w:t>
            </w:r>
          </w:p>
        </w:tc>
      </w:tr>
    </w:tbl>
    <w:p w14:paraId="6FBC6FF8" w14:textId="77777777" w:rsidR="006E7430" w:rsidRDefault="006E7430">
      <w:pPr>
        <w:pStyle w:val="TableParagraph"/>
        <w:jc w:val="center"/>
        <w:rPr>
          <w:rFonts w:ascii="Calibri"/>
          <w:sz w:val="24"/>
        </w:rPr>
        <w:sectPr w:rsidR="006E7430">
          <w:pgSz w:w="11930" w:h="16860"/>
          <w:pgMar w:top="660" w:right="141" w:bottom="280" w:left="566" w:header="720" w:footer="720" w:gutter="0"/>
          <w:cols w:space="720"/>
        </w:sectPr>
      </w:pPr>
    </w:p>
    <w:p w14:paraId="2B208132" w14:textId="77777777" w:rsidR="006E7430" w:rsidRDefault="006E7430">
      <w:pPr>
        <w:pStyle w:val="BodyText"/>
        <w:spacing w:before="5"/>
        <w:rPr>
          <w:rFonts w:ascii="Calibri Light"/>
          <w:sz w:val="2"/>
        </w:rPr>
      </w:pPr>
    </w:p>
    <w:tbl>
      <w:tblPr>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61"/>
        <w:gridCol w:w="1390"/>
        <w:gridCol w:w="1319"/>
        <w:gridCol w:w="1386"/>
        <w:gridCol w:w="1258"/>
        <w:gridCol w:w="1583"/>
        <w:gridCol w:w="1386"/>
        <w:gridCol w:w="1263"/>
      </w:tblGrid>
      <w:tr w:rsidR="006E7430" w14:paraId="61D51E38" w14:textId="77777777">
        <w:trPr>
          <w:trHeight w:val="1718"/>
        </w:trPr>
        <w:tc>
          <w:tcPr>
            <w:tcW w:w="461" w:type="dxa"/>
          </w:tcPr>
          <w:p w14:paraId="190917A2" w14:textId="77777777" w:rsidR="006E7430" w:rsidRDefault="00000000">
            <w:pPr>
              <w:pStyle w:val="TableParagraph"/>
              <w:spacing w:before="6"/>
              <w:ind w:left="25"/>
              <w:jc w:val="center"/>
              <w:rPr>
                <w:rFonts w:ascii="Calibri"/>
                <w:sz w:val="24"/>
              </w:rPr>
            </w:pPr>
            <w:r>
              <w:rPr>
                <w:rFonts w:ascii="Calibri"/>
                <w:spacing w:val="-10"/>
                <w:sz w:val="24"/>
                <w:u w:val="single"/>
              </w:rPr>
              <w:t>2</w:t>
            </w:r>
          </w:p>
        </w:tc>
        <w:tc>
          <w:tcPr>
            <w:tcW w:w="1390" w:type="dxa"/>
          </w:tcPr>
          <w:p w14:paraId="0CDC6BBC" w14:textId="77777777" w:rsidR="006E7430" w:rsidRDefault="00000000">
            <w:pPr>
              <w:pStyle w:val="TableParagraph"/>
              <w:spacing w:before="6"/>
              <w:ind w:left="20" w:right="1"/>
              <w:jc w:val="center"/>
              <w:rPr>
                <w:rFonts w:ascii="Calibri" w:hAnsi="Calibri"/>
                <w:sz w:val="24"/>
              </w:rPr>
            </w:pPr>
            <w:r>
              <w:rPr>
                <w:rFonts w:ascii="Calibri" w:hAnsi="Calibri"/>
                <w:spacing w:val="-2"/>
                <w:sz w:val="24"/>
              </w:rPr>
              <w:t>Section–B</w:t>
            </w:r>
          </w:p>
          <w:p w14:paraId="7F1DC284" w14:textId="77777777" w:rsidR="006E7430" w:rsidRDefault="006E7430">
            <w:pPr>
              <w:pStyle w:val="TableParagraph"/>
              <w:spacing w:before="48"/>
              <w:rPr>
                <w:rFonts w:ascii="Calibri Light"/>
                <w:sz w:val="24"/>
              </w:rPr>
            </w:pPr>
          </w:p>
          <w:p w14:paraId="33BC3D23" w14:textId="77777777" w:rsidR="006E7430" w:rsidRDefault="00000000">
            <w:pPr>
              <w:pStyle w:val="TableParagraph"/>
              <w:spacing w:line="360" w:lineRule="auto"/>
              <w:ind w:left="213" w:right="197" w:firstLine="2"/>
              <w:jc w:val="center"/>
              <w:rPr>
                <w:rFonts w:ascii="Calibri"/>
                <w:sz w:val="24"/>
              </w:rPr>
            </w:pPr>
            <w:r>
              <w:rPr>
                <w:rFonts w:ascii="Calibri"/>
                <w:spacing w:val="-2"/>
                <w:sz w:val="24"/>
              </w:rPr>
              <w:t xml:space="preserve">Essay </w:t>
            </w:r>
            <w:r>
              <w:rPr>
                <w:rFonts w:ascii="Calibri"/>
                <w:spacing w:val="-4"/>
                <w:sz w:val="24"/>
              </w:rPr>
              <w:t>Questions</w:t>
            </w:r>
          </w:p>
        </w:tc>
        <w:tc>
          <w:tcPr>
            <w:tcW w:w="1319" w:type="dxa"/>
          </w:tcPr>
          <w:p w14:paraId="578232DE" w14:textId="77777777" w:rsidR="006E7430" w:rsidRDefault="006E7430">
            <w:pPr>
              <w:pStyle w:val="TableParagraph"/>
              <w:spacing w:before="246"/>
              <w:rPr>
                <w:rFonts w:ascii="Calibri Light"/>
                <w:sz w:val="24"/>
              </w:rPr>
            </w:pPr>
          </w:p>
          <w:p w14:paraId="38E64F9B" w14:textId="77777777" w:rsidR="006E7430" w:rsidRDefault="00000000">
            <w:pPr>
              <w:pStyle w:val="TableParagraph"/>
              <w:ind w:left="21"/>
              <w:jc w:val="center"/>
              <w:rPr>
                <w:rFonts w:ascii="Calibri"/>
                <w:sz w:val="24"/>
              </w:rPr>
            </w:pPr>
            <w:r>
              <w:rPr>
                <w:rFonts w:ascii="Calibri"/>
                <w:spacing w:val="-10"/>
                <w:sz w:val="24"/>
              </w:rPr>
              <w:t>6</w:t>
            </w:r>
          </w:p>
        </w:tc>
        <w:tc>
          <w:tcPr>
            <w:tcW w:w="1386" w:type="dxa"/>
          </w:tcPr>
          <w:p w14:paraId="7688C8CB" w14:textId="77777777" w:rsidR="006E7430" w:rsidRDefault="006E7430">
            <w:pPr>
              <w:pStyle w:val="TableParagraph"/>
              <w:spacing w:before="246"/>
              <w:rPr>
                <w:rFonts w:ascii="Calibri Light"/>
                <w:sz w:val="24"/>
              </w:rPr>
            </w:pPr>
          </w:p>
          <w:p w14:paraId="788C0BA1" w14:textId="77777777" w:rsidR="006E7430" w:rsidRDefault="00000000">
            <w:pPr>
              <w:pStyle w:val="TableParagraph"/>
              <w:ind w:left="60" w:right="38"/>
              <w:jc w:val="center"/>
              <w:rPr>
                <w:rFonts w:ascii="Calibri"/>
                <w:sz w:val="24"/>
              </w:rPr>
            </w:pPr>
            <w:r>
              <w:rPr>
                <w:rFonts w:ascii="Calibri"/>
                <w:spacing w:val="-5"/>
                <w:sz w:val="24"/>
              </w:rPr>
              <w:t>10</w:t>
            </w:r>
          </w:p>
        </w:tc>
        <w:tc>
          <w:tcPr>
            <w:tcW w:w="1258" w:type="dxa"/>
          </w:tcPr>
          <w:p w14:paraId="2FA7114E" w14:textId="77777777" w:rsidR="006E7430" w:rsidRDefault="006E7430">
            <w:pPr>
              <w:pStyle w:val="TableParagraph"/>
              <w:spacing w:before="246"/>
              <w:rPr>
                <w:rFonts w:ascii="Calibri Light"/>
                <w:sz w:val="24"/>
              </w:rPr>
            </w:pPr>
          </w:p>
          <w:p w14:paraId="374FB3E1" w14:textId="77777777" w:rsidR="006E7430" w:rsidRDefault="00000000">
            <w:pPr>
              <w:pStyle w:val="TableParagraph"/>
              <w:ind w:left="19"/>
              <w:jc w:val="center"/>
              <w:rPr>
                <w:rFonts w:ascii="Calibri"/>
                <w:sz w:val="24"/>
              </w:rPr>
            </w:pPr>
            <w:r>
              <w:rPr>
                <w:rFonts w:ascii="Calibri"/>
                <w:spacing w:val="-5"/>
                <w:sz w:val="24"/>
              </w:rPr>
              <w:t>60</w:t>
            </w:r>
          </w:p>
        </w:tc>
        <w:tc>
          <w:tcPr>
            <w:tcW w:w="1583" w:type="dxa"/>
          </w:tcPr>
          <w:p w14:paraId="07B490B7" w14:textId="77777777" w:rsidR="006E7430" w:rsidRDefault="006E7430">
            <w:pPr>
              <w:pStyle w:val="TableParagraph"/>
              <w:spacing w:before="246"/>
              <w:rPr>
                <w:rFonts w:ascii="Calibri Light"/>
                <w:sz w:val="24"/>
              </w:rPr>
            </w:pPr>
          </w:p>
          <w:p w14:paraId="35206505" w14:textId="77777777" w:rsidR="006E7430" w:rsidRDefault="00000000">
            <w:pPr>
              <w:pStyle w:val="TableParagraph"/>
              <w:ind w:left="22"/>
              <w:jc w:val="center"/>
              <w:rPr>
                <w:rFonts w:ascii="Calibri"/>
                <w:sz w:val="24"/>
              </w:rPr>
            </w:pPr>
            <w:r>
              <w:rPr>
                <w:rFonts w:ascii="Calibri"/>
                <w:spacing w:val="-10"/>
                <w:sz w:val="24"/>
              </w:rPr>
              <w:t>3</w:t>
            </w:r>
          </w:p>
        </w:tc>
        <w:tc>
          <w:tcPr>
            <w:tcW w:w="1386" w:type="dxa"/>
          </w:tcPr>
          <w:p w14:paraId="36D02E8F" w14:textId="77777777" w:rsidR="006E7430" w:rsidRDefault="006E7430">
            <w:pPr>
              <w:pStyle w:val="TableParagraph"/>
              <w:spacing w:before="246"/>
              <w:rPr>
                <w:rFonts w:ascii="Calibri Light"/>
                <w:sz w:val="24"/>
              </w:rPr>
            </w:pPr>
          </w:p>
          <w:p w14:paraId="6B96F133" w14:textId="77777777" w:rsidR="006E7430" w:rsidRDefault="00000000">
            <w:pPr>
              <w:pStyle w:val="TableParagraph"/>
              <w:ind w:left="59" w:right="41"/>
              <w:jc w:val="center"/>
              <w:rPr>
                <w:rFonts w:ascii="Calibri"/>
                <w:sz w:val="24"/>
              </w:rPr>
            </w:pPr>
            <w:r>
              <w:rPr>
                <w:rFonts w:ascii="Calibri"/>
                <w:spacing w:val="-5"/>
                <w:sz w:val="24"/>
              </w:rPr>
              <w:t>10</w:t>
            </w:r>
          </w:p>
        </w:tc>
        <w:tc>
          <w:tcPr>
            <w:tcW w:w="1263" w:type="dxa"/>
          </w:tcPr>
          <w:p w14:paraId="18B015C9" w14:textId="77777777" w:rsidR="006E7430" w:rsidRDefault="006E7430">
            <w:pPr>
              <w:pStyle w:val="TableParagraph"/>
              <w:spacing w:before="246"/>
              <w:rPr>
                <w:rFonts w:ascii="Calibri Light"/>
                <w:sz w:val="24"/>
              </w:rPr>
            </w:pPr>
          </w:p>
          <w:p w14:paraId="364074FF" w14:textId="77777777" w:rsidR="006E7430" w:rsidRDefault="00000000">
            <w:pPr>
              <w:pStyle w:val="TableParagraph"/>
              <w:ind w:left="14"/>
              <w:jc w:val="center"/>
              <w:rPr>
                <w:rFonts w:ascii="Calibri"/>
                <w:sz w:val="24"/>
              </w:rPr>
            </w:pPr>
            <w:r>
              <w:rPr>
                <w:rFonts w:ascii="Calibri"/>
                <w:spacing w:val="-5"/>
                <w:sz w:val="24"/>
              </w:rPr>
              <w:t>30</w:t>
            </w:r>
          </w:p>
        </w:tc>
      </w:tr>
      <w:tr w:rsidR="006E7430" w14:paraId="288F82E3" w14:textId="77777777">
        <w:trPr>
          <w:trHeight w:val="640"/>
        </w:trPr>
        <w:tc>
          <w:tcPr>
            <w:tcW w:w="4556" w:type="dxa"/>
            <w:gridSpan w:val="4"/>
          </w:tcPr>
          <w:p w14:paraId="47F54467" w14:textId="77777777" w:rsidR="006E7430" w:rsidRDefault="00000000">
            <w:pPr>
              <w:pStyle w:val="TableParagraph"/>
              <w:spacing w:before="6"/>
              <w:ind w:left="14"/>
              <w:jc w:val="center"/>
              <w:rPr>
                <w:rFonts w:ascii="Calibri"/>
                <w:sz w:val="24"/>
              </w:rPr>
            </w:pPr>
            <w:r>
              <w:rPr>
                <w:rFonts w:ascii="Calibri"/>
                <w:sz w:val="24"/>
              </w:rPr>
              <w:t>Total</w:t>
            </w:r>
            <w:r>
              <w:rPr>
                <w:rFonts w:ascii="Calibri"/>
                <w:spacing w:val="-1"/>
                <w:sz w:val="24"/>
              </w:rPr>
              <w:t xml:space="preserve"> </w:t>
            </w:r>
            <w:r>
              <w:rPr>
                <w:rFonts w:ascii="Calibri"/>
                <w:spacing w:val="-2"/>
                <w:sz w:val="24"/>
              </w:rPr>
              <w:t>Marks</w:t>
            </w:r>
          </w:p>
        </w:tc>
        <w:tc>
          <w:tcPr>
            <w:tcW w:w="1258" w:type="dxa"/>
          </w:tcPr>
          <w:p w14:paraId="274DF923" w14:textId="77777777" w:rsidR="006E7430" w:rsidRDefault="00000000">
            <w:pPr>
              <w:pStyle w:val="TableParagraph"/>
              <w:spacing w:before="6"/>
              <w:ind w:left="19" w:right="5"/>
              <w:jc w:val="center"/>
              <w:rPr>
                <w:rFonts w:ascii="Calibri"/>
                <w:sz w:val="24"/>
              </w:rPr>
            </w:pPr>
            <w:r>
              <w:rPr>
                <w:rFonts w:ascii="Calibri"/>
                <w:spacing w:val="-5"/>
                <w:sz w:val="24"/>
              </w:rPr>
              <w:t>95</w:t>
            </w:r>
          </w:p>
        </w:tc>
        <w:tc>
          <w:tcPr>
            <w:tcW w:w="2969" w:type="dxa"/>
            <w:gridSpan w:val="2"/>
          </w:tcPr>
          <w:p w14:paraId="755B85C2" w14:textId="77777777" w:rsidR="006E7430" w:rsidRDefault="00000000">
            <w:pPr>
              <w:pStyle w:val="TableParagraph"/>
              <w:spacing w:before="6"/>
              <w:ind w:left="907"/>
              <w:rPr>
                <w:rFonts w:ascii="Calibri"/>
                <w:sz w:val="24"/>
              </w:rPr>
            </w:pPr>
            <w:r>
              <w:rPr>
                <w:rFonts w:ascii="Calibri"/>
                <w:sz w:val="24"/>
              </w:rPr>
              <w:t>Total</w:t>
            </w:r>
            <w:r>
              <w:rPr>
                <w:rFonts w:ascii="Calibri"/>
                <w:spacing w:val="-1"/>
                <w:sz w:val="24"/>
              </w:rPr>
              <w:t xml:space="preserve"> </w:t>
            </w:r>
            <w:r>
              <w:rPr>
                <w:rFonts w:ascii="Calibri"/>
                <w:spacing w:val="-2"/>
                <w:sz w:val="24"/>
              </w:rPr>
              <w:t>Marks</w:t>
            </w:r>
          </w:p>
        </w:tc>
        <w:tc>
          <w:tcPr>
            <w:tcW w:w="1263" w:type="dxa"/>
          </w:tcPr>
          <w:p w14:paraId="53275FB5" w14:textId="77777777" w:rsidR="006E7430" w:rsidRDefault="00000000">
            <w:pPr>
              <w:pStyle w:val="TableParagraph"/>
              <w:spacing w:before="6"/>
              <w:ind w:left="14"/>
              <w:jc w:val="center"/>
              <w:rPr>
                <w:rFonts w:ascii="Calibri"/>
                <w:sz w:val="24"/>
              </w:rPr>
            </w:pPr>
            <w:r>
              <w:rPr>
                <w:rFonts w:ascii="Calibri"/>
                <w:spacing w:val="-5"/>
                <w:sz w:val="24"/>
              </w:rPr>
              <w:t>50</w:t>
            </w:r>
          </w:p>
        </w:tc>
      </w:tr>
    </w:tbl>
    <w:p w14:paraId="249D1A07" w14:textId="77777777" w:rsidR="006E7430" w:rsidRDefault="006E7430">
      <w:pPr>
        <w:pStyle w:val="BodyText"/>
        <w:rPr>
          <w:rFonts w:ascii="Calibri Light"/>
        </w:rPr>
      </w:pPr>
    </w:p>
    <w:p w14:paraId="39FC5709" w14:textId="77777777" w:rsidR="006E7430" w:rsidRDefault="006E7430">
      <w:pPr>
        <w:pStyle w:val="BodyText"/>
        <w:rPr>
          <w:rFonts w:ascii="Calibri Light"/>
        </w:rPr>
      </w:pPr>
    </w:p>
    <w:p w14:paraId="20A3BB9A" w14:textId="77777777" w:rsidR="006E7430" w:rsidRDefault="006E7430">
      <w:pPr>
        <w:pStyle w:val="BodyText"/>
        <w:spacing w:before="251"/>
        <w:rPr>
          <w:rFonts w:ascii="Calibri Light"/>
        </w:rPr>
      </w:pPr>
    </w:p>
    <w:p w14:paraId="4460D9CA" w14:textId="77777777" w:rsidR="006E7430" w:rsidRDefault="00000000">
      <w:pPr>
        <w:pStyle w:val="Heading5"/>
        <w:ind w:left="181"/>
        <w:jc w:val="center"/>
      </w:pPr>
      <w:r>
        <w:t>MODEL</w:t>
      </w:r>
      <w:r>
        <w:rPr>
          <w:spacing w:val="-4"/>
        </w:rPr>
        <w:t xml:space="preserve"> </w:t>
      </w:r>
      <w:r>
        <w:t>BLUE</w:t>
      </w:r>
      <w:r>
        <w:rPr>
          <w:spacing w:val="-3"/>
        </w:rPr>
        <w:t xml:space="preserve"> </w:t>
      </w:r>
      <w:r>
        <w:t>PRINT</w:t>
      </w:r>
      <w:r>
        <w:rPr>
          <w:spacing w:val="-1"/>
        </w:rPr>
        <w:t xml:space="preserve"> </w:t>
      </w:r>
      <w:r>
        <w:t>FOR</w:t>
      </w:r>
      <w:r>
        <w:rPr>
          <w:spacing w:val="-5"/>
        </w:rPr>
        <w:t xml:space="preserve"> </w:t>
      </w:r>
      <w:r>
        <w:t>THE</w:t>
      </w:r>
      <w:r>
        <w:rPr>
          <w:spacing w:val="-6"/>
        </w:rPr>
        <w:t xml:space="preserve"> </w:t>
      </w:r>
      <w:r>
        <w:t>QUESTION</w:t>
      </w:r>
      <w:r>
        <w:rPr>
          <w:spacing w:val="-1"/>
        </w:rPr>
        <w:t xml:space="preserve"> </w:t>
      </w:r>
      <w:r>
        <w:t>PAPER</w:t>
      </w:r>
      <w:r>
        <w:rPr>
          <w:spacing w:val="-3"/>
        </w:rPr>
        <w:t xml:space="preserve"> </w:t>
      </w:r>
      <w:r>
        <w:rPr>
          <w:spacing w:val="-2"/>
        </w:rPr>
        <w:t>SETTER</w:t>
      </w:r>
    </w:p>
    <w:p w14:paraId="528FE1DD" w14:textId="77777777" w:rsidR="006E7430" w:rsidRDefault="006E7430">
      <w:pPr>
        <w:pStyle w:val="BodyText"/>
        <w:spacing w:before="102"/>
        <w:rPr>
          <w:rFonts w:ascii="Calibri"/>
          <w:b/>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974"/>
        <w:gridCol w:w="2446"/>
        <w:gridCol w:w="2446"/>
        <w:gridCol w:w="2328"/>
      </w:tblGrid>
      <w:tr w:rsidR="006E7430" w14:paraId="1B3A2274" w14:textId="77777777">
        <w:trPr>
          <w:trHeight w:val="1279"/>
        </w:trPr>
        <w:tc>
          <w:tcPr>
            <w:tcW w:w="2974" w:type="dxa"/>
          </w:tcPr>
          <w:p w14:paraId="74D8C010" w14:textId="77777777" w:rsidR="006E7430" w:rsidRDefault="006E7430">
            <w:pPr>
              <w:pStyle w:val="TableParagraph"/>
              <w:spacing w:before="26"/>
              <w:rPr>
                <w:rFonts w:ascii="Calibri"/>
                <w:b/>
                <w:sz w:val="24"/>
              </w:rPr>
            </w:pPr>
          </w:p>
          <w:p w14:paraId="3A4D0B6A" w14:textId="77777777" w:rsidR="006E7430" w:rsidRDefault="00000000">
            <w:pPr>
              <w:pStyle w:val="TableParagraph"/>
              <w:ind w:left="26" w:right="8"/>
              <w:jc w:val="center"/>
              <w:rPr>
                <w:rFonts w:ascii="Calibri"/>
                <w:sz w:val="24"/>
              </w:rPr>
            </w:pPr>
            <w:r>
              <w:rPr>
                <w:rFonts w:ascii="Calibri"/>
                <w:sz w:val="24"/>
              </w:rPr>
              <w:t>Chapter</w:t>
            </w:r>
            <w:r>
              <w:rPr>
                <w:rFonts w:ascii="Calibri"/>
                <w:spacing w:val="-6"/>
                <w:sz w:val="24"/>
              </w:rPr>
              <w:t xml:space="preserve"> </w:t>
            </w:r>
            <w:r>
              <w:rPr>
                <w:rFonts w:ascii="Calibri"/>
                <w:spacing w:val="-4"/>
                <w:sz w:val="24"/>
              </w:rPr>
              <w:t>Name</w:t>
            </w:r>
          </w:p>
        </w:tc>
        <w:tc>
          <w:tcPr>
            <w:tcW w:w="2446" w:type="dxa"/>
          </w:tcPr>
          <w:p w14:paraId="38BBC709" w14:textId="77777777" w:rsidR="006E7430" w:rsidRDefault="00000000">
            <w:pPr>
              <w:pStyle w:val="TableParagraph"/>
              <w:spacing w:before="7"/>
              <w:ind w:left="29" w:right="8"/>
              <w:jc w:val="center"/>
              <w:rPr>
                <w:rFonts w:ascii="Calibri"/>
                <w:sz w:val="24"/>
              </w:rPr>
            </w:pPr>
            <w:r>
              <w:rPr>
                <w:rFonts w:ascii="Calibri"/>
                <w:sz w:val="24"/>
              </w:rPr>
              <w:t>Very</w:t>
            </w:r>
            <w:r>
              <w:rPr>
                <w:rFonts w:ascii="Calibri"/>
                <w:spacing w:val="-3"/>
                <w:sz w:val="24"/>
              </w:rPr>
              <w:t xml:space="preserve"> </w:t>
            </w:r>
            <w:r>
              <w:rPr>
                <w:rFonts w:ascii="Calibri"/>
                <w:sz w:val="24"/>
              </w:rPr>
              <w:t>Short</w:t>
            </w:r>
            <w:r>
              <w:rPr>
                <w:rFonts w:ascii="Calibri"/>
                <w:spacing w:val="-3"/>
                <w:sz w:val="24"/>
              </w:rPr>
              <w:t xml:space="preserve"> </w:t>
            </w:r>
            <w:r>
              <w:rPr>
                <w:rFonts w:ascii="Calibri"/>
                <w:spacing w:val="-2"/>
                <w:sz w:val="24"/>
              </w:rPr>
              <w:t>Questions</w:t>
            </w:r>
          </w:p>
          <w:p w14:paraId="16CF82D5" w14:textId="77777777" w:rsidR="006E7430" w:rsidRDefault="006E7430">
            <w:pPr>
              <w:pStyle w:val="TableParagraph"/>
              <w:spacing w:before="47"/>
              <w:rPr>
                <w:rFonts w:ascii="Calibri"/>
                <w:b/>
                <w:sz w:val="24"/>
              </w:rPr>
            </w:pPr>
          </w:p>
          <w:p w14:paraId="31DAE1B3" w14:textId="77777777" w:rsidR="006E7430" w:rsidRDefault="00000000">
            <w:pPr>
              <w:pStyle w:val="TableParagraph"/>
              <w:ind w:left="29" w:right="10"/>
              <w:jc w:val="center"/>
              <w:rPr>
                <w:rFonts w:ascii="Calibri"/>
                <w:sz w:val="24"/>
              </w:rPr>
            </w:pPr>
            <w:r>
              <w:rPr>
                <w:rFonts w:ascii="Calibri"/>
                <w:sz w:val="24"/>
              </w:rPr>
              <w:t>5</w:t>
            </w:r>
            <w:r>
              <w:rPr>
                <w:rFonts w:ascii="Calibri"/>
                <w:spacing w:val="1"/>
                <w:sz w:val="24"/>
              </w:rPr>
              <w:t xml:space="preserve"> </w:t>
            </w:r>
            <w:r>
              <w:rPr>
                <w:rFonts w:ascii="Calibri"/>
                <w:spacing w:val="-2"/>
                <w:sz w:val="24"/>
              </w:rPr>
              <w:t>Marks</w:t>
            </w:r>
          </w:p>
        </w:tc>
        <w:tc>
          <w:tcPr>
            <w:tcW w:w="2446" w:type="dxa"/>
          </w:tcPr>
          <w:p w14:paraId="35114BF9" w14:textId="77777777" w:rsidR="006E7430" w:rsidRDefault="00000000">
            <w:pPr>
              <w:pStyle w:val="TableParagraph"/>
              <w:spacing w:before="7"/>
              <w:ind w:left="29" w:right="13"/>
              <w:jc w:val="center"/>
              <w:rPr>
                <w:rFonts w:ascii="Calibri"/>
                <w:sz w:val="24"/>
              </w:rPr>
            </w:pPr>
            <w:r>
              <w:rPr>
                <w:rFonts w:ascii="Calibri"/>
                <w:sz w:val="24"/>
              </w:rPr>
              <w:t xml:space="preserve">Essay </w:t>
            </w:r>
            <w:r>
              <w:rPr>
                <w:rFonts w:ascii="Calibri"/>
                <w:spacing w:val="-2"/>
                <w:sz w:val="24"/>
              </w:rPr>
              <w:t>Questions</w:t>
            </w:r>
          </w:p>
          <w:p w14:paraId="739C4EEB" w14:textId="77777777" w:rsidR="006E7430" w:rsidRDefault="006E7430">
            <w:pPr>
              <w:pStyle w:val="TableParagraph"/>
              <w:spacing w:before="47"/>
              <w:rPr>
                <w:rFonts w:ascii="Calibri"/>
                <w:b/>
                <w:sz w:val="24"/>
              </w:rPr>
            </w:pPr>
          </w:p>
          <w:p w14:paraId="4E8C87CE" w14:textId="77777777" w:rsidR="006E7430" w:rsidRDefault="00000000">
            <w:pPr>
              <w:pStyle w:val="TableParagraph"/>
              <w:ind w:left="29" w:right="13"/>
              <w:jc w:val="center"/>
              <w:rPr>
                <w:rFonts w:ascii="Calibri"/>
                <w:sz w:val="24"/>
              </w:rPr>
            </w:pPr>
            <w:r>
              <w:rPr>
                <w:rFonts w:ascii="Calibri"/>
                <w:sz w:val="24"/>
              </w:rPr>
              <w:t>10</w:t>
            </w:r>
            <w:r>
              <w:rPr>
                <w:rFonts w:ascii="Calibri"/>
                <w:spacing w:val="1"/>
                <w:sz w:val="24"/>
              </w:rPr>
              <w:t xml:space="preserve"> </w:t>
            </w:r>
            <w:r>
              <w:rPr>
                <w:rFonts w:ascii="Calibri"/>
                <w:spacing w:val="-2"/>
                <w:sz w:val="24"/>
              </w:rPr>
              <w:t>Marks</w:t>
            </w:r>
          </w:p>
        </w:tc>
        <w:tc>
          <w:tcPr>
            <w:tcW w:w="2328" w:type="dxa"/>
          </w:tcPr>
          <w:p w14:paraId="0042BC30" w14:textId="77777777" w:rsidR="006E7430" w:rsidRDefault="00000000">
            <w:pPr>
              <w:pStyle w:val="TableParagraph"/>
              <w:spacing w:before="100" w:line="360" w:lineRule="auto"/>
              <w:ind w:left="792" w:hanging="651"/>
              <w:rPr>
                <w:rFonts w:ascii="Calibri"/>
                <w:sz w:val="24"/>
              </w:rPr>
            </w:pPr>
            <w:r>
              <w:rPr>
                <w:rFonts w:ascii="Calibri"/>
                <w:spacing w:val="-2"/>
                <w:sz w:val="24"/>
              </w:rPr>
              <w:t>Marks</w:t>
            </w:r>
            <w:r>
              <w:rPr>
                <w:rFonts w:ascii="Calibri"/>
                <w:spacing w:val="-14"/>
                <w:sz w:val="24"/>
              </w:rPr>
              <w:t xml:space="preserve"> </w:t>
            </w:r>
            <w:r>
              <w:rPr>
                <w:rFonts w:ascii="Calibri"/>
                <w:spacing w:val="-2"/>
                <w:sz w:val="24"/>
              </w:rPr>
              <w:t>allotted</w:t>
            </w:r>
            <w:r>
              <w:rPr>
                <w:rFonts w:ascii="Calibri"/>
                <w:spacing w:val="-12"/>
                <w:sz w:val="24"/>
              </w:rPr>
              <w:t xml:space="preserve"> </w:t>
            </w:r>
            <w:r>
              <w:rPr>
                <w:rFonts w:ascii="Calibri"/>
                <w:spacing w:val="-2"/>
                <w:sz w:val="24"/>
              </w:rPr>
              <w:t>to</w:t>
            </w:r>
            <w:r>
              <w:rPr>
                <w:rFonts w:ascii="Calibri"/>
                <w:spacing w:val="-13"/>
                <w:sz w:val="24"/>
              </w:rPr>
              <w:t xml:space="preserve"> </w:t>
            </w:r>
            <w:r>
              <w:rPr>
                <w:rFonts w:ascii="Calibri"/>
                <w:spacing w:val="-2"/>
                <w:sz w:val="24"/>
              </w:rPr>
              <w:t>the chapter</w:t>
            </w:r>
          </w:p>
        </w:tc>
      </w:tr>
      <w:tr w:rsidR="006E7430" w14:paraId="5B56CBA0" w14:textId="77777777">
        <w:trPr>
          <w:trHeight w:val="640"/>
        </w:trPr>
        <w:tc>
          <w:tcPr>
            <w:tcW w:w="2974" w:type="dxa"/>
          </w:tcPr>
          <w:p w14:paraId="20488BA5" w14:textId="77777777" w:rsidR="006E7430" w:rsidRDefault="00000000">
            <w:pPr>
              <w:pStyle w:val="TableParagraph"/>
              <w:spacing w:before="6"/>
              <w:ind w:left="26"/>
              <w:jc w:val="center"/>
              <w:rPr>
                <w:rFonts w:ascii="Calibri" w:hAnsi="Calibri"/>
                <w:sz w:val="24"/>
              </w:rPr>
            </w:pP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pacing w:val="-10"/>
                <w:sz w:val="24"/>
              </w:rPr>
              <w:t>I</w:t>
            </w:r>
          </w:p>
        </w:tc>
        <w:tc>
          <w:tcPr>
            <w:tcW w:w="2446" w:type="dxa"/>
          </w:tcPr>
          <w:p w14:paraId="1A21F017" w14:textId="77777777" w:rsidR="006E7430" w:rsidRDefault="00000000">
            <w:pPr>
              <w:pStyle w:val="TableParagraph"/>
              <w:spacing w:before="6"/>
              <w:ind w:left="29" w:right="6"/>
              <w:jc w:val="center"/>
              <w:rPr>
                <w:rFonts w:ascii="Calibri"/>
                <w:sz w:val="24"/>
              </w:rPr>
            </w:pPr>
            <w:r>
              <w:rPr>
                <w:rFonts w:ascii="Calibri"/>
                <w:spacing w:val="-10"/>
                <w:sz w:val="24"/>
              </w:rPr>
              <w:t>2</w:t>
            </w:r>
          </w:p>
        </w:tc>
        <w:tc>
          <w:tcPr>
            <w:tcW w:w="2446" w:type="dxa"/>
          </w:tcPr>
          <w:p w14:paraId="23047035" w14:textId="77777777" w:rsidR="006E7430" w:rsidRDefault="00000000">
            <w:pPr>
              <w:pStyle w:val="TableParagraph"/>
              <w:spacing w:before="6"/>
              <w:ind w:left="29"/>
              <w:jc w:val="center"/>
              <w:rPr>
                <w:rFonts w:ascii="Calibri"/>
                <w:sz w:val="24"/>
              </w:rPr>
            </w:pPr>
            <w:r>
              <w:rPr>
                <w:rFonts w:ascii="Calibri"/>
                <w:spacing w:val="-10"/>
                <w:sz w:val="24"/>
              </w:rPr>
              <w:t>2</w:t>
            </w:r>
          </w:p>
        </w:tc>
        <w:tc>
          <w:tcPr>
            <w:tcW w:w="2328" w:type="dxa"/>
          </w:tcPr>
          <w:p w14:paraId="7C517086" w14:textId="77777777" w:rsidR="006E7430" w:rsidRDefault="00000000">
            <w:pPr>
              <w:pStyle w:val="TableParagraph"/>
              <w:spacing w:before="6"/>
              <w:ind w:left="20"/>
              <w:jc w:val="center"/>
              <w:rPr>
                <w:rFonts w:ascii="Calibri"/>
                <w:sz w:val="24"/>
              </w:rPr>
            </w:pPr>
            <w:r>
              <w:rPr>
                <w:rFonts w:ascii="Calibri"/>
                <w:spacing w:val="-5"/>
                <w:sz w:val="24"/>
              </w:rPr>
              <w:t>30</w:t>
            </w:r>
          </w:p>
        </w:tc>
      </w:tr>
      <w:tr w:rsidR="006E7430" w14:paraId="53768F2E" w14:textId="77777777">
        <w:trPr>
          <w:trHeight w:val="638"/>
        </w:trPr>
        <w:tc>
          <w:tcPr>
            <w:tcW w:w="2974" w:type="dxa"/>
          </w:tcPr>
          <w:p w14:paraId="2BCE9836" w14:textId="77777777" w:rsidR="006E7430" w:rsidRDefault="00000000">
            <w:pPr>
              <w:pStyle w:val="TableParagraph"/>
              <w:spacing w:before="6"/>
              <w:ind w:left="26" w:right="13"/>
              <w:jc w:val="center"/>
              <w:rPr>
                <w:rFonts w:ascii="Calibri" w:hAnsi="Calibri"/>
                <w:sz w:val="24"/>
              </w:rPr>
            </w:pP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pacing w:val="-5"/>
                <w:sz w:val="24"/>
              </w:rPr>
              <w:t>II</w:t>
            </w:r>
          </w:p>
        </w:tc>
        <w:tc>
          <w:tcPr>
            <w:tcW w:w="2446" w:type="dxa"/>
          </w:tcPr>
          <w:p w14:paraId="2FB2165A" w14:textId="77777777" w:rsidR="006E7430" w:rsidRDefault="00000000">
            <w:pPr>
              <w:pStyle w:val="TableParagraph"/>
              <w:spacing w:before="6"/>
              <w:ind w:left="29" w:right="6"/>
              <w:jc w:val="center"/>
              <w:rPr>
                <w:rFonts w:ascii="Calibri"/>
                <w:sz w:val="24"/>
              </w:rPr>
            </w:pPr>
            <w:r>
              <w:rPr>
                <w:rFonts w:ascii="Calibri"/>
                <w:spacing w:val="-10"/>
                <w:sz w:val="24"/>
              </w:rPr>
              <w:t>2</w:t>
            </w:r>
          </w:p>
        </w:tc>
        <w:tc>
          <w:tcPr>
            <w:tcW w:w="2446" w:type="dxa"/>
          </w:tcPr>
          <w:p w14:paraId="5E104027" w14:textId="77777777" w:rsidR="006E7430" w:rsidRDefault="00000000">
            <w:pPr>
              <w:pStyle w:val="TableParagraph"/>
              <w:spacing w:before="6"/>
              <w:ind w:left="29"/>
              <w:jc w:val="center"/>
              <w:rPr>
                <w:rFonts w:ascii="Calibri"/>
                <w:sz w:val="24"/>
              </w:rPr>
            </w:pPr>
            <w:r>
              <w:rPr>
                <w:rFonts w:ascii="Calibri"/>
                <w:spacing w:val="-10"/>
                <w:sz w:val="24"/>
              </w:rPr>
              <w:t>1</w:t>
            </w:r>
          </w:p>
        </w:tc>
        <w:tc>
          <w:tcPr>
            <w:tcW w:w="2328" w:type="dxa"/>
          </w:tcPr>
          <w:p w14:paraId="307A009F" w14:textId="77777777" w:rsidR="006E7430" w:rsidRDefault="00000000">
            <w:pPr>
              <w:pStyle w:val="TableParagraph"/>
              <w:spacing w:before="6"/>
              <w:ind w:left="20"/>
              <w:jc w:val="center"/>
              <w:rPr>
                <w:rFonts w:ascii="Calibri"/>
                <w:sz w:val="24"/>
              </w:rPr>
            </w:pPr>
            <w:r>
              <w:rPr>
                <w:rFonts w:ascii="Calibri"/>
                <w:spacing w:val="-5"/>
                <w:sz w:val="24"/>
              </w:rPr>
              <w:t>15</w:t>
            </w:r>
          </w:p>
        </w:tc>
      </w:tr>
      <w:tr w:rsidR="006E7430" w14:paraId="1035A890" w14:textId="77777777">
        <w:trPr>
          <w:trHeight w:val="637"/>
        </w:trPr>
        <w:tc>
          <w:tcPr>
            <w:tcW w:w="2974" w:type="dxa"/>
          </w:tcPr>
          <w:p w14:paraId="065FB321" w14:textId="77777777" w:rsidR="006E7430" w:rsidRDefault="00000000">
            <w:pPr>
              <w:pStyle w:val="TableParagraph"/>
              <w:spacing w:line="292" w:lineRule="exact"/>
              <w:ind w:left="26" w:right="10"/>
              <w:jc w:val="center"/>
              <w:rPr>
                <w:rFonts w:ascii="Calibri" w:hAnsi="Calibri"/>
                <w:sz w:val="24"/>
              </w:rPr>
            </w:pP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pacing w:val="-5"/>
                <w:sz w:val="24"/>
              </w:rPr>
              <w:t>III</w:t>
            </w:r>
          </w:p>
        </w:tc>
        <w:tc>
          <w:tcPr>
            <w:tcW w:w="2446" w:type="dxa"/>
          </w:tcPr>
          <w:p w14:paraId="20679D2E" w14:textId="77777777" w:rsidR="006E7430" w:rsidRDefault="00000000">
            <w:pPr>
              <w:pStyle w:val="TableParagraph"/>
              <w:spacing w:line="292" w:lineRule="exact"/>
              <w:ind w:left="29" w:right="6"/>
              <w:jc w:val="center"/>
              <w:rPr>
                <w:rFonts w:ascii="Calibri"/>
                <w:sz w:val="24"/>
              </w:rPr>
            </w:pPr>
            <w:r>
              <w:rPr>
                <w:rFonts w:ascii="Calibri"/>
                <w:spacing w:val="-10"/>
                <w:sz w:val="24"/>
              </w:rPr>
              <w:t>1</w:t>
            </w:r>
          </w:p>
        </w:tc>
        <w:tc>
          <w:tcPr>
            <w:tcW w:w="2446" w:type="dxa"/>
          </w:tcPr>
          <w:p w14:paraId="4205BD49" w14:textId="77777777" w:rsidR="006E7430" w:rsidRDefault="00000000">
            <w:pPr>
              <w:pStyle w:val="TableParagraph"/>
              <w:spacing w:line="292" w:lineRule="exact"/>
              <w:ind w:left="29"/>
              <w:jc w:val="center"/>
              <w:rPr>
                <w:rFonts w:ascii="Calibri"/>
                <w:sz w:val="24"/>
              </w:rPr>
            </w:pPr>
            <w:r>
              <w:rPr>
                <w:rFonts w:ascii="Calibri"/>
                <w:spacing w:val="-10"/>
                <w:sz w:val="24"/>
              </w:rPr>
              <w:t>1</w:t>
            </w:r>
          </w:p>
        </w:tc>
        <w:tc>
          <w:tcPr>
            <w:tcW w:w="2328" w:type="dxa"/>
          </w:tcPr>
          <w:p w14:paraId="713B6F9C" w14:textId="77777777" w:rsidR="006E7430" w:rsidRDefault="00000000">
            <w:pPr>
              <w:pStyle w:val="TableParagraph"/>
              <w:spacing w:line="292" w:lineRule="exact"/>
              <w:ind w:left="20"/>
              <w:jc w:val="center"/>
              <w:rPr>
                <w:rFonts w:ascii="Calibri"/>
                <w:sz w:val="24"/>
              </w:rPr>
            </w:pPr>
            <w:r>
              <w:rPr>
                <w:rFonts w:ascii="Calibri"/>
                <w:spacing w:val="-5"/>
                <w:sz w:val="24"/>
              </w:rPr>
              <w:t>15</w:t>
            </w:r>
          </w:p>
        </w:tc>
      </w:tr>
      <w:tr w:rsidR="006E7430" w14:paraId="19A75871" w14:textId="77777777">
        <w:trPr>
          <w:trHeight w:val="643"/>
        </w:trPr>
        <w:tc>
          <w:tcPr>
            <w:tcW w:w="2974" w:type="dxa"/>
          </w:tcPr>
          <w:p w14:paraId="75905D92" w14:textId="77777777" w:rsidR="006E7430" w:rsidRDefault="00000000">
            <w:pPr>
              <w:pStyle w:val="TableParagraph"/>
              <w:spacing w:before="2"/>
              <w:ind w:left="26" w:right="9"/>
              <w:jc w:val="center"/>
              <w:rPr>
                <w:rFonts w:ascii="Calibri" w:hAnsi="Calibri"/>
                <w:sz w:val="24"/>
              </w:rPr>
            </w:pP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pacing w:val="-5"/>
                <w:sz w:val="24"/>
              </w:rPr>
              <w:t>IV</w:t>
            </w:r>
          </w:p>
        </w:tc>
        <w:tc>
          <w:tcPr>
            <w:tcW w:w="2446" w:type="dxa"/>
          </w:tcPr>
          <w:p w14:paraId="3E62B242" w14:textId="77777777" w:rsidR="006E7430" w:rsidRDefault="00000000">
            <w:pPr>
              <w:pStyle w:val="TableParagraph"/>
              <w:spacing w:before="2"/>
              <w:ind w:left="29" w:right="6"/>
              <w:jc w:val="center"/>
              <w:rPr>
                <w:rFonts w:ascii="Calibri"/>
                <w:sz w:val="24"/>
              </w:rPr>
            </w:pPr>
            <w:r>
              <w:rPr>
                <w:rFonts w:ascii="Calibri"/>
                <w:spacing w:val="-10"/>
                <w:sz w:val="24"/>
              </w:rPr>
              <w:t>1</w:t>
            </w:r>
          </w:p>
        </w:tc>
        <w:tc>
          <w:tcPr>
            <w:tcW w:w="2446" w:type="dxa"/>
          </w:tcPr>
          <w:p w14:paraId="6B5D7081" w14:textId="77777777" w:rsidR="006E7430" w:rsidRDefault="00000000">
            <w:pPr>
              <w:pStyle w:val="TableParagraph"/>
              <w:spacing w:before="2"/>
              <w:ind w:left="29"/>
              <w:jc w:val="center"/>
              <w:rPr>
                <w:rFonts w:ascii="Calibri"/>
                <w:sz w:val="24"/>
              </w:rPr>
            </w:pPr>
            <w:r>
              <w:rPr>
                <w:rFonts w:ascii="Calibri"/>
                <w:spacing w:val="-10"/>
                <w:sz w:val="24"/>
              </w:rPr>
              <w:t>1</w:t>
            </w:r>
          </w:p>
        </w:tc>
        <w:tc>
          <w:tcPr>
            <w:tcW w:w="2328" w:type="dxa"/>
          </w:tcPr>
          <w:p w14:paraId="7AB1FF98" w14:textId="77777777" w:rsidR="006E7430" w:rsidRDefault="00000000">
            <w:pPr>
              <w:pStyle w:val="TableParagraph"/>
              <w:spacing w:before="2"/>
              <w:ind w:left="20"/>
              <w:jc w:val="center"/>
              <w:rPr>
                <w:rFonts w:ascii="Calibri"/>
                <w:sz w:val="24"/>
              </w:rPr>
            </w:pPr>
            <w:r>
              <w:rPr>
                <w:rFonts w:ascii="Calibri"/>
                <w:spacing w:val="-5"/>
                <w:sz w:val="24"/>
              </w:rPr>
              <w:t>15</w:t>
            </w:r>
          </w:p>
        </w:tc>
      </w:tr>
      <w:tr w:rsidR="006E7430" w14:paraId="77AAE8CF" w14:textId="77777777">
        <w:trPr>
          <w:trHeight w:val="637"/>
        </w:trPr>
        <w:tc>
          <w:tcPr>
            <w:tcW w:w="2974" w:type="dxa"/>
          </w:tcPr>
          <w:p w14:paraId="43F8A205" w14:textId="77777777" w:rsidR="006E7430" w:rsidRDefault="00000000">
            <w:pPr>
              <w:pStyle w:val="TableParagraph"/>
              <w:spacing w:before="6"/>
              <w:ind w:left="26" w:right="1"/>
              <w:jc w:val="center"/>
              <w:rPr>
                <w:rFonts w:ascii="Calibri" w:hAnsi="Calibri"/>
                <w:sz w:val="24"/>
              </w:rPr>
            </w:pP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pacing w:val="-10"/>
                <w:sz w:val="24"/>
              </w:rPr>
              <w:t>V</w:t>
            </w:r>
          </w:p>
        </w:tc>
        <w:tc>
          <w:tcPr>
            <w:tcW w:w="2446" w:type="dxa"/>
          </w:tcPr>
          <w:p w14:paraId="346C71C9" w14:textId="77777777" w:rsidR="006E7430" w:rsidRDefault="00000000">
            <w:pPr>
              <w:pStyle w:val="TableParagraph"/>
              <w:spacing w:before="6"/>
              <w:ind w:left="29" w:right="6"/>
              <w:jc w:val="center"/>
              <w:rPr>
                <w:rFonts w:ascii="Calibri"/>
                <w:sz w:val="24"/>
              </w:rPr>
            </w:pPr>
            <w:r>
              <w:rPr>
                <w:rFonts w:ascii="Calibri"/>
                <w:spacing w:val="-10"/>
                <w:sz w:val="24"/>
              </w:rPr>
              <w:t>1</w:t>
            </w:r>
          </w:p>
        </w:tc>
        <w:tc>
          <w:tcPr>
            <w:tcW w:w="2446" w:type="dxa"/>
          </w:tcPr>
          <w:p w14:paraId="3F55E8F0" w14:textId="77777777" w:rsidR="006E7430" w:rsidRDefault="00000000">
            <w:pPr>
              <w:pStyle w:val="TableParagraph"/>
              <w:spacing w:before="6"/>
              <w:ind w:left="29"/>
              <w:jc w:val="center"/>
              <w:rPr>
                <w:rFonts w:ascii="Calibri"/>
                <w:sz w:val="24"/>
              </w:rPr>
            </w:pPr>
            <w:r>
              <w:rPr>
                <w:rFonts w:ascii="Calibri"/>
                <w:spacing w:val="-10"/>
                <w:sz w:val="24"/>
              </w:rPr>
              <w:t>1</w:t>
            </w:r>
          </w:p>
        </w:tc>
        <w:tc>
          <w:tcPr>
            <w:tcW w:w="2328" w:type="dxa"/>
          </w:tcPr>
          <w:p w14:paraId="5DD60C83" w14:textId="77777777" w:rsidR="006E7430" w:rsidRDefault="00000000">
            <w:pPr>
              <w:pStyle w:val="TableParagraph"/>
              <w:spacing w:before="6"/>
              <w:ind w:left="20"/>
              <w:jc w:val="center"/>
              <w:rPr>
                <w:rFonts w:ascii="Calibri"/>
                <w:sz w:val="24"/>
              </w:rPr>
            </w:pPr>
            <w:r>
              <w:rPr>
                <w:rFonts w:ascii="Calibri"/>
                <w:spacing w:val="-5"/>
                <w:sz w:val="24"/>
              </w:rPr>
              <w:t>15</w:t>
            </w:r>
          </w:p>
        </w:tc>
      </w:tr>
      <w:tr w:rsidR="006E7430" w14:paraId="0909DA6F" w14:textId="77777777">
        <w:trPr>
          <w:trHeight w:val="640"/>
        </w:trPr>
        <w:tc>
          <w:tcPr>
            <w:tcW w:w="2974" w:type="dxa"/>
          </w:tcPr>
          <w:p w14:paraId="72B24AA0" w14:textId="77777777" w:rsidR="006E7430" w:rsidRDefault="00000000">
            <w:pPr>
              <w:pStyle w:val="TableParagraph"/>
              <w:spacing w:before="6"/>
              <w:ind w:left="26" w:right="5"/>
              <w:jc w:val="center"/>
              <w:rPr>
                <w:rFonts w:ascii="Calibri"/>
                <w:sz w:val="24"/>
              </w:rPr>
            </w:pPr>
            <w:r>
              <w:rPr>
                <w:rFonts w:ascii="Calibri"/>
                <w:sz w:val="24"/>
              </w:rPr>
              <w:t>Total</w:t>
            </w:r>
            <w:r>
              <w:rPr>
                <w:rFonts w:ascii="Calibri"/>
                <w:spacing w:val="-2"/>
                <w:sz w:val="24"/>
              </w:rPr>
              <w:t xml:space="preserve"> </w:t>
            </w:r>
            <w:r>
              <w:rPr>
                <w:rFonts w:ascii="Calibri"/>
                <w:sz w:val="24"/>
              </w:rPr>
              <w:t>No.</w:t>
            </w:r>
            <w:r>
              <w:rPr>
                <w:rFonts w:ascii="Calibri"/>
                <w:spacing w:val="-3"/>
                <w:sz w:val="24"/>
              </w:rPr>
              <w:t xml:space="preserve"> </w:t>
            </w:r>
            <w:r>
              <w:rPr>
                <w:rFonts w:ascii="Calibri"/>
                <w:sz w:val="24"/>
              </w:rPr>
              <w:t>of</w:t>
            </w:r>
            <w:r>
              <w:rPr>
                <w:rFonts w:ascii="Calibri"/>
                <w:spacing w:val="-2"/>
                <w:sz w:val="24"/>
              </w:rPr>
              <w:t xml:space="preserve"> Questions</w:t>
            </w:r>
          </w:p>
        </w:tc>
        <w:tc>
          <w:tcPr>
            <w:tcW w:w="2446" w:type="dxa"/>
          </w:tcPr>
          <w:p w14:paraId="3CE5DF06" w14:textId="77777777" w:rsidR="006E7430" w:rsidRDefault="00000000">
            <w:pPr>
              <w:pStyle w:val="TableParagraph"/>
              <w:spacing w:before="6"/>
              <w:ind w:left="29" w:right="8"/>
              <w:jc w:val="center"/>
              <w:rPr>
                <w:rFonts w:ascii="Calibri"/>
                <w:sz w:val="24"/>
              </w:rPr>
            </w:pPr>
            <w:r>
              <w:rPr>
                <w:rFonts w:ascii="Calibri"/>
                <w:spacing w:val="-5"/>
                <w:sz w:val="24"/>
              </w:rPr>
              <w:t>07</w:t>
            </w:r>
          </w:p>
        </w:tc>
        <w:tc>
          <w:tcPr>
            <w:tcW w:w="2446" w:type="dxa"/>
          </w:tcPr>
          <w:p w14:paraId="59A9CF9B" w14:textId="77777777" w:rsidR="006E7430" w:rsidRDefault="00000000">
            <w:pPr>
              <w:pStyle w:val="TableParagraph"/>
              <w:spacing w:before="6"/>
              <w:ind w:left="29" w:right="7"/>
              <w:jc w:val="center"/>
              <w:rPr>
                <w:rFonts w:ascii="Calibri"/>
                <w:sz w:val="24"/>
              </w:rPr>
            </w:pPr>
            <w:r>
              <w:rPr>
                <w:rFonts w:ascii="Calibri"/>
                <w:spacing w:val="-5"/>
                <w:sz w:val="24"/>
              </w:rPr>
              <w:t>06</w:t>
            </w:r>
          </w:p>
        </w:tc>
        <w:tc>
          <w:tcPr>
            <w:tcW w:w="2328" w:type="dxa"/>
          </w:tcPr>
          <w:p w14:paraId="628E52C2" w14:textId="77777777" w:rsidR="006E7430" w:rsidRDefault="00000000">
            <w:pPr>
              <w:pStyle w:val="TableParagraph"/>
              <w:spacing w:before="6"/>
              <w:ind w:left="20"/>
              <w:jc w:val="center"/>
              <w:rPr>
                <w:rFonts w:ascii="Calibri"/>
                <w:sz w:val="24"/>
              </w:rPr>
            </w:pPr>
            <w:r>
              <w:rPr>
                <w:rFonts w:ascii="Calibri"/>
                <w:spacing w:val="-5"/>
                <w:sz w:val="24"/>
              </w:rPr>
              <w:t>90</w:t>
            </w:r>
          </w:p>
        </w:tc>
      </w:tr>
    </w:tbl>
    <w:p w14:paraId="5A0D94C3" w14:textId="77777777" w:rsidR="006E7430" w:rsidRDefault="006E7430">
      <w:pPr>
        <w:pStyle w:val="TableParagraph"/>
        <w:jc w:val="center"/>
        <w:rPr>
          <w:rFonts w:ascii="Calibri"/>
          <w:sz w:val="24"/>
        </w:rPr>
        <w:sectPr w:rsidR="006E7430">
          <w:pgSz w:w="11930" w:h="16860"/>
          <w:pgMar w:top="620" w:right="141" w:bottom="280" w:left="566" w:header="720" w:footer="720" w:gutter="0"/>
          <w:cols w:space="720"/>
        </w:sectPr>
      </w:pPr>
    </w:p>
    <w:p w14:paraId="5610DEC5" w14:textId="77777777" w:rsidR="006E7430" w:rsidRDefault="006E7430">
      <w:pPr>
        <w:pStyle w:val="BodyText"/>
        <w:rPr>
          <w:rFonts w:ascii="Calibri"/>
          <w:b/>
          <w:sz w:val="17"/>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91"/>
        <w:gridCol w:w="3896"/>
        <w:gridCol w:w="2968"/>
      </w:tblGrid>
      <w:tr w:rsidR="006E7430" w14:paraId="6F123DAE" w14:textId="77777777">
        <w:trPr>
          <w:trHeight w:val="637"/>
        </w:trPr>
        <w:tc>
          <w:tcPr>
            <w:tcW w:w="9255" w:type="dxa"/>
            <w:gridSpan w:val="3"/>
          </w:tcPr>
          <w:p w14:paraId="603F14EA" w14:textId="77777777" w:rsidR="006E7430" w:rsidRDefault="00000000">
            <w:pPr>
              <w:pStyle w:val="TableParagraph"/>
              <w:spacing w:before="6"/>
              <w:ind w:left="2784"/>
              <w:rPr>
                <w:rFonts w:ascii="Calibri"/>
                <w:sz w:val="24"/>
              </w:rPr>
            </w:pPr>
            <w:r>
              <w:rPr>
                <w:rFonts w:ascii="Calibri"/>
                <w:sz w:val="24"/>
              </w:rPr>
              <w:t>P.R.</w:t>
            </w:r>
            <w:r>
              <w:rPr>
                <w:rFonts w:ascii="Calibri"/>
                <w:spacing w:val="-12"/>
                <w:sz w:val="24"/>
              </w:rPr>
              <w:t xml:space="preserve"> </w:t>
            </w:r>
            <w:r>
              <w:rPr>
                <w:rFonts w:ascii="Calibri"/>
                <w:sz w:val="24"/>
              </w:rPr>
              <w:t>GOVT.COLLEGE</w:t>
            </w:r>
            <w:r>
              <w:rPr>
                <w:rFonts w:ascii="Calibri"/>
                <w:spacing w:val="-7"/>
                <w:sz w:val="24"/>
              </w:rPr>
              <w:t xml:space="preserve"> </w:t>
            </w:r>
            <w:r>
              <w:rPr>
                <w:rFonts w:ascii="Calibri"/>
                <w:sz w:val="24"/>
              </w:rPr>
              <w:t>(AUTONOMOUS),</w:t>
            </w:r>
            <w:r>
              <w:rPr>
                <w:rFonts w:ascii="Calibri"/>
                <w:spacing w:val="-9"/>
                <w:sz w:val="24"/>
              </w:rPr>
              <w:t xml:space="preserve"> </w:t>
            </w:r>
            <w:r>
              <w:rPr>
                <w:rFonts w:ascii="Calibri"/>
                <w:spacing w:val="-2"/>
                <w:sz w:val="24"/>
              </w:rPr>
              <w:t>KAKINADA</w:t>
            </w:r>
          </w:p>
        </w:tc>
      </w:tr>
      <w:tr w:rsidR="006E7430" w14:paraId="730E709A" w14:textId="77777777">
        <w:trPr>
          <w:trHeight w:val="640"/>
        </w:trPr>
        <w:tc>
          <w:tcPr>
            <w:tcW w:w="9255" w:type="dxa"/>
            <w:gridSpan w:val="3"/>
          </w:tcPr>
          <w:p w14:paraId="29D532E6" w14:textId="77777777" w:rsidR="006E7430" w:rsidRDefault="00000000">
            <w:pPr>
              <w:pStyle w:val="TableParagraph"/>
              <w:spacing w:before="6"/>
              <w:ind w:left="17"/>
              <w:jc w:val="center"/>
              <w:rPr>
                <w:rFonts w:ascii="Calibri"/>
                <w:sz w:val="24"/>
              </w:rPr>
            </w:pPr>
            <w:r>
              <w:rPr>
                <w:rFonts w:ascii="Calibri"/>
                <w:sz w:val="24"/>
              </w:rPr>
              <w:t>I</w:t>
            </w:r>
            <w:r>
              <w:rPr>
                <w:rFonts w:ascii="Calibri"/>
                <w:spacing w:val="-5"/>
                <w:sz w:val="24"/>
              </w:rPr>
              <w:t xml:space="preserve"> </w:t>
            </w:r>
            <w:r>
              <w:rPr>
                <w:rFonts w:ascii="Calibri"/>
                <w:sz w:val="24"/>
              </w:rPr>
              <w:t>BBA</w:t>
            </w:r>
            <w:r>
              <w:rPr>
                <w:rFonts w:ascii="Calibri"/>
                <w:spacing w:val="-5"/>
                <w:sz w:val="24"/>
              </w:rPr>
              <w:t xml:space="preserve"> </w:t>
            </w:r>
            <w:r>
              <w:rPr>
                <w:rFonts w:ascii="Calibri"/>
                <w:sz w:val="24"/>
              </w:rPr>
              <w:t>(HCM)</w:t>
            </w:r>
            <w:r>
              <w:rPr>
                <w:rFonts w:ascii="Calibri"/>
                <w:spacing w:val="-5"/>
                <w:sz w:val="24"/>
              </w:rPr>
              <w:t xml:space="preserve"> </w:t>
            </w:r>
            <w:r>
              <w:rPr>
                <w:rFonts w:ascii="Calibri"/>
                <w:sz w:val="24"/>
              </w:rPr>
              <w:t>w.e.f.</w:t>
            </w:r>
            <w:r>
              <w:rPr>
                <w:rFonts w:ascii="Calibri"/>
                <w:spacing w:val="-5"/>
                <w:sz w:val="24"/>
              </w:rPr>
              <w:t xml:space="preserve"> </w:t>
            </w:r>
            <w:r>
              <w:rPr>
                <w:rFonts w:ascii="Calibri"/>
                <w:sz w:val="24"/>
              </w:rPr>
              <w:t>2024-</w:t>
            </w:r>
            <w:r>
              <w:rPr>
                <w:rFonts w:ascii="Calibri"/>
                <w:spacing w:val="-5"/>
                <w:sz w:val="24"/>
              </w:rPr>
              <w:t>25</w:t>
            </w:r>
          </w:p>
        </w:tc>
      </w:tr>
      <w:tr w:rsidR="006E7430" w14:paraId="7B342F1D" w14:textId="77777777">
        <w:trPr>
          <w:trHeight w:val="635"/>
        </w:trPr>
        <w:tc>
          <w:tcPr>
            <w:tcW w:w="2391" w:type="dxa"/>
          </w:tcPr>
          <w:p w14:paraId="0C02B5FD" w14:textId="77777777" w:rsidR="006E7430" w:rsidRDefault="00000000">
            <w:pPr>
              <w:pStyle w:val="TableParagraph"/>
              <w:spacing w:before="6"/>
              <w:ind w:left="22" w:right="5"/>
              <w:jc w:val="center"/>
              <w:rPr>
                <w:rFonts w:ascii="Calibri"/>
                <w:sz w:val="24"/>
              </w:rPr>
            </w:pPr>
            <w:r>
              <w:rPr>
                <w:rFonts w:ascii="Calibri"/>
                <w:spacing w:val="-2"/>
                <w:sz w:val="24"/>
              </w:rPr>
              <w:t>Subject</w:t>
            </w:r>
          </w:p>
        </w:tc>
        <w:tc>
          <w:tcPr>
            <w:tcW w:w="6864" w:type="dxa"/>
            <w:gridSpan w:val="2"/>
          </w:tcPr>
          <w:p w14:paraId="5F0C7011" w14:textId="77777777" w:rsidR="006E7430" w:rsidRDefault="00000000">
            <w:pPr>
              <w:pStyle w:val="TableParagraph"/>
              <w:spacing w:before="6"/>
              <w:ind w:left="112"/>
              <w:rPr>
                <w:rFonts w:ascii="Calibri"/>
                <w:sz w:val="24"/>
              </w:rPr>
            </w:pPr>
            <w:proofErr w:type="gramStart"/>
            <w:r>
              <w:rPr>
                <w:rFonts w:ascii="Calibri"/>
                <w:b/>
                <w:sz w:val="24"/>
              </w:rPr>
              <w:t>COURSE</w:t>
            </w:r>
            <w:r>
              <w:rPr>
                <w:rFonts w:ascii="Calibri"/>
                <w:b/>
                <w:spacing w:val="-2"/>
                <w:sz w:val="24"/>
              </w:rPr>
              <w:t xml:space="preserve"> </w:t>
            </w:r>
            <w:r>
              <w:rPr>
                <w:rFonts w:ascii="Calibri"/>
                <w:b/>
                <w:sz w:val="24"/>
              </w:rPr>
              <w:t>:</w:t>
            </w:r>
            <w:proofErr w:type="gramEnd"/>
            <w:r>
              <w:rPr>
                <w:rFonts w:ascii="Calibri"/>
                <w:b/>
                <w:spacing w:val="49"/>
                <w:sz w:val="24"/>
              </w:rPr>
              <w:t xml:space="preserve"> </w:t>
            </w:r>
            <w:r>
              <w:rPr>
                <w:rFonts w:ascii="Calibri"/>
                <w:sz w:val="24"/>
              </w:rPr>
              <w:t>Human</w:t>
            </w:r>
            <w:r>
              <w:rPr>
                <w:rFonts w:ascii="Calibri"/>
                <w:spacing w:val="-7"/>
                <w:sz w:val="24"/>
              </w:rPr>
              <w:t xml:space="preserve"> </w:t>
            </w:r>
            <w:r>
              <w:rPr>
                <w:rFonts w:ascii="Calibri"/>
                <w:sz w:val="24"/>
              </w:rPr>
              <w:t>Biology</w:t>
            </w:r>
            <w:r>
              <w:rPr>
                <w:rFonts w:ascii="Calibri"/>
                <w:spacing w:val="-8"/>
                <w:sz w:val="24"/>
              </w:rPr>
              <w:t xml:space="preserve"> </w:t>
            </w:r>
            <w:r>
              <w:rPr>
                <w:rFonts w:ascii="Calibri"/>
                <w:sz w:val="24"/>
              </w:rPr>
              <w:t>and</w:t>
            </w:r>
            <w:r>
              <w:rPr>
                <w:rFonts w:ascii="Calibri"/>
                <w:spacing w:val="-5"/>
                <w:sz w:val="24"/>
              </w:rPr>
              <w:t xml:space="preserve"> </w:t>
            </w:r>
            <w:proofErr w:type="spellStart"/>
            <w:r>
              <w:rPr>
                <w:rFonts w:ascii="Calibri"/>
                <w:spacing w:val="-2"/>
                <w:sz w:val="24"/>
              </w:rPr>
              <w:t>MedicalTerminology</w:t>
            </w:r>
            <w:proofErr w:type="spellEnd"/>
          </w:p>
        </w:tc>
      </w:tr>
      <w:tr w:rsidR="006E7430" w14:paraId="67F62277" w14:textId="77777777">
        <w:trPr>
          <w:trHeight w:val="640"/>
        </w:trPr>
        <w:tc>
          <w:tcPr>
            <w:tcW w:w="2391" w:type="dxa"/>
          </w:tcPr>
          <w:p w14:paraId="1C005DCE" w14:textId="77777777" w:rsidR="006E7430" w:rsidRDefault="00000000">
            <w:pPr>
              <w:pStyle w:val="TableParagraph"/>
              <w:spacing w:before="1"/>
              <w:ind w:left="22"/>
              <w:jc w:val="center"/>
              <w:rPr>
                <w:rFonts w:ascii="Calibri" w:hAnsi="Calibri"/>
                <w:sz w:val="24"/>
              </w:rPr>
            </w:pPr>
            <w:r>
              <w:rPr>
                <w:rFonts w:ascii="Calibri" w:hAnsi="Calibri"/>
                <w:sz w:val="24"/>
              </w:rPr>
              <w:t>I –</w:t>
            </w:r>
            <w:r>
              <w:rPr>
                <w:rFonts w:ascii="Calibri" w:hAnsi="Calibri"/>
                <w:spacing w:val="1"/>
                <w:sz w:val="24"/>
              </w:rPr>
              <w:t xml:space="preserve"> </w:t>
            </w:r>
            <w:r>
              <w:rPr>
                <w:rFonts w:ascii="Calibri" w:hAnsi="Calibri"/>
                <w:spacing w:val="-5"/>
                <w:sz w:val="24"/>
              </w:rPr>
              <w:t>SEM</w:t>
            </w:r>
          </w:p>
        </w:tc>
        <w:tc>
          <w:tcPr>
            <w:tcW w:w="3896" w:type="dxa"/>
          </w:tcPr>
          <w:p w14:paraId="551B5B76" w14:textId="77777777" w:rsidR="006E7430" w:rsidRDefault="00000000">
            <w:pPr>
              <w:pStyle w:val="TableParagraph"/>
              <w:spacing w:before="1"/>
              <w:ind w:left="1096"/>
              <w:rPr>
                <w:rFonts w:ascii="Calibri"/>
                <w:sz w:val="24"/>
              </w:rPr>
            </w:pPr>
            <w:r>
              <w:rPr>
                <w:rFonts w:ascii="Calibri"/>
                <w:sz w:val="24"/>
              </w:rPr>
              <w:t>TIME:</w:t>
            </w:r>
            <w:r>
              <w:rPr>
                <w:rFonts w:ascii="Calibri"/>
                <w:spacing w:val="-3"/>
                <w:sz w:val="24"/>
              </w:rPr>
              <w:t xml:space="preserve"> </w:t>
            </w:r>
            <w:r>
              <w:rPr>
                <w:rFonts w:ascii="Calibri"/>
                <w:sz w:val="24"/>
              </w:rPr>
              <w:t>21/2</w:t>
            </w:r>
            <w:r>
              <w:rPr>
                <w:rFonts w:ascii="Calibri"/>
                <w:spacing w:val="2"/>
                <w:sz w:val="24"/>
              </w:rPr>
              <w:t xml:space="preserve"> </w:t>
            </w:r>
            <w:r>
              <w:rPr>
                <w:rFonts w:ascii="Calibri"/>
                <w:spacing w:val="-4"/>
                <w:sz w:val="24"/>
              </w:rPr>
              <w:t>Hours</w:t>
            </w:r>
          </w:p>
        </w:tc>
        <w:tc>
          <w:tcPr>
            <w:tcW w:w="2968" w:type="dxa"/>
          </w:tcPr>
          <w:p w14:paraId="15909D7B" w14:textId="77777777" w:rsidR="006E7430" w:rsidRDefault="00000000">
            <w:pPr>
              <w:pStyle w:val="TableParagraph"/>
              <w:spacing w:before="1"/>
              <w:ind w:left="1307"/>
              <w:rPr>
                <w:rFonts w:ascii="Calibri"/>
                <w:sz w:val="24"/>
              </w:rPr>
            </w:pPr>
            <w:r>
              <w:rPr>
                <w:rFonts w:ascii="Calibri"/>
                <w:sz w:val="24"/>
              </w:rPr>
              <w:t>Max</w:t>
            </w:r>
            <w:r>
              <w:rPr>
                <w:rFonts w:ascii="Calibri"/>
                <w:spacing w:val="-4"/>
                <w:sz w:val="24"/>
              </w:rPr>
              <w:t xml:space="preserve"> </w:t>
            </w:r>
            <w:r>
              <w:rPr>
                <w:rFonts w:ascii="Calibri"/>
                <w:sz w:val="24"/>
              </w:rPr>
              <w:t>Marks:</w:t>
            </w:r>
            <w:r>
              <w:rPr>
                <w:rFonts w:ascii="Calibri"/>
                <w:spacing w:val="-4"/>
                <w:sz w:val="24"/>
              </w:rPr>
              <w:t xml:space="preserve"> </w:t>
            </w:r>
            <w:r>
              <w:rPr>
                <w:rFonts w:ascii="Calibri"/>
                <w:spacing w:val="-5"/>
                <w:sz w:val="24"/>
              </w:rPr>
              <w:t>50</w:t>
            </w:r>
          </w:p>
        </w:tc>
      </w:tr>
      <w:tr w:rsidR="006E7430" w14:paraId="3CA8B9C0" w14:textId="77777777">
        <w:trPr>
          <w:trHeight w:val="643"/>
        </w:trPr>
        <w:tc>
          <w:tcPr>
            <w:tcW w:w="9255" w:type="dxa"/>
            <w:gridSpan w:val="3"/>
          </w:tcPr>
          <w:p w14:paraId="68952491" w14:textId="77777777" w:rsidR="006E7430" w:rsidRDefault="00000000">
            <w:pPr>
              <w:pStyle w:val="TableParagraph"/>
              <w:ind w:left="17" w:right="2"/>
              <w:jc w:val="center"/>
              <w:rPr>
                <w:rFonts w:ascii="Calibri"/>
                <w:b/>
                <w:sz w:val="24"/>
              </w:rPr>
            </w:pPr>
            <w:r>
              <w:rPr>
                <w:rFonts w:ascii="Calibri"/>
                <w:b/>
                <w:sz w:val="24"/>
              </w:rPr>
              <w:t>MODEL</w:t>
            </w:r>
            <w:r>
              <w:rPr>
                <w:rFonts w:ascii="Calibri"/>
                <w:b/>
                <w:spacing w:val="-5"/>
                <w:sz w:val="24"/>
              </w:rPr>
              <w:t xml:space="preserve"> </w:t>
            </w:r>
            <w:r>
              <w:rPr>
                <w:rFonts w:ascii="Calibri"/>
                <w:b/>
                <w:sz w:val="24"/>
              </w:rPr>
              <w:t>QUESTION</w:t>
            </w:r>
            <w:r>
              <w:rPr>
                <w:rFonts w:ascii="Calibri"/>
                <w:b/>
                <w:spacing w:val="-1"/>
                <w:sz w:val="24"/>
              </w:rPr>
              <w:t xml:space="preserve"> </w:t>
            </w:r>
            <w:r>
              <w:rPr>
                <w:rFonts w:ascii="Calibri"/>
                <w:b/>
                <w:spacing w:val="-4"/>
                <w:sz w:val="24"/>
              </w:rPr>
              <w:t>PAPER</w:t>
            </w:r>
          </w:p>
        </w:tc>
      </w:tr>
    </w:tbl>
    <w:p w14:paraId="2FEAC3E2" w14:textId="77777777" w:rsidR="006E7430" w:rsidRDefault="006E7430">
      <w:pPr>
        <w:pStyle w:val="BodyText"/>
        <w:spacing w:before="148"/>
        <w:rPr>
          <w:rFonts w:ascii="Calibri"/>
          <w:b/>
        </w:rPr>
      </w:pPr>
    </w:p>
    <w:p w14:paraId="5C69735E" w14:textId="77777777" w:rsidR="006E7430" w:rsidRDefault="00000000">
      <w:pPr>
        <w:pStyle w:val="BodyText"/>
        <w:ind w:right="1447"/>
        <w:jc w:val="center"/>
        <w:rPr>
          <w:rFonts w:ascii="Calibri"/>
        </w:rPr>
      </w:pPr>
      <w:r>
        <w:rPr>
          <w:rFonts w:ascii="Calibri"/>
          <w:spacing w:val="-4"/>
        </w:rPr>
        <w:t>Section-</w:t>
      </w:r>
      <w:r>
        <w:rPr>
          <w:rFonts w:ascii="Calibri"/>
          <w:spacing w:val="-10"/>
        </w:rPr>
        <w:t>I</w:t>
      </w:r>
    </w:p>
    <w:p w14:paraId="547BB4D0" w14:textId="77777777" w:rsidR="006E7430" w:rsidRDefault="006E7430">
      <w:pPr>
        <w:pStyle w:val="BodyText"/>
        <w:spacing w:before="54"/>
        <w:rPr>
          <w:rFonts w:ascii="Calibri"/>
        </w:rPr>
      </w:pPr>
    </w:p>
    <w:p w14:paraId="28D47D56" w14:textId="77777777" w:rsidR="006E7430" w:rsidRDefault="00000000">
      <w:pPr>
        <w:tabs>
          <w:tab w:val="left" w:pos="7613"/>
        </w:tabs>
        <w:spacing w:before="1"/>
        <w:ind w:left="193"/>
        <w:jc w:val="center"/>
        <w:rPr>
          <w:rFonts w:ascii="Calibri"/>
          <w:sz w:val="24"/>
        </w:rPr>
      </w:pPr>
      <w:r>
        <w:rPr>
          <w:rFonts w:ascii="Calibri"/>
        </w:rPr>
        <w:t>Answer</w:t>
      </w:r>
      <w:r>
        <w:rPr>
          <w:rFonts w:ascii="Calibri"/>
          <w:spacing w:val="-10"/>
        </w:rPr>
        <w:t xml:space="preserve"> </w:t>
      </w:r>
      <w:r>
        <w:rPr>
          <w:rFonts w:ascii="Calibri"/>
        </w:rPr>
        <w:t>any</w:t>
      </w:r>
      <w:r>
        <w:rPr>
          <w:rFonts w:ascii="Calibri"/>
          <w:spacing w:val="-8"/>
        </w:rPr>
        <w:t xml:space="preserve"> </w:t>
      </w:r>
      <w:r>
        <w:rPr>
          <w:rFonts w:ascii="Calibri"/>
        </w:rPr>
        <w:t>Four</w:t>
      </w:r>
      <w:r>
        <w:rPr>
          <w:rFonts w:ascii="Calibri"/>
          <w:spacing w:val="-10"/>
        </w:rPr>
        <w:t xml:space="preserve"> </w:t>
      </w:r>
      <w:r>
        <w:rPr>
          <w:rFonts w:ascii="Calibri"/>
        </w:rPr>
        <w:t>Questions</w:t>
      </w:r>
      <w:r>
        <w:rPr>
          <w:rFonts w:ascii="Calibri"/>
          <w:spacing w:val="-12"/>
        </w:rPr>
        <w:t xml:space="preserve"> </w:t>
      </w:r>
      <w:r>
        <w:rPr>
          <w:rFonts w:ascii="Calibri"/>
        </w:rPr>
        <w:t>from</w:t>
      </w:r>
      <w:r>
        <w:rPr>
          <w:rFonts w:ascii="Calibri"/>
          <w:spacing w:val="-9"/>
        </w:rPr>
        <w:t xml:space="preserve"> </w:t>
      </w:r>
      <w:r>
        <w:rPr>
          <w:rFonts w:ascii="Calibri"/>
        </w:rPr>
        <w:t>the</w:t>
      </w:r>
      <w:r>
        <w:rPr>
          <w:rFonts w:ascii="Calibri"/>
          <w:spacing w:val="-8"/>
        </w:rPr>
        <w:t xml:space="preserve"> </w:t>
      </w:r>
      <w:r>
        <w:rPr>
          <w:rFonts w:ascii="Calibri"/>
          <w:spacing w:val="-2"/>
        </w:rPr>
        <w:t>following</w:t>
      </w:r>
      <w:r>
        <w:rPr>
          <w:rFonts w:ascii="Calibri"/>
        </w:rPr>
        <w:tab/>
      </w:r>
      <w:r>
        <w:rPr>
          <w:rFonts w:ascii="Calibri"/>
          <w:sz w:val="24"/>
        </w:rPr>
        <w:t>4x5</w:t>
      </w:r>
      <w:r>
        <w:rPr>
          <w:rFonts w:ascii="Calibri"/>
          <w:spacing w:val="-3"/>
          <w:sz w:val="24"/>
        </w:rPr>
        <w:t xml:space="preserve"> </w:t>
      </w:r>
      <w:r>
        <w:rPr>
          <w:rFonts w:ascii="Calibri"/>
          <w:sz w:val="24"/>
        </w:rPr>
        <w:t>=20</w:t>
      </w:r>
      <w:r>
        <w:rPr>
          <w:rFonts w:ascii="Calibri"/>
          <w:spacing w:val="-1"/>
          <w:sz w:val="24"/>
        </w:rPr>
        <w:t xml:space="preserve"> </w:t>
      </w:r>
      <w:r>
        <w:rPr>
          <w:rFonts w:ascii="Calibri"/>
          <w:spacing w:val="-10"/>
          <w:sz w:val="24"/>
        </w:rPr>
        <w:t>M</w:t>
      </w:r>
    </w:p>
    <w:p w14:paraId="7AD903B0" w14:textId="77777777" w:rsidR="006E7430" w:rsidRDefault="006E7430">
      <w:pPr>
        <w:pStyle w:val="BodyText"/>
        <w:spacing w:before="52"/>
        <w:rPr>
          <w:rFonts w:ascii="Calibri"/>
        </w:rPr>
      </w:pPr>
    </w:p>
    <w:p w14:paraId="726F60A9" w14:textId="77777777" w:rsidR="006E7430" w:rsidRDefault="00000000">
      <w:pPr>
        <w:pStyle w:val="ListParagraph"/>
        <w:numPr>
          <w:ilvl w:val="0"/>
          <w:numId w:val="15"/>
        </w:numPr>
        <w:tabs>
          <w:tab w:val="left" w:pos="1233"/>
        </w:tabs>
        <w:ind w:left="1233" w:hanging="359"/>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I)</w:t>
      </w:r>
    </w:p>
    <w:p w14:paraId="35DC18A0" w14:textId="77777777" w:rsidR="006E7430" w:rsidRDefault="00000000">
      <w:pPr>
        <w:pStyle w:val="ListParagraph"/>
        <w:numPr>
          <w:ilvl w:val="0"/>
          <w:numId w:val="15"/>
        </w:numPr>
        <w:tabs>
          <w:tab w:val="left" w:pos="1233"/>
        </w:tabs>
        <w:spacing w:before="146"/>
        <w:ind w:left="1233" w:hanging="359"/>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I)</w:t>
      </w:r>
    </w:p>
    <w:p w14:paraId="57A974E3" w14:textId="77777777" w:rsidR="006E7430" w:rsidRDefault="00000000">
      <w:pPr>
        <w:pStyle w:val="ListParagraph"/>
        <w:numPr>
          <w:ilvl w:val="0"/>
          <w:numId w:val="15"/>
        </w:numPr>
        <w:tabs>
          <w:tab w:val="left" w:pos="1233"/>
        </w:tabs>
        <w:spacing w:before="147"/>
        <w:ind w:left="1233" w:hanging="359"/>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II)</w:t>
      </w:r>
    </w:p>
    <w:p w14:paraId="1AF5FC3D" w14:textId="77777777" w:rsidR="006E7430" w:rsidRDefault="00000000">
      <w:pPr>
        <w:pStyle w:val="ListParagraph"/>
        <w:numPr>
          <w:ilvl w:val="0"/>
          <w:numId w:val="15"/>
        </w:numPr>
        <w:tabs>
          <w:tab w:val="left" w:pos="1233"/>
        </w:tabs>
        <w:spacing w:before="146"/>
        <w:ind w:left="1233" w:hanging="359"/>
        <w:rPr>
          <w:rFonts w:ascii="Calibri" w:hAnsi="Calibri"/>
          <w:sz w:val="24"/>
        </w:rPr>
      </w:pPr>
      <w:r>
        <w:rPr>
          <w:rFonts w:ascii="Calibri" w:hAnsi="Calibri"/>
          <w:sz w:val="24"/>
        </w:rPr>
        <w:t>Question</w:t>
      </w:r>
      <w:r>
        <w:rPr>
          <w:rFonts w:ascii="Calibri" w:hAnsi="Calibri"/>
          <w:spacing w:val="45"/>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w:t>
      </w:r>
      <w:r>
        <w:rPr>
          <w:rFonts w:ascii="Calibri" w:hAnsi="Calibri"/>
          <w:spacing w:val="-4"/>
          <w:sz w:val="24"/>
        </w:rPr>
        <w:t>III)</w:t>
      </w:r>
    </w:p>
    <w:p w14:paraId="69DA667B" w14:textId="77777777" w:rsidR="006E7430" w:rsidRDefault="00000000">
      <w:pPr>
        <w:pStyle w:val="ListParagraph"/>
        <w:numPr>
          <w:ilvl w:val="0"/>
          <w:numId w:val="15"/>
        </w:numPr>
        <w:tabs>
          <w:tab w:val="left" w:pos="1233"/>
        </w:tabs>
        <w:spacing w:before="149"/>
        <w:ind w:left="1233" w:hanging="359"/>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IV)</w:t>
      </w:r>
    </w:p>
    <w:p w14:paraId="7A9A70F8" w14:textId="77777777" w:rsidR="006E7430" w:rsidRDefault="00000000">
      <w:pPr>
        <w:pStyle w:val="ListParagraph"/>
        <w:numPr>
          <w:ilvl w:val="0"/>
          <w:numId w:val="15"/>
        </w:numPr>
        <w:tabs>
          <w:tab w:val="left" w:pos="1233"/>
        </w:tabs>
        <w:spacing w:before="146"/>
        <w:ind w:left="1233" w:hanging="359"/>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V)</w:t>
      </w:r>
    </w:p>
    <w:p w14:paraId="11ECD6B4" w14:textId="77777777" w:rsidR="006E7430" w:rsidRDefault="00000000">
      <w:pPr>
        <w:pStyle w:val="ListParagraph"/>
        <w:numPr>
          <w:ilvl w:val="0"/>
          <w:numId w:val="15"/>
        </w:numPr>
        <w:tabs>
          <w:tab w:val="left" w:pos="1233"/>
        </w:tabs>
        <w:spacing w:before="146"/>
        <w:ind w:left="1233" w:hanging="359"/>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V)</w:t>
      </w:r>
    </w:p>
    <w:p w14:paraId="45F56D90" w14:textId="77777777" w:rsidR="006E7430" w:rsidRDefault="00000000">
      <w:pPr>
        <w:pStyle w:val="BodyText"/>
        <w:spacing w:before="147"/>
        <w:ind w:left="4333"/>
        <w:rPr>
          <w:rFonts w:ascii="Calibri"/>
        </w:rPr>
      </w:pPr>
      <w:r>
        <w:rPr>
          <w:rFonts w:ascii="Calibri"/>
          <w:spacing w:val="-4"/>
        </w:rPr>
        <w:t>Section-</w:t>
      </w:r>
      <w:r>
        <w:rPr>
          <w:rFonts w:ascii="Calibri"/>
          <w:spacing w:val="-5"/>
        </w:rPr>
        <w:t>II</w:t>
      </w:r>
    </w:p>
    <w:p w14:paraId="737913A9" w14:textId="77777777" w:rsidR="006E7430" w:rsidRDefault="00000000">
      <w:pPr>
        <w:pStyle w:val="BodyText"/>
        <w:spacing w:line="293" w:lineRule="exact"/>
        <w:ind w:left="141"/>
        <w:rPr>
          <w:rFonts w:ascii="Calibri"/>
        </w:rPr>
      </w:pPr>
      <w:r>
        <w:rPr>
          <w:rFonts w:ascii="Calibri"/>
        </w:rPr>
        <w:t>Answer</w:t>
      </w:r>
      <w:r>
        <w:rPr>
          <w:rFonts w:ascii="Calibri"/>
          <w:spacing w:val="-10"/>
        </w:rPr>
        <w:t xml:space="preserve"> </w:t>
      </w:r>
      <w:r>
        <w:rPr>
          <w:rFonts w:ascii="Calibri"/>
        </w:rPr>
        <w:t>any</w:t>
      </w:r>
      <w:r>
        <w:rPr>
          <w:rFonts w:ascii="Calibri"/>
          <w:spacing w:val="-10"/>
        </w:rPr>
        <w:t xml:space="preserve"> </w:t>
      </w:r>
      <w:r>
        <w:rPr>
          <w:rFonts w:ascii="Calibri"/>
        </w:rPr>
        <w:t>three</w:t>
      </w:r>
      <w:r>
        <w:rPr>
          <w:rFonts w:ascii="Calibri"/>
          <w:spacing w:val="-9"/>
        </w:rPr>
        <w:t xml:space="preserve"> </w:t>
      </w:r>
      <w:r>
        <w:rPr>
          <w:rFonts w:ascii="Calibri"/>
        </w:rPr>
        <w:t>questions</w:t>
      </w:r>
      <w:r>
        <w:rPr>
          <w:rFonts w:ascii="Calibri"/>
          <w:spacing w:val="-8"/>
        </w:rPr>
        <w:t xml:space="preserve"> </w:t>
      </w:r>
      <w:r>
        <w:rPr>
          <w:rFonts w:ascii="Calibri"/>
        </w:rPr>
        <w:t>by</w:t>
      </w:r>
      <w:r>
        <w:rPr>
          <w:rFonts w:ascii="Calibri"/>
          <w:spacing w:val="-8"/>
        </w:rPr>
        <w:t xml:space="preserve"> </w:t>
      </w:r>
      <w:r>
        <w:rPr>
          <w:rFonts w:ascii="Calibri"/>
        </w:rPr>
        <w:t>attempting</w:t>
      </w:r>
      <w:r>
        <w:rPr>
          <w:rFonts w:ascii="Calibri"/>
          <w:spacing w:val="-9"/>
        </w:rPr>
        <w:t xml:space="preserve"> </w:t>
      </w:r>
      <w:r>
        <w:rPr>
          <w:rFonts w:ascii="Calibri"/>
        </w:rPr>
        <w:t>at</w:t>
      </w:r>
      <w:r>
        <w:rPr>
          <w:rFonts w:ascii="Calibri"/>
          <w:spacing w:val="-9"/>
        </w:rPr>
        <w:t xml:space="preserve"> </w:t>
      </w:r>
      <w:r>
        <w:rPr>
          <w:rFonts w:ascii="Calibri"/>
        </w:rPr>
        <w:t>least</w:t>
      </w:r>
      <w:r>
        <w:rPr>
          <w:rFonts w:ascii="Calibri"/>
          <w:spacing w:val="-8"/>
        </w:rPr>
        <w:t xml:space="preserve"> </w:t>
      </w:r>
      <w:r>
        <w:rPr>
          <w:rFonts w:ascii="Calibri"/>
        </w:rPr>
        <w:t>one</w:t>
      </w:r>
      <w:r>
        <w:rPr>
          <w:rFonts w:ascii="Calibri"/>
          <w:spacing w:val="-9"/>
        </w:rPr>
        <w:t xml:space="preserve"> </w:t>
      </w:r>
      <w:r>
        <w:rPr>
          <w:rFonts w:ascii="Calibri"/>
        </w:rPr>
        <w:t>question</w:t>
      </w:r>
      <w:r>
        <w:rPr>
          <w:rFonts w:ascii="Calibri"/>
          <w:spacing w:val="-10"/>
        </w:rPr>
        <w:t xml:space="preserve"> </w:t>
      </w:r>
      <w:r>
        <w:rPr>
          <w:rFonts w:ascii="Calibri"/>
        </w:rPr>
        <w:t>form</w:t>
      </w:r>
      <w:r>
        <w:rPr>
          <w:rFonts w:ascii="Calibri"/>
          <w:spacing w:val="-11"/>
        </w:rPr>
        <w:t xml:space="preserve"> </w:t>
      </w:r>
      <w:r>
        <w:rPr>
          <w:rFonts w:ascii="Calibri"/>
        </w:rPr>
        <w:t>each</w:t>
      </w:r>
      <w:r>
        <w:rPr>
          <w:rFonts w:ascii="Calibri"/>
          <w:spacing w:val="-7"/>
        </w:rPr>
        <w:t xml:space="preserve"> </w:t>
      </w:r>
      <w:r>
        <w:rPr>
          <w:rFonts w:ascii="Calibri"/>
          <w:spacing w:val="-2"/>
        </w:rPr>
        <w:t>section</w:t>
      </w:r>
    </w:p>
    <w:p w14:paraId="06F43F3F" w14:textId="77777777" w:rsidR="006E7430" w:rsidRDefault="00000000">
      <w:pPr>
        <w:pStyle w:val="BodyText"/>
        <w:ind w:left="7684"/>
        <w:rPr>
          <w:rFonts w:ascii="Calibri"/>
        </w:rPr>
      </w:pPr>
      <w:r>
        <w:rPr>
          <w:rFonts w:ascii="Calibri"/>
        </w:rPr>
        <w:t>3x10</w:t>
      </w:r>
      <w:r>
        <w:rPr>
          <w:rFonts w:ascii="Calibri"/>
          <w:spacing w:val="-4"/>
        </w:rPr>
        <w:t xml:space="preserve"> </w:t>
      </w:r>
      <w:r>
        <w:rPr>
          <w:rFonts w:ascii="Calibri"/>
        </w:rPr>
        <w:t>=30</w:t>
      </w:r>
      <w:r>
        <w:rPr>
          <w:rFonts w:ascii="Calibri"/>
          <w:spacing w:val="-1"/>
        </w:rPr>
        <w:t xml:space="preserve"> </w:t>
      </w:r>
      <w:r>
        <w:rPr>
          <w:rFonts w:ascii="Calibri"/>
          <w:spacing w:val="-10"/>
        </w:rPr>
        <w:t>M</w:t>
      </w:r>
    </w:p>
    <w:p w14:paraId="632B094F" w14:textId="77777777" w:rsidR="006E7430" w:rsidRDefault="006E7430">
      <w:pPr>
        <w:pStyle w:val="BodyText"/>
        <w:rPr>
          <w:rFonts w:ascii="Calibri"/>
          <w:sz w:val="20"/>
        </w:rPr>
      </w:pPr>
    </w:p>
    <w:p w14:paraId="05110919" w14:textId="77777777" w:rsidR="006E7430" w:rsidRDefault="006E7430">
      <w:pPr>
        <w:pStyle w:val="BodyText"/>
        <w:spacing w:before="48"/>
        <w:rPr>
          <w:rFonts w:ascii="Calibri"/>
          <w:sz w:val="20"/>
        </w:rPr>
      </w:pPr>
    </w:p>
    <w:p w14:paraId="7996BF0C" w14:textId="77777777" w:rsidR="006E7430" w:rsidRDefault="006E7430">
      <w:pPr>
        <w:pStyle w:val="BodyText"/>
        <w:rPr>
          <w:rFonts w:ascii="Calibri"/>
          <w:sz w:val="20"/>
        </w:rPr>
        <w:sectPr w:rsidR="006E7430">
          <w:pgSz w:w="11930" w:h="16860"/>
          <w:pgMar w:top="1940" w:right="141" w:bottom="280" w:left="566" w:header="720" w:footer="720" w:gutter="0"/>
          <w:cols w:space="720"/>
        </w:sectPr>
      </w:pPr>
    </w:p>
    <w:p w14:paraId="272C2DB1" w14:textId="77777777" w:rsidR="006E7430" w:rsidRDefault="006E7430">
      <w:pPr>
        <w:pStyle w:val="BodyText"/>
        <w:spacing w:before="51"/>
        <w:rPr>
          <w:rFonts w:ascii="Calibri"/>
        </w:rPr>
      </w:pPr>
    </w:p>
    <w:p w14:paraId="64E19C5E" w14:textId="77777777" w:rsidR="006E7430" w:rsidRDefault="00000000">
      <w:pPr>
        <w:pStyle w:val="ListParagraph"/>
        <w:numPr>
          <w:ilvl w:val="0"/>
          <w:numId w:val="15"/>
        </w:numPr>
        <w:tabs>
          <w:tab w:val="left" w:pos="1233"/>
        </w:tabs>
        <w:spacing w:before="1"/>
        <w:ind w:left="1233" w:hanging="359"/>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I)</w:t>
      </w:r>
    </w:p>
    <w:p w14:paraId="3E389D69" w14:textId="77777777" w:rsidR="006E7430" w:rsidRDefault="00000000">
      <w:pPr>
        <w:pStyle w:val="ListParagraph"/>
        <w:numPr>
          <w:ilvl w:val="0"/>
          <w:numId w:val="15"/>
        </w:numPr>
        <w:tabs>
          <w:tab w:val="left" w:pos="1233"/>
        </w:tabs>
        <w:spacing w:before="146"/>
        <w:ind w:left="1233" w:hanging="359"/>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I)</w:t>
      </w:r>
    </w:p>
    <w:p w14:paraId="1CFBA821" w14:textId="77777777" w:rsidR="006E7430" w:rsidRDefault="00000000">
      <w:pPr>
        <w:pStyle w:val="ListParagraph"/>
        <w:numPr>
          <w:ilvl w:val="0"/>
          <w:numId w:val="15"/>
        </w:numPr>
        <w:tabs>
          <w:tab w:val="left" w:pos="1232"/>
        </w:tabs>
        <w:spacing w:before="146"/>
        <w:ind w:left="1232" w:hanging="358"/>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II)</w:t>
      </w:r>
    </w:p>
    <w:p w14:paraId="7D6DAB70" w14:textId="77777777" w:rsidR="006E7430" w:rsidRDefault="006E7430">
      <w:pPr>
        <w:pStyle w:val="BodyText"/>
        <w:spacing w:before="146"/>
        <w:rPr>
          <w:rFonts w:ascii="Calibri"/>
        </w:rPr>
      </w:pPr>
    </w:p>
    <w:p w14:paraId="7356E364" w14:textId="77777777" w:rsidR="006E7430" w:rsidRDefault="00000000">
      <w:pPr>
        <w:pStyle w:val="ListParagraph"/>
        <w:numPr>
          <w:ilvl w:val="0"/>
          <w:numId w:val="15"/>
        </w:numPr>
        <w:tabs>
          <w:tab w:val="left" w:pos="1232"/>
        </w:tabs>
        <w:ind w:left="1232" w:hanging="358"/>
        <w:rPr>
          <w:rFonts w:ascii="Calibri" w:hAnsi="Calibri"/>
          <w:sz w:val="24"/>
        </w:rPr>
      </w:pPr>
      <w:r>
        <w:rPr>
          <w:rFonts w:ascii="Calibri" w:hAnsi="Calibri"/>
          <w:sz w:val="24"/>
        </w:rPr>
        <w:t>Question</w:t>
      </w:r>
      <w:r>
        <w:rPr>
          <w:rFonts w:ascii="Calibri" w:hAnsi="Calibri"/>
          <w:spacing w:val="45"/>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w:t>
      </w:r>
      <w:r>
        <w:rPr>
          <w:rFonts w:ascii="Calibri" w:hAnsi="Calibri"/>
          <w:spacing w:val="-4"/>
          <w:sz w:val="24"/>
        </w:rPr>
        <w:t>III)</w:t>
      </w:r>
    </w:p>
    <w:p w14:paraId="675E6F55" w14:textId="77777777" w:rsidR="006E7430" w:rsidRDefault="00000000">
      <w:pPr>
        <w:pStyle w:val="ListParagraph"/>
        <w:numPr>
          <w:ilvl w:val="0"/>
          <w:numId w:val="15"/>
        </w:numPr>
        <w:tabs>
          <w:tab w:val="left" w:pos="1232"/>
        </w:tabs>
        <w:spacing w:before="149"/>
        <w:ind w:left="1232" w:hanging="358"/>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IV)</w:t>
      </w:r>
    </w:p>
    <w:p w14:paraId="2CE20166" w14:textId="77777777" w:rsidR="006E7430" w:rsidRDefault="00000000">
      <w:pPr>
        <w:pStyle w:val="ListParagraph"/>
        <w:numPr>
          <w:ilvl w:val="0"/>
          <w:numId w:val="15"/>
        </w:numPr>
        <w:tabs>
          <w:tab w:val="left" w:pos="1232"/>
        </w:tabs>
        <w:spacing w:before="146"/>
        <w:ind w:left="1232" w:hanging="358"/>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V)</w:t>
      </w:r>
    </w:p>
    <w:p w14:paraId="755C60A5" w14:textId="77777777" w:rsidR="006E7430" w:rsidRDefault="006E7430">
      <w:pPr>
        <w:pStyle w:val="ListParagraph"/>
        <w:tabs>
          <w:tab w:val="left" w:pos="1232"/>
        </w:tabs>
        <w:spacing w:before="146"/>
        <w:ind w:left="0" w:firstLine="0"/>
        <w:rPr>
          <w:rFonts w:ascii="Calibri" w:hAnsi="Calibri"/>
          <w:sz w:val="24"/>
        </w:rPr>
      </w:pPr>
    </w:p>
    <w:p w14:paraId="73F49BCA" w14:textId="77777777" w:rsidR="006E7430" w:rsidRDefault="006E7430">
      <w:pPr>
        <w:pStyle w:val="ListParagraph"/>
        <w:tabs>
          <w:tab w:val="left" w:pos="1232"/>
        </w:tabs>
        <w:spacing w:before="146"/>
        <w:ind w:left="0" w:firstLine="0"/>
        <w:rPr>
          <w:rFonts w:ascii="Calibri" w:hAnsi="Calibri"/>
          <w:sz w:val="24"/>
        </w:rPr>
      </w:pPr>
    </w:p>
    <w:p w14:paraId="0A098C59" w14:textId="77777777" w:rsidR="006E7430" w:rsidRDefault="00000000">
      <w:pPr>
        <w:pStyle w:val="BodyText"/>
        <w:spacing w:before="52"/>
        <w:ind w:left="874"/>
        <w:rPr>
          <w:rFonts w:ascii="Calibri"/>
        </w:rPr>
      </w:pPr>
      <w:r>
        <w:br w:type="column"/>
      </w:r>
      <w:r>
        <w:rPr>
          <w:rFonts w:ascii="Calibri"/>
          <w:spacing w:val="-8"/>
        </w:rPr>
        <w:t>PART</w:t>
      </w:r>
      <w:r>
        <w:rPr>
          <w:rFonts w:ascii="Calibri"/>
          <w:spacing w:val="-21"/>
        </w:rPr>
        <w:t xml:space="preserve"> </w:t>
      </w:r>
      <w:r>
        <w:rPr>
          <w:rFonts w:ascii="Calibri"/>
          <w:spacing w:val="-10"/>
        </w:rPr>
        <w:t>I</w:t>
      </w:r>
    </w:p>
    <w:p w14:paraId="2B59DE77" w14:textId="77777777" w:rsidR="006E7430" w:rsidRDefault="006E7430">
      <w:pPr>
        <w:pStyle w:val="BodyText"/>
        <w:rPr>
          <w:rFonts w:ascii="Calibri"/>
        </w:rPr>
      </w:pPr>
    </w:p>
    <w:p w14:paraId="31B8548C" w14:textId="77777777" w:rsidR="006E7430" w:rsidRDefault="006E7430">
      <w:pPr>
        <w:pStyle w:val="BodyText"/>
        <w:rPr>
          <w:rFonts w:ascii="Calibri"/>
        </w:rPr>
      </w:pPr>
    </w:p>
    <w:p w14:paraId="0790461F" w14:textId="77777777" w:rsidR="006E7430" w:rsidRDefault="006E7430">
      <w:pPr>
        <w:pStyle w:val="BodyText"/>
        <w:spacing w:before="292"/>
        <w:rPr>
          <w:rFonts w:ascii="Calibri"/>
        </w:rPr>
      </w:pPr>
    </w:p>
    <w:p w14:paraId="44DEBCC6" w14:textId="77777777" w:rsidR="006E7430" w:rsidRDefault="00000000">
      <w:pPr>
        <w:pStyle w:val="BodyText"/>
        <w:ind w:left="917"/>
        <w:rPr>
          <w:rFonts w:ascii="Calibri"/>
        </w:rPr>
      </w:pPr>
      <w:r>
        <w:rPr>
          <w:rFonts w:ascii="Calibri"/>
          <w:spacing w:val="-8"/>
        </w:rPr>
        <w:t>PART</w:t>
      </w:r>
      <w:r>
        <w:rPr>
          <w:rFonts w:ascii="Calibri"/>
          <w:spacing w:val="-18"/>
        </w:rPr>
        <w:t xml:space="preserve"> </w:t>
      </w:r>
      <w:r>
        <w:rPr>
          <w:rFonts w:ascii="Calibri"/>
          <w:spacing w:val="-5"/>
        </w:rPr>
        <w:t>II</w:t>
      </w:r>
    </w:p>
    <w:p w14:paraId="2FFCC389" w14:textId="77777777" w:rsidR="006E7430" w:rsidRDefault="006E7430">
      <w:pPr>
        <w:pStyle w:val="BodyText"/>
        <w:rPr>
          <w:rFonts w:ascii="Calibri"/>
        </w:rPr>
      </w:pPr>
    </w:p>
    <w:p w14:paraId="0EE61CD0" w14:textId="77777777" w:rsidR="006E7430" w:rsidRDefault="006E7430">
      <w:pPr>
        <w:pStyle w:val="BodyText"/>
        <w:rPr>
          <w:rFonts w:ascii="Calibri"/>
        </w:rPr>
      </w:pPr>
    </w:p>
    <w:p w14:paraId="2CEC1A53" w14:textId="77777777" w:rsidR="006E7430" w:rsidRDefault="006E7430">
      <w:pPr>
        <w:pStyle w:val="BodyText"/>
        <w:rPr>
          <w:rFonts w:ascii="Calibri"/>
        </w:rPr>
      </w:pPr>
    </w:p>
    <w:p w14:paraId="78BAB5EB" w14:textId="77777777" w:rsidR="006E7430" w:rsidRDefault="006E7430">
      <w:pPr>
        <w:pStyle w:val="BodyText"/>
        <w:rPr>
          <w:rFonts w:ascii="Calibri"/>
        </w:rPr>
      </w:pPr>
    </w:p>
    <w:p w14:paraId="2DE1FB6C" w14:textId="77777777" w:rsidR="006E7430" w:rsidRDefault="006E7430">
      <w:pPr>
        <w:pStyle w:val="BodyText"/>
        <w:rPr>
          <w:rFonts w:ascii="Calibri"/>
        </w:rPr>
      </w:pPr>
    </w:p>
    <w:p w14:paraId="51772C3C" w14:textId="77777777" w:rsidR="006E7430" w:rsidRDefault="006E7430">
      <w:pPr>
        <w:pStyle w:val="BodyText"/>
        <w:rPr>
          <w:rFonts w:ascii="Calibri"/>
        </w:rPr>
      </w:pPr>
    </w:p>
    <w:p w14:paraId="63E8D701" w14:textId="77777777" w:rsidR="006E7430" w:rsidRDefault="006E7430">
      <w:pPr>
        <w:pStyle w:val="BodyText"/>
        <w:rPr>
          <w:rFonts w:ascii="Calibri"/>
        </w:rPr>
      </w:pPr>
    </w:p>
    <w:p w14:paraId="768D4010" w14:textId="77777777" w:rsidR="006E7430" w:rsidRDefault="006E7430">
      <w:pPr>
        <w:pStyle w:val="BodyText"/>
        <w:rPr>
          <w:rFonts w:ascii="Calibri"/>
        </w:rPr>
      </w:pPr>
    </w:p>
    <w:p w14:paraId="23DFABF0" w14:textId="77777777" w:rsidR="006E7430" w:rsidRDefault="006E7430">
      <w:pPr>
        <w:pStyle w:val="BodyText"/>
        <w:rPr>
          <w:rFonts w:ascii="Calibri"/>
        </w:rPr>
      </w:pPr>
    </w:p>
    <w:p w14:paraId="56D3CF0F" w14:textId="77777777" w:rsidR="006E7430" w:rsidRDefault="006E7430">
      <w:pPr>
        <w:pStyle w:val="BodyText"/>
        <w:rPr>
          <w:rFonts w:ascii="Calibri"/>
        </w:rPr>
      </w:pPr>
    </w:p>
    <w:p w14:paraId="16BB471F" w14:textId="77777777" w:rsidR="006E7430" w:rsidRDefault="006E7430">
      <w:pPr>
        <w:pStyle w:val="BodyText"/>
        <w:rPr>
          <w:rFonts w:ascii="Calibri"/>
        </w:rPr>
      </w:pPr>
    </w:p>
    <w:p w14:paraId="29A42D7B" w14:textId="77777777" w:rsidR="006E7430" w:rsidRDefault="00000000">
      <w:pPr>
        <w:rPr>
          <w:b/>
          <w:bCs/>
        </w:rPr>
      </w:pPr>
      <w:r>
        <w:rPr>
          <w:b/>
          <w:bCs/>
        </w:rPr>
        <w:t>UNIT-I</w:t>
      </w:r>
    </w:p>
    <w:p w14:paraId="1A718A86" w14:textId="77777777" w:rsidR="006E7430" w:rsidRDefault="00000000">
      <w:pPr>
        <w:rPr>
          <w:b/>
          <w:bCs/>
          <w:sz w:val="28"/>
          <w:szCs w:val="28"/>
        </w:rPr>
      </w:pPr>
      <w:r>
        <w:rPr>
          <w:b/>
          <w:bCs/>
          <w:sz w:val="28"/>
          <w:szCs w:val="28"/>
        </w:rPr>
        <w:t>Long</w:t>
      </w:r>
    </w:p>
    <w:p w14:paraId="10DBEB0F" w14:textId="77777777" w:rsidR="006E7430" w:rsidRDefault="00000000">
      <w:r>
        <w:t>1. Define basic functions and importance of the digestive system in human biology?</w:t>
      </w:r>
    </w:p>
    <w:p w14:paraId="5FD550A6" w14:textId="77777777" w:rsidR="006E7430" w:rsidRDefault="00000000">
      <w:r>
        <w:t>2. Define basic functions and importance of the respiratory system in human biology?</w:t>
      </w:r>
    </w:p>
    <w:p w14:paraId="1583E4F9" w14:textId="77777777" w:rsidR="006E7430" w:rsidRDefault="00000000">
      <w:r>
        <w:t>3.</w:t>
      </w:r>
      <w:proofErr w:type="gramStart"/>
      <w:r>
        <w:t>Define  basic</w:t>
      </w:r>
      <w:proofErr w:type="gramEnd"/>
      <w:r>
        <w:t xml:space="preserve"> functions and importance of the reproductive system in human biology?</w:t>
      </w:r>
    </w:p>
    <w:p w14:paraId="7FF3D0D0" w14:textId="77777777" w:rsidR="006E7430" w:rsidRDefault="00000000">
      <w:pPr>
        <w:rPr>
          <w:b/>
          <w:bCs/>
          <w:sz w:val="28"/>
          <w:szCs w:val="28"/>
        </w:rPr>
      </w:pPr>
      <w:r>
        <w:rPr>
          <w:b/>
          <w:bCs/>
          <w:sz w:val="28"/>
          <w:szCs w:val="28"/>
        </w:rPr>
        <w:t>Shorts</w:t>
      </w:r>
    </w:p>
    <w:p w14:paraId="479EA9C8" w14:textId="77777777" w:rsidR="006E7430" w:rsidRDefault="00000000">
      <w:r>
        <w:t xml:space="preserve"> 4.what are the basic functions of special senses?</w:t>
      </w:r>
    </w:p>
    <w:p w14:paraId="2CE43EFD" w14:textId="77777777" w:rsidR="006E7430" w:rsidRDefault="00000000">
      <w:r>
        <w:t xml:space="preserve"> 5. What are the basic functions of endocrine glands in human biology?</w:t>
      </w:r>
    </w:p>
    <w:p w14:paraId="4B5147E0" w14:textId="77777777" w:rsidR="006E7430" w:rsidRDefault="00000000">
      <w:r>
        <w:t xml:space="preserve"> 6. What are the basic functions of central nervous system?</w:t>
      </w:r>
    </w:p>
    <w:p w14:paraId="083F3FA9" w14:textId="77777777" w:rsidR="006E7430" w:rsidRDefault="006E7430"/>
    <w:p w14:paraId="7D79DD5B" w14:textId="77777777" w:rsidR="006E7430" w:rsidRDefault="00000000">
      <w:pPr>
        <w:rPr>
          <w:b/>
          <w:bCs/>
        </w:rPr>
      </w:pPr>
      <w:r>
        <w:rPr>
          <w:b/>
          <w:bCs/>
        </w:rPr>
        <w:t>UNIT-II</w:t>
      </w:r>
    </w:p>
    <w:p w14:paraId="472DD748" w14:textId="77777777" w:rsidR="006E7430" w:rsidRDefault="00000000">
      <w:pPr>
        <w:rPr>
          <w:b/>
          <w:bCs/>
          <w:sz w:val="28"/>
          <w:szCs w:val="28"/>
        </w:rPr>
      </w:pPr>
      <w:r>
        <w:rPr>
          <w:b/>
          <w:bCs/>
          <w:sz w:val="28"/>
          <w:szCs w:val="28"/>
        </w:rPr>
        <w:t>Long</w:t>
      </w:r>
    </w:p>
    <w:p w14:paraId="44A8BC4C" w14:textId="77777777" w:rsidR="006E7430" w:rsidRDefault="00000000">
      <w:r>
        <w:t>1.Define medical terminology and explain with medical terminology examples?</w:t>
      </w:r>
    </w:p>
    <w:p w14:paraId="184C92F8" w14:textId="77777777" w:rsidR="006E7430" w:rsidRDefault="00000000">
      <w:r>
        <w:t>2.what are the reasons for using medical terms in human biology?</w:t>
      </w:r>
    </w:p>
    <w:p w14:paraId="4CAEE206" w14:textId="77777777" w:rsidR="006E7430" w:rsidRDefault="00000000">
      <w:r>
        <w:t>3.write the major diseases and medical specialties in human biology?</w:t>
      </w:r>
    </w:p>
    <w:p w14:paraId="6C21E747" w14:textId="77777777" w:rsidR="006E7430" w:rsidRDefault="00000000">
      <w:pPr>
        <w:rPr>
          <w:b/>
          <w:bCs/>
          <w:sz w:val="28"/>
          <w:szCs w:val="28"/>
        </w:rPr>
      </w:pPr>
      <w:r>
        <w:rPr>
          <w:b/>
          <w:bCs/>
          <w:sz w:val="28"/>
          <w:szCs w:val="28"/>
        </w:rPr>
        <w:t>Shorts</w:t>
      </w:r>
    </w:p>
    <w:p w14:paraId="6BB28C98" w14:textId="77777777" w:rsidR="006E7430" w:rsidRDefault="00000000">
      <w:pPr>
        <w:rPr>
          <w:sz w:val="20"/>
          <w:szCs w:val="20"/>
        </w:rPr>
      </w:pPr>
      <w:r>
        <w:rPr>
          <w:sz w:val="20"/>
          <w:szCs w:val="20"/>
        </w:rPr>
        <w:t>4.what are the reasons for using medical terminology?</w:t>
      </w:r>
    </w:p>
    <w:p w14:paraId="3BC8A286" w14:textId="77777777" w:rsidR="006E7430" w:rsidRDefault="00000000">
      <w:pPr>
        <w:rPr>
          <w:sz w:val="20"/>
          <w:szCs w:val="20"/>
        </w:rPr>
      </w:pPr>
      <w:r>
        <w:rPr>
          <w:sz w:val="20"/>
          <w:szCs w:val="20"/>
        </w:rPr>
        <w:t>5.List out the major diseases in human biology?</w:t>
      </w:r>
    </w:p>
    <w:p w14:paraId="1B0FB989" w14:textId="77777777" w:rsidR="006E7430" w:rsidRDefault="00000000">
      <w:pPr>
        <w:rPr>
          <w:sz w:val="20"/>
          <w:szCs w:val="20"/>
        </w:rPr>
      </w:pPr>
      <w:proofErr w:type="gramStart"/>
      <w:r>
        <w:rPr>
          <w:sz w:val="20"/>
          <w:szCs w:val="20"/>
        </w:rPr>
        <w:t>6. .List</w:t>
      </w:r>
      <w:proofErr w:type="gramEnd"/>
      <w:r>
        <w:rPr>
          <w:sz w:val="20"/>
          <w:szCs w:val="20"/>
        </w:rPr>
        <w:t xml:space="preserve"> out the medical specialties in human biology?</w:t>
      </w:r>
    </w:p>
    <w:p w14:paraId="454D81DA" w14:textId="77777777" w:rsidR="006E7430" w:rsidRDefault="006E7430">
      <w:pPr>
        <w:rPr>
          <w:sz w:val="20"/>
          <w:szCs w:val="20"/>
        </w:rPr>
      </w:pPr>
    </w:p>
    <w:p w14:paraId="497B742B" w14:textId="77777777" w:rsidR="006E7430" w:rsidRDefault="00000000">
      <w:pPr>
        <w:rPr>
          <w:b/>
          <w:bCs/>
        </w:rPr>
      </w:pPr>
      <w:r>
        <w:rPr>
          <w:b/>
          <w:bCs/>
        </w:rPr>
        <w:t>UNIT-III</w:t>
      </w:r>
    </w:p>
    <w:p w14:paraId="202465A6" w14:textId="77777777" w:rsidR="006E7430" w:rsidRDefault="00000000">
      <w:pPr>
        <w:rPr>
          <w:b/>
          <w:bCs/>
          <w:sz w:val="28"/>
          <w:szCs w:val="28"/>
        </w:rPr>
      </w:pPr>
      <w:r>
        <w:rPr>
          <w:b/>
          <w:bCs/>
          <w:sz w:val="28"/>
          <w:szCs w:val="28"/>
        </w:rPr>
        <w:t>Long</w:t>
      </w:r>
    </w:p>
    <w:p w14:paraId="2F5C447B" w14:textId="77777777" w:rsidR="006E7430" w:rsidRDefault="00000000">
      <w:pPr>
        <w:rPr>
          <w:sz w:val="20"/>
          <w:szCs w:val="20"/>
        </w:rPr>
      </w:pPr>
      <w:r>
        <w:rPr>
          <w:sz w:val="20"/>
          <w:szCs w:val="20"/>
        </w:rPr>
        <w:t xml:space="preserve">1.what are the common roots and </w:t>
      </w:r>
      <w:proofErr w:type="gramStart"/>
      <w:r>
        <w:rPr>
          <w:sz w:val="20"/>
          <w:szCs w:val="20"/>
        </w:rPr>
        <w:t>prefixes ,suffixes</w:t>
      </w:r>
      <w:proofErr w:type="gramEnd"/>
      <w:r>
        <w:rPr>
          <w:sz w:val="20"/>
          <w:szCs w:val="20"/>
        </w:rPr>
        <w:t xml:space="preserve"> using in medical terminology?</w:t>
      </w:r>
    </w:p>
    <w:p w14:paraId="01BBFED9" w14:textId="77777777" w:rsidR="006E7430" w:rsidRDefault="00000000">
      <w:pPr>
        <w:rPr>
          <w:sz w:val="20"/>
          <w:szCs w:val="20"/>
        </w:rPr>
      </w:pPr>
      <w:r>
        <w:rPr>
          <w:sz w:val="20"/>
          <w:szCs w:val="20"/>
        </w:rPr>
        <w:t>2 List out the common abbreviations for general health care in human biology?</w:t>
      </w:r>
    </w:p>
    <w:p w14:paraId="242C8E58" w14:textId="77777777" w:rsidR="006E7430" w:rsidRDefault="00000000">
      <w:pPr>
        <w:rPr>
          <w:sz w:val="20"/>
          <w:szCs w:val="20"/>
        </w:rPr>
      </w:pPr>
      <w:r>
        <w:rPr>
          <w:sz w:val="20"/>
          <w:szCs w:val="20"/>
        </w:rPr>
        <w:t>3.what are the common abbreviations using for time in human biology and medical terminology?</w:t>
      </w:r>
    </w:p>
    <w:p w14:paraId="5C5D92B2" w14:textId="77777777" w:rsidR="006E7430" w:rsidRDefault="00000000">
      <w:pPr>
        <w:rPr>
          <w:b/>
          <w:bCs/>
          <w:sz w:val="28"/>
          <w:szCs w:val="28"/>
        </w:rPr>
      </w:pPr>
      <w:r>
        <w:rPr>
          <w:b/>
          <w:bCs/>
          <w:sz w:val="28"/>
          <w:szCs w:val="28"/>
        </w:rPr>
        <w:t>Shorts</w:t>
      </w:r>
    </w:p>
    <w:p w14:paraId="0CD1A782" w14:textId="77777777" w:rsidR="006E7430" w:rsidRDefault="00000000">
      <w:pPr>
        <w:rPr>
          <w:sz w:val="20"/>
          <w:szCs w:val="20"/>
        </w:rPr>
      </w:pPr>
      <w:r>
        <w:rPr>
          <w:sz w:val="20"/>
          <w:szCs w:val="20"/>
        </w:rPr>
        <w:t>4.List out the routes of medication?</w:t>
      </w:r>
    </w:p>
    <w:p w14:paraId="6213EED5" w14:textId="77777777" w:rsidR="006E7430" w:rsidRDefault="00000000">
      <w:pPr>
        <w:rPr>
          <w:sz w:val="20"/>
          <w:szCs w:val="20"/>
        </w:rPr>
      </w:pPr>
      <w:r>
        <w:rPr>
          <w:sz w:val="20"/>
          <w:szCs w:val="20"/>
        </w:rPr>
        <w:t>5.List out the laboratory symbols in medical terminology?</w:t>
      </w:r>
    </w:p>
    <w:p w14:paraId="31BE3B98" w14:textId="77777777" w:rsidR="006E7430" w:rsidRDefault="00000000">
      <w:pPr>
        <w:rPr>
          <w:sz w:val="20"/>
          <w:szCs w:val="20"/>
        </w:rPr>
      </w:pPr>
      <w:r>
        <w:rPr>
          <w:sz w:val="20"/>
          <w:szCs w:val="20"/>
        </w:rPr>
        <w:t>6.what are the common abbreviations using for departments in human biology?</w:t>
      </w:r>
    </w:p>
    <w:p w14:paraId="6A01045E" w14:textId="77777777" w:rsidR="006E7430" w:rsidRDefault="006E7430">
      <w:pPr>
        <w:rPr>
          <w:b/>
          <w:bCs/>
        </w:rPr>
      </w:pPr>
    </w:p>
    <w:p w14:paraId="4411754C" w14:textId="77777777" w:rsidR="006E7430" w:rsidRDefault="00000000">
      <w:pPr>
        <w:rPr>
          <w:b/>
          <w:bCs/>
        </w:rPr>
      </w:pPr>
      <w:r>
        <w:rPr>
          <w:b/>
          <w:bCs/>
        </w:rPr>
        <w:t>UNIT-IV</w:t>
      </w:r>
    </w:p>
    <w:p w14:paraId="6CCDB4B5" w14:textId="77777777" w:rsidR="006E7430" w:rsidRDefault="00000000">
      <w:pPr>
        <w:rPr>
          <w:b/>
          <w:bCs/>
          <w:sz w:val="28"/>
          <w:szCs w:val="28"/>
        </w:rPr>
      </w:pPr>
      <w:r>
        <w:rPr>
          <w:b/>
          <w:bCs/>
          <w:sz w:val="28"/>
          <w:szCs w:val="28"/>
        </w:rPr>
        <w:t>Long</w:t>
      </w:r>
    </w:p>
    <w:p w14:paraId="2A9A6443" w14:textId="77777777" w:rsidR="006E7430" w:rsidRDefault="00000000">
      <w:pPr>
        <w:rPr>
          <w:sz w:val="20"/>
          <w:szCs w:val="20"/>
        </w:rPr>
      </w:pPr>
      <w:r>
        <w:rPr>
          <w:b/>
          <w:bCs/>
          <w:sz w:val="20"/>
          <w:szCs w:val="20"/>
        </w:rPr>
        <w:t>1</w:t>
      </w:r>
      <w:r>
        <w:rPr>
          <w:sz w:val="20"/>
          <w:szCs w:val="20"/>
        </w:rPr>
        <w:t>.define illness? classification and description of disease?</w:t>
      </w:r>
    </w:p>
    <w:p w14:paraId="00053663" w14:textId="77777777" w:rsidR="006E7430" w:rsidRDefault="00000000">
      <w:pPr>
        <w:rPr>
          <w:sz w:val="20"/>
          <w:szCs w:val="20"/>
        </w:rPr>
      </w:pPr>
      <w:r>
        <w:rPr>
          <w:sz w:val="20"/>
          <w:szCs w:val="20"/>
        </w:rPr>
        <w:t>2.define nosocomial infection? explain in detail?</w:t>
      </w:r>
    </w:p>
    <w:p w14:paraId="6304117C" w14:textId="77777777" w:rsidR="006E7430" w:rsidRDefault="00000000">
      <w:pPr>
        <w:rPr>
          <w:sz w:val="20"/>
          <w:szCs w:val="20"/>
        </w:rPr>
      </w:pPr>
      <w:r>
        <w:rPr>
          <w:sz w:val="20"/>
          <w:szCs w:val="20"/>
        </w:rPr>
        <w:t>3.explain in detail about carrier and mode of transmission of disease?</w:t>
      </w:r>
    </w:p>
    <w:p w14:paraId="2E1FB19E" w14:textId="77777777" w:rsidR="006E7430" w:rsidRDefault="00000000">
      <w:pPr>
        <w:rPr>
          <w:b/>
          <w:bCs/>
          <w:sz w:val="28"/>
          <w:szCs w:val="28"/>
        </w:rPr>
      </w:pPr>
      <w:r>
        <w:rPr>
          <w:b/>
          <w:bCs/>
          <w:sz w:val="28"/>
          <w:szCs w:val="28"/>
        </w:rPr>
        <w:t>Shorts</w:t>
      </w:r>
    </w:p>
    <w:p w14:paraId="10EDCD7F" w14:textId="77777777" w:rsidR="006E7430" w:rsidRDefault="00000000">
      <w:pPr>
        <w:rPr>
          <w:sz w:val="20"/>
          <w:szCs w:val="20"/>
        </w:rPr>
      </w:pPr>
      <w:r>
        <w:rPr>
          <w:sz w:val="24"/>
          <w:szCs w:val="24"/>
        </w:rPr>
        <w:t>3</w:t>
      </w:r>
      <w:r>
        <w:rPr>
          <w:sz w:val="20"/>
          <w:szCs w:val="20"/>
        </w:rPr>
        <w:t xml:space="preserve">.what are the Direct and indirect cause </w:t>
      </w:r>
      <w:proofErr w:type="gramStart"/>
      <w:r>
        <w:rPr>
          <w:sz w:val="20"/>
          <w:szCs w:val="20"/>
        </w:rPr>
        <w:t>of  illness</w:t>
      </w:r>
      <w:proofErr w:type="gramEnd"/>
      <w:r>
        <w:rPr>
          <w:sz w:val="20"/>
          <w:szCs w:val="20"/>
        </w:rPr>
        <w:t>?</w:t>
      </w:r>
    </w:p>
    <w:p w14:paraId="0DF1457A" w14:textId="77777777" w:rsidR="006E7430" w:rsidRDefault="00000000">
      <w:pPr>
        <w:rPr>
          <w:sz w:val="20"/>
          <w:szCs w:val="20"/>
        </w:rPr>
      </w:pPr>
      <w:r>
        <w:rPr>
          <w:sz w:val="20"/>
          <w:szCs w:val="20"/>
        </w:rPr>
        <w:t>4.list out the communicable diseases in human biology?</w:t>
      </w:r>
    </w:p>
    <w:p w14:paraId="7C02FF9B" w14:textId="77777777" w:rsidR="006E7430" w:rsidRDefault="00000000">
      <w:pPr>
        <w:rPr>
          <w:sz w:val="20"/>
          <w:szCs w:val="20"/>
        </w:rPr>
      </w:pPr>
      <w:r>
        <w:rPr>
          <w:sz w:val="20"/>
          <w:szCs w:val="20"/>
        </w:rPr>
        <w:t xml:space="preserve">5.define reservoir of infection? types of </w:t>
      </w:r>
      <w:proofErr w:type="gramStart"/>
      <w:r>
        <w:rPr>
          <w:sz w:val="20"/>
          <w:szCs w:val="20"/>
        </w:rPr>
        <w:t>reservoir</w:t>
      </w:r>
      <w:proofErr w:type="gramEnd"/>
      <w:r>
        <w:rPr>
          <w:sz w:val="20"/>
          <w:szCs w:val="20"/>
        </w:rPr>
        <w:t xml:space="preserve"> of infection?</w:t>
      </w:r>
    </w:p>
    <w:p w14:paraId="1A14D68C" w14:textId="77777777" w:rsidR="006E7430" w:rsidRDefault="006E7430">
      <w:pPr>
        <w:rPr>
          <w:sz w:val="20"/>
          <w:szCs w:val="20"/>
        </w:rPr>
      </w:pPr>
    </w:p>
    <w:p w14:paraId="2C776871" w14:textId="77777777" w:rsidR="006E7430" w:rsidRDefault="00000000">
      <w:pPr>
        <w:rPr>
          <w:b/>
          <w:bCs/>
        </w:rPr>
      </w:pPr>
      <w:r>
        <w:rPr>
          <w:b/>
          <w:bCs/>
        </w:rPr>
        <w:t>UNIT-V</w:t>
      </w:r>
    </w:p>
    <w:p w14:paraId="7BEE77A3" w14:textId="77777777" w:rsidR="006E7430" w:rsidRDefault="00000000">
      <w:pPr>
        <w:rPr>
          <w:b/>
          <w:bCs/>
          <w:sz w:val="28"/>
          <w:szCs w:val="28"/>
        </w:rPr>
      </w:pPr>
      <w:r>
        <w:rPr>
          <w:b/>
          <w:bCs/>
          <w:sz w:val="28"/>
          <w:szCs w:val="28"/>
        </w:rPr>
        <w:t>Long</w:t>
      </w:r>
    </w:p>
    <w:p w14:paraId="06709816" w14:textId="77777777" w:rsidR="006E7430" w:rsidRDefault="00000000">
      <w:pPr>
        <w:rPr>
          <w:sz w:val="20"/>
          <w:szCs w:val="20"/>
        </w:rPr>
      </w:pPr>
      <w:r>
        <w:rPr>
          <w:sz w:val="20"/>
          <w:szCs w:val="20"/>
        </w:rPr>
        <w:t xml:space="preserve">1.define </w:t>
      </w:r>
      <w:proofErr w:type="gramStart"/>
      <w:r>
        <w:rPr>
          <w:sz w:val="20"/>
          <w:szCs w:val="20"/>
        </w:rPr>
        <w:t>I.C.U ?</w:t>
      </w:r>
      <w:proofErr w:type="gramEnd"/>
      <w:r>
        <w:rPr>
          <w:sz w:val="20"/>
          <w:szCs w:val="20"/>
        </w:rPr>
        <w:t xml:space="preserve">  list out the hospital services in I.C.U?</w:t>
      </w:r>
    </w:p>
    <w:p w14:paraId="28873ED0" w14:textId="77777777" w:rsidR="006E7430" w:rsidRDefault="00000000">
      <w:pPr>
        <w:rPr>
          <w:sz w:val="20"/>
          <w:szCs w:val="20"/>
        </w:rPr>
      </w:pPr>
      <w:r>
        <w:rPr>
          <w:sz w:val="20"/>
          <w:szCs w:val="20"/>
        </w:rPr>
        <w:t xml:space="preserve">2.explain in detail about the hospital welfare </w:t>
      </w:r>
      <w:proofErr w:type="gramStart"/>
      <w:r>
        <w:rPr>
          <w:sz w:val="20"/>
          <w:szCs w:val="20"/>
        </w:rPr>
        <w:t>services  ?</w:t>
      </w:r>
      <w:proofErr w:type="gramEnd"/>
    </w:p>
    <w:p w14:paraId="67817B97" w14:textId="77777777" w:rsidR="006E7430" w:rsidRDefault="00000000">
      <w:pPr>
        <w:rPr>
          <w:sz w:val="20"/>
          <w:szCs w:val="20"/>
        </w:rPr>
      </w:pPr>
      <w:r>
        <w:rPr>
          <w:sz w:val="20"/>
          <w:szCs w:val="20"/>
        </w:rPr>
        <w:t xml:space="preserve">3.define medical records? write the Importance of maintain medical records in hospital </w:t>
      </w:r>
      <w:proofErr w:type="gramStart"/>
      <w:r>
        <w:rPr>
          <w:sz w:val="20"/>
          <w:szCs w:val="20"/>
        </w:rPr>
        <w:t>services ?</w:t>
      </w:r>
      <w:proofErr w:type="gramEnd"/>
    </w:p>
    <w:p w14:paraId="6D6F3B60" w14:textId="77777777" w:rsidR="006E7430" w:rsidRDefault="00000000">
      <w:pPr>
        <w:rPr>
          <w:b/>
          <w:bCs/>
          <w:sz w:val="24"/>
          <w:szCs w:val="24"/>
        </w:rPr>
      </w:pPr>
      <w:r>
        <w:rPr>
          <w:b/>
          <w:bCs/>
          <w:sz w:val="24"/>
          <w:szCs w:val="24"/>
        </w:rPr>
        <w:t>SHORTS</w:t>
      </w:r>
    </w:p>
    <w:p w14:paraId="5F45C4D0" w14:textId="77777777" w:rsidR="006E7430" w:rsidRDefault="00000000">
      <w:pPr>
        <w:rPr>
          <w:sz w:val="20"/>
          <w:szCs w:val="20"/>
        </w:rPr>
      </w:pPr>
      <w:r>
        <w:rPr>
          <w:sz w:val="20"/>
          <w:szCs w:val="20"/>
        </w:rPr>
        <w:t>3.What are the nursing services in I.C.U?</w:t>
      </w:r>
    </w:p>
    <w:p w14:paraId="129C51FB" w14:textId="77777777" w:rsidR="006E7430" w:rsidRDefault="00000000">
      <w:pPr>
        <w:rPr>
          <w:sz w:val="20"/>
          <w:szCs w:val="20"/>
        </w:rPr>
      </w:pPr>
      <w:r>
        <w:rPr>
          <w:sz w:val="20"/>
          <w:szCs w:val="20"/>
        </w:rPr>
        <w:t xml:space="preserve">4.write the importance of central sterile supply department in </w:t>
      </w:r>
      <w:proofErr w:type="gramStart"/>
      <w:r>
        <w:rPr>
          <w:sz w:val="20"/>
          <w:szCs w:val="20"/>
        </w:rPr>
        <w:t>I.C.U ?</w:t>
      </w:r>
      <w:proofErr w:type="gramEnd"/>
    </w:p>
    <w:p w14:paraId="1201CBAD" w14:textId="77777777" w:rsidR="006E7430" w:rsidRDefault="00000000">
      <w:pPr>
        <w:rPr>
          <w:sz w:val="20"/>
          <w:szCs w:val="20"/>
        </w:rPr>
      </w:pPr>
      <w:r>
        <w:rPr>
          <w:sz w:val="20"/>
          <w:szCs w:val="20"/>
        </w:rPr>
        <w:t>5.write the importance of housekeeping services in I.C.U?</w:t>
      </w:r>
    </w:p>
    <w:p w14:paraId="69EF55E1" w14:textId="77777777" w:rsidR="006E7430" w:rsidRDefault="006E7430">
      <w:pPr>
        <w:rPr>
          <w:sz w:val="20"/>
          <w:szCs w:val="20"/>
        </w:rPr>
      </w:pPr>
    </w:p>
    <w:p w14:paraId="1DBE951F" w14:textId="77777777" w:rsidR="006E7430" w:rsidRDefault="006E7430">
      <w:pPr>
        <w:pStyle w:val="BodyText"/>
        <w:rPr>
          <w:rFonts w:ascii="Calibri"/>
        </w:rPr>
        <w:sectPr w:rsidR="006E7430">
          <w:type w:val="continuous"/>
          <w:pgSz w:w="11930" w:h="16860"/>
          <w:pgMar w:top="1940" w:right="141" w:bottom="280" w:left="566" w:header="720" w:footer="720" w:gutter="0"/>
          <w:cols w:num="2" w:space="720" w:equalWidth="0">
            <w:col w:w="3242" w:space="409"/>
            <w:col w:w="7572"/>
          </w:cols>
        </w:sectPr>
      </w:pPr>
    </w:p>
    <w:p w14:paraId="336B8DD2" w14:textId="77777777" w:rsidR="006E7430" w:rsidRDefault="006E7430">
      <w:pPr>
        <w:pStyle w:val="BodyText"/>
        <w:spacing w:before="4"/>
        <w:rPr>
          <w:rFonts w:ascii="Calibri"/>
          <w:sz w:val="2"/>
        </w:rPr>
      </w:pPr>
    </w:p>
    <w:tbl>
      <w:tblPr>
        <w:tblW w:w="0" w:type="auto"/>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88"/>
        <w:gridCol w:w="6124"/>
        <w:gridCol w:w="696"/>
        <w:gridCol w:w="756"/>
        <w:gridCol w:w="656"/>
        <w:gridCol w:w="696"/>
      </w:tblGrid>
      <w:tr w:rsidR="006E7430" w14:paraId="750D3AA1" w14:textId="77777777">
        <w:trPr>
          <w:trHeight w:val="661"/>
        </w:trPr>
        <w:tc>
          <w:tcPr>
            <w:tcW w:w="10116" w:type="dxa"/>
            <w:gridSpan w:val="6"/>
          </w:tcPr>
          <w:p w14:paraId="402C76AC" w14:textId="77777777" w:rsidR="006E7430" w:rsidRDefault="00000000">
            <w:pPr>
              <w:pStyle w:val="TableParagraph"/>
              <w:ind w:left="3" w:right="18"/>
              <w:jc w:val="center"/>
              <w:rPr>
                <w:b/>
                <w:sz w:val="24"/>
              </w:rPr>
            </w:pPr>
            <w:r>
              <w:rPr>
                <w:b/>
                <w:sz w:val="24"/>
              </w:rPr>
              <w:t>PR</w:t>
            </w:r>
            <w:r>
              <w:rPr>
                <w:b/>
                <w:spacing w:val="-16"/>
                <w:sz w:val="24"/>
              </w:rPr>
              <w:t xml:space="preserve"> </w:t>
            </w:r>
            <w:r>
              <w:rPr>
                <w:b/>
                <w:sz w:val="24"/>
              </w:rPr>
              <w:t>GOVERNMENT</w:t>
            </w:r>
            <w:r>
              <w:rPr>
                <w:b/>
                <w:spacing w:val="-15"/>
                <w:sz w:val="24"/>
              </w:rPr>
              <w:t xml:space="preserve"> </w:t>
            </w:r>
            <w:r>
              <w:rPr>
                <w:b/>
                <w:sz w:val="24"/>
              </w:rPr>
              <w:t>COLLEGE</w:t>
            </w:r>
            <w:r>
              <w:rPr>
                <w:b/>
                <w:spacing w:val="-14"/>
                <w:sz w:val="24"/>
              </w:rPr>
              <w:t xml:space="preserve"> </w:t>
            </w:r>
            <w:r>
              <w:rPr>
                <w:b/>
                <w:spacing w:val="-2"/>
                <w:sz w:val="24"/>
              </w:rPr>
              <w:t>(AUTONOMOUS),</w:t>
            </w:r>
          </w:p>
          <w:p w14:paraId="04D185F8" w14:textId="77777777" w:rsidR="006E7430" w:rsidRDefault="00000000">
            <w:pPr>
              <w:pStyle w:val="TableParagraph"/>
              <w:spacing w:line="318" w:lineRule="exact"/>
              <w:ind w:left="18" w:right="15"/>
              <w:jc w:val="center"/>
              <w:rPr>
                <w:b/>
                <w:sz w:val="24"/>
              </w:rPr>
            </w:pPr>
            <w:r>
              <w:rPr>
                <w:b/>
                <w:spacing w:val="-2"/>
                <w:sz w:val="24"/>
              </w:rPr>
              <w:t>KAKINADA</w:t>
            </w:r>
          </w:p>
        </w:tc>
      </w:tr>
      <w:tr w:rsidR="006E7430" w14:paraId="2DA16E0D" w14:textId="77777777">
        <w:trPr>
          <w:trHeight w:val="630"/>
        </w:trPr>
        <w:tc>
          <w:tcPr>
            <w:tcW w:w="1188" w:type="dxa"/>
          </w:tcPr>
          <w:p w14:paraId="178F33E4" w14:textId="77777777" w:rsidR="006E7430" w:rsidRDefault="00000000">
            <w:pPr>
              <w:pStyle w:val="TableParagraph"/>
              <w:spacing w:before="25" w:line="216" w:lineRule="auto"/>
              <w:ind w:left="422" w:right="265" w:hanging="125"/>
              <w:rPr>
                <w:b/>
                <w:sz w:val="24"/>
              </w:rPr>
            </w:pPr>
            <w:r>
              <w:rPr>
                <w:b/>
                <w:spacing w:val="-6"/>
                <w:sz w:val="24"/>
              </w:rPr>
              <w:t xml:space="preserve">HCM </w:t>
            </w:r>
            <w:r>
              <w:rPr>
                <w:b/>
                <w:spacing w:val="-4"/>
                <w:sz w:val="24"/>
              </w:rPr>
              <w:t>201</w:t>
            </w:r>
          </w:p>
        </w:tc>
        <w:tc>
          <w:tcPr>
            <w:tcW w:w="6124" w:type="dxa"/>
          </w:tcPr>
          <w:p w14:paraId="6BC67FFA" w14:textId="77777777" w:rsidR="006E7430" w:rsidRDefault="00000000">
            <w:pPr>
              <w:pStyle w:val="TableParagraph"/>
              <w:spacing w:before="172"/>
              <w:ind w:left="213"/>
              <w:rPr>
                <w:b/>
                <w:sz w:val="24"/>
              </w:rPr>
            </w:pPr>
            <w:r>
              <w:rPr>
                <w:b/>
                <w:sz w:val="24"/>
              </w:rPr>
              <w:t>Hospital</w:t>
            </w:r>
            <w:r>
              <w:rPr>
                <w:b/>
                <w:spacing w:val="-5"/>
                <w:sz w:val="24"/>
              </w:rPr>
              <w:t xml:space="preserve"> </w:t>
            </w:r>
            <w:r>
              <w:rPr>
                <w:b/>
                <w:sz w:val="24"/>
              </w:rPr>
              <w:t>Operations</w:t>
            </w:r>
            <w:r>
              <w:rPr>
                <w:b/>
                <w:spacing w:val="42"/>
                <w:sz w:val="24"/>
              </w:rPr>
              <w:t xml:space="preserve"> </w:t>
            </w:r>
            <w:r>
              <w:rPr>
                <w:b/>
                <w:spacing w:val="-2"/>
                <w:sz w:val="24"/>
              </w:rPr>
              <w:t>Management</w:t>
            </w:r>
          </w:p>
        </w:tc>
        <w:tc>
          <w:tcPr>
            <w:tcW w:w="2804" w:type="dxa"/>
            <w:gridSpan w:val="4"/>
          </w:tcPr>
          <w:p w14:paraId="392884F8" w14:textId="77777777" w:rsidR="006E7430" w:rsidRDefault="00000000">
            <w:pPr>
              <w:pStyle w:val="TableParagraph"/>
              <w:spacing w:line="308" w:lineRule="exact"/>
              <w:ind w:left="244"/>
              <w:rPr>
                <w:b/>
                <w:sz w:val="24"/>
              </w:rPr>
            </w:pPr>
            <w:r>
              <w:rPr>
                <w:b/>
                <w:sz w:val="24"/>
              </w:rPr>
              <w:t>I</w:t>
            </w:r>
            <w:r>
              <w:rPr>
                <w:b/>
                <w:spacing w:val="-6"/>
                <w:sz w:val="24"/>
              </w:rPr>
              <w:t xml:space="preserve"> </w:t>
            </w:r>
            <w:r>
              <w:rPr>
                <w:b/>
                <w:sz w:val="24"/>
              </w:rPr>
              <w:t>BBA (HCM)</w:t>
            </w:r>
            <w:r>
              <w:rPr>
                <w:b/>
                <w:spacing w:val="-2"/>
                <w:sz w:val="24"/>
              </w:rPr>
              <w:t xml:space="preserve"> </w:t>
            </w:r>
            <w:r>
              <w:rPr>
                <w:b/>
                <w:sz w:val="24"/>
              </w:rPr>
              <w:t xml:space="preserve">– </w:t>
            </w:r>
            <w:r>
              <w:rPr>
                <w:b/>
                <w:spacing w:val="-5"/>
                <w:sz w:val="24"/>
              </w:rPr>
              <w:t>II</w:t>
            </w:r>
          </w:p>
          <w:p w14:paraId="6281EE57" w14:textId="77777777" w:rsidR="006E7430" w:rsidRDefault="00000000">
            <w:pPr>
              <w:pStyle w:val="TableParagraph"/>
              <w:spacing w:line="303" w:lineRule="exact"/>
              <w:ind w:left="1007"/>
              <w:rPr>
                <w:b/>
                <w:sz w:val="24"/>
              </w:rPr>
            </w:pPr>
            <w:r>
              <w:rPr>
                <w:b/>
                <w:spacing w:val="-4"/>
                <w:sz w:val="24"/>
              </w:rPr>
              <w:t>Sem2024-</w:t>
            </w:r>
            <w:r>
              <w:rPr>
                <w:b/>
                <w:spacing w:val="-5"/>
                <w:sz w:val="24"/>
              </w:rPr>
              <w:t>25</w:t>
            </w:r>
          </w:p>
        </w:tc>
      </w:tr>
      <w:tr w:rsidR="006E7430" w14:paraId="7F9D8A9C" w14:textId="77777777">
        <w:trPr>
          <w:trHeight w:val="313"/>
        </w:trPr>
        <w:tc>
          <w:tcPr>
            <w:tcW w:w="1188" w:type="dxa"/>
          </w:tcPr>
          <w:p w14:paraId="2507B886" w14:textId="77777777" w:rsidR="006E7430" w:rsidRDefault="00000000">
            <w:pPr>
              <w:pStyle w:val="TableParagraph"/>
              <w:spacing w:before="11"/>
              <w:ind w:left="40" w:right="33"/>
              <w:jc w:val="center"/>
              <w:rPr>
                <w:rFonts w:ascii="Cambria"/>
                <w:sz w:val="24"/>
              </w:rPr>
            </w:pPr>
            <w:r>
              <w:rPr>
                <w:rFonts w:ascii="Cambria"/>
                <w:spacing w:val="-2"/>
                <w:w w:val="105"/>
                <w:sz w:val="24"/>
              </w:rPr>
              <w:t>Hours</w:t>
            </w:r>
          </w:p>
        </w:tc>
        <w:tc>
          <w:tcPr>
            <w:tcW w:w="6124" w:type="dxa"/>
          </w:tcPr>
          <w:p w14:paraId="343EB151" w14:textId="77777777" w:rsidR="006E7430" w:rsidRDefault="00000000">
            <w:pPr>
              <w:pStyle w:val="TableParagraph"/>
              <w:spacing w:before="11"/>
              <w:ind w:left="215"/>
              <w:rPr>
                <w:rFonts w:ascii="Cambria"/>
                <w:sz w:val="24"/>
              </w:rPr>
            </w:pPr>
            <w:r>
              <w:rPr>
                <w:rFonts w:ascii="Cambria"/>
                <w:spacing w:val="-4"/>
                <w:sz w:val="24"/>
              </w:rPr>
              <w:t>75</w:t>
            </w:r>
            <w:r>
              <w:rPr>
                <w:rFonts w:ascii="Cambria"/>
                <w:spacing w:val="-10"/>
                <w:sz w:val="24"/>
              </w:rPr>
              <w:t xml:space="preserve"> </w:t>
            </w:r>
            <w:r>
              <w:rPr>
                <w:rFonts w:ascii="Cambria"/>
                <w:spacing w:val="-4"/>
                <w:sz w:val="24"/>
              </w:rPr>
              <w:t>(60</w:t>
            </w:r>
            <w:r>
              <w:rPr>
                <w:rFonts w:ascii="Cambria"/>
                <w:spacing w:val="-9"/>
                <w:sz w:val="24"/>
              </w:rPr>
              <w:t xml:space="preserve"> </w:t>
            </w:r>
            <w:r>
              <w:rPr>
                <w:rFonts w:ascii="Cambria"/>
                <w:spacing w:val="-4"/>
                <w:sz w:val="24"/>
              </w:rPr>
              <w:t>+</w:t>
            </w:r>
            <w:r>
              <w:rPr>
                <w:rFonts w:ascii="Cambria"/>
                <w:spacing w:val="-9"/>
                <w:sz w:val="24"/>
              </w:rPr>
              <w:t xml:space="preserve"> </w:t>
            </w:r>
            <w:r>
              <w:rPr>
                <w:rFonts w:ascii="Cambria"/>
                <w:spacing w:val="-5"/>
                <w:sz w:val="24"/>
              </w:rPr>
              <w:t>15)</w:t>
            </w:r>
          </w:p>
        </w:tc>
        <w:tc>
          <w:tcPr>
            <w:tcW w:w="696" w:type="dxa"/>
          </w:tcPr>
          <w:p w14:paraId="64253296" w14:textId="77777777" w:rsidR="006E7430" w:rsidRDefault="00000000">
            <w:pPr>
              <w:pStyle w:val="TableParagraph"/>
              <w:spacing w:before="11"/>
              <w:ind w:left="21"/>
              <w:rPr>
                <w:rFonts w:ascii="Cambria"/>
                <w:sz w:val="24"/>
              </w:rPr>
            </w:pPr>
            <w:r>
              <w:rPr>
                <w:rFonts w:ascii="Cambria"/>
                <w:spacing w:val="-10"/>
                <w:w w:val="110"/>
                <w:sz w:val="24"/>
              </w:rPr>
              <w:t>L</w:t>
            </w:r>
          </w:p>
        </w:tc>
        <w:tc>
          <w:tcPr>
            <w:tcW w:w="756" w:type="dxa"/>
          </w:tcPr>
          <w:p w14:paraId="02128D3F" w14:textId="77777777" w:rsidR="006E7430" w:rsidRDefault="00000000">
            <w:pPr>
              <w:pStyle w:val="TableParagraph"/>
              <w:spacing w:before="11"/>
              <w:ind w:left="11"/>
              <w:rPr>
                <w:rFonts w:ascii="Cambria"/>
                <w:sz w:val="24"/>
              </w:rPr>
            </w:pPr>
            <w:r>
              <w:rPr>
                <w:rFonts w:ascii="Cambria"/>
                <w:spacing w:val="-10"/>
                <w:sz w:val="24"/>
              </w:rPr>
              <w:t>T</w:t>
            </w:r>
          </w:p>
        </w:tc>
        <w:tc>
          <w:tcPr>
            <w:tcW w:w="656" w:type="dxa"/>
          </w:tcPr>
          <w:p w14:paraId="1CC15AD1" w14:textId="77777777" w:rsidR="006E7430" w:rsidRDefault="00000000">
            <w:pPr>
              <w:pStyle w:val="TableParagraph"/>
              <w:spacing w:before="11"/>
              <w:ind w:left="16"/>
              <w:rPr>
                <w:rFonts w:ascii="Cambria"/>
                <w:sz w:val="24"/>
              </w:rPr>
            </w:pPr>
            <w:r>
              <w:rPr>
                <w:rFonts w:ascii="Cambria"/>
                <w:spacing w:val="-10"/>
                <w:w w:val="105"/>
                <w:sz w:val="24"/>
              </w:rPr>
              <w:t>P</w:t>
            </w:r>
          </w:p>
        </w:tc>
        <w:tc>
          <w:tcPr>
            <w:tcW w:w="696" w:type="dxa"/>
          </w:tcPr>
          <w:p w14:paraId="40C5CEDB" w14:textId="77777777" w:rsidR="006E7430" w:rsidRDefault="00000000">
            <w:pPr>
              <w:pStyle w:val="TableParagraph"/>
              <w:spacing w:before="11"/>
              <w:ind w:left="16"/>
              <w:rPr>
                <w:rFonts w:ascii="Cambria"/>
                <w:sz w:val="24"/>
              </w:rPr>
            </w:pPr>
            <w:r>
              <w:rPr>
                <w:rFonts w:ascii="Cambria"/>
                <w:spacing w:val="-10"/>
                <w:w w:val="125"/>
                <w:sz w:val="24"/>
              </w:rPr>
              <w:t>C</w:t>
            </w:r>
          </w:p>
        </w:tc>
      </w:tr>
      <w:tr w:rsidR="006E7430" w14:paraId="4EB89D38" w14:textId="77777777">
        <w:trPr>
          <w:trHeight w:val="316"/>
        </w:trPr>
        <w:tc>
          <w:tcPr>
            <w:tcW w:w="1188" w:type="dxa"/>
          </w:tcPr>
          <w:p w14:paraId="59DB87D1" w14:textId="77777777" w:rsidR="006E7430" w:rsidRDefault="00000000">
            <w:pPr>
              <w:pStyle w:val="TableParagraph"/>
              <w:spacing w:before="11"/>
              <w:ind w:left="40"/>
              <w:jc w:val="center"/>
              <w:rPr>
                <w:rFonts w:ascii="Cambria"/>
                <w:sz w:val="24"/>
              </w:rPr>
            </w:pPr>
            <w:r>
              <w:rPr>
                <w:rFonts w:ascii="Cambria"/>
                <w:spacing w:val="-2"/>
                <w:w w:val="105"/>
                <w:sz w:val="24"/>
              </w:rPr>
              <w:t>Focus</w:t>
            </w:r>
          </w:p>
        </w:tc>
        <w:tc>
          <w:tcPr>
            <w:tcW w:w="6124" w:type="dxa"/>
          </w:tcPr>
          <w:p w14:paraId="55F65496" w14:textId="77777777" w:rsidR="006E7430" w:rsidRDefault="00000000">
            <w:pPr>
              <w:pStyle w:val="TableParagraph"/>
              <w:spacing w:line="296" w:lineRule="exact"/>
              <w:ind w:left="215"/>
              <w:rPr>
                <w:b/>
                <w:sz w:val="24"/>
              </w:rPr>
            </w:pPr>
            <w:r>
              <w:rPr>
                <w:b/>
                <w:spacing w:val="-2"/>
                <w:sz w:val="24"/>
              </w:rPr>
              <w:t>Employability</w:t>
            </w:r>
          </w:p>
        </w:tc>
        <w:tc>
          <w:tcPr>
            <w:tcW w:w="696" w:type="dxa"/>
          </w:tcPr>
          <w:p w14:paraId="6617DB67" w14:textId="77777777" w:rsidR="006E7430" w:rsidRDefault="00000000">
            <w:pPr>
              <w:pStyle w:val="TableParagraph"/>
              <w:spacing w:before="11"/>
              <w:ind w:left="16"/>
              <w:rPr>
                <w:rFonts w:ascii="Cambria"/>
                <w:sz w:val="24"/>
              </w:rPr>
            </w:pPr>
            <w:r>
              <w:rPr>
                <w:rFonts w:ascii="Cambria"/>
                <w:spacing w:val="-10"/>
                <w:sz w:val="24"/>
              </w:rPr>
              <w:t>4</w:t>
            </w:r>
          </w:p>
        </w:tc>
        <w:tc>
          <w:tcPr>
            <w:tcW w:w="756" w:type="dxa"/>
          </w:tcPr>
          <w:p w14:paraId="3C48E140" w14:textId="77777777" w:rsidR="006E7430" w:rsidRDefault="00000000">
            <w:pPr>
              <w:pStyle w:val="TableParagraph"/>
              <w:spacing w:before="11"/>
              <w:ind w:left="16"/>
              <w:rPr>
                <w:rFonts w:ascii="Cambria"/>
                <w:sz w:val="24"/>
              </w:rPr>
            </w:pPr>
            <w:r>
              <w:rPr>
                <w:rFonts w:ascii="Cambria"/>
                <w:spacing w:val="-10"/>
                <w:sz w:val="24"/>
              </w:rPr>
              <w:t>1</w:t>
            </w:r>
          </w:p>
        </w:tc>
        <w:tc>
          <w:tcPr>
            <w:tcW w:w="656" w:type="dxa"/>
          </w:tcPr>
          <w:p w14:paraId="52F61E21" w14:textId="77777777" w:rsidR="006E7430" w:rsidRDefault="00000000">
            <w:pPr>
              <w:pStyle w:val="TableParagraph"/>
              <w:spacing w:before="11"/>
              <w:ind w:left="21"/>
              <w:rPr>
                <w:rFonts w:ascii="Cambria"/>
                <w:sz w:val="24"/>
              </w:rPr>
            </w:pPr>
            <w:r>
              <w:rPr>
                <w:rFonts w:ascii="Cambria"/>
                <w:spacing w:val="-10"/>
                <w:sz w:val="24"/>
              </w:rPr>
              <w:t>-</w:t>
            </w:r>
          </w:p>
        </w:tc>
        <w:tc>
          <w:tcPr>
            <w:tcW w:w="696" w:type="dxa"/>
          </w:tcPr>
          <w:p w14:paraId="46EEB593" w14:textId="77777777" w:rsidR="006E7430" w:rsidRDefault="00000000">
            <w:pPr>
              <w:pStyle w:val="TableParagraph"/>
              <w:spacing w:before="11"/>
              <w:ind w:left="18"/>
              <w:rPr>
                <w:rFonts w:ascii="Cambria"/>
                <w:sz w:val="24"/>
              </w:rPr>
            </w:pPr>
            <w:r>
              <w:rPr>
                <w:rFonts w:ascii="Cambria"/>
                <w:spacing w:val="-10"/>
                <w:sz w:val="24"/>
              </w:rPr>
              <w:t>4</w:t>
            </w:r>
          </w:p>
        </w:tc>
      </w:tr>
    </w:tbl>
    <w:p w14:paraId="1B745EDD" w14:textId="77777777" w:rsidR="006E7430" w:rsidRDefault="00000000">
      <w:pPr>
        <w:pStyle w:val="BodyText"/>
        <w:spacing w:before="13"/>
        <w:rPr>
          <w:rFonts w:ascii="Calibri"/>
          <w:sz w:val="20"/>
        </w:rPr>
      </w:pPr>
      <w:r>
        <w:rPr>
          <w:rFonts w:ascii="Calibri"/>
          <w:noProof/>
          <w:sz w:val="20"/>
        </w:rPr>
        <mc:AlternateContent>
          <mc:Choice Requires="wpg">
            <w:drawing>
              <wp:anchor distT="0" distB="0" distL="0" distR="0" simplePos="0" relativeHeight="251654656" behindDoc="1" locked="0" layoutInCell="1" allowOverlap="1" wp14:anchorId="3EB21B38" wp14:editId="51CB12A7">
                <wp:simplePos x="0" y="0"/>
                <wp:positionH relativeFrom="page">
                  <wp:posOffset>751205</wp:posOffset>
                </wp:positionH>
                <wp:positionV relativeFrom="paragraph">
                  <wp:posOffset>179070</wp:posOffset>
                </wp:positionV>
                <wp:extent cx="6427470" cy="720725"/>
                <wp:effectExtent l="0" t="0" r="0" b="0"/>
                <wp:wrapTopAndBottom/>
                <wp:docPr id="15" name="Group 15"/>
                <wp:cNvGraphicFramePr/>
                <a:graphic xmlns:a="http://schemas.openxmlformats.org/drawingml/2006/main">
                  <a:graphicData uri="http://schemas.microsoft.com/office/word/2010/wordprocessingGroup">
                    <wpg:wgp>
                      <wpg:cNvGrpSpPr/>
                      <wpg:grpSpPr>
                        <a:xfrm>
                          <a:off x="0" y="0"/>
                          <a:ext cx="6427470" cy="720725"/>
                          <a:chOff x="0" y="0"/>
                          <a:chExt cx="6427470" cy="720725"/>
                        </a:xfrm>
                      </wpg:grpSpPr>
                      <wps:wsp>
                        <wps:cNvPr id="16" name="Textbox 16"/>
                        <wps:cNvSpPr txBox="1"/>
                        <wps:spPr>
                          <a:xfrm>
                            <a:off x="3047" y="184467"/>
                            <a:ext cx="6421120" cy="533400"/>
                          </a:xfrm>
                          <a:prstGeom prst="rect">
                            <a:avLst/>
                          </a:prstGeom>
                          <a:ln w="6096">
                            <a:solidFill>
                              <a:srgbClr val="000000"/>
                            </a:solidFill>
                            <a:prstDash val="solid"/>
                          </a:ln>
                        </wps:spPr>
                        <wps:txbx>
                          <w:txbxContent>
                            <w:p w14:paraId="40616CFC" w14:textId="77777777" w:rsidR="006E7430" w:rsidRDefault="00000000">
                              <w:pPr>
                                <w:spacing w:before="4"/>
                                <w:ind w:left="103"/>
                                <w:rPr>
                                  <w:rFonts w:ascii="Calibri"/>
                                  <w:sz w:val="24"/>
                                </w:rPr>
                              </w:pPr>
                              <w:r>
                                <w:rPr>
                                  <w:rFonts w:ascii="Calibri"/>
                                  <w:sz w:val="24"/>
                                </w:rPr>
                                <w:t>To</w:t>
                              </w:r>
                              <w:r>
                                <w:rPr>
                                  <w:rFonts w:ascii="Calibri"/>
                                  <w:spacing w:val="59"/>
                                  <w:sz w:val="24"/>
                                </w:rPr>
                                <w:t xml:space="preserve"> </w:t>
                              </w:r>
                              <w:r>
                                <w:rPr>
                                  <w:rFonts w:ascii="Calibri"/>
                                  <w:sz w:val="24"/>
                                </w:rPr>
                                <w:t>make</w:t>
                              </w:r>
                              <w:r>
                                <w:rPr>
                                  <w:rFonts w:ascii="Calibri"/>
                                  <w:spacing w:val="57"/>
                                  <w:sz w:val="24"/>
                                </w:rPr>
                                <w:t xml:space="preserve"> </w:t>
                              </w:r>
                              <w:r>
                                <w:rPr>
                                  <w:rFonts w:ascii="Calibri"/>
                                  <w:sz w:val="24"/>
                                </w:rPr>
                                <w:t>the</w:t>
                              </w:r>
                              <w:r>
                                <w:rPr>
                                  <w:rFonts w:ascii="Calibri"/>
                                  <w:spacing w:val="59"/>
                                  <w:sz w:val="24"/>
                                </w:rPr>
                                <w:t xml:space="preserve"> </w:t>
                              </w:r>
                              <w:r>
                                <w:rPr>
                                  <w:rFonts w:ascii="Calibri"/>
                                  <w:sz w:val="24"/>
                                </w:rPr>
                                <w:t>learners</w:t>
                              </w:r>
                              <w:r>
                                <w:rPr>
                                  <w:rFonts w:ascii="Calibri"/>
                                  <w:spacing w:val="56"/>
                                  <w:sz w:val="24"/>
                                </w:rPr>
                                <w:t xml:space="preserve"> </w:t>
                              </w:r>
                              <w:r>
                                <w:rPr>
                                  <w:rFonts w:ascii="Calibri"/>
                                  <w:sz w:val="24"/>
                                </w:rPr>
                                <w:t>understand</w:t>
                              </w:r>
                              <w:r>
                                <w:rPr>
                                  <w:rFonts w:ascii="Calibri"/>
                                  <w:spacing w:val="60"/>
                                  <w:sz w:val="24"/>
                                </w:rPr>
                                <w:t xml:space="preserve"> </w:t>
                              </w:r>
                              <w:r>
                                <w:rPr>
                                  <w:rFonts w:ascii="Calibri"/>
                                  <w:sz w:val="24"/>
                                </w:rPr>
                                <w:t>and</w:t>
                              </w:r>
                              <w:r>
                                <w:rPr>
                                  <w:rFonts w:ascii="Calibri"/>
                                  <w:spacing w:val="60"/>
                                  <w:sz w:val="24"/>
                                </w:rPr>
                                <w:t xml:space="preserve"> </w:t>
                              </w:r>
                              <w:r>
                                <w:rPr>
                                  <w:rFonts w:ascii="Calibri"/>
                                  <w:sz w:val="24"/>
                                </w:rPr>
                                <w:t>perform</w:t>
                              </w:r>
                              <w:r>
                                <w:rPr>
                                  <w:rFonts w:ascii="Calibri"/>
                                  <w:spacing w:val="58"/>
                                  <w:sz w:val="24"/>
                                </w:rPr>
                                <w:t xml:space="preserve"> </w:t>
                              </w:r>
                              <w:r>
                                <w:rPr>
                                  <w:rFonts w:ascii="Calibri"/>
                                  <w:sz w:val="24"/>
                                </w:rPr>
                                <w:t>hospital</w:t>
                              </w:r>
                              <w:r>
                                <w:rPr>
                                  <w:rFonts w:ascii="Calibri"/>
                                  <w:spacing w:val="59"/>
                                  <w:sz w:val="24"/>
                                </w:rPr>
                                <w:t xml:space="preserve"> </w:t>
                              </w:r>
                              <w:r>
                                <w:rPr>
                                  <w:rFonts w:ascii="Calibri"/>
                                  <w:sz w:val="24"/>
                                </w:rPr>
                                <w:t>operational</w:t>
                              </w:r>
                              <w:r>
                                <w:rPr>
                                  <w:rFonts w:ascii="Calibri"/>
                                  <w:spacing w:val="56"/>
                                  <w:sz w:val="24"/>
                                </w:rPr>
                                <w:t xml:space="preserve"> </w:t>
                              </w:r>
                              <w:r>
                                <w:rPr>
                                  <w:rFonts w:ascii="Calibri"/>
                                  <w:sz w:val="24"/>
                                </w:rPr>
                                <w:t>activities.</w:t>
                              </w:r>
                              <w:r>
                                <w:rPr>
                                  <w:rFonts w:ascii="Calibri"/>
                                  <w:spacing w:val="59"/>
                                  <w:sz w:val="24"/>
                                </w:rPr>
                                <w:t xml:space="preserve"> </w:t>
                              </w:r>
                              <w:r>
                                <w:rPr>
                                  <w:rFonts w:ascii="Calibri"/>
                                  <w:sz w:val="24"/>
                                </w:rPr>
                                <w:t>The</w:t>
                              </w:r>
                              <w:r>
                                <w:rPr>
                                  <w:rFonts w:ascii="Calibri"/>
                                  <w:spacing w:val="60"/>
                                  <w:sz w:val="24"/>
                                </w:rPr>
                                <w:t xml:space="preserve"> </w:t>
                              </w:r>
                              <w:r>
                                <w:rPr>
                                  <w:rFonts w:ascii="Calibri"/>
                                  <w:sz w:val="24"/>
                                </w:rPr>
                                <w:t>learner</w:t>
                              </w:r>
                              <w:r>
                                <w:rPr>
                                  <w:rFonts w:ascii="Calibri"/>
                                  <w:spacing w:val="53"/>
                                  <w:sz w:val="24"/>
                                </w:rPr>
                                <w:t xml:space="preserve"> </w:t>
                              </w:r>
                              <w:r>
                                <w:rPr>
                                  <w:rFonts w:ascii="Calibri"/>
                                  <w:spacing w:val="-4"/>
                                  <w:sz w:val="24"/>
                                </w:rPr>
                                <w:t>will</w:t>
                              </w:r>
                            </w:p>
                            <w:p w14:paraId="749EDB68" w14:textId="77777777" w:rsidR="006E7430" w:rsidRDefault="00000000">
                              <w:pPr>
                                <w:spacing w:before="41"/>
                                <w:ind w:left="103"/>
                                <w:rPr>
                                  <w:rFonts w:ascii="Calibri"/>
                                  <w:sz w:val="24"/>
                                </w:rPr>
                              </w:pPr>
                              <w:r>
                                <w:rPr>
                                  <w:rFonts w:ascii="Calibri"/>
                                  <w:sz w:val="24"/>
                                </w:rPr>
                                <w:t>understand</w:t>
                              </w:r>
                              <w:r>
                                <w:rPr>
                                  <w:rFonts w:ascii="Calibri"/>
                                  <w:spacing w:val="-11"/>
                                  <w:sz w:val="24"/>
                                </w:rPr>
                                <w:t xml:space="preserve"> </w:t>
                              </w:r>
                              <w:r>
                                <w:rPr>
                                  <w:rFonts w:ascii="Calibri"/>
                                  <w:sz w:val="24"/>
                                </w:rPr>
                                <w:t>the</w:t>
                              </w:r>
                              <w:r>
                                <w:rPr>
                                  <w:rFonts w:ascii="Calibri"/>
                                  <w:spacing w:val="-10"/>
                                  <w:sz w:val="24"/>
                                </w:rPr>
                                <w:t xml:space="preserve"> </w:t>
                              </w:r>
                              <w:r>
                                <w:rPr>
                                  <w:rFonts w:ascii="Calibri"/>
                                  <w:sz w:val="24"/>
                                </w:rPr>
                                <w:t>process</w:t>
                              </w:r>
                              <w:r>
                                <w:rPr>
                                  <w:rFonts w:ascii="Calibri"/>
                                  <w:spacing w:val="-9"/>
                                  <w:sz w:val="24"/>
                                </w:rPr>
                                <w:t xml:space="preserve"> </w:t>
                              </w:r>
                              <w:r>
                                <w:rPr>
                                  <w:rFonts w:ascii="Calibri"/>
                                  <w:sz w:val="24"/>
                                </w:rPr>
                                <w:t>of</w:t>
                              </w:r>
                              <w:r>
                                <w:rPr>
                                  <w:rFonts w:ascii="Calibri"/>
                                  <w:spacing w:val="-5"/>
                                  <w:sz w:val="24"/>
                                </w:rPr>
                                <w:t xml:space="preserve"> </w:t>
                              </w:r>
                              <w:r>
                                <w:rPr>
                                  <w:rFonts w:ascii="Calibri"/>
                                  <w:sz w:val="24"/>
                                </w:rPr>
                                <w:t>purchase</w:t>
                              </w:r>
                              <w:r>
                                <w:rPr>
                                  <w:rFonts w:ascii="Calibri"/>
                                  <w:spacing w:val="-5"/>
                                  <w:sz w:val="24"/>
                                </w:rPr>
                                <w:t xml:space="preserve"> </w:t>
                              </w:r>
                              <w:r>
                                <w:rPr>
                                  <w:rFonts w:ascii="Calibri"/>
                                  <w:sz w:val="24"/>
                                </w:rPr>
                                <w:t>and</w:t>
                              </w:r>
                              <w:r>
                                <w:rPr>
                                  <w:rFonts w:ascii="Calibri"/>
                                  <w:spacing w:val="-7"/>
                                  <w:sz w:val="24"/>
                                </w:rPr>
                                <w:t xml:space="preserve"> </w:t>
                              </w:r>
                              <w:r>
                                <w:rPr>
                                  <w:rFonts w:ascii="Calibri"/>
                                  <w:sz w:val="24"/>
                                </w:rPr>
                                <w:t>inventory</w:t>
                              </w:r>
                              <w:r>
                                <w:rPr>
                                  <w:rFonts w:ascii="Calibri"/>
                                  <w:spacing w:val="-5"/>
                                  <w:sz w:val="24"/>
                                </w:rPr>
                                <w:t xml:space="preserve"> </w:t>
                              </w:r>
                              <w:r>
                                <w:rPr>
                                  <w:rFonts w:ascii="Calibri"/>
                                  <w:sz w:val="24"/>
                                </w:rPr>
                                <w:t>management</w:t>
                              </w:r>
                              <w:r>
                                <w:rPr>
                                  <w:rFonts w:ascii="Calibri"/>
                                  <w:spacing w:val="-6"/>
                                  <w:sz w:val="24"/>
                                </w:rPr>
                                <w:t xml:space="preserve"> </w:t>
                              </w:r>
                              <w:r>
                                <w:rPr>
                                  <w:rFonts w:ascii="Calibri"/>
                                  <w:sz w:val="24"/>
                                </w:rPr>
                                <w:t>in</w:t>
                              </w:r>
                              <w:r>
                                <w:rPr>
                                  <w:rFonts w:ascii="Calibri"/>
                                  <w:spacing w:val="-4"/>
                                  <w:sz w:val="24"/>
                                </w:rPr>
                                <w:t xml:space="preserve"> </w:t>
                              </w:r>
                              <w:r>
                                <w:rPr>
                                  <w:rFonts w:ascii="Calibri"/>
                                  <w:sz w:val="24"/>
                                </w:rPr>
                                <w:t>a</w:t>
                              </w:r>
                              <w:r>
                                <w:rPr>
                                  <w:rFonts w:ascii="Calibri"/>
                                  <w:spacing w:val="-8"/>
                                  <w:sz w:val="24"/>
                                </w:rPr>
                                <w:t xml:space="preserve"> </w:t>
                              </w:r>
                              <w:r>
                                <w:rPr>
                                  <w:rFonts w:ascii="Calibri"/>
                                  <w:sz w:val="24"/>
                                </w:rPr>
                                <w:t>health</w:t>
                              </w:r>
                              <w:r>
                                <w:rPr>
                                  <w:rFonts w:ascii="Calibri"/>
                                  <w:spacing w:val="-4"/>
                                  <w:sz w:val="24"/>
                                </w:rPr>
                                <w:t xml:space="preserve"> </w:t>
                              </w:r>
                              <w:r>
                                <w:rPr>
                                  <w:rFonts w:ascii="Calibri"/>
                                  <w:sz w:val="24"/>
                                </w:rPr>
                                <w:t>care</w:t>
                              </w:r>
                              <w:r>
                                <w:rPr>
                                  <w:rFonts w:ascii="Calibri"/>
                                  <w:spacing w:val="-5"/>
                                  <w:sz w:val="24"/>
                                </w:rPr>
                                <w:t xml:space="preserve"> </w:t>
                              </w:r>
                              <w:r>
                                <w:rPr>
                                  <w:rFonts w:ascii="Calibri"/>
                                  <w:sz w:val="24"/>
                                </w:rPr>
                                <w:t>establishment,</w:t>
                              </w:r>
                              <w:r>
                                <w:rPr>
                                  <w:rFonts w:ascii="Calibri"/>
                                  <w:spacing w:val="-6"/>
                                  <w:sz w:val="24"/>
                                </w:rPr>
                                <w:t xml:space="preserve"> </w:t>
                              </w:r>
                              <w:r>
                                <w:rPr>
                                  <w:rFonts w:ascii="Calibri"/>
                                  <w:spacing w:val="-2"/>
                                  <w:sz w:val="24"/>
                                </w:rPr>
                                <w:t>apart</w:t>
                              </w:r>
                            </w:p>
                          </w:txbxContent>
                        </wps:txbx>
                        <wps:bodyPr wrap="square" lIns="0" tIns="0" rIns="0" bIns="0" rtlCol="0">
                          <a:noAutofit/>
                        </wps:bodyPr>
                      </wps:wsp>
                      <wps:wsp>
                        <wps:cNvPr id="17" name="Textbox 17"/>
                        <wps:cNvSpPr txBox="1"/>
                        <wps:spPr>
                          <a:xfrm>
                            <a:off x="3047" y="3047"/>
                            <a:ext cx="6421120" cy="181610"/>
                          </a:xfrm>
                          <a:prstGeom prst="rect">
                            <a:avLst/>
                          </a:prstGeom>
                          <a:ln w="6096">
                            <a:solidFill>
                              <a:srgbClr val="000000"/>
                            </a:solidFill>
                            <a:prstDash val="solid"/>
                          </a:ln>
                        </wps:spPr>
                        <wps:txbx>
                          <w:txbxContent>
                            <w:p w14:paraId="6E557DBA" w14:textId="77777777" w:rsidR="006E7430" w:rsidRDefault="00000000">
                              <w:pPr>
                                <w:spacing w:line="276" w:lineRule="exact"/>
                                <w:ind w:left="6" w:right="1"/>
                                <w:jc w:val="center"/>
                                <w:rPr>
                                  <w:rFonts w:ascii="Calibri"/>
                                  <w:b/>
                                  <w:sz w:val="24"/>
                                </w:rPr>
                              </w:pPr>
                              <w:r>
                                <w:rPr>
                                  <w:rFonts w:ascii="Calibri"/>
                                  <w:b/>
                                  <w:sz w:val="24"/>
                                </w:rPr>
                                <w:t>Course</w:t>
                              </w:r>
                              <w:r>
                                <w:rPr>
                                  <w:rFonts w:ascii="Calibri"/>
                                  <w:b/>
                                  <w:spacing w:val="-6"/>
                                  <w:sz w:val="24"/>
                                </w:rPr>
                                <w:t xml:space="preserve"> </w:t>
                              </w:r>
                              <w:r>
                                <w:rPr>
                                  <w:rFonts w:ascii="Calibri"/>
                                  <w:b/>
                                  <w:spacing w:val="-2"/>
                                  <w:sz w:val="24"/>
                                </w:rPr>
                                <w:t>Objective</w:t>
                              </w:r>
                            </w:p>
                          </w:txbxContent>
                        </wps:txbx>
                        <wps:bodyPr wrap="square" lIns="0" tIns="0" rIns="0" bIns="0" rtlCol="0">
                          <a:noAutofit/>
                        </wps:bodyPr>
                      </wps:wsp>
                    </wpg:wgp>
                  </a:graphicData>
                </a:graphic>
              </wp:anchor>
            </w:drawing>
          </mc:Choice>
          <mc:Fallback>
            <w:pict>
              <v:group w14:anchorId="3EB21B38" id="Group 15" o:spid="_x0000_s1034" style="position:absolute;margin-left:59.15pt;margin-top:14.1pt;width:506.1pt;height:56.75pt;z-index:-251661824;mso-wrap-distance-left:0;mso-wrap-distance-right:0;mso-position-horizontal-relative:page;mso-position-vertical-relative:text" coordsize="64274,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">
                <v:shape id="Textbox 16" o:spid="_x0000_s1035" type="#_x0000_t202" style="position:absolute;left:30;top:1844;width:64211;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" filled="f" strokeweight=".48pt">
                  <v:textbox inset="0,0,0,0">
                    <w:txbxContent>
                      <w:p w14:paraId="40616CFC" w14:textId="77777777" w:rsidR="006E7430" w:rsidRDefault="00000000">
                        <w:pPr>
                          <w:spacing w:before="4"/>
                          <w:ind w:left="103"/>
                          <w:rPr>
                            <w:rFonts w:ascii="Calibri"/>
                            <w:sz w:val="24"/>
                          </w:rPr>
                        </w:pPr>
                        <w:r>
                          <w:rPr>
                            <w:rFonts w:ascii="Calibri"/>
                            <w:sz w:val="24"/>
                          </w:rPr>
                          <w:t>To</w:t>
                        </w:r>
                        <w:r>
                          <w:rPr>
                            <w:rFonts w:ascii="Calibri"/>
                            <w:spacing w:val="59"/>
                            <w:sz w:val="24"/>
                          </w:rPr>
                          <w:t xml:space="preserve"> </w:t>
                        </w:r>
                        <w:r>
                          <w:rPr>
                            <w:rFonts w:ascii="Calibri"/>
                            <w:sz w:val="24"/>
                          </w:rPr>
                          <w:t>make</w:t>
                        </w:r>
                        <w:r>
                          <w:rPr>
                            <w:rFonts w:ascii="Calibri"/>
                            <w:spacing w:val="57"/>
                            <w:sz w:val="24"/>
                          </w:rPr>
                          <w:t xml:space="preserve"> </w:t>
                        </w:r>
                        <w:r>
                          <w:rPr>
                            <w:rFonts w:ascii="Calibri"/>
                            <w:sz w:val="24"/>
                          </w:rPr>
                          <w:t>the</w:t>
                        </w:r>
                        <w:r>
                          <w:rPr>
                            <w:rFonts w:ascii="Calibri"/>
                            <w:spacing w:val="59"/>
                            <w:sz w:val="24"/>
                          </w:rPr>
                          <w:t xml:space="preserve"> </w:t>
                        </w:r>
                        <w:r>
                          <w:rPr>
                            <w:rFonts w:ascii="Calibri"/>
                            <w:sz w:val="24"/>
                          </w:rPr>
                          <w:t>learners</w:t>
                        </w:r>
                        <w:r>
                          <w:rPr>
                            <w:rFonts w:ascii="Calibri"/>
                            <w:spacing w:val="56"/>
                            <w:sz w:val="24"/>
                          </w:rPr>
                          <w:t xml:space="preserve"> </w:t>
                        </w:r>
                        <w:r>
                          <w:rPr>
                            <w:rFonts w:ascii="Calibri"/>
                            <w:sz w:val="24"/>
                          </w:rPr>
                          <w:t>understand</w:t>
                        </w:r>
                        <w:r>
                          <w:rPr>
                            <w:rFonts w:ascii="Calibri"/>
                            <w:spacing w:val="60"/>
                            <w:sz w:val="24"/>
                          </w:rPr>
                          <w:t xml:space="preserve"> </w:t>
                        </w:r>
                        <w:r>
                          <w:rPr>
                            <w:rFonts w:ascii="Calibri"/>
                            <w:sz w:val="24"/>
                          </w:rPr>
                          <w:t>and</w:t>
                        </w:r>
                        <w:r>
                          <w:rPr>
                            <w:rFonts w:ascii="Calibri"/>
                            <w:spacing w:val="60"/>
                            <w:sz w:val="24"/>
                          </w:rPr>
                          <w:t xml:space="preserve"> </w:t>
                        </w:r>
                        <w:r>
                          <w:rPr>
                            <w:rFonts w:ascii="Calibri"/>
                            <w:sz w:val="24"/>
                          </w:rPr>
                          <w:t>perform</w:t>
                        </w:r>
                        <w:r>
                          <w:rPr>
                            <w:rFonts w:ascii="Calibri"/>
                            <w:spacing w:val="58"/>
                            <w:sz w:val="24"/>
                          </w:rPr>
                          <w:t xml:space="preserve"> </w:t>
                        </w:r>
                        <w:r>
                          <w:rPr>
                            <w:rFonts w:ascii="Calibri"/>
                            <w:sz w:val="24"/>
                          </w:rPr>
                          <w:t>hospital</w:t>
                        </w:r>
                        <w:r>
                          <w:rPr>
                            <w:rFonts w:ascii="Calibri"/>
                            <w:spacing w:val="59"/>
                            <w:sz w:val="24"/>
                          </w:rPr>
                          <w:t xml:space="preserve"> </w:t>
                        </w:r>
                        <w:r>
                          <w:rPr>
                            <w:rFonts w:ascii="Calibri"/>
                            <w:sz w:val="24"/>
                          </w:rPr>
                          <w:t>operational</w:t>
                        </w:r>
                        <w:r>
                          <w:rPr>
                            <w:rFonts w:ascii="Calibri"/>
                            <w:spacing w:val="56"/>
                            <w:sz w:val="24"/>
                          </w:rPr>
                          <w:t xml:space="preserve"> </w:t>
                        </w:r>
                        <w:r>
                          <w:rPr>
                            <w:rFonts w:ascii="Calibri"/>
                            <w:sz w:val="24"/>
                          </w:rPr>
                          <w:t>activities.</w:t>
                        </w:r>
                        <w:r>
                          <w:rPr>
                            <w:rFonts w:ascii="Calibri"/>
                            <w:spacing w:val="59"/>
                            <w:sz w:val="24"/>
                          </w:rPr>
                          <w:t xml:space="preserve"> </w:t>
                        </w:r>
                        <w:r>
                          <w:rPr>
                            <w:rFonts w:ascii="Calibri"/>
                            <w:sz w:val="24"/>
                          </w:rPr>
                          <w:t>The</w:t>
                        </w:r>
                        <w:r>
                          <w:rPr>
                            <w:rFonts w:ascii="Calibri"/>
                            <w:spacing w:val="60"/>
                            <w:sz w:val="24"/>
                          </w:rPr>
                          <w:t xml:space="preserve"> </w:t>
                        </w:r>
                        <w:r>
                          <w:rPr>
                            <w:rFonts w:ascii="Calibri"/>
                            <w:sz w:val="24"/>
                          </w:rPr>
                          <w:t>learner</w:t>
                        </w:r>
                        <w:r>
                          <w:rPr>
                            <w:rFonts w:ascii="Calibri"/>
                            <w:spacing w:val="53"/>
                            <w:sz w:val="24"/>
                          </w:rPr>
                          <w:t xml:space="preserve"> </w:t>
                        </w:r>
                        <w:r>
                          <w:rPr>
                            <w:rFonts w:ascii="Calibri"/>
                            <w:spacing w:val="-4"/>
                            <w:sz w:val="24"/>
                          </w:rPr>
                          <w:t>will</w:t>
                        </w:r>
                      </w:p>
                      <w:p w14:paraId="749EDB68" w14:textId="77777777" w:rsidR="006E7430" w:rsidRDefault="00000000">
                        <w:pPr>
                          <w:spacing w:before="41"/>
                          <w:ind w:left="103"/>
                          <w:rPr>
                            <w:rFonts w:ascii="Calibri"/>
                            <w:sz w:val="24"/>
                          </w:rPr>
                        </w:pPr>
                        <w:r>
                          <w:rPr>
                            <w:rFonts w:ascii="Calibri"/>
                            <w:sz w:val="24"/>
                          </w:rPr>
                          <w:t>understand</w:t>
                        </w:r>
                        <w:r>
                          <w:rPr>
                            <w:rFonts w:ascii="Calibri"/>
                            <w:spacing w:val="-11"/>
                            <w:sz w:val="24"/>
                          </w:rPr>
                          <w:t xml:space="preserve"> </w:t>
                        </w:r>
                        <w:r>
                          <w:rPr>
                            <w:rFonts w:ascii="Calibri"/>
                            <w:sz w:val="24"/>
                          </w:rPr>
                          <w:t>the</w:t>
                        </w:r>
                        <w:r>
                          <w:rPr>
                            <w:rFonts w:ascii="Calibri"/>
                            <w:spacing w:val="-10"/>
                            <w:sz w:val="24"/>
                          </w:rPr>
                          <w:t xml:space="preserve"> </w:t>
                        </w:r>
                        <w:r>
                          <w:rPr>
                            <w:rFonts w:ascii="Calibri"/>
                            <w:sz w:val="24"/>
                          </w:rPr>
                          <w:t>process</w:t>
                        </w:r>
                        <w:r>
                          <w:rPr>
                            <w:rFonts w:ascii="Calibri"/>
                            <w:spacing w:val="-9"/>
                            <w:sz w:val="24"/>
                          </w:rPr>
                          <w:t xml:space="preserve"> </w:t>
                        </w:r>
                        <w:r>
                          <w:rPr>
                            <w:rFonts w:ascii="Calibri"/>
                            <w:sz w:val="24"/>
                          </w:rPr>
                          <w:t>of</w:t>
                        </w:r>
                        <w:r>
                          <w:rPr>
                            <w:rFonts w:ascii="Calibri"/>
                            <w:spacing w:val="-5"/>
                            <w:sz w:val="24"/>
                          </w:rPr>
                          <w:t xml:space="preserve"> </w:t>
                        </w:r>
                        <w:r>
                          <w:rPr>
                            <w:rFonts w:ascii="Calibri"/>
                            <w:sz w:val="24"/>
                          </w:rPr>
                          <w:t>purchase</w:t>
                        </w:r>
                        <w:r>
                          <w:rPr>
                            <w:rFonts w:ascii="Calibri"/>
                            <w:spacing w:val="-5"/>
                            <w:sz w:val="24"/>
                          </w:rPr>
                          <w:t xml:space="preserve"> </w:t>
                        </w:r>
                        <w:r>
                          <w:rPr>
                            <w:rFonts w:ascii="Calibri"/>
                            <w:sz w:val="24"/>
                          </w:rPr>
                          <w:t>and</w:t>
                        </w:r>
                        <w:r>
                          <w:rPr>
                            <w:rFonts w:ascii="Calibri"/>
                            <w:spacing w:val="-7"/>
                            <w:sz w:val="24"/>
                          </w:rPr>
                          <w:t xml:space="preserve"> </w:t>
                        </w:r>
                        <w:r>
                          <w:rPr>
                            <w:rFonts w:ascii="Calibri"/>
                            <w:sz w:val="24"/>
                          </w:rPr>
                          <w:t>inventory</w:t>
                        </w:r>
                        <w:r>
                          <w:rPr>
                            <w:rFonts w:ascii="Calibri"/>
                            <w:spacing w:val="-5"/>
                            <w:sz w:val="24"/>
                          </w:rPr>
                          <w:t xml:space="preserve"> </w:t>
                        </w:r>
                        <w:r>
                          <w:rPr>
                            <w:rFonts w:ascii="Calibri"/>
                            <w:sz w:val="24"/>
                          </w:rPr>
                          <w:t>management</w:t>
                        </w:r>
                        <w:r>
                          <w:rPr>
                            <w:rFonts w:ascii="Calibri"/>
                            <w:spacing w:val="-6"/>
                            <w:sz w:val="24"/>
                          </w:rPr>
                          <w:t xml:space="preserve"> </w:t>
                        </w:r>
                        <w:r>
                          <w:rPr>
                            <w:rFonts w:ascii="Calibri"/>
                            <w:sz w:val="24"/>
                          </w:rPr>
                          <w:t>in</w:t>
                        </w:r>
                        <w:r>
                          <w:rPr>
                            <w:rFonts w:ascii="Calibri"/>
                            <w:spacing w:val="-4"/>
                            <w:sz w:val="24"/>
                          </w:rPr>
                          <w:t xml:space="preserve"> </w:t>
                        </w:r>
                        <w:r>
                          <w:rPr>
                            <w:rFonts w:ascii="Calibri"/>
                            <w:sz w:val="24"/>
                          </w:rPr>
                          <w:t>a</w:t>
                        </w:r>
                        <w:r>
                          <w:rPr>
                            <w:rFonts w:ascii="Calibri"/>
                            <w:spacing w:val="-8"/>
                            <w:sz w:val="24"/>
                          </w:rPr>
                          <w:t xml:space="preserve"> </w:t>
                        </w:r>
                        <w:r>
                          <w:rPr>
                            <w:rFonts w:ascii="Calibri"/>
                            <w:sz w:val="24"/>
                          </w:rPr>
                          <w:t>health</w:t>
                        </w:r>
                        <w:r>
                          <w:rPr>
                            <w:rFonts w:ascii="Calibri"/>
                            <w:spacing w:val="-4"/>
                            <w:sz w:val="24"/>
                          </w:rPr>
                          <w:t xml:space="preserve"> </w:t>
                        </w:r>
                        <w:r>
                          <w:rPr>
                            <w:rFonts w:ascii="Calibri"/>
                            <w:sz w:val="24"/>
                          </w:rPr>
                          <w:t>care</w:t>
                        </w:r>
                        <w:r>
                          <w:rPr>
                            <w:rFonts w:ascii="Calibri"/>
                            <w:spacing w:val="-5"/>
                            <w:sz w:val="24"/>
                          </w:rPr>
                          <w:t xml:space="preserve"> </w:t>
                        </w:r>
                        <w:r>
                          <w:rPr>
                            <w:rFonts w:ascii="Calibri"/>
                            <w:sz w:val="24"/>
                          </w:rPr>
                          <w:t>establishment,</w:t>
                        </w:r>
                        <w:r>
                          <w:rPr>
                            <w:rFonts w:ascii="Calibri"/>
                            <w:spacing w:val="-6"/>
                            <w:sz w:val="24"/>
                          </w:rPr>
                          <w:t xml:space="preserve"> </w:t>
                        </w:r>
                        <w:r>
                          <w:rPr>
                            <w:rFonts w:ascii="Calibri"/>
                            <w:spacing w:val="-2"/>
                            <w:sz w:val="24"/>
                          </w:rPr>
                          <w:t>apart</w:t>
                        </w:r>
                      </w:p>
                    </w:txbxContent>
                  </v:textbox>
                </v:shape>
                <v:shape id="Textbox 17" o:spid="_x0000_s1036" type="#_x0000_t202" style="position:absolute;left:30;top:30;width:64211;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" filled="f" strokeweight=".48pt">
                  <v:textbox inset="0,0,0,0">
                    <w:txbxContent>
                      <w:p w14:paraId="6E557DBA" w14:textId="77777777" w:rsidR="006E7430" w:rsidRDefault="00000000">
                        <w:pPr>
                          <w:spacing w:line="276" w:lineRule="exact"/>
                          <w:ind w:left="6" w:right="1"/>
                          <w:jc w:val="center"/>
                          <w:rPr>
                            <w:rFonts w:ascii="Calibri"/>
                            <w:b/>
                            <w:sz w:val="24"/>
                          </w:rPr>
                        </w:pPr>
                        <w:r>
                          <w:rPr>
                            <w:rFonts w:ascii="Calibri"/>
                            <w:b/>
                            <w:sz w:val="24"/>
                          </w:rPr>
                          <w:t>Course</w:t>
                        </w:r>
                        <w:r>
                          <w:rPr>
                            <w:rFonts w:ascii="Calibri"/>
                            <w:b/>
                            <w:spacing w:val="-6"/>
                            <w:sz w:val="24"/>
                          </w:rPr>
                          <w:t xml:space="preserve"> </w:t>
                        </w:r>
                        <w:r>
                          <w:rPr>
                            <w:rFonts w:ascii="Calibri"/>
                            <w:b/>
                            <w:spacing w:val="-2"/>
                            <w:sz w:val="24"/>
                          </w:rPr>
                          <w:t>Objective</w:t>
                        </w:r>
                      </w:p>
                    </w:txbxContent>
                  </v:textbox>
                </v:shape>
                <w10:wrap type="topAndBottom" anchorx="page"/>
              </v:group>
            </w:pict>
          </mc:Fallback>
        </mc:AlternateContent>
      </w:r>
    </w:p>
    <w:p w14:paraId="5A67FEE1" w14:textId="77777777" w:rsidR="006E7430" w:rsidRDefault="006E7430">
      <w:pPr>
        <w:pStyle w:val="BodyText"/>
        <w:spacing w:before="32"/>
        <w:rPr>
          <w:rFonts w:ascii="Calibri"/>
          <w:sz w:val="20"/>
        </w:rPr>
      </w:pPr>
    </w:p>
    <w:tbl>
      <w:tblPr>
        <w:tblW w:w="0" w:type="auto"/>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88"/>
        <w:gridCol w:w="6117"/>
        <w:gridCol w:w="2813"/>
      </w:tblGrid>
      <w:tr w:rsidR="006E7430" w14:paraId="66D02DAB" w14:textId="77777777">
        <w:trPr>
          <w:trHeight w:val="513"/>
        </w:trPr>
        <w:tc>
          <w:tcPr>
            <w:tcW w:w="10118" w:type="dxa"/>
            <w:gridSpan w:val="3"/>
          </w:tcPr>
          <w:p w14:paraId="62A9D939" w14:textId="77777777" w:rsidR="006E7430" w:rsidRDefault="00000000">
            <w:pPr>
              <w:pStyle w:val="TableParagraph"/>
              <w:spacing w:line="230" w:lineRule="exact"/>
              <w:ind w:left="2227"/>
              <w:rPr>
                <w:b/>
                <w:sz w:val="24"/>
              </w:rPr>
            </w:pPr>
            <w:r>
              <w:rPr>
                <w:b/>
                <w:sz w:val="24"/>
              </w:rPr>
              <w:t>Course</w:t>
            </w:r>
            <w:r>
              <w:rPr>
                <w:b/>
                <w:spacing w:val="-12"/>
                <w:sz w:val="24"/>
              </w:rPr>
              <w:t xml:space="preserve"> </w:t>
            </w:r>
            <w:r>
              <w:rPr>
                <w:b/>
                <w:sz w:val="24"/>
              </w:rPr>
              <w:t>Outcomes</w:t>
            </w:r>
            <w:r>
              <w:rPr>
                <w:b/>
                <w:spacing w:val="-4"/>
                <w:sz w:val="24"/>
              </w:rPr>
              <w:t xml:space="preserve"> </w:t>
            </w:r>
            <w:r>
              <w:rPr>
                <w:b/>
                <w:sz w:val="24"/>
              </w:rPr>
              <w:t>and</w:t>
            </w:r>
            <w:r>
              <w:rPr>
                <w:b/>
                <w:spacing w:val="-1"/>
                <w:sz w:val="24"/>
              </w:rPr>
              <w:t xml:space="preserve"> </w:t>
            </w:r>
            <w:r>
              <w:rPr>
                <w:b/>
                <w:sz w:val="24"/>
              </w:rPr>
              <w:t>mapping</w:t>
            </w:r>
            <w:r>
              <w:rPr>
                <w:b/>
                <w:spacing w:val="-2"/>
                <w:sz w:val="24"/>
              </w:rPr>
              <w:t xml:space="preserve"> </w:t>
            </w:r>
            <w:r>
              <w:rPr>
                <w:b/>
                <w:sz w:val="24"/>
              </w:rPr>
              <w:t>with</w:t>
            </w:r>
            <w:r>
              <w:rPr>
                <w:b/>
                <w:spacing w:val="-4"/>
                <w:sz w:val="24"/>
              </w:rPr>
              <w:t xml:space="preserve"> </w:t>
            </w:r>
            <w:r>
              <w:rPr>
                <w:b/>
                <w:spacing w:val="-2"/>
                <w:sz w:val="24"/>
              </w:rPr>
              <w:t>Blooms</w:t>
            </w:r>
          </w:p>
          <w:p w14:paraId="28FF5798" w14:textId="77777777" w:rsidR="006E7430" w:rsidRDefault="00000000">
            <w:pPr>
              <w:pStyle w:val="TableParagraph"/>
              <w:spacing w:line="263" w:lineRule="exact"/>
              <w:ind w:left="2227"/>
              <w:rPr>
                <w:b/>
                <w:sz w:val="24"/>
              </w:rPr>
            </w:pPr>
            <w:r>
              <w:rPr>
                <w:b/>
                <w:spacing w:val="-2"/>
                <w:sz w:val="24"/>
              </w:rPr>
              <w:t>taxonomy</w:t>
            </w:r>
          </w:p>
        </w:tc>
      </w:tr>
      <w:tr w:rsidR="006E7430" w14:paraId="4CBE64DB" w14:textId="77777777">
        <w:trPr>
          <w:trHeight w:val="508"/>
        </w:trPr>
        <w:tc>
          <w:tcPr>
            <w:tcW w:w="1188" w:type="dxa"/>
          </w:tcPr>
          <w:p w14:paraId="5B74F5F3" w14:textId="77777777" w:rsidR="006E7430" w:rsidRDefault="00000000">
            <w:pPr>
              <w:pStyle w:val="TableParagraph"/>
              <w:spacing w:line="227" w:lineRule="exact"/>
              <w:ind w:left="115"/>
              <w:rPr>
                <w:b/>
                <w:sz w:val="24"/>
              </w:rPr>
            </w:pPr>
            <w:proofErr w:type="spellStart"/>
            <w:r>
              <w:rPr>
                <w:b/>
                <w:spacing w:val="-2"/>
                <w:sz w:val="24"/>
              </w:rPr>
              <w:t>Outcom</w:t>
            </w:r>
            <w:proofErr w:type="spellEnd"/>
          </w:p>
          <w:p w14:paraId="310C5CA5" w14:textId="77777777" w:rsidR="006E7430" w:rsidRDefault="00000000">
            <w:pPr>
              <w:pStyle w:val="TableParagraph"/>
              <w:spacing w:line="262" w:lineRule="exact"/>
              <w:ind w:left="115"/>
              <w:rPr>
                <w:b/>
                <w:sz w:val="24"/>
              </w:rPr>
            </w:pPr>
            <w:r>
              <w:rPr>
                <w:b/>
                <w:spacing w:val="-10"/>
                <w:sz w:val="24"/>
              </w:rPr>
              <w:t>e</w:t>
            </w:r>
          </w:p>
        </w:tc>
        <w:tc>
          <w:tcPr>
            <w:tcW w:w="6117" w:type="dxa"/>
          </w:tcPr>
          <w:p w14:paraId="424AF8F6" w14:textId="77777777" w:rsidR="006E7430" w:rsidRDefault="00000000">
            <w:pPr>
              <w:pStyle w:val="TableParagraph"/>
              <w:spacing w:line="295" w:lineRule="exact"/>
              <w:ind w:left="102"/>
              <w:rPr>
                <w:b/>
                <w:sz w:val="24"/>
              </w:rPr>
            </w:pPr>
            <w:r>
              <w:rPr>
                <w:b/>
                <w:spacing w:val="-2"/>
                <w:sz w:val="24"/>
              </w:rPr>
              <w:t>Description</w:t>
            </w:r>
          </w:p>
        </w:tc>
        <w:tc>
          <w:tcPr>
            <w:tcW w:w="2813" w:type="dxa"/>
          </w:tcPr>
          <w:p w14:paraId="513DD919" w14:textId="77777777" w:rsidR="006E7430" w:rsidRDefault="00000000">
            <w:pPr>
              <w:pStyle w:val="TableParagraph"/>
              <w:spacing w:line="295" w:lineRule="exact"/>
              <w:ind w:left="916"/>
              <w:rPr>
                <w:b/>
                <w:sz w:val="24"/>
              </w:rPr>
            </w:pPr>
            <w:r>
              <w:rPr>
                <w:b/>
                <w:spacing w:val="-2"/>
                <w:sz w:val="24"/>
              </w:rPr>
              <w:t>Level</w:t>
            </w:r>
          </w:p>
        </w:tc>
      </w:tr>
      <w:tr w:rsidR="006E7430" w14:paraId="2C7368D0" w14:textId="77777777">
        <w:trPr>
          <w:trHeight w:val="513"/>
        </w:trPr>
        <w:tc>
          <w:tcPr>
            <w:tcW w:w="1188" w:type="dxa"/>
          </w:tcPr>
          <w:p w14:paraId="3F2FF80E" w14:textId="77777777" w:rsidR="006E7430" w:rsidRDefault="00000000">
            <w:pPr>
              <w:pStyle w:val="TableParagraph"/>
              <w:spacing w:line="295" w:lineRule="exact"/>
              <w:ind w:left="115"/>
              <w:rPr>
                <w:sz w:val="24"/>
              </w:rPr>
            </w:pPr>
            <w:r>
              <w:rPr>
                <w:spacing w:val="-5"/>
                <w:sz w:val="24"/>
              </w:rPr>
              <w:t>CO1</w:t>
            </w:r>
          </w:p>
        </w:tc>
        <w:tc>
          <w:tcPr>
            <w:tcW w:w="6117" w:type="dxa"/>
          </w:tcPr>
          <w:p w14:paraId="2E4C0A67" w14:textId="77777777" w:rsidR="006E7430" w:rsidRDefault="00000000">
            <w:pPr>
              <w:pStyle w:val="TableParagraph"/>
              <w:spacing w:line="295" w:lineRule="exact"/>
              <w:ind w:left="117"/>
              <w:rPr>
                <w:sz w:val="24"/>
              </w:rPr>
            </w:pPr>
            <w:r>
              <w:rPr>
                <w:sz w:val="24"/>
              </w:rPr>
              <w:t>Understand</w:t>
            </w:r>
            <w:r>
              <w:rPr>
                <w:spacing w:val="-6"/>
                <w:sz w:val="24"/>
              </w:rPr>
              <w:t xml:space="preserve"> </w:t>
            </w:r>
            <w:r>
              <w:rPr>
                <w:sz w:val="24"/>
              </w:rPr>
              <w:t>and</w:t>
            </w:r>
            <w:r>
              <w:rPr>
                <w:spacing w:val="-5"/>
                <w:sz w:val="24"/>
              </w:rPr>
              <w:t xml:space="preserve"> </w:t>
            </w:r>
            <w:r>
              <w:rPr>
                <w:sz w:val="24"/>
              </w:rPr>
              <w:t>perform</w:t>
            </w:r>
            <w:r>
              <w:rPr>
                <w:spacing w:val="-4"/>
                <w:sz w:val="24"/>
              </w:rPr>
              <w:t xml:space="preserve"> </w:t>
            </w:r>
            <w:r>
              <w:rPr>
                <w:sz w:val="24"/>
              </w:rPr>
              <w:t>the</w:t>
            </w:r>
            <w:r>
              <w:rPr>
                <w:spacing w:val="-3"/>
                <w:sz w:val="24"/>
              </w:rPr>
              <w:t xml:space="preserve"> </w:t>
            </w:r>
            <w:r>
              <w:rPr>
                <w:sz w:val="24"/>
              </w:rPr>
              <w:t>front</w:t>
            </w:r>
            <w:r>
              <w:rPr>
                <w:spacing w:val="-6"/>
                <w:sz w:val="24"/>
              </w:rPr>
              <w:t xml:space="preserve"> </w:t>
            </w:r>
            <w:r>
              <w:rPr>
                <w:sz w:val="24"/>
              </w:rPr>
              <w:t>office</w:t>
            </w:r>
            <w:r>
              <w:rPr>
                <w:spacing w:val="-3"/>
                <w:sz w:val="24"/>
              </w:rPr>
              <w:t xml:space="preserve"> </w:t>
            </w:r>
            <w:r>
              <w:rPr>
                <w:spacing w:val="-2"/>
                <w:sz w:val="24"/>
              </w:rPr>
              <w:t>operations</w:t>
            </w:r>
          </w:p>
        </w:tc>
        <w:tc>
          <w:tcPr>
            <w:tcW w:w="2813" w:type="dxa"/>
          </w:tcPr>
          <w:p w14:paraId="3637D8AD" w14:textId="77777777" w:rsidR="006E7430" w:rsidRDefault="00000000">
            <w:pPr>
              <w:pStyle w:val="TableParagraph"/>
              <w:spacing w:line="231" w:lineRule="exact"/>
              <w:ind w:left="918"/>
              <w:rPr>
                <w:sz w:val="24"/>
              </w:rPr>
            </w:pPr>
            <w:r>
              <w:rPr>
                <w:sz w:val="24"/>
              </w:rPr>
              <w:t xml:space="preserve">1, 2 </w:t>
            </w:r>
            <w:r>
              <w:rPr>
                <w:spacing w:val="-5"/>
                <w:sz w:val="24"/>
              </w:rPr>
              <w:t>and</w:t>
            </w:r>
          </w:p>
          <w:p w14:paraId="178034B9" w14:textId="77777777" w:rsidR="006E7430" w:rsidRDefault="00000000">
            <w:pPr>
              <w:pStyle w:val="TableParagraph"/>
              <w:spacing w:line="262" w:lineRule="exact"/>
              <w:ind w:left="918"/>
              <w:rPr>
                <w:sz w:val="24"/>
              </w:rPr>
            </w:pPr>
            <w:r>
              <w:rPr>
                <w:spacing w:val="-10"/>
                <w:sz w:val="24"/>
              </w:rPr>
              <w:t>3</w:t>
            </w:r>
          </w:p>
        </w:tc>
      </w:tr>
      <w:tr w:rsidR="006E7430" w14:paraId="63A8CB12" w14:textId="77777777">
        <w:trPr>
          <w:trHeight w:val="798"/>
        </w:trPr>
        <w:tc>
          <w:tcPr>
            <w:tcW w:w="1188" w:type="dxa"/>
          </w:tcPr>
          <w:p w14:paraId="6288B19A" w14:textId="77777777" w:rsidR="006E7430" w:rsidRDefault="00000000">
            <w:pPr>
              <w:pStyle w:val="TableParagraph"/>
              <w:spacing w:line="302" w:lineRule="exact"/>
              <w:ind w:left="115"/>
              <w:rPr>
                <w:sz w:val="24"/>
              </w:rPr>
            </w:pPr>
            <w:r>
              <w:rPr>
                <w:spacing w:val="-5"/>
                <w:sz w:val="24"/>
              </w:rPr>
              <w:t>CO2</w:t>
            </w:r>
          </w:p>
        </w:tc>
        <w:tc>
          <w:tcPr>
            <w:tcW w:w="6117" w:type="dxa"/>
          </w:tcPr>
          <w:p w14:paraId="31124A12" w14:textId="77777777" w:rsidR="006E7430" w:rsidRDefault="00000000">
            <w:pPr>
              <w:pStyle w:val="TableParagraph"/>
              <w:spacing w:before="9" w:line="196" w:lineRule="auto"/>
              <w:ind w:left="117"/>
              <w:rPr>
                <w:sz w:val="24"/>
              </w:rPr>
            </w:pPr>
            <w:r>
              <w:rPr>
                <w:sz w:val="24"/>
              </w:rPr>
              <w:t>Understand</w:t>
            </w:r>
            <w:r>
              <w:rPr>
                <w:spacing w:val="-12"/>
                <w:sz w:val="24"/>
              </w:rPr>
              <w:t xml:space="preserve"> </w:t>
            </w:r>
            <w:r>
              <w:rPr>
                <w:sz w:val="24"/>
              </w:rPr>
              <w:t>the</w:t>
            </w:r>
            <w:r>
              <w:rPr>
                <w:spacing w:val="-13"/>
                <w:sz w:val="24"/>
              </w:rPr>
              <w:t xml:space="preserve"> </w:t>
            </w:r>
            <w:r>
              <w:rPr>
                <w:sz w:val="24"/>
              </w:rPr>
              <w:t>clinical</w:t>
            </w:r>
            <w:r>
              <w:rPr>
                <w:spacing w:val="-13"/>
                <w:sz w:val="24"/>
              </w:rPr>
              <w:t xml:space="preserve"> </w:t>
            </w:r>
            <w:r>
              <w:rPr>
                <w:sz w:val="24"/>
              </w:rPr>
              <w:t>services</w:t>
            </w:r>
            <w:r>
              <w:rPr>
                <w:spacing w:val="-13"/>
                <w:sz w:val="24"/>
              </w:rPr>
              <w:t xml:space="preserve"> </w:t>
            </w:r>
            <w:r>
              <w:rPr>
                <w:sz w:val="24"/>
              </w:rPr>
              <w:t>and</w:t>
            </w:r>
            <w:r>
              <w:rPr>
                <w:spacing w:val="-13"/>
                <w:sz w:val="24"/>
              </w:rPr>
              <w:t xml:space="preserve"> </w:t>
            </w:r>
            <w:r>
              <w:rPr>
                <w:sz w:val="24"/>
              </w:rPr>
              <w:t>their</w:t>
            </w:r>
            <w:r>
              <w:rPr>
                <w:spacing w:val="-12"/>
                <w:sz w:val="24"/>
              </w:rPr>
              <w:t xml:space="preserve"> </w:t>
            </w:r>
            <w:r>
              <w:rPr>
                <w:sz w:val="24"/>
              </w:rPr>
              <w:t>setup</w:t>
            </w:r>
            <w:r>
              <w:rPr>
                <w:spacing w:val="-14"/>
                <w:sz w:val="24"/>
              </w:rPr>
              <w:t xml:space="preserve"> </w:t>
            </w:r>
            <w:r>
              <w:rPr>
                <w:sz w:val="24"/>
              </w:rPr>
              <w:t>and apply the</w:t>
            </w:r>
          </w:p>
          <w:p w14:paraId="25B06850" w14:textId="77777777" w:rsidR="006E7430" w:rsidRDefault="00000000">
            <w:pPr>
              <w:pStyle w:val="TableParagraph"/>
              <w:spacing w:line="239" w:lineRule="exact"/>
              <w:ind w:left="117"/>
              <w:rPr>
                <w:sz w:val="24"/>
              </w:rPr>
            </w:pPr>
            <w:r>
              <w:rPr>
                <w:spacing w:val="-2"/>
                <w:sz w:val="24"/>
              </w:rPr>
              <w:t>Principles</w:t>
            </w:r>
          </w:p>
        </w:tc>
        <w:tc>
          <w:tcPr>
            <w:tcW w:w="2813" w:type="dxa"/>
          </w:tcPr>
          <w:p w14:paraId="7B9E7B62" w14:textId="77777777" w:rsidR="006E7430" w:rsidRDefault="00000000">
            <w:pPr>
              <w:pStyle w:val="TableParagraph"/>
              <w:spacing w:line="260" w:lineRule="exact"/>
              <w:ind w:left="918"/>
              <w:rPr>
                <w:sz w:val="24"/>
              </w:rPr>
            </w:pPr>
            <w:r>
              <w:rPr>
                <w:sz w:val="24"/>
              </w:rPr>
              <w:t xml:space="preserve">1, 2 </w:t>
            </w:r>
            <w:r>
              <w:rPr>
                <w:spacing w:val="-5"/>
                <w:sz w:val="24"/>
              </w:rPr>
              <w:t>and</w:t>
            </w:r>
          </w:p>
          <w:p w14:paraId="09F052E5" w14:textId="77777777" w:rsidR="006E7430" w:rsidRDefault="00000000">
            <w:pPr>
              <w:pStyle w:val="TableParagraph"/>
              <w:spacing w:line="306" w:lineRule="exact"/>
              <w:ind w:left="918"/>
              <w:rPr>
                <w:sz w:val="24"/>
              </w:rPr>
            </w:pPr>
            <w:r>
              <w:rPr>
                <w:spacing w:val="-10"/>
                <w:sz w:val="24"/>
              </w:rPr>
              <w:t>3</w:t>
            </w:r>
          </w:p>
        </w:tc>
      </w:tr>
      <w:tr w:rsidR="006E7430" w14:paraId="1E2D1F89" w14:textId="77777777">
        <w:trPr>
          <w:trHeight w:val="801"/>
        </w:trPr>
        <w:tc>
          <w:tcPr>
            <w:tcW w:w="1188" w:type="dxa"/>
          </w:tcPr>
          <w:p w14:paraId="5D834E00" w14:textId="77777777" w:rsidR="006E7430" w:rsidRDefault="00000000">
            <w:pPr>
              <w:pStyle w:val="TableParagraph"/>
              <w:spacing w:line="302" w:lineRule="exact"/>
              <w:ind w:left="115"/>
              <w:rPr>
                <w:sz w:val="24"/>
              </w:rPr>
            </w:pPr>
            <w:r>
              <w:rPr>
                <w:spacing w:val="-5"/>
                <w:sz w:val="24"/>
              </w:rPr>
              <w:t>CO3</w:t>
            </w:r>
          </w:p>
        </w:tc>
        <w:tc>
          <w:tcPr>
            <w:tcW w:w="6117" w:type="dxa"/>
          </w:tcPr>
          <w:p w14:paraId="11543563" w14:textId="77777777" w:rsidR="006E7430" w:rsidRDefault="00000000">
            <w:pPr>
              <w:pStyle w:val="TableParagraph"/>
              <w:spacing w:before="7" w:line="199" w:lineRule="auto"/>
              <w:ind w:left="117"/>
              <w:rPr>
                <w:sz w:val="24"/>
              </w:rPr>
            </w:pPr>
            <w:r>
              <w:rPr>
                <w:sz w:val="24"/>
              </w:rPr>
              <w:t>Understand</w:t>
            </w:r>
            <w:r>
              <w:rPr>
                <w:spacing w:val="-12"/>
                <w:sz w:val="24"/>
              </w:rPr>
              <w:t xml:space="preserve"> </w:t>
            </w:r>
            <w:r>
              <w:rPr>
                <w:sz w:val="24"/>
              </w:rPr>
              <w:t>the</w:t>
            </w:r>
            <w:r>
              <w:rPr>
                <w:spacing w:val="-15"/>
                <w:sz w:val="24"/>
              </w:rPr>
              <w:t xml:space="preserve"> </w:t>
            </w:r>
            <w:r>
              <w:rPr>
                <w:sz w:val="24"/>
              </w:rPr>
              <w:t>support</w:t>
            </w:r>
            <w:r>
              <w:rPr>
                <w:spacing w:val="-12"/>
                <w:sz w:val="24"/>
              </w:rPr>
              <w:t xml:space="preserve"> </w:t>
            </w:r>
            <w:r>
              <w:rPr>
                <w:sz w:val="24"/>
              </w:rPr>
              <w:t>services</w:t>
            </w:r>
            <w:r>
              <w:rPr>
                <w:spacing w:val="-13"/>
                <w:sz w:val="24"/>
              </w:rPr>
              <w:t xml:space="preserve"> </w:t>
            </w:r>
            <w:r>
              <w:rPr>
                <w:sz w:val="24"/>
              </w:rPr>
              <w:t>and</w:t>
            </w:r>
            <w:r>
              <w:rPr>
                <w:spacing w:val="-13"/>
                <w:sz w:val="24"/>
              </w:rPr>
              <w:t xml:space="preserve"> </w:t>
            </w:r>
            <w:r>
              <w:rPr>
                <w:sz w:val="24"/>
              </w:rPr>
              <w:t>their</w:t>
            </w:r>
            <w:r>
              <w:rPr>
                <w:spacing w:val="-10"/>
                <w:sz w:val="24"/>
              </w:rPr>
              <w:t xml:space="preserve"> </w:t>
            </w:r>
            <w:r>
              <w:rPr>
                <w:sz w:val="24"/>
              </w:rPr>
              <w:t>setup</w:t>
            </w:r>
            <w:r>
              <w:rPr>
                <w:spacing w:val="-14"/>
                <w:sz w:val="24"/>
              </w:rPr>
              <w:t xml:space="preserve"> </w:t>
            </w:r>
            <w:r>
              <w:rPr>
                <w:sz w:val="24"/>
              </w:rPr>
              <w:t xml:space="preserve">and </w:t>
            </w:r>
            <w:r>
              <w:rPr>
                <w:spacing w:val="-2"/>
                <w:sz w:val="24"/>
              </w:rPr>
              <w:t>apply</w:t>
            </w:r>
          </w:p>
          <w:p w14:paraId="6690D335" w14:textId="77777777" w:rsidR="006E7430" w:rsidRDefault="00000000">
            <w:pPr>
              <w:pStyle w:val="TableParagraph"/>
              <w:spacing w:line="237" w:lineRule="exact"/>
              <w:ind w:left="117"/>
              <w:rPr>
                <w:sz w:val="24"/>
              </w:rPr>
            </w:pPr>
            <w:r>
              <w:rPr>
                <w:sz w:val="24"/>
              </w:rPr>
              <w:t xml:space="preserve">the </w:t>
            </w:r>
            <w:r>
              <w:rPr>
                <w:spacing w:val="-2"/>
                <w:sz w:val="24"/>
              </w:rPr>
              <w:t>principles</w:t>
            </w:r>
          </w:p>
        </w:tc>
        <w:tc>
          <w:tcPr>
            <w:tcW w:w="2813" w:type="dxa"/>
          </w:tcPr>
          <w:p w14:paraId="5D037397" w14:textId="77777777" w:rsidR="006E7430" w:rsidRDefault="00000000">
            <w:pPr>
              <w:pStyle w:val="TableParagraph"/>
              <w:spacing w:line="264" w:lineRule="exact"/>
              <w:ind w:left="918"/>
              <w:rPr>
                <w:sz w:val="24"/>
              </w:rPr>
            </w:pPr>
            <w:r>
              <w:rPr>
                <w:sz w:val="24"/>
              </w:rPr>
              <w:t xml:space="preserve">1, 2 </w:t>
            </w:r>
            <w:r>
              <w:rPr>
                <w:spacing w:val="-5"/>
                <w:sz w:val="24"/>
              </w:rPr>
              <w:t>and</w:t>
            </w:r>
          </w:p>
          <w:p w14:paraId="687651CD" w14:textId="77777777" w:rsidR="006E7430" w:rsidRDefault="00000000">
            <w:pPr>
              <w:pStyle w:val="TableParagraph"/>
              <w:spacing w:line="307" w:lineRule="exact"/>
              <w:ind w:left="918"/>
              <w:rPr>
                <w:sz w:val="24"/>
              </w:rPr>
            </w:pPr>
            <w:r>
              <w:rPr>
                <w:spacing w:val="-10"/>
                <w:sz w:val="24"/>
              </w:rPr>
              <w:t>3</w:t>
            </w:r>
          </w:p>
        </w:tc>
      </w:tr>
      <w:tr w:rsidR="006E7430" w14:paraId="4CA773D6" w14:textId="77777777">
        <w:trPr>
          <w:trHeight w:val="510"/>
        </w:trPr>
        <w:tc>
          <w:tcPr>
            <w:tcW w:w="1188" w:type="dxa"/>
          </w:tcPr>
          <w:p w14:paraId="441F7A20" w14:textId="77777777" w:rsidR="006E7430" w:rsidRDefault="00000000">
            <w:pPr>
              <w:pStyle w:val="TableParagraph"/>
              <w:spacing w:line="295" w:lineRule="exact"/>
              <w:ind w:left="115"/>
              <w:rPr>
                <w:sz w:val="24"/>
              </w:rPr>
            </w:pPr>
            <w:r>
              <w:rPr>
                <w:spacing w:val="-5"/>
                <w:sz w:val="24"/>
              </w:rPr>
              <w:t>CO4</w:t>
            </w:r>
          </w:p>
        </w:tc>
        <w:tc>
          <w:tcPr>
            <w:tcW w:w="6117" w:type="dxa"/>
          </w:tcPr>
          <w:p w14:paraId="069CEFAD" w14:textId="77777777" w:rsidR="006E7430" w:rsidRDefault="00000000">
            <w:pPr>
              <w:pStyle w:val="TableParagraph"/>
              <w:spacing w:line="227" w:lineRule="exact"/>
              <w:ind w:left="117"/>
              <w:rPr>
                <w:sz w:val="24"/>
              </w:rPr>
            </w:pPr>
            <w:r>
              <w:rPr>
                <w:sz w:val="24"/>
              </w:rPr>
              <w:t>Understand</w:t>
            </w:r>
            <w:r>
              <w:rPr>
                <w:spacing w:val="-7"/>
                <w:sz w:val="24"/>
              </w:rPr>
              <w:t xml:space="preserve"> </w:t>
            </w:r>
            <w:r>
              <w:rPr>
                <w:sz w:val="24"/>
              </w:rPr>
              <w:t>the</w:t>
            </w:r>
            <w:r>
              <w:rPr>
                <w:spacing w:val="-1"/>
                <w:sz w:val="24"/>
              </w:rPr>
              <w:t xml:space="preserve"> </w:t>
            </w:r>
            <w:r>
              <w:rPr>
                <w:sz w:val="24"/>
              </w:rPr>
              <w:t>facility</w:t>
            </w:r>
            <w:r>
              <w:rPr>
                <w:spacing w:val="-9"/>
                <w:sz w:val="24"/>
              </w:rPr>
              <w:t xml:space="preserve"> </w:t>
            </w:r>
            <w:r>
              <w:rPr>
                <w:sz w:val="24"/>
              </w:rPr>
              <w:t>planning</w:t>
            </w:r>
            <w:r>
              <w:rPr>
                <w:spacing w:val="-3"/>
                <w:sz w:val="24"/>
              </w:rPr>
              <w:t xml:space="preserve"> </w:t>
            </w:r>
            <w:r>
              <w:rPr>
                <w:sz w:val="24"/>
              </w:rPr>
              <w:t>and</w:t>
            </w:r>
            <w:r>
              <w:rPr>
                <w:spacing w:val="-2"/>
                <w:sz w:val="24"/>
              </w:rPr>
              <w:t xml:space="preserve"> productivity</w:t>
            </w:r>
          </w:p>
          <w:p w14:paraId="4DA36F5A" w14:textId="77777777" w:rsidR="006E7430" w:rsidRDefault="00000000">
            <w:pPr>
              <w:pStyle w:val="TableParagraph"/>
              <w:spacing w:line="264" w:lineRule="exact"/>
              <w:ind w:left="117"/>
              <w:rPr>
                <w:sz w:val="24"/>
              </w:rPr>
            </w:pPr>
            <w:r>
              <w:rPr>
                <w:spacing w:val="-2"/>
                <w:sz w:val="24"/>
              </w:rPr>
              <w:t>measures</w:t>
            </w:r>
          </w:p>
        </w:tc>
        <w:tc>
          <w:tcPr>
            <w:tcW w:w="2813" w:type="dxa"/>
          </w:tcPr>
          <w:p w14:paraId="11F3AFAE" w14:textId="77777777" w:rsidR="006E7430" w:rsidRDefault="00000000">
            <w:pPr>
              <w:pStyle w:val="TableParagraph"/>
              <w:spacing w:line="295" w:lineRule="exact"/>
              <w:ind w:left="918"/>
              <w:rPr>
                <w:sz w:val="24"/>
              </w:rPr>
            </w:pPr>
            <w:r>
              <w:rPr>
                <w:sz w:val="24"/>
              </w:rPr>
              <w:t>1 and</w:t>
            </w:r>
            <w:r>
              <w:rPr>
                <w:spacing w:val="-1"/>
                <w:sz w:val="24"/>
              </w:rPr>
              <w:t xml:space="preserve"> </w:t>
            </w:r>
            <w:r>
              <w:rPr>
                <w:spacing w:val="-10"/>
                <w:sz w:val="24"/>
              </w:rPr>
              <w:t>2</w:t>
            </w:r>
          </w:p>
        </w:tc>
      </w:tr>
      <w:tr w:rsidR="006E7430" w14:paraId="214FF32B" w14:textId="77777777">
        <w:trPr>
          <w:trHeight w:val="551"/>
        </w:trPr>
        <w:tc>
          <w:tcPr>
            <w:tcW w:w="1188" w:type="dxa"/>
          </w:tcPr>
          <w:p w14:paraId="4F13B979" w14:textId="77777777" w:rsidR="006E7430" w:rsidRDefault="00000000">
            <w:pPr>
              <w:pStyle w:val="TableParagraph"/>
              <w:spacing w:line="304" w:lineRule="exact"/>
              <w:ind w:left="115"/>
              <w:rPr>
                <w:sz w:val="24"/>
              </w:rPr>
            </w:pPr>
            <w:r>
              <w:rPr>
                <w:spacing w:val="-5"/>
                <w:sz w:val="24"/>
              </w:rPr>
              <w:t>CO5</w:t>
            </w:r>
          </w:p>
        </w:tc>
        <w:tc>
          <w:tcPr>
            <w:tcW w:w="6117" w:type="dxa"/>
          </w:tcPr>
          <w:p w14:paraId="42BF43E7" w14:textId="77777777" w:rsidR="006E7430" w:rsidRDefault="00000000">
            <w:pPr>
              <w:pStyle w:val="TableParagraph"/>
              <w:spacing w:before="3" w:line="264" w:lineRule="exact"/>
              <w:ind w:left="117"/>
              <w:rPr>
                <w:sz w:val="24"/>
              </w:rPr>
            </w:pPr>
            <w:r>
              <w:rPr>
                <w:sz w:val="24"/>
              </w:rPr>
              <w:t>Understand</w:t>
            </w:r>
            <w:r>
              <w:rPr>
                <w:spacing w:val="-15"/>
                <w:sz w:val="24"/>
              </w:rPr>
              <w:t xml:space="preserve"> </w:t>
            </w:r>
            <w:r>
              <w:rPr>
                <w:sz w:val="24"/>
              </w:rPr>
              <w:t>the</w:t>
            </w:r>
            <w:r>
              <w:rPr>
                <w:spacing w:val="-15"/>
                <w:sz w:val="24"/>
              </w:rPr>
              <w:t xml:space="preserve"> </w:t>
            </w:r>
            <w:r>
              <w:rPr>
                <w:sz w:val="24"/>
              </w:rPr>
              <w:t>purchasing</w:t>
            </w:r>
            <w:r>
              <w:rPr>
                <w:spacing w:val="-15"/>
                <w:sz w:val="24"/>
              </w:rPr>
              <w:t xml:space="preserve"> </w:t>
            </w:r>
            <w:r>
              <w:rPr>
                <w:sz w:val="24"/>
              </w:rPr>
              <w:t>strategies</w:t>
            </w:r>
            <w:r>
              <w:rPr>
                <w:spacing w:val="-15"/>
                <w:sz w:val="24"/>
              </w:rPr>
              <w:t xml:space="preserve"> </w:t>
            </w:r>
            <w:r>
              <w:rPr>
                <w:sz w:val="24"/>
              </w:rPr>
              <w:t>and</w:t>
            </w:r>
            <w:r>
              <w:rPr>
                <w:spacing w:val="-15"/>
                <w:sz w:val="24"/>
              </w:rPr>
              <w:t xml:space="preserve"> </w:t>
            </w:r>
            <w:r>
              <w:rPr>
                <w:sz w:val="24"/>
              </w:rPr>
              <w:t>processes</w:t>
            </w:r>
            <w:r>
              <w:rPr>
                <w:spacing w:val="-15"/>
                <w:sz w:val="24"/>
              </w:rPr>
              <w:t xml:space="preserve"> </w:t>
            </w:r>
            <w:r>
              <w:rPr>
                <w:sz w:val="24"/>
              </w:rPr>
              <w:t>and inventory management</w:t>
            </w:r>
          </w:p>
        </w:tc>
        <w:tc>
          <w:tcPr>
            <w:tcW w:w="2813" w:type="dxa"/>
          </w:tcPr>
          <w:p w14:paraId="3E9CD2CE" w14:textId="77777777" w:rsidR="006E7430" w:rsidRDefault="00000000">
            <w:pPr>
              <w:pStyle w:val="TableParagraph"/>
              <w:spacing w:line="304" w:lineRule="exact"/>
              <w:ind w:left="918"/>
              <w:rPr>
                <w:sz w:val="24"/>
              </w:rPr>
            </w:pPr>
            <w:r>
              <w:rPr>
                <w:sz w:val="24"/>
              </w:rPr>
              <w:t>1 and</w:t>
            </w:r>
            <w:r>
              <w:rPr>
                <w:spacing w:val="-1"/>
                <w:sz w:val="24"/>
              </w:rPr>
              <w:t xml:space="preserve"> </w:t>
            </w:r>
            <w:r>
              <w:rPr>
                <w:spacing w:val="-10"/>
                <w:sz w:val="24"/>
              </w:rPr>
              <w:t>2</w:t>
            </w:r>
          </w:p>
        </w:tc>
      </w:tr>
    </w:tbl>
    <w:p w14:paraId="1330734B" w14:textId="77777777" w:rsidR="006E7430" w:rsidRDefault="006E7430">
      <w:pPr>
        <w:pStyle w:val="BodyText"/>
        <w:spacing w:before="32"/>
        <w:rPr>
          <w:rFonts w:ascii="Calibri"/>
          <w:sz w:val="20"/>
        </w:rPr>
      </w:pPr>
    </w:p>
    <w:tbl>
      <w:tblPr>
        <w:tblW w:w="0" w:type="auto"/>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00"/>
        <w:gridCol w:w="6170"/>
        <w:gridCol w:w="3049"/>
      </w:tblGrid>
      <w:tr w:rsidR="006E7430" w14:paraId="24B69702" w14:textId="77777777">
        <w:trPr>
          <w:trHeight w:val="273"/>
        </w:trPr>
        <w:tc>
          <w:tcPr>
            <w:tcW w:w="10119" w:type="dxa"/>
            <w:gridSpan w:val="3"/>
          </w:tcPr>
          <w:p w14:paraId="44C3C057" w14:textId="77777777" w:rsidR="006E7430" w:rsidRDefault="00000000">
            <w:pPr>
              <w:pStyle w:val="TableParagraph"/>
              <w:spacing w:line="253" w:lineRule="exact"/>
              <w:ind w:right="2034"/>
              <w:jc w:val="center"/>
              <w:rPr>
                <w:b/>
                <w:sz w:val="24"/>
              </w:rPr>
            </w:pPr>
            <w:r>
              <w:rPr>
                <w:b/>
                <w:spacing w:val="-2"/>
                <w:sz w:val="24"/>
              </w:rPr>
              <w:t>Syllabus</w:t>
            </w:r>
          </w:p>
        </w:tc>
      </w:tr>
      <w:tr w:rsidR="006E7430" w14:paraId="193B04BE" w14:textId="77777777">
        <w:trPr>
          <w:trHeight w:val="510"/>
        </w:trPr>
        <w:tc>
          <w:tcPr>
            <w:tcW w:w="900" w:type="dxa"/>
          </w:tcPr>
          <w:p w14:paraId="0BCBF38F" w14:textId="77777777" w:rsidR="006E7430" w:rsidRDefault="00000000">
            <w:pPr>
              <w:pStyle w:val="TableParagraph"/>
              <w:spacing w:line="295" w:lineRule="exact"/>
              <w:ind w:left="110"/>
              <w:rPr>
                <w:b/>
                <w:sz w:val="24"/>
              </w:rPr>
            </w:pPr>
            <w:r>
              <w:rPr>
                <w:b/>
                <w:spacing w:val="-4"/>
                <w:sz w:val="24"/>
              </w:rPr>
              <w:t>Unit</w:t>
            </w:r>
          </w:p>
        </w:tc>
        <w:tc>
          <w:tcPr>
            <w:tcW w:w="6170" w:type="dxa"/>
          </w:tcPr>
          <w:p w14:paraId="2A4B6189" w14:textId="77777777" w:rsidR="006E7430" w:rsidRDefault="00000000">
            <w:pPr>
              <w:pStyle w:val="TableParagraph"/>
              <w:spacing w:line="229" w:lineRule="exact"/>
              <w:ind w:left="2659"/>
              <w:rPr>
                <w:b/>
                <w:sz w:val="24"/>
              </w:rPr>
            </w:pPr>
            <w:proofErr w:type="spellStart"/>
            <w:r>
              <w:rPr>
                <w:b/>
                <w:spacing w:val="-2"/>
                <w:sz w:val="24"/>
              </w:rPr>
              <w:t>Conten</w:t>
            </w:r>
            <w:proofErr w:type="spellEnd"/>
          </w:p>
          <w:p w14:paraId="28E97B2B" w14:textId="77777777" w:rsidR="006E7430" w:rsidRDefault="00000000">
            <w:pPr>
              <w:pStyle w:val="TableParagraph"/>
              <w:spacing w:line="262" w:lineRule="exact"/>
              <w:ind w:left="2659"/>
              <w:rPr>
                <w:b/>
                <w:sz w:val="24"/>
              </w:rPr>
            </w:pPr>
            <w:r>
              <w:rPr>
                <w:b/>
                <w:spacing w:val="-10"/>
                <w:sz w:val="24"/>
              </w:rPr>
              <w:t>t</w:t>
            </w:r>
          </w:p>
        </w:tc>
        <w:tc>
          <w:tcPr>
            <w:tcW w:w="3049" w:type="dxa"/>
          </w:tcPr>
          <w:p w14:paraId="2026F584" w14:textId="77777777" w:rsidR="006E7430" w:rsidRDefault="00000000">
            <w:pPr>
              <w:pStyle w:val="TableParagraph"/>
              <w:spacing w:line="229" w:lineRule="exact"/>
              <w:ind w:left="961"/>
              <w:rPr>
                <w:b/>
                <w:sz w:val="24"/>
              </w:rPr>
            </w:pPr>
            <w:proofErr w:type="spellStart"/>
            <w:r>
              <w:rPr>
                <w:b/>
                <w:spacing w:val="-2"/>
                <w:sz w:val="24"/>
              </w:rPr>
              <w:t>Weightag</w:t>
            </w:r>
            <w:proofErr w:type="spellEnd"/>
          </w:p>
          <w:p w14:paraId="11A59B14" w14:textId="77777777" w:rsidR="006E7430" w:rsidRDefault="00000000">
            <w:pPr>
              <w:pStyle w:val="TableParagraph"/>
              <w:spacing w:line="262" w:lineRule="exact"/>
              <w:ind w:left="961"/>
              <w:rPr>
                <w:b/>
                <w:sz w:val="24"/>
              </w:rPr>
            </w:pPr>
            <w:r>
              <w:rPr>
                <w:b/>
                <w:spacing w:val="-10"/>
                <w:sz w:val="24"/>
              </w:rPr>
              <w:t>e</w:t>
            </w:r>
          </w:p>
        </w:tc>
      </w:tr>
      <w:tr w:rsidR="006E7430" w14:paraId="4B628E29" w14:textId="77777777">
        <w:trPr>
          <w:trHeight w:val="1296"/>
        </w:trPr>
        <w:tc>
          <w:tcPr>
            <w:tcW w:w="900" w:type="dxa"/>
          </w:tcPr>
          <w:p w14:paraId="0831A287" w14:textId="77777777" w:rsidR="006E7430" w:rsidRDefault="00000000">
            <w:pPr>
              <w:pStyle w:val="TableParagraph"/>
              <w:spacing w:line="302" w:lineRule="exact"/>
              <w:ind w:left="110"/>
              <w:rPr>
                <w:sz w:val="24"/>
              </w:rPr>
            </w:pPr>
            <w:r>
              <w:rPr>
                <w:sz w:val="24"/>
              </w:rPr>
              <w:t>Unit</w:t>
            </w:r>
            <w:r>
              <w:rPr>
                <w:spacing w:val="-7"/>
                <w:sz w:val="24"/>
              </w:rPr>
              <w:t xml:space="preserve"> </w:t>
            </w:r>
            <w:r>
              <w:rPr>
                <w:spacing w:val="-10"/>
                <w:sz w:val="24"/>
              </w:rPr>
              <w:t>I</w:t>
            </w:r>
          </w:p>
        </w:tc>
        <w:tc>
          <w:tcPr>
            <w:tcW w:w="6170" w:type="dxa"/>
          </w:tcPr>
          <w:p w14:paraId="7334BCAD" w14:textId="77777777" w:rsidR="006E7430" w:rsidRDefault="00000000">
            <w:pPr>
              <w:pStyle w:val="TableParagraph"/>
              <w:spacing w:line="252" w:lineRule="auto"/>
              <w:ind w:left="117" w:right="161"/>
              <w:rPr>
                <w:sz w:val="24"/>
              </w:rPr>
            </w:pPr>
            <w:r>
              <w:rPr>
                <w:sz w:val="24"/>
              </w:rPr>
              <w:t>Front</w:t>
            </w:r>
            <w:r>
              <w:rPr>
                <w:spacing w:val="-6"/>
                <w:sz w:val="24"/>
              </w:rPr>
              <w:t xml:space="preserve"> </w:t>
            </w:r>
            <w:r>
              <w:rPr>
                <w:sz w:val="24"/>
              </w:rPr>
              <w:t>Office-Admission –</w:t>
            </w:r>
            <w:r>
              <w:rPr>
                <w:spacing w:val="25"/>
                <w:sz w:val="24"/>
              </w:rPr>
              <w:t xml:space="preserve"> </w:t>
            </w:r>
            <w:r>
              <w:rPr>
                <w:sz w:val="24"/>
              </w:rPr>
              <w:t>Billing</w:t>
            </w:r>
            <w:r>
              <w:rPr>
                <w:spacing w:val="-3"/>
                <w:sz w:val="24"/>
              </w:rPr>
              <w:t xml:space="preserve"> </w:t>
            </w:r>
            <w:r>
              <w:rPr>
                <w:sz w:val="24"/>
              </w:rPr>
              <w:t>–</w:t>
            </w:r>
            <w:r>
              <w:rPr>
                <w:spacing w:val="25"/>
                <w:sz w:val="24"/>
              </w:rPr>
              <w:t xml:space="preserve"> </w:t>
            </w:r>
            <w:r>
              <w:rPr>
                <w:sz w:val="24"/>
              </w:rPr>
              <w:t>Medical Records</w:t>
            </w:r>
            <w:r>
              <w:rPr>
                <w:spacing w:val="25"/>
                <w:sz w:val="24"/>
              </w:rPr>
              <w:t xml:space="preserve"> </w:t>
            </w:r>
            <w:r>
              <w:rPr>
                <w:sz w:val="24"/>
              </w:rPr>
              <w:t xml:space="preserve">– Ambulatory Care- Death in Hospital – Brought-in </w:t>
            </w:r>
            <w:r>
              <w:rPr>
                <w:spacing w:val="-2"/>
                <w:sz w:val="24"/>
              </w:rPr>
              <w:t>Dead.</w:t>
            </w:r>
          </w:p>
          <w:p w14:paraId="49373C6C" w14:textId="77777777" w:rsidR="006E7430" w:rsidRDefault="00000000">
            <w:pPr>
              <w:pStyle w:val="TableParagraph"/>
              <w:spacing w:line="256" w:lineRule="exact"/>
              <w:ind w:left="117"/>
              <w:rPr>
                <w:sz w:val="24"/>
              </w:rPr>
            </w:pPr>
            <w:r>
              <w:rPr>
                <w:sz w:val="24"/>
              </w:rPr>
              <w:t>Maintenance</w:t>
            </w:r>
            <w:r>
              <w:rPr>
                <w:spacing w:val="-8"/>
                <w:sz w:val="24"/>
              </w:rPr>
              <w:t xml:space="preserve"> </w:t>
            </w:r>
            <w:r>
              <w:rPr>
                <w:sz w:val="24"/>
              </w:rPr>
              <w:t>and</w:t>
            </w:r>
            <w:r>
              <w:rPr>
                <w:spacing w:val="-7"/>
                <w:sz w:val="24"/>
              </w:rPr>
              <w:t xml:space="preserve"> </w:t>
            </w:r>
            <w:r>
              <w:rPr>
                <w:sz w:val="24"/>
              </w:rPr>
              <w:t>Repairs</w:t>
            </w:r>
            <w:r>
              <w:rPr>
                <w:spacing w:val="-4"/>
                <w:sz w:val="24"/>
              </w:rPr>
              <w:t xml:space="preserve"> </w:t>
            </w:r>
            <w:r>
              <w:rPr>
                <w:sz w:val="24"/>
              </w:rPr>
              <w:t>Bio</w:t>
            </w:r>
            <w:r>
              <w:rPr>
                <w:spacing w:val="-3"/>
                <w:sz w:val="24"/>
              </w:rPr>
              <w:t xml:space="preserve"> </w:t>
            </w:r>
            <w:r>
              <w:rPr>
                <w:sz w:val="24"/>
              </w:rPr>
              <w:t>Medical</w:t>
            </w:r>
            <w:r>
              <w:rPr>
                <w:spacing w:val="-6"/>
                <w:sz w:val="24"/>
              </w:rPr>
              <w:t xml:space="preserve"> </w:t>
            </w:r>
            <w:r>
              <w:rPr>
                <w:spacing w:val="-2"/>
                <w:sz w:val="24"/>
              </w:rPr>
              <w:t>Equipment-</w:t>
            </w:r>
          </w:p>
        </w:tc>
        <w:tc>
          <w:tcPr>
            <w:tcW w:w="3049" w:type="dxa"/>
          </w:tcPr>
          <w:p w14:paraId="6715D393" w14:textId="77777777" w:rsidR="006E7430" w:rsidRDefault="00000000">
            <w:pPr>
              <w:pStyle w:val="TableParagraph"/>
              <w:spacing w:line="302" w:lineRule="exact"/>
              <w:ind w:left="961"/>
              <w:rPr>
                <w:sz w:val="24"/>
              </w:rPr>
            </w:pPr>
            <w:r>
              <w:rPr>
                <w:spacing w:val="-5"/>
                <w:sz w:val="24"/>
              </w:rPr>
              <w:t>25%</w:t>
            </w:r>
          </w:p>
        </w:tc>
      </w:tr>
      <w:tr w:rsidR="006E7430" w14:paraId="4644F6B7" w14:textId="77777777">
        <w:trPr>
          <w:trHeight w:val="2695"/>
        </w:trPr>
        <w:tc>
          <w:tcPr>
            <w:tcW w:w="900" w:type="dxa"/>
          </w:tcPr>
          <w:p w14:paraId="1EF499FB" w14:textId="77777777" w:rsidR="006E7430" w:rsidRDefault="00000000">
            <w:pPr>
              <w:pStyle w:val="TableParagraph"/>
              <w:spacing w:line="304" w:lineRule="exact"/>
              <w:ind w:left="110"/>
              <w:rPr>
                <w:sz w:val="24"/>
              </w:rPr>
            </w:pPr>
            <w:r>
              <w:rPr>
                <w:sz w:val="24"/>
              </w:rPr>
              <w:t>Unit</w:t>
            </w:r>
            <w:r>
              <w:rPr>
                <w:spacing w:val="-7"/>
                <w:sz w:val="24"/>
              </w:rPr>
              <w:t xml:space="preserve"> </w:t>
            </w:r>
            <w:r>
              <w:rPr>
                <w:spacing w:val="-5"/>
                <w:sz w:val="24"/>
              </w:rPr>
              <w:t>II</w:t>
            </w:r>
          </w:p>
        </w:tc>
        <w:tc>
          <w:tcPr>
            <w:tcW w:w="6170" w:type="dxa"/>
          </w:tcPr>
          <w:p w14:paraId="28C3F8EB" w14:textId="77777777" w:rsidR="006E7430" w:rsidRDefault="00000000">
            <w:pPr>
              <w:pStyle w:val="TableParagraph"/>
              <w:spacing w:before="14" w:line="252" w:lineRule="auto"/>
              <w:ind w:left="117" w:right="74"/>
              <w:jc w:val="both"/>
              <w:rPr>
                <w:sz w:val="24"/>
              </w:rPr>
            </w:pPr>
            <w:r>
              <w:rPr>
                <w:sz w:val="24"/>
              </w:rPr>
              <w:t>Clinical Services- Clinical Departments – Out patient department (OPD) – Introduction – Location – Types of patients in OPD – Facilities – Flow pattern of patients – Training</w:t>
            </w:r>
            <w:r>
              <w:rPr>
                <w:spacing w:val="40"/>
                <w:sz w:val="24"/>
              </w:rPr>
              <w:t xml:space="preserve"> </w:t>
            </w:r>
            <w:r>
              <w:rPr>
                <w:sz w:val="24"/>
              </w:rPr>
              <w:t>and</w:t>
            </w:r>
            <w:r>
              <w:rPr>
                <w:spacing w:val="40"/>
                <w:sz w:val="24"/>
              </w:rPr>
              <w:t xml:space="preserve"> </w:t>
            </w:r>
            <w:r>
              <w:rPr>
                <w:sz w:val="24"/>
              </w:rPr>
              <w:t>Co-ordination.;</w:t>
            </w:r>
            <w:r>
              <w:rPr>
                <w:spacing w:val="40"/>
                <w:sz w:val="24"/>
              </w:rPr>
              <w:t xml:space="preserve"> </w:t>
            </w:r>
            <w:r>
              <w:rPr>
                <w:sz w:val="24"/>
              </w:rPr>
              <w:t>Radiology</w:t>
            </w:r>
            <w:r>
              <w:rPr>
                <w:spacing w:val="40"/>
                <w:sz w:val="24"/>
              </w:rPr>
              <w:t xml:space="preserve"> </w:t>
            </w:r>
            <w:r>
              <w:rPr>
                <w:sz w:val="24"/>
              </w:rPr>
              <w:t>–</w:t>
            </w:r>
            <w:r>
              <w:rPr>
                <w:spacing w:val="40"/>
                <w:sz w:val="24"/>
              </w:rPr>
              <w:t xml:space="preserve"> </w:t>
            </w:r>
            <w:r>
              <w:rPr>
                <w:sz w:val="24"/>
              </w:rPr>
              <w:t>Location</w:t>
            </w:r>
            <w:r>
              <w:rPr>
                <w:spacing w:val="40"/>
                <w:sz w:val="24"/>
              </w:rPr>
              <w:t xml:space="preserve"> </w:t>
            </w:r>
            <w:r>
              <w:rPr>
                <w:sz w:val="24"/>
              </w:rPr>
              <w:t>–</w:t>
            </w:r>
          </w:p>
          <w:p w14:paraId="013114D5" w14:textId="77777777" w:rsidR="006E7430" w:rsidRDefault="00000000">
            <w:pPr>
              <w:pStyle w:val="TableParagraph"/>
              <w:spacing w:before="6"/>
              <w:ind w:left="117"/>
              <w:rPr>
                <w:sz w:val="24"/>
              </w:rPr>
            </w:pPr>
            <w:r>
              <w:rPr>
                <w:spacing w:val="-2"/>
                <w:sz w:val="24"/>
              </w:rPr>
              <w:t>Layout</w:t>
            </w:r>
          </w:p>
          <w:p w14:paraId="52F8F177" w14:textId="77777777" w:rsidR="006E7430" w:rsidRDefault="00000000">
            <w:pPr>
              <w:pStyle w:val="TableParagraph"/>
              <w:spacing w:before="7"/>
              <w:ind w:left="117"/>
              <w:rPr>
                <w:sz w:val="24"/>
              </w:rPr>
            </w:pPr>
            <w:r>
              <w:rPr>
                <w:sz w:val="24"/>
              </w:rPr>
              <w:t>–</w:t>
            </w:r>
            <w:r>
              <w:rPr>
                <w:spacing w:val="-3"/>
                <w:sz w:val="24"/>
              </w:rPr>
              <w:t xml:space="preserve"> </w:t>
            </w:r>
            <w:r>
              <w:rPr>
                <w:sz w:val="24"/>
              </w:rPr>
              <w:t>X-Ray rooms</w:t>
            </w:r>
            <w:r>
              <w:rPr>
                <w:spacing w:val="-1"/>
                <w:sz w:val="24"/>
              </w:rPr>
              <w:t xml:space="preserve"> </w:t>
            </w:r>
            <w:r>
              <w:rPr>
                <w:sz w:val="24"/>
              </w:rPr>
              <w:t>–</w:t>
            </w:r>
            <w:r>
              <w:rPr>
                <w:spacing w:val="-1"/>
                <w:sz w:val="24"/>
              </w:rPr>
              <w:t xml:space="preserve"> </w:t>
            </w:r>
            <w:r>
              <w:rPr>
                <w:sz w:val="24"/>
              </w:rPr>
              <w:t>Types</w:t>
            </w:r>
            <w:r>
              <w:rPr>
                <w:spacing w:val="-2"/>
                <w:sz w:val="24"/>
              </w:rPr>
              <w:t xml:space="preserve"> </w:t>
            </w:r>
            <w:r>
              <w:rPr>
                <w:sz w:val="24"/>
              </w:rPr>
              <w:t>of</w:t>
            </w:r>
            <w:r>
              <w:rPr>
                <w:spacing w:val="-1"/>
                <w:sz w:val="24"/>
              </w:rPr>
              <w:t xml:space="preserve"> </w:t>
            </w:r>
            <w:r>
              <w:rPr>
                <w:sz w:val="24"/>
              </w:rPr>
              <w:t>X-</w:t>
            </w:r>
            <w:r>
              <w:rPr>
                <w:spacing w:val="-2"/>
                <w:sz w:val="24"/>
              </w:rPr>
              <w:t xml:space="preserve"> </w:t>
            </w:r>
            <w:r>
              <w:rPr>
                <w:sz w:val="24"/>
              </w:rPr>
              <w:t>Ray machines</w:t>
            </w:r>
            <w:r>
              <w:rPr>
                <w:spacing w:val="-2"/>
                <w:sz w:val="24"/>
              </w:rPr>
              <w:t xml:space="preserve"> </w:t>
            </w:r>
            <w:r>
              <w:rPr>
                <w:sz w:val="24"/>
              </w:rPr>
              <w:t>–</w:t>
            </w:r>
            <w:r>
              <w:rPr>
                <w:spacing w:val="1"/>
                <w:sz w:val="24"/>
              </w:rPr>
              <w:t xml:space="preserve"> </w:t>
            </w:r>
            <w:r>
              <w:rPr>
                <w:sz w:val="24"/>
              </w:rPr>
              <w:t>Staff</w:t>
            </w:r>
            <w:r>
              <w:rPr>
                <w:spacing w:val="-2"/>
                <w:sz w:val="24"/>
              </w:rPr>
              <w:t xml:space="preserve"> </w:t>
            </w:r>
            <w:r>
              <w:rPr>
                <w:sz w:val="24"/>
              </w:rPr>
              <w:t>-</w:t>
            </w:r>
            <w:r>
              <w:rPr>
                <w:spacing w:val="-1"/>
                <w:sz w:val="24"/>
              </w:rPr>
              <w:t xml:space="preserve"> </w:t>
            </w:r>
            <w:r>
              <w:rPr>
                <w:spacing w:val="-5"/>
                <w:sz w:val="24"/>
              </w:rPr>
              <w:t>USG</w:t>
            </w:r>
          </w:p>
          <w:p w14:paraId="33544404" w14:textId="77777777" w:rsidR="006E7430" w:rsidRDefault="00000000">
            <w:pPr>
              <w:pStyle w:val="TableParagraph"/>
              <w:ind w:left="117"/>
              <w:rPr>
                <w:sz w:val="24"/>
              </w:rPr>
            </w:pPr>
            <w:r>
              <w:rPr>
                <w:spacing w:val="-10"/>
                <w:sz w:val="24"/>
              </w:rPr>
              <w:t>–</w:t>
            </w:r>
          </w:p>
          <w:p w14:paraId="42C20DF7" w14:textId="77777777" w:rsidR="006E7430" w:rsidRDefault="00000000">
            <w:pPr>
              <w:pStyle w:val="TableParagraph"/>
              <w:spacing w:before="6" w:line="311" w:lineRule="exact"/>
              <w:ind w:left="117"/>
              <w:rPr>
                <w:sz w:val="24"/>
              </w:rPr>
            </w:pPr>
            <w:r>
              <w:rPr>
                <w:sz w:val="24"/>
              </w:rPr>
              <w:t>CT</w:t>
            </w:r>
            <w:r>
              <w:rPr>
                <w:spacing w:val="-3"/>
                <w:sz w:val="24"/>
              </w:rPr>
              <w:t xml:space="preserve"> </w:t>
            </w:r>
            <w:r>
              <w:rPr>
                <w:sz w:val="24"/>
              </w:rPr>
              <w:t>– MRI</w:t>
            </w:r>
            <w:r>
              <w:rPr>
                <w:spacing w:val="-1"/>
                <w:sz w:val="24"/>
              </w:rPr>
              <w:t xml:space="preserve"> </w:t>
            </w:r>
            <w:r>
              <w:rPr>
                <w:sz w:val="24"/>
              </w:rPr>
              <w:t xml:space="preserve">– </w:t>
            </w:r>
            <w:r>
              <w:rPr>
                <w:spacing w:val="-4"/>
                <w:sz w:val="24"/>
              </w:rPr>
              <w:t>ECG.</w:t>
            </w:r>
          </w:p>
        </w:tc>
        <w:tc>
          <w:tcPr>
            <w:tcW w:w="3049" w:type="dxa"/>
          </w:tcPr>
          <w:p w14:paraId="299EA5A2" w14:textId="77777777" w:rsidR="006E7430" w:rsidRDefault="00000000">
            <w:pPr>
              <w:pStyle w:val="TableParagraph"/>
              <w:spacing w:line="304" w:lineRule="exact"/>
              <w:ind w:left="961"/>
              <w:rPr>
                <w:sz w:val="24"/>
              </w:rPr>
            </w:pPr>
            <w:r>
              <w:rPr>
                <w:spacing w:val="-5"/>
                <w:sz w:val="24"/>
              </w:rPr>
              <w:t>20%</w:t>
            </w:r>
          </w:p>
        </w:tc>
      </w:tr>
      <w:tr w:rsidR="006E7430" w14:paraId="1D471A5E" w14:textId="77777777">
        <w:trPr>
          <w:trHeight w:val="865"/>
        </w:trPr>
        <w:tc>
          <w:tcPr>
            <w:tcW w:w="900" w:type="dxa"/>
          </w:tcPr>
          <w:p w14:paraId="5EB9B387" w14:textId="77777777" w:rsidR="006E7430" w:rsidRDefault="00000000">
            <w:pPr>
              <w:pStyle w:val="TableParagraph"/>
              <w:ind w:left="338" w:right="235" w:hanging="96"/>
              <w:rPr>
                <w:sz w:val="24"/>
              </w:rPr>
            </w:pPr>
            <w:r>
              <w:rPr>
                <w:spacing w:val="-4"/>
                <w:sz w:val="24"/>
              </w:rPr>
              <w:t xml:space="preserve">Uni </w:t>
            </w:r>
            <w:proofErr w:type="spellStart"/>
            <w:r>
              <w:rPr>
                <w:spacing w:val="-6"/>
                <w:sz w:val="24"/>
              </w:rPr>
              <w:t>tIII</w:t>
            </w:r>
            <w:proofErr w:type="spellEnd"/>
          </w:p>
        </w:tc>
        <w:tc>
          <w:tcPr>
            <w:tcW w:w="6170" w:type="dxa"/>
          </w:tcPr>
          <w:p w14:paraId="15293536" w14:textId="77777777" w:rsidR="006E7430" w:rsidRDefault="00000000">
            <w:pPr>
              <w:pStyle w:val="TableParagraph"/>
              <w:spacing w:line="288" w:lineRule="exact"/>
              <w:ind w:left="117"/>
              <w:rPr>
                <w:sz w:val="24"/>
              </w:rPr>
            </w:pPr>
            <w:r>
              <w:rPr>
                <w:sz w:val="24"/>
              </w:rPr>
              <w:t>Supporting</w:t>
            </w:r>
            <w:r>
              <w:rPr>
                <w:spacing w:val="-8"/>
                <w:sz w:val="24"/>
              </w:rPr>
              <w:t xml:space="preserve"> </w:t>
            </w:r>
            <w:r>
              <w:rPr>
                <w:sz w:val="24"/>
              </w:rPr>
              <w:t>Services</w:t>
            </w:r>
            <w:r>
              <w:rPr>
                <w:spacing w:val="-6"/>
                <w:sz w:val="24"/>
              </w:rPr>
              <w:t xml:space="preserve"> </w:t>
            </w:r>
            <w:r>
              <w:rPr>
                <w:sz w:val="24"/>
              </w:rPr>
              <w:t>–</w:t>
            </w:r>
            <w:r>
              <w:rPr>
                <w:spacing w:val="-6"/>
                <w:sz w:val="24"/>
              </w:rPr>
              <w:t xml:space="preserve"> </w:t>
            </w:r>
            <w:r>
              <w:rPr>
                <w:sz w:val="24"/>
              </w:rPr>
              <w:t>House</w:t>
            </w:r>
            <w:r>
              <w:rPr>
                <w:spacing w:val="-8"/>
                <w:sz w:val="24"/>
              </w:rPr>
              <w:t xml:space="preserve"> </w:t>
            </w:r>
            <w:r>
              <w:rPr>
                <w:sz w:val="24"/>
              </w:rPr>
              <w:t>Keeping</w:t>
            </w:r>
            <w:r>
              <w:rPr>
                <w:spacing w:val="-7"/>
                <w:sz w:val="24"/>
              </w:rPr>
              <w:t xml:space="preserve"> </w:t>
            </w:r>
            <w:r>
              <w:rPr>
                <w:sz w:val="24"/>
              </w:rPr>
              <w:t>–</w:t>
            </w:r>
            <w:r>
              <w:rPr>
                <w:spacing w:val="-6"/>
                <w:sz w:val="24"/>
              </w:rPr>
              <w:t xml:space="preserve"> </w:t>
            </w:r>
            <w:r>
              <w:rPr>
                <w:sz w:val="24"/>
              </w:rPr>
              <w:t>Linen</w:t>
            </w:r>
            <w:r>
              <w:rPr>
                <w:spacing w:val="-8"/>
                <w:sz w:val="24"/>
              </w:rPr>
              <w:t xml:space="preserve"> </w:t>
            </w:r>
            <w:r>
              <w:rPr>
                <w:sz w:val="24"/>
              </w:rPr>
              <w:t>and Laundry -Food Services -Central Sterile Supply Department (CSSD)-</w:t>
            </w:r>
          </w:p>
        </w:tc>
        <w:tc>
          <w:tcPr>
            <w:tcW w:w="3049" w:type="dxa"/>
          </w:tcPr>
          <w:p w14:paraId="68EB130F" w14:textId="77777777" w:rsidR="006E7430" w:rsidRDefault="00000000">
            <w:pPr>
              <w:pStyle w:val="TableParagraph"/>
              <w:spacing w:line="304" w:lineRule="exact"/>
              <w:ind w:left="961"/>
              <w:rPr>
                <w:sz w:val="24"/>
              </w:rPr>
            </w:pPr>
            <w:r>
              <w:rPr>
                <w:spacing w:val="-5"/>
                <w:sz w:val="24"/>
              </w:rPr>
              <w:t>15%</w:t>
            </w:r>
          </w:p>
        </w:tc>
      </w:tr>
    </w:tbl>
    <w:p w14:paraId="4BCB3B8D" w14:textId="77777777" w:rsidR="006E7430" w:rsidRDefault="006E7430">
      <w:pPr>
        <w:pStyle w:val="TableParagraph"/>
        <w:spacing w:line="304" w:lineRule="exact"/>
        <w:rPr>
          <w:sz w:val="24"/>
        </w:rPr>
        <w:sectPr w:rsidR="006E7430">
          <w:pgSz w:w="11930" w:h="16860"/>
          <w:pgMar w:top="1900" w:right="141" w:bottom="280" w:left="566" w:header="720" w:footer="720" w:gutter="0"/>
          <w:cols w:space="720"/>
        </w:sectPr>
      </w:pPr>
    </w:p>
    <w:p w14:paraId="4EB85AED" w14:textId="77777777" w:rsidR="006E7430" w:rsidRDefault="006E7430">
      <w:pPr>
        <w:pStyle w:val="BodyText"/>
        <w:spacing w:before="4"/>
        <w:rPr>
          <w:rFonts w:ascii="Calibri"/>
          <w:sz w:val="2"/>
        </w:rPr>
      </w:pPr>
    </w:p>
    <w:tbl>
      <w:tblPr>
        <w:tblW w:w="0" w:type="auto"/>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00"/>
        <w:gridCol w:w="6170"/>
        <w:gridCol w:w="3049"/>
      </w:tblGrid>
      <w:tr w:rsidR="006E7430" w14:paraId="6DF2C49B" w14:textId="77777777">
        <w:trPr>
          <w:trHeight w:val="3355"/>
        </w:trPr>
        <w:tc>
          <w:tcPr>
            <w:tcW w:w="900" w:type="dxa"/>
          </w:tcPr>
          <w:p w14:paraId="1185139C" w14:textId="77777777" w:rsidR="006E7430" w:rsidRDefault="00000000">
            <w:pPr>
              <w:pStyle w:val="TableParagraph"/>
              <w:ind w:left="331" w:right="227" w:hanging="89"/>
              <w:rPr>
                <w:sz w:val="24"/>
              </w:rPr>
            </w:pPr>
            <w:r>
              <w:rPr>
                <w:spacing w:val="-4"/>
                <w:sz w:val="24"/>
              </w:rPr>
              <w:t xml:space="preserve">Uni </w:t>
            </w:r>
            <w:proofErr w:type="spellStart"/>
            <w:r>
              <w:rPr>
                <w:spacing w:val="-7"/>
                <w:sz w:val="24"/>
              </w:rPr>
              <w:t>tIV</w:t>
            </w:r>
            <w:proofErr w:type="spellEnd"/>
          </w:p>
        </w:tc>
        <w:tc>
          <w:tcPr>
            <w:tcW w:w="6170" w:type="dxa"/>
          </w:tcPr>
          <w:p w14:paraId="394E1586" w14:textId="77777777" w:rsidR="006E7430" w:rsidRDefault="00000000">
            <w:pPr>
              <w:pStyle w:val="TableParagraph"/>
              <w:spacing w:before="14" w:line="249" w:lineRule="auto"/>
              <w:ind w:left="117" w:right="83"/>
              <w:jc w:val="both"/>
              <w:rPr>
                <w:sz w:val="24"/>
              </w:rPr>
            </w:pPr>
            <w:r>
              <w:rPr>
                <w:sz w:val="24"/>
              </w:rPr>
              <w:t xml:space="preserve">Facility Location and Layout importance of location, factors, general steps in location and selection decision process, types of lay outs – product, process, service facility layout; Introduction, setting work standards, techniques of work measurement, time and motion study, standard time, PMT, work sampling, calibration of hospital </w:t>
            </w:r>
            <w:proofErr w:type="spellStart"/>
            <w:r>
              <w:rPr>
                <w:sz w:val="24"/>
              </w:rPr>
              <w:t>equipments</w:t>
            </w:r>
            <w:proofErr w:type="spellEnd"/>
            <w:r>
              <w:rPr>
                <w:sz w:val="24"/>
              </w:rPr>
              <w:t>.</w:t>
            </w:r>
          </w:p>
          <w:p w14:paraId="039C84F5" w14:textId="77777777" w:rsidR="006E7430" w:rsidRDefault="00000000">
            <w:pPr>
              <w:pStyle w:val="TableParagraph"/>
              <w:ind w:left="117" w:right="436"/>
              <w:jc w:val="both"/>
              <w:rPr>
                <w:sz w:val="24"/>
              </w:rPr>
            </w:pPr>
            <w:r>
              <w:rPr>
                <w:sz w:val="24"/>
              </w:rPr>
              <w:t>Productivity measures, value addition, capacity utilization,</w:t>
            </w:r>
            <w:r>
              <w:rPr>
                <w:spacing w:val="71"/>
                <w:sz w:val="24"/>
              </w:rPr>
              <w:t xml:space="preserve"> </w:t>
            </w:r>
            <w:r>
              <w:rPr>
                <w:sz w:val="24"/>
              </w:rPr>
              <w:t>productivity</w:t>
            </w:r>
            <w:r>
              <w:rPr>
                <w:spacing w:val="75"/>
                <w:sz w:val="24"/>
              </w:rPr>
              <w:t xml:space="preserve"> </w:t>
            </w:r>
            <w:r>
              <w:rPr>
                <w:sz w:val="24"/>
              </w:rPr>
              <w:t>–</w:t>
            </w:r>
            <w:r>
              <w:rPr>
                <w:spacing w:val="73"/>
                <w:sz w:val="24"/>
              </w:rPr>
              <w:t xml:space="preserve"> </w:t>
            </w:r>
            <w:r>
              <w:rPr>
                <w:sz w:val="24"/>
              </w:rPr>
              <w:t>capital</w:t>
            </w:r>
            <w:r>
              <w:rPr>
                <w:spacing w:val="73"/>
                <w:sz w:val="24"/>
              </w:rPr>
              <w:t xml:space="preserve"> </w:t>
            </w:r>
            <w:r>
              <w:rPr>
                <w:sz w:val="24"/>
              </w:rPr>
              <w:t>operations,</w:t>
            </w:r>
            <w:r>
              <w:rPr>
                <w:spacing w:val="74"/>
                <w:sz w:val="24"/>
              </w:rPr>
              <w:t xml:space="preserve"> </w:t>
            </w:r>
            <w:r>
              <w:rPr>
                <w:spacing w:val="-5"/>
                <w:sz w:val="24"/>
              </w:rPr>
              <w:t>HR,</w:t>
            </w:r>
          </w:p>
          <w:p w14:paraId="26A5653A" w14:textId="77777777" w:rsidR="006E7430" w:rsidRDefault="00000000">
            <w:pPr>
              <w:pStyle w:val="TableParagraph"/>
              <w:spacing w:line="323" w:lineRule="exact"/>
              <w:ind w:left="117"/>
              <w:jc w:val="both"/>
              <w:rPr>
                <w:sz w:val="24"/>
              </w:rPr>
            </w:pPr>
            <w:r>
              <w:rPr>
                <w:sz w:val="24"/>
              </w:rPr>
              <w:t>incentives</w:t>
            </w:r>
            <w:r>
              <w:rPr>
                <w:spacing w:val="-4"/>
                <w:sz w:val="24"/>
              </w:rPr>
              <w:t xml:space="preserve"> </w:t>
            </w:r>
            <w:r>
              <w:rPr>
                <w:sz w:val="24"/>
              </w:rPr>
              <w:t>calculation,</w:t>
            </w:r>
            <w:r>
              <w:rPr>
                <w:spacing w:val="-3"/>
                <w:sz w:val="24"/>
              </w:rPr>
              <w:t xml:space="preserve"> </w:t>
            </w:r>
            <w:r>
              <w:rPr>
                <w:sz w:val="24"/>
              </w:rPr>
              <w:t>applications</w:t>
            </w:r>
            <w:r>
              <w:rPr>
                <w:spacing w:val="-5"/>
                <w:sz w:val="24"/>
              </w:rPr>
              <w:t xml:space="preserve"> </w:t>
            </w:r>
            <w:r>
              <w:rPr>
                <w:sz w:val="24"/>
              </w:rPr>
              <w:t>in</w:t>
            </w:r>
            <w:r>
              <w:rPr>
                <w:spacing w:val="-3"/>
                <w:sz w:val="24"/>
              </w:rPr>
              <w:t xml:space="preserve"> </w:t>
            </w:r>
            <w:r>
              <w:rPr>
                <w:spacing w:val="-2"/>
                <w:sz w:val="24"/>
              </w:rPr>
              <w:t>hospital.</w:t>
            </w:r>
          </w:p>
        </w:tc>
        <w:tc>
          <w:tcPr>
            <w:tcW w:w="3049" w:type="dxa"/>
          </w:tcPr>
          <w:p w14:paraId="32291AB8" w14:textId="77777777" w:rsidR="006E7430" w:rsidRDefault="00000000">
            <w:pPr>
              <w:pStyle w:val="TableParagraph"/>
              <w:spacing w:line="300" w:lineRule="exact"/>
              <w:ind w:left="961"/>
              <w:rPr>
                <w:sz w:val="24"/>
              </w:rPr>
            </w:pPr>
            <w:r>
              <w:rPr>
                <w:spacing w:val="-5"/>
                <w:sz w:val="24"/>
              </w:rPr>
              <w:t>20%</w:t>
            </w:r>
          </w:p>
        </w:tc>
      </w:tr>
      <w:tr w:rsidR="006E7430" w14:paraId="68444E0E" w14:textId="77777777">
        <w:trPr>
          <w:trHeight w:val="2539"/>
        </w:trPr>
        <w:tc>
          <w:tcPr>
            <w:tcW w:w="900" w:type="dxa"/>
          </w:tcPr>
          <w:p w14:paraId="156D5E41" w14:textId="77777777" w:rsidR="006E7430" w:rsidRDefault="00000000">
            <w:pPr>
              <w:pStyle w:val="TableParagraph"/>
              <w:spacing w:before="4" w:line="201" w:lineRule="auto"/>
              <w:ind w:left="110" w:right="309"/>
              <w:rPr>
                <w:sz w:val="24"/>
              </w:rPr>
            </w:pPr>
            <w:r>
              <w:rPr>
                <w:spacing w:val="-6"/>
                <w:sz w:val="24"/>
              </w:rPr>
              <w:t xml:space="preserve">Unit </w:t>
            </w:r>
            <w:r>
              <w:rPr>
                <w:spacing w:val="-10"/>
                <w:sz w:val="24"/>
              </w:rPr>
              <w:t>V</w:t>
            </w:r>
          </w:p>
        </w:tc>
        <w:tc>
          <w:tcPr>
            <w:tcW w:w="6170" w:type="dxa"/>
          </w:tcPr>
          <w:p w14:paraId="1FC5A57A" w14:textId="77777777" w:rsidR="006E7430" w:rsidRDefault="00000000">
            <w:pPr>
              <w:pStyle w:val="TableParagraph"/>
              <w:spacing w:before="9"/>
              <w:ind w:left="117" w:right="72"/>
              <w:jc w:val="both"/>
              <w:rPr>
                <w:sz w:val="24"/>
              </w:rPr>
            </w:pPr>
            <w:r>
              <w:rPr>
                <w:sz w:val="24"/>
              </w:rPr>
              <w:t>Purchasing</w:t>
            </w:r>
            <w:r>
              <w:rPr>
                <w:spacing w:val="-12"/>
                <w:sz w:val="24"/>
              </w:rPr>
              <w:t xml:space="preserve"> </w:t>
            </w:r>
            <w:r>
              <w:rPr>
                <w:sz w:val="24"/>
              </w:rPr>
              <w:t>strategy</w:t>
            </w:r>
            <w:r>
              <w:rPr>
                <w:spacing w:val="-12"/>
                <w:sz w:val="24"/>
              </w:rPr>
              <w:t xml:space="preserve"> </w:t>
            </w:r>
            <w:r>
              <w:rPr>
                <w:sz w:val="24"/>
              </w:rPr>
              <w:t>process</w:t>
            </w:r>
            <w:r>
              <w:rPr>
                <w:spacing w:val="-14"/>
                <w:sz w:val="24"/>
              </w:rPr>
              <w:t xml:space="preserve"> </w:t>
            </w:r>
            <w:r>
              <w:rPr>
                <w:sz w:val="24"/>
              </w:rPr>
              <w:t>–</w:t>
            </w:r>
            <w:r>
              <w:rPr>
                <w:spacing w:val="-11"/>
                <w:sz w:val="24"/>
              </w:rPr>
              <w:t xml:space="preserve"> </w:t>
            </w:r>
            <w:r>
              <w:rPr>
                <w:sz w:val="24"/>
              </w:rPr>
              <w:t>organizing</w:t>
            </w:r>
            <w:r>
              <w:rPr>
                <w:spacing w:val="-12"/>
                <w:sz w:val="24"/>
              </w:rPr>
              <w:t xml:space="preserve"> </w:t>
            </w:r>
            <w:r>
              <w:rPr>
                <w:sz w:val="24"/>
              </w:rPr>
              <w:t>the</w:t>
            </w:r>
            <w:r>
              <w:rPr>
                <w:spacing w:val="-15"/>
                <w:sz w:val="24"/>
              </w:rPr>
              <w:t xml:space="preserve"> </w:t>
            </w:r>
            <w:r>
              <w:rPr>
                <w:sz w:val="24"/>
              </w:rPr>
              <w:t>purchasing function – financial aspects of purchasing – tactical and operational applications in purchasing management Inventory Management: valuation and accounting for inventory – physical location and control of inventory – planning and replenishment concepts – protecting inventory;</w:t>
            </w:r>
            <w:r>
              <w:rPr>
                <w:spacing w:val="40"/>
                <w:sz w:val="24"/>
              </w:rPr>
              <w:t xml:space="preserve"> </w:t>
            </w:r>
            <w:r>
              <w:rPr>
                <w:sz w:val="24"/>
              </w:rPr>
              <w:t>Value</w:t>
            </w:r>
          </w:p>
          <w:p w14:paraId="7C6A0632" w14:textId="77777777" w:rsidR="006E7430" w:rsidRDefault="00000000">
            <w:pPr>
              <w:pStyle w:val="TableParagraph"/>
              <w:spacing w:line="243" w:lineRule="exact"/>
              <w:ind w:left="117"/>
              <w:jc w:val="both"/>
              <w:rPr>
                <w:sz w:val="24"/>
              </w:rPr>
            </w:pPr>
            <w:r>
              <w:rPr>
                <w:sz w:val="24"/>
              </w:rPr>
              <w:t>Management,</w:t>
            </w:r>
            <w:r>
              <w:rPr>
                <w:spacing w:val="-2"/>
                <w:sz w:val="24"/>
              </w:rPr>
              <w:t xml:space="preserve"> </w:t>
            </w:r>
            <w:r>
              <w:rPr>
                <w:sz w:val="24"/>
              </w:rPr>
              <w:t>Value</w:t>
            </w:r>
            <w:r>
              <w:rPr>
                <w:spacing w:val="-8"/>
                <w:sz w:val="24"/>
              </w:rPr>
              <w:t xml:space="preserve"> </w:t>
            </w:r>
            <w:r>
              <w:rPr>
                <w:sz w:val="24"/>
              </w:rPr>
              <w:t>engineering,</w:t>
            </w:r>
            <w:r>
              <w:rPr>
                <w:spacing w:val="-5"/>
                <w:sz w:val="24"/>
              </w:rPr>
              <w:t xml:space="preserve"> </w:t>
            </w:r>
            <w:r>
              <w:rPr>
                <w:sz w:val="24"/>
              </w:rPr>
              <w:t>value</w:t>
            </w:r>
            <w:r>
              <w:rPr>
                <w:spacing w:val="-5"/>
                <w:sz w:val="24"/>
              </w:rPr>
              <w:t xml:space="preserve"> </w:t>
            </w:r>
            <w:r>
              <w:rPr>
                <w:spacing w:val="-2"/>
                <w:sz w:val="24"/>
              </w:rPr>
              <w:t>analysis.</w:t>
            </w:r>
          </w:p>
        </w:tc>
        <w:tc>
          <w:tcPr>
            <w:tcW w:w="3049" w:type="dxa"/>
          </w:tcPr>
          <w:p w14:paraId="0A7C93F1" w14:textId="77777777" w:rsidR="006E7430" w:rsidRDefault="00000000">
            <w:pPr>
              <w:pStyle w:val="TableParagraph"/>
              <w:spacing w:line="304" w:lineRule="exact"/>
              <w:ind w:left="961"/>
              <w:rPr>
                <w:sz w:val="24"/>
              </w:rPr>
            </w:pPr>
            <w:r>
              <w:rPr>
                <w:spacing w:val="-5"/>
                <w:sz w:val="24"/>
              </w:rPr>
              <w:t>20%</w:t>
            </w:r>
          </w:p>
        </w:tc>
      </w:tr>
      <w:tr w:rsidR="006E7430" w14:paraId="25D8513A" w14:textId="77777777">
        <w:trPr>
          <w:trHeight w:val="275"/>
        </w:trPr>
        <w:tc>
          <w:tcPr>
            <w:tcW w:w="10119" w:type="dxa"/>
            <w:gridSpan w:val="3"/>
          </w:tcPr>
          <w:p w14:paraId="1F735032" w14:textId="77777777" w:rsidR="006E7430" w:rsidRDefault="00000000">
            <w:pPr>
              <w:pStyle w:val="TableParagraph"/>
              <w:spacing w:line="256" w:lineRule="exact"/>
              <w:ind w:right="1803"/>
              <w:jc w:val="center"/>
              <w:rPr>
                <w:b/>
                <w:sz w:val="24"/>
              </w:rPr>
            </w:pPr>
            <w:r>
              <w:rPr>
                <w:b/>
                <w:spacing w:val="-2"/>
                <w:sz w:val="24"/>
              </w:rPr>
              <w:t>References</w:t>
            </w:r>
          </w:p>
        </w:tc>
      </w:tr>
    </w:tbl>
    <w:p w14:paraId="76B0E759" w14:textId="77777777" w:rsidR="006E7430" w:rsidRDefault="006E7430">
      <w:pPr>
        <w:pStyle w:val="BodyText"/>
        <w:spacing w:before="234"/>
        <w:rPr>
          <w:rFonts w:ascii="Calibri"/>
          <w:sz w:val="20"/>
        </w:rPr>
      </w:pPr>
    </w:p>
    <w:tbl>
      <w:tblPr>
        <w:tblW w:w="0" w:type="auto"/>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79"/>
        <w:gridCol w:w="8836"/>
      </w:tblGrid>
      <w:tr w:rsidR="006E7430" w14:paraId="0D6DBF13" w14:textId="77777777">
        <w:trPr>
          <w:trHeight w:val="3398"/>
        </w:trPr>
        <w:tc>
          <w:tcPr>
            <w:tcW w:w="1279" w:type="dxa"/>
          </w:tcPr>
          <w:p w14:paraId="7BA833E5" w14:textId="77777777" w:rsidR="006E7430" w:rsidRDefault="00000000">
            <w:pPr>
              <w:pStyle w:val="TableParagraph"/>
              <w:ind w:left="155" w:right="156" w:hanging="20"/>
              <w:rPr>
                <w:sz w:val="24"/>
              </w:rPr>
            </w:pPr>
            <w:r>
              <w:rPr>
                <w:spacing w:val="-2"/>
                <w:sz w:val="24"/>
              </w:rPr>
              <w:t xml:space="preserve">Books </w:t>
            </w:r>
            <w:r>
              <w:rPr>
                <w:spacing w:val="-4"/>
                <w:sz w:val="24"/>
              </w:rPr>
              <w:t xml:space="preserve">and Resource </w:t>
            </w:r>
            <w:r>
              <w:rPr>
                <w:spacing w:val="-10"/>
                <w:sz w:val="24"/>
              </w:rPr>
              <w:t>s</w:t>
            </w:r>
          </w:p>
        </w:tc>
        <w:tc>
          <w:tcPr>
            <w:tcW w:w="8836" w:type="dxa"/>
          </w:tcPr>
          <w:p w14:paraId="7EDBCE0D" w14:textId="77777777" w:rsidR="006E7430" w:rsidRDefault="00000000">
            <w:pPr>
              <w:pStyle w:val="TableParagraph"/>
              <w:numPr>
                <w:ilvl w:val="0"/>
                <w:numId w:val="16"/>
              </w:numPr>
              <w:tabs>
                <w:tab w:val="left" w:pos="835"/>
              </w:tabs>
              <w:spacing w:line="252" w:lineRule="auto"/>
              <w:ind w:right="1228"/>
              <w:rPr>
                <w:sz w:val="24"/>
              </w:rPr>
            </w:pPr>
            <w:r>
              <w:rPr>
                <w:sz w:val="24"/>
              </w:rPr>
              <w:t>Madhuri</w:t>
            </w:r>
            <w:r>
              <w:rPr>
                <w:spacing w:val="30"/>
                <w:sz w:val="24"/>
              </w:rPr>
              <w:t xml:space="preserve"> </w:t>
            </w:r>
            <w:r>
              <w:rPr>
                <w:sz w:val="24"/>
              </w:rPr>
              <w:t>Sharma,</w:t>
            </w:r>
            <w:r>
              <w:rPr>
                <w:spacing w:val="27"/>
                <w:sz w:val="24"/>
              </w:rPr>
              <w:t xml:space="preserve"> </w:t>
            </w:r>
            <w:r>
              <w:rPr>
                <w:sz w:val="24"/>
              </w:rPr>
              <w:t>Essentials for</w:t>
            </w:r>
            <w:r>
              <w:rPr>
                <w:spacing w:val="29"/>
                <w:sz w:val="24"/>
              </w:rPr>
              <w:t xml:space="preserve"> </w:t>
            </w:r>
            <w:r>
              <w:rPr>
                <w:sz w:val="24"/>
              </w:rPr>
              <w:t>hospital</w:t>
            </w:r>
            <w:r>
              <w:rPr>
                <w:spacing w:val="28"/>
                <w:sz w:val="24"/>
              </w:rPr>
              <w:t xml:space="preserve"> </w:t>
            </w:r>
            <w:r>
              <w:rPr>
                <w:sz w:val="24"/>
              </w:rPr>
              <w:t>support</w:t>
            </w:r>
            <w:r>
              <w:rPr>
                <w:spacing w:val="28"/>
                <w:sz w:val="24"/>
              </w:rPr>
              <w:t xml:space="preserve"> </w:t>
            </w:r>
            <w:r>
              <w:rPr>
                <w:sz w:val="24"/>
              </w:rPr>
              <w:t xml:space="preserve">services and </w:t>
            </w:r>
            <w:proofErr w:type="spellStart"/>
            <w:r>
              <w:rPr>
                <w:sz w:val="24"/>
              </w:rPr>
              <w:t>physicalinfrastructure</w:t>
            </w:r>
            <w:proofErr w:type="spellEnd"/>
            <w:r>
              <w:rPr>
                <w:sz w:val="24"/>
              </w:rPr>
              <w:t>, Jaypee Brothers Publications.</w:t>
            </w:r>
          </w:p>
          <w:p w14:paraId="517CBE49" w14:textId="77777777" w:rsidR="006E7430" w:rsidRDefault="00000000">
            <w:pPr>
              <w:pStyle w:val="TableParagraph"/>
              <w:numPr>
                <w:ilvl w:val="0"/>
                <w:numId w:val="16"/>
              </w:numPr>
              <w:tabs>
                <w:tab w:val="left" w:pos="835"/>
              </w:tabs>
              <w:spacing w:line="252" w:lineRule="auto"/>
              <w:ind w:right="571"/>
              <w:rPr>
                <w:sz w:val="24"/>
              </w:rPr>
            </w:pPr>
            <w:proofErr w:type="spellStart"/>
            <w:r>
              <w:rPr>
                <w:sz w:val="24"/>
              </w:rPr>
              <w:t>Sakharkar</w:t>
            </w:r>
            <w:proofErr w:type="spellEnd"/>
            <w:r>
              <w:rPr>
                <w:spacing w:val="35"/>
                <w:sz w:val="24"/>
              </w:rPr>
              <w:t xml:space="preserve"> </w:t>
            </w:r>
            <w:r>
              <w:rPr>
                <w:sz w:val="24"/>
              </w:rPr>
              <w:t>BM,</w:t>
            </w:r>
            <w:r>
              <w:rPr>
                <w:spacing w:val="31"/>
                <w:sz w:val="24"/>
              </w:rPr>
              <w:t xml:space="preserve"> </w:t>
            </w:r>
            <w:r>
              <w:rPr>
                <w:sz w:val="24"/>
              </w:rPr>
              <w:t>Principles</w:t>
            </w:r>
            <w:r>
              <w:rPr>
                <w:spacing w:val="30"/>
                <w:sz w:val="24"/>
              </w:rPr>
              <w:t xml:space="preserve"> </w:t>
            </w:r>
            <w:r>
              <w:rPr>
                <w:sz w:val="24"/>
              </w:rPr>
              <w:t>of</w:t>
            </w:r>
            <w:r>
              <w:rPr>
                <w:spacing w:val="30"/>
                <w:sz w:val="24"/>
              </w:rPr>
              <w:t xml:space="preserve"> </w:t>
            </w:r>
            <w:r>
              <w:rPr>
                <w:sz w:val="24"/>
              </w:rPr>
              <w:t>hospitals</w:t>
            </w:r>
            <w:r>
              <w:rPr>
                <w:spacing w:val="30"/>
                <w:sz w:val="24"/>
              </w:rPr>
              <w:t xml:space="preserve"> </w:t>
            </w:r>
            <w:r>
              <w:rPr>
                <w:sz w:val="24"/>
              </w:rPr>
              <w:t>administration</w:t>
            </w:r>
            <w:r>
              <w:rPr>
                <w:spacing w:val="37"/>
                <w:sz w:val="24"/>
              </w:rPr>
              <w:t xml:space="preserve"> </w:t>
            </w:r>
            <w:r>
              <w:rPr>
                <w:sz w:val="24"/>
              </w:rPr>
              <w:t>and</w:t>
            </w:r>
            <w:r>
              <w:rPr>
                <w:spacing w:val="30"/>
                <w:sz w:val="24"/>
              </w:rPr>
              <w:t xml:space="preserve"> </w:t>
            </w:r>
            <w:r>
              <w:rPr>
                <w:sz w:val="24"/>
              </w:rPr>
              <w:t xml:space="preserve">planning, </w:t>
            </w:r>
            <w:proofErr w:type="spellStart"/>
            <w:r>
              <w:rPr>
                <w:sz w:val="24"/>
              </w:rPr>
              <w:t>JaypeeBrothers</w:t>
            </w:r>
            <w:proofErr w:type="spellEnd"/>
            <w:r>
              <w:rPr>
                <w:sz w:val="24"/>
              </w:rPr>
              <w:t xml:space="preserve"> publications.</w:t>
            </w:r>
          </w:p>
          <w:p w14:paraId="399CD036" w14:textId="77777777" w:rsidR="006E7430" w:rsidRDefault="00000000">
            <w:pPr>
              <w:pStyle w:val="TableParagraph"/>
              <w:numPr>
                <w:ilvl w:val="0"/>
                <w:numId w:val="16"/>
              </w:numPr>
              <w:tabs>
                <w:tab w:val="left" w:pos="835"/>
              </w:tabs>
              <w:spacing w:before="1" w:line="252" w:lineRule="auto"/>
              <w:ind w:right="957"/>
              <w:rPr>
                <w:sz w:val="24"/>
              </w:rPr>
            </w:pPr>
            <w:r>
              <w:rPr>
                <w:sz w:val="24"/>
              </w:rPr>
              <w:t>S.</w:t>
            </w:r>
            <w:proofErr w:type="gramStart"/>
            <w:r>
              <w:rPr>
                <w:sz w:val="24"/>
              </w:rPr>
              <w:t>L.GOEL</w:t>
            </w:r>
            <w:proofErr w:type="gramEnd"/>
            <w:r>
              <w:rPr>
                <w:sz w:val="24"/>
              </w:rPr>
              <w:t>, Healthcare Management</w:t>
            </w:r>
            <w:r>
              <w:rPr>
                <w:spacing w:val="25"/>
                <w:sz w:val="24"/>
              </w:rPr>
              <w:t xml:space="preserve"> </w:t>
            </w:r>
            <w:r>
              <w:rPr>
                <w:sz w:val="24"/>
              </w:rPr>
              <w:t>and Administration,</w:t>
            </w:r>
            <w:r>
              <w:rPr>
                <w:spacing w:val="-5"/>
                <w:sz w:val="24"/>
              </w:rPr>
              <w:t xml:space="preserve"> </w:t>
            </w:r>
            <w:r>
              <w:rPr>
                <w:sz w:val="24"/>
              </w:rPr>
              <w:t xml:space="preserve">Deep &amp; </w:t>
            </w:r>
            <w:proofErr w:type="spellStart"/>
            <w:r>
              <w:rPr>
                <w:sz w:val="24"/>
              </w:rPr>
              <w:t>DeepPublications</w:t>
            </w:r>
            <w:proofErr w:type="spellEnd"/>
            <w:r>
              <w:rPr>
                <w:sz w:val="24"/>
              </w:rPr>
              <w:t xml:space="preserve"> Pvt. Ltd., New Delhi.</w:t>
            </w:r>
          </w:p>
          <w:p w14:paraId="4FEC6B5A" w14:textId="77777777" w:rsidR="006E7430" w:rsidRDefault="00000000">
            <w:pPr>
              <w:pStyle w:val="TableParagraph"/>
              <w:numPr>
                <w:ilvl w:val="0"/>
                <w:numId w:val="16"/>
              </w:numPr>
              <w:tabs>
                <w:tab w:val="left" w:pos="835"/>
              </w:tabs>
              <w:spacing w:line="252" w:lineRule="auto"/>
              <w:ind w:right="986"/>
              <w:rPr>
                <w:sz w:val="24"/>
              </w:rPr>
            </w:pPr>
            <w:r>
              <w:rPr>
                <w:sz w:val="24"/>
              </w:rPr>
              <w:t xml:space="preserve">Srinivasan, </w:t>
            </w:r>
            <w:proofErr w:type="gramStart"/>
            <w:r>
              <w:rPr>
                <w:sz w:val="24"/>
              </w:rPr>
              <w:t>A.V.(</w:t>
            </w:r>
            <w:proofErr w:type="gramEnd"/>
            <w:r>
              <w:rPr>
                <w:sz w:val="24"/>
              </w:rPr>
              <w:t>ed),</w:t>
            </w:r>
            <w:r>
              <w:rPr>
                <w:spacing w:val="25"/>
                <w:sz w:val="24"/>
              </w:rPr>
              <w:t xml:space="preserve"> </w:t>
            </w:r>
            <w:r>
              <w:rPr>
                <w:sz w:val="24"/>
              </w:rPr>
              <w:t>Managing</w:t>
            </w:r>
            <w:r>
              <w:rPr>
                <w:spacing w:val="23"/>
                <w:sz w:val="24"/>
              </w:rPr>
              <w:t xml:space="preserve"> </w:t>
            </w:r>
            <w:r>
              <w:rPr>
                <w:sz w:val="24"/>
              </w:rPr>
              <w:t>a</w:t>
            </w:r>
            <w:r>
              <w:rPr>
                <w:spacing w:val="-4"/>
                <w:sz w:val="24"/>
              </w:rPr>
              <w:t xml:space="preserve"> </w:t>
            </w:r>
            <w:r>
              <w:rPr>
                <w:sz w:val="24"/>
              </w:rPr>
              <w:t>Modern</w:t>
            </w:r>
            <w:r>
              <w:rPr>
                <w:spacing w:val="-7"/>
                <w:sz w:val="24"/>
              </w:rPr>
              <w:t xml:space="preserve"> </w:t>
            </w:r>
            <w:r>
              <w:rPr>
                <w:sz w:val="24"/>
              </w:rPr>
              <w:t>Hospital,</w:t>
            </w:r>
            <w:r>
              <w:rPr>
                <w:spacing w:val="24"/>
                <w:sz w:val="24"/>
              </w:rPr>
              <w:t xml:space="preserve"> </w:t>
            </w:r>
            <w:r>
              <w:rPr>
                <w:sz w:val="24"/>
              </w:rPr>
              <w:t xml:space="preserve">Chapters 12, </w:t>
            </w:r>
            <w:proofErr w:type="spellStart"/>
            <w:r>
              <w:rPr>
                <w:sz w:val="24"/>
              </w:rPr>
              <w:t>ResponseBooks</w:t>
            </w:r>
            <w:proofErr w:type="spellEnd"/>
            <w:r>
              <w:rPr>
                <w:sz w:val="24"/>
              </w:rPr>
              <w:t>, New Delhi</w:t>
            </w:r>
          </w:p>
          <w:p w14:paraId="3BDF3D54" w14:textId="77777777" w:rsidR="006E7430" w:rsidRDefault="00000000">
            <w:pPr>
              <w:pStyle w:val="TableParagraph"/>
              <w:numPr>
                <w:ilvl w:val="0"/>
                <w:numId w:val="16"/>
              </w:numPr>
              <w:tabs>
                <w:tab w:val="left" w:pos="835"/>
              </w:tabs>
              <w:spacing w:before="6"/>
              <w:ind w:hanging="360"/>
              <w:rPr>
                <w:sz w:val="24"/>
              </w:rPr>
            </w:pPr>
            <w:r>
              <w:rPr>
                <w:sz w:val="24"/>
              </w:rPr>
              <w:t>Schroedev,</w:t>
            </w:r>
            <w:r>
              <w:rPr>
                <w:spacing w:val="36"/>
                <w:sz w:val="24"/>
              </w:rPr>
              <w:t xml:space="preserve"> </w:t>
            </w:r>
            <w:r>
              <w:rPr>
                <w:sz w:val="24"/>
              </w:rPr>
              <w:t>Roger</w:t>
            </w:r>
            <w:r>
              <w:rPr>
                <w:spacing w:val="49"/>
                <w:sz w:val="24"/>
              </w:rPr>
              <w:t xml:space="preserve"> </w:t>
            </w:r>
            <w:r>
              <w:rPr>
                <w:sz w:val="24"/>
              </w:rPr>
              <w:t>G.,</w:t>
            </w:r>
            <w:r>
              <w:rPr>
                <w:spacing w:val="44"/>
                <w:sz w:val="24"/>
              </w:rPr>
              <w:t xml:space="preserve"> </w:t>
            </w:r>
            <w:r>
              <w:rPr>
                <w:sz w:val="24"/>
              </w:rPr>
              <w:t>Operations</w:t>
            </w:r>
            <w:r>
              <w:rPr>
                <w:spacing w:val="46"/>
                <w:sz w:val="24"/>
              </w:rPr>
              <w:t xml:space="preserve"> </w:t>
            </w:r>
            <w:r>
              <w:rPr>
                <w:sz w:val="24"/>
              </w:rPr>
              <w:t>Management</w:t>
            </w:r>
            <w:r>
              <w:rPr>
                <w:spacing w:val="47"/>
                <w:sz w:val="24"/>
              </w:rPr>
              <w:t xml:space="preserve"> </w:t>
            </w:r>
            <w:r>
              <w:rPr>
                <w:sz w:val="24"/>
              </w:rPr>
              <w:t>–</w:t>
            </w:r>
            <w:r>
              <w:rPr>
                <w:spacing w:val="45"/>
                <w:sz w:val="24"/>
              </w:rPr>
              <w:t xml:space="preserve"> </w:t>
            </w:r>
            <w:r>
              <w:rPr>
                <w:sz w:val="24"/>
              </w:rPr>
              <w:t>Decision</w:t>
            </w:r>
            <w:r>
              <w:rPr>
                <w:spacing w:val="45"/>
                <w:sz w:val="24"/>
              </w:rPr>
              <w:t xml:space="preserve"> </w:t>
            </w:r>
            <w:r>
              <w:rPr>
                <w:spacing w:val="-2"/>
                <w:sz w:val="24"/>
              </w:rPr>
              <w:t>Making</w:t>
            </w:r>
          </w:p>
          <w:p w14:paraId="7E408CFD" w14:textId="77777777" w:rsidR="006E7430" w:rsidRDefault="00000000">
            <w:pPr>
              <w:pStyle w:val="TableParagraph"/>
              <w:spacing w:before="12" w:line="316" w:lineRule="exact"/>
              <w:ind w:left="835"/>
              <w:rPr>
                <w:sz w:val="24"/>
              </w:rPr>
            </w:pPr>
            <w:proofErr w:type="spellStart"/>
            <w:r>
              <w:rPr>
                <w:sz w:val="24"/>
              </w:rPr>
              <w:t>inOperations</w:t>
            </w:r>
            <w:proofErr w:type="spellEnd"/>
            <w:r>
              <w:rPr>
                <w:spacing w:val="-8"/>
                <w:sz w:val="24"/>
              </w:rPr>
              <w:t xml:space="preserve"> </w:t>
            </w:r>
            <w:r>
              <w:rPr>
                <w:sz w:val="24"/>
              </w:rPr>
              <w:t>Function,</w:t>
            </w:r>
            <w:r>
              <w:rPr>
                <w:spacing w:val="-7"/>
                <w:sz w:val="24"/>
              </w:rPr>
              <w:t xml:space="preserve"> </w:t>
            </w:r>
            <w:r>
              <w:rPr>
                <w:sz w:val="24"/>
              </w:rPr>
              <w:t>McGrawHill,</w:t>
            </w:r>
            <w:r>
              <w:rPr>
                <w:spacing w:val="-7"/>
                <w:sz w:val="24"/>
              </w:rPr>
              <w:t xml:space="preserve"> </w:t>
            </w:r>
            <w:r>
              <w:rPr>
                <w:sz w:val="24"/>
              </w:rPr>
              <w:t>New</w:t>
            </w:r>
            <w:r>
              <w:rPr>
                <w:spacing w:val="-4"/>
                <w:sz w:val="24"/>
              </w:rPr>
              <w:t xml:space="preserve"> </w:t>
            </w:r>
            <w:r>
              <w:rPr>
                <w:spacing w:val="-2"/>
                <w:sz w:val="24"/>
              </w:rPr>
              <w:t>Delhi.</w:t>
            </w:r>
          </w:p>
        </w:tc>
      </w:tr>
      <w:tr w:rsidR="006E7430" w14:paraId="3A40B8FF" w14:textId="77777777">
        <w:trPr>
          <w:trHeight w:val="554"/>
        </w:trPr>
        <w:tc>
          <w:tcPr>
            <w:tcW w:w="1279" w:type="dxa"/>
          </w:tcPr>
          <w:p w14:paraId="4647E470" w14:textId="77777777" w:rsidR="006E7430" w:rsidRDefault="00000000">
            <w:pPr>
              <w:pStyle w:val="TableParagraph"/>
              <w:spacing w:before="4" w:line="264" w:lineRule="exact"/>
              <w:ind w:left="261" w:right="156" w:firstLine="60"/>
              <w:rPr>
                <w:sz w:val="24"/>
              </w:rPr>
            </w:pPr>
            <w:r>
              <w:rPr>
                <w:spacing w:val="-2"/>
                <w:sz w:val="24"/>
              </w:rPr>
              <w:t xml:space="preserve">Online </w:t>
            </w:r>
            <w:r>
              <w:rPr>
                <w:spacing w:val="-4"/>
                <w:sz w:val="24"/>
              </w:rPr>
              <w:t>Courses</w:t>
            </w:r>
          </w:p>
        </w:tc>
        <w:tc>
          <w:tcPr>
            <w:tcW w:w="8836" w:type="dxa"/>
          </w:tcPr>
          <w:p w14:paraId="4F1380CB" w14:textId="77777777" w:rsidR="006E7430" w:rsidRDefault="00000000">
            <w:pPr>
              <w:pStyle w:val="TableParagraph"/>
              <w:numPr>
                <w:ilvl w:val="0"/>
                <w:numId w:val="17"/>
              </w:numPr>
              <w:tabs>
                <w:tab w:val="left" w:pos="835"/>
              </w:tabs>
              <w:spacing w:before="9"/>
              <w:rPr>
                <w:sz w:val="24"/>
              </w:rPr>
            </w:pPr>
            <w:r>
              <w:rPr>
                <w:sz w:val="24"/>
              </w:rPr>
              <w:t>Online</w:t>
            </w:r>
            <w:r>
              <w:rPr>
                <w:spacing w:val="-8"/>
                <w:sz w:val="24"/>
              </w:rPr>
              <w:t xml:space="preserve"> </w:t>
            </w:r>
            <w:r>
              <w:rPr>
                <w:sz w:val="24"/>
              </w:rPr>
              <w:t>resources</w:t>
            </w:r>
            <w:r>
              <w:rPr>
                <w:spacing w:val="-7"/>
                <w:sz w:val="24"/>
              </w:rPr>
              <w:t xml:space="preserve"> </w:t>
            </w:r>
            <w:r>
              <w:rPr>
                <w:sz w:val="24"/>
              </w:rPr>
              <w:t>by</w:t>
            </w:r>
            <w:r>
              <w:rPr>
                <w:spacing w:val="-8"/>
                <w:sz w:val="24"/>
              </w:rPr>
              <w:t xml:space="preserve"> </w:t>
            </w:r>
            <w:r>
              <w:rPr>
                <w:sz w:val="24"/>
              </w:rPr>
              <w:t>the</w:t>
            </w:r>
            <w:r>
              <w:rPr>
                <w:spacing w:val="1"/>
                <w:sz w:val="24"/>
              </w:rPr>
              <w:t xml:space="preserve"> </w:t>
            </w:r>
            <w:r>
              <w:rPr>
                <w:spacing w:val="-4"/>
                <w:sz w:val="24"/>
              </w:rPr>
              <w:t>HSSC</w:t>
            </w:r>
          </w:p>
        </w:tc>
      </w:tr>
    </w:tbl>
    <w:p w14:paraId="6005F2E4" w14:textId="77777777" w:rsidR="006E7430" w:rsidRDefault="006E7430">
      <w:pPr>
        <w:pStyle w:val="BodyText"/>
        <w:spacing w:before="49"/>
        <w:rPr>
          <w:rFonts w:ascii="Calibri"/>
          <w:sz w:val="20"/>
        </w:rPr>
      </w:pPr>
    </w:p>
    <w:tbl>
      <w:tblPr>
        <w:tblW w:w="0" w:type="auto"/>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68"/>
        <w:gridCol w:w="8748"/>
      </w:tblGrid>
      <w:tr w:rsidR="006E7430" w14:paraId="72E7A22A" w14:textId="77777777">
        <w:trPr>
          <w:trHeight w:val="515"/>
        </w:trPr>
        <w:tc>
          <w:tcPr>
            <w:tcW w:w="10116" w:type="dxa"/>
            <w:gridSpan w:val="2"/>
          </w:tcPr>
          <w:p w14:paraId="5F43F004" w14:textId="77777777" w:rsidR="006E7430" w:rsidRDefault="00000000">
            <w:pPr>
              <w:pStyle w:val="TableParagraph"/>
              <w:spacing w:line="233" w:lineRule="exact"/>
              <w:ind w:left="4563"/>
              <w:rPr>
                <w:b/>
                <w:sz w:val="24"/>
              </w:rPr>
            </w:pPr>
            <w:proofErr w:type="spellStart"/>
            <w:r>
              <w:rPr>
                <w:b/>
                <w:spacing w:val="-2"/>
                <w:sz w:val="24"/>
              </w:rPr>
              <w:t>Activitie</w:t>
            </w:r>
            <w:proofErr w:type="spellEnd"/>
          </w:p>
          <w:p w14:paraId="4C5BA577" w14:textId="77777777" w:rsidR="006E7430" w:rsidRDefault="00000000">
            <w:pPr>
              <w:pStyle w:val="TableParagraph"/>
              <w:spacing w:line="263" w:lineRule="exact"/>
              <w:ind w:left="4563"/>
              <w:rPr>
                <w:b/>
                <w:sz w:val="24"/>
              </w:rPr>
            </w:pPr>
            <w:r>
              <w:rPr>
                <w:b/>
                <w:spacing w:val="-10"/>
                <w:sz w:val="24"/>
              </w:rPr>
              <w:t>s</w:t>
            </w:r>
          </w:p>
        </w:tc>
      </w:tr>
      <w:tr w:rsidR="006E7430" w14:paraId="1B60FD12" w14:textId="77777777">
        <w:trPr>
          <w:trHeight w:val="1264"/>
        </w:trPr>
        <w:tc>
          <w:tcPr>
            <w:tcW w:w="1368" w:type="dxa"/>
          </w:tcPr>
          <w:p w14:paraId="3B452097" w14:textId="77777777" w:rsidR="006E7430" w:rsidRDefault="00000000">
            <w:pPr>
              <w:pStyle w:val="TableParagraph"/>
              <w:spacing w:before="4" w:line="199" w:lineRule="auto"/>
              <w:ind w:left="112" w:right="71"/>
              <w:rPr>
                <w:sz w:val="24"/>
              </w:rPr>
            </w:pPr>
            <w:proofErr w:type="spellStart"/>
            <w:r>
              <w:rPr>
                <w:spacing w:val="-4"/>
                <w:sz w:val="24"/>
              </w:rPr>
              <w:t>Measurabl</w:t>
            </w:r>
            <w:proofErr w:type="spellEnd"/>
            <w:r>
              <w:rPr>
                <w:spacing w:val="-4"/>
                <w:sz w:val="24"/>
              </w:rPr>
              <w:t xml:space="preserve"> </w:t>
            </w:r>
            <w:r>
              <w:rPr>
                <w:spacing w:val="-10"/>
                <w:sz w:val="24"/>
              </w:rPr>
              <w:t>e</w:t>
            </w:r>
          </w:p>
        </w:tc>
        <w:tc>
          <w:tcPr>
            <w:tcW w:w="8748" w:type="dxa"/>
          </w:tcPr>
          <w:p w14:paraId="66001A18" w14:textId="77777777" w:rsidR="006E7430" w:rsidRDefault="00000000">
            <w:pPr>
              <w:pStyle w:val="TableParagraph"/>
              <w:numPr>
                <w:ilvl w:val="0"/>
                <w:numId w:val="18"/>
              </w:numPr>
              <w:tabs>
                <w:tab w:val="left" w:pos="837"/>
              </w:tabs>
              <w:spacing w:line="308" w:lineRule="exact"/>
              <w:rPr>
                <w:sz w:val="24"/>
              </w:rPr>
            </w:pPr>
            <w:r>
              <w:rPr>
                <w:spacing w:val="-2"/>
                <w:sz w:val="24"/>
              </w:rPr>
              <w:t>Assignments</w:t>
            </w:r>
          </w:p>
          <w:p w14:paraId="2CF5F15F" w14:textId="77777777" w:rsidR="006E7430" w:rsidRDefault="00000000">
            <w:pPr>
              <w:pStyle w:val="TableParagraph"/>
              <w:numPr>
                <w:ilvl w:val="0"/>
                <w:numId w:val="18"/>
              </w:numPr>
              <w:tabs>
                <w:tab w:val="left" w:pos="837"/>
              </w:tabs>
              <w:spacing w:line="320" w:lineRule="exact"/>
              <w:rPr>
                <w:sz w:val="24"/>
              </w:rPr>
            </w:pPr>
            <w:r>
              <w:rPr>
                <w:sz w:val="24"/>
              </w:rPr>
              <w:t>Online</w:t>
            </w:r>
            <w:r>
              <w:rPr>
                <w:spacing w:val="-9"/>
                <w:sz w:val="24"/>
              </w:rPr>
              <w:t xml:space="preserve"> </w:t>
            </w:r>
            <w:r>
              <w:rPr>
                <w:spacing w:val="-2"/>
                <w:sz w:val="24"/>
              </w:rPr>
              <w:t>Quizzes</w:t>
            </w:r>
          </w:p>
          <w:p w14:paraId="72399D81" w14:textId="77777777" w:rsidR="006E7430" w:rsidRDefault="00000000">
            <w:pPr>
              <w:pStyle w:val="TableParagraph"/>
              <w:numPr>
                <w:ilvl w:val="0"/>
                <w:numId w:val="18"/>
              </w:numPr>
              <w:tabs>
                <w:tab w:val="left" w:pos="837"/>
              </w:tabs>
              <w:spacing w:before="12" w:line="309" w:lineRule="exact"/>
              <w:rPr>
                <w:sz w:val="24"/>
              </w:rPr>
            </w:pPr>
            <w:r>
              <w:rPr>
                <w:sz w:val="24"/>
              </w:rPr>
              <w:t>Online</w:t>
            </w:r>
            <w:r>
              <w:rPr>
                <w:spacing w:val="-10"/>
                <w:sz w:val="24"/>
              </w:rPr>
              <w:t xml:space="preserve"> </w:t>
            </w:r>
            <w:r>
              <w:rPr>
                <w:sz w:val="24"/>
              </w:rPr>
              <w:t>games</w:t>
            </w:r>
            <w:r>
              <w:rPr>
                <w:spacing w:val="-4"/>
                <w:sz w:val="24"/>
              </w:rPr>
              <w:t xml:space="preserve"> </w:t>
            </w:r>
            <w:r>
              <w:rPr>
                <w:sz w:val="24"/>
              </w:rPr>
              <w:t>–</w:t>
            </w:r>
            <w:r>
              <w:rPr>
                <w:spacing w:val="-4"/>
                <w:sz w:val="24"/>
              </w:rPr>
              <w:t xml:space="preserve"> </w:t>
            </w:r>
            <w:r>
              <w:rPr>
                <w:sz w:val="24"/>
              </w:rPr>
              <w:t>Jeopardy,</w:t>
            </w:r>
            <w:r>
              <w:rPr>
                <w:spacing w:val="-2"/>
                <w:sz w:val="24"/>
              </w:rPr>
              <w:t xml:space="preserve"> </w:t>
            </w:r>
            <w:r>
              <w:rPr>
                <w:sz w:val="24"/>
              </w:rPr>
              <w:t>Crosswords</w:t>
            </w:r>
            <w:r>
              <w:rPr>
                <w:spacing w:val="-6"/>
                <w:sz w:val="24"/>
              </w:rPr>
              <w:t xml:space="preserve"> </w:t>
            </w:r>
            <w:r>
              <w:rPr>
                <w:sz w:val="24"/>
              </w:rPr>
              <w:t>and</w:t>
            </w:r>
            <w:r>
              <w:rPr>
                <w:spacing w:val="-4"/>
                <w:sz w:val="24"/>
              </w:rPr>
              <w:t xml:space="preserve"> </w:t>
            </w:r>
            <w:r>
              <w:rPr>
                <w:sz w:val="24"/>
              </w:rPr>
              <w:t>Word</w:t>
            </w:r>
            <w:r>
              <w:rPr>
                <w:spacing w:val="-5"/>
                <w:sz w:val="24"/>
              </w:rPr>
              <w:t xml:space="preserve"> </w:t>
            </w:r>
            <w:r>
              <w:rPr>
                <w:spacing w:val="-2"/>
                <w:sz w:val="24"/>
              </w:rPr>
              <w:t>scramble</w:t>
            </w:r>
          </w:p>
          <w:p w14:paraId="275C4F75" w14:textId="77777777" w:rsidR="006E7430" w:rsidRDefault="00000000">
            <w:pPr>
              <w:pStyle w:val="TableParagraph"/>
              <w:numPr>
                <w:ilvl w:val="0"/>
                <w:numId w:val="18"/>
              </w:numPr>
              <w:tabs>
                <w:tab w:val="left" w:pos="837"/>
              </w:tabs>
              <w:spacing w:line="294" w:lineRule="exact"/>
              <w:rPr>
                <w:sz w:val="24"/>
              </w:rPr>
            </w:pPr>
            <w:r>
              <w:rPr>
                <w:spacing w:val="-2"/>
                <w:sz w:val="24"/>
              </w:rPr>
              <w:t>Presentations</w:t>
            </w:r>
          </w:p>
        </w:tc>
      </w:tr>
      <w:tr w:rsidR="006E7430" w14:paraId="594711E8" w14:textId="77777777">
        <w:trPr>
          <w:trHeight w:val="1860"/>
        </w:trPr>
        <w:tc>
          <w:tcPr>
            <w:tcW w:w="1368" w:type="dxa"/>
          </w:tcPr>
          <w:p w14:paraId="72D94C8A" w14:textId="77777777" w:rsidR="006E7430" w:rsidRDefault="00000000">
            <w:pPr>
              <w:pStyle w:val="TableParagraph"/>
              <w:spacing w:line="304" w:lineRule="exact"/>
              <w:ind w:left="112"/>
              <w:rPr>
                <w:sz w:val="24"/>
              </w:rPr>
            </w:pPr>
            <w:r>
              <w:rPr>
                <w:spacing w:val="-2"/>
                <w:sz w:val="24"/>
              </w:rPr>
              <w:t>Group</w:t>
            </w:r>
          </w:p>
        </w:tc>
        <w:tc>
          <w:tcPr>
            <w:tcW w:w="8748" w:type="dxa"/>
          </w:tcPr>
          <w:p w14:paraId="155A4265" w14:textId="77777777" w:rsidR="006E7430" w:rsidRDefault="00000000">
            <w:pPr>
              <w:pStyle w:val="TableParagraph"/>
              <w:numPr>
                <w:ilvl w:val="0"/>
                <w:numId w:val="19"/>
              </w:numPr>
              <w:tabs>
                <w:tab w:val="left" w:pos="837"/>
              </w:tabs>
              <w:spacing w:line="309" w:lineRule="exact"/>
              <w:rPr>
                <w:sz w:val="24"/>
              </w:rPr>
            </w:pPr>
            <w:r>
              <w:rPr>
                <w:sz w:val="24"/>
              </w:rPr>
              <w:t>Demonstration</w:t>
            </w:r>
            <w:r>
              <w:rPr>
                <w:spacing w:val="-10"/>
                <w:sz w:val="24"/>
              </w:rPr>
              <w:t xml:space="preserve"> </w:t>
            </w:r>
            <w:r>
              <w:rPr>
                <w:sz w:val="24"/>
              </w:rPr>
              <w:t>of</w:t>
            </w:r>
            <w:r>
              <w:rPr>
                <w:spacing w:val="-11"/>
                <w:sz w:val="24"/>
              </w:rPr>
              <w:t xml:space="preserve"> </w:t>
            </w:r>
            <w:r>
              <w:rPr>
                <w:sz w:val="24"/>
              </w:rPr>
              <w:t>Front</w:t>
            </w:r>
            <w:r>
              <w:rPr>
                <w:spacing w:val="-4"/>
                <w:sz w:val="24"/>
              </w:rPr>
              <w:t xml:space="preserve"> </w:t>
            </w:r>
            <w:r>
              <w:rPr>
                <w:sz w:val="24"/>
              </w:rPr>
              <w:t>Office</w:t>
            </w:r>
            <w:r>
              <w:rPr>
                <w:spacing w:val="-8"/>
                <w:sz w:val="24"/>
              </w:rPr>
              <w:t xml:space="preserve"> </w:t>
            </w:r>
            <w:r>
              <w:rPr>
                <w:sz w:val="24"/>
              </w:rPr>
              <w:t>and</w:t>
            </w:r>
            <w:r>
              <w:rPr>
                <w:spacing w:val="-9"/>
                <w:sz w:val="24"/>
              </w:rPr>
              <w:t xml:space="preserve"> </w:t>
            </w:r>
            <w:r>
              <w:rPr>
                <w:sz w:val="24"/>
              </w:rPr>
              <w:t>hospital</w:t>
            </w:r>
            <w:r>
              <w:rPr>
                <w:spacing w:val="-7"/>
                <w:sz w:val="24"/>
              </w:rPr>
              <w:t xml:space="preserve"> </w:t>
            </w:r>
            <w:r>
              <w:rPr>
                <w:spacing w:val="-2"/>
                <w:sz w:val="24"/>
              </w:rPr>
              <w:t>environment</w:t>
            </w:r>
          </w:p>
          <w:p w14:paraId="42B1E4B3" w14:textId="77777777" w:rsidR="006E7430" w:rsidRDefault="00000000">
            <w:pPr>
              <w:pStyle w:val="TableParagraph"/>
              <w:numPr>
                <w:ilvl w:val="0"/>
                <w:numId w:val="19"/>
              </w:numPr>
              <w:tabs>
                <w:tab w:val="left" w:pos="837"/>
              </w:tabs>
              <w:spacing w:line="321" w:lineRule="exact"/>
              <w:rPr>
                <w:sz w:val="24"/>
              </w:rPr>
            </w:pPr>
            <w:r>
              <w:rPr>
                <w:sz w:val="24"/>
              </w:rPr>
              <w:t>Role</w:t>
            </w:r>
            <w:r>
              <w:rPr>
                <w:spacing w:val="-2"/>
                <w:sz w:val="24"/>
              </w:rPr>
              <w:t xml:space="preserve"> Plays</w:t>
            </w:r>
          </w:p>
          <w:p w14:paraId="3D9F6FDC" w14:textId="77777777" w:rsidR="006E7430" w:rsidRDefault="00000000">
            <w:pPr>
              <w:pStyle w:val="TableParagraph"/>
              <w:numPr>
                <w:ilvl w:val="0"/>
                <w:numId w:val="19"/>
              </w:numPr>
              <w:tabs>
                <w:tab w:val="left" w:pos="837"/>
              </w:tabs>
              <w:spacing w:before="5"/>
              <w:rPr>
                <w:sz w:val="24"/>
              </w:rPr>
            </w:pPr>
            <w:r>
              <w:rPr>
                <w:sz w:val="24"/>
              </w:rPr>
              <w:t>Field</w:t>
            </w:r>
            <w:r>
              <w:rPr>
                <w:spacing w:val="-4"/>
                <w:sz w:val="24"/>
              </w:rPr>
              <w:t xml:space="preserve"> </w:t>
            </w:r>
            <w:r>
              <w:rPr>
                <w:sz w:val="24"/>
              </w:rPr>
              <w:t>visits</w:t>
            </w:r>
            <w:r>
              <w:rPr>
                <w:spacing w:val="-4"/>
                <w:sz w:val="24"/>
              </w:rPr>
              <w:t xml:space="preserve"> </w:t>
            </w:r>
            <w:r>
              <w:rPr>
                <w:sz w:val="24"/>
              </w:rPr>
              <w:t>to</w:t>
            </w:r>
            <w:r>
              <w:rPr>
                <w:spacing w:val="-1"/>
                <w:sz w:val="24"/>
              </w:rPr>
              <w:t xml:space="preserve"> </w:t>
            </w:r>
            <w:r>
              <w:rPr>
                <w:spacing w:val="-2"/>
                <w:sz w:val="24"/>
              </w:rPr>
              <w:t>industry</w:t>
            </w:r>
          </w:p>
          <w:p w14:paraId="289313AE" w14:textId="77777777" w:rsidR="006E7430" w:rsidRDefault="00000000">
            <w:pPr>
              <w:pStyle w:val="TableParagraph"/>
              <w:numPr>
                <w:ilvl w:val="0"/>
                <w:numId w:val="19"/>
              </w:numPr>
              <w:tabs>
                <w:tab w:val="left" w:pos="837"/>
              </w:tabs>
              <w:spacing w:before="12"/>
              <w:rPr>
                <w:sz w:val="24"/>
              </w:rPr>
            </w:pPr>
            <w:r>
              <w:rPr>
                <w:sz w:val="24"/>
              </w:rPr>
              <w:t>Guest</w:t>
            </w:r>
            <w:r>
              <w:rPr>
                <w:spacing w:val="-10"/>
                <w:sz w:val="24"/>
              </w:rPr>
              <w:t xml:space="preserve"> </w:t>
            </w:r>
            <w:r>
              <w:rPr>
                <w:spacing w:val="-2"/>
                <w:sz w:val="24"/>
              </w:rPr>
              <w:t>lectures</w:t>
            </w:r>
          </w:p>
          <w:p w14:paraId="2D66BC00" w14:textId="77777777" w:rsidR="006E7430" w:rsidRDefault="00000000">
            <w:pPr>
              <w:pStyle w:val="TableParagraph"/>
              <w:numPr>
                <w:ilvl w:val="0"/>
                <w:numId w:val="19"/>
              </w:numPr>
              <w:tabs>
                <w:tab w:val="left" w:pos="837"/>
              </w:tabs>
              <w:spacing w:before="34"/>
              <w:rPr>
                <w:sz w:val="24"/>
              </w:rPr>
            </w:pPr>
            <w:r>
              <w:rPr>
                <w:sz w:val="24"/>
              </w:rPr>
              <w:t>Interaction</w:t>
            </w:r>
            <w:r>
              <w:rPr>
                <w:spacing w:val="-8"/>
                <w:sz w:val="24"/>
              </w:rPr>
              <w:t xml:space="preserve"> </w:t>
            </w:r>
            <w:r>
              <w:rPr>
                <w:sz w:val="24"/>
              </w:rPr>
              <w:t>with</w:t>
            </w:r>
            <w:r>
              <w:rPr>
                <w:spacing w:val="-5"/>
                <w:sz w:val="24"/>
              </w:rPr>
              <w:t xml:space="preserve"> </w:t>
            </w:r>
            <w:r>
              <w:rPr>
                <w:sz w:val="24"/>
              </w:rPr>
              <w:t>industry</w:t>
            </w:r>
            <w:r>
              <w:rPr>
                <w:spacing w:val="-5"/>
                <w:sz w:val="24"/>
              </w:rPr>
              <w:t xml:space="preserve"> </w:t>
            </w:r>
            <w:r>
              <w:rPr>
                <w:spacing w:val="-2"/>
                <w:sz w:val="24"/>
              </w:rPr>
              <w:t>professionals</w:t>
            </w:r>
          </w:p>
        </w:tc>
      </w:tr>
    </w:tbl>
    <w:p w14:paraId="1686DD2E" w14:textId="77777777" w:rsidR="006E7430" w:rsidRDefault="006E7430">
      <w:pPr>
        <w:pStyle w:val="TableParagraph"/>
        <w:rPr>
          <w:sz w:val="24"/>
        </w:rPr>
        <w:sectPr w:rsidR="006E7430">
          <w:pgSz w:w="11930" w:h="16860"/>
          <w:pgMar w:top="640" w:right="141" w:bottom="280" w:left="566" w:header="720" w:footer="720" w:gutter="0"/>
          <w:cols w:space="720"/>
        </w:sectPr>
      </w:pPr>
    </w:p>
    <w:p w14:paraId="4EDFF6C4" w14:textId="77777777" w:rsidR="006E7430" w:rsidRDefault="00000000">
      <w:pPr>
        <w:spacing w:before="27"/>
        <w:ind w:left="153"/>
        <w:jc w:val="center"/>
        <w:rPr>
          <w:rFonts w:ascii="Calibri"/>
          <w:b/>
          <w:sz w:val="24"/>
        </w:rPr>
      </w:pPr>
      <w:r>
        <w:rPr>
          <w:rFonts w:ascii="Calibri"/>
          <w:b/>
          <w:sz w:val="24"/>
          <w:u w:val="thick"/>
        </w:rPr>
        <w:lastRenderedPageBreak/>
        <w:t>Mapping</w:t>
      </w:r>
      <w:r>
        <w:rPr>
          <w:rFonts w:ascii="Calibri"/>
          <w:b/>
          <w:spacing w:val="-5"/>
          <w:sz w:val="24"/>
          <w:u w:val="thick"/>
        </w:rPr>
        <w:t xml:space="preserve"> </w:t>
      </w:r>
      <w:r>
        <w:rPr>
          <w:rFonts w:ascii="Calibri"/>
          <w:b/>
          <w:sz w:val="24"/>
          <w:u w:val="thick"/>
        </w:rPr>
        <w:t>of</w:t>
      </w:r>
      <w:r>
        <w:rPr>
          <w:rFonts w:ascii="Calibri"/>
          <w:b/>
          <w:spacing w:val="-4"/>
          <w:sz w:val="24"/>
          <w:u w:val="thick"/>
        </w:rPr>
        <w:t xml:space="preserve"> </w:t>
      </w:r>
      <w:r>
        <w:rPr>
          <w:rFonts w:ascii="Calibri"/>
          <w:b/>
          <w:sz w:val="24"/>
          <w:u w:val="thick"/>
        </w:rPr>
        <w:t>Cos</w:t>
      </w:r>
      <w:r>
        <w:rPr>
          <w:rFonts w:ascii="Calibri"/>
          <w:b/>
          <w:spacing w:val="-7"/>
          <w:sz w:val="24"/>
          <w:u w:val="thick"/>
        </w:rPr>
        <w:t xml:space="preserve"> </w:t>
      </w:r>
      <w:r>
        <w:rPr>
          <w:rFonts w:ascii="Calibri"/>
          <w:b/>
          <w:sz w:val="24"/>
          <w:u w:val="thick"/>
        </w:rPr>
        <w:t>with</w:t>
      </w:r>
      <w:r>
        <w:rPr>
          <w:rFonts w:ascii="Calibri"/>
          <w:b/>
          <w:spacing w:val="-1"/>
          <w:sz w:val="24"/>
          <w:u w:val="thick"/>
        </w:rPr>
        <w:t xml:space="preserve"> </w:t>
      </w:r>
      <w:r>
        <w:rPr>
          <w:rFonts w:ascii="Calibri"/>
          <w:b/>
          <w:spacing w:val="-2"/>
          <w:sz w:val="24"/>
          <w:u w:val="thick"/>
        </w:rPr>
        <w:t>POs/PSOs</w:t>
      </w:r>
    </w:p>
    <w:p w14:paraId="010A9ADE" w14:textId="77777777" w:rsidR="006E7430" w:rsidRDefault="006E7430">
      <w:pPr>
        <w:pStyle w:val="BodyText"/>
        <w:rPr>
          <w:rFonts w:ascii="Calibri"/>
          <w:b/>
          <w:sz w:val="20"/>
        </w:rPr>
      </w:pPr>
    </w:p>
    <w:p w14:paraId="0EE3EC13" w14:textId="77777777" w:rsidR="006E7430" w:rsidRDefault="006E7430">
      <w:pPr>
        <w:pStyle w:val="BodyText"/>
        <w:spacing w:before="23"/>
        <w:rPr>
          <w:rFonts w:ascii="Calibri"/>
          <w:b/>
          <w:sz w:val="20"/>
        </w:rPr>
      </w:pPr>
    </w:p>
    <w:tbl>
      <w:tblPr>
        <w:tblW w:w="0" w:type="auto"/>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95"/>
        <w:gridCol w:w="593"/>
        <w:gridCol w:w="595"/>
        <w:gridCol w:w="593"/>
        <w:gridCol w:w="595"/>
        <w:gridCol w:w="593"/>
        <w:gridCol w:w="595"/>
        <w:gridCol w:w="593"/>
        <w:gridCol w:w="595"/>
        <w:gridCol w:w="597"/>
        <w:gridCol w:w="638"/>
        <w:gridCol w:w="700"/>
        <w:gridCol w:w="705"/>
        <w:gridCol w:w="703"/>
        <w:gridCol w:w="703"/>
        <w:gridCol w:w="703"/>
      </w:tblGrid>
      <w:tr w:rsidR="006E7430" w14:paraId="1A6B2D2A" w14:textId="77777777">
        <w:trPr>
          <w:trHeight w:val="460"/>
        </w:trPr>
        <w:tc>
          <w:tcPr>
            <w:tcW w:w="595" w:type="dxa"/>
          </w:tcPr>
          <w:p w14:paraId="58E45BEF" w14:textId="77777777" w:rsidR="006E7430" w:rsidRDefault="00000000">
            <w:pPr>
              <w:pStyle w:val="TableParagraph"/>
              <w:spacing w:line="211" w:lineRule="exact"/>
              <w:ind w:left="155"/>
              <w:rPr>
                <w:b/>
                <w:sz w:val="20"/>
              </w:rPr>
            </w:pPr>
            <w:r>
              <w:rPr>
                <w:b/>
                <w:spacing w:val="-5"/>
                <w:sz w:val="20"/>
              </w:rPr>
              <w:t>CO</w:t>
            </w:r>
          </w:p>
          <w:p w14:paraId="4BA7CCA8" w14:textId="77777777" w:rsidR="006E7430" w:rsidRDefault="00000000">
            <w:pPr>
              <w:pStyle w:val="TableParagraph"/>
              <w:spacing w:line="230" w:lineRule="exact"/>
              <w:ind w:left="138"/>
              <w:rPr>
                <w:b/>
                <w:sz w:val="20"/>
              </w:rPr>
            </w:pPr>
            <w:r>
              <w:rPr>
                <w:b/>
                <w:spacing w:val="-5"/>
                <w:sz w:val="20"/>
              </w:rPr>
              <w:t>/PO</w:t>
            </w:r>
          </w:p>
        </w:tc>
        <w:tc>
          <w:tcPr>
            <w:tcW w:w="593" w:type="dxa"/>
          </w:tcPr>
          <w:p w14:paraId="7F632FAE" w14:textId="77777777" w:rsidR="006E7430" w:rsidRDefault="00000000">
            <w:pPr>
              <w:pStyle w:val="TableParagraph"/>
              <w:spacing w:line="254" w:lineRule="exact"/>
              <w:ind w:left="93"/>
              <w:rPr>
                <w:b/>
                <w:sz w:val="20"/>
              </w:rPr>
            </w:pPr>
            <w:r>
              <w:rPr>
                <w:b/>
                <w:spacing w:val="-5"/>
                <w:sz w:val="20"/>
              </w:rPr>
              <w:t>PO1</w:t>
            </w:r>
          </w:p>
        </w:tc>
        <w:tc>
          <w:tcPr>
            <w:tcW w:w="595" w:type="dxa"/>
          </w:tcPr>
          <w:p w14:paraId="1B292092" w14:textId="77777777" w:rsidR="006E7430" w:rsidRDefault="00000000">
            <w:pPr>
              <w:pStyle w:val="TableParagraph"/>
              <w:spacing w:line="254" w:lineRule="exact"/>
              <w:ind w:left="95"/>
              <w:rPr>
                <w:b/>
                <w:sz w:val="20"/>
              </w:rPr>
            </w:pPr>
            <w:r>
              <w:rPr>
                <w:b/>
                <w:spacing w:val="-5"/>
                <w:sz w:val="20"/>
              </w:rPr>
              <w:t>PO2</w:t>
            </w:r>
          </w:p>
        </w:tc>
        <w:tc>
          <w:tcPr>
            <w:tcW w:w="593" w:type="dxa"/>
          </w:tcPr>
          <w:p w14:paraId="13D34C58" w14:textId="77777777" w:rsidR="006E7430" w:rsidRDefault="00000000">
            <w:pPr>
              <w:pStyle w:val="TableParagraph"/>
              <w:spacing w:line="254" w:lineRule="exact"/>
              <w:ind w:left="93"/>
              <w:rPr>
                <w:b/>
                <w:sz w:val="20"/>
              </w:rPr>
            </w:pPr>
            <w:r>
              <w:rPr>
                <w:b/>
                <w:spacing w:val="-5"/>
                <w:sz w:val="20"/>
              </w:rPr>
              <w:t>PO3</w:t>
            </w:r>
          </w:p>
        </w:tc>
        <w:tc>
          <w:tcPr>
            <w:tcW w:w="595" w:type="dxa"/>
          </w:tcPr>
          <w:p w14:paraId="2C249480" w14:textId="77777777" w:rsidR="006E7430" w:rsidRDefault="00000000">
            <w:pPr>
              <w:pStyle w:val="TableParagraph"/>
              <w:spacing w:line="254" w:lineRule="exact"/>
              <w:ind w:left="96"/>
              <w:rPr>
                <w:b/>
                <w:sz w:val="20"/>
              </w:rPr>
            </w:pPr>
            <w:r>
              <w:rPr>
                <w:b/>
                <w:spacing w:val="-5"/>
                <w:sz w:val="20"/>
              </w:rPr>
              <w:t>PO4</w:t>
            </w:r>
          </w:p>
        </w:tc>
        <w:tc>
          <w:tcPr>
            <w:tcW w:w="593" w:type="dxa"/>
          </w:tcPr>
          <w:p w14:paraId="1261C5C0" w14:textId="77777777" w:rsidR="006E7430" w:rsidRDefault="00000000">
            <w:pPr>
              <w:pStyle w:val="TableParagraph"/>
              <w:spacing w:line="254" w:lineRule="exact"/>
              <w:ind w:left="94"/>
              <w:rPr>
                <w:b/>
                <w:sz w:val="20"/>
              </w:rPr>
            </w:pPr>
            <w:r>
              <w:rPr>
                <w:b/>
                <w:spacing w:val="-5"/>
                <w:sz w:val="20"/>
              </w:rPr>
              <w:t>PO5</w:t>
            </w:r>
          </w:p>
        </w:tc>
        <w:tc>
          <w:tcPr>
            <w:tcW w:w="595" w:type="dxa"/>
          </w:tcPr>
          <w:p w14:paraId="4BEC02A8" w14:textId="77777777" w:rsidR="006E7430" w:rsidRDefault="00000000">
            <w:pPr>
              <w:pStyle w:val="TableParagraph"/>
              <w:spacing w:line="254" w:lineRule="exact"/>
              <w:ind w:left="96"/>
              <w:rPr>
                <w:b/>
                <w:sz w:val="20"/>
              </w:rPr>
            </w:pPr>
            <w:r>
              <w:rPr>
                <w:b/>
                <w:spacing w:val="-5"/>
                <w:sz w:val="20"/>
              </w:rPr>
              <w:t>PO6</w:t>
            </w:r>
          </w:p>
        </w:tc>
        <w:tc>
          <w:tcPr>
            <w:tcW w:w="593" w:type="dxa"/>
          </w:tcPr>
          <w:p w14:paraId="382ED1CE" w14:textId="77777777" w:rsidR="006E7430" w:rsidRDefault="00000000">
            <w:pPr>
              <w:pStyle w:val="TableParagraph"/>
              <w:spacing w:line="254" w:lineRule="exact"/>
              <w:ind w:left="94"/>
              <w:rPr>
                <w:b/>
                <w:sz w:val="20"/>
              </w:rPr>
            </w:pPr>
            <w:r>
              <w:rPr>
                <w:b/>
                <w:spacing w:val="-5"/>
                <w:sz w:val="20"/>
              </w:rPr>
              <w:t>PO7</w:t>
            </w:r>
          </w:p>
        </w:tc>
        <w:tc>
          <w:tcPr>
            <w:tcW w:w="595" w:type="dxa"/>
          </w:tcPr>
          <w:p w14:paraId="77339F74" w14:textId="77777777" w:rsidR="006E7430" w:rsidRDefault="00000000">
            <w:pPr>
              <w:pStyle w:val="TableParagraph"/>
              <w:spacing w:line="254" w:lineRule="exact"/>
              <w:ind w:left="96"/>
              <w:rPr>
                <w:b/>
                <w:sz w:val="20"/>
              </w:rPr>
            </w:pPr>
            <w:r>
              <w:rPr>
                <w:b/>
                <w:spacing w:val="-5"/>
                <w:sz w:val="20"/>
              </w:rPr>
              <w:t>PO8</w:t>
            </w:r>
          </w:p>
        </w:tc>
        <w:tc>
          <w:tcPr>
            <w:tcW w:w="597" w:type="dxa"/>
          </w:tcPr>
          <w:p w14:paraId="12791A42" w14:textId="77777777" w:rsidR="006E7430" w:rsidRDefault="00000000">
            <w:pPr>
              <w:pStyle w:val="TableParagraph"/>
              <w:spacing w:line="254" w:lineRule="exact"/>
              <w:ind w:left="99"/>
              <w:rPr>
                <w:b/>
                <w:sz w:val="20"/>
              </w:rPr>
            </w:pPr>
            <w:r>
              <w:rPr>
                <w:b/>
                <w:spacing w:val="-5"/>
                <w:sz w:val="20"/>
              </w:rPr>
              <w:t>PO9</w:t>
            </w:r>
          </w:p>
        </w:tc>
        <w:tc>
          <w:tcPr>
            <w:tcW w:w="638" w:type="dxa"/>
          </w:tcPr>
          <w:p w14:paraId="4AF105DB" w14:textId="77777777" w:rsidR="006E7430" w:rsidRDefault="00000000">
            <w:pPr>
              <w:pStyle w:val="TableParagraph"/>
              <w:spacing w:line="230" w:lineRule="exact"/>
              <w:ind w:left="234" w:right="142" w:hanging="41"/>
              <w:rPr>
                <w:b/>
                <w:sz w:val="20"/>
              </w:rPr>
            </w:pPr>
            <w:r>
              <w:rPr>
                <w:b/>
                <w:spacing w:val="-8"/>
                <w:sz w:val="20"/>
              </w:rPr>
              <w:t xml:space="preserve">PO </w:t>
            </w:r>
            <w:r>
              <w:rPr>
                <w:b/>
                <w:spacing w:val="-6"/>
                <w:sz w:val="20"/>
              </w:rPr>
              <w:t>10</w:t>
            </w:r>
          </w:p>
        </w:tc>
        <w:tc>
          <w:tcPr>
            <w:tcW w:w="700" w:type="dxa"/>
          </w:tcPr>
          <w:p w14:paraId="1B7A7F06" w14:textId="77777777" w:rsidR="006E7430" w:rsidRDefault="00000000">
            <w:pPr>
              <w:pStyle w:val="TableParagraph"/>
              <w:spacing w:line="254" w:lineRule="exact"/>
              <w:ind w:left="100"/>
              <w:rPr>
                <w:b/>
                <w:sz w:val="20"/>
              </w:rPr>
            </w:pPr>
            <w:r>
              <w:rPr>
                <w:b/>
                <w:spacing w:val="-4"/>
                <w:sz w:val="20"/>
              </w:rPr>
              <w:t>PSO1</w:t>
            </w:r>
          </w:p>
        </w:tc>
        <w:tc>
          <w:tcPr>
            <w:tcW w:w="705" w:type="dxa"/>
          </w:tcPr>
          <w:p w14:paraId="4567C233" w14:textId="77777777" w:rsidR="006E7430" w:rsidRDefault="00000000">
            <w:pPr>
              <w:pStyle w:val="TableParagraph"/>
              <w:spacing w:line="254" w:lineRule="exact"/>
              <w:ind w:left="104"/>
              <w:rPr>
                <w:b/>
                <w:sz w:val="20"/>
              </w:rPr>
            </w:pPr>
            <w:r>
              <w:rPr>
                <w:b/>
                <w:spacing w:val="-4"/>
                <w:sz w:val="20"/>
              </w:rPr>
              <w:t>PSO2</w:t>
            </w:r>
          </w:p>
        </w:tc>
        <w:tc>
          <w:tcPr>
            <w:tcW w:w="703" w:type="dxa"/>
          </w:tcPr>
          <w:p w14:paraId="38920122" w14:textId="77777777" w:rsidR="006E7430" w:rsidRDefault="00000000">
            <w:pPr>
              <w:pStyle w:val="TableParagraph"/>
              <w:spacing w:line="254" w:lineRule="exact"/>
              <w:ind w:left="107"/>
              <w:rPr>
                <w:b/>
                <w:sz w:val="20"/>
              </w:rPr>
            </w:pPr>
            <w:r>
              <w:rPr>
                <w:b/>
                <w:spacing w:val="-4"/>
                <w:sz w:val="20"/>
              </w:rPr>
              <w:t>PSO3</w:t>
            </w:r>
          </w:p>
        </w:tc>
        <w:tc>
          <w:tcPr>
            <w:tcW w:w="703" w:type="dxa"/>
          </w:tcPr>
          <w:p w14:paraId="544250B0" w14:textId="77777777" w:rsidR="006E7430" w:rsidRDefault="00000000">
            <w:pPr>
              <w:pStyle w:val="TableParagraph"/>
              <w:spacing w:line="254" w:lineRule="exact"/>
              <w:ind w:left="110"/>
              <w:rPr>
                <w:b/>
                <w:sz w:val="20"/>
              </w:rPr>
            </w:pPr>
            <w:r>
              <w:rPr>
                <w:b/>
                <w:spacing w:val="-4"/>
                <w:sz w:val="20"/>
              </w:rPr>
              <w:t>PSO4</w:t>
            </w:r>
          </w:p>
        </w:tc>
        <w:tc>
          <w:tcPr>
            <w:tcW w:w="703" w:type="dxa"/>
          </w:tcPr>
          <w:p w14:paraId="0F1E59E4" w14:textId="77777777" w:rsidR="006E7430" w:rsidRDefault="00000000">
            <w:pPr>
              <w:pStyle w:val="TableParagraph"/>
              <w:spacing w:line="254" w:lineRule="exact"/>
              <w:ind w:left="112"/>
              <w:rPr>
                <w:b/>
                <w:sz w:val="20"/>
              </w:rPr>
            </w:pPr>
            <w:r>
              <w:rPr>
                <w:b/>
                <w:spacing w:val="-4"/>
                <w:sz w:val="20"/>
              </w:rPr>
              <w:t>PSO5</w:t>
            </w:r>
          </w:p>
        </w:tc>
      </w:tr>
      <w:tr w:rsidR="006E7430" w14:paraId="6E9D9AA0" w14:textId="77777777">
        <w:trPr>
          <w:trHeight w:val="277"/>
        </w:trPr>
        <w:tc>
          <w:tcPr>
            <w:tcW w:w="595" w:type="dxa"/>
          </w:tcPr>
          <w:p w14:paraId="1CB0539D" w14:textId="77777777" w:rsidR="006E7430" w:rsidRDefault="00000000">
            <w:pPr>
              <w:pStyle w:val="TableParagraph"/>
              <w:spacing w:line="258" w:lineRule="exact"/>
              <w:ind w:left="3"/>
              <w:jc w:val="center"/>
              <w:rPr>
                <w:sz w:val="20"/>
              </w:rPr>
            </w:pPr>
            <w:r>
              <w:rPr>
                <w:spacing w:val="-5"/>
                <w:sz w:val="20"/>
              </w:rPr>
              <w:t>CO1</w:t>
            </w:r>
          </w:p>
        </w:tc>
        <w:tc>
          <w:tcPr>
            <w:tcW w:w="593" w:type="dxa"/>
          </w:tcPr>
          <w:p w14:paraId="33848015" w14:textId="77777777" w:rsidR="006E7430" w:rsidRDefault="00000000">
            <w:pPr>
              <w:pStyle w:val="TableParagraph"/>
              <w:spacing w:line="258" w:lineRule="exact"/>
              <w:ind w:left="16"/>
              <w:rPr>
                <w:sz w:val="20"/>
              </w:rPr>
            </w:pPr>
            <w:r>
              <w:rPr>
                <w:spacing w:val="-10"/>
                <w:sz w:val="20"/>
              </w:rPr>
              <w:t>3</w:t>
            </w:r>
          </w:p>
        </w:tc>
        <w:tc>
          <w:tcPr>
            <w:tcW w:w="595" w:type="dxa"/>
          </w:tcPr>
          <w:p w14:paraId="7D327B7E" w14:textId="77777777" w:rsidR="006E7430" w:rsidRDefault="00000000">
            <w:pPr>
              <w:pStyle w:val="TableParagraph"/>
              <w:spacing w:line="258" w:lineRule="exact"/>
              <w:ind w:left="11"/>
              <w:rPr>
                <w:sz w:val="20"/>
              </w:rPr>
            </w:pPr>
            <w:r>
              <w:rPr>
                <w:spacing w:val="-10"/>
                <w:sz w:val="20"/>
              </w:rPr>
              <w:t>3</w:t>
            </w:r>
          </w:p>
        </w:tc>
        <w:tc>
          <w:tcPr>
            <w:tcW w:w="593" w:type="dxa"/>
          </w:tcPr>
          <w:p w14:paraId="14B8971F" w14:textId="77777777" w:rsidR="006E7430" w:rsidRDefault="00000000">
            <w:pPr>
              <w:pStyle w:val="TableParagraph"/>
              <w:spacing w:line="258" w:lineRule="exact"/>
              <w:ind w:left="9"/>
              <w:rPr>
                <w:sz w:val="20"/>
              </w:rPr>
            </w:pPr>
            <w:r>
              <w:rPr>
                <w:spacing w:val="-10"/>
                <w:sz w:val="20"/>
              </w:rPr>
              <w:t>3</w:t>
            </w:r>
          </w:p>
        </w:tc>
        <w:tc>
          <w:tcPr>
            <w:tcW w:w="595" w:type="dxa"/>
          </w:tcPr>
          <w:p w14:paraId="088A4DF7" w14:textId="77777777" w:rsidR="006E7430" w:rsidRDefault="00000000">
            <w:pPr>
              <w:pStyle w:val="TableParagraph"/>
              <w:spacing w:line="258" w:lineRule="exact"/>
              <w:ind w:left="14"/>
              <w:rPr>
                <w:sz w:val="20"/>
              </w:rPr>
            </w:pPr>
            <w:r>
              <w:rPr>
                <w:spacing w:val="-10"/>
                <w:sz w:val="20"/>
              </w:rPr>
              <w:t>3</w:t>
            </w:r>
          </w:p>
        </w:tc>
        <w:tc>
          <w:tcPr>
            <w:tcW w:w="593" w:type="dxa"/>
          </w:tcPr>
          <w:p w14:paraId="3CDDBE12" w14:textId="77777777" w:rsidR="006E7430" w:rsidRDefault="00000000">
            <w:pPr>
              <w:pStyle w:val="TableParagraph"/>
              <w:spacing w:line="258" w:lineRule="exact"/>
              <w:ind w:left="17"/>
              <w:rPr>
                <w:sz w:val="20"/>
              </w:rPr>
            </w:pPr>
            <w:r>
              <w:rPr>
                <w:spacing w:val="-10"/>
                <w:sz w:val="20"/>
              </w:rPr>
              <w:t>3</w:t>
            </w:r>
          </w:p>
        </w:tc>
        <w:tc>
          <w:tcPr>
            <w:tcW w:w="595" w:type="dxa"/>
          </w:tcPr>
          <w:p w14:paraId="21D17B01" w14:textId="77777777" w:rsidR="006E7430" w:rsidRDefault="00000000">
            <w:pPr>
              <w:pStyle w:val="TableParagraph"/>
              <w:spacing w:line="258" w:lineRule="exact"/>
              <w:ind w:left="14"/>
              <w:rPr>
                <w:sz w:val="20"/>
              </w:rPr>
            </w:pPr>
            <w:r>
              <w:rPr>
                <w:spacing w:val="-10"/>
                <w:sz w:val="20"/>
              </w:rPr>
              <w:t>3</w:t>
            </w:r>
          </w:p>
        </w:tc>
        <w:tc>
          <w:tcPr>
            <w:tcW w:w="593" w:type="dxa"/>
          </w:tcPr>
          <w:p w14:paraId="7C688D42" w14:textId="77777777" w:rsidR="006E7430" w:rsidRDefault="00000000">
            <w:pPr>
              <w:pStyle w:val="TableParagraph"/>
              <w:spacing w:line="258" w:lineRule="exact"/>
              <w:ind w:left="10"/>
              <w:rPr>
                <w:sz w:val="20"/>
              </w:rPr>
            </w:pPr>
            <w:r>
              <w:rPr>
                <w:spacing w:val="-10"/>
                <w:sz w:val="20"/>
              </w:rPr>
              <w:t>3</w:t>
            </w:r>
          </w:p>
        </w:tc>
        <w:tc>
          <w:tcPr>
            <w:tcW w:w="595" w:type="dxa"/>
          </w:tcPr>
          <w:p w14:paraId="52000A25" w14:textId="77777777" w:rsidR="006E7430" w:rsidRDefault="00000000">
            <w:pPr>
              <w:pStyle w:val="TableParagraph"/>
              <w:spacing w:line="258" w:lineRule="exact"/>
              <w:ind w:left="15"/>
              <w:rPr>
                <w:sz w:val="20"/>
              </w:rPr>
            </w:pPr>
            <w:r>
              <w:rPr>
                <w:spacing w:val="-10"/>
                <w:sz w:val="20"/>
              </w:rPr>
              <w:t>3</w:t>
            </w:r>
          </w:p>
        </w:tc>
        <w:tc>
          <w:tcPr>
            <w:tcW w:w="597" w:type="dxa"/>
          </w:tcPr>
          <w:p w14:paraId="6692204E" w14:textId="77777777" w:rsidR="006E7430" w:rsidRDefault="00000000">
            <w:pPr>
              <w:pStyle w:val="TableParagraph"/>
              <w:spacing w:line="258" w:lineRule="exact"/>
              <w:ind w:left="12"/>
              <w:rPr>
                <w:sz w:val="20"/>
              </w:rPr>
            </w:pPr>
            <w:r>
              <w:rPr>
                <w:spacing w:val="-10"/>
                <w:sz w:val="20"/>
              </w:rPr>
              <w:t>3</w:t>
            </w:r>
          </w:p>
        </w:tc>
        <w:tc>
          <w:tcPr>
            <w:tcW w:w="638" w:type="dxa"/>
          </w:tcPr>
          <w:p w14:paraId="0EEE3BA3" w14:textId="77777777" w:rsidR="006E7430" w:rsidRDefault="00000000">
            <w:pPr>
              <w:pStyle w:val="TableParagraph"/>
              <w:spacing w:line="258" w:lineRule="exact"/>
              <w:ind w:left="50"/>
              <w:jc w:val="center"/>
              <w:rPr>
                <w:sz w:val="20"/>
              </w:rPr>
            </w:pPr>
            <w:r>
              <w:rPr>
                <w:spacing w:val="-10"/>
                <w:sz w:val="20"/>
              </w:rPr>
              <w:t>2</w:t>
            </w:r>
          </w:p>
        </w:tc>
        <w:tc>
          <w:tcPr>
            <w:tcW w:w="700" w:type="dxa"/>
          </w:tcPr>
          <w:p w14:paraId="647293E2" w14:textId="77777777" w:rsidR="006E7430" w:rsidRDefault="00000000">
            <w:pPr>
              <w:pStyle w:val="TableParagraph"/>
              <w:spacing w:line="258" w:lineRule="exact"/>
              <w:ind w:left="26"/>
              <w:rPr>
                <w:sz w:val="20"/>
              </w:rPr>
            </w:pPr>
            <w:r>
              <w:rPr>
                <w:spacing w:val="-10"/>
                <w:sz w:val="20"/>
              </w:rPr>
              <w:t>3</w:t>
            </w:r>
          </w:p>
        </w:tc>
        <w:tc>
          <w:tcPr>
            <w:tcW w:w="705" w:type="dxa"/>
          </w:tcPr>
          <w:p w14:paraId="1AA043BC" w14:textId="77777777" w:rsidR="006E7430" w:rsidRDefault="00000000">
            <w:pPr>
              <w:pStyle w:val="TableParagraph"/>
              <w:spacing w:line="258" w:lineRule="exact"/>
              <w:ind w:left="29"/>
              <w:rPr>
                <w:sz w:val="20"/>
              </w:rPr>
            </w:pPr>
            <w:r>
              <w:rPr>
                <w:spacing w:val="-10"/>
                <w:sz w:val="20"/>
              </w:rPr>
              <w:t>2</w:t>
            </w:r>
          </w:p>
        </w:tc>
        <w:tc>
          <w:tcPr>
            <w:tcW w:w="703" w:type="dxa"/>
          </w:tcPr>
          <w:p w14:paraId="115335BA" w14:textId="77777777" w:rsidR="006E7430" w:rsidRDefault="00000000">
            <w:pPr>
              <w:pStyle w:val="TableParagraph"/>
              <w:spacing w:line="258" w:lineRule="exact"/>
              <w:ind w:left="32"/>
              <w:rPr>
                <w:sz w:val="20"/>
              </w:rPr>
            </w:pPr>
            <w:r>
              <w:rPr>
                <w:spacing w:val="-10"/>
                <w:sz w:val="20"/>
              </w:rPr>
              <w:t>3</w:t>
            </w:r>
          </w:p>
        </w:tc>
        <w:tc>
          <w:tcPr>
            <w:tcW w:w="703" w:type="dxa"/>
          </w:tcPr>
          <w:p w14:paraId="4040DD6A" w14:textId="77777777" w:rsidR="006E7430" w:rsidRDefault="00000000">
            <w:pPr>
              <w:pStyle w:val="TableParagraph"/>
              <w:spacing w:line="258" w:lineRule="exact"/>
              <w:ind w:left="35"/>
              <w:rPr>
                <w:sz w:val="20"/>
              </w:rPr>
            </w:pPr>
            <w:r>
              <w:rPr>
                <w:spacing w:val="-10"/>
                <w:sz w:val="20"/>
              </w:rPr>
              <w:t>3</w:t>
            </w:r>
          </w:p>
        </w:tc>
        <w:tc>
          <w:tcPr>
            <w:tcW w:w="703" w:type="dxa"/>
          </w:tcPr>
          <w:p w14:paraId="137AF1DE" w14:textId="77777777" w:rsidR="006E7430" w:rsidRDefault="00000000">
            <w:pPr>
              <w:pStyle w:val="TableParagraph"/>
              <w:spacing w:line="258" w:lineRule="exact"/>
              <w:ind w:left="40"/>
              <w:rPr>
                <w:sz w:val="20"/>
              </w:rPr>
            </w:pPr>
            <w:r>
              <w:rPr>
                <w:spacing w:val="-10"/>
                <w:sz w:val="20"/>
              </w:rPr>
              <w:t>3</w:t>
            </w:r>
          </w:p>
        </w:tc>
      </w:tr>
      <w:tr w:rsidR="006E7430" w14:paraId="7CB4A875" w14:textId="77777777">
        <w:trPr>
          <w:trHeight w:val="275"/>
        </w:trPr>
        <w:tc>
          <w:tcPr>
            <w:tcW w:w="595" w:type="dxa"/>
          </w:tcPr>
          <w:p w14:paraId="2F41E92F" w14:textId="77777777" w:rsidR="006E7430" w:rsidRDefault="00000000">
            <w:pPr>
              <w:pStyle w:val="TableParagraph"/>
              <w:spacing w:line="256" w:lineRule="exact"/>
              <w:ind w:left="3"/>
              <w:jc w:val="center"/>
              <w:rPr>
                <w:sz w:val="20"/>
              </w:rPr>
            </w:pPr>
            <w:r>
              <w:rPr>
                <w:spacing w:val="-5"/>
                <w:sz w:val="20"/>
              </w:rPr>
              <w:t>CO2</w:t>
            </w:r>
          </w:p>
        </w:tc>
        <w:tc>
          <w:tcPr>
            <w:tcW w:w="593" w:type="dxa"/>
          </w:tcPr>
          <w:p w14:paraId="0E9B69B3" w14:textId="77777777" w:rsidR="006E7430" w:rsidRDefault="00000000">
            <w:pPr>
              <w:pStyle w:val="TableParagraph"/>
              <w:spacing w:before="23"/>
              <w:ind w:left="16"/>
              <w:rPr>
                <w:rFonts w:ascii="Arial MT"/>
                <w:sz w:val="20"/>
              </w:rPr>
            </w:pPr>
            <w:r>
              <w:rPr>
                <w:rFonts w:ascii="Arial MT"/>
                <w:spacing w:val="-10"/>
                <w:sz w:val="20"/>
              </w:rPr>
              <w:t>3</w:t>
            </w:r>
          </w:p>
        </w:tc>
        <w:tc>
          <w:tcPr>
            <w:tcW w:w="595" w:type="dxa"/>
          </w:tcPr>
          <w:p w14:paraId="7B329F49" w14:textId="77777777" w:rsidR="006E7430" w:rsidRDefault="00000000">
            <w:pPr>
              <w:pStyle w:val="TableParagraph"/>
              <w:spacing w:line="256" w:lineRule="exact"/>
              <w:ind w:left="11"/>
              <w:rPr>
                <w:sz w:val="20"/>
              </w:rPr>
            </w:pPr>
            <w:r>
              <w:rPr>
                <w:spacing w:val="-10"/>
                <w:sz w:val="20"/>
              </w:rPr>
              <w:t>3</w:t>
            </w:r>
          </w:p>
        </w:tc>
        <w:tc>
          <w:tcPr>
            <w:tcW w:w="593" w:type="dxa"/>
          </w:tcPr>
          <w:p w14:paraId="6015BA9D" w14:textId="77777777" w:rsidR="006E7430" w:rsidRDefault="00000000">
            <w:pPr>
              <w:pStyle w:val="TableParagraph"/>
              <w:spacing w:line="256" w:lineRule="exact"/>
              <w:ind w:left="9"/>
              <w:rPr>
                <w:sz w:val="20"/>
              </w:rPr>
            </w:pPr>
            <w:r>
              <w:rPr>
                <w:spacing w:val="-10"/>
                <w:sz w:val="20"/>
              </w:rPr>
              <w:t>3</w:t>
            </w:r>
          </w:p>
        </w:tc>
        <w:tc>
          <w:tcPr>
            <w:tcW w:w="595" w:type="dxa"/>
          </w:tcPr>
          <w:p w14:paraId="3CA5060E" w14:textId="77777777" w:rsidR="006E7430" w:rsidRDefault="00000000">
            <w:pPr>
              <w:pStyle w:val="TableParagraph"/>
              <w:spacing w:line="256" w:lineRule="exact"/>
              <w:ind w:left="14"/>
              <w:rPr>
                <w:sz w:val="20"/>
              </w:rPr>
            </w:pPr>
            <w:r>
              <w:rPr>
                <w:spacing w:val="-10"/>
                <w:sz w:val="20"/>
              </w:rPr>
              <w:t>3</w:t>
            </w:r>
          </w:p>
        </w:tc>
        <w:tc>
          <w:tcPr>
            <w:tcW w:w="593" w:type="dxa"/>
          </w:tcPr>
          <w:p w14:paraId="21E62BF1" w14:textId="77777777" w:rsidR="006E7430" w:rsidRDefault="00000000">
            <w:pPr>
              <w:pStyle w:val="TableParagraph"/>
              <w:spacing w:line="256" w:lineRule="exact"/>
              <w:ind w:left="17"/>
              <w:rPr>
                <w:sz w:val="20"/>
              </w:rPr>
            </w:pPr>
            <w:r>
              <w:rPr>
                <w:spacing w:val="-10"/>
                <w:sz w:val="20"/>
              </w:rPr>
              <w:t>3</w:t>
            </w:r>
          </w:p>
        </w:tc>
        <w:tc>
          <w:tcPr>
            <w:tcW w:w="595" w:type="dxa"/>
          </w:tcPr>
          <w:p w14:paraId="163082C3" w14:textId="77777777" w:rsidR="006E7430" w:rsidRDefault="00000000">
            <w:pPr>
              <w:pStyle w:val="TableParagraph"/>
              <w:spacing w:line="256" w:lineRule="exact"/>
              <w:ind w:left="14"/>
              <w:rPr>
                <w:sz w:val="20"/>
              </w:rPr>
            </w:pPr>
            <w:r>
              <w:rPr>
                <w:spacing w:val="-10"/>
                <w:sz w:val="20"/>
              </w:rPr>
              <w:t>3</w:t>
            </w:r>
          </w:p>
        </w:tc>
        <w:tc>
          <w:tcPr>
            <w:tcW w:w="593" w:type="dxa"/>
          </w:tcPr>
          <w:p w14:paraId="5E152DE2" w14:textId="77777777" w:rsidR="006E7430" w:rsidRDefault="00000000">
            <w:pPr>
              <w:pStyle w:val="TableParagraph"/>
              <w:spacing w:line="256" w:lineRule="exact"/>
              <w:ind w:left="10"/>
              <w:rPr>
                <w:sz w:val="20"/>
              </w:rPr>
            </w:pPr>
            <w:r>
              <w:rPr>
                <w:spacing w:val="-10"/>
                <w:sz w:val="20"/>
              </w:rPr>
              <w:t>3</w:t>
            </w:r>
          </w:p>
        </w:tc>
        <w:tc>
          <w:tcPr>
            <w:tcW w:w="595" w:type="dxa"/>
          </w:tcPr>
          <w:p w14:paraId="6D8E1609" w14:textId="77777777" w:rsidR="006E7430" w:rsidRDefault="00000000">
            <w:pPr>
              <w:pStyle w:val="TableParagraph"/>
              <w:spacing w:line="256" w:lineRule="exact"/>
              <w:ind w:left="15"/>
              <w:rPr>
                <w:sz w:val="20"/>
              </w:rPr>
            </w:pPr>
            <w:r>
              <w:rPr>
                <w:spacing w:val="-10"/>
                <w:sz w:val="20"/>
              </w:rPr>
              <w:t>3</w:t>
            </w:r>
          </w:p>
        </w:tc>
        <w:tc>
          <w:tcPr>
            <w:tcW w:w="597" w:type="dxa"/>
          </w:tcPr>
          <w:p w14:paraId="7EF0366D" w14:textId="77777777" w:rsidR="006E7430" w:rsidRDefault="00000000">
            <w:pPr>
              <w:pStyle w:val="TableParagraph"/>
              <w:spacing w:line="256" w:lineRule="exact"/>
              <w:ind w:left="12"/>
              <w:rPr>
                <w:sz w:val="20"/>
              </w:rPr>
            </w:pPr>
            <w:r>
              <w:rPr>
                <w:spacing w:val="-10"/>
                <w:sz w:val="20"/>
              </w:rPr>
              <w:t>3</w:t>
            </w:r>
          </w:p>
        </w:tc>
        <w:tc>
          <w:tcPr>
            <w:tcW w:w="638" w:type="dxa"/>
          </w:tcPr>
          <w:p w14:paraId="6064E7CF" w14:textId="77777777" w:rsidR="006E7430" w:rsidRDefault="00000000">
            <w:pPr>
              <w:pStyle w:val="TableParagraph"/>
              <w:spacing w:line="256" w:lineRule="exact"/>
              <w:ind w:left="50"/>
              <w:jc w:val="center"/>
              <w:rPr>
                <w:sz w:val="20"/>
              </w:rPr>
            </w:pPr>
            <w:r>
              <w:rPr>
                <w:spacing w:val="-10"/>
                <w:sz w:val="20"/>
              </w:rPr>
              <w:t>3</w:t>
            </w:r>
          </w:p>
        </w:tc>
        <w:tc>
          <w:tcPr>
            <w:tcW w:w="700" w:type="dxa"/>
          </w:tcPr>
          <w:p w14:paraId="1A1DE5EA" w14:textId="77777777" w:rsidR="006E7430" w:rsidRDefault="00000000">
            <w:pPr>
              <w:pStyle w:val="TableParagraph"/>
              <w:spacing w:line="256" w:lineRule="exact"/>
              <w:ind w:left="26"/>
              <w:rPr>
                <w:sz w:val="20"/>
              </w:rPr>
            </w:pPr>
            <w:r>
              <w:rPr>
                <w:spacing w:val="-10"/>
                <w:sz w:val="20"/>
              </w:rPr>
              <w:t>3</w:t>
            </w:r>
          </w:p>
        </w:tc>
        <w:tc>
          <w:tcPr>
            <w:tcW w:w="705" w:type="dxa"/>
          </w:tcPr>
          <w:p w14:paraId="080A0333" w14:textId="77777777" w:rsidR="006E7430" w:rsidRDefault="00000000">
            <w:pPr>
              <w:pStyle w:val="TableParagraph"/>
              <w:spacing w:line="256" w:lineRule="exact"/>
              <w:ind w:left="29"/>
              <w:rPr>
                <w:sz w:val="20"/>
              </w:rPr>
            </w:pPr>
            <w:r>
              <w:rPr>
                <w:spacing w:val="-10"/>
                <w:sz w:val="20"/>
              </w:rPr>
              <w:t>3</w:t>
            </w:r>
          </w:p>
        </w:tc>
        <w:tc>
          <w:tcPr>
            <w:tcW w:w="703" w:type="dxa"/>
          </w:tcPr>
          <w:p w14:paraId="0329700E" w14:textId="77777777" w:rsidR="006E7430" w:rsidRDefault="00000000">
            <w:pPr>
              <w:pStyle w:val="TableParagraph"/>
              <w:spacing w:line="256" w:lineRule="exact"/>
              <w:ind w:left="32"/>
              <w:rPr>
                <w:sz w:val="20"/>
              </w:rPr>
            </w:pPr>
            <w:r>
              <w:rPr>
                <w:spacing w:val="-10"/>
                <w:sz w:val="20"/>
              </w:rPr>
              <w:t>3</w:t>
            </w:r>
          </w:p>
        </w:tc>
        <w:tc>
          <w:tcPr>
            <w:tcW w:w="703" w:type="dxa"/>
          </w:tcPr>
          <w:p w14:paraId="67BC8939" w14:textId="77777777" w:rsidR="006E7430" w:rsidRDefault="00000000">
            <w:pPr>
              <w:pStyle w:val="TableParagraph"/>
              <w:spacing w:line="256" w:lineRule="exact"/>
              <w:ind w:left="35"/>
              <w:rPr>
                <w:sz w:val="20"/>
              </w:rPr>
            </w:pPr>
            <w:r>
              <w:rPr>
                <w:spacing w:val="-10"/>
                <w:sz w:val="20"/>
              </w:rPr>
              <w:t>3</w:t>
            </w:r>
          </w:p>
        </w:tc>
        <w:tc>
          <w:tcPr>
            <w:tcW w:w="703" w:type="dxa"/>
          </w:tcPr>
          <w:p w14:paraId="46E93C21" w14:textId="77777777" w:rsidR="006E7430" w:rsidRDefault="00000000">
            <w:pPr>
              <w:pStyle w:val="TableParagraph"/>
              <w:spacing w:line="256" w:lineRule="exact"/>
              <w:ind w:left="40"/>
              <w:rPr>
                <w:sz w:val="20"/>
              </w:rPr>
            </w:pPr>
            <w:r>
              <w:rPr>
                <w:spacing w:val="-10"/>
                <w:sz w:val="20"/>
              </w:rPr>
              <w:t>3</w:t>
            </w:r>
          </w:p>
        </w:tc>
      </w:tr>
      <w:tr w:rsidR="006E7430" w14:paraId="6C07C5E2" w14:textId="77777777">
        <w:trPr>
          <w:trHeight w:val="275"/>
        </w:trPr>
        <w:tc>
          <w:tcPr>
            <w:tcW w:w="595" w:type="dxa"/>
          </w:tcPr>
          <w:p w14:paraId="39AF94FA" w14:textId="77777777" w:rsidR="006E7430" w:rsidRDefault="00000000">
            <w:pPr>
              <w:pStyle w:val="TableParagraph"/>
              <w:spacing w:line="256" w:lineRule="exact"/>
              <w:ind w:left="3"/>
              <w:jc w:val="center"/>
              <w:rPr>
                <w:sz w:val="20"/>
              </w:rPr>
            </w:pPr>
            <w:r>
              <w:rPr>
                <w:spacing w:val="-5"/>
                <w:sz w:val="20"/>
              </w:rPr>
              <w:t>CO3</w:t>
            </w:r>
          </w:p>
        </w:tc>
        <w:tc>
          <w:tcPr>
            <w:tcW w:w="593" w:type="dxa"/>
          </w:tcPr>
          <w:p w14:paraId="1FF31A0E" w14:textId="77777777" w:rsidR="006E7430" w:rsidRDefault="00000000">
            <w:pPr>
              <w:pStyle w:val="TableParagraph"/>
              <w:spacing w:before="23"/>
              <w:ind w:left="16"/>
              <w:rPr>
                <w:rFonts w:ascii="Arial MT"/>
                <w:sz w:val="20"/>
              </w:rPr>
            </w:pPr>
            <w:r>
              <w:rPr>
                <w:rFonts w:ascii="Arial MT"/>
                <w:spacing w:val="-10"/>
                <w:sz w:val="20"/>
              </w:rPr>
              <w:t>3</w:t>
            </w:r>
          </w:p>
        </w:tc>
        <w:tc>
          <w:tcPr>
            <w:tcW w:w="595" w:type="dxa"/>
          </w:tcPr>
          <w:p w14:paraId="4C3B5FC1" w14:textId="77777777" w:rsidR="006E7430" w:rsidRDefault="00000000">
            <w:pPr>
              <w:pStyle w:val="TableParagraph"/>
              <w:spacing w:line="256" w:lineRule="exact"/>
              <w:ind w:left="11"/>
              <w:rPr>
                <w:sz w:val="20"/>
              </w:rPr>
            </w:pPr>
            <w:r>
              <w:rPr>
                <w:spacing w:val="-10"/>
                <w:sz w:val="20"/>
              </w:rPr>
              <w:t>3</w:t>
            </w:r>
          </w:p>
        </w:tc>
        <w:tc>
          <w:tcPr>
            <w:tcW w:w="593" w:type="dxa"/>
          </w:tcPr>
          <w:p w14:paraId="1CD552B2" w14:textId="77777777" w:rsidR="006E7430" w:rsidRDefault="00000000">
            <w:pPr>
              <w:pStyle w:val="TableParagraph"/>
              <w:spacing w:line="256" w:lineRule="exact"/>
              <w:ind w:left="9"/>
              <w:rPr>
                <w:sz w:val="20"/>
              </w:rPr>
            </w:pPr>
            <w:r>
              <w:rPr>
                <w:spacing w:val="-10"/>
                <w:sz w:val="20"/>
              </w:rPr>
              <w:t>2</w:t>
            </w:r>
          </w:p>
        </w:tc>
        <w:tc>
          <w:tcPr>
            <w:tcW w:w="595" w:type="dxa"/>
          </w:tcPr>
          <w:p w14:paraId="3ED23980" w14:textId="77777777" w:rsidR="006E7430" w:rsidRDefault="00000000">
            <w:pPr>
              <w:pStyle w:val="TableParagraph"/>
              <w:spacing w:line="256" w:lineRule="exact"/>
              <w:ind w:left="14"/>
              <w:rPr>
                <w:sz w:val="20"/>
              </w:rPr>
            </w:pPr>
            <w:r>
              <w:rPr>
                <w:spacing w:val="-10"/>
                <w:sz w:val="20"/>
              </w:rPr>
              <w:t>2</w:t>
            </w:r>
          </w:p>
        </w:tc>
        <w:tc>
          <w:tcPr>
            <w:tcW w:w="593" w:type="dxa"/>
          </w:tcPr>
          <w:p w14:paraId="21F4BE3E" w14:textId="77777777" w:rsidR="006E7430" w:rsidRDefault="00000000">
            <w:pPr>
              <w:pStyle w:val="TableParagraph"/>
              <w:spacing w:line="256" w:lineRule="exact"/>
              <w:ind w:left="17"/>
              <w:rPr>
                <w:sz w:val="20"/>
              </w:rPr>
            </w:pPr>
            <w:r>
              <w:rPr>
                <w:spacing w:val="-10"/>
                <w:sz w:val="20"/>
              </w:rPr>
              <w:t>3</w:t>
            </w:r>
          </w:p>
        </w:tc>
        <w:tc>
          <w:tcPr>
            <w:tcW w:w="595" w:type="dxa"/>
          </w:tcPr>
          <w:p w14:paraId="453302BA" w14:textId="77777777" w:rsidR="006E7430" w:rsidRDefault="00000000">
            <w:pPr>
              <w:pStyle w:val="TableParagraph"/>
              <w:spacing w:line="256" w:lineRule="exact"/>
              <w:ind w:left="14"/>
              <w:rPr>
                <w:sz w:val="20"/>
              </w:rPr>
            </w:pPr>
            <w:r>
              <w:rPr>
                <w:spacing w:val="-10"/>
                <w:sz w:val="20"/>
              </w:rPr>
              <w:t>2</w:t>
            </w:r>
          </w:p>
        </w:tc>
        <w:tc>
          <w:tcPr>
            <w:tcW w:w="593" w:type="dxa"/>
          </w:tcPr>
          <w:p w14:paraId="50FC67DF" w14:textId="77777777" w:rsidR="006E7430" w:rsidRDefault="00000000">
            <w:pPr>
              <w:pStyle w:val="TableParagraph"/>
              <w:spacing w:line="256" w:lineRule="exact"/>
              <w:ind w:left="10"/>
              <w:rPr>
                <w:sz w:val="20"/>
              </w:rPr>
            </w:pPr>
            <w:r>
              <w:rPr>
                <w:spacing w:val="-10"/>
                <w:sz w:val="20"/>
              </w:rPr>
              <w:t>3</w:t>
            </w:r>
          </w:p>
        </w:tc>
        <w:tc>
          <w:tcPr>
            <w:tcW w:w="595" w:type="dxa"/>
          </w:tcPr>
          <w:p w14:paraId="7E29A8BB" w14:textId="77777777" w:rsidR="006E7430" w:rsidRDefault="00000000">
            <w:pPr>
              <w:pStyle w:val="TableParagraph"/>
              <w:spacing w:line="256" w:lineRule="exact"/>
              <w:ind w:left="15"/>
              <w:rPr>
                <w:sz w:val="20"/>
              </w:rPr>
            </w:pPr>
            <w:r>
              <w:rPr>
                <w:spacing w:val="-10"/>
                <w:sz w:val="20"/>
              </w:rPr>
              <w:t>2</w:t>
            </w:r>
          </w:p>
        </w:tc>
        <w:tc>
          <w:tcPr>
            <w:tcW w:w="597" w:type="dxa"/>
          </w:tcPr>
          <w:p w14:paraId="1F3AFC28" w14:textId="77777777" w:rsidR="006E7430" w:rsidRDefault="00000000">
            <w:pPr>
              <w:pStyle w:val="TableParagraph"/>
              <w:spacing w:line="256" w:lineRule="exact"/>
              <w:ind w:left="12"/>
              <w:rPr>
                <w:sz w:val="20"/>
              </w:rPr>
            </w:pPr>
            <w:r>
              <w:rPr>
                <w:spacing w:val="-10"/>
                <w:sz w:val="20"/>
              </w:rPr>
              <w:t>2</w:t>
            </w:r>
          </w:p>
        </w:tc>
        <w:tc>
          <w:tcPr>
            <w:tcW w:w="638" w:type="dxa"/>
          </w:tcPr>
          <w:p w14:paraId="34E84580" w14:textId="77777777" w:rsidR="006E7430" w:rsidRDefault="00000000">
            <w:pPr>
              <w:pStyle w:val="TableParagraph"/>
              <w:spacing w:line="256" w:lineRule="exact"/>
              <w:ind w:left="50"/>
              <w:jc w:val="center"/>
              <w:rPr>
                <w:sz w:val="20"/>
              </w:rPr>
            </w:pPr>
            <w:r>
              <w:rPr>
                <w:spacing w:val="-10"/>
                <w:sz w:val="20"/>
              </w:rPr>
              <w:t>3</w:t>
            </w:r>
          </w:p>
        </w:tc>
        <w:tc>
          <w:tcPr>
            <w:tcW w:w="700" w:type="dxa"/>
          </w:tcPr>
          <w:p w14:paraId="4DBF1777" w14:textId="77777777" w:rsidR="006E7430" w:rsidRDefault="00000000">
            <w:pPr>
              <w:pStyle w:val="TableParagraph"/>
              <w:spacing w:line="256" w:lineRule="exact"/>
              <w:ind w:left="26"/>
              <w:rPr>
                <w:sz w:val="20"/>
              </w:rPr>
            </w:pPr>
            <w:r>
              <w:rPr>
                <w:spacing w:val="-10"/>
                <w:sz w:val="20"/>
              </w:rPr>
              <w:t>3</w:t>
            </w:r>
          </w:p>
        </w:tc>
        <w:tc>
          <w:tcPr>
            <w:tcW w:w="705" w:type="dxa"/>
          </w:tcPr>
          <w:p w14:paraId="36F41383" w14:textId="77777777" w:rsidR="006E7430" w:rsidRDefault="00000000">
            <w:pPr>
              <w:pStyle w:val="TableParagraph"/>
              <w:spacing w:line="256" w:lineRule="exact"/>
              <w:ind w:left="29"/>
              <w:rPr>
                <w:sz w:val="20"/>
              </w:rPr>
            </w:pPr>
            <w:r>
              <w:rPr>
                <w:spacing w:val="-10"/>
                <w:sz w:val="20"/>
              </w:rPr>
              <w:t>3</w:t>
            </w:r>
          </w:p>
        </w:tc>
        <w:tc>
          <w:tcPr>
            <w:tcW w:w="703" w:type="dxa"/>
          </w:tcPr>
          <w:p w14:paraId="4C9D55EA" w14:textId="77777777" w:rsidR="006E7430" w:rsidRDefault="00000000">
            <w:pPr>
              <w:pStyle w:val="TableParagraph"/>
              <w:spacing w:line="256" w:lineRule="exact"/>
              <w:ind w:left="32"/>
              <w:rPr>
                <w:sz w:val="20"/>
              </w:rPr>
            </w:pPr>
            <w:r>
              <w:rPr>
                <w:spacing w:val="-10"/>
                <w:sz w:val="20"/>
              </w:rPr>
              <w:t>2</w:t>
            </w:r>
          </w:p>
        </w:tc>
        <w:tc>
          <w:tcPr>
            <w:tcW w:w="703" w:type="dxa"/>
          </w:tcPr>
          <w:p w14:paraId="4AF5DD3B" w14:textId="77777777" w:rsidR="006E7430" w:rsidRDefault="00000000">
            <w:pPr>
              <w:pStyle w:val="TableParagraph"/>
              <w:spacing w:line="256" w:lineRule="exact"/>
              <w:ind w:left="35"/>
              <w:rPr>
                <w:sz w:val="20"/>
              </w:rPr>
            </w:pPr>
            <w:r>
              <w:rPr>
                <w:spacing w:val="-10"/>
                <w:sz w:val="20"/>
              </w:rPr>
              <w:t>2</w:t>
            </w:r>
          </w:p>
        </w:tc>
        <w:tc>
          <w:tcPr>
            <w:tcW w:w="703" w:type="dxa"/>
          </w:tcPr>
          <w:p w14:paraId="5534F780" w14:textId="77777777" w:rsidR="006E7430" w:rsidRDefault="00000000">
            <w:pPr>
              <w:pStyle w:val="TableParagraph"/>
              <w:spacing w:line="256" w:lineRule="exact"/>
              <w:ind w:left="40"/>
              <w:rPr>
                <w:sz w:val="20"/>
              </w:rPr>
            </w:pPr>
            <w:r>
              <w:rPr>
                <w:spacing w:val="-10"/>
                <w:sz w:val="20"/>
              </w:rPr>
              <w:t>2</w:t>
            </w:r>
          </w:p>
        </w:tc>
      </w:tr>
      <w:tr w:rsidR="006E7430" w14:paraId="7715070B" w14:textId="77777777">
        <w:trPr>
          <w:trHeight w:val="275"/>
        </w:trPr>
        <w:tc>
          <w:tcPr>
            <w:tcW w:w="595" w:type="dxa"/>
          </w:tcPr>
          <w:p w14:paraId="013F6DE2" w14:textId="77777777" w:rsidR="006E7430" w:rsidRDefault="00000000">
            <w:pPr>
              <w:pStyle w:val="TableParagraph"/>
              <w:spacing w:line="256" w:lineRule="exact"/>
              <w:ind w:left="3"/>
              <w:jc w:val="center"/>
              <w:rPr>
                <w:sz w:val="20"/>
              </w:rPr>
            </w:pPr>
            <w:r>
              <w:rPr>
                <w:spacing w:val="-5"/>
                <w:sz w:val="20"/>
              </w:rPr>
              <w:t>CO4</w:t>
            </w:r>
          </w:p>
        </w:tc>
        <w:tc>
          <w:tcPr>
            <w:tcW w:w="593" w:type="dxa"/>
          </w:tcPr>
          <w:p w14:paraId="79673776" w14:textId="77777777" w:rsidR="006E7430" w:rsidRDefault="00000000">
            <w:pPr>
              <w:pStyle w:val="TableParagraph"/>
              <w:spacing w:before="23"/>
              <w:ind w:left="16"/>
              <w:rPr>
                <w:rFonts w:ascii="Arial MT"/>
                <w:sz w:val="20"/>
              </w:rPr>
            </w:pPr>
            <w:r>
              <w:rPr>
                <w:rFonts w:ascii="Arial MT"/>
                <w:spacing w:val="-10"/>
                <w:sz w:val="20"/>
              </w:rPr>
              <w:t>3</w:t>
            </w:r>
          </w:p>
        </w:tc>
        <w:tc>
          <w:tcPr>
            <w:tcW w:w="595" w:type="dxa"/>
          </w:tcPr>
          <w:p w14:paraId="07C7AB33" w14:textId="77777777" w:rsidR="006E7430" w:rsidRDefault="00000000">
            <w:pPr>
              <w:pStyle w:val="TableParagraph"/>
              <w:spacing w:line="256" w:lineRule="exact"/>
              <w:ind w:left="11"/>
              <w:rPr>
                <w:sz w:val="20"/>
              </w:rPr>
            </w:pPr>
            <w:r>
              <w:rPr>
                <w:spacing w:val="-10"/>
                <w:sz w:val="20"/>
              </w:rPr>
              <w:t>2</w:t>
            </w:r>
          </w:p>
        </w:tc>
        <w:tc>
          <w:tcPr>
            <w:tcW w:w="593" w:type="dxa"/>
          </w:tcPr>
          <w:p w14:paraId="11FF6FD0" w14:textId="77777777" w:rsidR="006E7430" w:rsidRDefault="00000000">
            <w:pPr>
              <w:pStyle w:val="TableParagraph"/>
              <w:spacing w:line="256" w:lineRule="exact"/>
              <w:ind w:left="9"/>
              <w:rPr>
                <w:sz w:val="20"/>
              </w:rPr>
            </w:pPr>
            <w:r>
              <w:rPr>
                <w:spacing w:val="-10"/>
                <w:sz w:val="20"/>
              </w:rPr>
              <w:t>3</w:t>
            </w:r>
          </w:p>
        </w:tc>
        <w:tc>
          <w:tcPr>
            <w:tcW w:w="595" w:type="dxa"/>
          </w:tcPr>
          <w:p w14:paraId="0F713F74" w14:textId="77777777" w:rsidR="006E7430" w:rsidRDefault="00000000">
            <w:pPr>
              <w:pStyle w:val="TableParagraph"/>
              <w:spacing w:line="256" w:lineRule="exact"/>
              <w:ind w:left="14"/>
              <w:rPr>
                <w:sz w:val="20"/>
              </w:rPr>
            </w:pPr>
            <w:r>
              <w:rPr>
                <w:spacing w:val="-10"/>
                <w:sz w:val="20"/>
              </w:rPr>
              <w:t>3</w:t>
            </w:r>
          </w:p>
        </w:tc>
        <w:tc>
          <w:tcPr>
            <w:tcW w:w="593" w:type="dxa"/>
          </w:tcPr>
          <w:p w14:paraId="069C0429" w14:textId="77777777" w:rsidR="006E7430" w:rsidRDefault="00000000">
            <w:pPr>
              <w:pStyle w:val="TableParagraph"/>
              <w:spacing w:line="256" w:lineRule="exact"/>
              <w:ind w:left="17"/>
              <w:rPr>
                <w:sz w:val="20"/>
              </w:rPr>
            </w:pPr>
            <w:r>
              <w:rPr>
                <w:spacing w:val="-10"/>
                <w:sz w:val="20"/>
              </w:rPr>
              <w:t>3</w:t>
            </w:r>
          </w:p>
        </w:tc>
        <w:tc>
          <w:tcPr>
            <w:tcW w:w="595" w:type="dxa"/>
          </w:tcPr>
          <w:p w14:paraId="2A584328" w14:textId="77777777" w:rsidR="006E7430" w:rsidRDefault="00000000">
            <w:pPr>
              <w:pStyle w:val="TableParagraph"/>
              <w:spacing w:line="256" w:lineRule="exact"/>
              <w:ind w:left="14"/>
              <w:rPr>
                <w:sz w:val="20"/>
              </w:rPr>
            </w:pPr>
            <w:r>
              <w:rPr>
                <w:spacing w:val="-10"/>
                <w:sz w:val="20"/>
              </w:rPr>
              <w:t>3</w:t>
            </w:r>
          </w:p>
        </w:tc>
        <w:tc>
          <w:tcPr>
            <w:tcW w:w="593" w:type="dxa"/>
          </w:tcPr>
          <w:p w14:paraId="17151A18" w14:textId="77777777" w:rsidR="006E7430" w:rsidRDefault="00000000">
            <w:pPr>
              <w:pStyle w:val="TableParagraph"/>
              <w:spacing w:line="256" w:lineRule="exact"/>
              <w:ind w:left="10"/>
              <w:rPr>
                <w:sz w:val="20"/>
              </w:rPr>
            </w:pPr>
            <w:r>
              <w:rPr>
                <w:spacing w:val="-10"/>
                <w:sz w:val="20"/>
              </w:rPr>
              <w:t>3</w:t>
            </w:r>
          </w:p>
        </w:tc>
        <w:tc>
          <w:tcPr>
            <w:tcW w:w="595" w:type="dxa"/>
          </w:tcPr>
          <w:p w14:paraId="1F96C5EA" w14:textId="77777777" w:rsidR="006E7430" w:rsidRDefault="00000000">
            <w:pPr>
              <w:pStyle w:val="TableParagraph"/>
              <w:spacing w:line="256" w:lineRule="exact"/>
              <w:ind w:left="15"/>
              <w:rPr>
                <w:sz w:val="20"/>
              </w:rPr>
            </w:pPr>
            <w:r>
              <w:rPr>
                <w:spacing w:val="-10"/>
                <w:sz w:val="20"/>
              </w:rPr>
              <w:t>3</w:t>
            </w:r>
          </w:p>
        </w:tc>
        <w:tc>
          <w:tcPr>
            <w:tcW w:w="597" w:type="dxa"/>
          </w:tcPr>
          <w:p w14:paraId="76336883" w14:textId="77777777" w:rsidR="006E7430" w:rsidRDefault="00000000">
            <w:pPr>
              <w:pStyle w:val="TableParagraph"/>
              <w:spacing w:line="256" w:lineRule="exact"/>
              <w:ind w:left="12"/>
              <w:rPr>
                <w:sz w:val="20"/>
              </w:rPr>
            </w:pPr>
            <w:r>
              <w:rPr>
                <w:spacing w:val="-10"/>
                <w:sz w:val="20"/>
              </w:rPr>
              <w:t>3</w:t>
            </w:r>
          </w:p>
        </w:tc>
        <w:tc>
          <w:tcPr>
            <w:tcW w:w="638" w:type="dxa"/>
          </w:tcPr>
          <w:p w14:paraId="2D3D66DF" w14:textId="77777777" w:rsidR="006E7430" w:rsidRDefault="00000000">
            <w:pPr>
              <w:pStyle w:val="TableParagraph"/>
              <w:spacing w:line="256" w:lineRule="exact"/>
              <w:ind w:left="50"/>
              <w:jc w:val="center"/>
              <w:rPr>
                <w:sz w:val="20"/>
              </w:rPr>
            </w:pPr>
            <w:r>
              <w:rPr>
                <w:spacing w:val="-10"/>
                <w:sz w:val="20"/>
              </w:rPr>
              <w:t>3</w:t>
            </w:r>
          </w:p>
        </w:tc>
        <w:tc>
          <w:tcPr>
            <w:tcW w:w="700" w:type="dxa"/>
          </w:tcPr>
          <w:p w14:paraId="27A04777" w14:textId="77777777" w:rsidR="006E7430" w:rsidRDefault="00000000">
            <w:pPr>
              <w:pStyle w:val="TableParagraph"/>
              <w:spacing w:line="256" w:lineRule="exact"/>
              <w:ind w:left="26"/>
              <w:rPr>
                <w:sz w:val="20"/>
              </w:rPr>
            </w:pPr>
            <w:r>
              <w:rPr>
                <w:spacing w:val="-10"/>
                <w:sz w:val="20"/>
              </w:rPr>
              <w:t>3</w:t>
            </w:r>
          </w:p>
        </w:tc>
        <w:tc>
          <w:tcPr>
            <w:tcW w:w="705" w:type="dxa"/>
          </w:tcPr>
          <w:p w14:paraId="4AE25A86" w14:textId="77777777" w:rsidR="006E7430" w:rsidRDefault="00000000">
            <w:pPr>
              <w:pStyle w:val="TableParagraph"/>
              <w:spacing w:line="256" w:lineRule="exact"/>
              <w:ind w:left="29"/>
              <w:rPr>
                <w:sz w:val="20"/>
              </w:rPr>
            </w:pPr>
            <w:r>
              <w:rPr>
                <w:spacing w:val="-10"/>
                <w:sz w:val="20"/>
              </w:rPr>
              <w:t>3</w:t>
            </w:r>
          </w:p>
        </w:tc>
        <w:tc>
          <w:tcPr>
            <w:tcW w:w="703" w:type="dxa"/>
          </w:tcPr>
          <w:p w14:paraId="68B7ACA8" w14:textId="77777777" w:rsidR="006E7430" w:rsidRDefault="00000000">
            <w:pPr>
              <w:pStyle w:val="TableParagraph"/>
              <w:spacing w:line="256" w:lineRule="exact"/>
              <w:ind w:left="32"/>
              <w:rPr>
                <w:sz w:val="20"/>
              </w:rPr>
            </w:pPr>
            <w:r>
              <w:rPr>
                <w:spacing w:val="-10"/>
                <w:sz w:val="20"/>
              </w:rPr>
              <w:t>3</w:t>
            </w:r>
          </w:p>
        </w:tc>
        <w:tc>
          <w:tcPr>
            <w:tcW w:w="703" w:type="dxa"/>
          </w:tcPr>
          <w:p w14:paraId="69678B09" w14:textId="77777777" w:rsidR="006E7430" w:rsidRDefault="00000000">
            <w:pPr>
              <w:pStyle w:val="TableParagraph"/>
              <w:spacing w:line="256" w:lineRule="exact"/>
              <w:ind w:left="35"/>
              <w:rPr>
                <w:sz w:val="20"/>
              </w:rPr>
            </w:pPr>
            <w:r>
              <w:rPr>
                <w:spacing w:val="-10"/>
                <w:sz w:val="20"/>
              </w:rPr>
              <w:t>3</w:t>
            </w:r>
          </w:p>
        </w:tc>
        <w:tc>
          <w:tcPr>
            <w:tcW w:w="703" w:type="dxa"/>
          </w:tcPr>
          <w:p w14:paraId="444DC896" w14:textId="77777777" w:rsidR="006E7430" w:rsidRDefault="00000000">
            <w:pPr>
              <w:pStyle w:val="TableParagraph"/>
              <w:spacing w:line="256" w:lineRule="exact"/>
              <w:ind w:left="40"/>
              <w:rPr>
                <w:sz w:val="20"/>
              </w:rPr>
            </w:pPr>
            <w:r>
              <w:rPr>
                <w:spacing w:val="-10"/>
                <w:sz w:val="20"/>
              </w:rPr>
              <w:t>2</w:t>
            </w:r>
          </w:p>
        </w:tc>
      </w:tr>
      <w:tr w:rsidR="006E7430" w14:paraId="322ED52E" w14:textId="77777777">
        <w:trPr>
          <w:trHeight w:val="277"/>
        </w:trPr>
        <w:tc>
          <w:tcPr>
            <w:tcW w:w="595" w:type="dxa"/>
          </w:tcPr>
          <w:p w14:paraId="7CBC280E" w14:textId="77777777" w:rsidR="006E7430" w:rsidRDefault="00000000">
            <w:pPr>
              <w:pStyle w:val="TableParagraph"/>
              <w:spacing w:line="258" w:lineRule="exact"/>
              <w:ind w:left="3"/>
              <w:jc w:val="center"/>
              <w:rPr>
                <w:sz w:val="20"/>
              </w:rPr>
            </w:pPr>
            <w:r>
              <w:rPr>
                <w:spacing w:val="-5"/>
                <w:sz w:val="20"/>
              </w:rPr>
              <w:t>CO5</w:t>
            </w:r>
          </w:p>
        </w:tc>
        <w:tc>
          <w:tcPr>
            <w:tcW w:w="593" w:type="dxa"/>
          </w:tcPr>
          <w:p w14:paraId="5959930D" w14:textId="77777777" w:rsidR="006E7430" w:rsidRDefault="00000000">
            <w:pPr>
              <w:pStyle w:val="TableParagraph"/>
              <w:spacing w:before="23"/>
              <w:ind w:left="16"/>
              <w:rPr>
                <w:rFonts w:ascii="Arial MT"/>
                <w:sz w:val="20"/>
              </w:rPr>
            </w:pPr>
            <w:r>
              <w:rPr>
                <w:rFonts w:ascii="Arial MT"/>
                <w:spacing w:val="-10"/>
                <w:sz w:val="20"/>
              </w:rPr>
              <w:t>3</w:t>
            </w:r>
          </w:p>
        </w:tc>
        <w:tc>
          <w:tcPr>
            <w:tcW w:w="595" w:type="dxa"/>
          </w:tcPr>
          <w:p w14:paraId="5C6B3E33" w14:textId="77777777" w:rsidR="006E7430" w:rsidRDefault="00000000">
            <w:pPr>
              <w:pStyle w:val="TableParagraph"/>
              <w:spacing w:line="258" w:lineRule="exact"/>
              <w:ind w:left="11"/>
              <w:rPr>
                <w:sz w:val="20"/>
              </w:rPr>
            </w:pPr>
            <w:r>
              <w:rPr>
                <w:spacing w:val="-10"/>
                <w:sz w:val="20"/>
              </w:rPr>
              <w:t>2</w:t>
            </w:r>
          </w:p>
        </w:tc>
        <w:tc>
          <w:tcPr>
            <w:tcW w:w="593" w:type="dxa"/>
          </w:tcPr>
          <w:p w14:paraId="193E1A9F" w14:textId="77777777" w:rsidR="006E7430" w:rsidRDefault="00000000">
            <w:pPr>
              <w:pStyle w:val="TableParagraph"/>
              <w:spacing w:line="258" w:lineRule="exact"/>
              <w:ind w:left="9"/>
              <w:rPr>
                <w:sz w:val="20"/>
              </w:rPr>
            </w:pPr>
            <w:r>
              <w:rPr>
                <w:spacing w:val="-10"/>
                <w:sz w:val="20"/>
              </w:rPr>
              <w:t>3</w:t>
            </w:r>
          </w:p>
        </w:tc>
        <w:tc>
          <w:tcPr>
            <w:tcW w:w="595" w:type="dxa"/>
          </w:tcPr>
          <w:p w14:paraId="7E901568" w14:textId="77777777" w:rsidR="006E7430" w:rsidRDefault="00000000">
            <w:pPr>
              <w:pStyle w:val="TableParagraph"/>
              <w:spacing w:line="258" w:lineRule="exact"/>
              <w:ind w:left="14"/>
              <w:rPr>
                <w:sz w:val="20"/>
              </w:rPr>
            </w:pPr>
            <w:r>
              <w:rPr>
                <w:spacing w:val="-10"/>
                <w:sz w:val="20"/>
              </w:rPr>
              <w:t>3</w:t>
            </w:r>
          </w:p>
        </w:tc>
        <w:tc>
          <w:tcPr>
            <w:tcW w:w="593" w:type="dxa"/>
          </w:tcPr>
          <w:p w14:paraId="78923A34" w14:textId="77777777" w:rsidR="006E7430" w:rsidRDefault="00000000">
            <w:pPr>
              <w:pStyle w:val="TableParagraph"/>
              <w:spacing w:line="258" w:lineRule="exact"/>
              <w:ind w:left="17"/>
              <w:rPr>
                <w:sz w:val="20"/>
              </w:rPr>
            </w:pPr>
            <w:r>
              <w:rPr>
                <w:spacing w:val="-10"/>
                <w:sz w:val="20"/>
              </w:rPr>
              <w:t>3</w:t>
            </w:r>
          </w:p>
        </w:tc>
        <w:tc>
          <w:tcPr>
            <w:tcW w:w="595" w:type="dxa"/>
          </w:tcPr>
          <w:p w14:paraId="1CCFCDCF" w14:textId="77777777" w:rsidR="006E7430" w:rsidRDefault="00000000">
            <w:pPr>
              <w:pStyle w:val="TableParagraph"/>
              <w:spacing w:line="258" w:lineRule="exact"/>
              <w:ind w:left="14"/>
              <w:rPr>
                <w:sz w:val="20"/>
              </w:rPr>
            </w:pPr>
            <w:r>
              <w:rPr>
                <w:spacing w:val="-10"/>
                <w:sz w:val="20"/>
              </w:rPr>
              <w:t>3</w:t>
            </w:r>
          </w:p>
        </w:tc>
        <w:tc>
          <w:tcPr>
            <w:tcW w:w="593" w:type="dxa"/>
          </w:tcPr>
          <w:p w14:paraId="6B174DD8" w14:textId="77777777" w:rsidR="006E7430" w:rsidRDefault="00000000">
            <w:pPr>
              <w:pStyle w:val="TableParagraph"/>
              <w:spacing w:line="258" w:lineRule="exact"/>
              <w:ind w:left="10"/>
              <w:rPr>
                <w:sz w:val="20"/>
              </w:rPr>
            </w:pPr>
            <w:r>
              <w:rPr>
                <w:spacing w:val="-10"/>
                <w:sz w:val="20"/>
              </w:rPr>
              <w:t>3</w:t>
            </w:r>
          </w:p>
        </w:tc>
        <w:tc>
          <w:tcPr>
            <w:tcW w:w="595" w:type="dxa"/>
          </w:tcPr>
          <w:p w14:paraId="78125AE4" w14:textId="77777777" w:rsidR="006E7430" w:rsidRDefault="00000000">
            <w:pPr>
              <w:pStyle w:val="TableParagraph"/>
              <w:spacing w:line="258" w:lineRule="exact"/>
              <w:ind w:left="15"/>
              <w:rPr>
                <w:sz w:val="20"/>
              </w:rPr>
            </w:pPr>
            <w:r>
              <w:rPr>
                <w:spacing w:val="-10"/>
                <w:sz w:val="20"/>
              </w:rPr>
              <w:t>3</w:t>
            </w:r>
          </w:p>
        </w:tc>
        <w:tc>
          <w:tcPr>
            <w:tcW w:w="597" w:type="dxa"/>
          </w:tcPr>
          <w:p w14:paraId="7335CDBE" w14:textId="77777777" w:rsidR="006E7430" w:rsidRDefault="00000000">
            <w:pPr>
              <w:pStyle w:val="TableParagraph"/>
              <w:spacing w:line="258" w:lineRule="exact"/>
              <w:ind w:left="12"/>
              <w:rPr>
                <w:sz w:val="20"/>
              </w:rPr>
            </w:pPr>
            <w:r>
              <w:rPr>
                <w:spacing w:val="-10"/>
                <w:sz w:val="20"/>
              </w:rPr>
              <w:t>3</w:t>
            </w:r>
          </w:p>
        </w:tc>
        <w:tc>
          <w:tcPr>
            <w:tcW w:w="638" w:type="dxa"/>
          </w:tcPr>
          <w:p w14:paraId="7222E808" w14:textId="77777777" w:rsidR="006E7430" w:rsidRDefault="00000000">
            <w:pPr>
              <w:pStyle w:val="TableParagraph"/>
              <w:spacing w:line="258" w:lineRule="exact"/>
              <w:ind w:left="50"/>
              <w:jc w:val="center"/>
              <w:rPr>
                <w:sz w:val="20"/>
              </w:rPr>
            </w:pPr>
            <w:r>
              <w:rPr>
                <w:spacing w:val="-10"/>
                <w:sz w:val="20"/>
              </w:rPr>
              <w:t>3</w:t>
            </w:r>
          </w:p>
        </w:tc>
        <w:tc>
          <w:tcPr>
            <w:tcW w:w="700" w:type="dxa"/>
          </w:tcPr>
          <w:p w14:paraId="402C7E68" w14:textId="77777777" w:rsidR="006E7430" w:rsidRDefault="00000000">
            <w:pPr>
              <w:pStyle w:val="TableParagraph"/>
              <w:spacing w:line="258" w:lineRule="exact"/>
              <w:ind w:left="26"/>
              <w:rPr>
                <w:sz w:val="20"/>
              </w:rPr>
            </w:pPr>
            <w:r>
              <w:rPr>
                <w:spacing w:val="-10"/>
                <w:sz w:val="20"/>
              </w:rPr>
              <w:t>3</w:t>
            </w:r>
          </w:p>
        </w:tc>
        <w:tc>
          <w:tcPr>
            <w:tcW w:w="705" w:type="dxa"/>
          </w:tcPr>
          <w:p w14:paraId="05FA2D3B" w14:textId="77777777" w:rsidR="006E7430" w:rsidRDefault="00000000">
            <w:pPr>
              <w:pStyle w:val="TableParagraph"/>
              <w:spacing w:line="258" w:lineRule="exact"/>
              <w:ind w:left="29"/>
              <w:rPr>
                <w:sz w:val="20"/>
              </w:rPr>
            </w:pPr>
            <w:r>
              <w:rPr>
                <w:spacing w:val="-10"/>
                <w:sz w:val="20"/>
              </w:rPr>
              <w:t>3</w:t>
            </w:r>
          </w:p>
        </w:tc>
        <w:tc>
          <w:tcPr>
            <w:tcW w:w="703" w:type="dxa"/>
          </w:tcPr>
          <w:p w14:paraId="69A5F4EA" w14:textId="77777777" w:rsidR="006E7430" w:rsidRDefault="00000000">
            <w:pPr>
              <w:pStyle w:val="TableParagraph"/>
              <w:spacing w:line="258" w:lineRule="exact"/>
              <w:ind w:left="32"/>
              <w:rPr>
                <w:sz w:val="20"/>
              </w:rPr>
            </w:pPr>
            <w:r>
              <w:rPr>
                <w:spacing w:val="-10"/>
                <w:sz w:val="20"/>
              </w:rPr>
              <w:t>3</w:t>
            </w:r>
          </w:p>
        </w:tc>
        <w:tc>
          <w:tcPr>
            <w:tcW w:w="703" w:type="dxa"/>
          </w:tcPr>
          <w:p w14:paraId="1EB1B5F6" w14:textId="77777777" w:rsidR="006E7430" w:rsidRDefault="00000000">
            <w:pPr>
              <w:pStyle w:val="TableParagraph"/>
              <w:spacing w:line="258" w:lineRule="exact"/>
              <w:ind w:left="35"/>
              <w:rPr>
                <w:sz w:val="20"/>
              </w:rPr>
            </w:pPr>
            <w:r>
              <w:rPr>
                <w:spacing w:val="-10"/>
                <w:sz w:val="20"/>
              </w:rPr>
              <w:t>3</w:t>
            </w:r>
          </w:p>
        </w:tc>
        <w:tc>
          <w:tcPr>
            <w:tcW w:w="703" w:type="dxa"/>
          </w:tcPr>
          <w:p w14:paraId="229E68FF" w14:textId="77777777" w:rsidR="006E7430" w:rsidRDefault="00000000">
            <w:pPr>
              <w:pStyle w:val="TableParagraph"/>
              <w:spacing w:line="258" w:lineRule="exact"/>
              <w:ind w:left="40"/>
              <w:rPr>
                <w:sz w:val="20"/>
              </w:rPr>
            </w:pPr>
            <w:r>
              <w:rPr>
                <w:spacing w:val="-10"/>
                <w:sz w:val="20"/>
              </w:rPr>
              <w:t>2</w:t>
            </w:r>
          </w:p>
        </w:tc>
      </w:tr>
    </w:tbl>
    <w:p w14:paraId="49B517AF" w14:textId="77777777" w:rsidR="006E7430" w:rsidRDefault="006E7430">
      <w:pPr>
        <w:pStyle w:val="BodyText"/>
        <w:rPr>
          <w:rFonts w:ascii="Calibri"/>
          <w:b/>
          <w:sz w:val="20"/>
        </w:rPr>
      </w:pPr>
    </w:p>
    <w:p w14:paraId="435A6379" w14:textId="77777777" w:rsidR="006E7430" w:rsidRDefault="006E7430">
      <w:pPr>
        <w:pStyle w:val="BodyText"/>
        <w:spacing w:before="106"/>
        <w:rPr>
          <w:rFonts w:ascii="Calibri"/>
          <w:b/>
          <w:sz w:val="20"/>
        </w:rPr>
      </w:pPr>
    </w:p>
    <w:tbl>
      <w:tblPr>
        <w:tblW w:w="0" w:type="auto"/>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36"/>
        <w:gridCol w:w="2773"/>
        <w:gridCol w:w="3205"/>
        <w:gridCol w:w="3204"/>
      </w:tblGrid>
      <w:tr w:rsidR="006E7430" w14:paraId="0A471C11" w14:textId="77777777">
        <w:trPr>
          <w:trHeight w:val="273"/>
        </w:trPr>
        <w:tc>
          <w:tcPr>
            <w:tcW w:w="10118" w:type="dxa"/>
            <w:gridSpan w:val="4"/>
          </w:tcPr>
          <w:p w14:paraId="7DA6FD0F" w14:textId="77777777" w:rsidR="006E7430" w:rsidRDefault="00000000">
            <w:pPr>
              <w:pStyle w:val="TableParagraph"/>
              <w:spacing w:line="253" w:lineRule="exact"/>
              <w:ind w:right="270"/>
              <w:jc w:val="center"/>
              <w:rPr>
                <w:b/>
                <w:sz w:val="24"/>
              </w:rPr>
            </w:pPr>
            <w:r>
              <w:rPr>
                <w:b/>
                <w:sz w:val="24"/>
              </w:rPr>
              <w:t>Syllabus</w:t>
            </w:r>
            <w:r>
              <w:rPr>
                <w:b/>
                <w:spacing w:val="-10"/>
                <w:sz w:val="24"/>
              </w:rPr>
              <w:t xml:space="preserve"> </w:t>
            </w:r>
            <w:r>
              <w:rPr>
                <w:b/>
                <w:sz w:val="24"/>
              </w:rPr>
              <w:t>Change</w:t>
            </w:r>
            <w:r>
              <w:rPr>
                <w:b/>
                <w:spacing w:val="-7"/>
                <w:sz w:val="24"/>
              </w:rPr>
              <w:t xml:space="preserve"> </w:t>
            </w:r>
            <w:r>
              <w:rPr>
                <w:b/>
                <w:sz w:val="24"/>
              </w:rPr>
              <w:t>AY</w:t>
            </w:r>
            <w:r>
              <w:rPr>
                <w:b/>
                <w:spacing w:val="-3"/>
                <w:sz w:val="24"/>
              </w:rPr>
              <w:t xml:space="preserve"> </w:t>
            </w:r>
            <w:r>
              <w:rPr>
                <w:b/>
                <w:sz w:val="24"/>
              </w:rPr>
              <w:t>2024-</w:t>
            </w:r>
            <w:r>
              <w:rPr>
                <w:b/>
                <w:spacing w:val="-5"/>
                <w:sz w:val="24"/>
              </w:rPr>
              <w:t>25</w:t>
            </w:r>
          </w:p>
        </w:tc>
      </w:tr>
      <w:tr w:rsidR="006E7430" w14:paraId="2F1E2AB3" w14:textId="77777777">
        <w:trPr>
          <w:trHeight w:val="290"/>
        </w:trPr>
        <w:tc>
          <w:tcPr>
            <w:tcW w:w="936" w:type="dxa"/>
          </w:tcPr>
          <w:p w14:paraId="650C7624" w14:textId="77777777" w:rsidR="006E7430" w:rsidRDefault="00000000">
            <w:pPr>
              <w:pStyle w:val="TableParagraph"/>
              <w:spacing w:line="270" w:lineRule="exact"/>
              <w:ind w:left="263"/>
              <w:rPr>
                <w:sz w:val="24"/>
              </w:rPr>
            </w:pPr>
            <w:r>
              <w:rPr>
                <w:spacing w:val="-4"/>
                <w:sz w:val="24"/>
              </w:rPr>
              <w:t>Unit</w:t>
            </w:r>
          </w:p>
        </w:tc>
        <w:tc>
          <w:tcPr>
            <w:tcW w:w="2773" w:type="dxa"/>
          </w:tcPr>
          <w:p w14:paraId="2A1D253C" w14:textId="77777777" w:rsidR="006E7430" w:rsidRDefault="00000000">
            <w:pPr>
              <w:pStyle w:val="TableParagraph"/>
              <w:spacing w:line="270" w:lineRule="exact"/>
              <w:ind w:left="222"/>
              <w:rPr>
                <w:sz w:val="24"/>
              </w:rPr>
            </w:pPr>
            <w:r>
              <w:rPr>
                <w:sz w:val="24"/>
              </w:rPr>
              <w:t>Deletions/</w:t>
            </w:r>
            <w:r>
              <w:rPr>
                <w:spacing w:val="-15"/>
                <w:sz w:val="24"/>
              </w:rPr>
              <w:t xml:space="preserve"> </w:t>
            </w:r>
            <w:r>
              <w:rPr>
                <w:spacing w:val="-2"/>
                <w:sz w:val="24"/>
              </w:rPr>
              <w:t>Additions</w:t>
            </w:r>
          </w:p>
        </w:tc>
        <w:tc>
          <w:tcPr>
            <w:tcW w:w="3205" w:type="dxa"/>
          </w:tcPr>
          <w:p w14:paraId="3B2A46B0" w14:textId="77777777" w:rsidR="006E7430" w:rsidRDefault="00000000">
            <w:pPr>
              <w:pStyle w:val="TableParagraph"/>
              <w:spacing w:line="270" w:lineRule="exact"/>
              <w:ind w:left="714"/>
              <w:rPr>
                <w:sz w:val="24"/>
              </w:rPr>
            </w:pPr>
            <w:r>
              <w:rPr>
                <w:sz w:val="24"/>
              </w:rPr>
              <w:t>Percentage</w:t>
            </w:r>
            <w:r>
              <w:rPr>
                <w:spacing w:val="-11"/>
                <w:sz w:val="24"/>
              </w:rPr>
              <w:t xml:space="preserve"> </w:t>
            </w:r>
            <w:r>
              <w:rPr>
                <w:spacing w:val="-2"/>
                <w:sz w:val="24"/>
              </w:rPr>
              <w:t>change</w:t>
            </w:r>
          </w:p>
        </w:tc>
        <w:tc>
          <w:tcPr>
            <w:tcW w:w="3204" w:type="dxa"/>
          </w:tcPr>
          <w:p w14:paraId="5FE6AA3F" w14:textId="77777777" w:rsidR="006E7430" w:rsidRDefault="00000000">
            <w:pPr>
              <w:pStyle w:val="TableParagraph"/>
              <w:spacing w:line="270" w:lineRule="exact"/>
              <w:ind w:left="1336"/>
              <w:rPr>
                <w:sz w:val="24"/>
              </w:rPr>
            </w:pPr>
            <w:r>
              <w:rPr>
                <w:spacing w:val="-2"/>
                <w:sz w:val="24"/>
              </w:rPr>
              <w:t>Rationale</w:t>
            </w:r>
          </w:p>
        </w:tc>
      </w:tr>
      <w:tr w:rsidR="006E7430" w14:paraId="0DBADFC8" w14:textId="77777777">
        <w:trPr>
          <w:trHeight w:val="554"/>
        </w:trPr>
        <w:tc>
          <w:tcPr>
            <w:tcW w:w="936" w:type="dxa"/>
          </w:tcPr>
          <w:p w14:paraId="3358D983" w14:textId="77777777" w:rsidR="006E7430" w:rsidRDefault="00000000">
            <w:pPr>
              <w:pStyle w:val="TableParagraph"/>
              <w:spacing w:line="268" w:lineRule="exact"/>
              <w:ind w:left="244" w:right="147" w:firstLine="76"/>
              <w:rPr>
                <w:sz w:val="24"/>
              </w:rPr>
            </w:pPr>
            <w:r>
              <w:rPr>
                <w:spacing w:val="-4"/>
                <w:sz w:val="24"/>
              </w:rPr>
              <w:t>All units</w:t>
            </w:r>
          </w:p>
        </w:tc>
        <w:tc>
          <w:tcPr>
            <w:tcW w:w="2773" w:type="dxa"/>
          </w:tcPr>
          <w:p w14:paraId="729D512D" w14:textId="77777777" w:rsidR="006E7430" w:rsidRDefault="00000000">
            <w:pPr>
              <w:pStyle w:val="TableParagraph"/>
              <w:spacing w:before="7"/>
              <w:ind w:left="117"/>
              <w:rPr>
                <w:sz w:val="24"/>
              </w:rPr>
            </w:pPr>
            <w:r>
              <w:rPr>
                <w:sz w:val="24"/>
              </w:rPr>
              <w:t>New</w:t>
            </w:r>
            <w:r>
              <w:rPr>
                <w:spacing w:val="-6"/>
                <w:sz w:val="24"/>
              </w:rPr>
              <w:t xml:space="preserve"> </w:t>
            </w:r>
            <w:r>
              <w:rPr>
                <w:spacing w:val="-2"/>
                <w:sz w:val="24"/>
              </w:rPr>
              <w:t>course</w:t>
            </w:r>
          </w:p>
        </w:tc>
        <w:tc>
          <w:tcPr>
            <w:tcW w:w="3205" w:type="dxa"/>
          </w:tcPr>
          <w:p w14:paraId="18401C58" w14:textId="77777777" w:rsidR="006E7430" w:rsidRDefault="00000000">
            <w:pPr>
              <w:pStyle w:val="TableParagraph"/>
              <w:spacing w:line="302" w:lineRule="exact"/>
              <w:ind w:right="356"/>
              <w:jc w:val="center"/>
              <w:rPr>
                <w:sz w:val="24"/>
              </w:rPr>
            </w:pPr>
            <w:r>
              <w:rPr>
                <w:spacing w:val="-4"/>
                <w:sz w:val="24"/>
              </w:rPr>
              <w:t>100%</w:t>
            </w:r>
          </w:p>
        </w:tc>
        <w:tc>
          <w:tcPr>
            <w:tcW w:w="3204" w:type="dxa"/>
          </w:tcPr>
          <w:p w14:paraId="6E8C0C25" w14:textId="77777777" w:rsidR="006E7430" w:rsidRDefault="00000000">
            <w:pPr>
              <w:pStyle w:val="TableParagraph"/>
              <w:spacing w:line="302" w:lineRule="exact"/>
              <w:ind w:left="116"/>
              <w:rPr>
                <w:sz w:val="24"/>
              </w:rPr>
            </w:pPr>
            <w:r>
              <w:rPr>
                <w:sz w:val="24"/>
              </w:rPr>
              <w:t>Newly</w:t>
            </w:r>
            <w:r>
              <w:rPr>
                <w:spacing w:val="-12"/>
                <w:sz w:val="24"/>
              </w:rPr>
              <w:t xml:space="preserve"> </w:t>
            </w:r>
            <w:r>
              <w:rPr>
                <w:sz w:val="24"/>
              </w:rPr>
              <w:t>introduced</w:t>
            </w:r>
            <w:r>
              <w:rPr>
                <w:spacing w:val="-1"/>
                <w:sz w:val="24"/>
              </w:rPr>
              <w:t xml:space="preserve"> </w:t>
            </w:r>
            <w:r>
              <w:rPr>
                <w:spacing w:val="-2"/>
                <w:sz w:val="24"/>
              </w:rPr>
              <w:t>program</w:t>
            </w:r>
          </w:p>
        </w:tc>
      </w:tr>
    </w:tbl>
    <w:p w14:paraId="5527A457" w14:textId="77777777" w:rsidR="006E7430" w:rsidRDefault="006E7430">
      <w:pPr>
        <w:pStyle w:val="TableParagraph"/>
        <w:spacing w:line="302" w:lineRule="exact"/>
        <w:rPr>
          <w:sz w:val="24"/>
        </w:rPr>
        <w:sectPr w:rsidR="006E7430">
          <w:pgSz w:w="11930" w:h="16860"/>
          <w:pgMar w:top="660" w:right="141" w:bottom="280" w:left="566" w:header="720" w:footer="720" w:gutter="0"/>
          <w:cols w:space="720"/>
        </w:sectPr>
      </w:pPr>
    </w:p>
    <w:p w14:paraId="6CD88FA5" w14:textId="77777777" w:rsidR="006E7430" w:rsidRDefault="006E7430">
      <w:pPr>
        <w:pStyle w:val="BodyText"/>
        <w:spacing w:before="5"/>
        <w:rPr>
          <w:rFonts w:ascii="Calibri"/>
          <w:b/>
          <w:sz w:val="2"/>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45"/>
        <w:gridCol w:w="3894"/>
        <w:gridCol w:w="4058"/>
      </w:tblGrid>
      <w:tr w:rsidR="006E7430" w14:paraId="16DF1A25" w14:textId="77777777">
        <w:trPr>
          <w:trHeight w:val="637"/>
        </w:trPr>
        <w:tc>
          <w:tcPr>
            <w:tcW w:w="10197" w:type="dxa"/>
            <w:gridSpan w:val="3"/>
          </w:tcPr>
          <w:p w14:paraId="4B0B9850" w14:textId="77777777" w:rsidR="006E7430" w:rsidRDefault="00000000">
            <w:pPr>
              <w:pStyle w:val="TableParagraph"/>
              <w:spacing w:before="6"/>
              <w:ind w:left="2709"/>
              <w:rPr>
                <w:rFonts w:ascii="Calibri"/>
                <w:sz w:val="24"/>
              </w:rPr>
            </w:pPr>
            <w:r>
              <w:rPr>
                <w:rFonts w:ascii="Calibri"/>
                <w:sz w:val="24"/>
              </w:rPr>
              <w:t>P.R.</w:t>
            </w:r>
            <w:r>
              <w:rPr>
                <w:rFonts w:ascii="Calibri"/>
                <w:spacing w:val="-12"/>
                <w:sz w:val="24"/>
              </w:rPr>
              <w:t xml:space="preserve"> </w:t>
            </w:r>
            <w:r>
              <w:rPr>
                <w:rFonts w:ascii="Calibri"/>
                <w:sz w:val="24"/>
              </w:rPr>
              <w:t>GOVT.COLLEGE</w:t>
            </w:r>
            <w:r>
              <w:rPr>
                <w:rFonts w:ascii="Calibri"/>
                <w:spacing w:val="-7"/>
                <w:sz w:val="24"/>
              </w:rPr>
              <w:t xml:space="preserve"> </w:t>
            </w:r>
            <w:r>
              <w:rPr>
                <w:rFonts w:ascii="Calibri"/>
                <w:sz w:val="24"/>
              </w:rPr>
              <w:t>(AUTONOMOUS),</w:t>
            </w:r>
            <w:r>
              <w:rPr>
                <w:rFonts w:ascii="Calibri"/>
                <w:spacing w:val="-9"/>
                <w:sz w:val="24"/>
              </w:rPr>
              <w:t xml:space="preserve"> </w:t>
            </w:r>
            <w:r>
              <w:rPr>
                <w:rFonts w:ascii="Calibri"/>
                <w:spacing w:val="-2"/>
                <w:sz w:val="24"/>
              </w:rPr>
              <w:t>KAKINADA</w:t>
            </w:r>
          </w:p>
        </w:tc>
      </w:tr>
      <w:tr w:rsidR="006E7430" w14:paraId="3792D6D8" w14:textId="77777777">
        <w:trPr>
          <w:trHeight w:val="640"/>
        </w:trPr>
        <w:tc>
          <w:tcPr>
            <w:tcW w:w="10197" w:type="dxa"/>
            <w:gridSpan w:val="3"/>
          </w:tcPr>
          <w:p w14:paraId="07FAB232" w14:textId="77777777" w:rsidR="006E7430" w:rsidRDefault="00000000">
            <w:pPr>
              <w:pStyle w:val="TableParagraph"/>
              <w:spacing w:before="6"/>
              <w:ind w:left="21" w:right="5"/>
              <w:jc w:val="center"/>
              <w:rPr>
                <w:rFonts w:ascii="Calibri"/>
                <w:sz w:val="24"/>
              </w:rPr>
            </w:pPr>
            <w:r>
              <w:rPr>
                <w:rFonts w:ascii="Calibri"/>
                <w:sz w:val="24"/>
              </w:rPr>
              <w:t>I</w:t>
            </w:r>
            <w:r>
              <w:rPr>
                <w:rFonts w:ascii="Calibri"/>
                <w:spacing w:val="-4"/>
                <w:sz w:val="24"/>
              </w:rPr>
              <w:t xml:space="preserve"> </w:t>
            </w:r>
            <w:r>
              <w:rPr>
                <w:rFonts w:ascii="Calibri"/>
                <w:sz w:val="24"/>
              </w:rPr>
              <w:t>BBA</w:t>
            </w:r>
            <w:r>
              <w:rPr>
                <w:rFonts w:ascii="Calibri"/>
                <w:spacing w:val="52"/>
                <w:sz w:val="24"/>
              </w:rPr>
              <w:t xml:space="preserve"> </w:t>
            </w:r>
            <w:r>
              <w:rPr>
                <w:rFonts w:ascii="Calibri"/>
                <w:sz w:val="24"/>
              </w:rPr>
              <w:t>(HCM)</w:t>
            </w:r>
            <w:r>
              <w:rPr>
                <w:rFonts w:ascii="Calibri"/>
                <w:spacing w:val="-1"/>
                <w:sz w:val="24"/>
              </w:rPr>
              <w:t xml:space="preserve"> </w:t>
            </w:r>
            <w:r>
              <w:rPr>
                <w:rFonts w:ascii="Calibri"/>
                <w:sz w:val="24"/>
              </w:rPr>
              <w:t>w.e.f.</w:t>
            </w:r>
            <w:r>
              <w:rPr>
                <w:rFonts w:ascii="Calibri"/>
                <w:spacing w:val="-3"/>
                <w:sz w:val="24"/>
              </w:rPr>
              <w:t xml:space="preserve"> </w:t>
            </w:r>
            <w:r>
              <w:rPr>
                <w:rFonts w:ascii="Calibri"/>
                <w:sz w:val="24"/>
              </w:rPr>
              <w:t>2024</w:t>
            </w:r>
            <w:r>
              <w:rPr>
                <w:rFonts w:ascii="Calibri"/>
                <w:spacing w:val="-5"/>
                <w:sz w:val="24"/>
              </w:rPr>
              <w:t xml:space="preserve"> </w:t>
            </w:r>
            <w:r>
              <w:rPr>
                <w:rFonts w:ascii="Calibri"/>
                <w:sz w:val="24"/>
              </w:rPr>
              <w:t xml:space="preserve">- </w:t>
            </w:r>
            <w:r>
              <w:rPr>
                <w:rFonts w:ascii="Calibri"/>
                <w:spacing w:val="-5"/>
                <w:sz w:val="24"/>
              </w:rPr>
              <w:t>25</w:t>
            </w:r>
          </w:p>
        </w:tc>
      </w:tr>
      <w:tr w:rsidR="006E7430" w14:paraId="0CBB98D4" w14:textId="77777777">
        <w:trPr>
          <w:trHeight w:val="637"/>
        </w:trPr>
        <w:tc>
          <w:tcPr>
            <w:tcW w:w="2245" w:type="dxa"/>
          </w:tcPr>
          <w:p w14:paraId="1748FC88" w14:textId="77777777" w:rsidR="006E7430" w:rsidRDefault="00000000">
            <w:pPr>
              <w:pStyle w:val="TableParagraph"/>
              <w:spacing w:before="6"/>
              <w:ind w:left="16" w:right="2"/>
              <w:jc w:val="center"/>
              <w:rPr>
                <w:rFonts w:ascii="Calibri"/>
                <w:sz w:val="24"/>
              </w:rPr>
            </w:pPr>
            <w:r>
              <w:rPr>
                <w:rFonts w:ascii="Calibri"/>
                <w:spacing w:val="-2"/>
                <w:sz w:val="24"/>
              </w:rPr>
              <w:t>Subject</w:t>
            </w:r>
          </w:p>
        </w:tc>
        <w:tc>
          <w:tcPr>
            <w:tcW w:w="7952" w:type="dxa"/>
            <w:gridSpan w:val="2"/>
          </w:tcPr>
          <w:p w14:paraId="660C9BA3" w14:textId="77777777" w:rsidR="006E7430" w:rsidRDefault="00000000">
            <w:pPr>
              <w:pStyle w:val="TableParagraph"/>
              <w:spacing w:before="6"/>
              <w:ind w:left="112"/>
              <w:rPr>
                <w:rFonts w:ascii="Calibri"/>
                <w:b/>
                <w:sz w:val="24"/>
              </w:rPr>
            </w:pPr>
            <w:r>
              <w:rPr>
                <w:rFonts w:ascii="Calibri"/>
                <w:b/>
                <w:sz w:val="24"/>
              </w:rPr>
              <w:t>Hospital</w:t>
            </w:r>
            <w:r>
              <w:rPr>
                <w:rFonts w:ascii="Calibri"/>
                <w:b/>
                <w:spacing w:val="-8"/>
                <w:sz w:val="24"/>
              </w:rPr>
              <w:t xml:space="preserve"> </w:t>
            </w:r>
            <w:r>
              <w:rPr>
                <w:rFonts w:ascii="Calibri"/>
                <w:b/>
                <w:sz w:val="24"/>
              </w:rPr>
              <w:t>Operations</w:t>
            </w:r>
            <w:r>
              <w:rPr>
                <w:rFonts w:ascii="Calibri"/>
                <w:b/>
                <w:spacing w:val="41"/>
                <w:sz w:val="24"/>
              </w:rPr>
              <w:t xml:space="preserve"> </w:t>
            </w:r>
            <w:r>
              <w:rPr>
                <w:rFonts w:ascii="Calibri"/>
                <w:b/>
                <w:spacing w:val="-2"/>
                <w:sz w:val="24"/>
              </w:rPr>
              <w:t>Management</w:t>
            </w:r>
          </w:p>
        </w:tc>
      </w:tr>
      <w:tr w:rsidR="006E7430" w14:paraId="0CD892DC" w14:textId="77777777">
        <w:trPr>
          <w:trHeight w:val="640"/>
        </w:trPr>
        <w:tc>
          <w:tcPr>
            <w:tcW w:w="2245" w:type="dxa"/>
          </w:tcPr>
          <w:p w14:paraId="13E2C3FA" w14:textId="77777777" w:rsidR="006E7430" w:rsidRDefault="00000000">
            <w:pPr>
              <w:pStyle w:val="TableParagraph"/>
              <w:spacing w:line="292" w:lineRule="exact"/>
              <w:ind w:left="16"/>
              <w:jc w:val="center"/>
              <w:rPr>
                <w:rFonts w:ascii="Calibri" w:hAnsi="Calibri"/>
                <w:sz w:val="24"/>
              </w:rPr>
            </w:pPr>
            <w:r>
              <w:rPr>
                <w:rFonts w:ascii="Calibri" w:hAnsi="Calibri"/>
                <w:sz w:val="24"/>
              </w:rPr>
              <w:t>II–</w:t>
            </w:r>
            <w:r>
              <w:rPr>
                <w:rFonts w:ascii="Calibri" w:hAnsi="Calibri"/>
                <w:spacing w:val="-1"/>
                <w:sz w:val="24"/>
              </w:rPr>
              <w:t xml:space="preserve"> </w:t>
            </w:r>
            <w:r>
              <w:rPr>
                <w:rFonts w:ascii="Calibri" w:hAnsi="Calibri"/>
                <w:spacing w:val="-5"/>
                <w:sz w:val="24"/>
              </w:rPr>
              <w:t>SEM</w:t>
            </w:r>
          </w:p>
        </w:tc>
        <w:tc>
          <w:tcPr>
            <w:tcW w:w="3894" w:type="dxa"/>
          </w:tcPr>
          <w:p w14:paraId="7D8501D1" w14:textId="77777777" w:rsidR="006E7430" w:rsidRDefault="00000000">
            <w:pPr>
              <w:pStyle w:val="TableParagraph"/>
              <w:spacing w:line="292" w:lineRule="exact"/>
              <w:ind w:left="1096"/>
              <w:rPr>
                <w:rFonts w:ascii="Calibri"/>
                <w:sz w:val="24"/>
              </w:rPr>
            </w:pPr>
            <w:r>
              <w:rPr>
                <w:rFonts w:ascii="Calibri"/>
                <w:sz w:val="24"/>
              </w:rPr>
              <w:t>TIME:</w:t>
            </w:r>
            <w:r>
              <w:rPr>
                <w:rFonts w:ascii="Calibri"/>
                <w:spacing w:val="-3"/>
                <w:sz w:val="24"/>
              </w:rPr>
              <w:t xml:space="preserve"> </w:t>
            </w:r>
            <w:r>
              <w:rPr>
                <w:rFonts w:ascii="Calibri"/>
                <w:sz w:val="24"/>
              </w:rPr>
              <w:t>21/2</w:t>
            </w:r>
            <w:r>
              <w:rPr>
                <w:rFonts w:ascii="Calibri"/>
                <w:spacing w:val="2"/>
                <w:sz w:val="24"/>
              </w:rPr>
              <w:t xml:space="preserve"> </w:t>
            </w:r>
            <w:r>
              <w:rPr>
                <w:rFonts w:ascii="Calibri"/>
                <w:spacing w:val="-4"/>
                <w:sz w:val="24"/>
              </w:rPr>
              <w:t>Hours</w:t>
            </w:r>
          </w:p>
        </w:tc>
        <w:tc>
          <w:tcPr>
            <w:tcW w:w="4058" w:type="dxa"/>
          </w:tcPr>
          <w:p w14:paraId="72A3B160" w14:textId="77777777" w:rsidR="006E7430" w:rsidRDefault="00000000">
            <w:pPr>
              <w:pStyle w:val="TableParagraph"/>
              <w:spacing w:line="292" w:lineRule="exact"/>
              <w:ind w:left="1307"/>
              <w:rPr>
                <w:rFonts w:ascii="Calibri"/>
                <w:sz w:val="24"/>
              </w:rPr>
            </w:pPr>
            <w:r>
              <w:rPr>
                <w:rFonts w:ascii="Calibri"/>
                <w:sz w:val="24"/>
              </w:rPr>
              <w:t>Max</w:t>
            </w:r>
            <w:r>
              <w:rPr>
                <w:rFonts w:ascii="Calibri"/>
                <w:spacing w:val="-4"/>
                <w:sz w:val="24"/>
              </w:rPr>
              <w:t xml:space="preserve"> </w:t>
            </w:r>
            <w:r>
              <w:rPr>
                <w:rFonts w:ascii="Calibri"/>
                <w:sz w:val="24"/>
              </w:rPr>
              <w:t>Marks:</w:t>
            </w:r>
            <w:r>
              <w:rPr>
                <w:rFonts w:ascii="Calibri"/>
                <w:spacing w:val="-4"/>
                <w:sz w:val="24"/>
              </w:rPr>
              <w:t xml:space="preserve"> </w:t>
            </w:r>
            <w:r>
              <w:rPr>
                <w:rFonts w:ascii="Calibri"/>
                <w:spacing w:val="-5"/>
                <w:sz w:val="24"/>
              </w:rPr>
              <w:t>50</w:t>
            </w:r>
          </w:p>
        </w:tc>
      </w:tr>
    </w:tbl>
    <w:p w14:paraId="6B86B372" w14:textId="77777777" w:rsidR="006E7430" w:rsidRDefault="00000000">
      <w:pPr>
        <w:pStyle w:val="Heading1"/>
        <w:spacing w:before="20"/>
        <w:ind w:left="177"/>
        <w:jc w:val="center"/>
        <w:rPr>
          <w:rFonts w:ascii="Calibri Light"/>
        </w:rPr>
      </w:pPr>
      <w:r>
        <w:rPr>
          <w:rFonts w:ascii="Calibri Light"/>
          <w:color w:val="2E5395"/>
        </w:rPr>
        <w:t>BLUE</w:t>
      </w:r>
      <w:r>
        <w:rPr>
          <w:rFonts w:ascii="Calibri Light"/>
          <w:color w:val="2E5395"/>
          <w:spacing w:val="-9"/>
        </w:rPr>
        <w:t xml:space="preserve"> </w:t>
      </w:r>
      <w:r>
        <w:rPr>
          <w:rFonts w:ascii="Calibri Light"/>
          <w:color w:val="2E5395"/>
        </w:rPr>
        <w:t>PRINT</w:t>
      </w:r>
      <w:r>
        <w:rPr>
          <w:rFonts w:ascii="Calibri Light"/>
          <w:color w:val="2E5395"/>
          <w:spacing w:val="-4"/>
        </w:rPr>
        <w:t xml:space="preserve"> </w:t>
      </w:r>
      <w:r>
        <w:rPr>
          <w:rFonts w:ascii="Calibri Light"/>
          <w:color w:val="2E5395"/>
        </w:rPr>
        <w:t>FOR</w:t>
      </w:r>
      <w:r>
        <w:rPr>
          <w:rFonts w:ascii="Calibri Light"/>
          <w:color w:val="2E5395"/>
          <w:spacing w:val="-8"/>
        </w:rPr>
        <w:t xml:space="preserve"> </w:t>
      </w:r>
      <w:r>
        <w:rPr>
          <w:rFonts w:ascii="Calibri Light"/>
          <w:color w:val="2E5395"/>
        </w:rPr>
        <w:t>THE</w:t>
      </w:r>
      <w:r>
        <w:rPr>
          <w:rFonts w:ascii="Calibri Light"/>
          <w:color w:val="2E5395"/>
          <w:spacing w:val="-7"/>
        </w:rPr>
        <w:t xml:space="preserve"> </w:t>
      </w:r>
      <w:r>
        <w:rPr>
          <w:rFonts w:ascii="Calibri Light"/>
          <w:color w:val="2E5395"/>
        </w:rPr>
        <w:t>QUESTION</w:t>
      </w:r>
      <w:r>
        <w:rPr>
          <w:rFonts w:ascii="Calibri Light"/>
          <w:color w:val="2E5395"/>
          <w:spacing w:val="-5"/>
        </w:rPr>
        <w:t xml:space="preserve"> </w:t>
      </w:r>
      <w:r>
        <w:rPr>
          <w:rFonts w:ascii="Calibri Light"/>
          <w:color w:val="2E5395"/>
        </w:rPr>
        <w:t>PAPER</w:t>
      </w:r>
      <w:r>
        <w:rPr>
          <w:rFonts w:ascii="Calibri Light"/>
          <w:color w:val="2E5395"/>
          <w:spacing w:val="-6"/>
        </w:rPr>
        <w:t xml:space="preserve"> </w:t>
      </w:r>
      <w:r>
        <w:rPr>
          <w:rFonts w:ascii="Calibri Light"/>
          <w:color w:val="2E5395"/>
          <w:spacing w:val="-2"/>
        </w:rPr>
        <w:t>SETTING</w:t>
      </w:r>
    </w:p>
    <w:p w14:paraId="299F1F17" w14:textId="77777777" w:rsidR="006E7430" w:rsidRDefault="006E7430">
      <w:pPr>
        <w:pStyle w:val="BodyText"/>
        <w:spacing w:before="103"/>
        <w:rPr>
          <w:rFonts w:ascii="Calibri Light"/>
          <w:sz w:val="20"/>
        </w:rPr>
      </w:pPr>
    </w:p>
    <w:tbl>
      <w:tblPr>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6"/>
        <w:gridCol w:w="1145"/>
        <w:gridCol w:w="1318"/>
        <w:gridCol w:w="1385"/>
        <w:gridCol w:w="1257"/>
        <w:gridCol w:w="1582"/>
        <w:gridCol w:w="1385"/>
        <w:gridCol w:w="1262"/>
      </w:tblGrid>
      <w:tr w:rsidR="006E7430" w14:paraId="747E7AD7" w14:textId="77777777">
        <w:trPr>
          <w:trHeight w:val="638"/>
        </w:trPr>
        <w:tc>
          <w:tcPr>
            <w:tcW w:w="706" w:type="dxa"/>
            <w:vMerge w:val="restart"/>
          </w:tcPr>
          <w:p w14:paraId="587886CD" w14:textId="77777777" w:rsidR="006E7430" w:rsidRDefault="006E7430">
            <w:pPr>
              <w:pStyle w:val="TableParagraph"/>
              <w:rPr>
                <w:rFonts w:ascii="Calibri Light"/>
                <w:sz w:val="24"/>
              </w:rPr>
            </w:pPr>
          </w:p>
          <w:p w14:paraId="22D85153" w14:textId="77777777" w:rsidR="006E7430" w:rsidRDefault="006E7430">
            <w:pPr>
              <w:pStyle w:val="TableParagraph"/>
              <w:rPr>
                <w:rFonts w:ascii="Calibri Light"/>
                <w:sz w:val="24"/>
              </w:rPr>
            </w:pPr>
          </w:p>
          <w:p w14:paraId="5FB49160" w14:textId="77777777" w:rsidR="006E7430" w:rsidRDefault="006E7430">
            <w:pPr>
              <w:pStyle w:val="TableParagraph"/>
              <w:spacing w:before="104"/>
              <w:rPr>
                <w:rFonts w:ascii="Calibri Light"/>
                <w:sz w:val="24"/>
              </w:rPr>
            </w:pPr>
          </w:p>
          <w:p w14:paraId="2D3A00DE" w14:textId="77777777" w:rsidR="006E7430" w:rsidRDefault="00000000">
            <w:pPr>
              <w:pStyle w:val="TableParagraph"/>
              <w:ind w:left="131"/>
              <w:rPr>
                <w:rFonts w:ascii="Calibri"/>
                <w:sz w:val="24"/>
              </w:rPr>
            </w:pPr>
            <w:proofErr w:type="spellStart"/>
            <w:proofErr w:type="gramStart"/>
            <w:r>
              <w:rPr>
                <w:rFonts w:ascii="Calibri"/>
                <w:spacing w:val="-4"/>
                <w:sz w:val="24"/>
              </w:rPr>
              <w:t>S.No</w:t>
            </w:r>
            <w:proofErr w:type="spellEnd"/>
            <w:proofErr w:type="gramEnd"/>
          </w:p>
        </w:tc>
        <w:tc>
          <w:tcPr>
            <w:tcW w:w="1145" w:type="dxa"/>
            <w:vMerge w:val="restart"/>
          </w:tcPr>
          <w:p w14:paraId="25401B31" w14:textId="77777777" w:rsidR="006E7430" w:rsidRDefault="006E7430">
            <w:pPr>
              <w:pStyle w:val="TableParagraph"/>
              <w:rPr>
                <w:rFonts w:ascii="Calibri Light"/>
                <w:sz w:val="24"/>
              </w:rPr>
            </w:pPr>
          </w:p>
          <w:p w14:paraId="275FF8C6" w14:textId="77777777" w:rsidR="006E7430" w:rsidRDefault="006E7430">
            <w:pPr>
              <w:pStyle w:val="TableParagraph"/>
              <w:spacing w:before="78"/>
              <w:rPr>
                <w:rFonts w:ascii="Calibri Light"/>
                <w:sz w:val="24"/>
              </w:rPr>
            </w:pPr>
          </w:p>
          <w:p w14:paraId="27D792D5" w14:textId="77777777" w:rsidR="006E7430" w:rsidRDefault="00000000">
            <w:pPr>
              <w:pStyle w:val="TableParagraph"/>
              <w:spacing w:line="523" w:lineRule="auto"/>
              <w:ind w:left="131" w:firstLine="62"/>
              <w:rPr>
                <w:rFonts w:ascii="Calibri"/>
                <w:sz w:val="24"/>
              </w:rPr>
            </w:pPr>
            <w:r>
              <w:rPr>
                <w:rFonts w:ascii="Calibri"/>
                <w:sz w:val="24"/>
              </w:rPr>
              <w:t xml:space="preserve">Type Of </w:t>
            </w:r>
            <w:r>
              <w:rPr>
                <w:rFonts w:ascii="Calibri"/>
                <w:spacing w:val="-4"/>
                <w:sz w:val="24"/>
              </w:rPr>
              <w:t>Question</w:t>
            </w:r>
          </w:p>
        </w:tc>
        <w:tc>
          <w:tcPr>
            <w:tcW w:w="3960" w:type="dxa"/>
            <w:gridSpan w:val="3"/>
          </w:tcPr>
          <w:p w14:paraId="1428B31F" w14:textId="77777777" w:rsidR="006E7430" w:rsidRDefault="00000000">
            <w:pPr>
              <w:pStyle w:val="TableParagraph"/>
              <w:spacing w:before="6"/>
              <w:ind w:left="333"/>
              <w:rPr>
                <w:rFonts w:ascii="Calibri"/>
                <w:sz w:val="24"/>
              </w:rPr>
            </w:pPr>
            <w:r>
              <w:rPr>
                <w:rFonts w:ascii="Calibri"/>
                <w:sz w:val="24"/>
              </w:rPr>
              <w:t>To</w:t>
            </w:r>
            <w:r>
              <w:rPr>
                <w:rFonts w:ascii="Calibri"/>
                <w:spacing w:val="-6"/>
                <w:sz w:val="24"/>
              </w:rPr>
              <w:t xml:space="preserve"> </w:t>
            </w:r>
            <w:r>
              <w:rPr>
                <w:rFonts w:ascii="Calibri"/>
                <w:sz w:val="24"/>
              </w:rPr>
              <w:t>be</w:t>
            </w:r>
            <w:r>
              <w:rPr>
                <w:rFonts w:ascii="Calibri"/>
                <w:spacing w:val="-5"/>
                <w:sz w:val="24"/>
              </w:rPr>
              <w:t xml:space="preserve"> </w:t>
            </w:r>
            <w:r>
              <w:rPr>
                <w:rFonts w:ascii="Calibri"/>
                <w:sz w:val="24"/>
              </w:rPr>
              <w:t>given</w:t>
            </w:r>
            <w:r>
              <w:rPr>
                <w:rFonts w:ascii="Calibri"/>
                <w:spacing w:val="-4"/>
                <w:sz w:val="24"/>
              </w:rPr>
              <w:t xml:space="preserve"> </w:t>
            </w:r>
            <w:r>
              <w:rPr>
                <w:rFonts w:ascii="Calibri"/>
                <w:sz w:val="24"/>
              </w:rPr>
              <w:t>in</w:t>
            </w:r>
            <w:r>
              <w:rPr>
                <w:rFonts w:ascii="Calibri"/>
                <w:spacing w:val="-6"/>
                <w:sz w:val="24"/>
              </w:rPr>
              <w:t xml:space="preserve"> </w:t>
            </w:r>
            <w:r>
              <w:rPr>
                <w:rFonts w:ascii="Calibri"/>
                <w:sz w:val="24"/>
              </w:rPr>
              <w:t>the</w:t>
            </w:r>
            <w:r>
              <w:rPr>
                <w:rFonts w:ascii="Calibri"/>
                <w:spacing w:val="-5"/>
                <w:sz w:val="24"/>
              </w:rPr>
              <w:t xml:space="preserve"> </w:t>
            </w:r>
            <w:r>
              <w:rPr>
                <w:rFonts w:ascii="Calibri"/>
                <w:sz w:val="24"/>
              </w:rPr>
              <w:t>Question</w:t>
            </w:r>
            <w:r>
              <w:rPr>
                <w:rFonts w:ascii="Calibri"/>
                <w:spacing w:val="-1"/>
                <w:sz w:val="24"/>
              </w:rPr>
              <w:t xml:space="preserve"> </w:t>
            </w:r>
            <w:r>
              <w:rPr>
                <w:rFonts w:ascii="Calibri"/>
                <w:spacing w:val="-4"/>
                <w:sz w:val="24"/>
              </w:rPr>
              <w:t>Paper</w:t>
            </w:r>
          </w:p>
        </w:tc>
        <w:tc>
          <w:tcPr>
            <w:tcW w:w="4229" w:type="dxa"/>
            <w:gridSpan w:val="3"/>
          </w:tcPr>
          <w:p w14:paraId="786C7982" w14:textId="77777777" w:rsidR="006E7430" w:rsidRDefault="00000000">
            <w:pPr>
              <w:pStyle w:val="TableParagraph"/>
              <w:spacing w:before="6"/>
              <w:ind w:left="1342"/>
              <w:rPr>
                <w:rFonts w:ascii="Calibri"/>
                <w:sz w:val="24"/>
              </w:rPr>
            </w:pPr>
            <w:r>
              <w:rPr>
                <w:rFonts w:ascii="Calibri"/>
                <w:sz w:val="24"/>
              </w:rPr>
              <w:t>To</w:t>
            </w:r>
            <w:r>
              <w:rPr>
                <w:rFonts w:ascii="Calibri"/>
                <w:spacing w:val="-1"/>
                <w:sz w:val="24"/>
              </w:rPr>
              <w:t xml:space="preserve"> </w:t>
            </w:r>
            <w:r>
              <w:rPr>
                <w:rFonts w:ascii="Calibri"/>
                <w:sz w:val="24"/>
              </w:rPr>
              <w:t>be</w:t>
            </w:r>
            <w:r>
              <w:rPr>
                <w:rFonts w:ascii="Calibri"/>
                <w:spacing w:val="1"/>
                <w:sz w:val="24"/>
              </w:rPr>
              <w:t xml:space="preserve"> </w:t>
            </w:r>
            <w:r>
              <w:rPr>
                <w:rFonts w:ascii="Calibri"/>
                <w:spacing w:val="-2"/>
                <w:sz w:val="24"/>
              </w:rPr>
              <w:t>answered</w:t>
            </w:r>
          </w:p>
        </w:tc>
      </w:tr>
      <w:tr w:rsidR="006E7430" w14:paraId="627182E2" w14:textId="77777777">
        <w:trPr>
          <w:trHeight w:val="1957"/>
        </w:trPr>
        <w:tc>
          <w:tcPr>
            <w:tcW w:w="706" w:type="dxa"/>
            <w:vMerge/>
            <w:tcBorders>
              <w:top w:val="nil"/>
            </w:tcBorders>
          </w:tcPr>
          <w:p w14:paraId="333B8BCF" w14:textId="77777777" w:rsidR="006E7430" w:rsidRDefault="006E7430">
            <w:pPr>
              <w:rPr>
                <w:sz w:val="2"/>
                <w:szCs w:val="2"/>
              </w:rPr>
            </w:pPr>
          </w:p>
        </w:tc>
        <w:tc>
          <w:tcPr>
            <w:tcW w:w="1145" w:type="dxa"/>
            <w:vMerge/>
            <w:tcBorders>
              <w:top w:val="nil"/>
            </w:tcBorders>
          </w:tcPr>
          <w:p w14:paraId="0E6F47DD" w14:textId="77777777" w:rsidR="006E7430" w:rsidRDefault="006E7430">
            <w:pPr>
              <w:rPr>
                <w:sz w:val="2"/>
                <w:szCs w:val="2"/>
              </w:rPr>
            </w:pPr>
          </w:p>
        </w:tc>
        <w:tc>
          <w:tcPr>
            <w:tcW w:w="1318" w:type="dxa"/>
          </w:tcPr>
          <w:p w14:paraId="5E249D95" w14:textId="77777777" w:rsidR="006E7430" w:rsidRDefault="006E7430">
            <w:pPr>
              <w:pStyle w:val="TableParagraph"/>
              <w:spacing w:before="47"/>
              <w:rPr>
                <w:rFonts w:ascii="Calibri Light"/>
                <w:sz w:val="24"/>
              </w:rPr>
            </w:pPr>
          </w:p>
          <w:p w14:paraId="3DBE5517" w14:textId="77777777" w:rsidR="006E7430" w:rsidRDefault="00000000">
            <w:pPr>
              <w:pStyle w:val="TableParagraph"/>
              <w:spacing w:line="523" w:lineRule="auto"/>
              <w:ind w:left="171" w:firstLine="192"/>
              <w:rPr>
                <w:rFonts w:ascii="Calibri"/>
                <w:sz w:val="24"/>
              </w:rPr>
            </w:pPr>
            <w:r>
              <w:rPr>
                <w:rFonts w:ascii="Calibri"/>
                <w:sz w:val="24"/>
              </w:rPr>
              <w:t xml:space="preserve">No. of </w:t>
            </w:r>
            <w:r>
              <w:rPr>
                <w:rFonts w:ascii="Calibri"/>
                <w:spacing w:val="-4"/>
                <w:sz w:val="24"/>
              </w:rPr>
              <w:t>Questions</w:t>
            </w:r>
          </w:p>
        </w:tc>
        <w:tc>
          <w:tcPr>
            <w:tcW w:w="1385" w:type="dxa"/>
          </w:tcPr>
          <w:p w14:paraId="49D325C7" w14:textId="77777777" w:rsidR="006E7430" w:rsidRDefault="00000000">
            <w:pPr>
              <w:pStyle w:val="TableParagraph"/>
              <w:spacing w:before="1" w:line="360" w:lineRule="auto"/>
              <w:ind w:left="60" w:right="36"/>
              <w:jc w:val="center"/>
              <w:rPr>
                <w:rFonts w:ascii="Calibri"/>
                <w:sz w:val="24"/>
              </w:rPr>
            </w:pPr>
            <w:r>
              <w:rPr>
                <w:rFonts w:ascii="Calibri"/>
                <w:spacing w:val="-2"/>
                <w:sz w:val="24"/>
              </w:rPr>
              <w:t xml:space="preserve">Marks </w:t>
            </w:r>
            <w:r>
              <w:rPr>
                <w:rFonts w:ascii="Calibri"/>
                <w:spacing w:val="-4"/>
                <w:sz w:val="24"/>
              </w:rPr>
              <w:t>allotted</w:t>
            </w:r>
            <w:r>
              <w:rPr>
                <w:rFonts w:ascii="Calibri"/>
                <w:spacing w:val="-17"/>
                <w:sz w:val="24"/>
              </w:rPr>
              <w:t xml:space="preserve"> </w:t>
            </w:r>
            <w:r>
              <w:rPr>
                <w:rFonts w:ascii="Calibri"/>
                <w:spacing w:val="-4"/>
                <w:sz w:val="24"/>
              </w:rPr>
              <w:t xml:space="preserve">to each </w:t>
            </w:r>
            <w:r>
              <w:rPr>
                <w:rFonts w:ascii="Calibri"/>
                <w:spacing w:val="-2"/>
                <w:sz w:val="24"/>
              </w:rPr>
              <w:t>Question</w:t>
            </w:r>
          </w:p>
        </w:tc>
        <w:tc>
          <w:tcPr>
            <w:tcW w:w="1257" w:type="dxa"/>
          </w:tcPr>
          <w:p w14:paraId="445D15A4" w14:textId="77777777" w:rsidR="006E7430" w:rsidRDefault="006E7430">
            <w:pPr>
              <w:pStyle w:val="TableParagraph"/>
              <w:spacing w:before="150"/>
              <w:rPr>
                <w:rFonts w:ascii="Calibri Light"/>
                <w:sz w:val="24"/>
              </w:rPr>
            </w:pPr>
          </w:p>
          <w:p w14:paraId="4213FFF5" w14:textId="77777777" w:rsidR="006E7430" w:rsidRDefault="00000000">
            <w:pPr>
              <w:pStyle w:val="TableParagraph"/>
              <w:spacing w:line="357" w:lineRule="auto"/>
              <w:ind w:left="335" w:right="326" w:firstLine="50"/>
              <w:rPr>
                <w:rFonts w:ascii="Calibri"/>
                <w:sz w:val="24"/>
              </w:rPr>
            </w:pPr>
            <w:r>
              <w:rPr>
                <w:rFonts w:ascii="Calibri"/>
                <w:spacing w:val="-2"/>
                <w:sz w:val="24"/>
              </w:rPr>
              <w:t xml:space="preserve">Total </w:t>
            </w:r>
            <w:r>
              <w:rPr>
                <w:rFonts w:ascii="Calibri"/>
                <w:spacing w:val="-4"/>
                <w:sz w:val="24"/>
              </w:rPr>
              <w:t>marks</w:t>
            </w:r>
          </w:p>
        </w:tc>
        <w:tc>
          <w:tcPr>
            <w:tcW w:w="1582" w:type="dxa"/>
          </w:tcPr>
          <w:p w14:paraId="144F2981" w14:textId="77777777" w:rsidR="006E7430" w:rsidRDefault="006E7430">
            <w:pPr>
              <w:pStyle w:val="TableParagraph"/>
              <w:spacing w:before="47"/>
              <w:rPr>
                <w:rFonts w:ascii="Calibri Light"/>
                <w:sz w:val="24"/>
              </w:rPr>
            </w:pPr>
          </w:p>
          <w:p w14:paraId="3BF808FD" w14:textId="77777777" w:rsidR="006E7430" w:rsidRDefault="00000000">
            <w:pPr>
              <w:pStyle w:val="TableParagraph"/>
              <w:spacing w:line="523" w:lineRule="auto"/>
              <w:ind w:left="350" w:firstLine="115"/>
              <w:rPr>
                <w:rFonts w:ascii="Calibri"/>
                <w:sz w:val="24"/>
              </w:rPr>
            </w:pPr>
            <w:r>
              <w:rPr>
                <w:rFonts w:ascii="Calibri"/>
                <w:sz w:val="24"/>
              </w:rPr>
              <w:t xml:space="preserve">No. of. </w:t>
            </w:r>
            <w:r>
              <w:rPr>
                <w:rFonts w:ascii="Calibri"/>
                <w:spacing w:val="-4"/>
                <w:sz w:val="24"/>
              </w:rPr>
              <w:t>Question</w:t>
            </w:r>
          </w:p>
        </w:tc>
        <w:tc>
          <w:tcPr>
            <w:tcW w:w="1385" w:type="dxa"/>
          </w:tcPr>
          <w:p w14:paraId="357DA48F" w14:textId="77777777" w:rsidR="006E7430" w:rsidRDefault="00000000">
            <w:pPr>
              <w:pStyle w:val="TableParagraph"/>
              <w:tabs>
                <w:tab w:val="left" w:pos="686"/>
              </w:tabs>
              <w:spacing w:before="1" w:line="360" w:lineRule="auto"/>
              <w:ind w:left="254" w:right="225" w:firstLine="141"/>
              <w:rPr>
                <w:rFonts w:ascii="Calibri"/>
                <w:sz w:val="24"/>
              </w:rPr>
            </w:pPr>
            <w:r>
              <w:rPr>
                <w:rFonts w:ascii="Calibri"/>
                <w:spacing w:val="-2"/>
                <w:sz w:val="24"/>
              </w:rPr>
              <w:t xml:space="preserve">Marks allotted </w:t>
            </w:r>
            <w:r>
              <w:rPr>
                <w:rFonts w:ascii="Calibri"/>
                <w:spacing w:val="-6"/>
                <w:sz w:val="24"/>
              </w:rPr>
              <w:t>to</w:t>
            </w:r>
            <w:r>
              <w:rPr>
                <w:rFonts w:ascii="Calibri"/>
                <w:sz w:val="24"/>
              </w:rPr>
              <w:tab/>
            </w:r>
            <w:r>
              <w:rPr>
                <w:rFonts w:ascii="Calibri"/>
                <w:spacing w:val="-4"/>
                <w:sz w:val="24"/>
              </w:rPr>
              <w:t xml:space="preserve">each </w:t>
            </w:r>
            <w:r>
              <w:rPr>
                <w:rFonts w:ascii="Calibri"/>
                <w:spacing w:val="-2"/>
                <w:sz w:val="24"/>
              </w:rPr>
              <w:t>Question</w:t>
            </w:r>
          </w:p>
        </w:tc>
        <w:tc>
          <w:tcPr>
            <w:tcW w:w="1262" w:type="dxa"/>
          </w:tcPr>
          <w:p w14:paraId="301EC2D7" w14:textId="77777777" w:rsidR="006E7430" w:rsidRDefault="006E7430">
            <w:pPr>
              <w:pStyle w:val="TableParagraph"/>
              <w:spacing w:before="150"/>
              <w:rPr>
                <w:rFonts w:ascii="Calibri Light"/>
                <w:sz w:val="24"/>
              </w:rPr>
            </w:pPr>
          </w:p>
          <w:p w14:paraId="2725711F" w14:textId="77777777" w:rsidR="006E7430" w:rsidRDefault="00000000">
            <w:pPr>
              <w:pStyle w:val="TableParagraph"/>
              <w:spacing w:line="357" w:lineRule="auto"/>
              <w:ind w:left="341" w:right="317" w:firstLine="48"/>
              <w:rPr>
                <w:rFonts w:ascii="Calibri"/>
                <w:sz w:val="24"/>
              </w:rPr>
            </w:pPr>
            <w:r>
              <w:rPr>
                <w:rFonts w:ascii="Calibri"/>
                <w:spacing w:val="-2"/>
                <w:sz w:val="24"/>
              </w:rPr>
              <w:t xml:space="preserve">Total </w:t>
            </w:r>
            <w:r>
              <w:rPr>
                <w:rFonts w:ascii="Calibri"/>
                <w:spacing w:val="-4"/>
                <w:sz w:val="24"/>
              </w:rPr>
              <w:t>marks</w:t>
            </w:r>
          </w:p>
        </w:tc>
      </w:tr>
      <w:tr w:rsidR="006E7430" w14:paraId="199E1145" w14:textId="77777777">
        <w:trPr>
          <w:trHeight w:val="2798"/>
        </w:trPr>
        <w:tc>
          <w:tcPr>
            <w:tcW w:w="706" w:type="dxa"/>
          </w:tcPr>
          <w:p w14:paraId="37B70306" w14:textId="77777777" w:rsidR="006E7430" w:rsidRDefault="006E7430">
            <w:pPr>
              <w:pStyle w:val="TableParagraph"/>
              <w:rPr>
                <w:rFonts w:ascii="Calibri Light"/>
                <w:sz w:val="24"/>
              </w:rPr>
            </w:pPr>
          </w:p>
          <w:p w14:paraId="02FBDEBE" w14:textId="77777777" w:rsidR="006E7430" w:rsidRDefault="006E7430">
            <w:pPr>
              <w:pStyle w:val="TableParagraph"/>
              <w:rPr>
                <w:rFonts w:ascii="Calibri Light"/>
                <w:sz w:val="24"/>
              </w:rPr>
            </w:pPr>
          </w:p>
          <w:p w14:paraId="139CBF2C" w14:textId="77777777" w:rsidR="006E7430" w:rsidRDefault="006E7430">
            <w:pPr>
              <w:pStyle w:val="TableParagraph"/>
              <w:spacing w:before="200"/>
              <w:rPr>
                <w:rFonts w:ascii="Calibri Light"/>
                <w:sz w:val="24"/>
              </w:rPr>
            </w:pPr>
          </w:p>
          <w:p w14:paraId="7F5EAB89" w14:textId="77777777" w:rsidR="006E7430" w:rsidRDefault="00000000">
            <w:pPr>
              <w:pStyle w:val="TableParagraph"/>
              <w:ind w:left="25"/>
              <w:jc w:val="center"/>
              <w:rPr>
                <w:rFonts w:ascii="Calibri"/>
                <w:sz w:val="24"/>
              </w:rPr>
            </w:pPr>
            <w:r>
              <w:rPr>
                <w:rFonts w:ascii="Calibri"/>
                <w:spacing w:val="-10"/>
                <w:sz w:val="24"/>
                <w:u w:val="single"/>
              </w:rPr>
              <w:t>1</w:t>
            </w:r>
          </w:p>
        </w:tc>
        <w:tc>
          <w:tcPr>
            <w:tcW w:w="1145" w:type="dxa"/>
          </w:tcPr>
          <w:p w14:paraId="6DE7B295" w14:textId="77777777" w:rsidR="006E7430" w:rsidRDefault="00000000">
            <w:pPr>
              <w:pStyle w:val="TableParagraph"/>
              <w:spacing w:line="360" w:lineRule="auto"/>
              <w:ind w:left="130" w:right="108"/>
              <w:jc w:val="center"/>
              <w:rPr>
                <w:rFonts w:ascii="Calibri" w:hAnsi="Calibri"/>
                <w:sz w:val="24"/>
              </w:rPr>
            </w:pPr>
            <w:r>
              <w:rPr>
                <w:rFonts w:ascii="Calibri" w:hAnsi="Calibri"/>
                <w:spacing w:val="-4"/>
                <w:sz w:val="24"/>
              </w:rPr>
              <w:t xml:space="preserve">Section– </w:t>
            </w:r>
            <w:r>
              <w:rPr>
                <w:rFonts w:ascii="Calibri" w:hAnsi="Calibri"/>
                <w:spacing w:val="-10"/>
                <w:sz w:val="24"/>
              </w:rPr>
              <w:t>A</w:t>
            </w:r>
          </w:p>
          <w:p w14:paraId="6CBAFC3B" w14:textId="77777777" w:rsidR="006E7430" w:rsidRDefault="00000000">
            <w:pPr>
              <w:pStyle w:val="TableParagraph"/>
              <w:spacing w:before="198"/>
              <w:ind w:left="130" w:right="114"/>
              <w:jc w:val="center"/>
              <w:rPr>
                <w:rFonts w:ascii="Calibri"/>
                <w:sz w:val="24"/>
              </w:rPr>
            </w:pPr>
            <w:r>
              <w:rPr>
                <w:rFonts w:ascii="Calibri"/>
                <w:spacing w:val="-2"/>
                <w:sz w:val="24"/>
              </w:rPr>
              <w:t>Short</w:t>
            </w:r>
          </w:p>
          <w:p w14:paraId="5C6B583F" w14:textId="77777777" w:rsidR="006E7430" w:rsidRDefault="006E7430">
            <w:pPr>
              <w:pStyle w:val="TableParagraph"/>
              <w:spacing w:before="55"/>
              <w:rPr>
                <w:rFonts w:ascii="Calibri Light"/>
                <w:sz w:val="24"/>
              </w:rPr>
            </w:pPr>
          </w:p>
          <w:p w14:paraId="1D25499F" w14:textId="77777777" w:rsidR="006E7430" w:rsidRDefault="00000000">
            <w:pPr>
              <w:pStyle w:val="TableParagraph"/>
              <w:spacing w:line="360" w:lineRule="auto"/>
              <w:ind w:left="130" w:right="111"/>
              <w:jc w:val="center"/>
              <w:rPr>
                <w:rFonts w:ascii="Calibri"/>
                <w:sz w:val="24"/>
              </w:rPr>
            </w:pPr>
            <w:r>
              <w:rPr>
                <w:rFonts w:ascii="Calibri"/>
                <w:spacing w:val="-4"/>
                <w:sz w:val="24"/>
              </w:rPr>
              <w:t xml:space="preserve">Question </w:t>
            </w:r>
            <w:r>
              <w:rPr>
                <w:rFonts w:ascii="Calibri"/>
                <w:spacing w:val="-10"/>
                <w:sz w:val="24"/>
              </w:rPr>
              <w:t>s</w:t>
            </w:r>
          </w:p>
        </w:tc>
        <w:tc>
          <w:tcPr>
            <w:tcW w:w="1318" w:type="dxa"/>
          </w:tcPr>
          <w:p w14:paraId="3A861F58" w14:textId="77777777" w:rsidR="006E7430" w:rsidRDefault="006E7430">
            <w:pPr>
              <w:pStyle w:val="TableParagraph"/>
              <w:rPr>
                <w:rFonts w:ascii="Calibri Light"/>
                <w:sz w:val="24"/>
              </w:rPr>
            </w:pPr>
          </w:p>
          <w:p w14:paraId="466D50DB" w14:textId="77777777" w:rsidR="006E7430" w:rsidRDefault="006E7430">
            <w:pPr>
              <w:pStyle w:val="TableParagraph"/>
              <w:rPr>
                <w:rFonts w:ascii="Calibri Light"/>
                <w:sz w:val="24"/>
              </w:rPr>
            </w:pPr>
          </w:p>
          <w:p w14:paraId="6AC3ABE3" w14:textId="77777777" w:rsidR="006E7430" w:rsidRDefault="006E7430">
            <w:pPr>
              <w:pStyle w:val="TableParagraph"/>
              <w:spacing w:before="200"/>
              <w:rPr>
                <w:rFonts w:ascii="Calibri Light"/>
                <w:sz w:val="24"/>
              </w:rPr>
            </w:pPr>
          </w:p>
          <w:p w14:paraId="6FA6047F" w14:textId="77777777" w:rsidR="006E7430" w:rsidRDefault="00000000">
            <w:pPr>
              <w:pStyle w:val="TableParagraph"/>
              <w:ind w:left="22"/>
              <w:jc w:val="center"/>
              <w:rPr>
                <w:rFonts w:ascii="Calibri"/>
                <w:sz w:val="24"/>
              </w:rPr>
            </w:pPr>
            <w:r>
              <w:rPr>
                <w:rFonts w:ascii="Calibri"/>
                <w:spacing w:val="-10"/>
                <w:sz w:val="24"/>
              </w:rPr>
              <w:t>7</w:t>
            </w:r>
          </w:p>
        </w:tc>
        <w:tc>
          <w:tcPr>
            <w:tcW w:w="1385" w:type="dxa"/>
          </w:tcPr>
          <w:p w14:paraId="4F075E98" w14:textId="77777777" w:rsidR="006E7430" w:rsidRDefault="006E7430">
            <w:pPr>
              <w:pStyle w:val="TableParagraph"/>
              <w:rPr>
                <w:rFonts w:ascii="Calibri Light"/>
                <w:sz w:val="24"/>
              </w:rPr>
            </w:pPr>
          </w:p>
          <w:p w14:paraId="68C4BAC4" w14:textId="77777777" w:rsidR="006E7430" w:rsidRDefault="006E7430">
            <w:pPr>
              <w:pStyle w:val="TableParagraph"/>
              <w:rPr>
                <w:rFonts w:ascii="Calibri Light"/>
                <w:sz w:val="24"/>
              </w:rPr>
            </w:pPr>
          </w:p>
          <w:p w14:paraId="5E3DF154" w14:textId="77777777" w:rsidR="006E7430" w:rsidRDefault="006E7430">
            <w:pPr>
              <w:pStyle w:val="TableParagraph"/>
              <w:spacing w:before="200"/>
              <w:rPr>
                <w:rFonts w:ascii="Calibri Light"/>
                <w:sz w:val="24"/>
              </w:rPr>
            </w:pPr>
          </w:p>
          <w:p w14:paraId="09601496" w14:textId="77777777" w:rsidR="006E7430" w:rsidRDefault="00000000">
            <w:pPr>
              <w:pStyle w:val="TableParagraph"/>
              <w:ind w:left="62" w:right="36"/>
              <w:jc w:val="center"/>
              <w:rPr>
                <w:rFonts w:ascii="Calibri"/>
                <w:sz w:val="24"/>
              </w:rPr>
            </w:pPr>
            <w:r>
              <w:rPr>
                <w:rFonts w:ascii="Calibri"/>
                <w:spacing w:val="-10"/>
                <w:sz w:val="24"/>
              </w:rPr>
              <w:t>5</w:t>
            </w:r>
          </w:p>
        </w:tc>
        <w:tc>
          <w:tcPr>
            <w:tcW w:w="1257" w:type="dxa"/>
          </w:tcPr>
          <w:p w14:paraId="460275A4" w14:textId="77777777" w:rsidR="006E7430" w:rsidRDefault="006E7430">
            <w:pPr>
              <w:pStyle w:val="TableParagraph"/>
              <w:rPr>
                <w:rFonts w:ascii="Calibri Light"/>
                <w:sz w:val="24"/>
              </w:rPr>
            </w:pPr>
          </w:p>
          <w:p w14:paraId="6767E26D" w14:textId="77777777" w:rsidR="006E7430" w:rsidRDefault="006E7430">
            <w:pPr>
              <w:pStyle w:val="TableParagraph"/>
              <w:rPr>
                <w:rFonts w:ascii="Calibri Light"/>
                <w:sz w:val="24"/>
              </w:rPr>
            </w:pPr>
          </w:p>
          <w:p w14:paraId="1766653D" w14:textId="77777777" w:rsidR="006E7430" w:rsidRDefault="006E7430">
            <w:pPr>
              <w:pStyle w:val="TableParagraph"/>
              <w:spacing w:before="200"/>
              <w:rPr>
                <w:rFonts w:ascii="Calibri Light"/>
                <w:sz w:val="24"/>
              </w:rPr>
            </w:pPr>
          </w:p>
          <w:p w14:paraId="4E468F61" w14:textId="77777777" w:rsidR="006E7430" w:rsidRDefault="00000000">
            <w:pPr>
              <w:pStyle w:val="TableParagraph"/>
              <w:ind w:left="24" w:right="5"/>
              <w:jc w:val="center"/>
              <w:rPr>
                <w:rFonts w:ascii="Calibri"/>
                <w:sz w:val="24"/>
              </w:rPr>
            </w:pPr>
            <w:r>
              <w:rPr>
                <w:rFonts w:ascii="Calibri"/>
                <w:spacing w:val="-5"/>
                <w:sz w:val="24"/>
              </w:rPr>
              <w:t>35</w:t>
            </w:r>
          </w:p>
        </w:tc>
        <w:tc>
          <w:tcPr>
            <w:tcW w:w="1582" w:type="dxa"/>
          </w:tcPr>
          <w:p w14:paraId="03F75B40" w14:textId="77777777" w:rsidR="006E7430" w:rsidRDefault="006E7430">
            <w:pPr>
              <w:pStyle w:val="TableParagraph"/>
              <w:rPr>
                <w:rFonts w:ascii="Calibri Light"/>
                <w:sz w:val="24"/>
              </w:rPr>
            </w:pPr>
          </w:p>
          <w:p w14:paraId="43746604" w14:textId="77777777" w:rsidR="006E7430" w:rsidRDefault="006E7430">
            <w:pPr>
              <w:pStyle w:val="TableParagraph"/>
              <w:rPr>
                <w:rFonts w:ascii="Calibri Light"/>
                <w:sz w:val="24"/>
              </w:rPr>
            </w:pPr>
          </w:p>
          <w:p w14:paraId="637A7108" w14:textId="77777777" w:rsidR="006E7430" w:rsidRDefault="006E7430">
            <w:pPr>
              <w:pStyle w:val="TableParagraph"/>
              <w:spacing w:before="200"/>
              <w:rPr>
                <w:rFonts w:ascii="Calibri Light"/>
                <w:sz w:val="24"/>
              </w:rPr>
            </w:pPr>
          </w:p>
          <w:p w14:paraId="6B4F27FB" w14:textId="77777777" w:rsidR="006E7430" w:rsidRDefault="00000000">
            <w:pPr>
              <w:pStyle w:val="TableParagraph"/>
              <w:ind w:left="29"/>
              <w:jc w:val="center"/>
              <w:rPr>
                <w:rFonts w:ascii="Calibri"/>
                <w:sz w:val="24"/>
              </w:rPr>
            </w:pPr>
            <w:r>
              <w:rPr>
                <w:rFonts w:ascii="Calibri"/>
                <w:spacing w:val="-10"/>
                <w:sz w:val="24"/>
              </w:rPr>
              <w:t>4</w:t>
            </w:r>
          </w:p>
        </w:tc>
        <w:tc>
          <w:tcPr>
            <w:tcW w:w="1385" w:type="dxa"/>
          </w:tcPr>
          <w:p w14:paraId="56BDAD7C" w14:textId="77777777" w:rsidR="006E7430" w:rsidRDefault="006E7430">
            <w:pPr>
              <w:pStyle w:val="TableParagraph"/>
              <w:rPr>
                <w:rFonts w:ascii="Calibri Light"/>
                <w:sz w:val="24"/>
              </w:rPr>
            </w:pPr>
          </w:p>
          <w:p w14:paraId="45B55E11" w14:textId="77777777" w:rsidR="006E7430" w:rsidRDefault="006E7430">
            <w:pPr>
              <w:pStyle w:val="TableParagraph"/>
              <w:rPr>
                <w:rFonts w:ascii="Calibri Light"/>
                <w:sz w:val="24"/>
              </w:rPr>
            </w:pPr>
          </w:p>
          <w:p w14:paraId="59E67ADB" w14:textId="77777777" w:rsidR="006E7430" w:rsidRDefault="006E7430">
            <w:pPr>
              <w:pStyle w:val="TableParagraph"/>
              <w:spacing w:before="200"/>
              <w:rPr>
                <w:rFonts w:ascii="Calibri Light"/>
                <w:sz w:val="24"/>
              </w:rPr>
            </w:pPr>
          </w:p>
          <w:p w14:paraId="7A0404BD" w14:textId="77777777" w:rsidR="006E7430" w:rsidRDefault="00000000">
            <w:pPr>
              <w:pStyle w:val="TableParagraph"/>
              <w:ind w:left="69" w:right="36"/>
              <w:jc w:val="center"/>
              <w:rPr>
                <w:rFonts w:ascii="Calibri"/>
                <w:sz w:val="24"/>
              </w:rPr>
            </w:pPr>
            <w:r>
              <w:rPr>
                <w:rFonts w:ascii="Calibri"/>
                <w:spacing w:val="-10"/>
                <w:sz w:val="24"/>
              </w:rPr>
              <w:t>5</w:t>
            </w:r>
          </w:p>
        </w:tc>
        <w:tc>
          <w:tcPr>
            <w:tcW w:w="1262" w:type="dxa"/>
          </w:tcPr>
          <w:p w14:paraId="0736B70E" w14:textId="77777777" w:rsidR="006E7430" w:rsidRDefault="006E7430">
            <w:pPr>
              <w:pStyle w:val="TableParagraph"/>
              <w:rPr>
                <w:rFonts w:ascii="Calibri Light"/>
                <w:sz w:val="24"/>
              </w:rPr>
            </w:pPr>
          </w:p>
          <w:p w14:paraId="5919593E" w14:textId="77777777" w:rsidR="006E7430" w:rsidRDefault="006E7430">
            <w:pPr>
              <w:pStyle w:val="TableParagraph"/>
              <w:rPr>
                <w:rFonts w:ascii="Calibri Light"/>
                <w:sz w:val="24"/>
              </w:rPr>
            </w:pPr>
          </w:p>
          <w:p w14:paraId="3C819277" w14:textId="77777777" w:rsidR="006E7430" w:rsidRDefault="006E7430">
            <w:pPr>
              <w:pStyle w:val="TableParagraph"/>
              <w:spacing w:before="200"/>
              <w:rPr>
                <w:rFonts w:ascii="Calibri Light"/>
                <w:sz w:val="24"/>
              </w:rPr>
            </w:pPr>
          </w:p>
          <w:p w14:paraId="51DCAB22" w14:textId="77777777" w:rsidR="006E7430" w:rsidRDefault="00000000">
            <w:pPr>
              <w:pStyle w:val="TableParagraph"/>
              <w:ind w:left="25"/>
              <w:jc w:val="center"/>
              <w:rPr>
                <w:rFonts w:ascii="Calibri"/>
                <w:sz w:val="24"/>
              </w:rPr>
            </w:pPr>
            <w:r>
              <w:rPr>
                <w:rFonts w:ascii="Calibri"/>
                <w:spacing w:val="-5"/>
                <w:sz w:val="24"/>
              </w:rPr>
              <w:t>20</w:t>
            </w:r>
          </w:p>
        </w:tc>
      </w:tr>
      <w:tr w:rsidR="006E7430" w14:paraId="2963AE5E" w14:textId="77777777">
        <w:trPr>
          <w:trHeight w:val="2597"/>
        </w:trPr>
        <w:tc>
          <w:tcPr>
            <w:tcW w:w="706" w:type="dxa"/>
          </w:tcPr>
          <w:p w14:paraId="60093657" w14:textId="77777777" w:rsidR="006E7430" w:rsidRDefault="00000000">
            <w:pPr>
              <w:pStyle w:val="TableParagraph"/>
              <w:spacing w:before="6"/>
              <w:ind w:left="25"/>
              <w:jc w:val="center"/>
              <w:rPr>
                <w:rFonts w:ascii="Calibri"/>
                <w:sz w:val="24"/>
              </w:rPr>
            </w:pPr>
            <w:r>
              <w:rPr>
                <w:rFonts w:ascii="Calibri"/>
                <w:spacing w:val="-10"/>
                <w:sz w:val="24"/>
                <w:u w:val="single"/>
              </w:rPr>
              <w:t>2</w:t>
            </w:r>
          </w:p>
        </w:tc>
        <w:tc>
          <w:tcPr>
            <w:tcW w:w="1145" w:type="dxa"/>
          </w:tcPr>
          <w:p w14:paraId="5C76A33C" w14:textId="77777777" w:rsidR="006E7430" w:rsidRDefault="00000000">
            <w:pPr>
              <w:pStyle w:val="TableParagraph"/>
              <w:spacing w:line="360" w:lineRule="auto"/>
              <w:ind w:left="130" w:right="127"/>
              <w:jc w:val="center"/>
              <w:rPr>
                <w:rFonts w:ascii="Calibri" w:hAnsi="Calibri"/>
                <w:sz w:val="24"/>
              </w:rPr>
            </w:pPr>
            <w:r>
              <w:rPr>
                <w:rFonts w:ascii="Calibri" w:hAnsi="Calibri"/>
                <w:spacing w:val="-4"/>
                <w:sz w:val="24"/>
              </w:rPr>
              <w:t xml:space="preserve">Section– </w:t>
            </w:r>
            <w:r>
              <w:rPr>
                <w:rFonts w:ascii="Calibri" w:hAnsi="Calibri"/>
                <w:spacing w:val="-10"/>
                <w:sz w:val="24"/>
              </w:rPr>
              <w:t>B</w:t>
            </w:r>
          </w:p>
          <w:p w14:paraId="4E6129C2" w14:textId="77777777" w:rsidR="006E7430" w:rsidRDefault="00000000">
            <w:pPr>
              <w:pStyle w:val="TableParagraph"/>
              <w:spacing w:before="201" w:line="362" w:lineRule="auto"/>
              <w:ind w:left="131" w:right="126" w:firstLine="4"/>
              <w:jc w:val="center"/>
              <w:rPr>
                <w:rFonts w:ascii="Calibri"/>
                <w:sz w:val="24"/>
              </w:rPr>
            </w:pPr>
            <w:r>
              <w:rPr>
                <w:rFonts w:ascii="Calibri"/>
                <w:spacing w:val="-4"/>
                <w:sz w:val="24"/>
              </w:rPr>
              <w:t xml:space="preserve">Essay Question </w:t>
            </w:r>
            <w:r>
              <w:rPr>
                <w:rFonts w:ascii="Calibri"/>
                <w:spacing w:val="-10"/>
                <w:sz w:val="24"/>
              </w:rPr>
              <w:t>s</w:t>
            </w:r>
          </w:p>
        </w:tc>
        <w:tc>
          <w:tcPr>
            <w:tcW w:w="1318" w:type="dxa"/>
          </w:tcPr>
          <w:p w14:paraId="008BE613" w14:textId="77777777" w:rsidR="006E7430" w:rsidRDefault="006E7430">
            <w:pPr>
              <w:pStyle w:val="TableParagraph"/>
              <w:rPr>
                <w:rFonts w:ascii="Calibri Light"/>
                <w:sz w:val="24"/>
              </w:rPr>
            </w:pPr>
          </w:p>
          <w:p w14:paraId="12061E47" w14:textId="77777777" w:rsidR="006E7430" w:rsidRDefault="006E7430">
            <w:pPr>
              <w:pStyle w:val="TableParagraph"/>
              <w:rPr>
                <w:rFonts w:ascii="Calibri Light"/>
                <w:sz w:val="24"/>
              </w:rPr>
            </w:pPr>
          </w:p>
          <w:p w14:paraId="0FC44631" w14:textId="77777777" w:rsidR="006E7430" w:rsidRDefault="006E7430">
            <w:pPr>
              <w:pStyle w:val="TableParagraph"/>
              <w:spacing w:before="100"/>
              <w:rPr>
                <w:rFonts w:ascii="Calibri Light"/>
                <w:sz w:val="24"/>
              </w:rPr>
            </w:pPr>
          </w:p>
          <w:p w14:paraId="77C56DD9" w14:textId="77777777" w:rsidR="006E7430" w:rsidRDefault="00000000">
            <w:pPr>
              <w:pStyle w:val="TableParagraph"/>
              <w:ind w:left="22"/>
              <w:jc w:val="center"/>
              <w:rPr>
                <w:rFonts w:ascii="Calibri"/>
                <w:sz w:val="24"/>
              </w:rPr>
            </w:pPr>
            <w:r>
              <w:rPr>
                <w:rFonts w:ascii="Calibri"/>
                <w:spacing w:val="-10"/>
                <w:sz w:val="24"/>
              </w:rPr>
              <w:t>6</w:t>
            </w:r>
          </w:p>
        </w:tc>
        <w:tc>
          <w:tcPr>
            <w:tcW w:w="1385" w:type="dxa"/>
          </w:tcPr>
          <w:p w14:paraId="6C140E2F" w14:textId="77777777" w:rsidR="006E7430" w:rsidRDefault="006E7430">
            <w:pPr>
              <w:pStyle w:val="TableParagraph"/>
              <w:rPr>
                <w:rFonts w:ascii="Calibri Light"/>
                <w:sz w:val="24"/>
              </w:rPr>
            </w:pPr>
          </w:p>
          <w:p w14:paraId="58711C55" w14:textId="77777777" w:rsidR="006E7430" w:rsidRDefault="006E7430">
            <w:pPr>
              <w:pStyle w:val="TableParagraph"/>
              <w:rPr>
                <w:rFonts w:ascii="Calibri Light"/>
                <w:sz w:val="24"/>
              </w:rPr>
            </w:pPr>
          </w:p>
          <w:p w14:paraId="0658BB14" w14:textId="77777777" w:rsidR="006E7430" w:rsidRDefault="006E7430">
            <w:pPr>
              <w:pStyle w:val="TableParagraph"/>
              <w:spacing w:before="100"/>
              <w:rPr>
                <w:rFonts w:ascii="Calibri Light"/>
                <w:sz w:val="24"/>
              </w:rPr>
            </w:pPr>
          </w:p>
          <w:p w14:paraId="150DABB6" w14:textId="77777777" w:rsidR="006E7430" w:rsidRDefault="00000000">
            <w:pPr>
              <w:pStyle w:val="TableParagraph"/>
              <w:ind w:left="61" w:right="36"/>
              <w:jc w:val="center"/>
              <w:rPr>
                <w:rFonts w:ascii="Calibri"/>
                <w:sz w:val="24"/>
              </w:rPr>
            </w:pPr>
            <w:r>
              <w:rPr>
                <w:rFonts w:ascii="Calibri"/>
                <w:spacing w:val="-5"/>
                <w:sz w:val="24"/>
              </w:rPr>
              <w:t>10</w:t>
            </w:r>
          </w:p>
        </w:tc>
        <w:tc>
          <w:tcPr>
            <w:tcW w:w="1257" w:type="dxa"/>
          </w:tcPr>
          <w:p w14:paraId="4881167F" w14:textId="77777777" w:rsidR="006E7430" w:rsidRDefault="006E7430">
            <w:pPr>
              <w:pStyle w:val="TableParagraph"/>
              <w:rPr>
                <w:rFonts w:ascii="Calibri Light"/>
                <w:sz w:val="24"/>
              </w:rPr>
            </w:pPr>
          </w:p>
          <w:p w14:paraId="1B48D484" w14:textId="77777777" w:rsidR="006E7430" w:rsidRDefault="006E7430">
            <w:pPr>
              <w:pStyle w:val="TableParagraph"/>
              <w:rPr>
                <w:rFonts w:ascii="Calibri Light"/>
                <w:sz w:val="24"/>
              </w:rPr>
            </w:pPr>
          </w:p>
          <w:p w14:paraId="540D7F47" w14:textId="77777777" w:rsidR="006E7430" w:rsidRDefault="006E7430">
            <w:pPr>
              <w:pStyle w:val="TableParagraph"/>
              <w:spacing w:before="100"/>
              <w:rPr>
                <w:rFonts w:ascii="Calibri Light"/>
                <w:sz w:val="24"/>
              </w:rPr>
            </w:pPr>
          </w:p>
          <w:p w14:paraId="24D8B0E5" w14:textId="77777777" w:rsidR="006E7430" w:rsidRDefault="00000000">
            <w:pPr>
              <w:pStyle w:val="TableParagraph"/>
              <w:ind w:left="24"/>
              <w:jc w:val="center"/>
              <w:rPr>
                <w:rFonts w:ascii="Calibri"/>
                <w:sz w:val="24"/>
              </w:rPr>
            </w:pPr>
            <w:r>
              <w:rPr>
                <w:rFonts w:ascii="Calibri"/>
                <w:spacing w:val="-5"/>
                <w:sz w:val="24"/>
              </w:rPr>
              <w:t>60</w:t>
            </w:r>
          </w:p>
        </w:tc>
        <w:tc>
          <w:tcPr>
            <w:tcW w:w="1582" w:type="dxa"/>
          </w:tcPr>
          <w:p w14:paraId="2806FC76" w14:textId="77777777" w:rsidR="006E7430" w:rsidRDefault="006E7430">
            <w:pPr>
              <w:pStyle w:val="TableParagraph"/>
              <w:rPr>
                <w:rFonts w:ascii="Calibri Light"/>
                <w:sz w:val="24"/>
              </w:rPr>
            </w:pPr>
          </w:p>
          <w:p w14:paraId="2F100858" w14:textId="77777777" w:rsidR="006E7430" w:rsidRDefault="006E7430">
            <w:pPr>
              <w:pStyle w:val="TableParagraph"/>
              <w:rPr>
                <w:rFonts w:ascii="Calibri Light"/>
                <w:sz w:val="24"/>
              </w:rPr>
            </w:pPr>
          </w:p>
          <w:p w14:paraId="151CEAC4" w14:textId="77777777" w:rsidR="006E7430" w:rsidRDefault="006E7430">
            <w:pPr>
              <w:pStyle w:val="TableParagraph"/>
              <w:spacing w:before="100"/>
              <w:rPr>
                <w:rFonts w:ascii="Calibri Light"/>
                <w:sz w:val="24"/>
              </w:rPr>
            </w:pPr>
          </w:p>
          <w:p w14:paraId="11673008" w14:textId="77777777" w:rsidR="006E7430" w:rsidRDefault="00000000">
            <w:pPr>
              <w:pStyle w:val="TableParagraph"/>
              <w:ind w:left="29"/>
              <w:jc w:val="center"/>
              <w:rPr>
                <w:rFonts w:ascii="Calibri"/>
                <w:sz w:val="24"/>
              </w:rPr>
            </w:pPr>
            <w:r>
              <w:rPr>
                <w:rFonts w:ascii="Calibri"/>
                <w:spacing w:val="-10"/>
                <w:sz w:val="24"/>
              </w:rPr>
              <w:t>3</w:t>
            </w:r>
          </w:p>
        </w:tc>
        <w:tc>
          <w:tcPr>
            <w:tcW w:w="1385" w:type="dxa"/>
          </w:tcPr>
          <w:p w14:paraId="3EAA59AE" w14:textId="77777777" w:rsidR="006E7430" w:rsidRDefault="006E7430">
            <w:pPr>
              <w:pStyle w:val="TableParagraph"/>
              <w:rPr>
                <w:rFonts w:ascii="Calibri Light"/>
                <w:sz w:val="24"/>
              </w:rPr>
            </w:pPr>
          </w:p>
          <w:p w14:paraId="283F3996" w14:textId="77777777" w:rsidR="006E7430" w:rsidRDefault="006E7430">
            <w:pPr>
              <w:pStyle w:val="TableParagraph"/>
              <w:rPr>
                <w:rFonts w:ascii="Calibri Light"/>
                <w:sz w:val="24"/>
              </w:rPr>
            </w:pPr>
          </w:p>
          <w:p w14:paraId="1C90ED03" w14:textId="77777777" w:rsidR="006E7430" w:rsidRDefault="006E7430">
            <w:pPr>
              <w:pStyle w:val="TableParagraph"/>
              <w:spacing w:before="100"/>
              <w:rPr>
                <w:rFonts w:ascii="Calibri Light"/>
                <w:sz w:val="24"/>
              </w:rPr>
            </w:pPr>
          </w:p>
          <w:p w14:paraId="7EE1446F" w14:textId="77777777" w:rsidR="006E7430" w:rsidRDefault="00000000">
            <w:pPr>
              <w:pStyle w:val="TableParagraph"/>
              <w:ind w:left="63" w:right="36"/>
              <w:jc w:val="center"/>
              <w:rPr>
                <w:rFonts w:ascii="Calibri"/>
                <w:sz w:val="24"/>
              </w:rPr>
            </w:pPr>
            <w:r>
              <w:rPr>
                <w:rFonts w:ascii="Calibri"/>
                <w:spacing w:val="-5"/>
                <w:sz w:val="24"/>
              </w:rPr>
              <w:t>10</w:t>
            </w:r>
          </w:p>
        </w:tc>
        <w:tc>
          <w:tcPr>
            <w:tcW w:w="1262" w:type="dxa"/>
          </w:tcPr>
          <w:p w14:paraId="230B46F2" w14:textId="77777777" w:rsidR="006E7430" w:rsidRDefault="006E7430">
            <w:pPr>
              <w:pStyle w:val="TableParagraph"/>
              <w:rPr>
                <w:rFonts w:ascii="Calibri Light"/>
                <w:sz w:val="24"/>
              </w:rPr>
            </w:pPr>
          </w:p>
          <w:p w14:paraId="02AD65B2" w14:textId="77777777" w:rsidR="006E7430" w:rsidRDefault="006E7430">
            <w:pPr>
              <w:pStyle w:val="TableParagraph"/>
              <w:rPr>
                <w:rFonts w:ascii="Calibri Light"/>
                <w:sz w:val="24"/>
              </w:rPr>
            </w:pPr>
          </w:p>
          <w:p w14:paraId="5122FE7B" w14:textId="77777777" w:rsidR="006E7430" w:rsidRDefault="006E7430">
            <w:pPr>
              <w:pStyle w:val="TableParagraph"/>
              <w:spacing w:before="100"/>
              <w:rPr>
                <w:rFonts w:ascii="Calibri Light"/>
                <w:sz w:val="24"/>
              </w:rPr>
            </w:pPr>
          </w:p>
          <w:p w14:paraId="4689A3F4" w14:textId="77777777" w:rsidR="006E7430" w:rsidRDefault="00000000">
            <w:pPr>
              <w:pStyle w:val="TableParagraph"/>
              <w:ind w:left="25"/>
              <w:jc w:val="center"/>
              <w:rPr>
                <w:rFonts w:ascii="Calibri"/>
                <w:sz w:val="24"/>
              </w:rPr>
            </w:pPr>
            <w:r>
              <w:rPr>
                <w:rFonts w:ascii="Calibri"/>
                <w:spacing w:val="-5"/>
                <w:sz w:val="24"/>
              </w:rPr>
              <w:t>30</w:t>
            </w:r>
          </w:p>
        </w:tc>
      </w:tr>
      <w:tr w:rsidR="006E7430" w14:paraId="68C425AC" w14:textId="77777777">
        <w:trPr>
          <w:trHeight w:val="640"/>
        </w:trPr>
        <w:tc>
          <w:tcPr>
            <w:tcW w:w="4554" w:type="dxa"/>
            <w:gridSpan w:val="4"/>
          </w:tcPr>
          <w:p w14:paraId="7025271C" w14:textId="77777777" w:rsidR="006E7430" w:rsidRDefault="00000000">
            <w:pPr>
              <w:pStyle w:val="TableParagraph"/>
              <w:spacing w:before="6"/>
              <w:ind w:left="16"/>
              <w:jc w:val="center"/>
              <w:rPr>
                <w:rFonts w:ascii="Calibri"/>
                <w:sz w:val="24"/>
              </w:rPr>
            </w:pPr>
            <w:r>
              <w:rPr>
                <w:rFonts w:ascii="Calibri"/>
                <w:sz w:val="24"/>
              </w:rPr>
              <w:t>Total</w:t>
            </w:r>
            <w:r>
              <w:rPr>
                <w:rFonts w:ascii="Calibri"/>
                <w:spacing w:val="-1"/>
                <w:sz w:val="24"/>
              </w:rPr>
              <w:t xml:space="preserve"> </w:t>
            </w:r>
            <w:r>
              <w:rPr>
                <w:rFonts w:ascii="Calibri"/>
                <w:spacing w:val="-2"/>
                <w:sz w:val="24"/>
              </w:rPr>
              <w:t>Marks</w:t>
            </w:r>
          </w:p>
        </w:tc>
        <w:tc>
          <w:tcPr>
            <w:tcW w:w="1257" w:type="dxa"/>
          </w:tcPr>
          <w:p w14:paraId="5C5A4AA4" w14:textId="77777777" w:rsidR="006E7430" w:rsidRDefault="00000000">
            <w:pPr>
              <w:pStyle w:val="TableParagraph"/>
              <w:spacing w:before="6"/>
              <w:ind w:left="24" w:right="5"/>
              <w:jc w:val="center"/>
              <w:rPr>
                <w:rFonts w:ascii="Calibri"/>
                <w:sz w:val="24"/>
              </w:rPr>
            </w:pPr>
            <w:r>
              <w:rPr>
                <w:rFonts w:ascii="Calibri"/>
                <w:spacing w:val="-5"/>
                <w:sz w:val="24"/>
              </w:rPr>
              <w:t>95</w:t>
            </w:r>
          </w:p>
        </w:tc>
        <w:tc>
          <w:tcPr>
            <w:tcW w:w="2967" w:type="dxa"/>
            <w:gridSpan w:val="2"/>
          </w:tcPr>
          <w:p w14:paraId="0EEE5DF5" w14:textId="77777777" w:rsidR="006E7430" w:rsidRDefault="00000000">
            <w:pPr>
              <w:pStyle w:val="TableParagraph"/>
              <w:spacing w:before="6"/>
              <w:ind w:left="910"/>
              <w:rPr>
                <w:rFonts w:ascii="Calibri"/>
                <w:sz w:val="24"/>
              </w:rPr>
            </w:pPr>
            <w:r>
              <w:rPr>
                <w:rFonts w:ascii="Calibri"/>
                <w:sz w:val="24"/>
              </w:rPr>
              <w:t>Total</w:t>
            </w:r>
            <w:r>
              <w:rPr>
                <w:rFonts w:ascii="Calibri"/>
                <w:spacing w:val="-1"/>
                <w:sz w:val="24"/>
              </w:rPr>
              <w:t xml:space="preserve"> </w:t>
            </w:r>
            <w:r>
              <w:rPr>
                <w:rFonts w:ascii="Calibri"/>
                <w:spacing w:val="-2"/>
                <w:sz w:val="24"/>
              </w:rPr>
              <w:t>Marks</w:t>
            </w:r>
          </w:p>
        </w:tc>
        <w:tc>
          <w:tcPr>
            <w:tcW w:w="1262" w:type="dxa"/>
          </w:tcPr>
          <w:p w14:paraId="69973474" w14:textId="77777777" w:rsidR="006E7430" w:rsidRDefault="00000000">
            <w:pPr>
              <w:pStyle w:val="TableParagraph"/>
              <w:spacing w:before="6"/>
              <w:ind w:left="25"/>
              <w:jc w:val="center"/>
              <w:rPr>
                <w:rFonts w:ascii="Calibri"/>
                <w:sz w:val="24"/>
              </w:rPr>
            </w:pPr>
            <w:r>
              <w:rPr>
                <w:rFonts w:ascii="Calibri"/>
                <w:spacing w:val="-5"/>
                <w:sz w:val="24"/>
              </w:rPr>
              <w:t>50</w:t>
            </w:r>
          </w:p>
        </w:tc>
      </w:tr>
    </w:tbl>
    <w:p w14:paraId="47E62807" w14:textId="77777777" w:rsidR="006E7430" w:rsidRDefault="006E7430">
      <w:pPr>
        <w:pStyle w:val="TableParagraph"/>
        <w:jc w:val="center"/>
        <w:rPr>
          <w:rFonts w:ascii="Calibri"/>
          <w:sz w:val="24"/>
        </w:rPr>
        <w:sectPr w:rsidR="006E7430">
          <w:pgSz w:w="11930" w:h="16860"/>
          <w:pgMar w:top="1580" w:right="141" w:bottom="280" w:left="566" w:header="720" w:footer="720" w:gutter="0"/>
          <w:cols w:space="720"/>
        </w:sectPr>
      </w:pPr>
    </w:p>
    <w:p w14:paraId="639A67A3" w14:textId="77777777" w:rsidR="006E7430" w:rsidRDefault="00000000">
      <w:pPr>
        <w:pStyle w:val="Heading5"/>
        <w:spacing w:before="28"/>
        <w:ind w:left="183"/>
        <w:jc w:val="center"/>
      </w:pPr>
      <w:r>
        <w:lastRenderedPageBreak/>
        <w:t>MODEL</w:t>
      </w:r>
      <w:r>
        <w:rPr>
          <w:spacing w:val="-6"/>
        </w:rPr>
        <w:t xml:space="preserve"> </w:t>
      </w:r>
      <w:r>
        <w:t>BLUE</w:t>
      </w:r>
      <w:r>
        <w:rPr>
          <w:spacing w:val="-2"/>
        </w:rPr>
        <w:t xml:space="preserve"> </w:t>
      </w:r>
      <w:r>
        <w:t>PRINT FOR</w:t>
      </w:r>
      <w:r>
        <w:rPr>
          <w:spacing w:val="-3"/>
        </w:rPr>
        <w:t xml:space="preserve"> </w:t>
      </w:r>
      <w:r>
        <w:t>THE</w:t>
      </w:r>
      <w:r>
        <w:rPr>
          <w:spacing w:val="-5"/>
        </w:rPr>
        <w:t xml:space="preserve"> </w:t>
      </w:r>
      <w:r>
        <w:t>QUESTION</w:t>
      </w:r>
      <w:r>
        <w:rPr>
          <w:spacing w:val="-4"/>
        </w:rPr>
        <w:t xml:space="preserve"> </w:t>
      </w:r>
      <w:r>
        <w:t>PAPER</w:t>
      </w:r>
      <w:r>
        <w:rPr>
          <w:spacing w:val="-2"/>
        </w:rPr>
        <w:t xml:space="preserve"> SETTER</w:t>
      </w:r>
    </w:p>
    <w:p w14:paraId="3586C2EA" w14:textId="77777777" w:rsidR="006E7430" w:rsidRDefault="006E7430">
      <w:pPr>
        <w:pStyle w:val="BodyText"/>
        <w:spacing w:before="104" w:after="1"/>
        <w:rPr>
          <w:rFonts w:ascii="Calibri"/>
          <w:b/>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974"/>
        <w:gridCol w:w="2446"/>
        <w:gridCol w:w="2446"/>
        <w:gridCol w:w="2328"/>
      </w:tblGrid>
      <w:tr w:rsidR="006E7430" w14:paraId="60F7AE54" w14:textId="77777777">
        <w:trPr>
          <w:trHeight w:val="1276"/>
        </w:trPr>
        <w:tc>
          <w:tcPr>
            <w:tcW w:w="2974" w:type="dxa"/>
          </w:tcPr>
          <w:p w14:paraId="0DF057AA" w14:textId="77777777" w:rsidR="006E7430" w:rsidRDefault="006E7430">
            <w:pPr>
              <w:pStyle w:val="TableParagraph"/>
              <w:spacing w:before="23"/>
              <w:rPr>
                <w:rFonts w:ascii="Calibri"/>
                <w:b/>
                <w:sz w:val="24"/>
              </w:rPr>
            </w:pPr>
          </w:p>
          <w:p w14:paraId="585FC144" w14:textId="77777777" w:rsidR="006E7430" w:rsidRDefault="00000000">
            <w:pPr>
              <w:pStyle w:val="TableParagraph"/>
              <w:ind w:left="26" w:right="8"/>
              <w:jc w:val="center"/>
              <w:rPr>
                <w:rFonts w:ascii="Calibri"/>
                <w:sz w:val="24"/>
              </w:rPr>
            </w:pPr>
            <w:r>
              <w:rPr>
                <w:rFonts w:ascii="Calibri"/>
                <w:sz w:val="24"/>
              </w:rPr>
              <w:t>Chapter</w:t>
            </w:r>
            <w:r>
              <w:rPr>
                <w:rFonts w:ascii="Calibri"/>
                <w:spacing w:val="-6"/>
                <w:sz w:val="24"/>
              </w:rPr>
              <w:t xml:space="preserve"> </w:t>
            </w:r>
            <w:r>
              <w:rPr>
                <w:rFonts w:ascii="Calibri"/>
                <w:spacing w:val="-4"/>
                <w:sz w:val="24"/>
              </w:rPr>
              <w:t>Name</w:t>
            </w:r>
          </w:p>
        </w:tc>
        <w:tc>
          <w:tcPr>
            <w:tcW w:w="2446" w:type="dxa"/>
          </w:tcPr>
          <w:p w14:paraId="6C86237E" w14:textId="77777777" w:rsidR="006E7430" w:rsidRDefault="00000000">
            <w:pPr>
              <w:pStyle w:val="TableParagraph"/>
              <w:spacing w:before="4"/>
              <w:ind w:left="29" w:right="8"/>
              <w:jc w:val="center"/>
              <w:rPr>
                <w:rFonts w:ascii="Calibri"/>
                <w:sz w:val="24"/>
              </w:rPr>
            </w:pPr>
            <w:r>
              <w:rPr>
                <w:rFonts w:ascii="Calibri"/>
                <w:sz w:val="24"/>
              </w:rPr>
              <w:t>Very</w:t>
            </w:r>
            <w:r>
              <w:rPr>
                <w:rFonts w:ascii="Calibri"/>
                <w:spacing w:val="-3"/>
                <w:sz w:val="24"/>
              </w:rPr>
              <w:t xml:space="preserve"> </w:t>
            </w:r>
            <w:r>
              <w:rPr>
                <w:rFonts w:ascii="Calibri"/>
                <w:sz w:val="24"/>
              </w:rPr>
              <w:t>Short</w:t>
            </w:r>
            <w:r>
              <w:rPr>
                <w:rFonts w:ascii="Calibri"/>
                <w:spacing w:val="-3"/>
                <w:sz w:val="24"/>
              </w:rPr>
              <w:t xml:space="preserve"> </w:t>
            </w:r>
            <w:r>
              <w:rPr>
                <w:rFonts w:ascii="Calibri"/>
                <w:spacing w:val="-2"/>
                <w:sz w:val="24"/>
              </w:rPr>
              <w:t>Questions</w:t>
            </w:r>
          </w:p>
          <w:p w14:paraId="710C9826" w14:textId="77777777" w:rsidR="006E7430" w:rsidRDefault="006E7430">
            <w:pPr>
              <w:pStyle w:val="TableParagraph"/>
              <w:spacing w:before="45"/>
              <w:rPr>
                <w:rFonts w:ascii="Calibri"/>
                <w:b/>
                <w:sz w:val="24"/>
              </w:rPr>
            </w:pPr>
          </w:p>
          <w:p w14:paraId="0B35E1EB" w14:textId="77777777" w:rsidR="006E7430" w:rsidRDefault="00000000">
            <w:pPr>
              <w:pStyle w:val="TableParagraph"/>
              <w:ind w:left="29" w:right="10"/>
              <w:jc w:val="center"/>
              <w:rPr>
                <w:rFonts w:ascii="Calibri"/>
                <w:sz w:val="24"/>
              </w:rPr>
            </w:pPr>
            <w:r>
              <w:rPr>
                <w:rFonts w:ascii="Calibri"/>
                <w:sz w:val="24"/>
              </w:rPr>
              <w:t>5</w:t>
            </w:r>
            <w:r>
              <w:rPr>
                <w:rFonts w:ascii="Calibri"/>
                <w:spacing w:val="1"/>
                <w:sz w:val="24"/>
              </w:rPr>
              <w:t xml:space="preserve"> </w:t>
            </w:r>
            <w:r>
              <w:rPr>
                <w:rFonts w:ascii="Calibri"/>
                <w:spacing w:val="-2"/>
                <w:sz w:val="24"/>
              </w:rPr>
              <w:t>Marks</w:t>
            </w:r>
          </w:p>
        </w:tc>
        <w:tc>
          <w:tcPr>
            <w:tcW w:w="2446" w:type="dxa"/>
          </w:tcPr>
          <w:p w14:paraId="2D28AE71" w14:textId="77777777" w:rsidR="006E7430" w:rsidRDefault="00000000">
            <w:pPr>
              <w:pStyle w:val="TableParagraph"/>
              <w:spacing w:before="4"/>
              <w:ind w:left="29" w:right="13"/>
              <w:jc w:val="center"/>
              <w:rPr>
                <w:rFonts w:ascii="Calibri"/>
                <w:sz w:val="24"/>
              </w:rPr>
            </w:pPr>
            <w:r>
              <w:rPr>
                <w:rFonts w:ascii="Calibri"/>
                <w:sz w:val="24"/>
              </w:rPr>
              <w:t xml:space="preserve">Essay </w:t>
            </w:r>
            <w:r>
              <w:rPr>
                <w:rFonts w:ascii="Calibri"/>
                <w:spacing w:val="-2"/>
                <w:sz w:val="24"/>
              </w:rPr>
              <w:t>Questions</w:t>
            </w:r>
          </w:p>
          <w:p w14:paraId="0CB8F620" w14:textId="77777777" w:rsidR="006E7430" w:rsidRDefault="006E7430">
            <w:pPr>
              <w:pStyle w:val="TableParagraph"/>
              <w:spacing w:before="45"/>
              <w:rPr>
                <w:rFonts w:ascii="Calibri"/>
                <w:b/>
                <w:sz w:val="24"/>
              </w:rPr>
            </w:pPr>
          </w:p>
          <w:p w14:paraId="2EC6F1A2" w14:textId="77777777" w:rsidR="006E7430" w:rsidRDefault="00000000">
            <w:pPr>
              <w:pStyle w:val="TableParagraph"/>
              <w:ind w:left="29" w:right="13"/>
              <w:jc w:val="center"/>
              <w:rPr>
                <w:rFonts w:ascii="Calibri"/>
                <w:sz w:val="24"/>
              </w:rPr>
            </w:pPr>
            <w:r>
              <w:rPr>
                <w:rFonts w:ascii="Calibri"/>
                <w:sz w:val="24"/>
              </w:rPr>
              <w:t>10</w:t>
            </w:r>
            <w:r>
              <w:rPr>
                <w:rFonts w:ascii="Calibri"/>
                <w:spacing w:val="1"/>
                <w:sz w:val="24"/>
              </w:rPr>
              <w:t xml:space="preserve"> </w:t>
            </w:r>
            <w:r>
              <w:rPr>
                <w:rFonts w:ascii="Calibri"/>
                <w:spacing w:val="-2"/>
                <w:sz w:val="24"/>
              </w:rPr>
              <w:t>Marks</w:t>
            </w:r>
          </w:p>
        </w:tc>
        <w:tc>
          <w:tcPr>
            <w:tcW w:w="2328" w:type="dxa"/>
          </w:tcPr>
          <w:p w14:paraId="21309CAF" w14:textId="77777777" w:rsidR="006E7430" w:rsidRDefault="00000000">
            <w:pPr>
              <w:pStyle w:val="TableParagraph"/>
              <w:spacing w:before="97" w:line="357" w:lineRule="auto"/>
              <w:ind w:left="792" w:hanging="651"/>
              <w:rPr>
                <w:rFonts w:ascii="Calibri"/>
                <w:sz w:val="24"/>
              </w:rPr>
            </w:pPr>
            <w:r>
              <w:rPr>
                <w:rFonts w:ascii="Calibri"/>
                <w:spacing w:val="-2"/>
                <w:sz w:val="24"/>
              </w:rPr>
              <w:t>Marks</w:t>
            </w:r>
            <w:r>
              <w:rPr>
                <w:rFonts w:ascii="Calibri"/>
                <w:spacing w:val="-14"/>
                <w:sz w:val="24"/>
              </w:rPr>
              <w:t xml:space="preserve"> </w:t>
            </w:r>
            <w:r>
              <w:rPr>
                <w:rFonts w:ascii="Calibri"/>
                <w:spacing w:val="-2"/>
                <w:sz w:val="24"/>
              </w:rPr>
              <w:t>allotted</w:t>
            </w:r>
            <w:r>
              <w:rPr>
                <w:rFonts w:ascii="Calibri"/>
                <w:spacing w:val="-12"/>
                <w:sz w:val="24"/>
              </w:rPr>
              <w:t xml:space="preserve"> </w:t>
            </w:r>
            <w:r>
              <w:rPr>
                <w:rFonts w:ascii="Calibri"/>
                <w:spacing w:val="-2"/>
                <w:sz w:val="24"/>
              </w:rPr>
              <w:t>to</w:t>
            </w:r>
            <w:r>
              <w:rPr>
                <w:rFonts w:ascii="Calibri"/>
                <w:spacing w:val="-13"/>
                <w:sz w:val="24"/>
              </w:rPr>
              <w:t xml:space="preserve"> </w:t>
            </w:r>
            <w:r>
              <w:rPr>
                <w:rFonts w:ascii="Calibri"/>
                <w:spacing w:val="-2"/>
                <w:sz w:val="24"/>
              </w:rPr>
              <w:t>the chapter</w:t>
            </w:r>
          </w:p>
        </w:tc>
      </w:tr>
      <w:tr w:rsidR="006E7430" w14:paraId="1C426B79" w14:textId="77777777">
        <w:trPr>
          <w:trHeight w:val="638"/>
        </w:trPr>
        <w:tc>
          <w:tcPr>
            <w:tcW w:w="2974" w:type="dxa"/>
          </w:tcPr>
          <w:p w14:paraId="18E7B4AB" w14:textId="77777777" w:rsidR="006E7430" w:rsidRDefault="00000000">
            <w:pPr>
              <w:pStyle w:val="TableParagraph"/>
              <w:spacing w:before="6"/>
              <w:ind w:left="26"/>
              <w:jc w:val="center"/>
              <w:rPr>
                <w:rFonts w:ascii="Calibri" w:hAnsi="Calibri"/>
                <w:sz w:val="24"/>
              </w:rPr>
            </w:pP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pacing w:val="-10"/>
                <w:sz w:val="24"/>
              </w:rPr>
              <w:t>I</w:t>
            </w:r>
          </w:p>
        </w:tc>
        <w:tc>
          <w:tcPr>
            <w:tcW w:w="2446" w:type="dxa"/>
          </w:tcPr>
          <w:p w14:paraId="0C0ACA08" w14:textId="77777777" w:rsidR="006E7430" w:rsidRDefault="00000000">
            <w:pPr>
              <w:pStyle w:val="TableParagraph"/>
              <w:spacing w:before="6"/>
              <w:ind w:left="29" w:right="6"/>
              <w:jc w:val="center"/>
              <w:rPr>
                <w:rFonts w:ascii="Calibri"/>
                <w:sz w:val="24"/>
              </w:rPr>
            </w:pPr>
            <w:r>
              <w:rPr>
                <w:rFonts w:ascii="Calibri"/>
                <w:spacing w:val="-10"/>
                <w:sz w:val="24"/>
              </w:rPr>
              <w:t>2</w:t>
            </w:r>
          </w:p>
        </w:tc>
        <w:tc>
          <w:tcPr>
            <w:tcW w:w="2446" w:type="dxa"/>
          </w:tcPr>
          <w:p w14:paraId="14F55A71" w14:textId="77777777" w:rsidR="006E7430" w:rsidRDefault="00000000">
            <w:pPr>
              <w:pStyle w:val="TableParagraph"/>
              <w:spacing w:before="6"/>
              <w:ind w:left="29"/>
              <w:jc w:val="center"/>
              <w:rPr>
                <w:rFonts w:ascii="Calibri"/>
                <w:sz w:val="24"/>
              </w:rPr>
            </w:pPr>
            <w:r>
              <w:rPr>
                <w:rFonts w:ascii="Calibri"/>
                <w:spacing w:val="-10"/>
                <w:sz w:val="24"/>
              </w:rPr>
              <w:t>2</w:t>
            </w:r>
          </w:p>
        </w:tc>
        <w:tc>
          <w:tcPr>
            <w:tcW w:w="2328" w:type="dxa"/>
          </w:tcPr>
          <w:p w14:paraId="239B6A1C" w14:textId="77777777" w:rsidR="006E7430" w:rsidRDefault="00000000">
            <w:pPr>
              <w:pStyle w:val="TableParagraph"/>
              <w:spacing w:before="6"/>
              <w:ind w:left="20"/>
              <w:jc w:val="center"/>
              <w:rPr>
                <w:rFonts w:ascii="Calibri"/>
                <w:sz w:val="24"/>
              </w:rPr>
            </w:pPr>
            <w:r>
              <w:rPr>
                <w:rFonts w:ascii="Calibri"/>
                <w:spacing w:val="-5"/>
                <w:sz w:val="24"/>
              </w:rPr>
              <w:t>30</w:t>
            </w:r>
          </w:p>
        </w:tc>
      </w:tr>
      <w:tr w:rsidR="006E7430" w14:paraId="502725EA" w14:textId="77777777">
        <w:trPr>
          <w:trHeight w:val="640"/>
        </w:trPr>
        <w:tc>
          <w:tcPr>
            <w:tcW w:w="2974" w:type="dxa"/>
          </w:tcPr>
          <w:p w14:paraId="3B21B662" w14:textId="77777777" w:rsidR="006E7430" w:rsidRDefault="00000000">
            <w:pPr>
              <w:pStyle w:val="TableParagraph"/>
              <w:spacing w:before="6"/>
              <w:ind w:left="26" w:right="13"/>
              <w:jc w:val="center"/>
              <w:rPr>
                <w:rFonts w:ascii="Calibri" w:hAnsi="Calibri"/>
                <w:sz w:val="24"/>
              </w:rPr>
            </w:pP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pacing w:val="-5"/>
                <w:sz w:val="24"/>
              </w:rPr>
              <w:t>II</w:t>
            </w:r>
          </w:p>
        </w:tc>
        <w:tc>
          <w:tcPr>
            <w:tcW w:w="2446" w:type="dxa"/>
          </w:tcPr>
          <w:p w14:paraId="175E94A3" w14:textId="77777777" w:rsidR="006E7430" w:rsidRDefault="00000000">
            <w:pPr>
              <w:pStyle w:val="TableParagraph"/>
              <w:spacing w:before="6"/>
              <w:ind w:left="29" w:right="6"/>
              <w:jc w:val="center"/>
              <w:rPr>
                <w:rFonts w:ascii="Calibri"/>
                <w:sz w:val="24"/>
              </w:rPr>
            </w:pPr>
            <w:r>
              <w:rPr>
                <w:rFonts w:ascii="Calibri"/>
                <w:spacing w:val="-10"/>
                <w:sz w:val="24"/>
              </w:rPr>
              <w:t>2</w:t>
            </w:r>
          </w:p>
        </w:tc>
        <w:tc>
          <w:tcPr>
            <w:tcW w:w="2446" w:type="dxa"/>
          </w:tcPr>
          <w:p w14:paraId="2278EC2F" w14:textId="77777777" w:rsidR="006E7430" w:rsidRDefault="00000000">
            <w:pPr>
              <w:pStyle w:val="TableParagraph"/>
              <w:spacing w:before="6"/>
              <w:ind w:left="29"/>
              <w:jc w:val="center"/>
              <w:rPr>
                <w:rFonts w:ascii="Calibri"/>
                <w:sz w:val="24"/>
              </w:rPr>
            </w:pPr>
            <w:r>
              <w:rPr>
                <w:rFonts w:ascii="Calibri"/>
                <w:spacing w:val="-10"/>
                <w:sz w:val="24"/>
              </w:rPr>
              <w:t>1</w:t>
            </w:r>
          </w:p>
        </w:tc>
        <w:tc>
          <w:tcPr>
            <w:tcW w:w="2328" w:type="dxa"/>
          </w:tcPr>
          <w:p w14:paraId="14099F0B" w14:textId="77777777" w:rsidR="006E7430" w:rsidRDefault="00000000">
            <w:pPr>
              <w:pStyle w:val="TableParagraph"/>
              <w:spacing w:before="6"/>
              <w:ind w:left="20"/>
              <w:jc w:val="center"/>
              <w:rPr>
                <w:rFonts w:ascii="Calibri"/>
                <w:sz w:val="24"/>
              </w:rPr>
            </w:pPr>
            <w:r>
              <w:rPr>
                <w:rFonts w:ascii="Calibri"/>
                <w:spacing w:val="-5"/>
                <w:sz w:val="24"/>
              </w:rPr>
              <w:t>20</w:t>
            </w:r>
          </w:p>
        </w:tc>
      </w:tr>
      <w:tr w:rsidR="006E7430" w14:paraId="000D1B3D" w14:textId="77777777">
        <w:trPr>
          <w:trHeight w:val="638"/>
        </w:trPr>
        <w:tc>
          <w:tcPr>
            <w:tcW w:w="2974" w:type="dxa"/>
          </w:tcPr>
          <w:p w14:paraId="08E64F56" w14:textId="77777777" w:rsidR="006E7430" w:rsidRDefault="00000000">
            <w:pPr>
              <w:pStyle w:val="TableParagraph"/>
              <w:spacing w:line="292" w:lineRule="exact"/>
              <w:ind w:left="26" w:right="10"/>
              <w:jc w:val="center"/>
              <w:rPr>
                <w:rFonts w:ascii="Calibri" w:hAnsi="Calibri"/>
                <w:sz w:val="24"/>
              </w:rPr>
            </w:pP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pacing w:val="-5"/>
                <w:sz w:val="24"/>
              </w:rPr>
              <w:t>III</w:t>
            </w:r>
          </w:p>
        </w:tc>
        <w:tc>
          <w:tcPr>
            <w:tcW w:w="2446" w:type="dxa"/>
          </w:tcPr>
          <w:p w14:paraId="067E5B1B" w14:textId="77777777" w:rsidR="006E7430" w:rsidRDefault="00000000">
            <w:pPr>
              <w:pStyle w:val="TableParagraph"/>
              <w:spacing w:line="292" w:lineRule="exact"/>
              <w:ind w:left="29" w:right="6"/>
              <w:jc w:val="center"/>
              <w:rPr>
                <w:rFonts w:ascii="Calibri"/>
                <w:sz w:val="24"/>
              </w:rPr>
            </w:pPr>
            <w:r>
              <w:rPr>
                <w:rFonts w:ascii="Calibri"/>
                <w:spacing w:val="-10"/>
                <w:sz w:val="24"/>
              </w:rPr>
              <w:t>1</w:t>
            </w:r>
          </w:p>
        </w:tc>
        <w:tc>
          <w:tcPr>
            <w:tcW w:w="2446" w:type="dxa"/>
          </w:tcPr>
          <w:p w14:paraId="3879CB83" w14:textId="77777777" w:rsidR="006E7430" w:rsidRDefault="00000000">
            <w:pPr>
              <w:pStyle w:val="TableParagraph"/>
              <w:spacing w:line="292" w:lineRule="exact"/>
              <w:ind w:left="29"/>
              <w:jc w:val="center"/>
              <w:rPr>
                <w:rFonts w:ascii="Calibri"/>
                <w:sz w:val="24"/>
              </w:rPr>
            </w:pPr>
            <w:r>
              <w:rPr>
                <w:rFonts w:ascii="Calibri"/>
                <w:spacing w:val="-10"/>
                <w:sz w:val="24"/>
              </w:rPr>
              <w:t>1</w:t>
            </w:r>
          </w:p>
        </w:tc>
        <w:tc>
          <w:tcPr>
            <w:tcW w:w="2328" w:type="dxa"/>
          </w:tcPr>
          <w:p w14:paraId="33813CFA" w14:textId="77777777" w:rsidR="006E7430" w:rsidRDefault="00000000">
            <w:pPr>
              <w:pStyle w:val="TableParagraph"/>
              <w:spacing w:line="292" w:lineRule="exact"/>
              <w:ind w:left="20"/>
              <w:jc w:val="center"/>
              <w:rPr>
                <w:rFonts w:ascii="Calibri"/>
                <w:sz w:val="24"/>
              </w:rPr>
            </w:pPr>
            <w:r>
              <w:rPr>
                <w:rFonts w:ascii="Calibri"/>
                <w:spacing w:val="-5"/>
                <w:sz w:val="24"/>
              </w:rPr>
              <w:t>15</w:t>
            </w:r>
          </w:p>
        </w:tc>
      </w:tr>
      <w:tr w:rsidR="006E7430" w14:paraId="107384CC" w14:textId="77777777">
        <w:trPr>
          <w:trHeight w:val="640"/>
        </w:trPr>
        <w:tc>
          <w:tcPr>
            <w:tcW w:w="2974" w:type="dxa"/>
          </w:tcPr>
          <w:p w14:paraId="11DAB387" w14:textId="77777777" w:rsidR="006E7430" w:rsidRDefault="00000000">
            <w:pPr>
              <w:pStyle w:val="TableParagraph"/>
              <w:spacing w:line="292" w:lineRule="exact"/>
              <w:ind w:left="26" w:right="9"/>
              <w:jc w:val="center"/>
              <w:rPr>
                <w:rFonts w:ascii="Calibri" w:hAnsi="Calibri"/>
                <w:sz w:val="24"/>
              </w:rPr>
            </w:pP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pacing w:val="-5"/>
                <w:sz w:val="24"/>
              </w:rPr>
              <w:t>IV</w:t>
            </w:r>
          </w:p>
        </w:tc>
        <w:tc>
          <w:tcPr>
            <w:tcW w:w="2446" w:type="dxa"/>
          </w:tcPr>
          <w:p w14:paraId="0E25F6A6" w14:textId="77777777" w:rsidR="006E7430" w:rsidRDefault="00000000">
            <w:pPr>
              <w:pStyle w:val="TableParagraph"/>
              <w:spacing w:line="292" w:lineRule="exact"/>
              <w:ind w:left="29" w:right="6"/>
              <w:jc w:val="center"/>
              <w:rPr>
                <w:rFonts w:ascii="Calibri"/>
                <w:sz w:val="24"/>
              </w:rPr>
            </w:pPr>
            <w:r>
              <w:rPr>
                <w:rFonts w:ascii="Calibri"/>
                <w:spacing w:val="-10"/>
                <w:sz w:val="24"/>
              </w:rPr>
              <w:t>1</w:t>
            </w:r>
          </w:p>
        </w:tc>
        <w:tc>
          <w:tcPr>
            <w:tcW w:w="2446" w:type="dxa"/>
          </w:tcPr>
          <w:p w14:paraId="6173ECB4" w14:textId="77777777" w:rsidR="006E7430" w:rsidRDefault="00000000">
            <w:pPr>
              <w:pStyle w:val="TableParagraph"/>
              <w:spacing w:line="292" w:lineRule="exact"/>
              <w:ind w:left="29"/>
              <w:jc w:val="center"/>
              <w:rPr>
                <w:rFonts w:ascii="Calibri"/>
                <w:sz w:val="24"/>
              </w:rPr>
            </w:pPr>
            <w:r>
              <w:rPr>
                <w:rFonts w:ascii="Calibri"/>
                <w:spacing w:val="-10"/>
                <w:sz w:val="24"/>
              </w:rPr>
              <w:t>1</w:t>
            </w:r>
          </w:p>
        </w:tc>
        <w:tc>
          <w:tcPr>
            <w:tcW w:w="2328" w:type="dxa"/>
          </w:tcPr>
          <w:p w14:paraId="374C9817" w14:textId="77777777" w:rsidR="006E7430" w:rsidRDefault="00000000">
            <w:pPr>
              <w:pStyle w:val="TableParagraph"/>
              <w:spacing w:line="292" w:lineRule="exact"/>
              <w:ind w:left="20"/>
              <w:jc w:val="center"/>
              <w:rPr>
                <w:rFonts w:ascii="Calibri"/>
                <w:sz w:val="24"/>
              </w:rPr>
            </w:pPr>
            <w:r>
              <w:rPr>
                <w:rFonts w:ascii="Calibri"/>
                <w:spacing w:val="-5"/>
                <w:sz w:val="24"/>
              </w:rPr>
              <w:t>15</w:t>
            </w:r>
          </w:p>
        </w:tc>
      </w:tr>
      <w:tr w:rsidR="006E7430" w14:paraId="3C90268C" w14:textId="77777777">
        <w:trPr>
          <w:trHeight w:val="637"/>
        </w:trPr>
        <w:tc>
          <w:tcPr>
            <w:tcW w:w="2974" w:type="dxa"/>
          </w:tcPr>
          <w:p w14:paraId="3ABA42CD" w14:textId="77777777" w:rsidR="006E7430" w:rsidRDefault="00000000">
            <w:pPr>
              <w:pStyle w:val="TableParagraph"/>
              <w:spacing w:before="4"/>
              <w:ind w:left="26" w:right="1"/>
              <w:jc w:val="center"/>
              <w:rPr>
                <w:rFonts w:ascii="Calibri" w:hAnsi="Calibri"/>
                <w:sz w:val="24"/>
              </w:rPr>
            </w:pP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pacing w:val="-10"/>
                <w:sz w:val="24"/>
              </w:rPr>
              <w:t>V</w:t>
            </w:r>
          </w:p>
        </w:tc>
        <w:tc>
          <w:tcPr>
            <w:tcW w:w="2446" w:type="dxa"/>
          </w:tcPr>
          <w:p w14:paraId="16A19143" w14:textId="77777777" w:rsidR="006E7430" w:rsidRDefault="00000000">
            <w:pPr>
              <w:pStyle w:val="TableParagraph"/>
              <w:spacing w:before="4"/>
              <w:ind w:left="29" w:right="6"/>
              <w:jc w:val="center"/>
              <w:rPr>
                <w:rFonts w:ascii="Calibri"/>
                <w:sz w:val="24"/>
              </w:rPr>
            </w:pPr>
            <w:r>
              <w:rPr>
                <w:rFonts w:ascii="Calibri"/>
                <w:spacing w:val="-10"/>
                <w:sz w:val="24"/>
              </w:rPr>
              <w:t>1</w:t>
            </w:r>
          </w:p>
        </w:tc>
        <w:tc>
          <w:tcPr>
            <w:tcW w:w="2446" w:type="dxa"/>
          </w:tcPr>
          <w:p w14:paraId="4F4E6233" w14:textId="77777777" w:rsidR="006E7430" w:rsidRDefault="00000000">
            <w:pPr>
              <w:pStyle w:val="TableParagraph"/>
              <w:spacing w:before="4"/>
              <w:ind w:left="29"/>
              <w:jc w:val="center"/>
              <w:rPr>
                <w:rFonts w:ascii="Calibri"/>
                <w:sz w:val="24"/>
              </w:rPr>
            </w:pPr>
            <w:r>
              <w:rPr>
                <w:rFonts w:ascii="Calibri"/>
                <w:spacing w:val="-10"/>
                <w:sz w:val="24"/>
              </w:rPr>
              <w:t>1</w:t>
            </w:r>
          </w:p>
        </w:tc>
        <w:tc>
          <w:tcPr>
            <w:tcW w:w="2328" w:type="dxa"/>
          </w:tcPr>
          <w:p w14:paraId="0D1A1479" w14:textId="77777777" w:rsidR="006E7430" w:rsidRDefault="00000000">
            <w:pPr>
              <w:pStyle w:val="TableParagraph"/>
              <w:spacing w:before="4"/>
              <w:ind w:left="20"/>
              <w:jc w:val="center"/>
              <w:rPr>
                <w:rFonts w:ascii="Calibri"/>
                <w:sz w:val="24"/>
              </w:rPr>
            </w:pPr>
            <w:r>
              <w:rPr>
                <w:rFonts w:ascii="Calibri"/>
                <w:spacing w:val="-5"/>
                <w:sz w:val="24"/>
              </w:rPr>
              <w:t>15</w:t>
            </w:r>
          </w:p>
        </w:tc>
      </w:tr>
      <w:tr w:rsidR="006E7430" w14:paraId="39828D9B" w14:textId="77777777">
        <w:trPr>
          <w:trHeight w:val="640"/>
        </w:trPr>
        <w:tc>
          <w:tcPr>
            <w:tcW w:w="2974" w:type="dxa"/>
          </w:tcPr>
          <w:p w14:paraId="0123925E" w14:textId="77777777" w:rsidR="006E7430" w:rsidRDefault="00000000">
            <w:pPr>
              <w:pStyle w:val="TableParagraph"/>
              <w:spacing w:before="6"/>
              <w:ind w:left="26" w:right="5"/>
              <w:jc w:val="center"/>
              <w:rPr>
                <w:rFonts w:ascii="Calibri"/>
                <w:sz w:val="24"/>
              </w:rPr>
            </w:pPr>
            <w:r>
              <w:rPr>
                <w:rFonts w:ascii="Calibri"/>
                <w:sz w:val="24"/>
              </w:rPr>
              <w:t>Total</w:t>
            </w:r>
            <w:r>
              <w:rPr>
                <w:rFonts w:ascii="Calibri"/>
                <w:spacing w:val="-2"/>
                <w:sz w:val="24"/>
              </w:rPr>
              <w:t xml:space="preserve"> </w:t>
            </w:r>
            <w:r>
              <w:rPr>
                <w:rFonts w:ascii="Calibri"/>
                <w:sz w:val="24"/>
              </w:rPr>
              <w:t>No.</w:t>
            </w:r>
            <w:r>
              <w:rPr>
                <w:rFonts w:ascii="Calibri"/>
                <w:spacing w:val="-3"/>
                <w:sz w:val="24"/>
              </w:rPr>
              <w:t xml:space="preserve"> </w:t>
            </w:r>
            <w:r>
              <w:rPr>
                <w:rFonts w:ascii="Calibri"/>
                <w:sz w:val="24"/>
              </w:rPr>
              <w:t>of</w:t>
            </w:r>
            <w:r>
              <w:rPr>
                <w:rFonts w:ascii="Calibri"/>
                <w:spacing w:val="-2"/>
                <w:sz w:val="24"/>
              </w:rPr>
              <w:t xml:space="preserve"> Questions</w:t>
            </w:r>
          </w:p>
        </w:tc>
        <w:tc>
          <w:tcPr>
            <w:tcW w:w="2446" w:type="dxa"/>
          </w:tcPr>
          <w:p w14:paraId="4CB2DAE4" w14:textId="77777777" w:rsidR="006E7430" w:rsidRDefault="00000000">
            <w:pPr>
              <w:pStyle w:val="TableParagraph"/>
              <w:spacing w:before="6"/>
              <w:ind w:left="29" w:right="8"/>
              <w:jc w:val="center"/>
              <w:rPr>
                <w:rFonts w:ascii="Calibri"/>
                <w:sz w:val="24"/>
              </w:rPr>
            </w:pPr>
            <w:r>
              <w:rPr>
                <w:rFonts w:ascii="Calibri"/>
                <w:spacing w:val="-5"/>
                <w:sz w:val="24"/>
              </w:rPr>
              <w:t>07</w:t>
            </w:r>
          </w:p>
        </w:tc>
        <w:tc>
          <w:tcPr>
            <w:tcW w:w="2446" w:type="dxa"/>
          </w:tcPr>
          <w:p w14:paraId="04844642" w14:textId="77777777" w:rsidR="006E7430" w:rsidRDefault="00000000">
            <w:pPr>
              <w:pStyle w:val="TableParagraph"/>
              <w:spacing w:before="6"/>
              <w:ind w:left="29" w:right="7"/>
              <w:jc w:val="center"/>
              <w:rPr>
                <w:rFonts w:ascii="Calibri"/>
                <w:sz w:val="24"/>
              </w:rPr>
            </w:pPr>
            <w:r>
              <w:rPr>
                <w:rFonts w:ascii="Calibri"/>
                <w:spacing w:val="-5"/>
                <w:sz w:val="24"/>
              </w:rPr>
              <w:t>06</w:t>
            </w:r>
          </w:p>
        </w:tc>
        <w:tc>
          <w:tcPr>
            <w:tcW w:w="2328" w:type="dxa"/>
          </w:tcPr>
          <w:p w14:paraId="6188005B" w14:textId="77777777" w:rsidR="006E7430" w:rsidRDefault="00000000">
            <w:pPr>
              <w:pStyle w:val="TableParagraph"/>
              <w:spacing w:before="6"/>
              <w:ind w:left="20"/>
              <w:jc w:val="center"/>
              <w:rPr>
                <w:rFonts w:ascii="Calibri"/>
                <w:sz w:val="24"/>
              </w:rPr>
            </w:pPr>
            <w:r>
              <w:rPr>
                <w:rFonts w:ascii="Calibri"/>
                <w:spacing w:val="-5"/>
                <w:sz w:val="24"/>
              </w:rPr>
              <w:t>95</w:t>
            </w:r>
          </w:p>
        </w:tc>
      </w:tr>
    </w:tbl>
    <w:p w14:paraId="607F5863" w14:textId="77777777" w:rsidR="006E7430" w:rsidRDefault="006E7430">
      <w:pPr>
        <w:pStyle w:val="TableParagraph"/>
        <w:jc w:val="center"/>
        <w:rPr>
          <w:rFonts w:ascii="Calibri"/>
          <w:sz w:val="24"/>
        </w:rPr>
        <w:sectPr w:rsidR="006E7430">
          <w:pgSz w:w="11930" w:h="16860"/>
          <w:pgMar w:top="1300" w:right="141" w:bottom="280" w:left="566" w:header="720" w:footer="720" w:gutter="0"/>
          <w:cols w:space="720"/>
        </w:sectPr>
      </w:pPr>
    </w:p>
    <w:tbl>
      <w:tblPr>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91"/>
        <w:gridCol w:w="3896"/>
        <w:gridCol w:w="3108"/>
      </w:tblGrid>
      <w:tr w:rsidR="006E7430" w14:paraId="00593950" w14:textId="77777777">
        <w:trPr>
          <w:trHeight w:val="640"/>
        </w:trPr>
        <w:tc>
          <w:tcPr>
            <w:tcW w:w="9395" w:type="dxa"/>
            <w:gridSpan w:val="3"/>
          </w:tcPr>
          <w:p w14:paraId="106EA915" w14:textId="77777777" w:rsidR="006E7430" w:rsidRDefault="00000000">
            <w:pPr>
              <w:pStyle w:val="TableParagraph"/>
              <w:spacing w:before="9"/>
              <w:ind w:left="2786"/>
              <w:rPr>
                <w:rFonts w:ascii="Calibri"/>
                <w:sz w:val="24"/>
              </w:rPr>
            </w:pPr>
            <w:r>
              <w:rPr>
                <w:rFonts w:ascii="Calibri"/>
                <w:sz w:val="24"/>
              </w:rPr>
              <w:lastRenderedPageBreak/>
              <w:t>P.R.</w:t>
            </w:r>
            <w:r>
              <w:rPr>
                <w:rFonts w:ascii="Calibri"/>
                <w:spacing w:val="-12"/>
                <w:sz w:val="24"/>
              </w:rPr>
              <w:t xml:space="preserve"> </w:t>
            </w:r>
            <w:r>
              <w:rPr>
                <w:rFonts w:ascii="Calibri"/>
                <w:sz w:val="24"/>
              </w:rPr>
              <w:t>GOVT.COLLEGE</w:t>
            </w:r>
            <w:r>
              <w:rPr>
                <w:rFonts w:ascii="Calibri"/>
                <w:spacing w:val="-7"/>
                <w:sz w:val="24"/>
              </w:rPr>
              <w:t xml:space="preserve"> </w:t>
            </w:r>
            <w:r>
              <w:rPr>
                <w:rFonts w:ascii="Calibri"/>
                <w:sz w:val="24"/>
              </w:rPr>
              <w:t>(AUTONOMOUS),</w:t>
            </w:r>
            <w:r>
              <w:rPr>
                <w:rFonts w:ascii="Calibri"/>
                <w:spacing w:val="-8"/>
                <w:sz w:val="24"/>
              </w:rPr>
              <w:t xml:space="preserve"> </w:t>
            </w:r>
            <w:r>
              <w:rPr>
                <w:rFonts w:ascii="Calibri"/>
                <w:spacing w:val="-2"/>
                <w:sz w:val="24"/>
              </w:rPr>
              <w:t>KAKINADA</w:t>
            </w:r>
          </w:p>
        </w:tc>
      </w:tr>
      <w:tr w:rsidR="006E7430" w14:paraId="4A4AC612" w14:textId="77777777">
        <w:trPr>
          <w:trHeight w:val="637"/>
        </w:trPr>
        <w:tc>
          <w:tcPr>
            <w:tcW w:w="9395" w:type="dxa"/>
            <w:gridSpan w:val="3"/>
          </w:tcPr>
          <w:p w14:paraId="79F86BC1" w14:textId="77777777" w:rsidR="006E7430" w:rsidRDefault="00000000">
            <w:pPr>
              <w:pStyle w:val="TableParagraph"/>
              <w:spacing w:before="6"/>
              <w:ind w:left="26" w:right="4"/>
              <w:jc w:val="center"/>
              <w:rPr>
                <w:rFonts w:ascii="Calibri"/>
                <w:sz w:val="24"/>
              </w:rPr>
            </w:pPr>
            <w:r>
              <w:rPr>
                <w:rFonts w:ascii="Calibri"/>
                <w:sz w:val="24"/>
              </w:rPr>
              <w:t>I</w:t>
            </w:r>
            <w:r>
              <w:rPr>
                <w:rFonts w:ascii="Calibri"/>
                <w:spacing w:val="-4"/>
                <w:sz w:val="24"/>
              </w:rPr>
              <w:t xml:space="preserve"> </w:t>
            </w:r>
            <w:r>
              <w:rPr>
                <w:rFonts w:ascii="Calibri"/>
                <w:sz w:val="24"/>
              </w:rPr>
              <w:t>BBA</w:t>
            </w:r>
            <w:r>
              <w:rPr>
                <w:rFonts w:ascii="Calibri"/>
                <w:spacing w:val="50"/>
                <w:sz w:val="24"/>
              </w:rPr>
              <w:t xml:space="preserve"> </w:t>
            </w:r>
            <w:r>
              <w:rPr>
                <w:rFonts w:ascii="Calibri"/>
                <w:sz w:val="24"/>
              </w:rPr>
              <w:t>(HCM)</w:t>
            </w:r>
            <w:r>
              <w:rPr>
                <w:rFonts w:ascii="Calibri"/>
                <w:spacing w:val="-2"/>
                <w:sz w:val="24"/>
              </w:rPr>
              <w:t xml:space="preserve"> </w:t>
            </w:r>
            <w:r>
              <w:rPr>
                <w:rFonts w:ascii="Calibri"/>
                <w:sz w:val="24"/>
              </w:rPr>
              <w:t>w.e.f.</w:t>
            </w:r>
            <w:r>
              <w:rPr>
                <w:rFonts w:ascii="Calibri"/>
                <w:spacing w:val="-5"/>
                <w:sz w:val="24"/>
              </w:rPr>
              <w:t xml:space="preserve"> </w:t>
            </w:r>
            <w:r>
              <w:rPr>
                <w:rFonts w:ascii="Calibri"/>
                <w:sz w:val="24"/>
              </w:rPr>
              <w:t>2024-</w:t>
            </w:r>
            <w:r>
              <w:rPr>
                <w:rFonts w:ascii="Calibri"/>
                <w:spacing w:val="-5"/>
                <w:sz w:val="24"/>
              </w:rPr>
              <w:t>25</w:t>
            </w:r>
          </w:p>
        </w:tc>
      </w:tr>
      <w:tr w:rsidR="006E7430" w14:paraId="547562E3" w14:textId="77777777">
        <w:trPr>
          <w:trHeight w:val="640"/>
        </w:trPr>
        <w:tc>
          <w:tcPr>
            <w:tcW w:w="2391" w:type="dxa"/>
          </w:tcPr>
          <w:p w14:paraId="319D8B9D" w14:textId="77777777" w:rsidR="006E7430" w:rsidRDefault="00000000">
            <w:pPr>
              <w:pStyle w:val="TableParagraph"/>
              <w:spacing w:before="6"/>
              <w:ind w:left="22"/>
              <w:jc w:val="center"/>
              <w:rPr>
                <w:rFonts w:ascii="Calibri"/>
                <w:sz w:val="24"/>
              </w:rPr>
            </w:pPr>
            <w:r>
              <w:rPr>
                <w:rFonts w:ascii="Calibri"/>
                <w:spacing w:val="-2"/>
                <w:sz w:val="24"/>
              </w:rPr>
              <w:t>Subject</w:t>
            </w:r>
          </w:p>
        </w:tc>
        <w:tc>
          <w:tcPr>
            <w:tcW w:w="7004" w:type="dxa"/>
            <w:gridSpan w:val="2"/>
          </w:tcPr>
          <w:p w14:paraId="0401CF2B" w14:textId="77777777" w:rsidR="006E7430" w:rsidRDefault="00000000">
            <w:pPr>
              <w:pStyle w:val="TableParagraph"/>
              <w:spacing w:before="6"/>
              <w:ind w:left="112"/>
              <w:rPr>
                <w:rFonts w:ascii="Calibri"/>
                <w:b/>
                <w:sz w:val="24"/>
              </w:rPr>
            </w:pPr>
            <w:r>
              <w:rPr>
                <w:rFonts w:ascii="Calibri"/>
                <w:b/>
                <w:sz w:val="24"/>
              </w:rPr>
              <w:t>Hospital</w:t>
            </w:r>
            <w:r>
              <w:rPr>
                <w:rFonts w:ascii="Calibri"/>
                <w:b/>
                <w:spacing w:val="-8"/>
                <w:sz w:val="24"/>
              </w:rPr>
              <w:t xml:space="preserve"> </w:t>
            </w:r>
            <w:r>
              <w:rPr>
                <w:rFonts w:ascii="Calibri"/>
                <w:b/>
                <w:sz w:val="24"/>
              </w:rPr>
              <w:t>Operations</w:t>
            </w:r>
            <w:r>
              <w:rPr>
                <w:rFonts w:ascii="Calibri"/>
                <w:b/>
                <w:spacing w:val="41"/>
                <w:sz w:val="24"/>
              </w:rPr>
              <w:t xml:space="preserve"> </w:t>
            </w:r>
            <w:r>
              <w:rPr>
                <w:rFonts w:ascii="Calibri"/>
                <w:b/>
                <w:spacing w:val="-2"/>
                <w:sz w:val="24"/>
              </w:rPr>
              <w:t>Management</w:t>
            </w:r>
          </w:p>
        </w:tc>
      </w:tr>
      <w:tr w:rsidR="006E7430" w14:paraId="6CAC6F3E" w14:textId="77777777">
        <w:trPr>
          <w:trHeight w:val="638"/>
        </w:trPr>
        <w:tc>
          <w:tcPr>
            <w:tcW w:w="2391" w:type="dxa"/>
          </w:tcPr>
          <w:p w14:paraId="365F7622" w14:textId="77777777" w:rsidR="006E7430" w:rsidRDefault="00000000">
            <w:pPr>
              <w:pStyle w:val="TableParagraph"/>
              <w:spacing w:before="4"/>
              <w:ind w:left="22"/>
              <w:jc w:val="center"/>
              <w:rPr>
                <w:rFonts w:ascii="Calibri" w:hAnsi="Calibri"/>
                <w:sz w:val="24"/>
              </w:rPr>
            </w:pPr>
            <w:r>
              <w:rPr>
                <w:rFonts w:ascii="Calibri" w:hAnsi="Calibri"/>
                <w:sz w:val="24"/>
              </w:rPr>
              <w:t>II</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pacing w:val="-5"/>
                <w:sz w:val="24"/>
              </w:rPr>
              <w:t>SEM</w:t>
            </w:r>
          </w:p>
        </w:tc>
        <w:tc>
          <w:tcPr>
            <w:tcW w:w="3896" w:type="dxa"/>
          </w:tcPr>
          <w:p w14:paraId="0743BDC3" w14:textId="77777777" w:rsidR="006E7430" w:rsidRDefault="00000000">
            <w:pPr>
              <w:pStyle w:val="TableParagraph"/>
              <w:spacing w:before="4"/>
              <w:ind w:left="1096"/>
              <w:rPr>
                <w:rFonts w:ascii="Calibri"/>
                <w:sz w:val="24"/>
              </w:rPr>
            </w:pPr>
            <w:r>
              <w:rPr>
                <w:rFonts w:ascii="Calibri"/>
                <w:sz w:val="24"/>
              </w:rPr>
              <w:t>TIME:</w:t>
            </w:r>
            <w:r>
              <w:rPr>
                <w:rFonts w:ascii="Calibri"/>
                <w:spacing w:val="-3"/>
                <w:sz w:val="24"/>
              </w:rPr>
              <w:t xml:space="preserve"> </w:t>
            </w:r>
            <w:r>
              <w:rPr>
                <w:rFonts w:ascii="Calibri"/>
                <w:sz w:val="24"/>
              </w:rPr>
              <w:t>21/2</w:t>
            </w:r>
            <w:r>
              <w:rPr>
                <w:rFonts w:ascii="Calibri"/>
                <w:spacing w:val="2"/>
                <w:sz w:val="24"/>
              </w:rPr>
              <w:t xml:space="preserve"> </w:t>
            </w:r>
            <w:r>
              <w:rPr>
                <w:rFonts w:ascii="Calibri"/>
                <w:spacing w:val="-4"/>
                <w:sz w:val="24"/>
              </w:rPr>
              <w:t>Hours</w:t>
            </w:r>
          </w:p>
        </w:tc>
        <w:tc>
          <w:tcPr>
            <w:tcW w:w="3108" w:type="dxa"/>
          </w:tcPr>
          <w:p w14:paraId="4CD39949" w14:textId="77777777" w:rsidR="006E7430" w:rsidRDefault="00000000">
            <w:pPr>
              <w:pStyle w:val="TableParagraph"/>
              <w:spacing w:before="4"/>
              <w:ind w:left="1310"/>
              <w:rPr>
                <w:rFonts w:ascii="Calibri"/>
                <w:sz w:val="24"/>
              </w:rPr>
            </w:pPr>
            <w:r>
              <w:rPr>
                <w:rFonts w:ascii="Calibri"/>
                <w:sz w:val="24"/>
              </w:rPr>
              <w:t>Max</w:t>
            </w:r>
            <w:r>
              <w:rPr>
                <w:rFonts w:ascii="Calibri"/>
                <w:spacing w:val="-4"/>
                <w:sz w:val="24"/>
              </w:rPr>
              <w:t xml:space="preserve"> </w:t>
            </w:r>
            <w:r>
              <w:rPr>
                <w:rFonts w:ascii="Calibri"/>
                <w:sz w:val="24"/>
              </w:rPr>
              <w:t>Marks:</w:t>
            </w:r>
            <w:r>
              <w:rPr>
                <w:rFonts w:ascii="Calibri"/>
                <w:spacing w:val="-4"/>
                <w:sz w:val="24"/>
              </w:rPr>
              <w:t xml:space="preserve"> </w:t>
            </w:r>
            <w:r>
              <w:rPr>
                <w:rFonts w:ascii="Calibri"/>
                <w:spacing w:val="-5"/>
                <w:sz w:val="24"/>
              </w:rPr>
              <w:t>50</w:t>
            </w:r>
          </w:p>
        </w:tc>
      </w:tr>
      <w:tr w:rsidR="006E7430" w14:paraId="2F860914" w14:textId="77777777">
        <w:trPr>
          <w:trHeight w:val="637"/>
        </w:trPr>
        <w:tc>
          <w:tcPr>
            <w:tcW w:w="9395" w:type="dxa"/>
            <w:gridSpan w:val="3"/>
          </w:tcPr>
          <w:p w14:paraId="2E3482AE" w14:textId="77777777" w:rsidR="006E7430" w:rsidRDefault="00000000">
            <w:pPr>
              <w:pStyle w:val="TableParagraph"/>
              <w:spacing w:before="6"/>
              <w:ind w:left="26" w:right="2"/>
              <w:jc w:val="center"/>
              <w:rPr>
                <w:rFonts w:ascii="Calibri"/>
                <w:b/>
                <w:sz w:val="24"/>
              </w:rPr>
            </w:pPr>
            <w:r>
              <w:rPr>
                <w:rFonts w:ascii="Calibri"/>
                <w:b/>
                <w:sz w:val="24"/>
              </w:rPr>
              <w:t>MODEL</w:t>
            </w:r>
            <w:r>
              <w:rPr>
                <w:rFonts w:ascii="Calibri"/>
                <w:b/>
                <w:spacing w:val="-5"/>
                <w:sz w:val="24"/>
              </w:rPr>
              <w:t xml:space="preserve"> </w:t>
            </w:r>
            <w:r>
              <w:rPr>
                <w:rFonts w:ascii="Calibri"/>
                <w:b/>
                <w:sz w:val="24"/>
              </w:rPr>
              <w:t>QUESTION</w:t>
            </w:r>
            <w:r>
              <w:rPr>
                <w:rFonts w:ascii="Calibri"/>
                <w:b/>
                <w:spacing w:val="-2"/>
                <w:sz w:val="24"/>
              </w:rPr>
              <w:t xml:space="preserve"> </w:t>
            </w:r>
            <w:r>
              <w:rPr>
                <w:rFonts w:ascii="Calibri"/>
                <w:b/>
                <w:spacing w:val="-4"/>
                <w:sz w:val="24"/>
              </w:rPr>
              <w:t>PAPER</w:t>
            </w:r>
          </w:p>
        </w:tc>
      </w:tr>
    </w:tbl>
    <w:p w14:paraId="44172320" w14:textId="77777777" w:rsidR="006E7430" w:rsidRDefault="006E7430">
      <w:pPr>
        <w:pStyle w:val="BodyText"/>
        <w:spacing w:before="234"/>
        <w:rPr>
          <w:rFonts w:ascii="Calibri"/>
          <w:b/>
        </w:rPr>
      </w:pPr>
    </w:p>
    <w:p w14:paraId="46AB5AD1" w14:textId="77777777" w:rsidR="006E7430" w:rsidRDefault="00000000">
      <w:pPr>
        <w:pStyle w:val="BodyText"/>
        <w:ind w:right="730"/>
        <w:jc w:val="center"/>
        <w:rPr>
          <w:rFonts w:ascii="Calibri"/>
        </w:rPr>
      </w:pPr>
      <w:r>
        <w:rPr>
          <w:rFonts w:ascii="Calibri"/>
          <w:spacing w:val="-4"/>
        </w:rPr>
        <w:t>Section-</w:t>
      </w:r>
      <w:r>
        <w:rPr>
          <w:rFonts w:ascii="Calibri"/>
          <w:spacing w:val="-10"/>
        </w:rPr>
        <w:t>I</w:t>
      </w:r>
    </w:p>
    <w:p w14:paraId="36C7D5C0" w14:textId="77777777" w:rsidR="006E7430" w:rsidRDefault="006E7430">
      <w:pPr>
        <w:pStyle w:val="BodyText"/>
        <w:spacing w:before="55"/>
        <w:rPr>
          <w:rFonts w:ascii="Calibri"/>
        </w:rPr>
      </w:pPr>
    </w:p>
    <w:p w14:paraId="2B5FE7B7" w14:textId="77777777" w:rsidR="006E7430" w:rsidRDefault="00000000">
      <w:pPr>
        <w:tabs>
          <w:tab w:val="left" w:pos="8540"/>
        </w:tabs>
        <w:ind w:left="1120"/>
        <w:rPr>
          <w:rFonts w:ascii="Calibri"/>
          <w:sz w:val="24"/>
        </w:rPr>
      </w:pPr>
      <w:r>
        <w:rPr>
          <w:rFonts w:ascii="Calibri"/>
        </w:rPr>
        <w:t>Answer</w:t>
      </w:r>
      <w:r>
        <w:rPr>
          <w:rFonts w:ascii="Calibri"/>
          <w:spacing w:val="-10"/>
        </w:rPr>
        <w:t xml:space="preserve"> </w:t>
      </w:r>
      <w:r>
        <w:rPr>
          <w:rFonts w:ascii="Calibri"/>
        </w:rPr>
        <w:t>any</w:t>
      </w:r>
      <w:r>
        <w:rPr>
          <w:rFonts w:ascii="Calibri"/>
          <w:spacing w:val="-7"/>
        </w:rPr>
        <w:t xml:space="preserve"> </w:t>
      </w:r>
      <w:r>
        <w:rPr>
          <w:rFonts w:ascii="Calibri"/>
        </w:rPr>
        <w:t>Four</w:t>
      </w:r>
      <w:r>
        <w:rPr>
          <w:rFonts w:ascii="Calibri"/>
          <w:spacing w:val="-11"/>
        </w:rPr>
        <w:t xml:space="preserve"> </w:t>
      </w:r>
      <w:r>
        <w:rPr>
          <w:rFonts w:ascii="Calibri"/>
        </w:rPr>
        <w:t>Questions</w:t>
      </w:r>
      <w:r>
        <w:rPr>
          <w:rFonts w:ascii="Calibri"/>
          <w:spacing w:val="-12"/>
        </w:rPr>
        <w:t xml:space="preserve"> </w:t>
      </w:r>
      <w:r>
        <w:rPr>
          <w:rFonts w:ascii="Calibri"/>
        </w:rPr>
        <w:t>from</w:t>
      </w:r>
      <w:r>
        <w:rPr>
          <w:rFonts w:ascii="Calibri"/>
          <w:spacing w:val="-9"/>
        </w:rPr>
        <w:t xml:space="preserve"> </w:t>
      </w:r>
      <w:r>
        <w:rPr>
          <w:rFonts w:ascii="Calibri"/>
        </w:rPr>
        <w:t>the</w:t>
      </w:r>
      <w:r>
        <w:rPr>
          <w:rFonts w:ascii="Calibri"/>
          <w:spacing w:val="-8"/>
        </w:rPr>
        <w:t xml:space="preserve"> </w:t>
      </w:r>
      <w:r>
        <w:rPr>
          <w:rFonts w:ascii="Calibri"/>
          <w:spacing w:val="-2"/>
        </w:rPr>
        <w:t>following</w:t>
      </w:r>
      <w:r>
        <w:rPr>
          <w:rFonts w:ascii="Calibri"/>
        </w:rPr>
        <w:tab/>
      </w:r>
      <w:r>
        <w:rPr>
          <w:rFonts w:ascii="Calibri"/>
          <w:sz w:val="24"/>
        </w:rPr>
        <w:t>4x5</w:t>
      </w:r>
      <w:r>
        <w:rPr>
          <w:rFonts w:ascii="Calibri"/>
          <w:spacing w:val="-3"/>
          <w:sz w:val="24"/>
        </w:rPr>
        <w:t xml:space="preserve"> </w:t>
      </w:r>
      <w:r>
        <w:rPr>
          <w:rFonts w:ascii="Calibri"/>
          <w:sz w:val="24"/>
        </w:rPr>
        <w:t>=20</w:t>
      </w:r>
      <w:r>
        <w:rPr>
          <w:rFonts w:ascii="Calibri"/>
          <w:spacing w:val="-1"/>
          <w:sz w:val="24"/>
        </w:rPr>
        <w:t xml:space="preserve"> </w:t>
      </w:r>
      <w:r>
        <w:rPr>
          <w:rFonts w:ascii="Calibri"/>
          <w:spacing w:val="-10"/>
          <w:sz w:val="24"/>
        </w:rPr>
        <w:t>M</w:t>
      </w:r>
    </w:p>
    <w:p w14:paraId="19491D77" w14:textId="77777777" w:rsidR="006E7430" w:rsidRDefault="006E7430">
      <w:pPr>
        <w:pStyle w:val="BodyText"/>
        <w:spacing w:before="53"/>
        <w:rPr>
          <w:rFonts w:ascii="Calibri"/>
        </w:rPr>
      </w:pPr>
    </w:p>
    <w:p w14:paraId="24FC2ABC" w14:textId="77777777" w:rsidR="006E7430" w:rsidRDefault="00000000">
      <w:pPr>
        <w:pStyle w:val="ListParagraph"/>
        <w:numPr>
          <w:ilvl w:val="0"/>
          <w:numId w:val="20"/>
        </w:numPr>
        <w:tabs>
          <w:tab w:val="left" w:pos="1232"/>
        </w:tabs>
        <w:ind w:left="1232" w:hanging="359"/>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2"/>
          <w:sz w:val="24"/>
        </w:rPr>
        <w:t xml:space="preserve"> </w:t>
      </w:r>
      <w:r>
        <w:rPr>
          <w:rFonts w:ascii="Calibri" w:hAnsi="Calibri"/>
          <w:sz w:val="24"/>
        </w:rPr>
        <w:t>–</w:t>
      </w:r>
      <w:r>
        <w:rPr>
          <w:rFonts w:ascii="Calibri" w:hAnsi="Calibri"/>
          <w:spacing w:val="-5"/>
          <w:sz w:val="24"/>
        </w:rPr>
        <w:t xml:space="preserve"> I)</w:t>
      </w:r>
    </w:p>
    <w:p w14:paraId="7900333A" w14:textId="77777777" w:rsidR="006E7430" w:rsidRDefault="00000000">
      <w:pPr>
        <w:pStyle w:val="ListParagraph"/>
        <w:numPr>
          <w:ilvl w:val="0"/>
          <w:numId w:val="20"/>
        </w:numPr>
        <w:tabs>
          <w:tab w:val="left" w:pos="1232"/>
        </w:tabs>
        <w:spacing w:before="146"/>
        <w:ind w:left="1232" w:hanging="359"/>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2"/>
          <w:sz w:val="24"/>
        </w:rPr>
        <w:t xml:space="preserve"> </w:t>
      </w:r>
      <w:r>
        <w:rPr>
          <w:rFonts w:ascii="Calibri" w:hAnsi="Calibri"/>
          <w:sz w:val="24"/>
        </w:rPr>
        <w:t>–</w:t>
      </w:r>
      <w:r>
        <w:rPr>
          <w:rFonts w:ascii="Calibri" w:hAnsi="Calibri"/>
          <w:spacing w:val="-5"/>
          <w:sz w:val="24"/>
        </w:rPr>
        <w:t xml:space="preserve"> I)</w:t>
      </w:r>
    </w:p>
    <w:p w14:paraId="17BA3C79" w14:textId="77777777" w:rsidR="006E7430" w:rsidRDefault="00000000">
      <w:pPr>
        <w:pStyle w:val="ListParagraph"/>
        <w:numPr>
          <w:ilvl w:val="0"/>
          <w:numId w:val="20"/>
        </w:numPr>
        <w:tabs>
          <w:tab w:val="left" w:pos="1232"/>
        </w:tabs>
        <w:spacing w:before="146"/>
        <w:ind w:left="1232" w:hanging="359"/>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2"/>
          <w:sz w:val="24"/>
        </w:rPr>
        <w:t xml:space="preserve"> </w:t>
      </w:r>
      <w:r>
        <w:rPr>
          <w:rFonts w:ascii="Calibri" w:hAnsi="Calibri"/>
          <w:sz w:val="24"/>
        </w:rPr>
        <w:t>–</w:t>
      </w:r>
      <w:r>
        <w:rPr>
          <w:rFonts w:ascii="Calibri" w:hAnsi="Calibri"/>
          <w:spacing w:val="-5"/>
          <w:sz w:val="24"/>
        </w:rPr>
        <w:t xml:space="preserve"> II)</w:t>
      </w:r>
    </w:p>
    <w:p w14:paraId="5EAE9FEF" w14:textId="77777777" w:rsidR="006E7430" w:rsidRDefault="00000000">
      <w:pPr>
        <w:pStyle w:val="ListParagraph"/>
        <w:numPr>
          <w:ilvl w:val="0"/>
          <w:numId w:val="20"/>
        </w:numPr>
        <w:tabs>
          <w:tab w:val="left" w:pos="1232"/>
        </w:tabs>
        <w:spacing w:before="146"/>
        <w:ind w:left="1232" w:hanging="359"/>
        <w:rPr>
          <w:rFonts w:ascii="Calibri" w:hAnsi="Calibri"/>
          <w:sz w:val="24"/>
        </w:rPr>
      </w:pPr>
      <w:r>
        <w:rPr>
          <w:rFonts w:ascii="Calibri" w:hAnsi="Calibri"/>
          <w:sz w:val="24"/>
        </w:rPr>
        <w:t>Question</w:t>
      </w:r>
      <w:r>
        <w:rPr>
          <w:rFonts w:ascii="Calibri" w:hAnsi="Calibri"/>
          <w:spacing w:val="45"/>
          <w:sz w:val="24"/>
        </w:rPr>
        <w:t xml:space="preserve"> </w:t>
      </w:r>
      <w:r>
        <w:rPr>
          <w:rFonts w:ascii="Calibri" w:hAnsi="Calibri"/>
          <w:sz w:val="24"/>
        </w:rPr>
        <w:t>(Unit</w:t>
      </w:r>
      <w:r>
        <w:rPr>
          <w:rFonts w:ascii="Calibri" w:hAnsi="Calibri"/>
          <w:spacing w:val="-2"/>
          <w:sz w:val="24"/>
        </w:rPr>
        <w:t xml:space="preserve"> </w:t>
      </w:r>
      <w:r>
        <w:rPr>
          <w:rFonts w:ascii="Calibri" w:hAnsi="Calibri"/>
          <w:sz w:val="24"/>
        </w:rPr>
        <w:t>–</w:t>
      </w:r>
      <w:r>
        <w:rPr>
          <w:rFonts w:ascii="Calibri" w:hAnsi="Calibri"/>
          <w:spacing w:val="-5"/>
          <w:sz w:val="24"/>
        </w:rPr>
        <w:t xml:space="preserve"> </w:t>
      </w:r>
      <w:r>
        <w:rPr>
          <w:rFonts w:ascii="Calibri" w:hAnsi="Calibri"/>
          <w:spacing w:val="-4"/>
          <w:sz w:val="24"/>
        </w:rPr>
        <w:t>III)</w:t>
      </w:r>
    </w:p>
    <w:p w14:paraId="6C3A7395" w14:textId="77777777" w:rsidR="006E7430" w:rsidRDefault="00000000">
      <w:pPr>
        <w:pStyle w:val="ListParagraph"/>
        <w:numPr>
          <w:ilvl w:val="0"/>
          <w:numId w:val="20"/>
        </w:numPr>
        <w:tabs>
          <w:tab w:val="left" w:pos="1232"/>
        </w:tabs>
        <w:spacing w:before="149"/>
        <w:ind w:left="1232" w:hanging="359"/>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2"/>
          <w:sz w:val="24"/>
        </w:rPr>
        <w:t xml:space="preserve"> </w:t>
      </w:r>
      <w:r>
        <w:rPr>
          <w:rFonts w:ascii="Calibri" w:hAnsi="Calibri"/>
          <w:sz w:val="24"/>
        </w:rPr>
        <w:t>–</w:t>
      </w:r>
      <w:r>
        <w:rPr>
          <w:rFonts w:ascii="Calibri" w:hAnsi="Calibri"/>
          <w:spacing w:val="-5"/>
          <w:sz w:val="24"/>
        </w:rPr>
        <w:t xml:space="preserve"> IV)</w:t>
      </w:r>
    </w:p>
    <w:p w14:paraId="1970FA37" w14:textId="77777777" w:rsidR="006E7430" w:rsidRDefault="00000000">
      <w:pPr>
        <w:pStyle w:val="ListParagraph"/>
        <w:numPr>
          <w:ilvl w:val="0"/>
          <w:numId w:val="20"/>
        </w:numPr>
        <w:tabs>
          <w:tab w:val="left" w:pos="1232"/>
        </w:tabs>
        <w:spacing w:before="147"/>
        <w:ind w:left="1232" w:hanging="359"/>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2"/>
          <w:sz w:val="24"/>
        </w:rPr>
        <w:t xml:space="preserve"> </w:t>
      </w:r>
      <w:r>
        <w:rPr>
          <w:rFonts w:ascii="Calibri" w:hAnsi="Calibri"/>
          <w:sz w:val="24"/>
        </w:rPr>
        <w:t>–</w:t>
      </w:r>
      <w:r>
        <w:rPr>
          <w:rFonts w:ascii="Calibri" w:hAnsi="Calibri"/>
          <w:spacing w:val="-5"/>
          <w:sz w:val="24"/>
        </w:rPr>
        <w:t xml:space="preserve"> V)</w:t>
      </w:r>
    </w:p>
    <w:p w14:paraId="1E3BD6CA" w14:textId="77777777" w:rsidR="006E7430" w:rsidRDefault="00000000">
      <w:pPr>
        <w:pStyle w:val="ListParagraph"/>
        <w:numPr>
          <w:ilvl w:val="0"/>
          <w:numId w:val="20"/>
        </w:numPr>
        <w:tabs>
          <w:tab w:val="left" w:pos="1232"/>
        </w:tabs>
        <w:spacing w:before="146"/>
        <w:ind w:left="1232" w:hanging="359"/>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2"/>
          <w:sz w:val="24"/>
        </w:rPr>
        <w:t xml:space="preserve"> </w:t>
      </w:r>
      <w:r>
        <w:rPr>
          <w:rFonts w:ascii="Calibri" w:hAnsi="Calibri"/>
          <w:sz w:val="24"/>
        </w:rPr>
        <w:t>–</w:t>
      </w:r>
      <w:r>
        <w:rPr>
          <w:rFonts w:ascii="Calibri" w:hAnsi="Calibri"/>
          <w:spacing w:val="-5"/>
          <w:sz w:val="24"/>
        </w:rPr>
        <w:t xml:space="preserve"> V)</w:t>
      </w:r>
    </w:p>
    <w:p w14:paraId="78ABCFCE" w14:textId="77777777" w:rsidR="006E7430" w:rsidRDefault="00000000">
      <w:pPr>
        <w:pStyle w:val="BodyText"/>
        <w:spacing w:before="146"/>
        <w:ind w:left="4332"/>
        <w:rPr>
          <w:rFonts w:ascii="Calibri"/>
        </w:rPr>
      </w:pPr>
      <w:r>
        <w:rPr>
          <w:rFonts w:ascii="Calibri"/>
          <w:spacing w:val="-4"/>
        </w:rPr>
        <w:t>Section-</w:t>
      </w:r>
      <w:r>
        <w:rPr>
          <w:rFonts w:ascii="Calibri"/>
          <w:spacing w:val="-5"/>
        </w:rPr>
        <w:t>II</w:t>
      </w:r>
    </w:p>
    <w:p w14:paraId="72501C87" w14:textId="77777777" w:rsidR="006E7430" w:rsidRDefault="00000000">
      <w:pPr>
        <w:pStyle w:val="BodyText"/>
        <w:ind w:left="141"/>
        <w:rPr>
          <w:rFonts w:ascii="Calibri"/>
        </w:rPr>
      </w:pPr>
      <w:r>
        <w:rPr>
          <w:rFonts w:ascii="Calibri"/>
        </w:rPr>
        <w:t>Answer</w:t>
      </w:r>
      <w:r>
        <w:rPr>
          <w:rFonts w:ascii="Calibri"/>
          <w:spacing w:val="-10"/>
        </w:rPr>
        <w:t xml:space="preserve"> </w:t>
      </w:r>
      <w:r>
        <w:rPr>
          <w:rFonts w:ascii="Calibri"/>
        </w:rPr>
        <w:t>any</w:t>
      </w:r>
      <w:r>
        <w:rPr>
          <w:rFonts w:ascii="Calibri"/>
          <w:spacing w:val="-10"/>
        </w:rPr>
        <w:t xml:space="preserve"> </w:t>
      </w:r>
      <w:r>
        <w:rPr>
          <w:rFonts w:ascii="Calibri"/>
        </w:rPr>
        <w:t>three</w:t>
      </w:r>
      <w:r>
        <w:rPr>
          <w:rFonts w:ascii="Calibri"/>
          <w:spacing w:val="-9"/>
        </w:rPr>
        <w:t xml:space="preserve"> </w:t>
      </w:r>
      <w:r>
        <w:rPr>
          <w:rFonts w:ascii="Calibri"/>
        </w:rPr>
        <w:t>questions</w:t>
      </w:r>
      <w:r>
        <w:rPr>
          <w:rFonts w:ascii="Calibri"/>
          <w:spacing w:val="-8"/>
        </w:rPr>
        <w:t xml:space="preserve"> </w:t>
      </w:r>
      <w:r>
        <w:rPr>
          <w:rFonts w:ascii="Calibri"/>
        </w:rPr>
        <w:t>by</w:t>
      </w:r>
      <w:r>
        <w:rPr>
          <w:rFonts w:ascii="Calibri"/>
          <w:spacing w:val="-8"/>
        </w:rPr>
        <w:t xml:space="preserve"> </w:t>
      </w:r>
      <w:r>
        <w:rPr>
          <w:rFonts w:ascii="Calibri"/>
        </w:rPr>
        <w:t>attempting</w:t>
      </w:r>
      <w:r>
        <w:rPr>
          <w:rFonts w:ascii="Calibri"/>
          <w:spacing w:val="-9"/>
        </w:rPr>
        <w:t xml:space="preserve"> </w:t>
      </w:r>
      <w:r>
        <w:rPr>
          <w:rFonts w:ascii="Calibri"/>
        </w:rPr>
        <w:t>at</w:t>
      </w:r>
      <w:r>
        <w:rPr>
          <w:rFonts w:ascii="Calibri"/>
          <w:spacing w:val="-9"/>
        </w:rPr>
        <w:t xml:space="preserve"> </w:t>
      </w:r>
      <w:r>
        <w:rPr>
          <w:rFonts w:ascii="Calibri"/>
        </w:rPr>
        <w:t>least</w:t>
      </w:r>
      <w:r>
        <w:rPr>
          <w:rFonts w:ascii="Calibri"/>
          <w:spacing w:val="-8"/>
        </w:rPr>
        <w:t xml:space="preserve"> </w:t>
      </w:r>
      <w:r>
        <w:rPr>
          <w:rFonts w:ascii="Calibri"/>
        </w:rPr>
        <w:t>one</w:t>
      </w:r>
      <w:r>
        <w:rPr>
          <w:rFonts w:ascii="Calibri"/>
          <w:spacing w:val="-9"/>
        </w:rPr>
        <w:t xml:space="preserve"> </w:t>
      </w:r>
      <w:r>
        <w:rPr>
          <w:rFonts w:ascii="Calibri"/>
        </w:rPr>
        <w:t>question</w:t>
      </w:r>
      <w:r>
        <w:rPr>
          <w:rFonts w:ascii="Calibri"/>
          <w:spacing w:val="-9"/>
        </w:rPr>
        <w:t xml:space="preserve"> </w:t>
      </w:r>
      <w:r>
        <w:rPr>
          <w:rFonts w:ascii="Calibri"/>
        </w:rPr>
        <w:t>form</w:t>
      </w:r>
      <w:r>
        <w:rPr>
          <w:rFonts w:ascii="Calibri"/>
          <w:spacing w:val="-11"/>
        </w:rPr>
        <w:t xml:space="preserve"> </w:t>
      </w:r>
      <w:r>
        <w:rPr>
          <w:rFonts w:ascii="Calibri"/>
        </w:rPr>
        <w:t>each</w:t>
      </w:r>
      <w:r>
        <w:rPr>
          <w:rFonts w:ascii="Calibri"/>
          <w:spacing w:val="-7"/>
        </w:rPr>
        <w:t xml:space="preserve"> </w:t>
      </w:r>
      <w:r>
        <w:rPr>
          <w:rFonts w:ascii="Calibri"/>
          <w:spacing w:val="-2"/>
        </w:rPr>
        <w:t>section</w:t>
      </w:r>
    </w:p>
    <w:p w14:paraId="06634947" w14:textId="77777777" w:rsidR="006E7430" w:rsidRDefault="00000000">
      <w:pPr>
        <w:pStyle w:val="BodyText"/>
        <w:ind w:left="7683"/>
        <w:rPr>
          <w:rFonts w:ascii="Calibri"/>
        </w:rPr>
      </w:pPr>
      <w:r>
        <w:rPr>
          <w:rFonts w:ascii="Calibri"/>
        </w:rPr>
        <w:t>3x10</w:t>
      </w:r>
      <w:r>
        <w:rPr>
          <w:rFonts w:ascii="Calibri"/>
          <w:spacing w:val="-4"/>
        </w:rPr>
        <w:t xml:space="preserve"> </w:t>
      </w:r>
      <w:r>
        <w:rPr>
          <w:rFonts w:ascii="Calibri"/>
        </w:rPr>
        <w:t>=30</w:t>
      </w:r>
      <w:r>
        <w:rPr>
          <w:rFonts w:ascii="Calibri"/>
          <w:spacing w:val="-1"/>
        </w:rPr>
        <w:t xml:space="preserve"> </w:t>
      </w:r>
      <w:r>
        <w:rPr>
          <w:rFonts w:ascii="Calibri"/>
          <w:spacing w:val="-10"/>
        </w:rPr>
        <w:t>M</w:t>
      </w:r>
    </w:p>
    <w:p w14:paraId="29FEE15E" w14:textId="77777777" w:rsidR="006E7430" w:rsidRDefault="006E7430">
      <w:pPr>
        <w:pStyle w:val="BodyText"/>
        <w:rPr>
          <w:rFonts w:ascii="Calibri"/>
          <w:sz w:val="20"/>
        </w:rPr>
      </w:pPr>
    </w:p>
    <w:p w14:paraId="32188BF2" w14:textId="77777777" w:rsidR="006E7430" w:rsidRDefault="006E7430">
      <w:pPr>
        <w:pStyle w:val="BodyText"/>
        <w:spacing w:before="48"/>
        <w:rPr>
          <w:rFonts w:ascii="Calibri"/>
          <w:sz w:val="20"/>
        </w:rPr>
      </w:pPr>
    </w:p>
    <w:p w14:paraId="72BD909D" w14:textId="77777777" w:rsidR="006E7430" w:rsidRDefault="006E7430">
      <w:pPr>
        <w:pStyle w:val="BodyText"/>
        <w:rPr>
          <w:rFonts w:ascii="Calibri"/>
          <w:sz w:val="20"/>
        </w:rPr>
        <w:sectPr w:rsidR="006E7430">
          <w:pgSz w:w="11920" w:h="16850"/>
          <w:pgMar w:top="1380" w:right="141" w:bottom="280" w:left="1275" w:header="720" w:footer="720" w:gutter="0"/>
          <w:cols w:space="720"/>
        </w:sectPr>
      </w:pPr>
    </w:p>
    <w:p w14:paraId="6D61BEBC" w14:textId="77777777" w:rsidR="006E7430" w:rsidRDefault="006E7430">
      <w:pPr>
        <w:pStyle w:val="BodyText"/>
        <w:spacing w:before="52"/>
        <w:rPr>
          <w:rFonts w:ascii="Calibri"/>
        </w:rPr>
      </w:pPr>
    </w:p>
    <w:p w14:paraId="59DF1B1F" w14:textId="77777777" w:rsidR="006E7430" w:rsidRDefault="00000000">
      <w:pPr>
        <w:pStyle w:val="ListParagraph"/>
        <w:numPr>
          <w:ilvl w:val="0"/>
          <w:numId w:val="20"/>
        </w:numPr>
        <w:tabs>
          <w:tab w:val="left" w:pos="1232"/>
        </w:tabs>
        <w:ind w:left="1232" w:hanging="359"/>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2"/>
          <w:sz w:val="24"/>
        </w:rPr>
        <w:t xml:space="preserve"> </w:t>
      </w:r>
      <w:r>
        <w:rPr>
          <w:rFonts w:ascii="Calibri" w:hAnsi="Calibri"/>
          <w:sz w:val="24"/>
        </w:rPr>
        <w:t>–</w:t>
      </w:r>
      <w:r>
        <w:rPr>
          <w:rFonts w:ascii="Calibri" w:hAnsi="Calibri"/>
          <w:spacing w:val="-5"/>
          <w:sz w:val="24"/>
        </w:rPr>
        <w:t xml:space="preserve"> I)</w:t>
      </w:r>
    </w:p>
    <w:p w14:paraId="5F205298" w14:textId="77777777" w:rsidR="006E7430" w:rsidRDefault="00000000">
      <w:pPr>
        <w:pStyle w:val="ListParagraph"/>
        <w:numPr>
          <w:ilvl w:val="0"/>
          <w:numId w:val="20"/>
        </w:numPr>
        <w:tabs>
          <w:tab w:val="left" w:pos="1232"/>
        </w:tabs>
        <w:spacing w:before="146"/>
        <w:ind w:left="1232" w:hanging="359"/>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2"/>
          <w:sz w:val="24"/>
        </w:rPr>
        <w:t xml:space="preserve"> </w:t>
      </w:r>
      <w:r>
        <w:rPr>
          <w:rFonts w:ascii="Calibri" w:hAnsi="Calibri"/>
          <w:sz w:val="24"/>
        </w:rPr>
        <w:t>–</w:t>
      </w:r>
      <w:r>
        <w:rPr>
          <w:rFonts w:ascii="Calibri" w:hAnsi="Calibri"/>
          <w:spacing w:val="-5"/>
          <w:sz w:val="24"/>
        </w:rPr>
        <w:t xml:space="preserve"> I)</w:t>
      </w:r>
    </w:p>
    <w:p w14:paraId="760D855B" w14:textId="77777777" w:rsidR="006E7430" w:rsidRDefault="00000000">
      <w:pPr>
        <w:pStyle w:val="ListParagraph"/>
        <w:numPr>
          <w:ilvl w:val="0"/>
          <w:numId w:val="20"/>
        </w:numPr>
        <w:tabs>
          <w:tab w:val="left" w:pos="1231"/>
        </w:tabs>
        <w:spacing w:before="146"/>
        <w:ind w:left="1231" w:hanging="358"/>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2"/>
          <w:sz w:val="24"/>
        </w:rPr>
        <w:t xml:space="preserve"> </w:t>
      </w:r>
      <w:r>
        <w:rPr>
          <w:rFonts w:ascii="Calibri" w:hAnsi="Calibri"/>
          <w:sz w:val="24"/>
        </w:rPr>
        <w:t>–</w:t>
      </w:r>
      <w:r>
        <w:rPr>
          <w:rFonts w:ascii="Calibri" w:hAnsi="Calibri"/>
          <w:spacing w:val="-5"/>
          <w:sz w:val="24"/>
        </w:rPr>
        <w:t xml:space="preserve"> II)</w:t>
      </w:r>
    </w:p>
    <w:p w14:paraId="7FC1E2B9" w14:textId="77777777" w:rsidR="006E7430" w:rsidRDefault="006E7430">
      <w:pPr>
        <w:pStyle w:val="BodyText"/>
        <w:spacing w:before="146"/>
        <w:rPr>
          <w:rFonts w:ascii="Calibri"/>
        </w:rPr>
      </w:pPr>
    </w:p>
    <w:p w14:paraId="4C23DE59" w14:textId="77777777" w:rsidR="006E7430" w:rsidRDefault="00000000">
      <w:pPr>
        <w:pStyle w:val="ListParagraph"/>
        <w:numPr>
          <w:ilvl w:val="0"/>
          <w:numId w:val="20"/>
        </w:numPr>
        <w:tabs>
          <w:tab w:val="left" w:pos="1231"/>
        </w:tabs>
        <w:ind w:left="1231" w:hanging="358"/>
        <w:rPr>
          <w:rFonts w:ascii="Calibri" w:hAnsi="Calibri"/>
          <w:sz w:val="24"/>
        </w:rPr>
      </w:pPr>
      <w:r>
        <w:rPr>
          <w:rFonts w:ascii="Calibri" w:hAnsi="Calibri"/>
          <w:sz w:val="24"/>
        </w:rPr>
        <w:t>Question</w:t>
      </w:r>
      <w:r>
        <w:rPr>
          <w:rFonts w:ascii="Calibri" w:hAnsi="Calibri"/>
          <w:spacing w:val="45"/>
          <w:sz w:val="24"/>
        </w:rPr>
        <w:t xml:space="preserve"> </w:t>
      </w:r>
      <w:r>
        <w:rPr>
          <w:rFonts w:ascii="Calibri" w:hAnsi="Calibri"/>
          <w:sz w:val="24"/>
        </w:rPr>
        <w:t>(Unit</w:t>
      </w:r>
      <w:r>
        <w:rPr>
          <w:rFonts w:ascii="Calibri" w:hAnsi="Calibri"/>
          <w:spacing w:val="-2"/>
          <w:sz w:val="24"/>
        </w:rPr>
        <w:t xml:space="preserve"> </w:t>
      </w:r>
      <w:r>
        <w:rPr>
          <w:rFonts w:ascii="Calibri" w:hAnsi="Calibri"/>
          <w:sz w:val="24"/>
        </w:rPr>
        <w:t>–</w:t>
      </w:r>
      <w:r>
        <w:rPr>
          <w:rFonts w:ascii="Calibri" w:hAnsi="Calibri"/>
          <w:spacing w:val="-5"/>
          <w:sz w:val="24"/>
        </w:rPr>
        <w:t xml:space="preserve"> </w:t>
      </w:r>
      <w:r>
        <w:rPr>
          <w:rFonts w:ascii="Calibri" w:hAnsi="Calibri"/>
          <w:spacing w:val="-4"/>
          <w:sz w:val="24"/>
        </w:rPr>
        <w:t>III)</w:t>
      </w:r>
    </w:p>
    <w:p w14:paraId="1715E203" w14:textId="77777777" w:rsidR="006E7430" w:rsidRDefault="00000000">
      <w:pPr>
        <w:pStyle w:val="ListParagraph"/>
        <w:numPr>
          <w:ilvl w:val="0"/>
          <w:numId w:val="20"/>
        </w:numPr>
        <w:tabs>
          <w:tab w:val="left" w:pos="1231"/>
        </w:tabs>
        <w:spacing w:before="149"/>
        <w:ind w:left="1231" w:hanging="358"/>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2"/>
          <w:sz w:val="24"/>
        </w:rPr>
        <w:t xml:space="preserve"> </w:t>
      </w:r>
      <w:r>
        <w:rPr>
          <w:rFonts w:ascii="Calibri" w:hAnsi="Calibri"/>
          <w:sz w:val="24"/>
        </w:rPr>
        <w:t>–</w:t>
      </w:r>
      <w:r>
        <w:rPr>
          <w:rFonts w:ascii="Calibri" w:hAnsi="Calibri"/>
          <w:spacing w:val="-5"/>
          <w:sz w:val="24"/>
        </w:rPr>
        <w:t xml:space="preserve"> IV)</w:t>
      </w:r>
    </w:p>
    <w:p w14:paraId="3D8C5339" w14:textId="77777777" w:rsidR="006E7430" w:rsidRDefault="00000000">
      <w:pPr>
        <w:pStyle w:val="ListParagraph"/>
        <w:numPr>
          <w:ilvl w:val="0"/>
          <w:numId w:val="20"/>
        </w:numPr>
        <w:tabs>
          <w:tab w:val="left" w:pos="1231"/>
        </w:tabs>
        <w:spacing w:before="146"/>
        <w:ind w:left="1231" w:hanging="358"/>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2"/>
          <w:sz w:val="24"/>
        </w:rPr>
        <w:t xml:space="preserve"> </w:t>
      </w:r>
      <w:r>
        <w:rPr>
          <w:rFonts w:ascii="Calibri" w:hAnsi="Calibri"/>
          <w:sz w:val="24"/>
        </w:rPr>
        <w:t>–</w:t>
      </w:r>
      <w:r>
        <w:rPr>
          <w:rFonts w:ascii="Calibri" w:hAnsi="Calibri"/>
          <w:spacing w:val="-5"/>
          <w:sz w:val="24"/>
        </w:rPr>
        <w:t xml:space="preserve"> V)</w:t>
      </w:r>
    </w:p>
    <w:p w14:paraId="4B618C25" w14:textId="77777777" w:rsidR="006E7430" w:rsidRDefault="00000000">
      <w:pPr>
        <w:pStyle w:val="BodyText"/>
        <w:spacing w:before="51"/>
        <w:ind w:left="873"/>
        <w:rPr>
          <w:rFonts w:ascii="Calibri"/>
        </w:rPr>
      </w:pPr>
      <w:r>
        <w:br w:type="column"/>
      </w:r>
      <w:r>
        <w:rPr>
          <w:rFonts w:ascii="Calibri"/>
          <w:spacing w:val="-8"/>
        </w:rPr>
        <w:t>PART</w:t>
      </w:r>
      <w:r>
        <w:rPr>
          <w:rFonts w:ascii="Calibri"/>
          <w:spacing w:val="-21"/>
        </w:rPr>
        <w:t xml:space="preserve"> </w:t>
      </w:r>
      <w:r>
        <w:rPr>
          <w:rFonts w:ascii="Calibri"/>
          <w:spacing w:val="-10"/>
        </w:rPr>
        <w:t>I</w:t>
      </w:r>
    </w:p>
    <w:p w14:paraId="784A4A7E" w14:textId="77777777" w:rsidR="006E7430" w:rsidRDefault="006E7430">
      <w:pPr>
        <w:pStyle w:val="BodyText"/>
        <w:rPr>
          <w:rFonts w:ascii="Calibri"/>
        </w:rPr>
      </w:pPr>
    </w:p>
    <w:p w14:paraId="5518C8EC" w14:textId="77777777" w:rsidR="006E7430" w:rsidRDefault="006E7430">
      <w:pPr>
        <w:pStyle w:val="BodyText"/>
        <w:rPr>
          <w:rFonts w:ascii="Calibri"/>
        </w:rPr>
      </w:pPr>
    </w:p>
    <w:p w14:paraId="32E0D708" w14:textId="77777777" w:rsidR="006E7430" w:rsidRDefault="006E7430">
      <w:pPr>
        <w:pStyle w:val="BodyText"/>
        <w:rPr>
          <w:rFonts w:ascii="Calibri"/>
        </w:rPr>
      </w:pPr>
    </w:p>
    <w:p w14:paraId="76A62AD0" w14:textId="77777777" w:rsidR="006E7430" w:rsidRDefault="006E7430">
      <w:pPr>
        <w:pStyle w:val="BodyText"/>
        <w:rPr>
          <w:rFonts w:ascii="Calibri"/>
        </w:rPr>
      </w:pPr>
    </w:p>
    <w:p w14:paraId="5FC576C1" w14:textId="77777777" w:rsidR="006E7430" w:rsidRDefault="00000000">
      <w:pPr>
        <w:pStyle w:val="BodyText"/>
        <w:ind w:left="916"/>
        <w:rPr>
          <w:rFonts w:ascii="Calibri"/>
        </w:rPr>
      </w:pPr>
      <w:r>
        <w:rPr>
          <w:rFonts w:ascii="Calibri"/>
          <w:spacing w:val="-8"/>
        </w:rPr>
        <w:t>PART</w:t>
      </w:r>
      <w:r>
        <w:rPr>
          <w:rFonts w:ascii="Calibri"/>
          <w:spacing w:val="-18"/>
        </w:rPr>
        <w:t xml:space="preserve"> </w:t>
      </w:r>
      <w:r>
        <w:rPr>
          <w:rFonts w:ascii="Calibri"/>
          <w:spacing w:val="-5"/>
        </w:rPr>
        <w:t>II</w:t>
      </w:r>
    </w:p>
    <w:p w14:paraId="3569BA6F" w14:textId="77777777" w:rsidR="006E7430" w:rsidRDefault="006E7430">
      <w:pPr>
        <w:pStyle w:val="BodyText"/>
        <w:rPr>
          <w:rFonts w:ascii="Calibri"/>
        </w:rPr>
        <w:sectPr w:rsidR="006E7430">
          <w:type w:val="continuous"/>
          <w:pgSz w:w="11920" w:h="16850"/>
          <w:pgMar w:top="1940" w:right="141" w:bottom="280" w:left="1275" w:header="720" w:footer="720" w:gutter="0"/>
          <w:cols w:num="2" w:space="720" w:equalWidth="0">
            <w:col w:w="3241" w:space="411"/>
            <w:col w:w="6852"/>
          </w:cols>
        </w:sectPr>
      </w:pPr>
    </w:p>
    <w:tbl>
      <w:tblPr>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91"/>
        <w:gridCol w:w="3896"/>
        <w:gridCol w:w="3108"/>
      </w:tblGrid>
      <w:tr w:rsidR="006E7430" w14:paraId="156182A7" w14:textId="77777777">
        <w:trPr>
          <w:trHeight w:val="640"/>
        </w:trPr>
        <w:tc>
          <w:tcPr>
            <w:tcW w:w="9395" w:type="dxa"/>
            <w:gridSpan w:val="3"/>
          </w:tcPr>
          <w:p w14:paraId="3421F284" w14:textId="77777777" w:rsidR="006E7430" w:rsidRDefault="00000000">
            <w:pPr>
              <w:pStyle w:val="TableParagraph"/>
              <w:spacing w:before="9"/>
              <w:ind w:left="2786"/>
              <w:rPr>
                <w:rFonts w:ascii="Calibri"/>
                <w:sz w:val="24"/>
              </w:rPr>
            </w:pPr>
            <w:r>
              <w:rPr>
                <w:rFonts w:ascii="Calibri"/>
                <w:sz w:val="24"/>
              </w:rPr>
              <w:lastRenderedPageBreak/>
              <w:t>P.R.</w:t>
            </w:r>
            <w:r>
              <w:rPr>
                <w:rFonts w:ascii="Calibri"/>
                <w:spacing w:val="-12"/>
                <w:sz w:val="24"/>
              </w:rPr>
              <w:t xml:space="preserve"> </w:t>
            </w:r>
            <w:r>
              <w:rPr>
                <w:rFonts w:ascii="Calibri"/>
                <w:sz w:val="24"/>
              </w:rPr>
              <w:t>GOVT.COLLEGE</w:t>
            </w:r>
            <w:r>
              <w:rPr>
                <w:rFonts w:ascii="Calibri"/>
                <w:spacing w:val="-7"/>
                <w:sz w:val="24"/>
              </w:rPr>
              <w:t xml:space="preserve"> </w:t>
            </w:r>
            <w:r>
              <w:rPr>
                <w:rFonts w:ascii="Calibri"/>
                <w:sz w:val="24"/>
              </w:rPr>
              <w:t>(AUTONOMOUS),</w:t>
            </w:r>
            <w:r>
              <w:rPr>
                <w:rFonts w:ascii="Calibri"/>
                <w:spacing w:val="-8"/>
                <w:sz w:val="24"/>
              </w:rPr>
              <w:t xml:space="preserve"> </w:t>
            </w:r>
            <w:r>
              <w:rPr>
                <w:rFonts w:ascii="Calibri"/>
                <w:spacing w:val="-2"/>
                <w:sz w:val="24"/>
              </w:rPr>
              <w:t>KAKINADA</w:t>
            </w:r>
          </w:p>
        </w:tc>
      </w:tr>
      <w:tr w:rsidR="006E7430" w14:paraId="5986B799" w14:textId="77777777">
        <w:trPr>
          <w:trHeight w:val="637"/>
        </w:trPr>
        <w:tc>
          <w:tcPr>
            <w:tcW w:w="9395" w:type="dxa"/>
            <w:gridSpan w:val="3"/>
          </w:tcPr>
          <w:p w14:paraId="58DE0C32" w14:textId="77777777" w:rsidR="006E7430" w:rsidRDefault="00000000">
            <w:pPr>
              <w:pStyle w:val="TableParagraph"/>
              <w:spacing w:before="6"/>
              <w:ind w:left="26" w:right="4"/>
              <w:jc w:val="center"/>
              <w:rPr>
                <w:rFonts w:ascii="Calibri"/>
                <w:sz w:val="24"/>
              </w:rPr>
            </w:pPr>
            <w:r>
              <w:rPr>
                <w:rFonts w:ascii="Calibri"/>
                <w:sz w:val="24"/>
              </w:rPr>
              <w:t>I</w:t>
            </w:r>
            <w:r>
              <w:rPr>
                <w:rFonts w:ascii="Calibri"/>
                <w:spacing w:val="-4"/>
                <w:sz w:val="24"/>
              </w:rPr>
              <w:t xml:space="preserve"> </w:t>
            </w:r>
            <w:r>
              <w:rPr>
                <w:rFonts w:ascii="Calibri"/>
                <w:sz w:val="24"/>
              </w:rPr>
              <w:t>BBA</w:t>
            </w:r>
            <w:r>
              <w:rPr>
                <w:rFonts w:ascii="Calibri"/>
                <w:spacing w:val="50"/>
                <w:sz w:val="24"/>
              </w:rPr>
              <w:t xml:space="preserve"> </w:t>
            </w:r>
            <w:r>
              <w:rPr>
                <w:rFonts w:ascii="Calibri"/>
                <w:sz w:val="24"/>
              </w:rPr>
              <w:t>(HCM)</w:t>
            </w:r>
            <w:r>
              <w:rPr>
                <w:rFonts w:ascii="Calibri"/>
                <w:spacing w:val="-3"/>
                <w:sz w:val="24"/>
              </w:rPr>
              <w:t xml:space="preserve"> </w:t>
            </w:r>
            <w:r>
              <w:rPr>
                <w:rFonts w:ascii="Calibri"/>
                <w:sz w:val="24"/>
              </w:rPr>
              <w:t>w.e.f.</w:t>
            </w:r>
            <w:r>
              <w:rPr>
                <w:rFonts w:ascii="Calibri"/>
                <w:spacing w:val="-5"/>
                <w:sz w:val="24"/>
              </w:rPr>
              <w:t xml:space="preserve"> </w:t>
            </w:r>
            <w:r>
              <w:rPr>
                <w:rFonts w:ascii="Calibri"/>
                <w:sz w:val="24"/>
              </w:rPr>
              <w:t>2024-</w:t>
            </w:r>
            <w:r>
              <w:rPr>
                <w:rFonts w:ascii="Calibri"/>
                <w:spacing w:val="-5"/>
                <w:sz w:val="24"/>
              </w:rPr>
              <w:t>25</w:t>
            </w:r>
          </w:p>
        </w:tc>
      </w:tr>
      <w:tr w:rsidR="006E7430" w14:paraId="5991915A" w14:textId="77777777">
        <w:trPr>
          <w:trHeight w:val="640"/>
        </w:trPr>
        <w:tc>
          <w:tcPr>
            <w:tcW w:w="2391" w:type="dxa"/>
          </w:tcPr>
          <w:p w14:paraId="203E55D4" w14:textId="77777777" w:rsidR="006E7430" w:rsidRDefault="00000000">
            <w:pPr>
              <w:pStyle w:val="TableParagraph"/>
              <w:spacing w:before="6"/>
              <w:ind w:left="22"/>
              <w:jc w:val="center"/>
              <w:rPr>
                <w:rFonts w:ascii="Calibri"/>
                <w:sz w:val="24"/>
              </w:rPr>
            </w:pPr>
            <w:r>
              <w:rPr>
                <w:rFonts w:ascii="Calibri"/>
                <w:spacing w:val="-2"/>
                <w:sz w:val="24"/>
              </w:rPr>
              <w:t>Subject</w:t>
            </w:r>
          </w:p>
        </w:tc>
        <w:tc>
          <w:tcPr>
            <w:tcW w:w="7004" w:type="dxa"/>
            <w:gridSpan w:val="2"/>
          </w:tcPr>
          <w:p w14:paraId="126F796A" w14:textId="77777777" w:rsidR="006E7430" w:rsidRDefault="00000000">
            <w:pPr>
              <w:pStyle w:val="TableParagraph"/>
              <w:spacing w:before="6"/>
              <w:ind w:left="112"/>
              <w:rPr>
                <w:rFonts w:ascii="Calibri"/>
                <w:b/>
                <w:sz w:val="24"/>
              </w:rPr>
            </w:pPr>
            <w:r>
              <w:rPr>
                <w:rFonts w:ascii="Calibri"/>
                <w:b/>
                <w:sz w:val="24"/>
              </w:rPr>
              <w:t>Hospital</w:t>
            </w:r>
            <w:r>
              <w:rPr>
                <w:rFonts w:ascii="Calibri"/>
                <w:b/>
                <w:spacing w:val="-8"/>
                <w:sz w:val="24"/>
              </w:rPr>
              <w:t xml:space="preserve"> </w:t>
            </w:r>
            <w:r>
              <w:rPr>
                <w:rFonts w:ascii="Calibri"/>
                <w:b/>
                <w:sz w:val="24"/>
              </w:rPr>
              <w:t>Operations</w:t>
            </w:r>
            <w:r>
              <w:rPr>
                <w:rFonts w:ascii="Calibri"/>
                <w:b/>
                <w:spacing w:val="41"/>
                <w:sz w:val="24"/>
              </w:rPr>
              <w:t xml:space="preserve"> </w:t>
            </w:r>
            <w:r>
              <w:rPr>
                <w:rFonts w:ascii="Calibri"/>
                <w:b/>
                <w:spacing w:val="-2"/>
                <w:sz w:val="24"/>
              </w:rPr>
              <w:t>Management</w:t>
            </w:r>
          </w:p>
        </w:tc>
      </w:tr>
      <w:tr w:rsidR="006E7430" w14:paraId="7FF9ACCB" w14:textId="77777777">
        <w:trPr>
          <w:trHeight w:val="638"/>
        </w:trPr>
        <w:tc>
          <w:tcPr>
            <w:tcW w:w="2391" w:type="dxa"/>
          </w:tcPr>
          <w:p w14:paraId="40820C3A" w14:textId="77777777" w:rsidR="006E7430" w:rsidRDefault="00000000">
            <w:pPr>
              <w:pStyle w:val="TableParagraph"/>
              <w:spacing w:before="4"/>
              <w:ind w:left="22"/>
              <w:jc w:val="center"/>
              <w:rPr>
                <w:rFonts w:ascii="Calibri" w:hAnsi="Calibri"/>
                <w:sz w:val="24"/>
              </w:rPr>
            </w:pPr>
            <w:r>
              <w:rPr>
                <w:rFonts w:ascii="Calibri" w:hAnsi="Calibri"/>
                <w:sz w:val="24"/>
              </w:rPr>
              <w:t>II</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pacing w:val="-5"/>
                <w:sz w:val="24"/>
              </w:rPr>
              <w:t>SEM</w:t>
            </w:r>
          </w:p>
        </w:tc>
        <w:tc>
          <w:tcPr>
            <w:tcW w:w="3896" w:type="dxa"/>
          </w:tcPr>
          <w:p w14:paraId="581BE170" w14:textId="77777777" w:rsidR="006E7430" w:rsidRDefault="00000000">
            <w:pPr>
              <w:pStyle w:val="TableParagraph"/>
              <w:spacing w:before="4"/>
              <w:ind w:left="1096"/>
              <w:rPr>
                <w:rFonts w:ascii="Calibri"/>
                <w:sz w:val="24"/>
              </w:rPr>
            </w:pPr>
            <w:r>
              <w:rPr>
                <w:rFonts w:ascii="Calibri"/>
                <w:sz w:val="24"/>
              </w:rPr>
              <w:t>TIME:</w:t>
            </w:r>
            <w:r>
              <w:rPr>
                <w:rFonts w:ascii="Calibri"/>
                <w:spacing w:val="-3"/>
                <w:sz w:val="24"/>
              </w:rPr>
              <w:t xml:space="preserve"> </w:t>
            </w:r>
            <w:r>
              <w:rPr>
                <w:rFonts w:ascii="Calibri"/>
                <w:sz w:val="24"/>
              </w:rPr>
              <w:t>21/2</w:t>
            </w:r>
            <w:r>
              <w:rPr>
                <w:rFonts w:ascii="Calibri"/>
                <w:spacing w:val="2"/>
                <w:sz w:val="24"/>
              </w:rPr>
              <w:t xml:space="preserve"> </w:t>
            </w:r>
            <w:r>
              <w:rPr>
                <w:rFonts w:ascii="Calibri"/>
                <w:spacing w:val="-4"/>
                <w:sz w:val="24"/>
              </w:rPr>
              <w:t>Hours</w:t>
            </w:r>
          </w:p>
        </w:tc>
        <w:tc>
          <w:tcPr>
            <w:tcW w:w="3108" w:type="dxa"/>
          </w:tcPr>
          <w:p w14:paraId="40A473C2" w14:textId="77777777" w:rsidR="006E7430" w:rsidRDefault="00000000">
            <w:pPr>
              <w:pStyle w:val="TableParagraph"/>
              <w:spacing w:before="4"/>
              <w:ind w:left="1310"/>
              <w:rPr>
                <w:rFonts w:ascii="Calibri"/>
                <w:sz w:val="24"/>
              </w:rPr>
            </w:pPr>
            <w:r>
              <w:rPr>
                <w:rFonts w:ascii="Calibri"/>
                <w:sz w:val="24"/>
              </w:rPr>
              <w:t>Max</w:t>
            </w:r>
            <w:r>
              <w:rPr>
                <w:rFonts w:ascii="Calibri"/>
                <w:spacing w:val="-4"/>
                <w:sz w:val="24"/>
              </w:rPr>
              <w:t xml:space="preserve"> </w:t>
            </w:r>
            <w:r>
              <w:rPr>
                <w:rFonts w:ascii="Calibri"/>
                <w:sz w:val="24"/>
              </w:rPr>
              <w:t>Marks:</w:t>
            </w:r>
            <w:r>
              <w:rPr>
                <w:rFonts w:ascii="Calibri"/>
                <w:spacing w:val="-4"/>
                <w:sz w:val="24"/>
              </w:rPr>
              <w:t xml:space="preserve"> </w:t>
            </w:r>
            <w:r>
              <w:rPr>
                <w:rFonts w:ascii="Calibri"/>
                <w:spacing w:val="-5"/>
                <w:sz w:val="24"/>
              </w:rPr>
              <w:t>50</w:t>
            </w:r>
          </w:p>
        </w:tc>
      </w:tr>
      <w:tr w:rsidR="006E7430" w14:paraId="0EC62810" w14:textId="77777777">
        <w:trPr>
          <w:trHeight w:val="637"/>
        </w:trPr>
        <w:tc>
          <w:tcPr>
            <w:tcW w:w="9395" w:type="dxa"/>
            <w:gridSpan w:val="3"/>
          </w:tcPr>
          <w:p w14:paraId="2866E75A" w14:textId="77777777" w:rsidR="006E7430" w:rsidRDefault="00000000">
            <w:pPr>
              <w:pStyle w:val="TableParagraph"/>
              <w:spacing w:before="6"/>
              <w:ind w:left="26"/>
              <w:jc w:val="center"/>
              <w:rPr>
                <w:rFonts w:ascii="Calibri"/>
                <w:b/>
                <w:sz w:val="24"/>
              </w:rPr>
            </w:pPr>
            <w:r>
              <w:rPr>
                <w:rFonts w:ascii="Calibri"/>
                <w:b/>
                <w:sz w:val="24"/>
              </w:rPr>
              <w:t>QUESTION</w:t>
            </w:r>
            <w:r>
              <w:rPr>
                <w:rFonts w:ascii="Calibri"/>
                <w:b/>
                <w:spacing w:val="-2"/>
                <w:sz w:val="24"/>
              </w:rPr>
              <w:t xml:space="preserve"> </w:t>
            </w:r>
            <w:r>
              <w:rPr>
                <w:rFonts w:ascii="Calibri"/>
                <w:b/>
                <w:spacing w:val="-4"/>
                <w:sz w:val="24"/>
              </w:rPr>
              <w:t>BANK</w:t>
            </w:r>
          </w:p>
        </w:tc>
      </w:tr>
    </w:tbl>
    <w:p w14:paraId="62FBA269" w14:textId="77777777" w:rsidR="006E7430" w:rsidRDefault="006E7430">
      <w:pPr>
        <w:pStyle w:val="BodyText"/>
        <w:rPr>
          <w:rFonts w:ascii="Calibri"/>
          <w:sz w:val="22"/>
        </w:rPr>
      </w:pPr>
    </w:p>
    <w:p w14:paraId="6A92839D" w14:textId="77777777" w:rsidR="006E7430" w:rsidRDefault="006E7430">
      <w:pPr>
        <w:pStyle w:val="BodyText"/>
        <w:spacing w:before="59"/>
        <w:rPr>
          <w:rFonts w:ascii="Calibri"/>
          <w:sz w:val="22"/>
        </w:rPr>
      </w:pPr>
    </w:p>
    <w:p w14:paraId="11D00657" w14:textId="77777777" w:rsidR="006E7430" w:rsidRDefault="00000000">
      <w:pPr>
        <w:ind w:left="141"/>
        <w:rPr>
          <w:b/>
        </w:rPr>
      </w:pPr>
      <w:r>
        <w:rPr>
          <w:b/>
          <w:spacing w:val="-2"/>
        </w:rPr>
        <w:t>UNIT-</w:t>
      </w:r>
      <w:r>
        <w:rPr>
          <w:b/>
          <w:spacing w:val="-10"/>
        </w:rPr>
        <w:t>I</w:t>
      </w:r>
    </w:p>
    <w:p w14:paraId="748FE516" w14:textId="77777777" w:rsidR="006E7430" w:rsidRDefault="00000000">
      <w:pPr>
        <w:pStyle w:val="Heading3"/>
        <w:spacing w:before="1"/>
      </w:pPr>
      <w:r>
        <w:rPr>
          <w:spacing w:val="-4"/>
        </w:rPr>
        <w:t>Long</w:t>
      </w:r>
    </w:p>
    <w:p w14:paraId="4F5460A5" w14:textId="77777777" w:rsidR="006E7430" w:rsidRDefault="00000000">
      <w:pPr>
        <w:pStyle w:val="ListParagraph"/>
        <w:numPr>
          <w:ilvl w:val="0"/>
          <w:numId w:val="21"/>
        </w:numPr>
        <w:tabs>
          <w:tab w:val="left" w:pos="306"/>
        </w:tabs>
        <w:spacing w:before="161"/>
        <w:ind w:left="306" w:hanging="165"/>
      </w:pPr>
      <w:r>
        <w:t>define</w:t>
      </w:r>
      <w:r>
        <w:rPr>
          <w:spacing w:val="-6"/>
        </w:rPr>
        <w:t xml:space="preserve"> </w:t>
      </w:r>
      <w:r>
        <w:t>front</w:t>
      </w:r>
      <w:r>
        <w:rPr>
          <w:spacing w:val="-2"/>
        </w:rPr>
        <w:t xml:space="preserve"> </w:t>
      </w:r>
      <w:r>
        <w:t>desk?</w:t>
      </w:r>
      <w:r>
        <w:rPr>
          <w:spacing w:val="-4"/>
        </w:rPr>
        <w:t xml:space="preserve"> </w:t>
      </w:r>
      <w:r>
        <w:t>Write</w:t>
      </w:r>
      <w:r>
        <w:rPr>
          <w:spacing w:val="-3"/>
        </w:rPr>
        <w:t xml:space="preserve"> </w:t>
      </w:r>
      <w:r>
        <w:t>the</w:t>
      </w:r>
      <w:r>
        <w:rPr>
          <w:spacing w:val="-3"/>
        </w:rPr>
        <w:t xml:space="preserve"> </w:t>
      </w:r>
      <w:r>
        <w:t>functions</w:t>
      </w:r>
      <w:r>
        <w:rPr>
          <w:spacing w:val="-6"/>
        </w:rPr>
        <w:t xml:space="preserve"> </w:t>
      </w:r>
      <w:r>
        <w:t>of</w:t>
      </w:r>
      <w:r>
        <w:rPr>
          <w:spacing w:val="-3"/>
        </w:rPr>
        <w:t xml:space="preserve"> </w:t>
      </w:r>
      <w:r>
        <w:t>hospital</w:t>
      </w:r>
      <w:r>
        <w:rPr>
          <w:spacing w:val="-2"/>
        </w:rPr>
        <w:t xml:space="preserve"> </w:t>
      </w:r>
      <w:r>
        <w:t>front</w:t>
      </w:r>
      <w:r>
        <w:rPr>
          <w:spacing w:val="-2"/>
        </w:rPr>
        <w:t xml:space="preserve"> </w:t>
      </w:r>
      <w:r>
        <w:t>desk</w:t>
      </w:r>
      <w:r>
        <w:rPr>
          <w:spacing w:val="-3"/>
        </w:rPr>
        <w:t xml:space="preserve"> </w:t>
      </w:r>
      <w:proofErr w:type="spellStart"/>
      <w:r>
        <w:t>co-</w:t>
      </w:r>
      <w:r>
        <w:rPr>
          <w:spacing w:val="-2"/>
        </w:rPr>
        <w:t>ordinator</w:t>
      </w:r>
      <w:proofErr w:type="spellEnd"/>
      <w:r>
        <w:rPr>
          <w:spacing w:val="-2"/>
        </w:rPr>
        <w:t>?</w:t>
      </w:r>
    </w:p>
    <w:p w14:paraId="730C8A42" w14:textId="77777777" w:rsidR="006E7430" w:rsidRDefault="00000000">
      <w:pPr>
        <w:pStyle w:val="ListParagraph"/>
        <w:numPr>
          <w:ilvl w:val="0"/>
          <w:numId w:val="21"/>
        </w:numPr>
        <w:tabs>
          <w:tab w:val="left" w:pos="361"/>
        </w:tabs>
        <w:spacing w:before="126"/>
        <w:ind w:left="361" w:hanging="220"/>
      </w:pPr>
      <w:r>
        <w:t>Define</w:t>
      </w:r>
      <w:r>
        <w:rPr>
          <w:spacing w:val="-4"/>
        </w:rPr>
        <w:t xml:space="preserve"> </w:t>
      </w:r>
      <w:r>
        <w:t>front</w:t>
      </w:r>
      <w:r>
        <w:rPr>
          <w:spacing w:val="-2"/>
        </w:rPr>
        <w:t xml:space="preserve"> </w:t>
      </w:r>
      <w:r>
        <w:t>desk</w:t>
      </w:r>
      <w:r>
        <w:rPr>
          <w:spacing w:val="-6"/>
        </w:rPr>
        <w:t xml:space="preserve"> </w:t>
      </w:r>
      <w:r>
        <w:t>management?</w:t>
      </w:r>
      <w:r>
        <w:rPr>
          <w:spacing w:val="-5"/>
        </w:rPr>
        <w:t xml:space="preserve"> </w:t>
      </w:r>
      <w:r>
        <w:t>explain</w:t>
      </w:r>
      <w:r>
        <w:rPr>
          <w:spacing w:val="-3"/>
        </w:rPr>
        <w:t xml:space="preserve"> </w:t>
      </w:r>
      <w:r>
        <w:t>in</w:t>
      </w:r>
      <w:r>
        <w:rPr>
          <w:spacing w:val="-6"/>
        </w:rPr>
        <w:t xml:space="preserve"> </w:t>
      </w:r>
      <w:r>
        <w:rPr>
          <w:spacing w:val="-2"/>
        </w:rPr>
        <w:t>detail?</w:t>
      </w:r>
    </w:p>
    <w:p w14:paraId="4320EA88" w14:textId="77777777" w:rsidR="006E7430" w:rsidRDefault="00000000">
      <w:pPr>
        <w:pStyle w:val="ListParagraph"/>
        <w:numPr>
          <w:ilvl w:val="0"/>
          <w:numId w:val="21"/>
        </w:numPr>
        <w:tabs>
          <w:tab w:val="left" w:pos="306"/>
        </w:tabs>
        <w:spacing w:before="129"/>
        <w:ind w:left="306" w:hanging="165"/>
      </w:pPr>
      <w:r>
        <w:t>what</w:t>
      </w:r>
      <w:r>
        <w:rPr>
          <w:spacing w:val="-2"/>
        </w:rPr>
        <w:t xml:space="preserve"> </w:t>
      </w:r>
      <w:r>
        <w:t>are</w:t>
      </w:r>
      <w:r>
        <w:rPr>
          <w:spacing w:val="-5"/>
        </w:rPr>
        <w:t xml:space="preserve"> </w:t>
      </w:r>
      <w:r>
        <w:t>some</w:t>
      </w:r>
      <w:r>
        <w:rPr>
          <w:spacing w:val="-2"/>
        </w:rPr>
        <w:t xml:space="preserve"> </w:t>
      </w:r>
      <w:r>
        <w:t>common</w:t>
      </w:r>
      <w:r>
        <w:rPr>
          <w:spacing w:val="-3"/>
        </w:rPr>
        <w:t xml:space="preserve"> </w:t>
      </w:r>
      <w:r>
        <w:t>challenges</w:t>
      </w:r>
      <w:r>
        <w:rPr>
          <w:spacing w:val="-3"/>
        </w:rPr>
        <w:t xml:space="preserve"> </w:t>
      </w:r>
      <w:r>
        <w:t>faced</w:t>
      </w:r>
      <w:r>
        <w:rPr>
          <w:spacing w:val="-4"/>
        </w:rPr>
        <w:t xml:space="preserve"> </w:t>
      </w:r>
      <w:r>
        <w:t>by</w:t>
      </w:r>
      <w:r>
        <w:rPr>
          <w:spacing w:val="-3"/>
        </w:rPr>
        <w:t xml:space="preserve"> </w:t>
      </w:r>
      <w:r>
        <w:t>front</w:t>
      </w:r>
      <w:r>
        <w:rPr>
          <w:spacing w:val="-2"/>
        </w:rPr>
        <w:t xml:space="preserve"> </w:t>
      </w:r>
      <w:r>
        <w:t>desk</w:t>
      </w:r>
      <w:r>
        <w:rPr>
          <w:spacing w:val="-2"/>
        </w:rPr>
        <w:t xml:space="preserve"> </w:t>
      </w:r>
      <w:proofErr w:type="spellStart"/>
      <w:r>
        <w:t>co-</w:t>
      </w:r>
      <w:r>
        <w:rPr>
          <w:spacing w:val="-2"/>
        </w:rPr>
        <w:t>ordinator</w:t>
      </w:r>
      <w:proofErr w:type="spellEnd"/>
      <w:r>
        <w:rPr>
          <w:spacing w:val="-2"/>
        </w:rPr>
        <w:t>?</w:t>
      </w:r>
    </w:p>
    <w:p w14:paraId="60D23441" w14:textId="77777777" w:rsidR="006E7430" w:rsidRDefault="00000000">
      <w:pPr>
        <w:pStyle w:val="Heading3"/>
        <w:spacing w:before="125"/>
      </w:pPr>
      <w:r>
        <w:rPr>
          <w:spacing w:val="-2"/>
        </w:rPr>
        <w:t>Shorts</w:t>
      </w:r>
    </w:p>
    <w:p w14:paraId="7B2B7B13" w14:textId="77777777" w:rsidR="006E7430" w:rsidRDefault="00000000">
      <w:pPr>
        <w:pStyle w:val="ListParagraph"/>
        <w:numPr>
          <w:ilvl w:val="0"/>
          <w:numId w:val="21"/>
        </w:numPr>
        <w:tabs>
          <w:tab w:val="left" w:pos="361"/>
        </w:tabs>
        <w:spacing w:before="161"/>
        <w:ind w:left="361" w:hanging="165"/>
      </w:pPr>
      <w:r>
        <w:t>what</w:t>
      </w:r>
      <w:r>
        <w:rPr>
          <w:spacing w:val="-7"/>
        </w:rPr>
        <w:t xml:space="preserve"> </w:t>
      </w:r>
      <w:r>
        <w:t>are</w:t>
      </w:r>
      <w:r>
        <w:rPr>
          <w:spacing w:val="-4"/>
        </w:rPr>
        <w:t xml:space="preserve"> </w:t>
      </w:r>
      <w:r>
        <w:t>the</w:t>
      </w:r>
      <w:r>
        <w:rPr>
          <w:spacing w:val="-4"/>
        </w:rPr>
        <w:t xml:space="preserve"> </w:t>
      </w:r>
      <w:r>
        <w:t>primary</w:t>
      </w:r>
      <w:r>
        <w:rPr>
          <w:spacing w:val="-6"/>
        </w:rPr>
        <w:t xml:space="preserve"> </w:t>
      </w:r>
      <w:r>
        <w:t>responsibilities</w:t>
      </w:r>
      <w:r>
        <w:rPr>
          <w:spacing w:val="-2"/>
        </w:rPr>
        <w:t xml:space="preserve"> </w:t>
      </w:r>
      <w:r>
        <w:t>of</w:t>
      </w:r>
      <w:r>
        <w:rPr>
          <w:spacing w:val="-2"/>
        </w:rPr>
        <w:t xml:space="preserve"> </w:t>
      </w:r>
      <w:r>
        <w:t>a</w:t>
      </w:r>
      <w:r>
        <w:rPr>
          <w:spacing w:val="-3"/>
        </w:rPr>
        <w:t xml:space="preserve"> </w:t>
      </w:r>
      <w:r>
        <w:t>front</w:t>
      </w:r>
      <w:r>
        <w:rPr>
          <w:spacing w:val="-1"/>
        </w:rPr>
        <w:t xml:space="preserve"> </w:t>
      </w:r>
      <w:r>
        <w:t>desk</w:t>
      </w:r>
      <w:r>
        <w:rPr>
          <w:spacing w:val="-4"/>
        </w:rPr>
        <w:t xml:space="preserve"> </w:t>
      </w:r>
      <w:proofErr w:type="spellStart"/>
      <w:r>
        <w:t>co-</w:t>
      </w:r>
      <w:r>
        <w:rPr>
          <w:spacing w:val="-2"/>
        </w:rPr>
        <w:t>ordinator</w:t>
      </w:r>
      <w:proofErr w:type="spellEnd"/>
      <w:r>
        <w:rPr>
          <w:spacing w:val="-2"/>
        </w:rPr>
        <w:t>?</w:t>
      </w:r>
    </w:p>
    <w:p w14:paraId="4E1D8375" w14:textId="77777777" w:rsidR="006E7430" w:rsidRDefault="00000000">
      <w:pPr>
        <w:pStyle w:val="ListParagraph"/>
        <w:numPr>
          <w:ilvl w:val="0"/>
          <w:numId w:val="21"/>
        </w:numPr>
        <w:tabs>
          <w:tab w:val="left" w:pos="416"/>
        </w:tabs>
        <w:spacing w:before="127"/>
        <w:ind w:left="416" w:hanging="220"/>
      </w:pPr>
      <w:r>
        <w:t>how</w:t>
      </w:r>
      <w:r>
        <w:rPr>
          <w:spacing w:val="-6"/>
        </w:rPr>
        <w:t xml:space="preserve"> </w:t>
      </w:r>
      <w:r>
        <w:t>do</w:t>
      </w:r>
      <w:r>
        <w:rPr>
          <w:spacing w:val="-3"/>
        </w:rPr>
        <w:t xml:space="preserve"> </w:t>
      </w:r>
      <w:r>
        <w:t>you</w:t>
      </w:r>
      <w:r>
        <w:rPr>
          <w:spacing w:val="-2"/>
        </w:rPr>
        <w:t xml:space="preserve"> </w:t>
      </w:r>
      <w:r>
        <w:t>handle</w:t>
      </w:r>
      <w:r>
        <w:rPr>
          <w:spacing w:val="-5"/>
        </w:rPr>
        <w:t xml:space="preserve"> </w:t>
      </w:r>
      <w:r>
        <w:t>conflicts</w:t>
      </w:r>
      <w:r>
        <w:rPr>
          <w:spacing w:val="-3"/>
        </w:rPr>
        <w:t xml:space="preserve"> </w:t>
      </w:r>
      <w:r>
        <w:t>or</w:t>
      </w:r>
      <w:r>
        <w:rPr>
          <w:spacing w:val="-4"/>
        </w:rPr>
        <w:t xml:space="preserve"> </w:t>
      </w:r>
      <w:r>
        <w:t>issues</w:t>
      </w:r>
      <w:r>
        <w:rPr>
          <w:spacing w:val="-3"/>
        </w:rPr>
        <w:t xml:space="preserve"> </w:t>
      </w:r>
      <w:r>
        <w:t>between</w:t>
      </w:r>
      <w:r>
        <w:rPr>
          <w:spacing w:val="-3"/>
        </w:rPr>
        <w:t xml:space="preserve"> </w:t>
      </w:r>
      <w:r>
        <w:t>front</w:t>
      </w:r>
      <w:r>
        <w:rPr>
          <w:spacing w:val="-4"/>
        </w:rPr>
        <w:t xml:space="preserve"> </w:t>
      </w:r>
      <w:r>
        <w:t>desk</w:t>
      </w:r>
      <w:r>
        <w:rPr>
          <w:spacing w:val="-3"/>
        </w:rPr>
        <w:t xml:space="preserve"> </w:t>
      </w:r>
      <w:r>
        <w:t>staff</w:t>
      </w:r>
      <w:r>
        <w:rPr>
          <w:spacing w:val="-4"/>
        </w:rPr>
        <w:t xml:space="preserve"> </w:t>
      </w:r>
      <w:r>
        <w:rPr>
          <w:spacing w:val="-2"/>
        </w:rPr>
        <w:t>members?</w:t>
      </w:r>
    </w:p>
    <w:p w14:paraId="5D490D92" w14:textId="77777777" w:rsidR="006E7430" w:rsidRDefault="00000000">
      <w:pPr>
        <w:pStyle w:val="ListParagraph"/>
        <w:numPr>
          <w:ilvl w:val="0"/>
          <w:numId w:val="21"/>
        </w:numPr>
        <w:tabs>
          <w:tab w:val="left" w:pos="416"/>
        </w:tabs>
        <w:spacing w:before="126"/>
        <w:ind w:left="416" w:hanging="220"/>
      </w:pPr>
      <w:r>
        <w:t>What</w:t>
      </w:r>
      <w:r>
        <w:rPr>
          <w:spacing w:val="-4"/>
        </w:rPr>
        <w:t xml:space="preserve"> </w:t>
      </w:r>
      <w:r>
        <w:t>strategies</w:t>
      </w:r>
      <w:r>
        <w:rPr>
          <w:spacing w:val="-3"/>
        </w:rPr>
        <w:t xml:space="preserve"> </w:t>
      </w:r>
      <w:r>
        <w:t>would</w:t>
      </w:r>
      <w:r>
        <w:rPr>
          <w:spacing w:val="-3"/>
        </w:rPr>
        <w:t xml:space="preserve"> </w:t>
      </w:r>
      <w:r>
        <w:t>you</w:t>
      </w:r>
      <w:r>
        <w:rPr>
          <w:spacing w:val="-3"/>
        </w:rPr>
        <w:t xml:space="preserve"> </w:t>
      </w:r>
      <w:r>
        <w:t>use</w:t>
      </w:r>
      <w:r>
        <w:rPr>
          <w:spacing w:val="-5"/>
        </w:rPr>
        <w:t xml:space="preserve"> </w:t>
      </w:r>
      <w:r>
        <w:t>to</w:t>
      </w:r>
      <w:r>
        <w:rPr>
          <w:spacing w:val="-5"/>
        </w:rPr>
        <w:t xml:space="preserve"> </w:t>
      </w:r>
      <w:r>
        <w:t>improve</w:t>
      </w:r>
      <w:r>
        <w:rPr>
          <w:spacing w:val="-3"/>
        </w:rPr>
        <w:t xml:space="preserve"> </w:t>
      </w:r>
      <w:r>
        <w:t>front</w:t>
      </w:r>
      <w:r>
        <w:rPr>
          <w:spacing w:val="-5"/>
        </w:rPr>
        <w:t xml:space="preserve"> </w:t>
      </w:r>
      <w:r>
        <w:t>desk</w:t>
      </w:r>
      <w:r>
        <w:rPr>
          <w:spacing w:val="-3"/>
        </w:rPr>
        <w:t xml:space="preserve"> </w:t>
      </w:r>
      <w:proofErr w:type="spellStart"/>
      <w:r>
        <w:t>wrok</w:t>
      </w:r>
      <w:proofErr w:type="spellEnd"/>
      <w:r>
        <w:rPr>
          <w:spacing w:val="-3"/>
        </w:rPr>
        <w:t xml:space="preserve"> </w:t>
      </w:r>
      <w:proofErr w:type="gramStart"/>
      <w:r>
        <w:t>flows</w:t>
      </w:r>
      <w:r>
        <w:rPr>
          <w:spacing w:val="-4"/>
        </w:rPr>
        <w:t xml:space="preserve"> </w:t>
      </w:r>
      <w:r>
        <w:rPr>
          <w:spacing w:val="-10"/>
        </w:rPr>
        <w:t>?</w:t>
      </w:r>
      <w:proofErr w:type="gramEnd"/>
    </w:p>
    <w:p w14:paraId="569A93B9" w14:textId="77777777" w:rsidR="006E7430" w:rsidRDefault="006E7430">
      <w:pPr>
        <w:pStyle w:val="BodyText"/>
        <w:spacing w:before="252"/>
        <w:rPr>
          <w:sz w:val="22"/>
        </w:rPr>
      </w:pPr>
    </w:p>
    <w:p w14:paraId="0321F973" w14:textId="77777777" w:rsidR="006E7430" w:rsidRDefault="00000000">
      <w:pPr>
        <w:spacing w:before="1"/>
        <w:ind w:left="141"/>
        <w:rPr>
          <w:b/>
        </w:rPr>
      </w:pPr>
      <w:r>
        <w:rPr>
          <w:b/>
          <w:spacing w:val="-2"/>
        </w:rPr>
        <w:t>UNIT-</w:t>
      </w:r>
      <w:r>
        <w:rPr>
          <w:b/>
          <w:spacing w:val="-5"/>
        </w:rPr>
        <w:t>II</w:t>
      </w:r>
    </w:p>
    <w:p w14:paraId="496B7111" w14:textId="77777777" w:rsidR="006E7430" w:rsidRDefault="00000000">
      <w:pPr>
        <w:pStyle w:val="Heading3"/>
        <w:spacing w:before="125"/>
      </w:pPr>
      <w:r>
        <w:rPr>
          <w:spacing w:val="-4"/>
        </w:rPr>
        <w:t>Long</w:t>
      </w:r>
    </w:p>
    <w:p w14:paraId="39DD6D2C" w14:textId="77777777" w:rsidR="006E7430" w:rsidRDefault="00000000">
      <w:pPr>
        <w:pStyle w:val="ListParagraph"/>
        <w:numPr>
          <w:ilvl w:val="0"/>
          <w:numId w:val="22"/>
        </w:numPr>
        <w:tabs>
          <w:tab w:val="left" w:pos="306"/>
        </w:tabs>
        <w:spacing w:before="164"/>
        <w:ind w:left="306" w:hanging="165"/>
        <w:rPr>
          <w:sz w:val="20"/>
        </w:rPr>
      </w:pPr>
      <w:r>
        <w:t>Define</w:t>
      </w:r>
      <w:r>
        <w:rPr>
          <w:spacing w:val="-6"/>
        </w:rPr>
        <w:t xml:space="preserve"> </w:t>
      </w:r>
      <w:r>
        <w:t>medical</w:t>
      </w:r>
      <w:r>
        <w:rPr>
          <w:spacing w:val="-3"/>
        </w:rPr>
        <w:t xml:space="preserve"> </w:t>
      </w:r>
      <w:r>
        <w:t>records?</w:t>
      </w:r>
      <w:r>
        <w:rPr>
          <w:spacing w:val="-5"/>
        </w:rPr>
        <w:t xml:space="preserve"> </w:t>
      </w:r>
      <w:r>
        <w:t>Explain</w:t>
      </w:r>
      <w:r>
        <w:rPr>
          <w:spacing w:val="-4"/>
        </w:rPr>
        <w:t xml:space="preserve"> </w:t>
      </w:r>
      <w:r>
        <w:t>the</w:t>
      </w:r>
      <w:r>
        <w:rPr>
          <w:spacing w:val="-5"/>
        </w:rPr>
        <w:t xml:space="preserve"> </w:t>
      </w:r>
      <w:r>
        <w:t>functions</w:t>
      </w:r>
      <w:r>
        <w:rPr>
          <w:spacing w:val="-4"/>
        </w:rPr>
        <w:t xml:space="preserve"> </w:t>
      </w:r>
      <w:r>
        <w:t>of</w:t>
      </w:r>
      <w:r>
        <w:rPr>
          <w:spacing w:val="-4"/>
        </w:rPr>
        <w:t xml:space="preserve"> </w:t>
      </w:r>
      <w:r>
        <w:t>medical</w:t>
      </w:r>
      <w:r>
        <w:rPr>
          <w:spacing w:val="-2"/>
        </w:rPr>
        <w:t xml:space="preserve"> records?</w:t>
      </w:r>
    </w:p>
    <w:p w14:paraId="7EB21336" w14:textId="77777777" w:rsidR="006E7430" w:rsidRDefault="00000000">
      <w:pPr>
        <w:pStyle w:val="ListParagraph"/>
        <w:numPr>
          <w:ilvl w:val="0"/>
          <w:numId w:val="22"/>
        </w:numPr>
        <w:tabs>
          <w:tab w:val="left" w:pos="306"/>
        </w:tabs>
        <w:spacing w:before="126"/>
        <w:ind w:left="306" w:hanging="165"/>
        <w:rPr>
          <w:sz w:val="20"/>
        </w:rPr>
      </w:pPr>
      <w:r>
        <w:t>what</w:t>
      </w:r>
      <w:r>
        <w:rPr>
          <w:spacing w:val="-3"/>
        </w:rPr>
        <w:t xml:space="preserve"> </w:t>
      </w:r>
      <w:r>
        <w:t>are</w:t>
      </w:r>
      <w:r>
        <w:rPr>
          <w:spacing w:val="-6"/>
        </w:rPr>
        <w:t xml:space="preserve"> </w:t>
      </w:r>
      <w:r>
        <w:t>the</w:t>
      </w:r>
      <w:r>
        <w:rPr>
          <w:spacing w:val="-5"/>
        </w:rPr>
        <w:t xml:space="preserve"> </w:t>
      </w:r>
      <w:r>
        <w:t>primary</w:t>
      </w:r>
      <w:r>
        <w:rPr>
          <w:spacing w:val="-7"/>
        </w:rPr>
        <w:t xml:space="preserve"> </w:t>
      </w:r>
      <w:r>
        <w:t>responsibilities</w:t>
      </w:r>
      <w:r>
        <w:rPr>
          <w:spacing w:val="-4"/>
        </w:rPr>
        <w:t xml:space="preserve"> </w:t>
      </w:r>
      <w:r>
        <w:t>of</w:t>
      </w:r>
      <w:r>
        <w:rPr>
          <w:spacing w:val="-5"/>
        </w:rPr>
        <w:t xml:space="preserve"> </w:t>
      </w:r>
      <w:r>
        <w:t>front</w:t>
      </w:r>
      <w:r>
        <w:rPr>
          <w:spacing w:val="-3"/>
        </w:rPr>
        <w:t xml:space="preserve"> </w:t>
      </w:r>
      <w:r>
        <w:t>office</w:t>
      </w:r>
      <w:r>
        <w:rPr>
          <w:spacing w:val="-3"/>
        </w:rPr>
        <w:t xml:space="preserve"> </w:t>
      </w:r>
      <w:r>
        <w:rPr>
          <w:spacing w:val="-4"/>
        </w:rPr>
        <w:t>team?</w:t>
      </w:r>
    </w:p>
    <w:p w14:paraId="109803D8" w14:textId="77777777" w:rsidR="006E7430" w:rsidRDefault="00000000">
      <w:pPr>
        <w:pStyle w:val="ListParagraph"/>
        <w:numPr>
          <w:ilvl w:val="0"/>
          <w:numId w:val="22"/>
        </w:numPr>
        <w:tabs>
          <w:tab w:val="left" w:pos="306"/>
        </w:tabs>
        <w:spacing w:before="126"/>
        <w:ind w:left="306" w:hanging="165"/>
        <w:rPr>
          <w:sz w:val="20"/>
        </w:rPr>
      </w:pPr>
      <w:r>
        <w:t>what</w:t>
      </w:r>
      <w:r>
        <w:rPr>
          <w:spacing w:val="-2"/>
        </w:rPr>
        <w:t xml:space="preserve"> </w:t>
      </w:r>
      <w:r>
        <w:t>are</w:t>
      </w:r>
      <w:r>
        <w:rPr>
          <w:spacing w:val="-5"/>
        </w:rPr>
        <w:t xml:space="preserve"> </w:t>
      </w:r>
      <w:r>
        <w:t>the</w:t>
      </w:r>
      <w:r>
        <w:rPr>
          <w:spacing w:val="-5"/>
        </w:rPr>
        <w:t xml:space="preserve"> </w:t>
      </w:r>
      <w:r>
        <w:t>primary</w:t>
      </w:r>
      <w:r>
        <w:rPr>
          <w:spacing w:val="-3"/>
        </w:rPr>
        <w:t xml:space="preserve"> </w:t>
      </w:r>
      <w:r>
        <w:t>goals</w:t>
      </w:r>
      <w:r>
        <w:rPr>
          <w:spacing w:val="-2"/>
        </w:rPr>
        <w:t xml:space="preserve"> </w:t>
      </w:r>
      <w:r>
        <w:t>and</w:t>
      </w:r>
      <w:r>
        <w:rPr>
          <w:spacing w:val="-3"/>
        </w:rPr>
        <w:t xml:space="preserve"> </w:t>
      </w:r>
      <w:r>
        <w:t>objectives</w:t>
      </w:r>
      <w:r>
        <w:rPr>
          <w:spacing w:val="-5"/>
        </w:rPr>
        <w:t xml:space="preserve"> </w:t>
      </w:r>
      <w:r>
        <w:t>of</w:t>
      </w:r>
      <w:r>
        <w:rPr>
          <w:spacing w:val="-5"/>
        </w:rPr>
        <w:t xml:space="preserve"> </w:t>
      </w:r>
      <w:r>
        <w:t>ambulatory</w:t>
      </w:r>
      <w:r>
        <w:rPr>
          <w:spacing w:val="-2"/>
        </w:rPr>
        <w:t xml:space="preserve"> care?</w:t>
      </w:r>
    </w:p>
    <w:p w14:paraId="32D82772" w14:textId="77777777" w:rsidR="006E7430" w:rsidRDefault="00000000">
      <w:pPr>
        <w:pStyle w:val="Heading3"/>
      </w:pPr>
      <w:r>
        <w:rPr>
          <w:spacing w:val="-2"/>
        </w:rPr>
        <w:t>Shorts</w:t>
      </w:r>
    </w:p>
    <w:p w14:paraId="296E202D" w14:textId="77777777" w:rsidR="006E7430" w:rsidRDefault="00000000">
      <w:pPr>
        <w:pStyle w:val="ListParagraph"/>
        <w:numPr>
          <w:ilvl w:val="0"/>
          <w:numId w:val="22"/>
        </w:numPr>
        <w:tabs>
          <w:tab w:val="left" w:pos="291"/>
        </w:tabs>
        <w:spacing w:before="161"/>
        <w:ind w:left="291" w:hanging="150"/>
        <w:rPr>
          <w:sz w:val="18"/>
        </w:rPr>
      </w:pPr>
      <w:r>
        <w:rPr>
          <w:sz w:val="20"/>
        </w:rPr>
        <w:t>what</w:t>
      </w:r>
      <w:r>
        <w:rPr>
          <w:spacing w:val="-6"/>
          <w:sz w:val="20"/>
        </w:rPr>
        <w:t xml:space="preserve"> </w:t>
      </w:r>
      <w:r>
        <w:rPr>
          <w:sz w:val="20"/>
        </w:rPr>
        <w:t>are</w:t>
      </w:r>
      <w:r>
        <w:rPr>
          <w:spacing w:val="-5"/>
          <w:sz w:val="20"/>
        </w:rPr>
        <w:t xml:space="preserve"> </w:t>
      </w:r>
      <w:r>
        <w:rPr>
          <w:sz w:val="20"/>
        </w:rPr>
        <w:t>some</w:t>
      </w:r>
      <w:r>
        <w:rPr>
          <w:spacing w:val="-6"/>
          <w:sz w:val="20"/>
        </w:rPr>
        <w:t xml:space="preserve"> </w:t>
      </w:r>
      <w:r>
        <w:rPr>
          <w:sz w:val="20"/>
        </w:rPr>
        <w:t>common</w:t>
      </w:r>
      <w:r>
        <w:rPr>
          <w:spacing w:val="-4"/>
          <w:sz w:val="20"/>
        </w:rPr>
        <w:t xml:space="preserve"> </w:t>
      </w:r>
      <w:r>
        <w:rPr>
          <w:sz w:val="20"/>
        </w:rPr>
        <w:t>challenges</w:t>
      </w:r>
      <w:r>
        <w:rPr>
          <w:spacing w:val="-6"/>
          <w:sz w:val="20"/>
        </w:rPr>
        <w:t xml:space="preserve"> </w:t>
      </w:r>
      <w:r>
        <w:rPr>
          <w:sz w:val="20"/>
        </w:rPr>
        <w:t>faced</w:t>
      </w:r>
      <w:r>
        <w:rPr>
          <w:spacing w:val="-5"/>
          <w:sz w:val="20"/>
        </w:rPr>
        <w:t xml:space="preserve"> </w:t>
      </w:r>
      <w:r>
        <w:rPr>
          <w:sz w:val="20"/>
        </w:rPr>
        <w:t>by</w:t>
      </w:r>
      <w:r>
        <w:rPr>
          <w:spacing w:val="-4"/>
          <w:sz w:val="20"/>
        </w:rPr>
        <w:t xml:space="preserve"> </w:t>
      </w:r>
      <w:r>
        <w:rPr>
          <w:sz w:val="20"/>
        </w:rPr>
        <w:t>admissions</w:t>
      </w:r>
      <w:r>
        <w:rPr>
          <w:spacing w:val="-7"/>
          <w:sz w:val="20"/>
        </w:rPr>
        <w:t xml:space="preserve"> </w:t>
      </w:r>
      <w:r>
        <w:rPr>
          <w:spacing w:val="-2"/>
          <w:sz w:val="20"/>
        </w:rPr>
        <w:t>teams?</w:t>
      </w:r>
    </w:p>
    <w:p w14:paraId="00D51713" w14:textId="77777777" w:rsidR="006E7430" w:rsidRDefault="00000000">
      <w:pPr>
        <w:pStyle w:val="ListParagraph"/>
        <w:numPr>
          <w:ilvl w:val="0"/>
          <w:numId w:val="22"/>
        </w:numPr>
        <w:tabs>
          <w:tab w:val="left" w:pos="291"/>
        </w:tabs>
        <w:spacing w:before="115"/>
        <w:ind w:left="291" w:hanging="150"/>
        <w:rPr>
          <w:sz w:val="18"/>
        </w:rPr>
      </w:pPr>
      <w:r>
        <w:rPr>
          <w:sz w:val="20"/>
        </w:rPr>
        <w:t>How</w:t>
      </w:r>
      <w:r>
        <w:rPr>
          <w:spacing w:val="-5"/>
          <w:sz w:val="20"/>
        </w:rPr>
        <w:t xml:space="preserve"> </w:t>
      </w:r>
      <w:r>
        <w:rPr>
          <w:sz w:val="20"/>
        </w:rPr>
        <w:t>do</w:t>
      </w:r>
      <w:r>
        <w:rPr>
          <w:spacing w:val="-5"/>
          <w:sz w:val="20"/>
        </w:rPr>
        <w:t xml:space="preserve"> </w:t>
      </w:r>
      <w:r>
        <w:rPr>
          <w:sz w:val="20"/>
        </w:rPr>
        <w:t>you</w:t>
      </w:r>
      <w:r>
        <w:rPr>
          <w:spacing w:val="-5"/>
          <w:sz w:val="20"/>
        </w:rPr>
        <w:t xml:space="preserve"> </w:t>
      </w:r>
      <w:r>
        <w:rPr>
          <w:sz w:val="20"/>
        </w:rPr>
        <w:t>improve</w:t>
      </w:r>
      <w:r>
        <w:rPr>
          <w:spacing w:val="-4"/>
          <w:sz w:val="20"/>
        </w:rPr>
        <w:t xml:space="preserve"> </w:t>
      </w:r>
      <w:r>
        <w:rPr>
          <w:sz w:val="20"/>
        </w:rPr>
        <w:t>the</w:t>
      </w:r>
      <w:r>
        <w:rPr>
          <w:spacing w:val="-6"/>
          <w:sz w:val="20"/>
        </w:rPr>
        <w:t xml:space="preserve"> </w:t>
      </w:r>
      <w:r>
        <w:rPr>
          <w:sz w:val="20"/>
        </w:rPr>
        <w:t>quality</w:t>
      </w:r>
      <w:r>
        <w:rPr>
          <w:spacing w:val="-3"/>
          <w:sz w:val="20"/>
        </w:rPr>
        <w:t xml:space="preserve"> </w:t>
      </w:r>
      <w:r>
        <w:rPr>
          <w:sz w:val="20"/>
        </w:rPr>
        <w:t>of</w:t>
      </w:r>
      <w:r>
        <w:rPr>
          <w:spacing w:val="-4"/>
          <w:sz w:val="20"/>
        </w:rPr>
        <w:t xml:space="preserve"> </w:t>
      </w:r>
      <w:r>
        <w:rPr>
          <w:sz w:val="20"/>
        </w:rPr>
        <w:t>bio-medical</w:t>
      </w:r>
      <w:r>
        <w:rPr>
          <w:spacing w:val="-5"/>
          <w:sz w:val="20"/>
        </w:rPr>
        <w:t xml:space="preserve"> </w:t>
      </w:r>
      <w:r>
        <w:rPr>
          <w:sz w:val="20"/>
        </w:rPr>
        <w:t>equipment</w:t>
      </w:r>
      <w:r>
        <w:rPr>
          <w:spacing w:val="-5"/>
          <w:sz w:val="20"/>
        </w:rPr>
        <w:t xml:space="preserve"> </w:t>
      </w:r>
      <w:r>
        <w:rPr>
          <w:sz w:val="20"/>
        </w:rPr>
        <w:t>maintenance</w:t>
      </w:r>
      <w:r>
        <w:rPr>
          <w:spacing w:val="-4"/>
          <w:sz w:val="20"/>
        </w:rPr>
        <w:t xml:space="preserve"> </w:t>
      </w:r>
      <w:r>
        <w:rPr>
          <w:sz w:val="20"/>
        </w:rPr>
        <w:t>and</w:t>
      </w:r>
      <w:r>
        <w:rPr>
          <w:spacing w:val="-3"/>
          <w:sz w:val="20"/>
        </w:rPr>
        <w:t xml:space="preserve"> </w:t>
      </w:r>
      <w:r>
        <w:rPr>
          <w:sz w:val="20"/>
        </w:rPr>
        <w:t>repair</w:t>
      </w:r>
      <w:r>
        <w:rPr>
          <w:spacing w:val="-3"/>
          <w:sz w:val="20"/>
        </w:rPr>
        <w:t xml:space="preserve"> </w:t>
      </w:r>
      <w:r>
        <w:rPr>
          <w:spacing w:val="-2"/>
          <w:sz w:val="20"/>
        </w:rPr>
        <w:t>services?</w:t>
      </w:r>
    </w:p>
    <w:p w14:paraId="09E2D446" w14:textId="77777777" w:rsidR="006E7430" w:rsidRDefault="00000000">
      <w:pPr>
        <w:pStyle w:val="ListParagraph"/>
        <w:numPr>
          <w:ilvl w:val="0"/>
          <w:numId w:val="22"/>
        </w:numPr>
        <w:tabs>
          <w:tab w:val="left" w:pos="342"/>
        </w:tabs>
        <w:spacing w:before="116"/>
        <w:ind w:left="342" w:hanging="201"/>
        <w:rPr>
          <w:sz w:val="20"/>
        </w:rPr>
      </w:pPr>
      <w:r>
        <w:rPr>
          <w:sz w:val="20"/>
        </w:rPr>
        <w:t>list</w:t>
      </w:r>
      <w:r>
        <w:rPr>
          <w:spacing w:val="-6"/>
          <w:sz w:val="20"/>
        </w:rPr>
        <w:t xml:space="preserve"> </w:t>
      </w:r>
      <w:r>
        <w:rPr>
          <w:sz w:val="20"/>
        </w:rPr>
        <w:t>out</w:t>
      </w:r>
      <w:r>
        <w:rPr>
          <w:spacing w:val="-5"/>
          <w:sz w:val="20"/>
        </w:rPr>
        <w:t xml:space="preserve"> </w:t>
      </w:r>
      <w:r>
        <w:rPr>
          <w:sz w:val="20"/>
        </w:rPr>
        <w:t>the</w:t>
      </w:r>
      <w:r>
        <w:rPr>
          <w:spacing w:val="-4"/>
          <w:sz w:val="20"/>
        </w:rPr>
        <w:t xml:space="preserve"> </w:t>
      </w:r>
      <w:r>
        <w:rPr>
          <w:sz w:val="20"/>
        </w:rPr>
        <w:t>responsibilities</w:t>
      </w:r>
      <w:r>
        <w:rPr>
          <w:spacing w:val="-6"/>
          <w:sz w:val="20"/>
        </w:rPr>
        <w:t xml:space="preserve"> </w:t>
      </w:r>
      <w:r>
        <w:rPr>
          <w:sz w:val="20"/>
        </w:rPr>
        <w:t>of</w:t>
      </w:r>
      <w:r>
        <w:rPr>
          <w:spacing w:val="-4"/>
          <w:sz w:val="20"/>
        </w:rPr>
        <w:t xml:space="preserve"> </w:t>
      </w:r>
      <w:r>
        <w:rPr>
          <w:sz w:val="20"/>
        </w:rPr>
        <w:t>billing</w:t>
      </w:r>
      <w:r>
        <w:rPr>
          <w:spacing w:val="-4"/>
          <w:sz w:val="20"/>
        </w:rPr>
        <w:t xml:space="preserve"> </w:t>
      </w:r>
      <w:r>
        <w:rPr>
          <w:sz w:val="20"/>
        </w:rPr>
        <w:t>departments</w:t>
      </w:r>
      <w:r>
        <w:rPr>
          <w:spacing w:val="-5"/>
          <w:sz w:val="20"/>
        </w:rPr>
        <w:t xml:space="preserve"> </w:t>
      </w:r>
      <w:r>
        <w:rPr>
          <w:sz w:val="20"/>
        </w:rPr>
        <w:t>in</w:t>
      </w:r>
      <w:r>
        <w:rPr>
          <w:spacing w:val="-3"/>
          <w:sz w:val="20"/>
        </w:rPr>
        <w:t xml:space="preserve"> </w:t>
      </w:r>
      <w:r>
        <w:rPr>
          <w:spacing w:val="-2"/>
          <w:sz w:val="20"/>
        </w:rPr>
        <w:t>hospitals?</w:t>
      </w:r>
    </w:p>
    <w:p w14:paraId="5DF646E3" w14:textId="77777777" w:rsidR="006E7430" w:rsidRDefault="006E7430">
      <w:pPr>
        <w:pStyle w:val="BodyText"/>
        <w:spacing w:before="229"/>
        <w:rPr>
          <w:sz w:val="20"/>
        </w:rPr>
      </w:pPr>
    </w:p>
    <w:p w14:paraId="4C0A666A" w14:textId="77777777" w:rsidR="006E7430" w:rsidRDefault="00000000">
      <w:pPr>
        <w:ind w:left="141"/>
        <w:rPr>
          <w:b/>
        </w:rPr>
      </w:pPr>
      <w:r>
        <w:rPr>
          <w:b/>
          <w:spacing w:val="-2"/>
        </w:rPr>
        <w:t>UNIT-</w:t>
      </w:r>
      <w:r>
        <w:rPr>
          <w:b/>
          <w:spacing w:val="-5"/>
        </w:rPr>
        <w:t>III</w:t>
      </w:r>
    </w:p>
    <w:p w14:paraId="4607E0E6" w14:textId="77777777" w:rsidR="006E7430" w:rsidRDefault="00000000">
      <w:pPr>
        <w:pStyle w:val="Heading3"/>
      </w:pPr>
      <w:r>
        <w:rPr>
          <w:spacing w:val="-4"/>
        </w:rPr>
        <w:t>Long</w:t>
      </w:r>
    </w:p>
    <w:p w14:paraId="374BC314" w14:textId="77777777" w:rsidR="006E7430" w:rsidRDefault="00000000">
      <w:pPr>
        <w:pStyle w:val="ListParagraph"/>
        <w:numPr>
          <w:ilvl w:val="0"/>
          <w:numId w:val="23"/>
        </w:numPr>
        <w:tabs>
          <w:tab w:val="left" w:pos="291"/>
        </w:tabs>
        <w:spacing w:before="163"/>
        <w:ind w:left="291" w:hanging="150"/>
        <w:rPr>
          <w:sz w:val="18"/>
        </w:rPr>
      </w:pPr>
      <w:r>
        <w:rPr>
          <w:sz w:val="20"/>
        </w:rPr>
        <w:t>define</w:t>
      </w:r>
      <w:r>
        <w:rPr>
          <w:spacing w:val="-5"/>
          <w:sz w:val="20"/>
        </w:rPr>
        <w:t xml:space="preserve"> </w:t>
      </w:r>
      <w:proofErr w:type="spellStart"/>
      <w:r>
        <w:rPr>
          <w:sz w:val="20"/>
        </w:rPr>
        <w:t>o.p.d</w:t>
      </w:r>
      <w:proofErr w:type="spellEnd"/>
      <w:r>
        <w:rPr>
          <w:sz w:val="20"/>
        </w:rPr>
        <w:t>?</w:t>
      </w:r>
      <w:r>
        <w:rPr>
          <w:spacing w:val="5"/>
          <w:sz w:val="20"/>
        </w:rPr>
        <w:t xml:space="preserve"> </w:t>
      </w:r>
      <w:r>
        <w:t>List</w:t>
      </w:r>
      <w:r>
        <w:rPr>
          <w:spacing w:val="-2"/>
        </w:rPr>
        <w:t xml:space="preserve"> </w:t>
      </w:r>
      <w:r>
        <w:t>out</w:t>
      </w:r>
      <w:r>
        <w:rPr>
          <w:spacing w:val="-4"/>
        </w:rPr>
        <w:t xml:space="preserve"> </w:t>
      </w:r>
      <w:r>
        <w:t>the</w:t>
      </w:r>
      <w:r>
        <w:rPr>
          <w:spacing w:val="-5"/>
        </w:rPr>
        <w:t xml:space="preserve"> </w:t>
      </w:r>
      <w:r>
        <w:t>types</w:t>
      </w:r>
      <w:r>
        <w:rPr>
          <w:spacing w:val="-2"/>
        </w:rPr>
        <w:t xml:space="preserve"> </w:t>
      </w:r>
      <w:r>
        <w:t>of</w:t>
      </w:r>
      <w:r>
        <w:rPr>
          <w:spacing w:val="-3"/>
        </w:rPr>
        <w:t xml:space="preserve"> </w:t>
      </w:r>
      <w:r>
        <w:t>patients</w:t>
      </w:r>
      <w:r>
        <w:rPr>
          <w:spacing w:val="-2"/>
        </w:rPr>
        <w:t xml:space="preserve"> </w:t>
      </w:r>
      <w:r>
        <w:t>in</w:t>
      </w:r>
      <w:r>
        <w:rPr>
          <w:spacing w:val="-5"/>
        </w:rPr>
        <w:t xml:space="preserve"> </w:t>
      </w:r>
      <w:proofErr w:type="spellStart"/>
      <w:r>
        <w:rPr>
          <w:spacing w:val="-2"/>
        </w:rPr>
        <w:t>o.p.d</w:t>
      </w:r>
      <w:proofErr w:type="spellEnd"/>
      <w:r>
        <w:rPr>
          <w:spacing w:val="-2"/>
        </w:rPr>
        <w:t>?</w:t>
      </w:r>
    </w:p>
    <w:p w14:paraId="7087A2D7" w14:textId="77777777" w:rsidR="006E7430" w:rsidRDefault="00000000">
      <w:pPr>
        <w:spacing w:before="126"/>
        <w:ind w:left="141"/>
        <w:rPr>
          <w:sz w:val="20"/>
        </w:rPr>
      </w:pPr>
      <w:r>
        <w:rPr>
          <w:sz w:val="20"/>
        </w:rPr>
        <w:t>2</w:t>
      </w:r>
      <w:r>
        <w:rPr>
          <w:spacing w:val="-4"/>
          <w:sz w:val="20"/>
        </w:rPr>
        <w:t xml:space="preserve"> </w:t>
      </w:r>
      <w:r>
        <w:rPr>
          <w:sz w:val="20"/>
        </w:rPr>
        <w:t>what</w:t>
      </w:r>
      <w:r>
        <w:rPr>
          <w:spacing w:val="-4"/>
          <w:sz w:val="20"/>
        </w:rPr>
        <w:t xml:space="preserve"> </w:t>
      </w:r>
      <w:r>
        <w:rPr>
          <w:sz w:val="20"/>
        </w:rPr>
        <w:t>are</w:t>
      </w:r>
      <w:r>
        <w:rPr>
          <w:spacing w:val="-4"/>
          <w:sz w:val="20"/>
        </w:rPr>
        <w:t xml:space="preserve"> </w:t>
      </w:r>
      <w:r>
        <w:rPr>
          <w:sz w:val="20"/>
        </w:rPr>
        <w:t>the</w:t>
      </w:r>
      <w:r>
        <w:rPr>
          <w:spacing w:val="-6"/>
          <w:sz w:val="20"/>
        </w:rPr>
        <w:t xml:space="preserve"> </w:t>
      </w:r>
      <w:r>
        <w:rPr>
          <w:sz w:val="20"/>
        </w:rPr>
        <w:t>primary</w:t>
      </w:r>
      <w:r>
        <w:rPr>
          <w:spacing w:val="-4"/>
          <w:sz w:val="20"/>
        </w:rPr>
        <w:t xml:space="preserve"> </w:t>
      </w:r>
      <w:r>
        <w:rPr>
          <w:sz w:val="20"/>
        </w:rPr>
        <w:t>responsibilities</w:t>
      </w:r>
      <w:r>
        <w:rPr>
          <w:spacing w:val="-5"/>
          <w:sz w:val="20"/>
        </w:rPr>
        <w:t xml:space="preserve"> </w:t>
      </w:r>
      <w:r>
        <w:rPr>
          <w:sz w:val="20"/>
        </w:rPr>
        <w:t>of</w:t>
      </w:r>
      <w:r>
        <w:rPr>
          <w:spacing w:val="-4"/>
          <w:sz w:val="20"/>
        </w:rPr>
        <w:t xml:space="preserve"> </w:t>
      </w:r>
      <w:r>
        <w:rPr>
          <w:sz w:val="20"/>
        </w:rPr>
        <w:t>clinical</w:t>
      </w:r>
      <w:r>
        <w:rPr>
          <w:spacing w:val="-5"/>
          <w:sz w:val="20"/>
        </w:rPr>
        <w:t xml:space="preserve"> </w:t>
      </w:r>
      <w:r>
        <w:rPr>
          <w:sz w:val="20"/>
        </w:rPr>
        <w:t>service</w:t>
      </w:r>
      <w:r>
        <w:rPr>
          <w:spacing w:val="-4"/>
          <w:sz w:val="20"/>
        </w:rPr>
        <w:t xml:space="preserve"> </w:t>
      </w:r>
      <w:r>
        <w:rPr>
          <w:sz w:val="20"/>
        </w:rPr>
        <w:t>team?</w:t>
      </w:r>
      <w:r>
        <w:rPr>
          <w:spacing w:val="-4"/>
          <w:sz w:val="20"/>
        </w:rPr>
        <w:t xml:space="preserve"> </w:t>
      </w:r>
      <w:r>
        <w:rPr>
          <w:sz w:val="20"/>
        </w:rPr>
        <w:t>List</w:t>
      </w:r>
      <w:r>
        <w:rPr>
          <w:spacing w:val="-5"/>
          <w:sz w:val="20"/>
        </w:rPr>
        <w:t xml:space="preserve"> </w:t>
      </w:r>
      <w:r>
        <w:rPr>
          <w:sz w:val="20"/>
        </w:rPr>
        <w:t>out</w:t>
      </w:r>
      <w:r>
        <w:rPr>
          <w:spacing w:val="-5"/>
          <w:sz w:val="20"/>
        </w:rPr>
        <w:t xml:space="preserve"> </w:t>
      </w:r>
      <w:r>
        <w:rPr>
          <w:sz w:val="20"/>
        </w:rPr>
        <w:t>the</w:t>
      </w:r>
      <w:r>
        <w:rPr>
          <w:spacing w:val="-5"/>
          <w:sz w:val="20"/>
        </w:rPr>
        <w:t xml:space="preserve"> </w:t>
      </w:r>
      <w:r>
        <w:rPr>
          <w:sz w:val="20"/>
        </w:rPr>
        <w:t>common</w:t>
      </w:r>
      <w:r>
        <w:rPr>
          <w:spacing w:val="-3"/>
          <w:sz w:val="20"/>
        </w:rPr>
        <w:t xml:space="preserve"> </w:t>
      </w:r>
      <w:r>
        <w:rPr>
          <w:sz w:val="20"/>
        </w:rPr>
        <w:t>challenges</w:t>
      </w:r>
      <w:r>
        <w:rPr>
          <w:spacing w:val="-5"/>
          <w:sz w:val="20"/>
        </w:rPr>
        <w:t xml:space="preserve"> </w:t>
      </w:r>
      <w:r>
        <w:rPr>
          <w:sz w:val="20"/>
        </w:rPr>
        <w:t>faced</w:t>
      </w:r>
      <w:r>
        <w:rPr>
          <w:spacing w:val="-5"/>
          <w:sz w:val="20"/>
        </w:rPr>
        <w:t xml:space="preserve"> </w:t>
      </w:r>
      <w:r>
        <w:rPr>
          <w:sz w:val="20"/>
        </w:rPr>
        <w:t>by</w:t>
      </w:r>
      <w:r>
        <w:rPr>
          <w:spacing w:val="-4"/>
          <w:sz w:val="20"/>
        </w:rPr>
        <w:t xml:space="preserve"> </w:t>
      </w:r>
      <w:r>
        <w:rPr>
          <w:sz w:val="20"/>
        </w:rPr>
        <w:t>clinical</w:t>
      </w:r>
      <w:r>
        <w:rPr>
          <w:spacing w:val="-4"/>
          <w:sz w:val="20"/>
        </w:rPr>
        <w:t xml:space="preserve"> </w:t>
      </w:r>
      <w:r>
        <w:rPr>
          <w:sz w:val="20"/>
        </w:rPr>
        <w:t>service</w:t>
      </w:r>
      <w:r>
        <w:rPr>
          <w:spacing w:val="-6"/>
          <w:sz w:val="20"/>
        </w:rPr>
        <w:t xml:space="preserve"> </w:t>
      </w:r>
      <w:r>
        <w:rPr>
          <w:spacing w:val="-2"/>
          <w:sz w:val="20"/>
        </w:rPr>
        <w:t>team?</w:t>
      </w:r>
    </w:p>
    <w:p w14:paraId="1E7F0460" w14:textId="77777777" w:rsidR="006E7430" w:rsidRDefault="00000000">
      <w:pPr>
        <w:pStyle w:val="ListParagraph"/>
        <w:numPr>
          <w:ilvl w:val="0"/>
          <w:numId w:val="24"/>
        </w:numPr>
        <w:tabs>
          <w:tab w:val="left" w:pos="291"/>
        </w:tabs>
        <w:spacing w:before="114"/>
        <w:ind w:left="291" w:hanging="150"/>
        <w:rPr>
          <w:sz w:val="20"/>
        </w:rPr>
      </w:pPr>
      <w:r>
        <w:rPr>
          <w:sz w:val="20"/>
        </w:rPr>
        <w:t>define</w:t>
      </w:r>
      <w:r>
        <w:rPr>
          <w:spacing w:val="-6"/>
          <w:sz w:val="20"/>
        </w:rPr>
        <w:t xml:space="preserve"> </w:t>
      </w:r>
      <w:r>
        <w:rPr>
          <w:sz w:val="20"/>
        </w:rPr>
        <w:t>x-ray?</w:t>
      </w:r>
      <w:r>
        <w:rPr>
          <w:spacing w:val="-3"/>
          <w:sz w:val="20"/>
        </w:rPr>
        <w:t xml:space="preserve"> </w:t>
      </w:r>
      <w:r>
        <w:rPr>
          <w:sz w:val="20"/>
        </w:rPr>
        <w:t>types</w:t>
      </w:r>
      <w:r>
        <w:rPr>
          <w:spacing w:val="-4"/>
          <w:sz w:val="20"/>
        </w:rPr>
        <w:t xml:space="preserve"> </w:t>
      </w:r>
      <w:r>
        <w:rPr>
          <w:sz w:val="20"/>
        </w:rPr>
        <w:t>of</w:t>
      </w:r>
      <w:r>
        <w:rPr>
          <w:spacing w:val="-3"/>
          <w:sz w:val="20"/>
        </w:rPr>
        <w:t xml:space="preserve"> </w:t>
      </w:r>
      <w:r>
        <w:rPr>
          <w:sz w:val="20"/>
        </w:rPr>
        <w:t>x-ray</w:t>
      </w:r>
      <w:r>
        <w:rPr>
          <w:spacing w:val="-5"/>
          <w:sz w:val="20"/>
        </w:rPr>
        <w:t xml:space="preserve"> </w:t>
      </w:r>
      <w:r>
        <w:rPr>
          <w:spacing w:val="-2"/>
          <w:sz w:val="20"/>
        </w:rPr>
        <w:t>machines?</w:t>
      </w:r>
    </w:p>
    <w:p w14:paraId="09D78A81" w14:textId="77777777" w:rsidR="006E7430" w:rsidRDefault="00000000">
      <w:pPr>
        <w:pStyle w:val="Heading3"/>
        <w:spacing w:before="115"/>
      </w:pPr>
      <w:r>
        <w:rPr>
          <w:spacing w:val="-2"/>
        </w:rPr>
        <w:t>Shorts</w:t>
      </w:r>
    </w:p>
    <w:p w14:paraId="2CE9301C" w14:textId="77777777" w:rsidR="006E7430" w:rsidRDefault="006E7430">
      <w:pPr>
        <w:pStyle w:val="Heading3"/>
        <w:sectPr w:rsidR="006E7430">
          <w:pgSz w:w="11920" w:h="16850"/>
          <w:pgMar w:top="1380" w:right="141" w:bottom="280" w:left="1275" w:header="720" w:footer="720" w:gutter="0"/>
          <w:cols w:space="720"/>
        </w:sectPr>
      </w:pPr>
    </w:p>
    <w:p w14:paraId="08E77353" w14:textId="77777777" w:rsidR="006E7430" w:rsidRDefault="00000000">
      <w:pPr>
        <w:pStyle w:val="ListParagraph"/>
        <w:numPr>
          <w:ilvl w:val="0"/>
          <w:numId w:val="24"/>
        </w:numPr>
        <w:tabs>
          <w:tab w:val="left" w:pos="291"/>
        </w:tabs>
        <w:spacing w:before="79"/>
        <w:ind w:left="291" w:hanging="150"/>
        <w:rPr>
          <w:sz w:val="20"/>
        </w:rPr>
      </w:pPr>
      <w:r>
        <w:rPr>
          <w:sz w:val="20"/>
        </w:rPr>
        <w:lastRenderedPageBreak/>
        <w:t>list</w:t>
      </w:r>
      <w:r>
        <w:rPr>
          <w:spacing w:val="-5"/>
          <w:sz w:val="20"/>
        </w:rPr>
        <w:t xml:space="preserve"> </w:t>
      </w:r>
      <w:r>
        <w:rPr>
          <w:sz w:val="20"/>
        </w:rPr>
        <w:t>out</w:t>
      </w:r>
      <w:r>
        <w:rPr>
          <w:spacing w:val="-5"/>
          <w:sz w:val="20"/>
        </w:rPr>
        <w:t xml:space="preserve"> </w:t>
      </w:r>
      <w:r>
        <w:rPr>
          <w:sz w:val="20"/>
        </w:rPr>
        <w:t>the</w:t>
      </w:r>
      <w:r>
        <w:rPr>
          <w:spacing w:val="-3"/>
          <w:sz w:val="20"/>
        </w:rPr>
        <w:t xml:space="preserve"> </w:t>
      </w:r>
      <w:proofErr w:type="spellStart"/>
      <w:r>
        <w:rPr>
          <w:sz w:val="20"/>
        </w:rPr>
        <w:t>facilites</w:t>
      </w:r>
      <w:proofErr w:type="spellEnd"/>
      <w:r>
        <w:rPr>
          <w:spacing w:val="-5"/>
          <w:sz w:val="20"/>
        </w:rPr>
        <w:t xml:space="preserve"> </w:t>
      </w:r>
      <w:r>
        <w:rPr>
          <w:sz w:val="20"/>
        </w:rPr>
        <w:t>in</w:t>
      </w:r>
      <w:r>
        <w:rPr>
          <w:spacing w:val="-3"/>
          <w:sz w:val="20"/>
        </w:rPr>
        <w:t xml:space="preserve"> </w:t>
      </w:r>
      <w:r>
        <w:rPr>
          <w:sz w:val="20"/>
        </w:rPr>
        <w:t>radiology</w:t>
      </w:r>
      <w:r>
        <w:rPr>
          <w:spacing w:val="-2"/>
          <w:sz w:val="20"/>
        </w:rPr>
        <w:t xml:space="preserve"> department?</w:t>
      </w:r>
    </w:p>
    <w:p w14:paraId="323FDFC4" w14:textId="77777777" w:rsidR="006E7430" w:rsidRDefault="00000000">
      <w:pPr>
        <w:pStyle w:val="ListParagraph"/>
        <w:numPr>
          <w:ilvl w:val="0"/>
          <w:numId w:val="24"/>
        </w:numPr>
        <w:tabs>
          <w:tab w:val="left" w:pos="291"/>
        </w:tabs>
        <w:spacing w:before="116"/>
        <w:ind w:left="291" w:hanging="150"/>
        <w:rPr>
          <w:sz w:val="20"/>
        </w:rPr>
      </w:pPr>
      <w:r>
        <w:rPr>
          <w:sz w:val="20"/>
        </w:rPr>
        <w:t>define</w:t>
      </w:r>
      <w:r>
        <w:rPr>
          <w:spacing w:val="-4"/>
          <w:sz w:val="20"/>
        </w:rPr>
        <w:t xml:space="preserve"> </w:t>
      </w:r>
      <w:r>
        <w:rPr>
          <w:sz w:val="20"/>
        </w:rPr>
        <w:t>MRI?</w:t>
      </w:r>
      <w:r>
        <w:rPr>
          <w:spacing w:val="-4"/>
          <w:sz w:val="20"/>
        </w:rPr>
        <w:t xml:space="preserve"> </w:t>
      </w:r>
      <w:r>
        <w:rPr>
          <w:sz w:val="20"/>
        </w:rPr>
        <w:t>explain</w:t>
      </w:r>
      <w:r>
        <w:rPr>
          <w:spacing w:val="-3"/>
          <w:sz w:val="20"/>
        </w:rPr>
        <w:t xml:space="preserve"> </w:t>
      </w:r>
      <w:r>
        <w:rPr>
          <w:sz w:val="20"/>
        </w:rPr>
        <w:t>in</w:t>
      </w:r>
      <w:r>
        <w:rPr>
          <w:spacing w:val="-6"/>
          <w:sz w:val="20"/>
        </w:rPr>
        <w:t xml:space="preserve"> </w:t>
      </w:r>
      <w:r>
        <w:rPr>
          <w:spacing w:val="-2"/>
          <w:sz w:val="20"/>
        </w:rPr>
        <w:t>detail?</w:t>
      </w:r>
    </w:p>
    <w:p w14:paraId="577826E9" w14:textId="77777777" w:rsidR="006E7430" w:rsidRDefault="00000000">
      <w:pPr>
        <w:pStyle w:val="ListParagraph"/>
        <w:numPr>
          <w:ilvl w:val="0"/>
          <w:numId w:val="24"/>
        </w:numPr>
        <w:tabs>
          <w:tab w:val="left" w:pos="291"/>
        </w:tabs>
        <w:spacing w:before="115"/>
        <w:ind w:left="291" w:hanging="150"/>
        <w:rPr>
          <w:sz w:val="20"/>
        </w:rPr>
      </w:pPr>
      <w:r>
        <w:rPr>
          <w:sz w:val="20"/>
        </w:rPr>
        <w:t>what</w:t>
      </w:r>
      <w:r>
        <w:rPr>
          <w:spacing w:val="-5"/>
          <w:sz w:val="20"/>
        </w:rPr>
        <w:t xml:space="preserve"> </w:t>
      </w:r>
      <w:r>
        <w:rPr>
          <w:sz w:val="20"/>
        </w:rPr>
        <w:t>are</w:t>
      </w:r>
      <w:r>
        <w:rPr>
          <w:spacing w:val="-5"/>
          <w:sz w:val="20"/>
        </w:rPr>
        <w:t xml:space="preserve"> </w:t>
      </w:r>
      <w:r>
        <w:rPr>
          <w:sz w:val="20"/>
        </w:rPr>
        <w:t>the</w:t>
      </w:r>
      <w:r>
        <w:rPr>
          <w:spacing w:val="-7"/>
          <w:sz w:val="20"/>
        </w:rPr>
        <w:t xml:space="preserve"> </w:t>
      </w:r>
      <w:r>
        <w:rPr>
          <w:sz w:val="20"/>
        </w:rPr>
        <w:t>primary</w:t>
      </w:r>
      <w:r>
        <w:rPr>
          <w:spacing w:val="-4"/>
          <w:sz w:val="20"/>
        </w:rPr>
        <w:t xml:space="preserve"> </w:t>
      </w:r>
      <w:r>
        <w:rPr>
          <w:sz w:val="20"/>
        </w:rPr>
        <w:t>responsibilities</w:t>
      </w:r>
      <w:r>
        <w:rPr>
          <w:spacing w:val="-6"/>
          <w:sz w:val="20"/>
        </w:rPr>
        <w:t xml:space="preserve"> </w:t>
      </w:r>
      <w:r>
        <w:rPr>
          <w:sz w:val="20"/>
        </w:rPr>
        <w:t>of</w:t>
      </w:r>
      <w:r>
        <w:rPr>
          <w:spacing w:val="-4"/>
          <w:sz w:val="20"/>
        </w:rPr>
        <w:t xml:space="preserve"> </w:t>
      </w:r>
      <w:r>
        <w:rPr>
          <w:sz w:val="20"/>
        </w:rPr>
        <w:t>a</w:t>
      </w:r>
      <w:r>
        <w:rPr>
          <w:spacing w:val="-5"/>
          <w:sz w:val="20"/>
        </w:rPr>
        <w:t xml:space="preserve"> </w:t>
      </w:r>
      <w:proofErr w:type="gramStart"/>
      <w:r>
        <w:rPr>
          <w:sz w:val="20"/>
        </w:rPr>
        <w:t>clinical</w:t>
      </w:r>
      <w:r>
        <w:rPr>
          <w:spacing w:val="-5"/>
          <w:sz w:val="20"/>
        </w:rPr>
        <w:t xml:space="preserve"> </w:t>
      </w:r>
      <w:r>
        <w:rPr>
          <w:spacing w:val="-2"/>
          <w:sz w:val="20"/>
        </w:rPr>
        <w:t>departments</w:t>
      </w:r>
      <w:proofErr w:type="gramEnd"/>
      <w:r>
        <w:rPr>
          <w:spacing w:val="-2"/>
          <w:sz w:val="20"/>
        </w:rPr>
        <w:t>?</w:t>
      </w:r>
    </w:p>
    <w:p w14:paraId="3779A824" w14:textId="77777777" w:rsidR="006E7430" w:rsidRDefault="006E7430">
      <w:pPr>
        <w:pStyle w:val="BodyText"/>
        <w:rPr>
          <w:sz w:val="20"/>
        </w:rPr>
      </w:pPr>
    </w:p>
    <w:p w14:paraId="51342B58" w14:textId="77777777" w:rsidR="006E7430" w:rsidRDefault="006E7430">
      <w:pPr>
        <w:pStyle w:val="BodyText"/>
        <w:spacing w:before="35"/>
        <w:rPr>
          <w:sz w:val="20"/>
        </w:rPr>
      </w:pPr>
    </w:p>
    <w:p w14:paraId="596FA6A2" w14:textId="77777777" w:rsidR="006E7430" w:rsidRDefault="00000000">
      <w:pPr>
        <w:spacing w:before="1"/>
        <w:ind w:left="141"/>
        <w:rPr>
          <w:b/>
        </w:rPr>
      </w:pPr>
      <w:r>
        <w:rPr>
          <w:b/>
          <w:spacing w:val="-2"/>
        </w:rPr>
        <w:t>UNIT-</w:t>
      </w:r>
      <w:r>
        <w:rPr>
          <w:b/>
          <w:spacing w:val="-5"/>
        </w:rPr>
        <w:t>IV</w:t>
      </w:r>
    </w:p>
    <w:p w14:paraId="2B5882A0" w14:textId="77777777" w:rsidR="006E7430" w:rsidRDefault="00000000">
      <w:pPr>
        <w:pStyle w:val="Heading3"/>
        <w:spacing w:before="125"/>
      </w:pPr>
      <w:r>
        <w:rPr>
          <w:spacing w:val="-4"/>
        </w:rPr>
        <w:t>Long</w:t>
      </w:r>
    </w:p>
    <w:p w14:paraId="7D97EB92" w14:textId="77777777" w:rsidR="006E7430" w:rsidRDefault="00000000">
      <w:pPr>
        <w:pStyle w:val="ListParagraph"/>
        <w:numPr>
          <w:ilvl w:val="0"/>
          <w:numId w:val="25"/>
        </w:numPr>
        <w:tabs>
          <w:tab w:val="left" w:pos="291"/>
        </w:tabs>
        <w:spacing w:before="161"/>
        <w:ind w:left="291" w:hanging="150"/>
        <w:rPr>
          <w:b/>
          <w:sz w:val="18"/>
        </w:rPr>
      </w:pPr>
      <w:r>
        <w:rPr>
          <w:sz w:val="20"/>
        </w:rPr>
        <w:t>define</w:t>
      </w:r>
      <w:r>
        <w:rPr>
          <w:spacing w:val="-5"/>
          <w:sz w:val="20"/>
        </w:rPr>
        <w:t xml:space="preserve"> </w:t>
      </w:r>
      <w:proofErr w:type="spellStart"/>
      <w:r>
        <w:rPr>
          <w:sz w:val="20"/>
        </w:rPr>
        <w:t>cssd</w:t>
      </w:r>
      <w:proofErr w:type="spellEnd"/>
      <w:r>
        <w:rPr>
          <w:sz w:val="20"/>
        </w:rPr>
        <w:t>?</w:t>
      </w:r>
      <w:r>
        <w:rPr>
          <w:spacing w:val="-4"/>
          <w:sz w:val="20"/>
        </w:rPr>
        <w:t xml:space="preserve"> </w:t>
      </w:r>
      <w:r>
        <w:rPr>
          <w:sz w:val="20"/>
        </w:rPr>
        <w:t>importance</w:t>
      </w:r>
      <w:r>
        <w:rPr>
          <w:spacing w:val="-6"/>
          <w:sz w:val="20"/>
        </w:rPr>
        <w:t xml:space="preserve"> </w:t>
      </w:r>
      <w:r>
        <w:rPr>
          <w:sz w:val="20"/>
        </w:rPr>
        <w:t>of</w:t>
      </w:r>
      <w:r>
        <w:rPr>
          <w:spacing w:val="-5"/>
          <w:sz w:val="20"/>
        </w:rPr>
        <w:t xml:space="preserve"> </w:t>
      </w:r>
      <w:r>
        <w:rPr>
          <w:sz w:val="20"/>
        </w:rPr>
        <w:t>the</w:t>
      </w:r>
      <w:r>
        <w:rPr>
          <w:spacing w:val="-4"/>
          <w:sz w:val="20"/>
        </w:rPr>
        <w:t xml:space="preserve"> </w:t>
      </w:r>
      <w:proofErr w:type="spellStart"/>
      <w:r>
        <w:rPr>
          <w:spacing w:val="-2"/>
          <w:sz w:val="20"/>
        </w:rPr>
        <w:t>cssd</w:t>
      </w:r>
      <w:proofErr w:type="spellEnd"/>
      <w:r>
        <w:rPr>
          <w:spacing w:val="-2"/>
          <w:sz w:val="20"/>
        </w:rPr>
        <w:t>?</w:t>
      </w:r>
    </w:p>
    <w:p w14:paraId="483529C3" w14:textId="77777777" w:rsidR="006E7430" w:rsidRDefault="00000000">
      <w:pPr>
        <w:pStyle w:val="ListParagraph"/>
        <w:numPr>
          <w:ilvl w:val="0"/>
          <w:numId w:val="25"/>
        </w:numPr>
        <w:tabs>
          <w:tab w:val="left" w:pos="291"/>
        </w:tabs>
        <w:spacing w:before="115"/>
        <w:ind w:left="291" w:hanging="150"/>
        <w:rPr>
          <w:sz w:val="18"/>
        </w:rPr>
      </w:pPr>
      <w:r>
        <w:rPr>
          <w:sz w:val="20"/>
        </w:rPr>
        <w:t>define</w:t>
      </w:r>
      <w:r>
        <w:rPr>
          <w:spacing w:val="-6"/>
          <w:sz w:val="20"/>
        </w:rPr>
        <w:t xml:space="preserve"> </w:t>
      </w:r>
      <w:proofErr w:type="gramStart"/>
      <w:r>
        <w:rPr>
          <w:sz w:val="20"/>
        </w:rPr>
        <w:t>housekeeping</w:t>
      </w:r>
      <w:r>
        <w:rPr>
          <w:spacing w:val="-3"/>
          <w:sz w:val="20"/>
        </w:rPr>
        <w:t xml:space="preserve"> </w:t>
      </w:r>
      <w:r>
        <w:rPr>
          <w:sz w:val="20"/>
        </w:rPr>
        <w:t>?</w:t>
      </w:r>
      <w:proofErr w:type="gramEnd"/>
      <w:r>
        <w:rPr>
          <w:spacing w:val="-6"/>
          <w:sz w:val="20"/>
        </w:rPr>
        <w:t xml:space="preserve"> </w:t>
      </w:r>
      <w:r>
        <w:rPr>
          <w:sz w:val="20"/>
        </w:rPr>
        <w:t>List</w:t>
      </w:r>
      <w:r>
        <w:rPr>
          <w:spacing w:val="-5"/>
          <w:sz w:val="20"/>
        </w:rPr>
        <w:t xml:space="preserve"> </w:t>
      </w:r>
      <w:r>
        <w:rPr>
          <w:sz w:val="20"/>
        </w:rPr>
        <w:t>out</w:t>
      </w:r>
      <w:r>
        <w:rPr>
          <w:spacing w:val="-5"/>
          <w:sz w:val="20"/>
        </w:rPr>
        <w:t xml:space="preserve"> </w:t>
      </w:r>
      <w:r>
        <w:rPr>
          <w:sz w:val="20"/>
        </w:rPr>
        <w:t>the</w:t>
      </w:r>
      <w:r>
        <w:rPr>
          <w:spacing w:val="-4"/>
          <w:sz w:val="20"/>
        </w:rPr>
        <w:t xml:space="preserve"> </w:t>
      </w:r>
      <w:r>
        <w:rPr>
          <w:sz w:val="20"/>
        </w:rPr>
        <w:t>importance</w:t>
      </w:r>
      <w:r>
        <w:rPr>
          <w:spacing w:val="-4"/>
          <w:sz w:val="20"/>
        </w:rPr>
        <w:t xml:space="preserve"> </w:t>
      </w:r>
      <w:r>
        <w:rPr>
          <w:sz w:val="20"/>
        </w:rPr>
        <w:t>of</w:t>
      </w:r>
      <w:r>
        <w:rPr>
          <w:spacing w:val="-4"/>
          <w:sz w:val="20"/>
        </w:rPr>
        <w:t xml:space="preserve"> </w:t>
      </w:r>
      <w:r>
        <w:rPr>
          <w:spacing w:val="-2"/>
          <w:sz w:val="20"/>
        </w:rPr>
        <w:t>housekeeping?</w:t>
      </w:r>
    </w:p>
    <w:p w14:paraId="3A900312" w14:textId="77777777" w:rsidR="006E7430" w:rsidRDefault="00000000">
      <w:pPr>
        <w:pStyle w:val="ListParagraph"/>
        <w:numPr>
          <w:ilvl w:val="0"/>
          <w:numId w:val="25"/>
        </w:numPr>
        <w:tabs>
          <w:tab w:val="left" w:pos="291"/>
        </w:tabs>
        <w:spacing w:before="114"/>
        <w:ind w:left="291" w:hanging="150"/>
        <w:rPr>
          <w:sz w:val="18"/>
        </w:rPr>
      </w:pPr>
      <w:r>
        <w:rPr>
          <w:sz w:val="20"/>
        </w:rPr>
        <w:t>explain</w:t>
      </w:r>
      <w:r>
        <w:rPr>
          <w:spacing w:val="-4"/>
          <w:sz w:val="20"/>
        </w:rPr>
        <w:t xml:space="preserve"> </w:t>
      </w:r>
      <w:r>
        <w:rPr>
          <w:sz w:val="20"/>
        </w:rPr>
        <w:t>the</w:t>
      </w:r>
      <w:r>
        <w:rPr>
          <w:spacing w:val="-5"/>
          <w:sz w:val="20"/>
        </w:rPr>
        <w:t xml:space="preserve"> </w:t>
      </w:r>
      <w:r>
        <w:rPr>
          <w:sz w:val="20"/>
        </w:rPr>
        <w:t>importance</w:t>
      </w:r>
      <w:r>
        <w:rPr>
          <w:spacing w:val="-5"/>
          <w:sz w:val="20"/>
        </w:rPr>
        <w:t xml:space="preserve"> </w:t>
      </w:r>
      <w:r>
        <w:rPr>
          <w:sz w:val="20"/>
        </w:rPr>
        <w:t>of</w:t>
      </w:r>
      <w:r>
        <w:rPr>
          <w:spacing w:val="-5"/>
          <w:sz w:val="20"/>
        </w:rPr>
        <w:t xml:space="preserve"> </w:t>
      </w:r>
      <w:r>
        <w:rPr>
          <w:sz w:val="20"/>
        </w:rPr>
        <w:t>linen</w:t>
      </w:r>
      <w:r>
        <w:rPr>
          <w:spacing w:val="-4"/>
          <w:sz w:val="20"/>
        </w:rPr>
        <w:t xml:space="preserve"> </w:t>
      </w:r>
      <w:r>
        <w:rPr>
          <w:sz w:val="20"/>
        </w:rPr>
        <w:t>and</w:t>
      </w:r>
      <w:r>
        <w:rPr>
          <w:spacing w:val="-3"/>
          <w:sz w:val="20"/>
        </w:rPr>
        <w:t xml:space="preserve"> </w:t>
      </w:r>
      <w:r>
        <w:rPr>
          <w:spacing w:val="-2"/>
          <w:sz w:val="20"/>
        </w:rPr>
        <w:t>laundry?</w:t>
      </w:r>
    </w:p>
    <w:p w14:paraId="41D28C3A" w14:textId="77777777" w:rsidR="006E7430" w:rsidRDefault="00000000">
      <w:pPr>
        <w:pStyle w:val="Heading3"/>
        <w:spacing w:before="115"/>
      </w:pPr>
      <w:r>
        <w:rPr>
          <w:spacing w:val="-2"/>
        </w:rPr>
        <w:t>Shorts</w:t>
      </w:r>
    </w:p>
    <w:p w14:paraId="455A59DF" w14:textId="77777777" w:rsidR="006E7430" w:rsidRDefault="00000000">
      <w:pPr>
        <w:pStyle w:val="ListParagraph"/>
        <w:numPr>
          <w:ilvl w:val="0"/>
          <w:numId w:val="26"/>
        </w:numPr>
        <w:tabs>
          <w:tab w:val="left" w:pos="310"/>
        </w:tabs>
        <w:spacing w:before="160"/>
        <w:ind w:left="310" w:hanging="169"/>
      </w:pPr>
      <w:proofErr w:type="spellStart"/>
      <w:r>
        <w:rPr>
          <w:sz w:val="20"/>
        </w:rPr>
        <w:t>explian</w:t>
      </w:r>
      <w:proofErr w:type="spellEnd"/>
      <w:r>
        <w:rPr>
          <w:spacing w:val="-3"/>
          <w:sz w:val="20"/>
        </w:rPr>
        <w:t xml:space="preserve"> </w:t>
      </w:r>
      <w:r>
        <w:rPr>
          <w:sz w:val="20"/>
        </w:rPr>
        <w:t>about</w:t>
      </w:r>
      <w:r>
        <w:rPr>
          <w:spacing w:val="-5"/>
          <w:sz w:val="20"/>
        </w:rPr>
        <w:t xml:space="preserve"> </w:t>
      </w:r>
      <w:r>
        <w:rPr>
          <w:sz w:val="20"/>
        </w:rPr>
        <w:t>food</w:t>
      </w:r>
      <w:r>
        <w:rPr>
          <w:spacing w:val="-2"/>
          <w:sz w:val="20"/>
        </w:rPr>
        <w:t xml:space="preserve"> services?</w:t>
      </w:r>
    </w:p>
    <w:p w14:paraId="3636A0D2" w14:textId="77777777" w:rsidR="006E7430" w:rsidRDefault="00000000">
      <w:pPr>
        <w:pStyle w:val="ListParagraph"/>
        <w:numPr>
          <w:ilvl w:val="0"/>
          <w:numId w:val="26"/>
        </w:numPr>
        <w:tabs>
          <w:tab w:val="left" w:pos="291"/>
        </w:tabs>
        <w:spacing w:before="140"/>
        <w:ind w:left="291" w:hanging="150"/>
        <w:rPr>
          <w:sz w:val="18"/>
        </w:rPr>
      </w:pPr>
      <w:r>
        <w:rPr>
          <w:sz w:val="20"/>
        </w:rPr>
        <w:t>define</w:t>
      </w:r>
      <w:r>
        <w:rPr>
          <w:spacing w:val="-6"/>
          <w:sz w:val="20"/>
        </w:rPr>
        <w:t xml:space="preserve"> </w:t>
      </w:r>
      <w:r>
        <w:rPr>
          <w:sz w:val="20"/>
        </w:rPr>
        <w:t>supporting</w:t>
      </w:r>
      <w:r>
        <w:rPr>
          <w:spacing w:val="-4"/>
          <w:sz w:val="20"/>
        </w:rPr>
        <w:t xml:space="preserve"> </w:t>
      </w:r>
      <w:r>
        <w:rPr>
          <w:sz w:val="20"/>
        </w:rPr>
        <w:t>services?</w:t>
      </w:r>
      <w:r>
        <w:rPr>
          <w:spacing w:val="-7"/>
          <w:sz w:val="20"/>
        </w:rPr>
        <w:t xml:space="preserve"> </w:t>
      </w:r>
      <w:r>
        <w:rPr>
          <w:sz w:val="20"/>
        </w:rPr>
        <w:t>explain</w:t>
      </w:r>
      <w:r>
        <w:rPr>
          <w:spacing w:val="-5"/>
          <w:sz w:val="20"/>
        </w:rPr>
        <w:t xml:space="preserve"> </w:t>
      </w:r>
      <w:r>
        <w:rPr>
          <w:sz w:val="20"/>
        </w:rPr>
        <w:t>in</w:t>
      </w:r>
      <w:r>
        <w:rPr>
          <w:spacing w:val="-7"/>
          <w:sz w:val="20"/>
        </w:rPr>
        <w:t xml:space="preserve"> </w:t>
      </w:r>
      <w:r>
        <w:rPr>
          <w:spacing w:val="-2"/>
          <w:sz w:val="20"/>
        </w:rPr>
        <w:t>detail?</w:t>
      </w:r>
    </w:p>
    <w:p w14:paraId="68C465D6" w14:textId="77777777" w:rsidR="006E7430" w:rsidRDefault="00000000">
      <w:pPr>
        <w:pStyle w:val="ListParagraph"/>
        <w:numPr>
          <w:ilvl w:val="0"/>
          <w:numId w:val="26"/>
        </w:numPr>
        <w:tabs>
          <w:tab w:val="left" w:pos="291"/>
        </w:tabs>
        <w:spacing w:before="116"/>
        <w:ind w:left="291" w:hanging="150"/>
        <w:rPr>
          <w:sz w:val="18"/>
        </w:rPr>
      </w:pPr>
      <w:r>
        <w:rPr>
          <w:sz w:val="20"/>
        </w:rPr>
        <w:t>what</w:t>
      </w:r>
      <w:r>
        <w:rPr>
          <w:spacing w:val="-6"/>
          <w:sz w:val="20"/>
        </w:rPr>
        <w:t xml:space="preserve"> </w:t>
      </w:r>
      <w:r>
        <w:rPr>
          <w:sz w:val="20"/>
        </w:rPr>
        <w:t>are</w:t>
      </w:r>
      <w:r>
        <w:rPr>
          <w:spacing w:val="-6"/>
          <w:sz w:val="20"/>
        </w:rPr>
        <w:t xml:space="preserve"> </w:t>
      </w:r>
      <w:r>
        <w:rPr>
          <w:sz w:val="20"/>
        </w:rPr>
        <w:t>the</w:t>
      </w:r>
      <w:r>
        <w:rPr>
          <w:spacing w:val="-7"/>
          <w:sz w:val="20"/>
        </w:rPr>
        <w:t xml:space="preserve"> </w:t>
      </w:r>
      <w:r>
        <w:rPr>
          <w:sz w:val="20"/>
        </w:rPr>
        <w:t>primary</w:t>
      </w:r>
      <w:r>
        <w:rPr>
          <w:spacing w:val="-5"/>
          <w:sz w:val="20"/>
        </w:rPr>
        <w:t xml:space="preserve"> </w:t>
      </w:r>
      <w:r>
        <w:rPr>
          <w:sz w:val="20"/>
        </w:rPr>
        <w:t>responsibilities</w:t>
      </w:r>
      <w:r>
        <w:rPr>
          <w:spacing w:val="-7"/>
          <w:sz w:val="20"/>
        </w:rPr>
        <w:t xml:space="preserve"> </w:t>
      </w:r>
      <w:r>
        <w:rPr>
          <w:sz w:val="20"/>
        </w:rPr>
        <w:t>of</w:t>
      </w:r>
      <w:r>
        <w:rPr>
          <w:spacing w:val="-6"/>
          <w:sz w:val="20"/>
        </w:rPr>
        <w:t xml:space="preserve"> </w:t>
      </w:r>
      <w:r>
        <w:rPr>
          <w:sz w:val="20"/>
        </w:rPr>
        <w:t>housekeeping</w:t>
      </w:r>
      <w:r>
        <w:rPr>
          <w:spacing w:val="-4"/>
          <w:sz w:val="20"/>
        </w:rPr>
        <w:t xml:space="preserve"> team?</w:t>
      </w:r>
    </w:p>
    <w:p w14:paraId="5183C2DE" w14:textId="77777777" w:rsidR="006E7430" w:rsidRDefault="006E7430">
      <w:pPr>
        <w:pStyle w:val="BodyText"/>
        <w:spacing w:before="229"/>
        <w:rPr>
          <w:sz w:val="20"/>
        </w:rPr>
      </w:pPr>
    </w:p>
    <w:p w14:paraId="46D7AFB7" w14:textId="77777777" w:rsidR="006E7430" w:rsidRDefault="00000000">
      <w:pPr>
        <w:ind w:left="141"/>
        <w:rPr>
          <w:b/>
        </w:rPr>
      </w:pPr>
      <w:r>
        <w:rPr>
          <w:b/>
          <w:spacing w:val="-2"/>
        </w:rPr>
        <w:t>UNIT-</w:t>
      </w:r>
      <w:r>
        <w:rPr>
          <w:b/>
          <w:spacing w:val="-10"/>
        </w:rPr>
        <w:t>V</w:t>
      </w:r>
    </w:p>
    <w:p w14:paraId="5B7CDCFD" w14:textId="77777777" w:rsidR="006E7430" w:rsidRDefault="00000000">
      <w:pPr>
        <w:pStyle w:val="Heading3"/>
      </w:pPr>
      <w:r>
        <w:rPr>
          <w:spacing w:val="-4"/>
        </w:rPr>
        <w:t>Long</w:t>
      </w:r>
    </w:p>
    <w:p w14:paraId="6036CA1F" w14:textId="77777777" w:rsidR="006E7430" w:rsidRDefault="00000000">
      <w:pPr>
        <w:pStyle w:val="ListParagraph"/>
        <w:numPr>
          <w:ilvl w:val="0"/>
          <w:numId w:val="27"/>
        </w:numPr>
        <w:tabs>
          <w:tab w:val="left" w:pos="291"/>
        </w:tabs>
        <w:spacing w:before="161"/>
        <w:ind w:left="291" w:hanging="150"/>
        <w:rPr>
          <w:sz w:val="20"/>
        </w:rPr>
      </w:pPr>
      <w:r>
        <w:rPr>
          <w:sz w:val="20"/>
        </w:rPr>
        <w:t>define</w:t>
      </w:r>
      <w:r>
        <w:rPr>
          <w:spacing w:val="-4"/>
          <w:sz w:val="20"/>
        </w:rPr>
        <w:t xml:space="preserve"> </w:t>
      </w:r>
      <w:r>
        <w:rPr>
          <w:sz w:val="20"/>
        </w:rPr>
        <w:t>layout?</w:t>
      </w:r>
      <w:r>
        <w:rPr>
          <w:spacing w:val="-4"/>
          <w:sz w:val="20"/>
        </w:rPr>
        <w:t xml:space="preserve"> </w:t>
      </w:r>
      <w:r>
        <w:rPr>
          <w:sz w:val="20"/>
        </w:rPr>
        <w:t>Types</w:t>
      </w:r>
      <w:r>
        <w:rPr>
          <w:spacing w:val="-4"/>
          <w:sz w:val="20"/>
        </w:rPr>
        <w:t xml:space="preserve"> </w:t>
      </w:r>
      <w:r>
        <w:rPr>
          <w:sz w:val="20"/>
        </w:rPr>
        <w:t>of</w:t>
      </w:r>
      <w:r>
        <w:rPr>
          <w:spacing w:val="-6"/>
          <w:sz w:val="20"/>
        </w:rPr>
        <w:t xml:space="preserve"> </w:t>
      </w:r>
      <w:proofErr w:type="gramStart"/>
      <w:r>
        <w:rPr>
          <w:spacing w:val="-2"/>
          <w:sz w:val="20"/>
        </w:rPr>
        <w:t>layout</w:t>
      </w:r>
      <w:proofErr w:type="gramEnd"/>
      <w:r>
        <w:rPr>
          <w:spacing w:val="-2"/>
          <w:sz w:val="20"/>
        </w:rPr>
        <w:t>?</w:t>
      </w:r>
    </w:p>
    <w:p w14:paraId="30F4FCE6" w14:textId="77777777" w:rsidR="006E7430" w:rsidRDefault="00000000">
      <w:pPr>
        <w:pStyle w:val="ListParagraph"/>
        <w:numPr>
          <w:ilvl w:val="0"/>
          <w:numId w:val="27"/>
        </w:numPr>
        <w:tabs>
          <w:tab w:val="left" w:pos="291"/>
        </w:tabs>
        <w:spacing w:before="115"/>
        <w:ind w:left="291" w:hanging="150"/>
        <w:rPr>
          <w:sz w:val="20"/>
        </w:rPr>
      </w:pPr>
      <w:r>
        <w:rPr>
          <w:sz w:val="20"/>
        </w:rPr>
        <w:t>define</w:t>
      </w:r>
      <w:r>
        <w:rPr>
          <w:spacing w:val="-5"/>
          <w:sz w:val="20"/>
        </w:rPr>
        <w:t xml:space="preserve"> </w:t>
      </w:r>
      <w:r>
        <w:rPr>
          <w:sz w:val="20"/>
        </w:rPr>
        <w:t>lay</w:t>
      </w:r>
      <w:r>
        <w:rPr>
          <w:spacing w:val="-4"/>
          <w:sz w:val="20"/>
        </w:rPr>
        <w:t xml:space="preserve"> </w:t>
      </w:r>
      <w:r>
        <w:rPr>
          <w:sz w:val="20"/>
        </w:rPr>
        <w:t>out</w:t>
      </w:r>
      <w:r>
        <w:rPr>
          <w:spacing w:val="-6"/>
          <w:sz w:val="20"/>
        </w:rPr>
        <w:t xml:space="preserve"> </w:t>
      </w:r>
      <w:r>
        <w:rPr>
          <w:sz w:val="20"/>
        </w:rPr>
        <w:t>location?</w:t>
      </w:r>
      <w:r>
        <w:rPr>
          <w:spacing w:val="-4"/>
          <w:sz w:val="20"/>
        </w:rPr>
        <w:t xml:space="preserve"> </w:t>
      </w:r>
      <w:r>
        <w:rPr>
          <w:sz w:val="20"/>
        </w:rPr>
        <w:t>importance</w:t>
      </w:r>
      <w:r>
        <w:rPr>
          <w:spacing w:val="-5"/>
          <w:sz w:val="20"/>
        </w:rPr>
        <w:t xml:space="preserve"> </w:t>
      </w:r>
      <w:r>
        <w:rPr>
          <w:sz w:val="20"/>
        </w:rPr>
        <w:t>of</w:t>
      </w:r>
      <w:r>
        <w:rPr>
          <w:spacing w:val="-5"/>
          <w:sz w:val="20"/>
        </w:rPr>
        <w:t xml:space="preserve"> </w:t>
      </w:r>
      <w:r>
        <w:rPr>
          <w:sz w:val="20"/>
        </w:rPr>
        <w:t>lay</w:t>
      </w:r>
      <w:r>
        <w:rPr>
          <w:spacing w:val="-4"/>
          <w:sz w:val="20"/>
        </w:rPr>
        <w:t xml:space="preserve"> </w:t>
      </w:r>
      <w:r>
        <w:rPr>
          <w:sz w:val="20"/>
        </w:rPr>
        <w:t>out</w:t>
      </w:r>
      <w:r>
        <w:rPr>
          <w:spacing w:val="-5"/>
          <w:sz w:val="20"/>
        </w:rPr>
        <w:t xml:space="preserve"> </w:t>
      </w:r>
      <w:r>
        <w:rPr>
          <w:spacing w:val="-2"/>
          <w:sz w:val="20"/>
        </w:rPr>
        <w:t>location?</w:t>
      </w:r>
    </w:p>
    <w:p w14:paraId="4196E423" w14:textId="77777777" w:rsidR="006E7430" w:rsidRDefault="00000000">
      <w:pPr>
        <w:pStyle w:val="ListParagraph"/>
        <w:numPr>
          <w:ilvl w:val="0"/>
          <w:numId w:val="27"/>
        </w:numPr>
        <w:tabs>
          <w:tab w:val="left" w:pos="291"/>
        </w:tabs>
        <w:spacing w:before="116"/>
        <w:ind w:left="291" w:hanging="150"/>
        <w:rPr>
          <w:sz w:val="20"/>
        </w:rPr>
      </w:pPr>
      <w:r>
        <w:rPr>
          <w:sz w:val="20"/>
        </w:rPr>
        <w:t>list</w:t>
      </w:r>
      <w:r>
        <w:rPr>
          <w:spacing w:val="-6"/>
          <w:sz w:val="20"/>
        </w:rPr>
        <w:t xml:space="preserve"> </w:t>
      </w:r>
      <w:r>
        <w:rPr>
          <w:sz w:val="20"/>
        </w:rPr>
        <w:t>out</w:t>
      </w:r>
      <w:r>
        <w:rPr>
          <w:spacing w:val="-5"/>
          <w:sz w:val="20"/>
        </w:rPr>
        <w:t xml:space="preserve"> </w:t>
      </w:r>
      <w:r>
        <w:rPr>
          <w:sz w:val="20"/>
        </w:rPr>
        <w:t>the</w:t>
      </w:r>
      <w:r>
        <w:rPr>
          <w:spacing w:val="-4"/>
          <w:sz w:val="20"/>
        </w:rPr>
        <w:t xml:space="preserve"> </w:t>
      </w:r>
      <w:r>
        <w:rPr>
          <w:sz w:val="20"/>
        </w:rPr>
        <w:t>techniques</w:t>
      </w:r>
      <w:r>
        <w:rPr>
          <w:spacing w:val="-6"/>
          <w:sz w:val="20"/>
        </w:rPr>
        <w:t xml:space="preserve"> </w:t>
      </w:r>
      <w:r>
        <w:rPr>
          <w:sz w:val="20"/>
        </w:rPr>
        <w:t>of</w:t>
      </w:r>
      <w:r>
        <w:rPr>
          <w:spacing w:val="-4"/>
          <w:sz w:val="20"/>
        </w:rPr>
        <w:t xml:space="preserve"> </w:t>
      </w:r>
      <w:r>
        <w:rPr>
          <w:sz w:val="20"/>
        </w:rPr>
        <w:t>work</w:t>
      </w:r>
      <w:r>
        <w:rPr>
          <w:spacing w:val="-3"/>
          <w:sz w:val="20"/>
        </w:rPr>
        <w:t xml:space="preserve"> </w:t>
      </w:r>
      <w:proofErr w:type="gramStart"/>
      <w:r>
        <w:rPr>
          <w:sz w:val="20"/>
        </w:rPr>
        <w:t>measurements</w:t>
      </w:r>
      <w:r>
        <w:rPr>
          <w:spacing w:val="-6"/>
          <w:sz w:val="20"/>
        </w:rPr>
        <w:t xml:space="preserve"> </w:t>
      </w:r>
      <w:r>
        <w:rPr>
          <w:spacing w:val="-10"/>
          <w:sz w:val="20"/>
        </w:rPr>
        <w:t>?</w:t>
      </w:r>
      <w:proofErr w:type="gramEnd"/>
    </w:p>
    <w:p w14:paraId="54BAF1B9" w14:textId="77777777" w:rsidR="006E7430" w:rsidRDefault="00000000">
      <w:pPr>
        <w:pStyle w:val="Heading5"/>
        <w:spacing w:before="114"/>
        <w:rPr>
          <w:rFonts w:ascii="Times New Roman"/>
        </w:rPr>
      </w:pPr>
      <w:r>
        <w:rPr>
          <w:rFonts w:ascii="Times New Roman"/>
          <w:spacing w:val="-2"/>
        </w:rPr>
        <w:t>SHORTS</w:t>
      </w:r>
    </w:p>
    <w:p w14:paraId="22D82C56" w14:textId="77777777" w:rsidR="006E7430" w:rsidRDefault="00000000">
      <w:pPr>
        <w:pStyle w:val="ListParagraph"/>
        <w:numPr>
          <w:ilvl w:val="0"/>
          <w:numId w:val="28"/>
        </w:numPr>
        <w:tabs>
          <w:tab w:val="left" w:pos="291"/>
        </w:tabs>
        <w:spacing w:before="139"/>
        <w:ind w:left="291" w:hanging="150"/>
        <w:rPr>
          <w:sz w:val="20"/>
        </w:rPr>
      </w:pPr>
      <w:r>
        <w:rPr>
          <w:sz w:val="20"/>
        </w:rPr>
        <w:t>define</w:t>
      </w:r>
      <w:r>
        <w:rPr>
          <w:spacing w:val="-4"/>
          <w:sz w:val="20"/>
        </w:rPr>
        <w:t xml:space="preserve"> </w:t>
      </w:r>
      <w:r>
        <w:rPr>
          <w:sz w:val="20"/>
        </w:rPr>
        <w:t>capacity</w:t>
      </w:r>
      <w:r>
        <w:rPr>
          <w:spacing w:val="-4"/>
          <w:sz w:val="20"/>
        </w:rPr>
        <w:t xml:space="preserve"> </w:t>
      </w:r>
      <w:r>
        <w:rPr>
          <w:sz w:val="20"/>
        </w:rPr>
        <w:t>utilization?</w:t>
      </w:r>
      <w:r>
        <w:rPr>
          <w:spacing w:val="-6"/>
          <w:sz w:val="20"/>
        </w:rPr>
        <w:t xml:space="preserve"> </w:t>
      </w:r>
      <w:r>
        <w:rPr>
          <w:sz w:val="20"/>
        </w:rPr>
        <w:t>Why</w:t>
      </w:r>
      <w:r>
        <w:rPr>
          <w:spacing w:val="-3"/>
          <w:sz w:val="20"/>
        </w:rPr>
        <w:t xml:space="preserve"> </w:t>
      </w:r>
      <w:r>
        <w:rPr>
          <w:sz w:val="20"/>
        </w:rPr>
        <w:t>is</w:t>
      </w:r>
      <w:r>
        <w:rPr>
          <w:spacing w:val="-5"/>
          <w:sz w:val="20"/>
        </w:rPr>
        <w:t xml:space="preserve"> </w:t>
      </w:r>
      <w:r>
        <w:rPr>
          <w:sz w:val="20"/>
        </w:rPr>
        <w:t>it</w:t>
      </w:r>
      <w:r>
        <w:rPr>
          <w:spacing w:val="-5"/>
          <w:sz w:val="20"/>
        </w:rPr>
        <w:t xml:space="preserve"> </w:t>
      </w:r>
      <w:r>
        <w:rPr>
          <w:sz w:val="20"/>
        </w:rPr>
        <w:t>important</w:t>
      </w:r>
      <w:r>
        <w:rPr>
          <w:spacing w:val="-5"/>
          <w:sz w:val="20"/>
        </w:rPr>
        <w:t xml:space="preserve"> </w:t>
      </w:r>
      <w:r>
        <w:rPr>
          <w:sz w:val="20"/>
        </w:rPr>
        <w:t>in</w:t>
      </w:r>
      <w:r>
        <w:rPr>
          <w:spacing w:val="-3"/>
          <w:sz w:val="20"/>
        </w:rPr>
        <w:t xml:space="preserve"> </w:t>
      </w:r>
      <w:r>
        <w:rPr>
          <w:sz w:val="20"/>
        </w:rPr>
        <w:t>health</w:t>
      </w:r>
      <w:r>
        <w:rPr>
          <w:spacing w:val="-6"/>
          <w:sz w:val="20"/>
        </w:rPr>
        <w:t xml:space="preserve"> </w:t>
      </w:r>
      <w:r>
        <w:rPr>
          <w:spacing w:val="-4"/>
          <w:sz w:val="20"/>
        </w:rPr>
        <w:t>care?</w:t>
      </w:r>
    </w:p>
    <w:p w14:paraId="5A29A8D2" w14:textId="77777777" w:rsidR="006E7430" w:rsidRDefault="00000000">
      <w:pPr>
        <w:pStyle w:val="ListParagraph"/>
        <w:numPr>
          <w:ilvl w:val="0"/>
          <w:numId w:val="28"/>
        </w:numPr>
        <w:tabs>
          <w:tab w:val="left" w:pos="291"/>
        </w:tabs>
        <w:spacing w:before="115"/>
        <w:ind w:left="291" w:hanging="150"/>
        <w:rPr>
          <w:sz w:val="20"/>
        </w:rPr>
      </w:pPr>
      <w:r>
        <w:rPr>
          <w:sz w:val="20"/>
        </w:rPr>
        <w:t>define</w:t>
      </w:r>
      <w:r>
        <w:rPr>
          <w:spacing w:val="-5"/>
          <w:sz w:val="20"/>
        </w:rPr>
        <w:t xml:space="preserve"> </w:t>
      </w:r>
      <w:proofErr w:type="gramStart"/>
      <w:r>
        <w:rPr>
          <w:sz w:val="20"/>
        </w:rPr>
        <w:t>H.R</w:t>
      </w:r>
      <w:r>
        <w:rPr>
          <w:spacing w:val="-5"/>
          <w:sz w:val="20"/>
        </w:rPr>
        <w:t xml:space="preserve"> </w:t>
      </w:r>
      <w:r>
        <w:rPr>
          <w:sz w:val="20"/>
        </w:rPr>
        <w:t>?</w:t>
      </w:r>
      <w:proofErr w:type="gramEnd"/>
      <w:r>
        <w:rPr>
          <w:spacing w:val="-4"/>
          <w:sz w:val="20"/>
        </w:rPr>
        <w:t xml:space="preserve"> </w:t>
      </w:r>
      <w:proofErr w:type="spellStart"/>
      <w:r>
        <w:rPr>
          <w:sz w:val="20"/>
        </w:rPr>
        <w:t>responsibilites</w:t>
      </w:r>
      <w:proofErr w:type="spellEnd"/>
      <w:r>
        <w:rPr>
          <w:spacing w:val="-6"/>
          <w:sz w:val="20"/>
        </w:rPr>
        <w:t xml:space="preserve"> </w:t>
      </w:r>
      <w:r>
        <w:rPr>
          <w:sz w:val="20"/>
        </w:rPr>
        <w:t>of</w:t>
      </w:r>
      <w:r>
        <w:rPr>
          <w:spacing w:val="-4"/>
          <w:sz w:val="20"/>
        </w:rPr>
        <w:t xml:space="preserve"> H.R?</w:t>
      </w:r>
    </w:p>
    <w:p w14:paraId="0B3E685E" w14:textId="77777777" w:rsidR="006E7430" w:rsidRDefault="00000000">
      <w:pPr>
        <w:pStyle w:val="ListParagraph"/>
        <w:numPr>
          <w:ilvl w:val="0"/>
          <w:numId w:val="28"/>
        </w:numPr>
        <w:tabs>
          <w:tab w:val="left" w:pos="291"/>
        </w:tabs>
        <w:spacing w:before="116"/>
        <w:ind w:left="291" w:hanging="150"/>
        <w:rPr>
          <w:sz w:val="20"/>
        </w:rPr>
      </w:pPr>
      <w:r>
        <w:rPr>
          <w:sz w:val="20"/>
        </w:rPr>
        <w:t>Define</w:t>
      </w:r>
      <w:r>
        <w:rPr>
          <w:spacing w:val="-5"/>
          <w:sz w:val="20"/>
        </w:rPr>
        <w:t xml:space="preserve"> </w:t>
      </w:r>
      <w:r>
        <w:rPr>
          <w:sz w:val="20"/>
        </w:rPr>
        <w:t>PMT?</w:t>
      </w:r>
      <w:r>
        <w:rPr>
          <w:spacing w:val="-4"/>
          <w:sz w:val="20"/>
        </w:rPr>
        <w:t xml:space="preserve"> </w:t>
      </w:r>
      <w:r>
        <w:rPr>
          <w:sz w:val="20"/>
        </w:rPr>
        <w:t>PMT</w:t>
      </w:r>
      <w:r>
        <w:rPr>
          <w:spacing w:val="-4"/>
          <w:sz w:val="20"/>
        </w:rPr>
        <w:t xml:space="preserve"> </w:t>
      </w:r>
      <w:r>
        <w:rPr>
          <w:sz w:val="20"/>
        </w:rPr>
        <w:t>methods</w:t>
      </w:r>
      <w:r>
        <w:rPr>
          <w:spacing w:val="-5"/>
          <w:sz w:val="20"/>
        </w:rPr>
        <w:t xml:space="preserve"> </w:t>
      </w:r>
      <w:r>
        <w:rPr>
          <w:sz w:val="20"/>
        </w:rPr>
        <w:t>used</w:t>
      </w:r>
      <w:r>
        <w:rPr>
          <w:spacing w:val="-3"/>
          <w:sz w:val="20"/>
        </w:rPr>
        <w:t xml:space="preserve"> </w:t>
      </w:r>
      <w:r>
        <w:rPr>
          <w:sz w:val="20"/>
        </w:rPr>
        <w:t>in</w:t>
      </w:r>
      <w:r>
        <w:rPr>
          <w:spacing w:val="-4"/>
          <w:sz w:val="20"/>
        </w:rPr>
        <w:t xml:space="preserve"> </w:t>
      </w:r>
      <w:r>
        <w:rPr>
          <w:sz w:val="20"/>
        </w:rPr>
        <w:t>health</w:t>
      </w:r>
      <w:r>
        <w:rPr>
          <w:spacing w:val="-4"/>
          <w:sz w:val="20"/>
        </w:rPr>
        <w:t xml:space="preserve"> </w:t>
      </w:r>
      <w:r>
        <w:rPr>
          <w:spacing w:val="-2"/>
          <w:sz w:val="20"/>
        </w:rPr>
        <w:t>care?</w:t>
      </w:r>
    </w:p>
    <w:p w14:paraId="74369D16" w14:textId="77777777" w:rsidR="006E7430" w:rsidRDefault="006E7430">
      <w:pPr>
        <w:pStyle w:val="BodyText"/>
        <w:spacing w:before="229"/>
        <w:rPr>
          <w:sz w:val="20"/>
        </w:rPr>
      </w:pPr>
    </w:p>
    <w:p w14:paraId="6E354502" w14:textId="77777777" w:rsidR="006E7430" w:rsidRDefault="00000000">
      <w:pPr>
        <w:ind w:left="141"/>
        <w:rPr>
          <w:b/>
        </w:rPr>
      </w:pPr>
      <w:r>
        <w:rPr>
          <w:b/>
          <w:spacing w:val="-2"/>
        </w:rPr>
        <w:t>UNIT-</w:t>
      </w:r>
      <w:r>
        <w:rPr>
          <w:b/>
          <w:spacing w:val="-5"/>
        </w:rPr>
        <w:t>VI</w:t>
      </w:r>
    </w:p>
    <w:p w14:paraId="0CA54CD9" w14:textId="77777777" w:rsidR="006E7430" w:rsidRDefault="00000000">
      <w:pPr>
        <w:pStyle w:val="Heading3"/>
      </w:pPr>
      <w:r>
        <w:rPr>
          <w:spacing w:val="-4"/>
        </w:rPr>
        <w:t>Long</w:t>
      </w:r>
    </w:p>
    <w:p w14:paraId="3C81E2B2" w14:textId="77777777" w:rsidR="006E7430" w:rsidRDefault="00000000">
      <w:pPr>
        <w:pStyle w:val="ListParagraph"/>
        <w:numPr>
          <w:ilvl w:val="0"/>
          <w:numId w:val="29"/>
        </w:numPr>
        <w:tabs>
          <w:tab w:val="left" w:pos="306"/>
        </w:tabs>
        <w:spacing w:before="161"/>
        <w:ind w:left="306" w:hanging="165"/>
        <w:rPr>
          <w:b/>
          <w:sz w:val="20"/>
        </w:rPr>
      </w:pPr>
      <w:r>
        <w:t>what</w:t>
      </w:r>
      <w:r>
        <w:rPr>
          <w:spacing w:val="-4"/>
        </w:rPr>
        <w:t xml:space="preserve"> </w:t>
      </w:r>
      <w:r>
        <w:t>are</w:t>
      </w:r>
      <w:r>
        <w:rPr>
          <w:spacing w:val="-5"/>
        </w:rPr>
        <w:t xml:space="preserve"> </w:t>
      </w:r>
      <w:r>
        <w:t>the</w:t>
      </w:r>
      <w:r>
        <w:rPr>
          <w:spacing w:val="-5"/>
        </w:rPr>
        <w:t xml:space="preserve"> </w:t>
      </w:r>
      <w:r>
        <w:t>primary</w:t>
      </w:r>
      <w:r>
        <w:rPr>
          <w:spacing w:val="-2"/>
        </w:rPr>
        <w:t xml:space="preserve"> </w:t>
      </w:r>
      <w:r>
        <w:t>objectives</w:t>
      </w:r>
      <w:r>
        <w:rPr>
          <w:spacing w:val="-3"/>
        </w:rPr>
        <w:t xml:space="preserve"> </w:t>
      </w:r>
      <w:r>
        <w:t>of</w:t>
      </w:r>
      <w:r>
        <w:rPr>
          <w:spacing w:val="-3"/>
        </w:rPr>
        <w:t xml:space="preserve"> </w:t>
      </w:r>
      <w:r>
        <w:t>a</w:t>
      </w:r>
      <w:r>
        <w:rPr>
          <w:spacing w:val="-3"/>
        </w:rPr>
        <w:t xml:space="preserve"> </w:t>
      </w:r>
      <w:r>
        <w:t>purchasing</w:t>
      </w:r>
      <w:r>
        <w:rPr>
          <w:spacing w:val="-5"/>
        </w:rPr>
        <w:t xml:space="preserve"> </w:t>
      </w:r>
      <w:r>
        <w:t>strategy?</w:t>
      </w:r>
      <w:r>
        <w:rPr>
          <w:spacing w:val="-3"/>
        </w:rPr>
        <w:t xml:space="preserve"> </w:t>
      </w:r>
      <w:r>
        <w:t>explain</w:t>
      </w:r>
      <w:r>
        <w:rPr>
          <w:spacing w:val="-6"/>
        </w:rPr>
        <w:t xml:space="preserve"> </w:t>
      </w:r>
      <w:r>
        <w:t>in</w:t>
      </w:r>
      <w:r>
        <w:rPr>
          <w:spacing w:val="-2"/>
        </w:rPr>
        <w:t xml:space="preserve"> detail?</w:t>
      </w:r>
    </w:p>
    <w:p w14:paraId="5DE2938A" w14:textId="77777777" w:rsidR="006E7430" w:rsidRDefault="00000000">
      <w:pPr>
        <w:pStyle w:val="ListParagraph"/>
        <w:numPr>
          <w:ilvl w:val="0"/>
          <w:numId w:val="29"/>
        </w:numPr>
        <w:tabs>
          <w:tab w:val="left" w:pos="306"/>
        </w:tabs>
        <w:spacing w:before="129"/>
        <w:ind w:left="306" w:hanging="165"/>
        <w:rPr>
          <w:sz w:val="20"/>
        </w:rPr>
      </w:pPr>
      <w:r>
        <w:t>what</w:t>
      </w:r>
      <w:r>
        <w:rPr>
          <w:spacing w:val="-3"/>
        </w:rPr>
        <w:t xml:space="preserve"> </w:t>
      </w:r>
      <w:r>
        <w:t>are</w:t>
      </w:r>
      <w:r>
        <w:rPr>
          <w:spacing w:val="-5"/>
        </w:rPr>
        <w:t xml:space="preserve"> </w:t>
      </w:r>
      <w:r>
        <w:t>the</w:t>
      </w:r>
      <w:r>
        <w:rPr>
          <w:spacing w:val="-5"/>
        </w:rPr>
        <w:t xml:space="preserve"> </w:t>
      </w:r>
      <w:r>
        <w:t>main</w:t>
      </w:r>
      <w:r>
        <w:rPr>
          <w:spacing w:val="-4"/>
        </w:rPr>
        <w:t xml:space="preserve"> </w:t>
      </w:r>
      <w:r>
        <w:t>objectives</w:t>
      </w:r>
      <w:r>
        <w:rPr>
          <w:spacing w:val="-3"/>
        </w:rPr>
        <w:t xml:space="preserve"> </w:t>
      </w:r>
      <w:r>
        <w:t>of</w:t>
      </w:r>
      <w:r>
        <w:rPr>
          <w:spacing w:val="-3"/>
        </w:rPr>
        <w:t xml:space="preserve"> </w:t>
      </w:r>
      <w:r>
        <w:t>inventory</w:t>
      </w:r>
      <w:r>
        <w:rPr>
          <w:spacing w:val="-6"/>
        </w:rPr>
        <w:t xml:space="preserve"> </w:t>
      </w:r>
      <w:r>
        <w:rPr>
          <w:spacing w:val="-2"/>
        </w:rPr>
        <w:t>management?</w:t>
      </w:r>
    </w:p>
    <w:p w14:paraId="5842FCE8" w14:textId="77777777" w:rsidR="006E7430" w:rsidRDefault="00000000">
      <w:pPr>
        <w:pStyle w:val="ListParagraph"/>
        <w:numPr>
          <w:ilvl w:val="0"/>
          <w:numId w:val="29"/>
        </w:numPr>
        <w:tabs>
          <w:tab w:val="left" w:pos="306"/>
        </w:tabs>
        <w:spacing w:before="126"/>
        <w:ind w:left="306" w:hanging="165"/>
        <w:rPr>
          <w:sz w:val="20"/>
        </w:rPr>
      </w:pPr>
      <w:r>
        <w:t>explain</w:t>
      </w:r>
      <w:r>
        <w:rPr>
          <w:spacing w:val="-6"/>
        </w:rPr>
        <w:t xml:space="preserve"> </w:t>
      </w:r>
      <w:r>
        <w:t>the</w:t>
      </w:r>
      <w:r>
        <w:rPr>
          <w:spacing w:val="-3"/>
        </w:rPr>
        <w:t xml:space="preserve"> </w:t>
      </w:r>
      <w:r>
        <w:t>different</w:t>
      </w:r>
      <w:r>
        <w:rPr>
          <w:spacing w:val="-5"/>
        </w:rPr>
        <w:t xml:space="preserve"> </w:t>
      </w:r>
      <w:r>
        <w:t>types</w:t>
      </w:r>
      <w:r>
        <w:rPr>
          <w:spacing w:val="-4"/>
        </w:rPr>
        <w:t xml:space="preserve"> </w:t>
      </w:r>
      <w:r>
        <w:t>of</w:t>
      </w:r>
      <w:r>
        <w:rPr>
          <w:spacing w:val="-4"/>
        </w:rPr>
        <w:t xml:space="preserve"> </w:t>
      </w:r>
      <w:r>
        <w:t>inventory</w:t>
      </w:r>
      <w:r>
        <w:rPr>
          <w:spacing w:val="-4"/>
        </w:rPr>
        <w:t xml:space="preserve"> </w:t>
      </w:r>
      <w:r>
        <w:t>planning</w:t>
      </w:r>
      <w:r>
        <w:rPr>
          <w:spacing w:val="-5"/>
        </w:rPr>
        <w:t xml:space="preserve"> </w:t>
      </w:r>
      <w:r>
        <w:rPr>
          <w:spacing w:val="-2"/>
        </w:rPr>
        <w:t>techniques?</w:t>
      </w:r>
    </w:p>
    <w:p w14:paraId="1CED4014" w14:textId="77777777" w:rsidR="006E7430" w:rsidRDefault="00000000">
      <w:pPr>
        <w:pStyle w:val="Heading5"/>
        <w:spacing w:before="125"/>
        <w:rPr>
          <w:rFonts w:ascii="Times New Roman"/>
        </w:rPr>
      </w:pPr>
      <w:r>
        <w:rPr>
          <w:rFonts w:ascii="Times New Roman"/>
          <w:spacing w:val="-2"/>
        </w:rPr>
        <w:t>SHORTS</w:t>
      </w:r>
    </w:p>
    <w:p w14:paraId="54BFF30A" w14:textId="77777777" w:rsidR="006E7430" w:rsidRDefault="00000000">
      <w:pPr>
        <w:pStyle w:val="ListParagraph"/>
        <w:numPr>
          <w:ilvl w:val="0"/>
          <w:numId w:val="29"/>
        </w:numPr>
        <w:tabs>
          <w:tab w:val="left" w:pos="291"/>
        </w:tabs>
        <w:spacing w:before="138"/>
        <w:ind w:left="291" w:hanging="150"/>
        <w:rPr>
          <w:sz w:val="18"/>
        </w:rPr>
      </w:pPr>
      <w:r>
        <w:rPr>
          <w:sz w:val="20"/>
        </w:rPr>
        <w:t>what</w:t>
      </w:r>
      <w:r>
        <w:rPr>
          <w:spacing w:val="-4"/>
          <w:sz w:val="20"/>
        </w:rPr>
        <w:t xml:space="preserve"> </w:t>
      </w:r>
      <w:r>
        <w:rPr>
          <w:sz w:val="20"/>
        </w:rPr>
        <w:t>is</w:t>
      </w:r>
      <w:r>
        <w:rPr>
          <w:spacing w:val="-5"/>
          <w:sz w:val="20"/>
        </w:rPr>
        <w:t xml:space="preserve"> </w:t>
      </w:r>
      <w:r>
        <w:rPr>
          <w:sz w:val="20"/>
        </w:rPr>
        <w:t>the</w:t>
      </w:r>
      <w:r>
        <w:rPr>
          <w:spacing w:val="-3"/>
          <w:sz w:val="20"/>
        </w:rPr>
        <w:t xml:space="preserve"> </w:t>
      </w:r>
      <w:r>
        <w:rPr>
          <w:sz w:val="20"/>
        </w:rPr>
        <w:t>role</w:t>
      </w:r>
      <w:r>
        <w:rPr>
          <w:spacing w:val="-6"/>
          <w:sz w:val="20"/>
        </w:rPr>
        <w:t xml:space="preserve"> </w:t>
      </w:r>
      <w:r>
        <w:rPr>
          <w:sz w:val="20"/>
        </w:rPr>
        <w:t>of</w:t>
      </w:r>
      <w:r>
        <w:rPr>
          <w:spacing w:val="-3"/>
          <w:sz w:val="20"/>
        </w:rPr>
        <w:t xml:space="preserve"> </w:t>
      </w:r>
      <w:r>
        <w:rPr>
          <w:sz w:val="20"/>
        </w:rPr>
        <w:t>accounting</w:t>
      </w:r>
      <w:r>
        <w:rPr>
          <w:spacing w:val="-3"/>
          <w:sz w:val="20"/>
        </w:rPr>
        <w:t xml:space="preserve"> </w:t>
      </w:r>
      <w:r>
        <w:rPr>
          <w:sz w:val="20"/>
        </w:rPr>
        <w:t>in</w:t>
      </w:r>
      <w:r>
        <w:rPr>
          <w:spacing w:val="-2"/>
          <w:sz w:val="20"/>
        </w:rPr>
        <w:t xml:space="preserve"> </w:t>
      </w:r>
      <w:r>
        <w:rPr>
          <w:sz w:val="20"/>
        </w:rPr>
        <w:t>inventory</w:t>
      </w:r>
      <w:r>
        <w:rPr>
          <w:spacing w:val="-5"/>
          <w:sz w:val="20"/>
        </w:rPr>
        <w:t xml:space="preserve"> </w:t>
      </w:r>
      <w:r>
        <w:rPr>
          <w:spacing w:val="-2"/>
          <w:sz w:val="20"/>
        </w:rPr>
        <w:t>management?</w:t>
      </w:r>
    </w:p>
    <w:p w14:paraId="62DBB42D" w14:textId="77777777" w:rsidR="006E7430" w:rsidRDefault="00000000">
      <w:pPr>
        <w:pStyle w:val="ListParagraph"/>
        <w:numPr>
          <w:ilvl w:val="0"/>
          <w:numId w:val="29"/>
        </w:numPr>
        <w:tabs>
          <w:tab w:val="left" w:pos="291"/>
        </w:tabs>
        <w:spacing w:before="115"/>
        <w:ind w:left="291" w:hanging="150"/>
        <w:rPr>
          <w:sz w:val="18"/>
        </w:rPr>
      </w:pPr>
      <w:r>
        <w:rPr>
          <w:sz w:val="20"/>
        </w:rPr>
        <w:t>what</w:t>
      </w:r>
      <w:r>
        <w:rPr>
          <w:spacing w:val="-4"/>
          <w:sz w:val="20"/>
        </w:rPr>
        <w:t xml:space="preserve"> </w:t>
      </w:r>
      <w:r>
        <w:rPr>
          <w:sz w:val="20"/>
        </w:rPr>
        <w:t>are</w:t>
      </w:r>
      <w:r>
        <w:rPr>
          <w:spacing w:val="-4"/>
          <w:sz w:val="20"/>
        </w:rPr>
        <w:t xml:space="preserve"> </w:t>
      </w:r>
      <w:r>
        <w:rPr>
          <w:sz w:val="20"/>
        </w:rPr>
        <w:t>the</w:t>
      </w:r>
      <w:r>
        <w:rPr>
          <w:spacing w:val="-6"/>
          <w:sz w:val="20"/>
        </w:rPr>
        <w:t xml:space="preserve"> </w:t>
      </w:r>
      <w:r>
        <w:rPr>
          <w:sz w:val="20"/>
        </w:rPr>
        <w:t>key</w:t>
      </w:r>
      <w:r>
        <w:rPr>
          <w:spacing w:val="-3"/>
          <w:sz w:val="20"/>
        </w:rPr>
        <w:t xml:space="preserve"> </w:t>
      </w:r>
      <w:r>
        <w:rPr>
          <w:sz w:val="20"/>
        </w:rPr>
        <w:t>steps</w:t>
      </w:r>
      <w:r>
        <w:rPr>
          <w:spacing w:val="-4"/>
          <w:sz w:val="20"/>
        </w:rPr>
        <w:t xml:space="preserve"> </w:t>
      </w:r>
      <w:r>
        <w:rPr>
          <w:sz w:val="20"/>
        </w:rPr>
        <w:t>involved</w:t>
      </w:r>
      <w:r>
        <w:rPr>
          <w:spacing w:val="-3"/>
          <w:sz w:val="20"/>
        </w:rPr>
        <w:t xml:space="preserve"> </w:t>
      </w:r>
      <w:r>
        <w:rPr>
          <w:sz w:val="20"/>
        </w:rPr>
        <w:t>in</w:t>
      </w:r>
      <w:r>
        <w:rPr>
          <w:spacing w:val="-6"/>
          <w:sz w:val="20"/>
        </w:rPr>
        <w:t xml:space="preserve"> </w:t>
      </w:r>
      <w:r>
        <w:rPr>
          <w:sz w:val="20"/>
        </w:rPr>
        <w:t>developing</w:t>
      </w:r>
      <w:r>
        <w:rPr>
          <w:spacing w:val="-3"/>
          <w:sz w:val="20"/>
        </w:rPr>
        <w:t xml:space="preserve"> </w:t>
      </w:r>
      <w:r>
        <w:rPr>
          <w:sz w:val="20"/>
        </w:rPr>
        <w:t>a</w:t>
      </w:r>
      <w:r>
        <w:rPr>
          <w:spacing w:val="-5"/>
          <w:sz w:val="20"/>
        </w:rPr>
        <w:t xml:space="preserve"> </w:t>
      </w:r>
      <w:r>
        <w:rPr>
          <w:sz w:val="20"/>
        </w:rPr>
        <w:t>purchasing</w:t>
      </w:r>
      <w:r>
        <w:rPr>
          <w:spacing w:val="-3"/>
          <w:sz w:val="20"/>
        </w:rPr>
        <w:t xml:space="preserve"> </w:t>
      </w:r>
      <w:r>
        <w:rPr>
          <w:spacing w:val="-2"/>
          <w:sz w:val="20"/>
        </w:rPr>
        <w:t>strategy?</w:t>
      </w:r>
    </w:p>
    <w:p w14:paraId="219C119E" w14:textId="77777777" w:rsidR="006E7430" w:rsidRDefault="00000000">
      <w:pPr>
        <w:pStyle w:val="ListParagraph"/>
        <w:numPr>
          <w:ilvl w:val="0"/>
          <w:numId w:val="29"/>
        </w:numPr>
        <w:tabs>
          <w:tab w:val="left" w:pos="291"/>
        </w:tabs>
        <w:spacing w:before="116"/>
        <w:ind w:left="291" w:hanging="150"/>
        <w:rPr>
          <w:sz w:val="18"/>
        </w:rPr>
      </w:pPr>
      <w:r>
        <w:rPr>
          <w:sz w:val="20"/>
        </w:rPr>
        <w:t>what</w:t>
      </w:r>
      <w:r>
        <w:rPr>
          <w:spacing w:val="-4"/>
          <w:sz w:val="20"/>
        </w:rPr>
        <w:t xml:space="preserve"> </w:t>
      </w:r>
      <w:r>
        <w:rPr>
          <w:sz w:val="20"/>
        </w:rPr>
        <w:t>is</w:t>
      </w:r>
      <w:r>
        <w:rPr>
          <w:spacing w:val="-5"/>
          <w:sz w:val="20"/>
        </w:rPr>
        <w:t xml:space="preserve"> </w:t>
      </w:r>
      <w:r>
        <w:rPr>
          <w:sz w:val="20"/>
        </w:rPr>
        <w:t>value</w:t>
      </w:r>
      <w:r>
        <w:rPr>
          <w:spacing w:val="-4"/>
          <w:sz w:val="20"/>
        </w:rPr>
        <w:t xml:space="preserve"> </w:t>
      </w:r>
      <w:r>
        <w:rPr>
          <w:sz w:val="20"/>
        </w:rPr>
        <w:t>management</w:t>
      </w:r>
      <w:r>
        <w:rPr>
          <w:spacing w:val="-5"/>
          <w:sz w:val="20"/>
        </w:rPr>
        <w:t xml:space="preserve"> </w:t>
      </w:r>
      <w:r>
        <w:rPr>
          <w:sz w:val="20"/>
        </w:rPr>
        <w:t>in</w:t>
      </w:r>
      <w:r>
        <w:rPr>
          <w:spacing w:val="-3"/>
          <w:sz w:val="20"/>
        </w:rPr>
        <w:t xml:space="preserve"> </w:t>
      </w:r>
      <w:r>
        <w:rPr>
          <w:sz w:val="20"/>
        </w:rPr>
        <w:t>health</w:t>
      </w:r>
      <w:r>
        <w:rPr>
          <w:spacing w:val="-4"/>
          <w:sz w:val="20"/>
        </w:rPr>
        <w:t xml:space="preserve"> </w:t>
      </w:r>
      <w:r>
        <w:rPr>
          <w:sz w:val="20"/>
        </w:rPr>
        <w:t>care?</w:t>
      </w:r>
      <w:r>
        <w:rPr>
          <w:spacing w:val="-4"/>
          <w:sz w:val="20"/>
        </w:rPr>
        <w:t xml:space="preserve"> </w:t>
      </w:r>
      <w:r>
        <w:rPr>
          <w:sz w:val="20"/>
        </w:rPr>
        <w:t>why</w:t>
      </w:r>
      <w:r>
        <w:rPr>
          <w:spacing w:val="-3"/>
          <w:sz w:val="20"/>
        </w:rPr>
        <w:t xml:space="preserve"> </w:t>
      </w:r>
      <w:r>
        <w:rPr>
          <w:sz w:val="20"/>
        </w:rPr>
        <w:t>it</w:t>
      </w:r>
      <w:r>
        <w:rPr>
          <w:spacing w:val="-5"/>
          <w:sz w:val="20"/>
        </w:rPr>
        <w:t xml:space="preserve"> </w:t>
      </w:r>
      <w:r>
        <w:rPr>
          <w:sz w:val="20"/>
        </w:rPr>
        <w:t>is</w:t>
      </w:r>
      <w:r>
        <w:rPr>
          <w:spacing w:val="-5"/>
          <w:sz w:val="20"/>
        </w:rPr>
        <w:t xml:space="preserve"> </w:t>
      </w:r>
      <w:proofErr w:type="gramStart"/>
      <w:r>
        <w:rPr>
          <w:sz w:val="20"/>
        </w:rPr>
        <w:t>important</w:t>
      </w:r>
      <w:r>
        <w:rPr>
          <w:spacing w:val="-5"/>
          <w:sz w:val="20"/>
        </w:rPr>
        <w:t xml:space="preserve"> </w:t>
      </w:r>
      <w:r>
        <w:rPr>
          <w:spacing w:val="-10"/>
          <w:sz w:val="20"/>
        </w:rPr>
        <w:t>?</w:t>
      </w:r>
      <w:proofErr w:type="gramEnd"/>
    </w:p>
    <w:p w14:paraId="7B5CAA1E" w14:textId="77777777" w:rsidR="006E7430" w:rsidRDefault="006E7430">
      <w:pPr>
        <w:pStyle w:val="ListParagraph"/>
        <w:rPr>
          <w:sz w:val="18"/>
        </w:rPr>
        <w:sectPr w:rsidR="006E7430">
          <w:pgSz w:w="11920" w:h="16850"/>
          <w:pgMar w:top="1320" w:right="141" w:bottom="280" w:left="1275" w:header="720" w:footer="720" w:gutter="0"/>
          <w:cols w:space="720"/>
        </w:sect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88"/>
        <w:gridCol w:w="6124"/>
        <w:gridCol w:w="696"/>
        <w:gridCol w:w="756"/>
        <w:gridCol w:w="655"/>
        <w:gridCol w:w="696"/>
      </w:tblGrid>
      <w:tr w:rsidR="006E7430" w14:paraId="2610429B" w14:textId="77777777">
        <w:trPr>
          <w:trHeight w:val="664"/>
        </w:trPr>
        <w:tc>
          <w:tcPr>
            <w:tcW w:w="10115" w:type="dxa"/>
            <w:gridSpan w:val="6"/>
          </w:tcPr>
          <w:p w14:paraId="2CF74B4B" w14:textId="77777777" w:rsidR="006E7430" w:rsidRDefault="00000000">
            <w:pPr>
              <w:pStyle w:val="TableParagraph"/>
              <w:spacing w:line="320" w:lineRule="atLeast"/>
              <w:ind w:left="4351" w:right="2266" w:hanging="2101"/>
              <w:rPr>
                <w:b/>
                <w:sz w:val="24"/>
              </w:rPr>
            </w:pPr>
            <w:r>
              <w:rPr>
                <w:b/>
                <w:spacing w:val="-2"/>
                <w:sz w:val="24"/>
              </w:rPr>
              <w:lastRenderedPageBreak/>
              <w:t>PR</w:t>
            </w:r>
            <w:r>
              <w:rPr>
                <w:b/>
                <w:spacing w:val="-9"/>
                <w:sz w:val="24"/>
              </w:rPr>
              <w:t xml:space="preserve"> </w:t>
            </w:r>
            <w:r>
              <w:rPr>
                <w:b/>
                <w:spacing w:val="-2"/>
                <w:sz w:val="24"/>
              </w:rPr>
              <w:t>GOVERNMENT</w:t>
            </w:r>
            <w:r>
              <w:rPr>
                <w:b/>
                <w:spacing w:val="-3"/>
                <w:sz w:val="24"/>
              </w:rPr>
              <w:t xml:space="preserve"> </w:t>
            </w:r>
            <w:r>
              <w:rPr>
                <w:b/>
                <w:spacing w:val="-2"/>
                <w:sz w:val="24"/>
              </w:rPr>
              <w:t>COLLEGE</w:t>
            </w:r>
            <w:r>
              <w:rPr>
                <w:b/>
                <w:spacing w:val="-3"/>
                <w:sz w:val="24"/>
              </w:rPr>
              <w:t xml:space="preserve"> </w:t>
            </w:r>
            <w:r>
              <w:rPr>
                <w:b/>
                <w:spacing w:val="-2"/>
                <w:sz w:val="24"/>
              </w:rPr>
              <w:t>(AUTONOMOUS), KAKINADA</w:t>
            </w:r>
          </w:p>
        </w:tc>
      </w:tr>
      <w:tr w:rsidR="006E7430" w14:paraId="2ACBDBC6" w14:textId="77777777">
        <w:trPr>
          <w:trHeight w:val="628"/>
        </w:trPr>
        <w:tc>
          <w:tcPr>
            <w:tcW w:w="1188" w:type="dxa"/>
          </w:tcPr>
          <w:p w14:paraId="58D7FD4A" w14:textId="77777777" w:rsidR="006E7430" w:rsidRDefault="00000000">
            <w:pPr>
              <w:pStyle w:val="TableParagraph"/>
              <w:spacing w:before="25" w:line="216" w:lineRule="auto"/>
              <w:ind w:left="422" w:right="265" w:hanging="125"/>
              <w:rPr>
                <w:b/>
                <w:sz w:val="24"/>
              </w:rPr>
            </w:pPr>
            <w:r>
              <w:rPr>
                <w:b/>
                <w:spacing w:val="-6"/>
                <w:sz w:val="24"/>
              </w:rPr>
              <w:t xml:space="preserve">HCM </w:t>
            </w:r>
            <w:r>
              <w:rPr>
                <w:b/>
                <w:spacing w:val="-4"/>
                <w:sz w:val="24"/>
              </w:rPr>
              <w:t>202</w:t>
            </w:r>
          </w:p>
        </w:tc>
        <w:tc>
          <w:tcPr>
            <w:tcW w:w="6124" w:type="dxa"/>
          </w:tcPr>
          <w:p w14:paraId="711CD692" w14:textId="77777777" w:rsidR="006E7430" w:rsidRDefault="00000000">
            <w:pPr>
              <w:pStyle w:val="TableParagraph"/>
              <w:spacing w:before="172"/>
              <w:ind w:left="215"/>
              <w:rPr>
                <w:b/>
                <w:sz w:val="24"/>
              </w:rPr>
            </w:pPr>
            <w:r>
              <w:rPr>
                <w:b/>
                <w:sz w:val="24"/>
              </w:rPr>
              <w:t>Patient</w:t>
            </w:r>
            <w:r>
              <w:rPr>
                <w:b/>
                <w:spacing w:val="-11"/>
                <w:sz w:val="24"/>
              </w:rPr>
              <w:t xml:space="preserve"> </w:t>
            </w:r>
            <w:r>
              <w:rPr>
                <w:b/>
                <w:sz w:val="24"/>
              </w:rPr>
              <w:t>Behavior</w:t>
            </w:r>
            <w:r>
              <w:rPr>
                <w:b/>
                <w:spacing w:val="-9"/>
                <w:sz w:val="24"/>
              </w:rPr>
              <w:t xml:space="preserve"> </w:t>
            </w:r>
            <w:r>
              <w:rPr>
                <w:b/>
                <w:sz w:val="24"/>
              </w:rPr>
              <w:t>and</w:t>
            </w:r>
            <w:r>
              <w:rPr>
                <w:b/>
                <w:spacing w:val="-4"/>
                <w:sz w:val="24"/>
              </w:rPr>
              <w:t xml:space="preserve"> Care</w:t>
            </w:r>
          </w:p>
        </w:tc>
        <w:tc>
          <w:tcPr>
            <w:tcW w:w="2803" w:type="dxa"/>
            <w:gridSpan w:val="4"/>
          </w:tcPr>
          <w:p w14:paraId="7A60A54F" w14:textId="77777777" w:rsidR="006E7430" w:rsidRDefault="00000000">
            <w:pPr>
              <w:pStyle w:val="TableParagraph"/>
              <w:spacing w:line="306" w:lineRule="exact"/>
              <w:ind w:left="244"/>
              <w:rPr>
                <w:b/>
                <w:sz w:val="24"/>
              </w:rPr>
            </w:pPr>
            <w:r>
              <w:rPr>
                <w:b/>
                <w:sz w:val="24"/>
              </w:rPr>
              <w:t>I</w:t>
            </w:r>
            <w:r>
              <w:rPr>
                <w:b/>
                <w:spacing w:val="-4"/>
                <w:sz w:val="24"/>
              </w:rPr>
              <w:t xml:space="preserve"> </w:t>
            </w:r>
            <w:r>
              <w:rPr>
                <w:b/>
                <w:sz w:val="24"/>
              </w:rPr>
              <w:t>BBA (HCM)</w:t>
            </w:r>
            <w:r>
              <w:rPr>
                <w:b/>
                <w:spacing w:val="-5"/>
                <w:sz w:val="24"/>
              </w:rPr>
              <w:t xml:space="preserve"> </w:t>
            </w:r>
            <w:r>
              <w:rPr>
                <w:b/>
                <w:sz w:val="24"/>
              </w:rPr>
              <w:t>-</w:t>
            </w:r>
            <w:r>
              <w:rPr>
                <w:b/>
                <w:spacing w:val="-1"/>
                <w:sz w:val="24"/>
              </w:rPr>
              <w:t xml:space="preserve"> </w:t>
            </w:r>
            <w:r>
              <w:rPr>
                <w:b/>
                <w:sz w:val="24"/>
              </w:rPr>
              <w:t xml:space="preserve">I </w:t>
            </w:r>
            <w:proofErr w:type="spellStart"/>
            <w:r>
              <w:rPr>
                <w:b/>
                <w:spacing w:val="-10"/>
                <w:sz w:val="24"/>
              </w:rPr>
              <w:t>I</w:t>
            </w:r>
            <w:proofErr w:type="spellEnd"/>
          </w:p>
          <w:p w14:paraId="68B2B4B8" w14:textId="77777777" w:rsidR="006E7430" w:rsidRDefault="00000000">
            <w:pPr>
              <w:pStyle w:val="TableParagraph"/>
              <w:spacing w:line="303" w:lineRule="exact"/>
              <w:ind w:left="1008"/>
              <w:rPr>
                <w:b/>
                <w:sz w:val="24"/>
              </w:rPr>
            </w:pPr>
            <w:r>
              <w:rPr>
                <w:b/>
                <w:spacing w:val="-4"/>
                <w:sz w:val="24"/>
              </w:rPr>
              <w:t>Sem2024-</w:t>
            </w:r>
            <w:r>
              <w:rPr>
                <w:b/>
                <w:spacing w:val="-5"/>
                <w:sz w:val="24"/>
              </w:rPr>
              <w:t>25</w:t>
            </w:r>
          </w:p>
        </w:tc>
      </w:tr>
      <w:tr w:rsidR="006E7430" w14:paraId="059E4562" w14:textId="77777777">
        <w:trPr>
          <w:trHeight w:val="316"/>
        </w:trPr>
        <w:tc>
          <w:tcPr>
            <w:tcW w:w="1188" w:type="dxa"/>
          </w:tcPr>
          <w:p w14:paraId="69BB081B" w14:textId="77777777" w:rsidR="006E7430" w:rsidRDefault="00000000">
            <w:pPr>
              <w:pStyle w:val="TableParagraph"/>
              <w:spacing w:before="11"/>
              <w:ind w:left="40" w:right="33"/>
              <w:jc w:val="center"/>
              <w:rPr>
                <w:rFonts w:ascii="Cambria"/>
                <w:sz w:val="24"/>
              </w:rPr>
            </w:pPr>
            <w:r>
              <w:rPr>
                <w:rFonts w:ascii="Cambria"/>
                <w:spacing w:val="-2"/>
                <w:w w:val="105"/>
                <w:sz w:val="24"/>
              </w:rPr>
              <w:t>Hours</w:t>
            </w:r>
          </w:p>
        </w:tc>
        <w:tc>
          <w:tcPr>
            <w:tcW w:w="6124" w:type="dxa"/>
          </w:tcPr>
          <w:p w14:paraId="4732D118" w14:textId="77777777" w:rsidR="006E7430" w:rsidRDefault="00000000">
            <w:pPr>
              <w:pStyle w:val="TableParagraph"/>
              <w:spacing w:before="11"/>
              <w:ind w:left="215"/>
              <w:rPr>
                <w:rFonts w:ascii="Cambria"/>
                <w:sz w:val="24"/>
              </w:rPr>
            </w:pPr>
            <w:r>
              <w:rPr>
                <w:rFonts w:ascii="Cambria"/>
                <w:spacing w:val="-4"/>
                <w:sz w:val="24"/>
              </w:rPr>
              <w:t>75</w:t>
            </w:r>
            <w:r>
              <w:rPr>
                <w:rFonts w:ascii="Cambria"/>
                <w:spacing w:val="-10"/>
                <w:sz w:val="24"/>
              </w:rPr>
              <w:t xml:space="preserve"> </w:t>
            </w:r>
            <w:r>
              <w:rPr>
                <w:rFonts w:ascii="Cambria"/>
                <w:spacing w:val="-4"/>
                <w:sz w:val="24"/>
              </w:rPr>
              <w:t>(60</w:t>
            </w:r>
            <w:r>
              <w:rPr>
                <w:rFonts w:ascii="Cambria"/>
                <w:spacing w:val="-9"/>
                <w:sz w:val="24"/>
              </w:rPr>
              <w:t xml:space="preserve"> </w:t>
            </w:r>
            <w:r>
              <w:rPr>
                <w:rFonts w:ascii="Cambria"/>
                <w:spacing w:val="-4"/>
                <w:sz w:val="24"/>
              </w:rPr>
              <w:t>+</w:t>
            </w:r>
            <w:r>
              <w:rPr>
                <w:rFonts w:ascii="Cambria"/>
                <w:spacing w:val="-9"/>
                <w:sz w:val="24"/>
              </w:rPr>
              <w:t xml:space="preserve"> </w:t>
            </w:r>
            <w:r>
              <w:rPr>
                <w:rFonts w:ascii="Cambria"/>
                <w:spacing w:val="-5"/>
                <w:sz w:val="24"/>
              </w:rPr>
              <w:t>15)</w:t>
            </w:r>
          </w:p>
        </w:tc>
        <w:tc>
          <w:tcPr>
            <w:tcW w:w="696" w:type="dxa"/>
          </w:tcPr>
          <w:p w14:paraId="038C6508" w14:textId="77777777" w:rsidR="006E7430" w:rsidRDefault="00000000">
            <w:pPr>
              <w:pStyle w:val="TableParagraph"/>
              <w:spacing w:before="11"/>
              <w:ind w:left="21"/>
              <w:rPr>
                <w:rFonts w:ascii="Cambria"/>
                <w:sz w:val="24"/>
              </w:rPr>
            </w:pPr>
            <w:r>
              <w:rPr>
                <w:rFonts w:ascii="Cambria"/>
                <w:spacing w:val="-10"/>
                <w:w w:val="110"/>
                <w:sz w:val="24"/>
              </w:rPr>
              <w:t>L</w:t>
            </w:r>
          </w:p>
        </w:tc>
        <w:tc>
          <w:tcPr>
            <w:tcW w:w="756" w:type="dxa"/>
          </w:tcPr>
          <w:p w14:paraId="3C0C992E" w14:textId="77777777" w:rsidR="006E7430" w:rsidRDefault="00000000">
            <w:pPr>
              <w:pStyle w:val="TableParagraph"/>
              <w:spacing w:before="11"/>
              <w:ind w:left="11"/>
              <w:rPr>
                <w:rFonts w:ascii="Cambria"/>
                <w:sz w:val="24"/>
              </w:rPr>
            </w:pPr>
            <w:r>
              <w:rPr>
                <w:rFonts w:ascii="Cambria"/>
                <w:spacing w:val="-10"/>
                <w:sz w:val="24"/>
              </w:rPr>
              <w:t>T</w:t>
            </w:r>
          </w:p>
        </w:tc>
        <w:tc>
          <w:tcPr>
            <w:tcW w:w="655" w:type="dxa"/>
          </w:tcPr>
          <w:p w14:paraId="4A5D592B" w14:textId="77777777" w:rsidR="006E7430" w:rsidRDefault="00000000">
            <w:pPr>
              <w:pStyle w:val="TableParagraph"/>
              <w:spacing w:before="11"/>
              <w:ind w:left="16"/>
              <w:rPr>
                <w:rFonts w:ascii="Cambria"/>
                <w:sz w:val="24"/>
              </w:rPr>
            </w:pPr>
            <w:r>
              <w:rPr>
                <w:rFonts w:ascii="Cambria"/>
                <w:spacing w:val="-10"/>
                <w:w w:val="105"/>
                <w:sz w:val="24"/>
              </w:rPr>
              <w:t>P</w:t>
            </w:r>
          </w:p>
        </w:tc>
        <w:tc>
          <w:tcPr>
            <w:tcW w:w="696" w:type="dxa"/>
          </w:tcPr>
          <w:p w14:paraId="7A32B031" w14:textId="77777777" w:rsidR="006E7430" w:rsidRDefault="00000000">
            <w:pPr>
              <w:pStyle w:val="TableParagraph"/>
              <w:spacing w:before="11"/>
              <w:ind w:left="17"/>
              <w:rPr>
                <w:rFonts w:ascii="Cambria"/>
                <w:sz w:val="24"/>
              </w:rPr>
            </w:pPr>
            <w:r>
              <w:rPr>
                <w:rFonts w:ascii="Cambria"/>
                <w:spacing w:val="-10"/>
                <w:w w:val="125"/>
                <w:sz w:val="24"/>
              </w:rPr>
              <w:t>C</w:t>
            </w:r>
          </w:p>
        </w:tc>
      </w:tr>
      <w:tr w:rsidR="006E7430" w14:paraId="0E7FC02F" w14:textId="77777777">
        <w:trPr>
          <w:trHeight w:val="313"/>
        </w:trPr>
        <w:tc>
          <w:tcPr>
            <w:tcW w:w="1188" w:type="dxa"/>
          </w:tcPr>
          <w:p w14:paraId="23D88490" w14:textId="77777777" w:rsidR="006E7430" w:rsidRDefault="00000000">
            <w:pPr>
              <w:pStyle w:val="TableParagraph"/>
              <w:spacing w:before="9"/>
              <w:ind w:left="40"/>
              <w:jc w:val="center"/>
              <w:rPr>
                <w:rFonts w:ascii="Cambria"/>
                <w:sz w:val="24"/>
              </w:rPr>
            </w:pPr>
            <w:r>
              <w:rPr>
                <w:rFonts w:ascii="Cambria"/>
                <w:spacing w:val="-2"/>
                <w:w w:val="105"/>
                <w:sz w:val="24"/>
              </w:rPr>
              <w:t>Focus</w:t>
            </w:r>
          </w:p>
        </w:tc>
        <w:tc>
          <w:tcPr>
            <w:tcW w:w="6124" w:type="dxa"/>
          </w:tcPr>
          <w:p w14:paraId="4462587C" w14:textId="77777777" w:rsidR="006E7430" w:rsidRDefault="00000000">
            <w:pPr>
              <w:pStyle w:val="TableParagraph"/>
              <w:spacing w:line="294" w:lineRule="exact"/>
              <w:ind w:left="215"/>
              <w:rPr>
                <w:b/>
                <w:sz w:val="24"/>
              </w:rPr>
            </w:pPr>
            <w:r>
              <w:rPr>
                <w:b/>
                <w:spacing w:val="-2"/>
                <w:sz w:val="24"/>
              </w:rPr>
              <w:t>Employability</w:t>
            </w:r>
          </w:p>
        </w:tc>
        <w:tc>
          <w:tcPr>
            <w:tcW w:w="696" w:type="dxa"/>
          </w:tcPr>
          <w:p w14:paraId="0BE97487" w14:textId="77777777" w:rsidR="006E7430" w:rsidRDefault="00000000">
            <w:pPr>
              <w:pStyle w:val="TableParagraph"/>
              <w:spacing w:before="9"/>
              <w:ind w:left="16"/>
              <w:rPr>
                <w:rFonts w:ascii="Cambria"/>
                <w:sz w:val="24"/>
              </w:rPr>
            </w:pPr>
            <w:r>
              <w:rPr>
                <w:rFonts w:ascii="Cambria"/>
                <w:spacing w:val="-10"/>
                <w:sz w:val="24"/>
              </w:rPr>
              <w:t>4</w:t>
            </w:r>
          </w:p>
        </w:tc>
        <w:tc>
          <w:tcPr>
            <w:tcW w:w="756" w:type="dxa"/>
          </w:tcPr>
          <w:p w14:paraId="16280C9A" w14:textId="77777777" w:rsidR="006E7430" w:rsidRDefault="00000000">
            <w:pPr>
              <w:pStyle w:val="TableParagraph"/>
              <w:spacing w:before="9"/>
              <w:ind w:left="16"/>
              <w:rPr>
                <w:rFonts w:ascii="Cambria"/>
                <w:sz w:val="24"/>
              </w:rPr>
            </w:pPr>
            <w:r>
              <w:rPr>
                <w:rFonts w:ascii="Cambria"/>
                <w:spacing w:val="-10"/>
                <w:sz w:val="24"/>
              </w:rPr>
              <w:t>1</w:t>
            </w:r>
          </w:p>
        </w:tc>
        <w:tc>
          <w:tcPr>
            <w:tcW w:w="655" w:type="dxa"/>
          </w:tcPr>
          <w:p w14:paraId="19783435" w14:textId="77777777" w:rsidR="006E7430" w:rsidRDefault="00000000">
            <w:pPr>
              <w:pStyle w:val="TableParagraph"/>
              <w:spacing w:before="9"/>
              <w:ind w:left="21"/>
              <w:rPr>
                <w:rFonts w:ascii="Cambria"/>
                <w:sz w:val="24"/>
              </w:rPr>
            </w:pPr>
            <w:r>
              <w:rPr>
                <w:rFonts w:ascii="Cambria"/>
                <w:spacing w:val="-10"/>
                <w:sz w:val="24"/>
              </w:rPr>
              <w:t>-</w:t>
            </w:r>
          </w:p>
        </w:tc>
        <w:tc>
          <w:tcPr>
            <w:tcW w:w="696" w:type="dxa"/>
          </w:tcPr>
          <w:p w14:paraId="33779AF0" w14:textId="77777777" w:rsidR="006E7430" w:rsidRDefault="00000000">
            <w:pPr>
              <w:pStyle w:val="TableParagraph"/>
              <w:spacing w:before="9"/>
              <w:ind w:left="19"/>
              <w:rPr>
                <w:rFonts w:ascii="Cambria"/>
                <w:sz w:val="24"/>
              </w:rPr>
            </w:pPr>
            <w:r>
              <w:rPr>
                <w:rFonts w:ascii="Cambria"/>
                <w:spacing w:val="-10"/>
                <w:sz w:val="24"/>
              </w:rPr>
              <w:t>4</w:t>
            </w:r>
          </w:p>
        </w:tc>
      </w:tr>
    </w:tbl>
    <w:p w14:paraId="55FC7A21" w14:textId="77777777" w:rsidR="006E7430" w:rsidRDefault="006E7430">
      <w:pPr>
        <w:pStyle w:val="BodyText"/>
        <w:spacing w:before="85" w:after="1"/>
        <w:rPr>
          <w:sz w:val="20"/>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88"/>
        <w:gridCol w:w="6114"/>
        <w:gridCol w:w="2815"/>
      </w:tblGrid>
      <w:tr w:rsidR="006E7430" w14:paraId="047A9B09" w14:textId="77777777">
        <w:trPr>
          <w:trHeight w:val="273"/>
        </w:trPr>
        <w:tc>
          <w:tcPr>
            <w:tcW w:w="10117" w:type="dxa"/>
            <w:gridSpan w:val="3"/>
          </w:tcPr>
          <w:p w14:paraId="51E62086" w14:textId="77777777" w:rsidR="006E7430" w:rsidRDefault="00000000">
            <w:pPr>
              <w:pStyle w:val="TableParagraph"/>
              <w:spacing w:line="253" w:lineRule="exact"/>
              <w:ind w:left="2227"/>
              <w:rPr>
                <w:b/>
                <w:sz w:val="24"/>
              </w:rPr>
            </w:pPr>
            <w:r>
              <w:rPr>
                <w:b/>
                <w:sz w:val="24"/>
              </w:rPr>
              <w:t>Course</w:t>
            </w:r>
            <w:r>
              <w:rPr>
                <w:b/>
                <w:spacing w:val="-8"/>
                <w:sz w:val="24"/>
              </w:rPr>
              <w:t xml:space="preserve"> </w:t>
            </w:r>
            <w:r>
              <w:rPr>
                <w:b/>
                <w:spacing w:val="-2"/>
                <w:sz w:val="24"/>
              </w:rPr>
              <w:t>Objective</w:t>
            </w:r>
          </w:p>
        </w:tc>
      </w:tr>
      <w:tr w:rsidR="006E7430" w14:paraId="06513E10" w14:textId="77777777">
        <w:trPr>
          <w:trHeight w:val="798"/>
        </w:trPr>
        <w:tc>
          <w:tcPr>
            <w:tcW w:w="10117" w:type="dxa"/>
            <w:gridSpan w:val="3"/>
          </w:tcPr>
          <w:p w14:paraId="6E9A6063" w14:textId="77777777" w:rsidR="006E7430" w:rsidRDefault="00000000">
            <w:pPr>
              <w:pStyle w:val="TableParagraph"/>
              <w:spacing w:before="9" w:line="196" w:lineRule="auto"/>
              <w:ind w:left="117"/>
              <w:rPr>
                <w:sz w:val="24"/>
              </w:rPr>
            </w:pPr>
            <w:r>
              <w:rPr>
                <w:sz w:val="24"/>
              </w:rPr>
              <w:t>To</w:t>
            </w:r>
            <w:r>
              <w:rPr>
                <w:spacing w:val="-3"/>
                <w:sz w:val="24"/>
              </w:rPr>
              <w:t xml:space="preserve"> </w:t>
            </w:r>
            <w:r>
              <w:rPr>
                <w:sz w:val="24"/>
              </w:rPr>
              <w:t>make</w:t>
            </w:r>
            <w:r>
              <w:rPr>
                <w:spacing w:val="-3"/>
                <w:sz w:val="24"/>
              </w:rPr>
              <w:t xml:space="preserve"> </w:t>
            </w:r>
            <w:r>
              <w:rPr>
                <w:sz w:val="24"/>
              </w:rPr>
              <w:t>the</w:t>
            </w:r>
            <w:r>
              <w:rPr>
                <w:spacing w:val="-3"/>
                <w:sz w:val="24"/>
              </w:rPr>
              <w:t xml:space="preserve"> </w:t>
            </w:r>
            <w:r>
              <w:rPr>
                <w:sz w:val="24"/>
              </w:rPr>
              <w:t>learners</w:t>
            </w:r>
            <w:r>
              <w:rPr>
                <w:spacing w:val="-4"/>
                <w:sz w:val="24"/>
              </w:rPr>
              <w:t xml:space="preserve"> </w:t>
            </w:r>
            <w:r>
              <w:rPr>
                <w:sz w:val="24"/>
              </w:rPr>
              <w:t>to</w:t>
            </w:r>
            <w:r>
              <w:rPr>
                <w:spacing w:val="-3"/>
                <w:sz w:val="24"/>
              </w:rPr>
              <w:t xml:space="preserve"> </w:t>
            </w:r>
            <w:r>
              <w:rPr>
                <w:sz w:val="24"/>
              </w:rPr>
              <w:t>understand</w:t>
            </w:r>
            <w:r>
              <w:rPr>
                <w:spacing w:val="-4"/>
                <w:sz w:val="24"/>
              </w:rPr>
              <w:t xml:space="preserve"> </w:t>
            </w:r>
            <w:r>
              <w:rPr>
                <w:sz w:val="24"/>
              </w:rPr>
              <w:t>the</w:t>
            </w:r>
            <w:r>
              <w:rPr>
                <w:spacing w:val="-3"/>
                <w:sz w:val="24"/>
              </w:rPr>
              <w:t xml:space="preserve"> </w:t>
            </w:r>
            <w:r>
              <w:rPr>
                <w:sz w:val="24"/>
              </w:rPr>
              <w:t>psycho</w:t>
            </w:r>
            <w:r>
              <w:rPr>
                <w:spacing w:val="-3"/>
                <w:sz w:val="24"/>
              </w:rPr>
              <w:t xml:space="preserve"> </w:t>
            </w:r>
            <w:r>
              <w:rPr>
                <w:sz w:val="24"/>
              </w:rPr>
              <w:t>social</w:t>
            </w:r>
            <w:r>
              <w:rPr>
                <w:spacing w:val="-3"/>
                <w:sz w:val="24"/>
              </w:rPr>
              <w:t xml:space="preserve"> </w:t>
            </w:r>
            <w:r>
              <w:rPr>
                <w:sz w:val="24"/>
              </w:rPr>
              <w:t>aspects</w:t>
            </w:r>
            <w:r>
              <w:rPr>
                <w:spacing w:val="-4"/>
                <w:sz w:val="24"/>
              </w:rPr>
              <w:t xml:space="preserve"> </w:t>
            </w:r>
            <w:r>
              <w:rPr>
                <w:sz w:val="24"/>
              </w:rPr>
              <w:t>of</w:t>
            </w:r>
            <w:r>
              <w:rPr>
                <w:spacing w:val="-3"/>
                <w:sz w:val="24"/>
              </w:rPr>
              <w:t xml:space="preserve"> </w:t>
            </w:r>
            <w:r>
              <w:rPr>
                <w:sz w:val="24"/>
              </w:rPr>
              <w:t>the</w:t>
            </w:r>
            <w:r>
              <w:rPr>
                <w:spacing w:val="-1"/>
                <w:sz w:val="24"/>
              </w:rPr>
              <w:t xml:space="preserve"> </w:t>
            </w:r>
            <w:r>
              <w:rPr>
                <w:sz w:val="24"/>
              </w:rPr>
              <w:t>patient</w:t>
            </w:r>
            <w:r>
              <w:rPr>
                <w:spacing w:val="-4"/>
                <w:sz w:val="24"/>
              </w:rPr>
              <w:t xml:space="preserve"> </w:t>
            </w:r>
            <w:r>
              <w:rPr>
                <w:sz w:val="24"/>
              </w:rPr>
              <w:t>and</w:t>
            </w:r>
            <w:r>
              <w:rPr>
                <w:spacing w:val="-3"/>
                <w:sz w:val="24"/>
              </w:rPr>
              <w:t xml:space="preserve"> </w:t>
            </w:r>
            <w:r>
              <w:rPr>
                <w:sz w:val="24"/>
              </w:rPr>
              <w:t>resulting behavior in a</w:t>
            </w:r>
          </w:p>
          <w:p w14:paraId="3370B80B" w14:textId="77777777" w:rsidR="006E7430" w:rsidRDefault="00000000">
            <w:pPr>
              <w:pStyle w:val="TableParagraph"/>
              <w:spacing w:line="239" w:lineRule="exact"/>
              <w:ind w:left="117"/>
              <w:rPr>
                <w:sz w:val="24"/>
              </w:rPr>
            </w:pPr>
            <w:r>
              <w:rPr>
                <w:sz w:val="24"/>
              </w:rPr>
              <w:t>stressful</w:t>
            </w:r>
            <w:r>
              <w:rPr>
                <w:spacing w:val="-12"/>
                <w:sz w:val="24"/>
              </w:rPr>
              <w:t xml:space="preserve"> </w:t>
            </w:r>
            <w:r>
              <w:rPr>
                <w:sz w:val="24"/>
              </w:rPr>
              <w:t>condition</w:t>
            </w:r>
            <w:r>
              <w:rPr>
                <w:spacing w:val="-3"/>
                <w:sz w:val="24"/>
              </w:rPr>
              <w:t xml:space="preserve"> </w:t>
            </w:r>
            <w:r>
              <w:rPr>
                <w:sz w:val="24"/>
              </w:rPr>
              <w:t>and</w:t>
            </w:r>
            <w:r>
              <w:rPr>
                <w:spacing w:val="-3"/>
                <w:sz w:val="24"/>
              </w:rPr>
              <w:t xml:space="preserve"> </w:t>
            </w:r>
            <w:r>
              <w:rPr>
                <w:sz w:val="24"/>
              </w:rPr>
              <w:t>hospital</w:t>
            </w:r>
            <w:r>
              <w:rPr>
                <w:spacing w:val="-6"/>
                <w:sz w:val="24"/>
              </w:rPr>
              <w:t xml:space="preserve"> </w:t>
            </w:r>
            <w:r>
              <w:rPr>
                <w:sz w:val="24"/>
              </w:rPr>
              <w:t>roles</w:t>
            </w:r>
            <w:r>
              <w:rPr>
                <w:spacing w:val="-6"/>
                <w:sz w:val="24"/>
              </w:rPr>
              <w:t xml:space="preserve"> </w:t>
            </w:r>
            <w:r>
              <w:rPr>
                <w:sz w:val="24"/>
              </w:rPr>
              <w:t>and</w:t>
            </w:r>
            <w:r>
              <w:rPr>
                <w:spacing w:val="-6"/>
                <w:sz w:val="24"/>
              </w:rPr>
              <w:t xml:space="preserve"> </w:t>
            </w:r>
            <w:r>
              <w:rPr>
                <w:sz w:val="24"/>
              </w:rPr>
              <w:t>rules</w:t>
            </w:r>
            <w:r>
              <w:rPr>
                <w:spacing w:val="-4"/>
                <w:sz w:val="24"/>
              </w:rPr>
              <w:t xml:space="preserve"> </w:t>
            </w:r>
            <w:r>
              <w:rPr>
                <w:sz w:val="24"/>
              </w:rPr>
              <w:t>as</w:t>
            </w:r>
            <w:r>
              <w:rPr>
                <w:spacing w:val="-6"/>
                <w:sz w:val="24"/>
              </w:rPr>
              <w:t xml:space="preserve"> </w:t>
            </w:r>
            <w:r>
              <w:rPr>
                <w:sz w:val="24"/>
              </w:rPr>
              <w:t>well</w:t>
            </w:r>
            <w:r>
              <w:rPr>
                <w:spacing w:val="-4"/>
                <w:sz w:val="24"/>
              </w:rPr>
              <w:t xml:space="preserve"> </w:t>
            </w:r>
            <w:r>
              <w:rPr>
                <w:sz w:val="24"/>
              </w:rPr>
              <w:t>as</w:t>
            </w:r>
            <w:r>
              <w:rPr>
                <w:spacing w:val="-5"/>
                <w:sz w:val="24"/>
              </w:rPr>
              <w:t xml:space="preserve"> </w:t>
            </w:r>
            <w:r>
              <w:rPr>
                <w:sz w:val="24"/>
              </w:rPr>
              <w:t>the</w:t>
            </w:r>
            <w:r>
              <w:rPr>
                <w:spacing w:val="-6"/>
                <w:sz w:val="24"/>
              </w:rPr>
              <w:t xml:space="preserve"> </w:t>
            </w:r>
            <w:r>
              <w:rPr>
                <w:sz w:val="24"/>
              </w:rPr>
              <w:t>legal</w:t>
            </w:r>
            <w:r>
              <w:rPr>
                <w:spacing w:val="-1"/>
                <w:sz w:val="24"/>
              </w:rPr>
              <w:t xml:space="preserve"> </w:t>
            </w:r>
            <w:r>
              <w:rPr>
                <w:spacing w:val="-2"/>
                <w:sz w:val="24"/>
              </w:rPr>
              <w:t>requirements.</w:t>
            </w:r>
          </w:p>
        </w:tc>
      </w:tr>
      <w:tr w:rsidR="006E7430" w14:paraId="01395D1B" w14:textId="77777777">
        <w:trPr>
          <w:trHeight w:val="516"/>
        </w:trPr>
        <w:tc>
          <w:tcPr>
            <w:tcW w:w="10117" w:type="dxa"/>
            <w:gridSpan w:val="3"/>
          </w:tcPr>
          <w:p w14:paraId="75C6AAE6" w14:textId="77777777" w:rsidR="006E7430" w:rsidRDefault="00000000">
            <w:pPr>
              <w:pStyle w:val="TableParagraph"/>
              <w:spacing w:line="233" w:lineRule="exact"/>
              <w:ind w:left="2227"/>
              <w:rPr>
                <w:b/>
                <w:sz w:val="24"/>
              </w:rPr>
            </w:pPr>
            <w:r>
              <w:rPr>
                <w:b/>
                <w:sz w:val="24"/>
              </w:rPr>
              <w:t>Course</w:t>
            </w:r>
            <w:r>
              <w:rPr>
                <w:b/>
                <w:spacing w:val="-12"/>
                <w:sz w:val="24"/>
              </w:rPr>
              <w:t xml:space="preserve"> </w:t>
            </w:r>
            <w:r>
              <w:rPr>
                <w:b/>
                <w:sz w:val="24"/>
              </w:rPr>
              <w:t>Outcomes</w:t>
            </w:r>
            <w:r>
              <w:rPr>
                <w:b/>
                <w:spacing w:val="-3"/>
                <w:sz w:val="24"/>
              </w:rPr>
              <w:t xml:space="preserve"> </w:t>
            </w:r>
            <w:r>
              <w:rPr>
                <w:b/>
                <w:sz w:val="24"/>
              </w:rPr>
              <w:t>and</w:t>
            </w:r>
            <w:r>
              <w:rPr>
                <w:b/>
                <w:spacing w:val="-2"/>
                <w:sz w:val="24"/>
              </w:rPr>
              <w:t xml:space="preserve"> </w:t>
            </w:r>
            <w:r>
              <w:rPr>
                <w:b/>
                <w:sz w:val="24"/>
              </w:rPr>
              <w:t>mapping</w:t>
            </w:r>
            <w:r>
              <w:rPr>
                <w:b/>
                <w:spacing w:val="-2"/>
                <w:sz w:val="24"/>
              </w:rPr>
              <w:t xml:space="preserve"> </w:t>
            </w:r>
            <w:r>
              <w:rPr>
                <w:b/>
                <w:sz w:val="24"/>
              </w:rPr>
              <w:t>with</w:t>
            </w:r>
            <w:r>
              <w:rPr>
                <w:b/>
                <w:spacing w:val="-5"/>
                <w:sz w:val="24"/>
              </w:rPr>
              <w:t xml:space="preserve"> </w:t>
            </w:r>
            <w:r>
              <w:rPr>
                <w:b/>
                <w:spacing w:val="-2"/>
                <w:sz w:val="24"/>
              </w:rPr>
              <w:t>Blooms</w:t>
            </w:r>
          </w:p>
          <w:p w14:paraId="61973782" w14:textId="77777777" w:rsidR="006E7430" w:rsidRDefault="00000000">
            <w:pPr>
              <w:pStyle w:val="TableParagraph"/>
              <w:spacing w:line="263" w:lineRule="exact"/>
              <w:ind w:left="2227"/>
              <w:rPr>
                <w:b/>
                <w:sz w:val="24"/>
              </w:rPr>
            </w:pPr>
            <w:r>
              <w:rPr>
                <w:b/>
                <w:spacing w:val="-2"/>
                <w:sz w:val="24"/>
              </w:rPr>
              <w:t>taxonomy</w:t>
            </w:r>
          </w:p>
        </w:tc>
      </w:tr>
      <w:tr w:rsidR="006E7430" w14:paraId="277F88AF" w14:textId="77777777">
        <w:trPr>
          <w:trHeight w:val="513"/>
        </w:trPr>
        <w:tc>
          <w:tcPr>
            <w:tcW w:w="1188" w:type="dxa"/>
          </w:tcPr>
          <w:p w14:paraId="10B59759" w14:textId="77777777" w:rsidR="006E7430" w:rsidRDefault="00000000">
            <w:pPr>
              <w:pStyle w:val="TableParagraph"/>
              <w:spacing w:line="230" w:lineRule="exact"/>
              <w:ind w:left="115"/>
              <w:rPr>
                <w:sz w:val="24"/>
              </w:rPr>
            </w:pPr>
            <w:proofErr w:type="spellStart"/>
            <w:r>
              <w:rPr>
                <w:spacing w:val="-2"/>
                <w:sz w:val="24"/>
              </w:rPr>
              <w:t>Outcom</w:t>
            </w:r>
            <w:proofErr w:type="spellEnd"/>
          </w:p>
          <w:p w14:paraId="217BF033" w14:textId="77777777" w:rsidR="006E7430" w:rsidRDefault="00000000">
            <w:pPr>
              <w:pStyle w:val="TableParagraph"/>
              <w:spacing w:line="263" w:lineRule="exact"/>
              <w:ind w:left="115"/>
              <w:rPr>
                <w:sz w:val="24"/>
              </w:rPr>
            </w:pPr>
            <w:r>
              <w:rPr>
                <w:spacing w:val="-10"/>
                <w:sz w:val="24"/>
              </w:rPr>
              <w:t>e</w:t>
            </w:r>
          </w:p>
        </w:tc>
        <w:tc>
          <w:tcPr>
            <w:tcW w:w="6114" w:type="dxa"/>
          </w:tcPr>
          <w:p w14:paraId="2ABAA2B7" w14:textId="77777777" w:rsidR="006E7430" w:rsidRDefault="00000000">
            <w:pPr>
              <w:pStyle w:val="TableParagraph"/>
              <w:spacing w:line="295" w:lineRule="exact"/>
              <w:ind w:left="102"/>
              <w:rPr>
                <w:sz w:val="24"/>
              </w:rPr>
            </w:pPr>
            <w:r>
              <w:rPr>
                <w:spacing w:val="-2"/>
                <w:sz w:val="24"/>
              </w:rPr>
              <w:t>Description</w:t>
            </w:r>
          </w:p>
        </w:tc>
        <w:tc>
          <w:tcPr>
            <w:tcW w:w="2815" w:type="dxa"/>
          </w:tcPr>
          <w:p w14:paraId="550121EE" w14:textId="77777777" w:rsidR="006E7430" w:rsidRDefault="00000000">
            <w:pPr>
              <w:pStyle w:val="TableParagraph"/>
              <w:spacing w:line="295" w:lineRule="exact"/>
              <w:ind w:left="919"/>
              <w:rPr>
                <w:sz w:val="24"/>
              </w:rPr>
            </w:pPr>
            <w:r>
              <w:rPr>
                <w:spacing w:val="-2"/>
                <w:sz w:val="24"/>
              </w:rPr>
              <w:t>Level</w:t>
            </w:r>
          </w:p>
        </w:tc>
      </w:tr>
      <w:tr w:rsidR="006E7430" w14:paraId="609F06AD" w14:textId="77777777">
        <w:trPr>
          <w:trHeight w:val="798"/>
        </w:trPr>
        <w:tc>
          <w:tcPr>
            <w:tcW w:w="1188" w:type="dxa"/>
          </w:tcPr>
          <w:p w14:paraId="62AB5BDE" w14:textId="77777777" w:rsidR="006E7430" w:rsidRDefault="00000000">
            <w:pPr>
              <w:pStyle w:val="TableParagraph"/>
              <w:spacing w:line="302" w:lineRule="exact"/>
              <w:ind w:left="115"/>
              <w:rPr>
                <w:sz w:val="24"/>
              </w:rPr>
            </w:pPr>
            <w:r>
              <w:rPr>
                <w:spacing w:val="-5"/>
                <w:sz w:val="24"/>
              </w:rPr>
              <w:t>CO1</w:t>
            </w:r>
          </w:p>
        </w:tc>
        <w:tc>
          <w:tcPr>
            <w:tcW w:w="6114" w:type="dxa"/>
          </w:tcPr>
          <w:p w14:paraId="62F039A0" w14:textId="77777777" w:rsidR="006E7430" w:rsidRDefault="00000000">
            <w:pPr>
              <w:pStyle w:val="TableParagraph"/>
              <w:spacing w:before="9" w:line="196" w:lineRule="auto"/>
              <w:ind w:left="117"/>
              <w:rPr>
                <w:sz w:val="24"/>
              </w:rPr>
            </w:pPr>
            <w:r>
              <w:rPr>
                <w:sz w:val="24"/>
              </w:rPr>
              <w:t>Understand</w:t>
            </w:r>
            <w:r>
              <w:rPr>
                <w:spacing w:val="-12"/>
                <w:sz w:val="24"/>
              </w:rPr>
              <w:t xml:space="preserve"> </w:t>
            </w:r>
            <w:r>
              <w:rPr>
                <w:sz w:val="24"/>
              </w:rPr>
              <w:t>the</w:t>
            </w:r>
            <w:r>
              <w:rPr>
                <w:spacing w:val="-14"/>
                <w:sz w:val="24"/>
              </w:rPr>
              <w:t xml:space="preserve"> </w:t>
            </w:r>
            <w:r>
              <w:rPr>
                <w:sz w:val="24"/>
              </w:rPr>
              <w:t>models</w:t>
            </w:r>
            <w:r>
              <w:rPr>
                <w:spacing w:val="-13"/>
                <w:sz w:val="24"/>
              </w:rPr>
              <w:t xml:space="preserve"> </w:t>
            </w:r>
            <w:r>
              <w:rPr>
                <w:sz w:val="24"/>
              </w:rPr>
              <w:t>and</w:t>
            </w:r>
            <w:r>
              <w:rPr>
                <w:spacing w:val="-13"/>
                <w:sz w:val="24"/>
              </w:rPr>
              <w:t xml:space="preserve"> </w:t>
            </w:r>
            <w:r>
              <w:rPr>
                <w:sz w:val="24"/>
              </w:rPr>
              <w:t>factors</w:t>
            </w:r>
            <w:r>
              <w:rPr>
                <w:spacing w:val="-13"/>
                <w:sz w:val="24"/>
              </w:rPr>
              <w:t xml:space="preserve"> </w:t>
            </w:r>
            <w:r>
              <w:rPr>
                <w:sz w:val="24"/>
              </w:rPr>
              <w:t>of</w:t>
            </w:r>
            <w:r>
              <w:rPr>
                <w:spacing w:val="-13"/>
                <w:sz w:val="24"/>
              </w:rPr>
              <w:t xml:space="preserve"> </w:t>
            </w:r>
            <w:r>
              <w:rPr>
                <w:sz w:val="24"/>
              </w:rPr>
              <w:t>patient</w:t>
            </w:r>
            <w:r>
              <w:rPr>
                <w:spacing w:val="-13"/>
                <w:sz w:val="24"/>
              </w:rPr>
              <w:t xml:space="preserve"> </w:t>
            </w:r>
            <w:r>
              <w:rPr>
                <w:sz w:val="24"/>
              </w:rPr>
              <w:t xml:space="preserve">behaviour </w:t>
            </w:r>
            <w:r>
              <w:rPr>
                <w:spacing w:val="-4"/>
                <w:sz w:val="24"/>
              </w:rPr>
              <w:t>and</w:t>
            </w:r>
          </w:p>
          <w:p w14:paraId="34DF9122" w14:textId="77777777" w:rsidR="006E7430" w:rsidRDefault="00000000">
            <w:pPr>
              <w:pStyle w:val="TableParagraph"/>
              <w:spacing w:line="239" w:lineRule="exact"/>
              <w:ind w:left="117"/>
              <w:rPr>
                <w:sz w:val="24"/>
              </w:rPr>
            </w:pPr>
            <w:r>
              <w:rPr>
                <w:spacing w:val="-2"/>
                <w:sz w:val="24"/>
              </w:rPr>
              <w:t>Motivation</w:t>
            </w:r>
          </w:p>
        </w:tc>
        <w:tc>
          <w:tcPr>
            <w:tcW w:w="2815" w:type="dxa"/>
          </w:tcPr>
          <w:p w14:paraId="7FCF8F4D" w14:textId="77777777" w:rsidR="006E7430" w:rsidRDefault="00000000">
            <w:pPr>
              <w:pStyle w:val="TableParagraph"/>
              <w:spacing w:line="260" w:lineRule="exact"/>
              <w:ind w:left="922"/>
              <w:rPr>
                <w:sz w:val="24"/>
              </w:rPr>
            </w:pPr>
            <w:r>
              <w:rPr>
                <w:sz w:val="24"/>
              </w:rPr>
              <w:t xml:space="preserve">1, 2 </w:t>
            </w:r>
            <w:r>
              <w:rPr>
                <w:spacing w:val="-5"/>
                <w:sz w:val="24"/>
              </w:rPr>
              <w:t>and</w:t>
            </w:r>
          </w:p>
          <w:p w14:paraId="58B987E3" w14:textId="77777777" w:rsidR="006E7430" w:rsidRDefault="00000000">
            <w:pPr>
              <w:pStyle w:val="TableParagraph"/>
              <w:spacing w:line="306" w:lineRule="exact"/>
              <w:ind w:left="922"/>
              <w:rPr>
                <w:sz w:val="24"/>
              </w:rPr>
            </w:pPr>
            <w:r>
              <w:rPr>
                <w:spacing w:val="-10"/>
                <w:sz w:val="24"/>
              </w:rPr>
              <w:t>3</w:t>
            </w:r>
          </w:p>
        </w:tc>
      </w:tr>
      <w:tr w:rsidR="006E7430" w14:paraId="4169AD8A" w14:textId="77777777">
        <w:trPr>
          <w:trHeight w:val="801"/>
        </w:trPr>
        <w:tc>
          <w:tcPr>
            <w:tcW w:w="1188" w:type="dxa"/>
          </w:tcPr>
          <w:p w14:paraId="4FCFF450" w14:textId="77777777" w:rsidR="006E7430" w:rsidRDefault="00000000">
            <w:pPr>
              <w:pStyle w:val="TableParagraph"/>
              <w:spacing w:line="302" w:lineRule="exact"/>
              <w:ind w:left="115"/>
              <w:rPr>
                <w:sz w:val="24"/>
              </w:rPr>
            </w:pPr>
            <w:r>
              <w:rPr>
                <w:spacing w:val="-5"/>
                <w:sz w:val="24"/>
              </w:rPr>
              <w:t>CO2</w:t>
            </w:r>
          </w:p>
        </w:tc>
        <w:tc>
          <w:tcPr>
            <w:tcW w:w="6114" w:type="dxa"/>
          </w:tcPr>
          <w:p w14:paraId="77DC7641" w14:textId="77777777" w:rsidR="006E7430" w:rsidRDefault="00000000">
            <w:pPr>
              <w:pStyle w:val="TableParagraph"/>
              <w:spacing w:before="4" w:line="199" w:lineRule="auto"/>
              <w:ind w:left="117"/>
              <w:rPr>
                <w:sz w:val="24"/>
              </w:rPr>
            </w:pPr>
            <w:r>
              <w:rPr>
                <w:sz w:val="24"/>
              </w:rPr>
              <w:t>Know</w:t>
            </w:r>
            <w:r>
              <w:rPr>
                <w:spacing w:val="-12"/>
                <w:sz w:val="24"/>
              </w:rPr>
              <w:t xml:space="preserve"> </w:t>
            </w:r>
            <w:r>
              <w:rPr>
                <w:sz w:val="24"/>
              </w:rPr>
              <w:t>the</w:t>
            </w:r>
            <w:r>
              <w:rPr>
                <w:spacing w:val="-13"/>
                <w:sz w:val="24"/>
              </w:rPr>
              <w:t xml:space="preserve"> </w:t>
            </w:r>
            <w:r>
              <w:rPr>
                <w:sz w:val="24"/>
              </w:rPr>
              <w:t>hospital</w:t>
            </w:r>
            <w:r>
              <w:rPr>
                <w:spacing w:val="-10"/>
                <w:sz w:val="24"/>
              </w:rPr>
              <w:t xml:space="preserve"> </w:t>
            </w:r>
            <w:r>
              <w:rPr>
                <w:sz w:val="24"/>
              </w:rPr>
              <w:t>policies</w:t>
            </w:r>
            <w:r>
              <w:rPr>
                <w:spacing w:val="-13"/>
                <w:sz w:val="24"/>
              </w:rPr>
              <w:t xml:space="preserve"> </w:t>
            </w:r>
            <w:r>
              <w:rPr>
                <w:sz w:val="24"/>
              </w:rPr>
              <w:t>and</w:t>
            </w:r>
            <w:r>
              <w:rPr>
                <w:spacing w:val="-13"/>
                <w:sz w:val="24"/>
              </w:rPr>
              <w:t xml:space="preserve"> </w:t>
            </w:r>
            <w:r>
              <w:rPr>
                <w:sz w:val="24"/>
              </w:rPr>
              <w:t>procedures</w:t>
            </w:r>
            <w:r>
              <w:rPr>
                <w:spacing w:val="-10"/>
                <w:sz w:val="24"/>
              </w:rPr>
              <w:t xml:space="preserve"> </w:t>
            </w:r>
            <w:r>
              <w:rPr>
                <w:sz w:val="24"/>
              </w:rPr>
              <w:t>of</w:t>
            </w:r>
            <w:r>
              <w:rPr>
                <w:spacing w:val="-13"/>
                <w:sz w:val="24"/>
              </w:rPr>
              <w:t xml:space="preserve"> </w:t>
            </w:r>
            <w:r>
              <w:rPr>
                <w:sz w:val="24"/>
              </w:rPr>
              <w:t xml:space="preserve">patients </w:t>
            </w:r>
            <w:r>
              <w:rPr>
                <w:spacing w:val="-4"/>
                <w:sz w:val="24"/>
              </w:rPr>
              <w:t>and</w:t>
            </w:r>
          </w:p>
          <w:p w14:paraId="5FB1899B" w14:textId="77777777" w:rsidR="006E7430" w:rsidRDefault="00000000">
            <w:pPr>
              <w:pStyle w:val="TableParagraph"/>
              <w:spacing w:line="239" w:lineRule="exact"/>
              <w:ind w:left="117"/>
              <w:rPr>
                <w:sz w:val="24"/>
              </w:rPr>
            </w:pPr>
            <w:r>
              <w:rPr>
                <w:sz w:val="24"/>
              </w:rPr>
              <w:t>audit</w:t>
            </w:r>
            <w:r>
              <w:rPr>
                <w:spacing w:val="-4"/>
                <w:sz w:val="24"/>
              </w:rPr>
              <w:t xml:space="preserve"> </w:t>
            </w:r>
            <w:r>
              <w:rPr>
                <w:sz w:val="24"/>
              </w:rPr>
              <w:t>of</w:t>
            </w:r>
            <w:r>
              <w:rPr>
                <w:spacing w:val="-4"/>
                <w:sz w:val="24"/>
              </w:rPr>
              <w:t xml:space="preserve"> </w:t>
            </w:r>
            <w:r>
              <w:rPr>
                <w:spacing w:val="-2"/>
                <w:sz w:val="24"/>
              </w:rPr>
              <w:t>behaviour</w:t>
            </w:r>
          </w:p>
        </w:tc>
        <w:tc>
          <w:tcPr>
            <w:tcW w:w="2815" w:type="dxa"/>
          </w:tcPr>
          <w:p w14:paraId="38F8F206" w14:textId="77777777" w:rsidR="006E7430" w:rsidRDefault="00000000">
            <w:pPr>
              <w:pStyle w:val="TableParagraph"/>
              <w:spacing w:line="302" w:lineRule="exact"/>
              <w:ind w:left="19"/>
              <w:rPr>
                <w:sz w:val="24"/>
              </w:rPr>
            </w:pPr>
            <w:r>
              <w:rPr>
                <w:spacing w:val="-10"/>
                <w:sz w:val="24"/>
              </w:rPr>
              <w:t>1</w:t>
            </w:r>
          </w:p>
        </w:tc>
      </w:tr>
      <w:tr w:rsidR="006E7430" w14:paraId="2436503D" w14:textId="77777777">
        <w:trPr>
          <w:trHeight w:val="549"/>
        </w:trPr>
        <w:tc>
          <w:tcPr>
            <w:tcW w:w="1188" w:type="dxa"/>
          </w:tcPr>
          <w:p w14:paraId="0E336D6A" w14:textId="77777777" w:rsidR="006E7430" w:rsidRDefault="00000000">
            <w:pPr>
              <w:pStyle w:val="TableParagraph"/>
              <w:spacing w:line="302" w:lineRule="exact"/>
              <w:ind w:left="115"/>
              <w:rPr>
                <w:sz w:val="24"/>
              </w:rPr>
            </w:pPr>
            <w:r>
              <w:rPr>
                <w:spacing w:val="-5"/>
                <w:sz w:val="24"/>
              </w:rPr>
              <w:t>CO3</w:t>
            </w:r>
          </w:p>
        </w:tc>
        <w:tc>
          <w:tcPr>
            <w:tcW w:w="6114" w:type="dxa"/>
          </w:tcPr>
          <w:p w14:paraId="65F92CA9" w14:textId="77777777" w:rsidR="006E7430" w:rsidRDefault="00000000">
            <w:pPr>
              <w:pStyle w:val="TableParagraph"/>
              <w:spacing w:before="1" w:line="264" w:lineRule="exact"/>
              <w:ind w:left="117"/>
              <w:rPr>
                <w:sz w:val="24"/>
              </w:rPr>
            </w:pPr>
            <w:r>
              <w:rPr>
                <w:sz w:val="24"/>
              </w:rPr>
              <w:t>Understand</w:t>
            </w:r>
            <w:r>
              <w:rPr>
                <w:spacing w:val="-13"/>
                <w:sz w:val="24"/>
              </w:rPr>
              <w:t xml:space="preserve"> </w:t>
            </w:r>
            <w:r>
              <w:rPr>
                <w:sz w:val="24"/>
              </w:rPr>
              <w:t>the</w:t>
            </w:r>
            <w:r>
              <w:rPr>
                <w:spacing w:val="-15"/>
                <w:sz w:val="24"/>
              </w:rPr>
              <w:t xml:space="preserve"> </w:t>
            </w:r>
            <w:r>
              <w:rPr>
                <w:sz w:val="24"/>
              </w:rPr>
              <w:t>patient</w:t>
            </w:r>
            <w:r>
              <w:rPr>
                <w:spacing w:val="-12"/>
                <w:sz w:val="24"/>
              </w:rPr>
              <w:t xml:space="preserve"> </w:t>
            </w:r>
            <w:r>
              <w:rPr>
                <w:sz w:val="24"/>
              </w:rPr>
              <w:t>care</w:t>
            </w:r>
            <w:r>
              <w:rPr>
                <w:spacing w:val="-12"/>
                <w:sz w:val="24"/>
              </w:rPr>
              <w:t xml:space="preserve"> </w:t>
            </w:r>
            <w:r>
              <w:rPr>
                <w:sz w:val="24"/>
              </w:rPr>
              <w:t>and</w:t>
            </w:r>
            <w:r>
              <w:rPr>
                <w:spacing w:val="-15"/>
                <w:sz w:val="24"/>
              </w:rPr>
              <w:t xml:space="preserve"> </w:t>
            </w:r>
            <w:r>
              <w:rPr>
                <w:sz w:val="24"/>
              </w:rPr>
              <w:t>counseling</w:t>
            </w:r>
            <w:r>
              <w:rPr>
                <w:spacing w:val="-11"/>
                <w:sz w:val="24"/>
              </w:rPr>
              <w:t xml:space="preserve"> </w:t>
            </w:r>
            <w:r>
              <w:rPr>
                <w:sz w:val="24"/>
              </w:rPr>
              <w:t>process</w:t>
            </w:r>
            <w:r>
              <w:rPr>
                <w:spacing w:val="-13"/>
                <w:sz w:val="24"/>
              </w:rPr>
              <w:t xml:space="preserve"> </w:t>
            </w:r>
            <w:r>
              <w:rPr>
                <w:sz w:val="24"/>
              </w:rPr>
              <w:t>and apply the techniques</w:t>
            </w:r>
          </w:p>
        </w:tc>
        <w:tc>
          <w:tcPr>
            <w:tcW w:w="2815" w:type="dxa"/>
          </w:tcPr>
          <w:p w14:paraId="23332F3B" w14:textId="77777777" w:rsidR="006E7430" w:rsidRDefault="00000000">
            <w:pPr>
              <w:pStyle w:val="TableParagraph"/>
              <w:spacing w:line="251" w:lineRule="exact"/>
              <w:ind w:left="922"/>
              <w:rPr>
                <w:sz w:val="24"/>
              </w:rPr>
            </w:pPr>
            <w:r>
              <w:rPr>
                <w:sz w:val="24"/>
              </w:rPr>
              <w:t xml:space="preserve">1, 2 </w:t>
            </w:r>
            <w:r>
              <w:rPr>
                <w:spacing w:val="-5"/>
                <w:sz w:val="24"/>
              </w:rPr>
              <w:t>and</w:t>
            </w:r>
          </w:p>
          <w:p w14:paraId="7DA7AA1F" w14:textId="77777777" w:rsidR="006E7430" w:rsidRDefault="00000000">
            <w:pPr>
              <w:pStyle w:val="TableParagraph"/>
              <w:spacing w:line="279" w:lineRule="exact"/>
              <w:ind w:left="922"/>
              <w:rPr>
                <w:sz w:val="24"/>
              </w:rPr>
            </w:pPr>
            <w:r>
              <w:rPr>
                <w:spacing w:val="-10"/>
                <w:sz w:val="24"/>
              </w:rPr>
              <w:t>3</w:t>
            </w:r>
          </w:p>
        </w:tc>
      </w:tr>
      <w:tr w:rsidR="006E7430" w14:paraId="3B4C65E4" w14:textId="77777777">
        <w:trPr>
          <w:trHeight w:val="799"/>
        </w:trPr>
        <w:tc>
          <w:tcPr>
            <w:tcW w:w="1188" w:type="dxa"/>
          </w:tcPr>
          <w:p w14:paraId="52B0FA11" w14:textId="77777777" w:rsidR="006E7430" w:rsidRDefault="00000000">
            <w:pPr>
              <w:pStyle w:val="TableParagraph"/>
              <w:spacing w:line="305" w:lineRule="exact"/>
              <w:ind w:left="115"/>
              <w:rPr>
                <w:sz w:val="24"/>
              </w:rPr>
            </w:pPr>
            <w:r>
              <w:rPr>
                <w:spacing w:val="-5"/>
                <w:sz w:val="24"/>
              </w:rPr>
              <w:t>CO4</w:t>
            </w:r>
          </w:p>
        </w:tc>
        <w:tc>
          <w:tcPr>
            <w:tcW w:w="6114" w:type="dxa"/>
          </w:tcPr>
          <w:p w14:paraId="6A764A12" w14:textId="77777777" w:rsidR="006E7430" w:rsidRDefault="00000000">
            <w:pPr>
              <w:pStyle w:val="TableParagraph"/>
              <w:spacing w:before="9" w:line="196" w:lineRule="auto"/>
              <w:ind w:left="117" w:right="142"/>
              <w:rPr>
                <w:sz w:val="24"/>
              </w:rPr>
            </w:pPr>
            <w:r>
              <w:rPr>
                <w:sz w:val="24"/>
              </w:rPr>
              <w:t>Understand</w:t>
            </w:r>
            <w:r>
              <w:rPr>
                <w:spacing w:val="-15"/>
                <w:sz w:val="24"/>
              </w:rPr>
              <w:t xml:space="preserve"> </w:t>
            </w:r>
            <w:r>
              <w:rPr>
                <w:sz w:val="24"/>
              </w:rPr>
              <w:t>the</w:t>
            </w:r>
            <w:r>
              <w:rPr>
                <w:spacing w:val="-15"/>
                <w:sz w:val="24"/>
              </w:rPr>
              <w:t xml:space="preserve"> </w:t>
            </w:r>
            <w:r>
              <w:rPr>
                <w:sz w:val="24"/>
              </w:rPr>
              <w:t>roles</w:t>
            </w:r>
            <w:r>
              <w:rPr>
                <w:spacing w:val="-15"/>
                <w:sz w:val="24"/>
              </w:rPr>
              <w:t xml:space="preserve"> </w:t>
            </w:r>
            <w:r>
              <w:rPr>
                <w:sz w:val="24"/>
              </w:rPr>
              <w:t>and</w:t>
            </w:r>
            <w:r>
              <w:rPr>
                <w:spacing w:val="-15"/>
                <w:sz w:val="24"/>
              </w:rPr>
              <w:t xml:space="preserve"> </w:t>
            </w:r>
            <w:r>
              <w:rPr>
                <w:sz w:val="24"/>
              </w:rPr>
              <w:t>rules</w:t>
            </w:r>
            <w:r>
              <w:rPr>
                <w:spacing w:val="-14"/>
                <w:sz w:val="24"/>
              </w:rPr>
              <w:t xml:space="preserve"> </w:t>
            </w:r>
            <w:r>
              <w:rPr>
                <w:sz w:val="24"/>
              </w:rPr>
              <w:t>of</w:t>
            </w:r>
            <w:r>
              <w:rPr>
                <w:spacing w:val="-15"/>
                <w:sz w:val="24"/>
              </w:rPr>
              <w:t xml:space="preserve"> </w:t>
            </w:r>
            <w:r>
              <w:rPr>
                <w:sz w:val="24"/>
              </w:rPr>
              <w:t>hospital administration and</w:t>
            </w:r>
          </w:p>
          <w:p w14:paraId="570483F5" w14:textId="77777777" w:rsidR="006E7430" w:rsidRDefault="00000000">
            <w:pPr>
              <w:pStyle w:val="TableParagraph"/>
              <w:spacing w:line="239" w:lineRule="exact"/>
              <w:ind w:left="117"/>
              <w:rPr>
                <w:sz w:val="24"/>
              </w:rPr>
            </w:pPr>
            <w:r>
              <w:rPr>
                <w:sz w:val="24"/>
              </w:rPr>
              <w:t>apply</w:t>
            </w:r>
            <w:r>
              <w:rPr>
                <w:spacing w:val="-6"/>
                <w:sz w:val="24"/>
              </w:rPr>
              <w:t xml:space="preserve"> </w:t>
            </w:r>
            <w:r>
              <w:rPr>
                <w:sz w:val="24"/>
              </w:rPr>
              <w:t>them</w:t>
            </w:r>
            <w:r>
              <w:rPr>
                <w:spacing w:val="-5"/>
                <w:sz w:val="24"/>
              </w:rPr>
              <w:t xml:space="preserve"> </w:t>
            </w:r>
            <w:r>
              <w:rPr>
                <w:sz w:val="24"/>
              </w:rPr>
              <w:t>in</w:t>
            </w:r>
            <w:r>
              <w:rPr>
                <w:spacing w:val="-4"/>
                <w:sz w:val="24"/>
              </w:rPr>
              <w:t xml:space="preserve"> </w:t>
            </w:r>
            <w:r>
              <w:rPr>
                <w:sz w:val="24"/>
              </w:rPr>
              <w:t>maintaining</w:t>
            </w:r>
            <w:r>
              <w:rPr>
                <w:spacing w:val="-3"/>
                <w:sz w:val="24"/>
              </w:rPr>
              <w:t xml:space="preserve"> </w:t>
            </w:r>
            <w:r>
              <w:rPr>
                <w:spacing w:val="-2"/>
                <w:sz w:val="24"/>
              </w:rPr>
              <w:t>records</w:t>
            </w:r>
          </w:p>
        </w:tc>
        <w:tc>
          <w:tcPr>
            <w:tcW w:w="2815" w:type="dxa"/>
          </w:tcPr>
          <w:p w14:paraId="63472BAA" w14:textId="77777777" w:rsidR="006E7430" w:rsidRDefault="00000000">
            <w:pPr>
              <w:pStyle w:val="TableParagraph"/>
              <w:spacing w:line="261" w:lineRule="exact"/>
              <w:ind w:left="922"/>
              <w:rPr>
                <w:sz w:val="24"/>
              </w:rPr>
            </w:pPr>
            <w:r>
              <w:rPr>
                <w:sz w:val="24"/>
              </w:rPr>
              <w:t xml:space="preserve">1, 2 </w:t>
            </w:r>
            <w:r>
              <w:rPr>
                <w:spacing w:val="-5"/>
                <w:sz w:val="24"/>
              </w:rPr>
              <w:t>and</w:t>
            </w:r>
          </w:p>
          <w:p w14:paraId="3C62F48C" w14:textId="77777777" w:rsidR="006E7430" w:rsidRDefault="00000000">
            <w:pPr>
              <w:pStyle w:val="TableParagraph"/>
              <w:spacing w:line="306" w:lineRule="exact"/>
              <w:ind w:left="922"/>
              <w:rPr>
                <w:sz w:val="24"/>
              </w:rPr>
            </w:pPr>
            <w:r>
              <w:rPr>
                <w:spacing w:val="-10"/>
                <w:sz w:val="24"/>
              </w:rPr>
              <w:t>3</w:t>
            </w:r>
          </w:p>
        </w:tc>
      </w:tr>
      <w:tr w:rsidR="006E7430" w14:paraId="4A9B7B5D" w14:textId="77777777">
        <w:trPr>
          <w:trHeight w:val="803"/>
        </w:trPr>
        <w:tc>
          <w:tcPr>
            <w:tcW w:w="1188" w:type="dxa"/>
          </w:tcPr>
          <w:p w14:paraId="7CEDBD28" w14:textId="77777777" w:rsidR="006E7430" w:rsidRDefault="00000000">
            <w:pPr>
              <w:pStyle w:val="TableParagraph"/>
              <w:spacing w:line="304" w:lineRule="exact"/>
              <w:ind w:left="115"/>
              <w:rPr>
                <w:sz w:val="24"/>
              </w:rPr>
            </w:pPr>
            <w:r>
              <w:rPr>
                <w:spacing w:val="-5"/>
                <w:sz w:val="24"/>
              </w:rPr>
              <w:t>CO5</w:t>
            </w:r>
          </w:p>
        </w:tc>
        <w:tc>
          <w:tcPr>
            <w:tcW w:w="6114" w:type="dxa"/>
          </w:tcPr>
          <w:p w14:paraId="477EA5DC" w14:textId="77777777" w:rsidR="006E7430" w:rsidRDefault="00000000">
            <w:pPr>
              <w:pStyle w:val="TableParagraph"/>
              <w:spacing w:before="6" w:line="199" w:lineRule="auto"/>
              <w:ind w:left="117" w:right="142"/>
              <w:rPr>
                <w:sz w:val="24"/>
              </w:rPr>
            </w:pPr>
            <w:r>
              <w:rPr>
                <w:sz w:val="24"/>
              </w:rPr>
              <w:t>Understand</w:t>
            </w:r>
            <w:r>
              <w:rPr>
                <w:spacing w:val="-13"/>
                <w:sz w:val="24"/>
              </w:rPr>
              <w:t xml:space="preserve"> </w:t>
            </w:r>
            <w:r>
              <w:rPr>
                <w:sz w:val="24"/>
              </w:rPr>
              <w:t>the</w:t>
            </w:r>
            <w:r>
              <w:rPr>
                <w:spacing w:val="-15"/>
                <w:sz w:val="24"/>
              </w:rPr>
              <w:t xml:space="preserve"> </w:t>
            </w:r>
            <w:r>
              <w:rPr>
                <w:sz w:val="24"/>
              </w:rPr>
              <w:t>legal</w:t>
            </w:r>
            <w:r>
              <w:rPr>
                <w:spacing w:val="-15"/>
                <w:sz w:val="24"/>
              </w:rPr>
              <w:t xml:space="preserve"> </w:t>
            </w:r>
            <w:r>
              <w:rPr>
                <w:sz w:val="24"/>
              </w:rPr>
              <w:t>implications</w:t>
            </w:r>
            <w:r>
              <w:rPr>
                <w:spacing w:val="-14"/>
                <w:sz w:val="24"/>
              </w:rPr>
              <w:t xml:space="preserve"> </w:t>
            </w:r>
            <w:r>
              <w:rPr>
                <w:sz w:val="24"/>
              </w:rPr>
              <w:t>of</w:t>
            </w:r>
            <w:r>
              <w:rPr>
                <w:spacing w:val="-14"/>
                <w:sz w:val="24"/>
              </w:rPr>
              <w:t xml:space="preserve"> </w:t>
            </w:r>
            <w:r>
              <w:rPr>
                <w:sz w:val="24"/>
              </w:rPr>
              <w:t>a</w:t>
            </w:r>
            <w:r>
              <w:rPr>
                <w:spacing w:val="-15"/>
                <w:sz w:val="24"/>
              </w:rPr>
              <w:t xml:space="preserve"> </w:t>
            </w:r>
            <w:r>
              <w:rPr>
                <w:sz w:val="24"/>
              </w:rPr>
              <w:t>healthcare service and</w:t>
            </w:r>
          </w:p>
          <w:p w14:paraId="60ADCC5A" w14:textId="77777777" w:rsidR="006E7430" w:rsidRDefault="00000000">
            <w:pPr>
              <w:pStyle w:val="TableParagraph"/>
              <w:spacing w:line="239" w:lineRule="exact"/>
              <w:ind w:left="117"/>
              <w:rPr>
                <w:sz w:val="24"/>
              </w:rPr>
            </w:pPr>
            <w:r>
              <w:rPr>
                <w:sz w:val="24"/>
              </w:rPr>
              <w:t>apply</w:t>
            </w:r>
            <w:r>
              <w:rPr>
                <w:spacing w:val="-5"/>
                <w:sz w:val="24"/>
              </w:rPr>
              <w:t xml:space="preserve"> </w:t>
            </w:r>
            <w:r>
              <w:rPr>
                <w:sz w:val="24"/>
              </w:rPr>
              <w:t>them</w:t>
            </w:r>
            <w:r>
              <w:rPr>
                <w:spacing w:val="-2"/>
                <w:sz w:val="24"/>
              </w:rPr>
              <w:t xml:space="preserve"> </w:t>
            </w:r>
            <w:r>
              <w:rPr>
                <w:sz w:val="24"/>
              </w:rPr>
              <w:t>in</w:t>
            </w:r>
            <w:r>
              <w:rPr>
                <w:spacing w:val="-1"/>
                <w:sz w:val="24"/>
              </w:rPr>
              <w:t xml:space="preserve"> </w:t>
            </w:r>
            <w:r>
              <w:rPr>
                <w:spacing w:val="-5"/>
                <w:sz w:val="24"/>
              </w:rPr>
              <w:t>job</w:t>
            </w:r>
          </w:p>
        </w:tc>
        <w:tc>
          <w:tcPr>
            <w:tcW w:w="2815" w:type="dxa"/>
          </w:tcPr>
          <w:p w14:paraId="068573F6" w14:textId="77777777" w:rsidR="006E7430" w:rsidRDefault="00000000">
            <w:pPr>
              <w:pStyle w:val="TableParagraph"/>
              <w:spacing w:line="265" w:lineRule="exact"/>
              <w:ind w:left="922"/>
              <w:rPr>
                <w:sz w:val="24"/>
              </w:rPr>
            </w:pPr>
            <w:r>
              <w:rPr>
                <w:sz w:val="24"/>
              </w:rPr>
              <w:t xml:space="preserve">1, 2 </w:t>
            </w:r>
            <w:r>
              <w:rPr>
                <w:spacing w:val="-5"/>
                <w:sz w:val="24"/>
              </w:rPr>
              <w:t>and</w:t>
            </w:r>
          </w:p>
          <w:p w14:paraId="48BE60FC" w14:textId="77777777" w:rsidR="006E7430" w:rsidRDefault="00000000">
            <w:pPr>
              <w:pStyle w:val="TableParagraph"/>
              <w:spacing w:line="306" w:lineRule="exact"/>
              <w:ind w:left="922"/>
              <w:rPr>
                <w:sz w:val="24"/>
              </w:rPr>
            </w:pPr>
            <w:r>
              <w:rPr>
                <w:spacing w:val="-10"/>
                <w:sz w:val="24"/>
              </w:rPr>
              <w:t>3</w:t>
            </w:r>
          </w:p>
        </w:tc>
      </w:tr>
    </w:tbl>
    <w:p w14:paraId="49D87421" w14:textId="77777777" w:rsidR="006E7430" w:rsidRDefault="006E7430">
      <w:pPr>
        <w:pStyle w:val="BodyText"/>
        <w:spacing w:before="46"/>
        <w:rPr>
          <w:sz w:val="20"/>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00"/>
        <w:gridCol w:w="6170"/>
        <w:gridCol w:w="3049"/>
      </w:tblGrid>
      <w:tr w:rsidR="006E7430" w14:paraId="68B8910F" w14:textId="77777777">
        <w:trPr>
          <w:trHeight w:val="273"/>
        </w:trPr>
        <w:tc>
          <w:tcPr>
            <w:tcW w:w="10119" w:type="dxa"/>
            <w:gridSpan w:val="3"/>
          </w:tcPr>
          <w:p w14:paraId="0FEBEB8F" w14:textId="77777777" w:rsidR="006E7430" w:rsidRDefault="00000000">
            <w:pPr>
              <w:pStyle w:val="TableParagraph"/>
              <w:spacing w:line="253" w:lineRule="exact"/>
              <w:ind w:right="2034"/>
              <w:jc w:val="center"/>
              <w:rPr>
                <w:b/>
                <w:sz w:val="24"/>
              </w:rPr>
            </w:pPr>
            <w:r>
              <w:rPr>
                <w:b/>
                <w:spacing w:val="-2"/>
                <w:sz w:val="24"/>
              </w:rPr>
              <w:t>Syllabus</w:t>
            </w:r>
          </w:p>
        </w:tc>
      </w:tr>
      <w:tr w:rsidR="006E7430" w14:paraId="0E3EEB26" w14:textId="77777777">
        <w:trPr>
          <w:trHeight w:val="513"/>
        </w:trPr>
        <w:tc>
          <w:tcPr>
            <w:tcW w:w="900" w:type="dxa"/>
          </w:tcPr>
          <w:p w14:paraId="0BA1CA90" w14:textId="77777777" w:rsidR="006E7430" w:rsidRDefault="00000000">
            <w:pPr>
              <w:pStyle w:val="TableParagraph"/>
              <w:spacing w:line="295" w:lineRule="exact"/>
              <w:ind w:left="107"/>
              <w:rPr>
                <w:sz w:val="24"/>
              </w:rPr>
            </w:pPr>
            <w:r>
              <w:rPr>
                <w:spacing w:val="-4"/>
                <w:sz w:val="24"/>
              </w:rPr>
              <w:t>Unit</w:t>
            </w:r>
          </w:p>
        </w:tc>
        <w:tc>
          <w:tcPr>
            <w:tcW w:w="6170" w:type="dxa"/>
          </w:tcPr>
          <w:p w14:paraId="58E4AF2F" w14:textId="77777777" w:rsidR="006E7430" w:rsidRDefault="00000000">
            <w:pPr>
              <w:pStyle w:val="TableParagraph"/>
              <w:spacing w:line="295" w:lineRule="exact"/>
              <w:ind w:left="7"/>
              <w:jc w:val="center"/>
              <w:rPr>
                <w:sz w:val="24"/>
              </w:rPr>
            </w:pPr>
            <w:r>
              <w:rPr>
                <w:spacing w:val="-2"/>
                <w:sz w:val="24"/>
              </w:rPr>
              <w:t>Content</w:t>
            </w:r>
          </w:p>
        </w:tc>
        <w:tc>
          <w:tcPr>
            <w:tcW w:w="3049" w:type="dxa"/>
          </w:tcPr>
          <w:p w14:paraId="582172BE" w14:textId="77777777" w:rsidR="006E7430" w:rsidRDefault="00000000">
            <w:pPr>
              <w:pStyle w:val="TableParagraph"/>
              <w:spacing w:line="230" w:lineRule="exact"/>
              <w:ind w:left="959"/>
              <w:rPr>
                <w:sz w:val="24"/>
              </w:rPr>
            </w:pPr>
            <w:proofErr w:type="spellStart"/>
            <w:r>
              <w:rPr>
                <w:spacing w:val="-2"/>
                <w:sz w:val="24"/>
              </w:rPr>
              <w:t>Weightag</w:t>
            </w:r>
            <w:proofErr w:type="spellEnd"/>
          </w:p>
          <w:p w14:paraId="163BC69B" w14:textId="77777777" w:rsidR="006E7430" w:rsidRDefault="00000000">
            <w:pPr>
              <w:pStyle w:val="TableParagraph"/>
              <w:spacing w:line="263" w:lineRule="exact"/>
              <w:ind w:left="959"/>
              <w:rPr>
                <w:sz w:val="24"/>
              </w:rPr>
            </w:pPr>
            <w:r>
              <w:rPr>
                <w:spacing w:val="-10"/>
                <w:sz w:val="24"/>
              </w:rPr>
              <w:t>e</w:t>
            </w:r>
          </w:p>
        </w:tc>
      </w:tr>
      <w:tr w:rsidR="006E7430" w14:paraId="0D94AE8B" w14:textId="77777777">
        <w:trPr>
          <w:trHeight w:val="2347"/>
        </w:trPr>
        <w:tc>
          <w:tcPr>
            <w:tcW w:w="900" w:type="dxa"/>
          </w:tcPr>
          <w:p w14:paraId="1ECFC52F" w14:textId="77777777" w:rsidR="006E7430" w:rsidRDefault="00000000">
            <w:pPr>
              <w:pStyle w:val="TableParagraph"/>
              <w:spacing w:line="302" w:lineRule="exact"/>
              <w:ind w:left="110"/>
              <w:rPr>
                <w:sz w:val="24"/>
              </w:rPr>
            </w:pPr>
            <w:r>
              <w:rPr>
                <w:sz w:val="24"/>
              </w:rPr>
              <w:t>Unit</w:t>
            </w:r>
            <w:r>
              <w:rPr>
                <w:spacing w:val="-10"/>
                <w:sz w:val="24"/>
              </w:rPr>
              <w:t xml:space="preserve"> I</w:t>
            </w:r>
          </w:p>
        </w:tc>
        <w:tc>
          <w:tcPr>
            <w:tcW w:w="6170" w:type="dxa"/>
          </w:tcPr>
          <w:p w14:paraId="23CC4E47" w14:textId="77777777" w:rsidR="006E7430" w:rsidRDefault="00000000">
            <w:pPr>
              <w:pStyle w:val="TableParagraph"/>
              <w:spacing w:line="252" w:lineRule="auto"/>
              <w:ind w:left="117" w:right="74"/>
              <w:jc w:val="both"/>
              <w:rPr>
                <w:sz w:val="24"/>
              </w:rPr>
            </w:pPr>
            <w:r>
              <w:rPr>
                <w:sz w:val="24"/>
              </w:rPr>
              <w:t>Introduction –</w:t>
            </w:r>
            <w:r>
              <w:rPr>
                <w:spacing w:val="-2"/>
                <w:sz w:val="24"/>
              </w:rPr>
              <w:t xml:space="preserve"> </w:t>
            </w:r>
            <w:r>
              <w:rPr>
                <w:sz w:val="24"/>
              </w:rPr>
              <w:t>Patient</w:t>
            </w:r>
            <w:r>
              <w:rPr>
                <w:spacing w:val="-7"/>
                <w:sz w:val="24"/>
              </w:rPr>
              <w:t xml:space="preserve"> </w:t>
            </w:r>
            <w:r>
              <w:rPr>
                <w:sz w:val="24"/>
              </w:rPr>
              <w:t>Rights</w:t>
            </w:r>
            <w:r>
              <w:rPr>
                <w:spacing w:val="-2"/>
                <w:sz w:val="24"/>
              </w:rPr>
              <w:t xml:space="preserve"> </w:t>
            </w:r>
            <w:r>
              <w:rPr>
                <w:sz w:val="24"/>
              </w:rPr>
              <w:t>-Patient</w:t>
            </w:r>
            <w:r>
              <w:rPr>
                <w:spacing w:val="-1"/>
                <w:sz w:val="24"/>
              </w:rPr>
              <w:t xml:space="preserve"> </w:t>
            </w:r>
            <w:r>
              <w:rPr>
                <w:sz w:val="24"/>
              </w:rPr>
              <w:t>Behavior–</w:t>
            </w:r>
            <w:r>
              <w:rPr>
                <w:spacing w:val="-3"/>
                <w:sz w:val="24"/>
              </w:rPr>
              <w:t xml:space="preserve"> </w:t>
            </w:r>
            <w:r>
              <w:rPr>
                <w:sz w:val="24"/>
              </w:rPr>
              <w:t xml:space="preserve">Models of Patient Behavior-Patient Motivation – Patient Perception – Attitudes – Attitude Change – Personality, Patient Involvement and Decision Making, Reference </w:t>
            </w:r>
            <w:r>
              <w:rPr>
                <w:spacing w:val="-2"/>
                <w:sz w:val="24"/>
              </w:rPr>
              <w:t>Group</w:t>
            </w:r>
          </w:p>
          <w:p w14:paraId="6FE3C817" w14:textId="77777777" w:rsidR="006E7430" w:rsidRDefault="00000000">
            <w:pPr>
              <w:pStyle w:val="TableParagraph"/>
              <w:spacing w:line="320" w:lineRule="exact"/>
              <w:ind w:left="117"/>
              <w:rPr>
                <w:sz w:val="24"/>
              </w:rPr>
            </w:pPr>
            <w:proofErr w:type="gramStart"/>
            <w:r>
              <w:rPr>
                <w:sz w:val="24"/>
              </w:rPr>
              <w:t>Influence</w:t>
            </w:r>
            <w:r>
              <w:rPr>
                <w:spacing w:val="28"/>
                <w:sz w:val="24"/>
              </w:rPr>
              <w:t xml:space="preserve">  </w:t>
            </w:r>
            <w:r>
              <w:rPr>
                <w:sz w:val="24"/>
              </w:rPr>
              <w:t>–</w:t>
            </w:r>
            <w:proofErr w:type="gramEnd"/>
            <w:r>
              <w:rPr>
                <w:spacing w:val="28"/>
                <w:sz w:val="24"/>
              </w:rPr>
              <w:t xml:space="preserve">  </w:t>
            </w:r>
            <w:proofErr w:type="gramStart"/>
            <w:r>
              <w:rPr>
                <w:sz w:val="24"/>
              </w:rPr>
              <w:t>Opinion</w:t>
            </w:r>
            <w:r>
              <w:rPr>
                <w:spacing w:val="30"/>
                <w:sz w:val="24"/>
              </w:rPr>
              <w:t xml:space="preserve">  </w:t>
            </w:r>
            <w:r>
              <w:rPr>
                <w:sz w:val="24"/>
              </w:rPr>
              <w:t>Leadership</w:t>
            </w:r>
            <w:proofErr w:type="gramEnd"/>
            <w:r>
              <w:rPr>
                <w:spacing w:val="30"/>
                <w:sz w:val="24"/>
              </w:rPr>
              <w:t xml:space="preserve">  </w:t>
            </w:r>
            <w:proofErr w:type="gramStart"/>
            <w:r>
              <w:rPr>
                <w:sz w:val="24"/>
              </w:rPr>
              <w:t>–</w:t>
            </w:r>
            <w:r>
              <w:rPr>
                <w:spacing w:val="30"/>
                <w:sz w:val="24"/>
              </w:rPr>
              <w:t xml:space="preserve">  </w:t>
            </w:r>
            <w:r>
              <w:rPr>
                <w:sz w:val="24"/>
              </w:rPr>
              <w:t>Family</w:t>
            </w:r>
            <w:proofErr w:type="gramEnd"/>
            <w:r>
              <w:rPr>
                <w:spacing w:val="26"/>
                <w:sz w:val="24"/>
              </w:rPr>
              <w:t xml:space="preserve">  </w:t>
            </w:r>
            <w:r>
              <w:rPr>
                <w:spacing w:val="-2"/>
                <w:sz w:val="24"/>
              </w:rPr>
              <w:t>Decision</w:t>
            </w:r>
          </w:p>
          <w:p w14:paraId="10801371" w14:textId="77777777" w:rsidR="006E7430" w:rsidRDefault="00000000">
            <w:pPr>
              <w:pStyle w:val="TableParagraph"/>
              <w:spacing w:line="307" w:lineRule="exact"/>
              <w:ind w:left="117"/>
              <w:rPr>
                <w:sz w:val="24"/>
              </w:rPr>
            </w:pPr>
            <w:r>
              <w:rPr>
                <w:spacing w:val="-2"/>
                <w:sz w:val="24"/>
              </w:rPr>
              <w:t>Making</w:t>
            </w:r>
          </w:p>
        </w:tc>
        <w:tc>
          <w:tcPr>
            <w:tcW w:w="3049" w:type="dxa"/>
          </w:tcPr>
          <w:p w14:paraId="1C769DE9" w14:textId="77777777" w:rsidR="006E7430" w:rsidRDefault="00000000">
            <w:pPr>
              <w:pStyle w:val="TableParagraph"/>
              <w:spacing w:line="302" w:lineRule="exact"/>
              <w:ind w:left="961"/>
              <w:rPr>
                <w:sz w:val="24"/>
              </w:rPr>
            </w:pPr>
            <w:r>
              <w:rPr>
                <w:spacing w:val="-5"/>
                <w:sz w:val="24"/>
              </w:rPr>
              <w:t>20%</w:t>
            </w:r>
          </w:p>
        </w:tc>
      </w:tr>
      <w:tr w:rsidR="006E7430" w14:paraId="10535072" w14:textId="77777777">
        <w:trPr>
          <w:trHeight w:val="1302"/>
        </w:trPr>
        <w:tc>
          <w:tcPr>
            <w:tcW w:w="900" w:type="dxa"/>
          </w:tcPr>
          <w:p w14:paraId="1BF8B522" w14:textId="77777777" w:rsidR="006E7430" w:rsidRDefault="00000000">
            <w:pPr>
              <w:pStyle w:val="TableParagraph"/>
              <w:spacing w:line="302" w:lineRule="exact"/>
              <w:ind w:left="110"/>
              <w:rPr>
                <w:sz w:val="24"/>
              </w:rPr>
            </w:pPr>
            <w:r>
              <w:rPr>
                <w:sz w:val="24"/>
              </w:rPr>
              <w:t>Unit</w:t>
            </w:r>
            <w:r>
              <w:rPr>
                <w:spacing w:val="-10"/>
                <w:sz w:val="24"/>
              </w:rPr>
              <w:t xml:space="preserve"> </w:t>
            </w:r>
            <w:r>
              <w:rPr>
                <w:spacing w:val="-5"/>
                <w:sz w:val="24"/>
              </w:rPr>
              <w:t>II</w:t>
            </w:r>
          </w:p>
        </w:tc>
        <w:tc>
          <w:tcPr>
            <w:tcW w:w="6170" w:type="dxa"/>
          </w:tcPr>
          <w:p w14:paraId="2F499A64" w14:textId="77777777" w:rsidR="006E7430" w:rsidRDefault="00000000">
            <w:pPr>
              <w:pStyle w:val="TableParagraph"/>
              <w:spacing w:before="7" w:line="252" w:lineRule="auto"/>
              <w:ind w:left="117"/>
              <w:rPr>
                <w:sz w:val="24"/>
              </w:rPr>
            </w:pPr>
            <w:r>
              <w:rPr>
                <w:sz w:val="24"/>
              </w:rPr>
              <w:t>Policies</w:t>
            </w:r>
            <w:r>
              <w:rPr>
                <w:spacing w:val="-7"/>
                <w:sz w:val="24"/>
              </w:rPr>
              <w:t xml:space="preserve"> </w:t>
            </w:r>
            <w:r>
              <w:rPr>
                <w:sz w:val="24"/>
              </w:rPr>
              <w:t>and</w:t>
            </w:r>
            <w:r>
              <w:rPr>
                <w:spacing w:val="-5"/>
                <w:sz w:val="24"/>
              </w:rPr>
              <w:t xml:space="preserve"> </w:t>
            </w:r>
            <w:r>
              <w:rPr>
                <w:sz w:val="24"/>
              </w:rPr>
              <w:t>procedures</w:t>
            </w:r>
            <w:r>
              <w:rPr>
                <w:spacing w:val="-6"/>
                <w:sz w:val="24"/>
              </w:rPr>
              <w:t xml:space="preserve"> </w:t>
            </w:r>
            <w:r>
              <w:rPr>
                <w:sz w:val="24"/>
              </w:rPr>
              <w:t>of</w:t>
            </w:r>
            <w:r>
              <w:rPr>
                <w:spacing w:val="-7"/>
                <w:sz w:val="24"/>
              </w:rPr>
              <w:t xml:space="preserve"> </w:t>
            </w:r>
            <w:r>
              <w:rPr>
                <w:sz w:val="24"/>
              </w:rPr>
              <w:t>the</w:t>
            </w:r>
            <w:r>
              <w:rPr>
                <w:spacing w:val="-6"/>
                <w:sz w:val="24"/>
              </w:rPr>
              <w:t xml:space="preserve"> </w:t>
            </w:r>
            <w:r>
              <w:rPr>
                <w:sz w:val="24"/>
              </w:rPr>
              <w:t>hospitals</w:t>
            </w:r>
            <w:r>
              <w:rPr>
                <w:spacing w:val="-7"/>
                <w:sz w:val="24"/>
              </w:rPr>
              <w:t xml:space="preserve"> </w:t>
            </w:r>
            <w:r>
              <w:rPr>
                <w:sz w:val="24"/>
              </w:rPr>
              <w:t>for</w:t>
            </w:r>
            <w:r>
              <w:rPr>
                <w:spacing w:val="-2"/>
                <w:sz w:val="24"/>
              </w:rPr>
              <w:t xml:space="preserve"> </w:t>
            </w:r>
            <w:r>
              <w:rPr>
                <w:sz w:val="24"/>
              </w:rPr>
              <w:t>patients</w:t>
            </w:r>
            <w:r>
              <w:rPr>
                <w:spacing w:val="-6"/>
                <w:sz w:val="24"/>
              </w:rPr>
              <w:t xml:space="preserve"> </w:t>
            </w:r>
            <w:r>
              <w:rPr>
                <w:sz w:val="24"/>
              </w:rPr>
              <w:t>and personnel.</w:t>
            </w:r>
            <w:r>
              <w:rPr>
                <w:spacing w:val="8"/>
                <w:sz w:val="24"/>
              </w:rPr>
              <w:t xml:space="preserve"> </w:t>
            </w:r>
            <w:r>
              <w:rPr>
                <w:sz w:val="24"/>
              </w:rPr>
              <w:t>Service</w:t>
            </w:r>
            <w:r>
              <w:rPr>
                <w:spacing w:val="13"/>
                <w:sz w:val="24"/>
              </w:rPr>
              <w:t xml:space="preserve"> </w:t>
            </w:r>
            <w:r>
              <w:rPr>
                <w:sz w:val="24"/>
              </w:rPr>
              <w:t>Buying</w:t>
            </w:r>
            <w:r>
              <w:rPr>
                <w:spacing w:val="11"/>
                <w:sz w:val="24"/>
              </w:rPr>
              <w:t xml:space="preserve"> </w:t>
            </w:r>
            <w:r>
              <w:rPr>
                <w:sz w:val="24"/>
              </w:rPr>
              <w:t>Behavior</w:t>
            </w:r>
            <w:r>
              <w:rPr>
                <w:spacing w:val="13"/>
                <w:sz w:val="24"/>
              </w:rPr>
              <w:t xml:space="preserve"> </w:t>
            </w:r>
            <w:r>
              <w:rPr>
                <w:sz w:val="24"/>
              </w:rPr>
              <w:t>–</w:t>
            </w:r>
            <w:r>
              <w:rPr>
                <w:spacing w:val="12"/>
                <w:sz w:val="24"/>
              </w:rPr>
              <w:t xml:space="preserve"> </w:t>
            </w:r>
            <w:r>
              <w:rPr>
                <w:sz w:val="24"/>
              </w:rPr>
              <w:t>Psychographics</w:t>
            </w:r>
            <w:r>
              <w:rPr>
                <w:spacing w:val="10"/>
                <w:sz w:val="24"/>
              </w:rPr>
              <w:t xml:space="preserve"> </w:t>
            </w:r>
            <w:r>
              <w:rPr>
                <w:spacing w:val="-10"/>
                <w:sz w:val="24"/>
              </w:rPr>
              <w:t>–</w:t>
            </w:r>
          </w:p>
          <w:p w14:paraId="35B4BB48" w14:textId="77777777" w:rsidR="006E7430" w:rsidRDefault="00000000">
            <w:pPr>
              <w:pStyle w:val="TableParagraph"/>
              <w:spacing w:line="308" w:lineRule="exact"/>
              <w:ind w:left="117" w:right="504"/>
              <w:rPr>
                <w:sz w:val="24"/>
              </w:rPr>
            </w:pPr>
            <w:r>
              <w:rPr>
                <w:sz w:val="24"/>
              </w:rPr>
              <w:t>Lifestyles</w:t>
            </w:r>
            <w:r>
              <w:rPr>
                <w:spacing w:val="-14"/>
                <w:sz w:val="24"/>
              </w:rPr>
              <w:t xml:space="preserve"> </w:t>
            </w:r>
            <w:r>
              <w:rPr>
                <w:sz w:val="24"/>
              </w:rPr>
              <w:t>–</w:t>
            </w:r>
            <w:r>
              <w:rPr>
                <w:spacing w:val="-7"/>
                <w:sz w:val="24"/>
              </w:rPr>
              <w:t xml:space="preserve"> </w:t>
            </w:r>
            <w:r>
              <w:rPr>
                <w:sz w:val="24"/>
              </w:rPr>
              <w:t>Information</w:t>
            </w:r>
            <w:r>
              <w:rPr>
                <w:spacing w:val="-7"/>
                <w:sz w:val="24"/>
              </w:rPr>
              <w:t xml:space="preserve"> </w:t>
            </w:r>
            <w:r>
              <w:rPr>
                <w:sz w:val="24"/>
              </w:rPr>
              <w:t>Search</w:t>
            </w:r>
            <w:r>
              <w:rPr>
                <w:spacing w:val="-7"/>
                <w:sz w:val="24"/>
              </w:rPr>
              <w:t xml:space="preserve"> </w:t>
            </w:r>
            <w:r>
              <w:rPr>
                <w:sz w:val="24"/>
              </w:rPr>
              <w:t>Process</w:t>
            </w:r>
            <w:r>
              <w:rPr>
                <w:spacing w:val="-7"/>
                <w:sz w:val="24"/>
              </w:rPr>
              <w:t xml:space="preserve"> </w:t>
            </w:r>
            <w:r>
              <w:rPr>
                <w:sz w:val="24"/>
              </w:rPr>
              <w:t>–</w:t>
            </w:r>
            <w:r>
              <w:rPr>
                <w:spacing w:val="-7"/>
                <w:sz w:val="24"/>
              </w:rPr>
              <w:t xml:space="preserve"> </w:t>
            </w:r>
            <w:r>
              <w:rPr>
                <w:sz w:val="24"/>
              </w:rPr>
              <w:t>Evaluating Criteria-Audit of Patient Behavior.</w:t>
            </w:r>
          </w:p>
        </w:tc>
        <w:tc>
          <w:tcPr>
            <w:tcW w:w="3049" w:type="dxa"/>
          </w:tcPr>
          <w:p w14:paraId="71818189" w14:textId="77777777" w:rsidR="006E7430" w:rsidRDefault="00000000">
            <w:pPr>
              <w:pStyle w:val="TableParagraph"/>
              <w:spacing w:line="302" w:lineRule="exact"/>
              <w:ind w:left="961"/>
              <w:rPr>
                <w:sz w:val="24"/>
              </w:rPr>
            </w:pPr>
            <w:r>
              <w:rPr>
                <w:spacing w:val="-5"/>
                <w:sz w:val="24"/>
              </w:rPr>
              <w:t>15%</w:t>
            </w:r>
          </w:p>
        </w:tc>
      </w:tr>
    </w:tbl>
    <w:p w14:paraId="6741D9A3" w14:textId="77777777" w:rsidR="006E7430" w:rsidRDefault="006E7430">
      <w:pPr>
        <w:pStyle w:val="TableParagraph"/>
        <w:spacing w:line="302" w:lineRule="exact"/>
        <w:rPr>
          <w:sz w:val="24"/>
        </w:rPr>
        <w:sectPr w:rsidR="006E7430">
          <w:pgSz w:w="11920" w:h="16850"/>
          <w:pgMar w:top="1380" w:right="141" w:bottom="1488" w:left="1275" w:header="720" w:footer="720" w:gutter="0"/>
          <w:cols w:space="720"/>
        </w:sect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00"/>
        <w:gridCol w:w="6170"/>
        <w:gridCol w:w="3049"/>
      </w:tblGrid>
      <w:tr w:rsidR="006E7430" w14:paraId="738FCD25" w14:textId="77777777">
        <w:trPr>
          <w:trHeight w:val="1967"/>
        </w:trPr>
        <w:tc>
          <w:tcPr>
            <w:tcW w:w="900" w:type="dxa"/>
          </w:tcPr>
          <w:p w14:paraId="64473334" w14:textId="77777777" w:rsidR="006E7430" w:rsidRDefault="00000000">
            <w:pPr>
              <w:pStyle w:val="TableParagraph"/>
              <w:ind w:left="338" w:right="235" w:hanging="96"/>
              <w:rPr>
                <w:sz w:val="24"/>
              </w:rPr>
            </w:pPr>
            <w:r>
              <w:rPr>
                <w:spacing w:val="-4"/>
                <w:sz w:val="24"/>
              </w:rPr>
              <w:lastRenderedPageBreak/>
              <w:t xml:space="preserve">Uni </w:t>
            </w:r>
            <w:proofErr w:type="spellStart"/>
            <w:r>
              <w:rPr>
                <w:spacing w:val="-6"/>
                <w:sz w:val="24"/>
              </w:rPr>
              <w:t>tIII</w:t>
            </w:r>
            <w:proofErr w:type="spellEnd"/>
          </w:p>
        </w:tc>
        <w:tc>
          <w:tcPr>
            <w:tcW w:w="6170" w:type="dxa"/>
          </w:tcPr>
          <w:p w14:paraId="1A844ECC" w14:textId="77777777" w:rsidR="006E7430" w:rsidRDefault="00000000">
            <w:pPr>
              <w:pStyle w:val="TableParagraph"/>
              <w:spacing w:before="14" w:line="249" w:lineRule="auto"/>
              <w:ind w:left="117" w:right="75"/>
              <w:jc w:val="both"/>
              <w:rPr>
                <w:sz w:val="24"/>
              </w:rPr>
            </w:pPr>
            <w:r>
              <w:rPr>
                <w:sz w:val="24"/>
              </w:rPr>
              <w:t>Patient</w:t>
            </w:r>
            <w:r>
              <w:rPr>
                <w:spacing w:val="-7"/>
                <w:sz w:val="24"/>
              </w:rPr>
              <w:t xml:space="preserve"> </w:t>
            </w:r>
            <w:r>
              <w:rPr>
                <w:sz w:val="24"/>
              </w:rPr>
              <w:t>care</w:t>
            </w:r>
            <w:r>
              <w:rPr>
                <w:spacing w:val="-8"/>
                <w:sz w:val="24"/>
              </w:rPr>
              <w:t xml:space="preserve"> </w:t>
            </w:r>
            <w:r>
              <w:rPr>
                <w:sz w:val="24"/>
              </w:rPr>
              <w:t>-</w:t>
            </w:r>
            <w:r>
              <w:rPr>
                <w:spacing w:val="-10"/>
                <w:sz w:val="24"/>
              </w:rPr>
              <w:t xml:space="preserve"> </w:t>
            </w:r>
            <w:r>
              <w:rPr>
                <w:sz w:val="24"/>
              </w:rPr>
              <w:t>Introduction,</w:t>
            </w:r>
            <w:r>
              <w:rPr>
                <w:spacing w:val="-8"/>
                <w:sz w:val="24"/>
              </w:rPr>
              <w:t xml:space="preserve"> </w:t>
            </w:r>
            <w:r>
              <w:rPr>
                <w:sz w:val="24"/>
              </w:rPr>
              <w:t>Importance</w:t>
            </w:r>
            <w:r>
              <w:rPr>
                <w:spacing w:val="-8"/>
                <w:sz w:val="24"/>
              </w:rPr>
              <w:t xml:space="preserve"> </w:t>
            </w:r>
            <w:r>
              <w:rPr>
                <w:sz w:val="24"/>
              </w:rPr>
              <w:t>of</w:t>
            </w:r>
            <w:r>
              <w:rPr>
                <w:spacing w:val="-10"/>
                <w:sz w:val="24"/>
              </w:rPr>
              <w:t xml:space="preserve"> </w:t>
            </w:r>
            <w:r>
              <w:rPr>
                <w:sz w:val="24"/>
              </w:rPr>
              <w:t>improving</w:t>
            </w:r>
            <w:r>
              <w:rPr>
                <w:spacing w:val="-7"/>
                <w:sz w:val="24"/>
              </w:rPr>
              <w:t xml:space="preserve"> </w:t>
            </w:r>
            <w:r>
              <w:rPr>
                <w:sz w:val="24"/>
              </w:rPr>
              <w:t>the quality care of patients, role of natural and human resources in patient care management, patient counseling: for surgical procedures, for treatment, grief counseling;</w:t>
            </w:r>
            <w:r>
              <w:rPr>
                <w:spacing w:val="40"/>
                <w:sz w:val="24"/>
              </w:rPr>
              <w:t xml:space="preserve"> </w:t>
            </w:r>
            <w:r>
              <w:rPr>
                <w:sz w:val="24"/>
              </w:rPr>
              <w:t>protocols,</w:t>
            </w:r>
          </w:p>
          <w:p w14:paraId="60CFBA14" w14:textId="77777777" w:rsidR="006E7430" w:rsidRDefault="00000000">
            <w:pPr>
              <w:pStyle w:val="TableParagraph"/>
              <w:spacing w:line="250" w:lineRule="exact"/>
              <w:ind w:left="117"/>
              <w:jc w:val="both"/>
              <w:rPr>
                <w:sz w:val="24"/>
              </w:rPr>
            </w:pPr>
            <w:r>
              <w:rPr>
                <w:sz w:val="24"/>
              </w:rPr>
              <w:t>Medicare</w:t>
            </w:r>
            <w:r>
              <w:rPr>
                <w:spacing w:val="-8"/>
                <w:sz w:val="24"/>
              </w:rPr>
              <w:t xml:space="preserve"> </w:t>
            </w:r>
            <w:r>
              <w:rPr>
                <w:spacing w:val="-2"/>
                <w:sz w:val="24"/>
              </w:rPr>
              <w:t>standards.</w:t>
            </w:r>
          </w:p>
        </w:tc>
        <w:tc>
          <w:tcPr>
            <w:tcW w:w="3049" w:type="dxa"/>
          </w:tcPr>
          <w:p w14:paraId="1C228688" w14:textId="77777777" w:rsidR="006E7430" w:rsidRDefault="00000000">
            <w:pPr>
              <w:pStyle w:val="TableParagraph"/>
              <w:spacing w:line="302" w:lineRule="exact"/>
              <w:ind w:left="961"/>
              <w:rPr>
                <w:sz w:val="24"/>
              </w:rPr>
            </w:pPr>
            <w:r>
              <w:rPr>
                <w:spacing w:val="-5"/>
                <w:sz w:val="24"/>
              </w:rPr>
              <w:t>20%</w:t>
            </w:r>
          </w:p>
        </w:tc>
      </w:tr>
      <w:tr w:rsidR="006E7430" w14:paraId="7479E081" w14:textId="77777777">
        <w:trPr>
          <w:trHeight w:val="2306"/>
        </w:trPr>
        <w:tc>
          <w:tcPr>
            <w:tcW w:w="900" w:type="dxa"/>
          </w:tcPr>
          <w:p w14:paraId="6EBDF80E" w14:textId="77777777" w:rsidR="006E7430" w:rsidRDefault="00000000">
            <w:pPr>
              <w:pStyle w:val="TableParagraph"/>
              <w:spacing w:before="4" w:line="237" w:lineRule="auto"/>
              <w:ind w:left="331" w:right="227" w:hanging="89"/>
              <w:rPr>
                <w:sz w:val="24"/>
              </w:rPr>
            </w:pPr>
            <w:r>
              <w:rPr>
                <w:spacing w:val="-4"/>
                <w:sz w:val="24"/>
              </w:rPr>
              <w:t xml:space="preserve">Uni </w:t>
            </w:r>
            <w:proofErr w:type="spellStart"/>
            <w:r>
              <w:rPr>
                <w:spacing w:val="-7"/>
                <w:sz w:val="24"/>
              </w:rPr>
              <w:t>tIV</w:t>
            </w:r>
            <w:proofErr w:type="spellEnd"/>
          </w:p>
        </w:tc>
        <w:tc>
          <w:tcPr>
            <w:tcW w:w="6170" w:type="dxa"/>
          </w:tcPr>
          <w:p w14:paraId="08E2156B" w14:textId="77777777" w:rsidR="006E7430" w:rsidRDefault="00000000">
            <w:pPr>
              <w:pStyle w:val="TableParagraph"/>
              <w:spacing w:before="14" w:line="249" w:lineRule="auto"/>
              <w:ind w:left="117" w:right="78"/>
              <w:jc w:val="both"/>
              <w:rPr>
                <w:sz w:val="24"/>
              </w:rPr>
            </w:pPr>
            <w:r>
              <w:rPr>
                <w:sz w:val="24"/>
              </w:rPr>
              <w:t xml:space="preserve">Hospital Administration - Role of Medical Superintendent, Hospital Administrator, Resident Medical Officer, Night </w:t>
            </w:r>
            <w:proofErr w:type="spellStart"/>
            <w:r>
              <w:rPr>
                <w:sz w:val="24"/>
              </w:rPr>
              <w:t>dutyExecutive</w:t>
            </w:r>
            <w:proofErr w:type="spellEnd"/>
            <w:r>
              <w:rPr>
                <w:sz w:val="24"/>
              </w:rPr>
              <w:t>; Public and guest relation: importance in patient care, information regarding patients, code of press relations, medical information,</w:t>
            </w:r>
            <w:r>
              <w:rPr>
                <w:spacing w:val="40"/>
                <w:sz w:val="24"/>
              </w:rPr>
              <w:t xml:space="preserve"> </w:t>
            </w:r>
            <w:r>
              <w:rPr>
                <w:sz w:val="24"/>
              </w:rPr>
              <w:t>patient</w:t>
            </w:r>
            <w:r>
              <w:rPr>
                <w:spacing w:val="40"/>
                <w:sz w:val="24"/>
              </w:rPr>
              <w:t xml:space="preserve"> </w:t>
            </w:r>
            <w:r>
              <w:rPr>
                <w:sz w:val="24"/>
              </w:rPr>
              <w:t>information</w:t>
            </w:r>
            <w:r>
              <w:rPr>
                <w:spacing w:val="40"/>
                <w:sz w:val="24"/>
              </w:rPr>
              <w:t xml:space="preserve"> </w:t>
            </w:r>
            <w:r>
              <w:rPr>
                <w:sz w:val="24"/>
              </w:rPr>
              <w:t>booklets,</w:t>
            </w:r>
          </w:p>
          <w:p w14:paraId="645C65BD" w14:textId="77777777" w:rsidR="006E7430" w:rsidRDefault="00000000">
            <w:pPr>
              <w:pStyle w:val="TableParagraph"/>
              <w:spacing w:line="252" w:lineRule="exact"/>
              <w:ind w:left="117"/>
              <w:jc w:val="both"/>
              <w:rPr>
                <w:sz w:val="24"/>
              </w:rPr>
            </w:pPr>
            <w:r>
              <w:rPr>
                <w:sz w:val="24"/>
              </w:rPr>
              <w:t>attendants’</w:t>
            </w:r>
            <w:r>
              <w:rPr>
                <w:spacing w:val="-14"/>
                <w:sz w:val="24"/>
              </w:rPr>
              <w:t xml:space="preserve"> </w:t>
            </w:r>
            <w:r>
              <w:rPr>
                <w:spacing w:val="-2"/>
                <w:sz w:val="24"/>
              </w:rPr>
              <w:t>management.</w:t>
            </w:r>
          </w:p>
        </w:tc>
        <w:tc>
          <w:tcPr>
            <w:tcW w:w="3049" w:type="dxa"/>
          </w:tcPr>
          <w:p w14:paraId="47B7E285" w14:textId="77777777" w:rsidR="006E7430" w:rsidRDefault="00000000">
            <w:pPr>
              <w:pStyle w:val="TableParagraph"/>
              <w:spacing w:line="304" w:lineRule="exact"/>
              <w:ind w:left="961"/>
              <w:rPr>
                <w:sz w:val="24"/>
              </w:rPr>
            </w:pPr>
            <w:r>
              <w:rPr>
                <w:spacing w:val="-5"/>
                <w:sz w:val="24"/>
              </w:rPr>
              <w:t>20%</w:t>
            </w:r>
          </w:p>
        </w:tc>
      </w:tr>
      <w:tr w:rsidR="006E7430" w14:paraId="1CEB1731" w14:textId="77777777">
        <w:trPr>
          <w:trHeight w:val="2877"/>
        </w:trPr>
        <w:tc>
          <w:tcPr>
            <w:tcW w:w="900" w:type="dxa"/>
          </w:tcPr>
          <w:p w14:paraId="02A6AD0D" w14:textId="77777777" w:rsidR="006E7430" w:rsidRDefault="00000000">
            <w:pPr>
              <w:pStyle w:val="TableParagraph"/>
              <w:spacing w:before="4" w:line="199" w:lineRule="auto"/>
              <w:ind w:left="110" w:right="309"/>
              <w:rPr>
                <w:sz w:val="24"/>
              </w:rPr>
            </w:pPr>
            <w:r>
              <w:rPr>
                <w:spacing w:val="-6"/>
                <w:sz w:val="24"/>
              </w:rPr>
              <w:t xml:space="preserve">Unit </w:t>
            </w:r>
            <w:r>
              <w:rPr>
                <w:spacing w:val="-10"/>
                <w:sz w:val="24"/>
              </w:rPr>
              <w:t>V</w:t>
            </w:r>
          </w:p>
        </w:tc>
        <w:tc>
          <w:tcPr>
            <w:tcW w:w="6170" w:type="dxa"/>
          </w:tcPr>
          <w:p w14:paraId="4F498CAF" w14:textId="77777777" w:rsidR="006E7430" w:rsidRDefault="00000000">
            <w:pPr>
              <w:pStyle w:val="TableParagraph"/>
              <w:spacing w:before="7"/>
              <w:ind w:left="117" w:right="81"/>
              <w:jc w:val="both"/>
              <w:rPr>
                <w:sz w:val="24"/>
              </w:rPr>
            </w:pPr>
            <w:r>
              <w:rPr>
                <w:sz w:val="24"/>
              </w:rPr>
              <w:t>Legal responsibilities - Essential documents, state licensure, civil rights, authority of examination, treatments,</w:t>
            </w:r>
            <w:r>
              <w:rPr>
                <w:spacing w:val="-7"/>
                <w:sz w:val="24"/>
              </w:rPr>
              <w:t xml:space="preserve"> </w:t>
            </w:r>
            <w:proofErr w:type="spellStart"/>
            <w:proofErr w:type="gramStart"/>
            <w:r>
              <w:rPr>
                <w:sz w:val="24"/>
              </w:rPr>
              <w:t>autopsy,responsibilities</w:t>
            </w:r>
            <w:proofErr w:type="spellEnd"/>
            <w:proofErr w:type="gramEnd"/>
            <w:r>
              <w:rPr>
                <w:spacing w:val="-8"/>
                <w:sz w:val="24"/>
              </w:rPr>
              <w:t xml:space="preserve"> </w:t>
            </w:r>
            <w:r>
              <w:rPr>
                <w:sz w:val="24"/>
              </w:rPr>
              <w:t>of</w:t>
            </w:r>
            <w:r>
              <w:rPr>
                <w:spacing w:val="-11"/>
                <w:sz w:val="24"/>
              </w:rPr>
              <w:t xml:space="preserve"> </w:t>
            </w:r>
            <w:r>
              <w:rPr>
                <w:sz w:val="24"/>
              </w:rPr>
              <w:t>medical</w:t>
            </w:r>
            <w:r>
              <w:rPr>
                <w:spacing w:val="-9"/>
                <w:sz w:val="24"/>
              </w:rPr>
              <w:t xml:space="preserve"> </w:t>
            </w:r>
            <w:r>
              <w:rPr>
                <w:sz w:val="24"/>
              </w:rPr>
              <w:t>staff,</w:t>
            </w:r>
            <w:r>
              <w:rPr>
                <w:spacing w:val="-10"/>
                <w:sz w:val="24"/>
              </w:rPr>
              <w:t xml:space="preserve"> </w:t>
            </w:r>
            <w:r>
              <w:rPr>
                <w:sz w:val="24"/>
              </w:rPr>
              <w:t>tort liability, insurance, use of investigational drugs.</w:t>
            </w:r>
          </w:p>
          <w:p w14:paraId="53A701EC" w14:textId="77777777" w:rsidR="006E7430" w:rsidRDefault="00000000">
            <w:pPr>
              <w:pStyle w:val="TableParagraph"/>
              <w:spacing w:before="17"/>
              <w:ind w:left="117" w:right="79"/>
              <w:jc w:val="both"/>
              <w:rPr>
                <w:sz w:val="24"/>
              </w:rPr>
            </w:pPr>
            <w:r>
              <w:rPr>
                <w:sz w:val="24"/>
              </w:rPr>
              <w:t>General policies and procedures of the hospitals for patients and personnel. Need, legal implications, Pollution</w:t>
            </w:r>
            <w:r>
              <w:rPr>
                <w:spacing w:val="-15"/>
                <w:sz w:val="24"/>
              </w:rPr>
              <w:t xml:space="preserve"> </w:t>
            </w:r>
            <w:r>
              <w:rPr>
                <w:sz w:val="24"/>
              </w:rPr>
              <w:t>Control</w:t>
            </w:r>
            <w:r>
              <w:rPr>
                <w:spacing w:val="-15"/>
                <w:sz w:val="24"/>
              </w:rPr>
              <w:t xml:space="preserve"> </w:t>
            </w:r>
            <w:r>
              <w:rPr>
                <w:sz w:val="24"/>
              </w:rPr>
              <w:t>Board</w:t>
            </w:r>
            <w:r>
              <w:rPr>
                <w:spacing w:val="-15"/>
                <w:sz w:val="24"/>
              </w:rPr>
              <w:t xml:space="preserve"> </w:t>
            </w:r>
            <w:r>
              <w:rPr>
                <w:sz w:val="24"/>
              </w:rPr>
              <w:t>act,</w:t>
            </w:r>
            <w:r>
              <w:rPr>
                <w:spacing w:val="-15"/>
                <w:sz w:val="24"/>
              </w:rPr>
              <w:t xml:space="preserve"> </w:t>
            </w:r>
            <w:r>
              <w:rPr>
                <w:sz w:val="24"/>
              </w:rPr>
              <w:t>safe</w:t>
            </w:r>
            <w:r>
              <w:rPr>
                <w:spacing w:val="-15"/>
                <w:sz w:val="24"/>
              </w:rPr>
              <w:t xml:space="preserve"> </w:t>
            </w:r>
            <w:r>
              <w:rPr>
                <w:sz w:val="24"/>
              </w:rPr>
              <w:t>collection,</w:t>
            </w:r>
            <w:r>
              <w:rPr>
                <w:spacing w:val="40"/>
                <w:sz w:val="24"/>
              </w:rPr>
              <w:t xml:space="preserve"> </w:t>
            </w:r>
            <w:r>
              <w:rPr>
                <w:sz w:val="24"/>
              </w:rPr>
              <w:t>segregation, disposal,</w:t>
            </w:r>
            <w:r>
              <w:rPr>
                <w:spacing w:val="40"/>
                <w:sz w:val="24"/>
              </w:rPr>
              <w:t xml:space="preserve"> </w:t>
            </w:r>
            <w:r>
              <w:rPr>
                <w:sz w:val="24"/>
              </w:rPr>
              <w:t>dumping,</w:t>
            </w:r>
          </w:p>
          <w:p w14:paraId="49019E3D" w14:textId="77777777" w:rsidR="006E7430" w:rsidRDefault="00000000">
            <w:pPr>
              <w:pStyle w:val="TableParagraph"/>
              <w:spacing w:line="243" w:lineRule="exact"/>
              <w:ind w:left="117"/>
              <w:jc w:val="both"/>
              <w:rPr>
                <w:sz w:val="24"/>
              </w:rPr>
            </w:pPr>
            <w:r>
              <w:rPr>
                <w:sz w:val="24"/>
              </w:rPr>
              <w:t>incineration</w:t>
            </w:r>
            <w:r>
              <w:rPr>
                <w:spacing w:val="-6"/>
                <w:sz w:val="24"/>
              </w:rPr>
              <w:t xml:space="preserve"> </w:t>
            </w:r>
            <w:r>
              <w:rPr>
                <w:sz w:val="24"/>
              </w:rPr>
              <w:t>and</w:t>
            </w:r>
            <w:r>
              <w:rPr>
                <w:spacing w:val="-5"/>
                <w:sz w:val="24"/>
              </w:rPr>
              <w:t xml:space="preserve"> </w:t>
            </w:r>
            <w:r>
              <w:rPr>
                <w:spacing w:val="-2"/>
                <w:sz w:val="24"/>
              </w:rPr>
              <w:t>training.</w:t>
            </w:r>
          </w:p>
        </w:tc>
        <w:tc>
          <w:tcPr>
            <w:tcW w:w="3049" w:type="dxa"/>
          </w:tcPr>
          <w:p w14:paraId="5E206C64" w14:textId="77777777" w:rsidR="006E7430" w:rsidRDefault="00000000">
            <w:pPr>
              <w:pStyle w:val="TableParagraph"/>
              <w:spacing w:line="302" w:lineRule="exact"/>
              <w:ind w:left="961"/>
              <w:rPr>
                <w:sz w:val="24"/>
              </w:rPr>
            </w:pPr>
            <w:r>
              <w:rPr>
                <w:spacing w:val="-5"/>
                <w:sz w:val="24"/>
              </w:rPr>
              <w:t>25%</w:t>
            </w:r>
          </w:p>
        </w:tc>
      </w:tr>
      <w:tr w:rsidR="006E7430" w14:paraId="5852464F" w14:textId="77777777">
        <w:trPr>
          <w:trHeight w:val="273"/>
        </w:trPr>
        <w:tc>
          <w:tcPr>
            <w:tcW w:w="10119" w:type="dxa"/>
            <w:gridSpan w:val="3"/>
          </w:tcPr>
          <w:p w14:paraId="01E564A2" w14:textId="77777777" w:rsidR="006E7430" w:rsidRDefault="00000000">
            <w:pPr>
              <w:pStyle w:val="TableParagraph"/>
              <w:spacing w:line="253" w:lineRule="exact"/>
              <w:ind w:right="1803"/>
              <w:jc w:val="center"/>
              <w:rPr>
                <w:b/>
                <w:sz w:val="24"/>
              </w:rPr>
            </w:pPr>
            <w:r>
              <w:rPr>
                <w:b/>
                <w:spacing w:val="-2"/>
                <w:sz w:val="24"/>
              </w:rPr>
              <w:t>References</w:t>
            </w:r>
          </w:p>
        </w:tc>
      </w:tr>
    </w:tbl>
    <w:p w14:paraId="67602C07" w14:textId="77777777" w:rsidR="006E7430" w:rsidRDefault="006E7430">
      <w:pPr>
        <w:pStyle w:val="BodyText"/>
        <w:rPr>
          <w:sz w:val="20"/>
        </w:rPr>
      </w:pPr>
    </w:p>
    <w:p w14:paraId="6F85E587" w14:textId="77777777" w:rsidR="006E7430" w:rsidRDefault="006E7430">
      <w:pPr>
        <w:pStyle w:val="BodyText"/>
        <w:spacing w:before="40"/>
        <w:rPr>
          <w:sz w:val="20"/>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79"/>
        <w:gridCol w:w="8836"/>
      </w:tblGrid>
      <w:tr w:rsidR="006E7430" w14:paraId="53C25AA6" w14:textId="77777777">
        <w:trPr>
          <w:trHeight w:val="2947"/>
        </w:trPr>
        <w:tc>
          <w:tcPr>
            <w:tcW w:w="1279" w:type="dxa"/>
          </w:tcPr>
          <w:p w14:paraId="7EC355D7" w14:textId="77777777" w:rsidR="006E7430" w:rsidRDefault="00000000">
            <w:pPr>
              <w:pStyle w:val="TableParagraph"/>
              <w:ind w:left="155" w:right="156" w:hanging="17"/>
              <w:rPr>
                <w:sz w:val="24"/>
              </w:rPr>
            </w:pPr>
            <w:r>
              <w:rPr>
                <w:spacing w:val="-2"/>
                <w:sz w:val="24"/>
              </w:rPr>
              <w:t xml:space="preserve">Books </w:t>
            </w:r>
            <w:r>
              <w:rPr>
                <w:spacing w:val="-4"/>
                <w:sz w:val="24"/>
              </w:rPr>
              <w:t xml:space="preserve">and Resource </w:t>
            </w:r>
            <w:r>
              <w:rPr>
                <w:spacing w:val="-10"/>
                <w:sz w:val="24"/>
              </w:rPr>
              <w:t>s</w:t>
            </w:r>
          </w:p>
        </w:tc>
        <w:tc>
          <w:tcPr>
            <w:tcW w:w="8836" w:type="dxa"/>
          </w:tcPr>
          <w:p w14:paraId="26C1053B" w14:textId="77777777" w:rsidR="006E7430" w:rsidRDefault="00000000">
            <w:pPr>
              <w:pStyle w:val="TableParagraph"/>
              <w:numPr>
                <w:ilvl w:val="0"/>
                <w:numId w:val="30"/>
              </w:numPr>
              <w:tabs>
                <w:tab w:val="left" w:pos="835"/>
              </w:tabs>
              <w:spacing w:line="252" w:lineRule="auto"/>
              <w:ind w:right="766"/>
              <w:rPr>
                <w:sz w:val="24"/>
              </w:rPr>
            </w:pPr>
            <w:proofErr w:type="spellStart"/>
            <w:r>
              <w:rPr>
                <w:sz w:val="24"/>
              </w:rPr>
              <w:t>Llewellyne</w:t>
            </w:r>
            <w:proofErr w:type="spellEnd"/>
            <w:r>
              <w:rPr>
                <w:spacing w:val="34"/>
                <w:sz w:val="24"/>
              </w:rPr>
              <w:t xml:space="preserve"> </w:t>
            </w:r>
            <w:r>
              <w:rPr>
                <w:sz w:val="24"/>
              </w:rPr>
              <w:t>Davis</w:t>
            </w:r>
            <w:r>
              <w:rPr>
                <w:spacing w:val="33"/>
                <w:sz w:val="24"/>
              </w:rPr>
              <w:t xml:space="preserve"> </w:t>
            </w:r>
            <w:r>
              <w:rPr>
                <w:sz w:val="24"/>
              </w:rPr>
              <w:t>and</w:t>
            </w:r>
            <w:r>
              <w:rPr>
                <w:spacing w:val="33"/>
                <w:sz w:val="24"/>
              </w:rPr>
              <w:t xml:space="preserve"> </w:t>
            </w:r>
            <w:r>
              <w:rPr>
                <w:sz w:val="24"/>
              </w:rPr>
              <w:t>H.M.</w:t>
            </w:r>
            <w:r>
              <w:rPr>
                <w:spacing w:val="34"/>
                <w:sz w:val="24"/>
              </w:rPr>
              <w:t xml:space="preserve"> </w:t>
            </w:r>
            <w:r>
              <w:rPr>
                <w:sz w:val="24"/>
              </w:rPr>
              <w:t>Macacaulay,</w:t>
            </w:r>
            <w:r>
              <w:rPr>
                <w:spacing w:val="34"/>
                <w:sz w:val="24"/>
              </w:rPr>
              <w:t xml:space="preserve"> </w:t>
            </w:r>
            <w:r>
              <w:rPr>
                <w:sz w:val="24"/>
              </w:rPr>
              <w:t>Hospital</w:t>
            </w:r>
            <w:r>
              <w:rPr>
                <w:spacing w:val="34"/>
                <w:sz w:val="24"/>
              </w:rPr>
              <w:t xml:space="preserve"> </w:t>
            </w:r>
            <w:r>
              <w:rPr>
                <w:sz w:val="24"/>
              </w:rPr>
              <w:t xml:space="preserve">Administration </w:t>
            </w:r>
            <w:proofErr w:type="spellStart"/>
            <w:r>
              <w:rPr>
                <w:sz w:val="24"/>
              </w:rPr>
              <w:t>andPlanning</w:t>
            </w:r>
            <w:proofErr w:type="spellEnd"/>
            <w:r>
              <w:rPr>
                <w:sz w:val="24"/>
              </w:rPr>
              <w:t xml:space="preserve">, </w:t>
            </w:r>
            <w:proofErr w:type="spellStart"/>
            <w:r>
              <w:rPr>
                <w:sz w:val="24"/>
              </w:rPr>
              <w:t>J.</w:t>
            </w:r>
            <w:proofErr w:type="gramStart"/>
            <w:r>
              <w:rPr>
                <w:sz w:val="24"/>
              </w:rPr>
              <w:t>P.Brothers</w:t>
            </w:r>
            <w:proofErr w:type="spellEnd"/>
            <w:proofErr w:type="gramEnd"/>
          </w:p>
          <w:p w14:paraId="55F2601B" w14:textId="77777777" w:rsidR="006E7430" w:rsidRDefault="00000000">
            <w:pPr>
              <w:pStyle w:val="TableParagraph"/>
              <w:numPr>
                <w:ilvl w:val="0"/>
                <w:numId w:val="30"/>
              </w:numPr>
              <w:tabs>
                <w:tab w:val="left" w:pos="835"/>
              </w:tabs>
              <w:spacing w:line="308" w:lineRule="exact"/>
              <w:ind w:hanging="362"/>
              <w:rPr>
                <w:sz w:val="24"/>
              </w:rPr>
            </w:pPr>
            <w:proofErr w:type="spellStart"/>
            <w:r>
              <w:rPr>
                <w:sz w:val="24"/>
              </w:rPr>
              <w:t>S.</w:t>
            </w:r>
            <w:proofErr w:type="gramStart"/>
            <w:r>
              <w:rPr>
                <w:sz w:val="24"/>
              </w:rPr>
              <w:t>G.Kabra</w:t>
            </w:r>
            <w:proofErr w:type="spellEnd"/>
            <w:proofErr w:type="gramEnd"/>
            <w:r>
              <w:rPr>
                <w:sz w:val="24"/>
              </w:rPr>
              <w:t>,</w:t>
            </w:r>
            <w:r>
              <w:rPr>
                <w:spacing w:val="-13"/>
                <w:sz w:val="24"/>
              </w:rPr>
              <w:t xml:space="preserve"> </w:t>
            </w:r>
            <w:r>
              <w:rPr>
                <w:sz w:val="24"/>
              </w:rPr>
              <w:t>Medical</w:t>
            </w:r>
            <w:r>
              <w:rPr>
                <w:spacing w:val="-13"/>
                <w:sz w:val="24"/>
              </w:rPr>
              <w:t xml:space="preserve"> </w:t>
            </w:r>
            <w:r>
              <w:rPr>
                <w:spacing w:val="-2"/>
                <w:sz w:val="24"/>
              </w:rPr>
              <w:t>Audit.</w:t>
            </w:r>
          </w:p>
          <w:p w14:paraId="4E5DC413" w14:textId="77777777" w:rsidR="006E7430" w:rsidRDefault="00000000">
            <w:pPr>
              <w:pStyle w:val="TableParagraph"/>
              <w:numPr>
                <w:ilvl w:val="0"/>
                <w:numId w:val="30"/>
              </w:numPr>
              <w:tabs>
                <w:tab w:val="left" w:pos="835"/>
              </w:tabs>
              <w:spacing w:line="252" w:lineRule="auto"/>
              <w:ind w:right="1659"/>
              <w:rPr>
                <w:sz w:val="24"/>
              </w:rPr>
            </w:pPr>
            <w:r>
              <w:rPr>
                <w:sz w:val="24"/>
              </w:rPr>
              <w:t>Arun</w:t>
            </w:r>
            <w:r>
              <w:rPr>
                <w:spacing w:val="-8"/>
                <w:sz w:val="24"/>
              </w:rPr>
              <w:t xml:space="preserve"> </w:t>
            </w:r>
            <w:r>
              <w:rPr>
                <w:sz w:val="24"/>
              </w:rPr>
              <w:t>Kumar,</w:t>
            </w:r>
            <w:r>
              <w:rPr>
                <w:spacing w:val="-7"/>
                <w:sz w:val="24"/>
              </w:rPr>
              <w:t xml:space="preserve"> </w:t>
            </w:r>
            <w:r>
              <w:rPr>
                <w:sz w:val="24"/>
              </w:rPr>
              <w:t>Encyclopedia</w:t>
            </w:r>
            <w:r>
              <w:rPr>
                <w:spacing w:val="-7"/>
                <w:sz w:val="24"/>
              </w:rPr>
              <w:t xml:space="preserve"> </w:t>
            </w:r>
            <w:r>
              <w:rPr>
                <w:sz w:val="24"/>
              </w:rPr>
              <w:t>of</w:t>
            </w:r>
            <w:r>
              <w:rPr>
                <w:spacing w:val="-7"/>
                <w:sz w:val="24"/>
              </w:rPr>
              <w:t xml:space="preserve"> </w:t>
            </w:r>
            <w:r>
              <w:rPr>
                <w:sz w:val="24"/>
              </w:rPr>
              <w:t>Hospital</w:t>
            </w:r>
            <w:r>
              <w:rPr>
                <w:spacing w:val="-7"/>
                <w:sz w:val="24"/>
              </w:rPr>
              <w:t xml:space="preserve"> </w:t>
            </w:r>
            <w:r>
              <w:rPr>
                <w:sz w:val="24"/>
              </w:rPr>
              <w:t>Administration</w:t>
            </w:r>
            <w:r>
              <w:rPr>
                <w:spacing w:val="-7"/>
                <w:sz w:val="24"/>
              </w:rPr>
              <w:t xml:space="preserve"> </w:t>
            </w:r>
            <w:r>
              <w:rPr>
                <w:sz w:val="24"/>
              </w:rPr>
              <w:t xml:space="preserve">and </w:t>
            </w:r>
            <w:proofErr w:type="spellStart"/>
            <w:proofErr w:type="gramStart"/>
            <w:r>
              <w:rPr>
                <w:sz w:val="24"/>
              </w:rPr>
              <w:t>development,Anmol</w:t>
            </w:r>
            <w:proofErr w:type="spellEnd"/>
            <w:proofErr w:type="gramEnd"/>
            <w:r>
              <w:rPr>
                <w:sz w:val="24"/>
              </w:rPr>
              <w:t xml:space="preserve"> Publications, New Delhi</w:t>
            </w:r>
          </w:p>
          <w:p w14:paraId="7E37E5B0" w14:textId="77777777" w:rsidR="006E7430" w:rsidRDefault="00000000">
            <w:pPr>
              <w:pStyle w:val="TableParagraph"/>
              <w:numPr>
                <w:ilvl w:val="0"/>
                <w:numId w:val="30"/>
              </w:numPr>
              <w:tabs>
                <w:tab w:val="left" w:pos="835"/>
              </w:tabs>
              <w:spacing w:line="314" w:lineRule="exact"/>
              <w:ind w:hanging="362"/>
              <w:rPr>
                <w:sz w:val="24"/>
              </w:rPr>
            </w:pPr>
            <w:r>
              <w:rPr>
                <w:sz w:val="24"/>
              </w:rPr>
              <w:t>Srinivasan</w:t>
            </w:r>
            <w:r>
              <w:rPr>
                <w:spacing w:val="-15"/>
                <w:sz w:val="24"/>
              </w:rPr>
              <w:t xml:space="preserve"> </w:t>
            </w:r>
            <w:r>
              <w:rPr>
                <w:sz w:val="24"/>
              </w:rPr>
              <w:t>A.V.</w:t>
            </w:r>
            <w:r>
              <w:rPr>
                <w:spacing w:val="-10"/>
                <w:sz w:val="24"/>
              </w:rPr>
              <w:t xml:space="preserve"> </w:t>
            </w:r>
            <w:r>
              <w:rPr>
                <w:sz w:val="24"/>
              </w:rPr>
              <w:t>Managing</w:t>
            </w:r>
            <w:r>
              <w:rPr>
                <w:spacing w:val="-11"/>
                <w:sz w:val="24"/>
              </w:rPr>
              <w:t xml:space="preserve"> </w:t>
            </w:r>
            <w:r>
              <w:rPr>
                <w:sz w:val="24"/>
              </w:rPr>
              <w:t>a</w:t>
            </w:r>
            <w:r>
              <w:rPr>
                <w:spacing w:val="-11"/>
                <w:sz w:val="24"/>
              </w:rPr>
              <w:t xml:space="preserve"> </w:t>
            </w:r>
            <w:r>
              <w:rPr>
                <w:sz w:val="24"/>
              </w:rPr>
              <w:t>Modern</w:t>
            </w:r>
            <w:r>
              <w:rPr>
                <w:spacing w:val="-9"/>
                <w:sz w:val="24"/>
              </w:rPr>
              <w:t xml:space="preserve"> </w:t>
            </w:r>
            <w:r>
              <w:rPr>
                <w:sz w:val="24"/>
              </w:rPr>
              <w:t>Hospitals,</w:t>
            </w:r>
            <w:r>
              <w:rPr>
                <w:spacing w:val="-8"/>
                <w:sz w:val="24"/>
              </w:rPr>
              <w:t xml:space="preserve"> </w:t>
            </w:r>
            <w:r>
              <w:rPr>
                <w:sz w:val="24"/>
              </w:rPr>
              <w:t>Response</w:t>
            </w:r>
            <w:r>
              <w:rPr>
                <w:spacing w:val="-9"/>
                <w:sz w:val="24"/>
              </w:rPr>
              <w:t xml:space="preserve"> </w:t>
            </w:r>
            <w:r>
              <w:rPr>
                <w:spacing w:val="-2"/>
                <w:sz w:val="24"/>
              </w:rPr>
              <w:t>Books</w:t>
            </w:r>
          </w:p>
          <w:p w14:paraId="41739A82" w14:textId="77777777" w:rsidR="006E7430" w:rsidRDefault="00000000">
            <w:pPr>
              <w:pStyle w:val="TableParagraph"/>
              <w:numPr>
                <w:ilvl w:val="0"/>
                <w:numId w:val="30"/>
              </w:numPr>
              <w:tabs>
                <w:tab w:val="left" w:pos="835"/>
              </w:tabs>
              <w:spacing w:line="318" w:lineRule="exact"/>
              <w:ind w:hanging="362"/>
              <w:rPr>
                <w:sz w:val="24"/>
              </w:rPr>
            </w:pPr>
            <w:r>
              <w:rPr>
                <w:sz w:val="24"/>
              </w:rPr>
              <w:t>Environment</w:t>
            </w:r>
            <w:r>
              <w:rPr>
                <w:spacing w:val="-14"/>
                <w:sz w:val="24"/>
              </w:rPr>
              <w:t xml:space="preserve"> </w:t>
            </w:r>
            <w:r>
              <w:rPr>
                <w:sz w:val="24"/>
              </w:rPr>
              <w:t>Management</w:t>
            </w:r>
            <w:r>
              <w:rPr>
                <w:spacing w:val="-7"/>
                <w:sz w:val="24"/>
              </w:rPr>
              <w:t xml:space="preserve"> </w:t>
            </w:r>
            <w:r>
              <w:rPr>
                <w:sz w:val="24"/>
              </w:rPr>
              <w:t>Systems,</w:t>
            </w:r>
            <w:r>
              <w:rPr>
                <w:spacing w:val="-9"/>
                <w:sz w:val="24"/>
              </w:rPr>
              <w:t xml:space="preserve"> </w:t>
            </w:r>
            <w:r>
              <w:rPr>
                <w:sz w:val="24"/>
              </w:rPr>
              <w:t>ISO</w:t>
            </w:r>
            <w:r>
              <w:rPr>
                <w:spacing w:val="-10"/>
                <w:sz w:val="24"/>
              </w:rPr>
              <w:t xml:space="preserve"> </w:t>
            </w:r>
            <w:r>
              <w:rPr>
                <w:sz w:val="24"/>
              </w:rPr>
              <w:t>14000</w:t>
            </w:r>
            <w:r>
              <w:rPr>
                <w:spacing w:val="-6"/>
                <w:sz w:val="24"/>
              </w:rPr>
              <w:t xml:space="preserve"> </w:t>
            </w:r>
            <w:r>
              <w:rPr>
                <w:spacing w:val="-2"/>
                <w:sz w:val="24"/>
              </w:rPr>
              <w:t>Documents.</w:t>
            </w:r>
          </w:p>
          <w:p w14:paraId="0AFB3396" w14:textId="77777777" w:rsidR="006E7430" w:rsidRDefault="00000000">
            <w:pPr>
              <w:pStyle w:val="TableParagraph"/>
              <w:numPr>
                <w:ilvl w:val="0"/>
                <w:numId w:val="30"/>
              </w:numPr>
              <w:tabs>
                <w:tab w:val="left" w:pos="835"/>
              </w:tabs>
              <w:spacing w:line="319" w:lineRule="exact"/>
              <w:ind w:hanging="362"/>
              <w:rPr>
                <w:sz w:val="24"/>
              </w:rPr>
            </w:pPr>
            <w:r>
              <w:rPr>
                <w:sz w:val="24"/>
              </w:rPr>
              <w:t>Syed</w:t>
            </w:r>
            <w:r>
              <w:rPr>
                <w:spacing w:val="32"/>
                <w:sz w:val="24"/>
              </w:rPr>
              <w:t xml:space="preserve"> </w:t>
            </w:r>
            <w:r>
              <w:rPr>
                <w:sz w:val="24"/>
              </w:rPr>
              <w:t>Amin</w:t>
            </w:r>
            <w:r>
              <w:rPr>
                <w:spacing w:val="31"/>
                <w:sz w:val="24"/>
              </w:rPr>
              <w:t xml:space="preserve"> </w:t>
            </w:r>
            <w:r>
              <w:rPr>
                <w:sz w:val="24"/>
              </w:rPr>
              <w:t>Tabish,</w:t>
            </w:r>
            <w:r>
              <w:rPr>
                <w:spacing w:val="32"/>
                <w:sz w:val="24"/>
              </w:rPr>
              <w:t xml:space="preserve"> </w:t>
            </w:r>
            <w:r>
              <w:rPr>
                <w:sz w:val="24"/>
              </w:rPr>
              <w:t>Hospital</w:t>
            </w:r>
            <w:r>
              <w:rPr>
                <w:spacing w:val="35"/>
                <w:sz w:val="24"/>
              </w:rPr>
              <w:t xml:space="preserve"> </w:t>
            </w:r>
            <w:r>
              <w:rPr>
                <w:sz w:val="24"/>
              </w:rPr>
              <w:t>and</w:t>
            </w:r>
            <w:r>
              <w:rPr>
                <w:spacing w:val="29"/>
                <w:sz w:val="24"/>
              </w:rPr>
              <w:t xml:space="preserve"> </w:t>
            </w:r>
            <w:r>
              <w:rPr>
                <w:sz w:val="24"/>
              </w:rPr>
              <w:t>Health</w:t>
            </w:r>
            <w:r>
              <w:rPr>
                <w:spacing w:val="35"/>
                <w:sz w:val="24"/>
              </w:rPr>
              <w:t xml:space="preserve"> </w:t>
            </w:r>
            <w:r>
              <w:rPr>
                <w:sz w:val="24"/>
              </w:rPr>
              <w:t>services</w:t>
            </w:r>
            <w:r>
              <w:rPr>
                <w:spacing w:val="34"/>
                <w:sz w:val="24"/>
              </w:rPr>
              <w:t xml:space="preserve"> </w:t>
            </w:r>
            <w:r>
              <w:rPr>
                <w:spacing w:val="-2"/>
                <w:sz w:val="24"/>
              </w:rPr>
              <w:t>Administration</w:t>
            </w:r>
          </w:p>
          <w:p w14:paraId="61F6CA78" w14:textId="77777777" w:rsidR="006E7430" w:rsidRDefault="00000000">
            <w:pPr>
              <w:pStyle w:val="TableParagraph"/>
              <w:spacing w:line="315" w:lineRule="exact"/>
              <w:ind w:left="835"/>
              <w:rPr>
                <w:sz w:val="24"/>
              </w:rPr>
            </w:pPr>
            <w:proofErr w:type="spellStart"/>
            <w:r>
              <w:rPr>
                <w:sz w:val="24"/>
              </w:rPr>
              <w:t>Principlesand</w:t>
            </w:r>
            <w:proofErr w:type="spellEnd"/>
            <w:r>
              <w:rPr>
                <w:spacing w:val="-3"/>
                <w:sz w:val="24"/>
              </w:rPr>
              <w:t xml:space="preserve"> </w:t>
            </w:r>
            <w:r>
              <w:rPr>
                <w:sz w:val="24"/>
              </w:rPr>
              <w:t>Practice, Oxford</w:t>
            </w:r>
            <w:r>
              <w:rPr>
                <w:spacing w:val="-2"/>
                <w:sz w:val="24"/>
              </w:rPr>
              <w:t xml:space="preserve"> Publishers</w:t>
            </w:r>
          </w:p>
        </w:tc>
      </w:tr>
      <w:tr w:rsidR="006E7430" w14:paraId="5EDCA0E5" w14:textId="77777777">
        <w:trPr>
          <w:trHeight w:val="971"/>
        </w:trPr>
        <w:tc>
          <w:tcPr>
            <w:tcW w:w="1279" w:type="dxa"/>
          </w:tcPr>
          <w:p w14:paraId="621C7236" w14:textId="77777777" w:rsidR="006E7430" w:rsidRDefault="00000000">
            <w:pPr>
              <w:pStyle w:val="TableParagraph"/>
              <w:ind w:left="261" w:firstLine="60"/>
              <w:rPr>
                <w:sz w:val="24"/>
              </w:rPr>
            </w:pPr>
            <w:r>
              <w:rPr>
                <w:spacing w:val="-2"/>
                <w:sz w:val="24"/>
              </w:rPr>
              <w:t>Online</w:t>
            </w:r>
          </w:p>
          <w:p w14:paraId="78566EA2" w14:textId="77777777" w:rsidR="006E7430" w:rsidRDefault="00000000">
            <w:pPr>
              <w:pStyle w:val="TableParagraph"/>
              <w:spacing w:line="314" w:lineRule="exact"/>
              <w:ind w:left="261" w:right="254"/>
              <w:rPr>
                <w:sz w:val="24"/>
              </w:rPr>
            </w:pPr>
            <w:r>
              <w:rPr>
                <w:spacing w:val="-4"/>
                <w:sz w:val="24"/>
              </w:rPr>
              <w:t xml:space="preserve">Course </w:t>
            </w:r>
            <w:r>
              <w:rPr>
                <w:spacing w:val="-10"/>
                <w:sz w:val="24"/>
              </w:rPr>
              <w:t>s</w:t>
            </w:r>
          </w:p>
        </w:tc>
        <w:tc>
          <w:tcPr>
            <w:tcW w:w="8836" w:type="dxa"/>
          </w:tcPr>
          <w:p w14:paraId="26DF4812" w14:textId="77777777" w:rsidR="006E7430" w:rsidRDefault="00000000">
            <w:pPr>
              <w:pStyle w:val="TableParagraph"/>
              <w:numPr>
                <w:ilvl w:val="0"/>
                <w:numId w:val="31"/>
              </w:numPr>
              <w:tabs>
                <w:tab w:val="left" w:pos="835"/>
              </w:tabs>
              <w:spacing w:before="9"/>
              <w:ind w:hanging="362"/>
              <w:rPr>
                <w:sz w:val="24"/>
              </w:rPr>
            </w:pPr>
            <w:r>
              <w:rPr>
                <w:sz w:val="24"/>
              </w:rPr>
              <w:t>Online</w:t>
            </w:r>
            <w:r>
              <w:rPr>
                <w:spacing w:val="-6"/>
                <w:sz w:val="24"/>
              </w:rPr>
              <w:t xml:space="preserve"> </w:t>
            </w:r>
            <w:r>
              <w:rPr>
                <w:sz w:val="24"/>
              </w:rPr>
              <w:t>resources</w:t>
            </w:r>
            <w:r>
              <w:rPr>
                <w:spacing w:val="-7"/>
                <w:sz w:val="24"/>
              </w:rPr>
              <w:t xml:space="preserve"> </w:t>
            </w:r>
            <w:r>
              <w:rPr>
                <w:sz w:val="24"/>
              </w:rPr>
              <w:t>by</w:t>
            </w:r>
            <w:r>
              <w:rPr>
                <w:spacing w:val="-8"/>
                <w:sz w:val="24"/>
              </w:rPr>
              <w:t xml:space="preserve"> </w:t>
            </w:r>
            <w:r>
              <w:rPr>
                <w:sz w:val="24"/>
              </w:rPr>
              <w:t>the</w:t>
            </w:r>
            <w:r>
              <w:rPr>
                <w:spacing w:val="-1"/>
                <w:sz w:val="24"/>
              </w:rPr>
              <w:t xml:space="preserve"> </w:t>
            </w:r>
            <w:r>
              <w:rPr>
                <w:spacing w:val="-4"/>
                <w:sz w:val="24"/>
              </w:rPr>
              <w:t>HSSC</w:t>
            </w:r>
          </w:p>
        </w:tc>
      </w:tr>
    </w:tbl>
    <w:p w14:paraId="51156089" w14:textId="77777777" w:rsidR="006E7430" w:rsidRDefault="006E7430">
      <w:pPr>
        <w:pStyle w:val="BodyText"/>
        <w:spacing w:before="41" w:after="1"/>
        <w:rPr>
          <w:sz w:val="20"/>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68"/>
        <w:gridCol w:w="8748"/>
      </w:tblGrid>
      <w:tr w:rsidR="006E7430" w14:paraId="785BDCF2" w14:textId="77777777">
        <w:trPr>
          <w:trHeight w:val="508"/>
        </w:trPr>
        <w:tc>
          <w:tcPr>
            <w:tcW w:w="10116" w:type="dxa"/>
            <w:gridSpan w:val="2"/>
          </w:tcPr>
          <w:p w14:paraId="3C253E76" w14:textId="77777777" w:rsidR="006E7430" w:rsidRDefault="00000000">
            <w:pPr>
              <w:pStyle w:val="TableParagraph"/>
              <w:spacing w:line="227" w:lineRule="exact"/>
              <w:ind w:left="4563"/>
              <w:rPr>
                <w:b/>
                <w:sz w:val="24"/>
              </w:rPr>
            </w:pPr>
            <w:proofErr w:type="spellStart"/>
            <w:r>
              <w:rPr>
                <w:b/>
                <w:spacing w:val="-2"/>
                <w:sz w:val="24"/>
              </w:rPr>
              <w:t>Activitie</w:t>
            </w:r>
            <w:proofErr w:type="spellEnd"/>
          </w:p>
          <w:p w14:paraId="7BDA14C6" w14:textId="77777777" w:rsidR="006E7430" w:rsidRDefault="00000000">
            <w:pPr>
              <w:pStyle w:val="TableParagraph"/>
              <w:spacing w:line="262" w:lineRule="exact"/>
              <w:ind w:left="4563"/>
              <w:rPr>
                <w:b/>
                <w:sz w:val="24"/>
              </w:rPr>
            </w:pPr>
            <w:r>
              <w:rPr>
                <w:b/>
                <w:spacing w:val="-10"/>
                <w:sz w:val="24"/>
              </w:rPr>
              <w:t>s</w:t>
            </w:r>
          </w:p>
        </w:tc>
      </w:tr>
      <w:tr w:rsidR="006E7430" w14:paraId="39DEE5E5" w14:textId="77777777">
        <w:trPr>
          <w:trHeight w:val="1228"/>
        </w:trPr>
        <w:tc>
          <w:tcPr>
            <w:tcW w:w="1368" w:type="dxa"/>
          </w:tcPr>
          <w:p w14:paraId="77383B34" w14:textId="77777777" w:rsidR="006E7430" w:rsidRDefault="00000000">
            <w:pPr>
              <w:pStyle w:val="TableParagraph"/>
              <w:spacing w:before="6" w:line="199" w:lineRule="auto"/>
              <w:ind w:left="112" w:right="71"/>
              <w:rPr>
                <w:sz w:val="24"/>
              </w:rPr>
            </w:pPr>
            <w:proofErr w:type="spellStart"/>
            <w:r>
              <w:rPr>
                <w:spacing w:val="-4"/>
                <w:sz w:val="24"/>
              </w:rPr>
              <w:t>Measurabl</w:t>
            </w:r>
            <w:proofErr w:type="spellEnd"/>
            <w:r>
              <w:rPr>
                <w:spacing w:val="-4"/>
                <w:sz w:val="24"/>
              </w:rPr>
              <w:t xml:space="preserve"> </w:t>
            </w:r>
            <w:r>
              <w:rPr>
                <w:spacing w:val="-10"/>
                <w:sz w:val="24"/>
              </w:rPr>
              <w:t>e</w:t>
            </w:r>
          </w:p>
        </w:tc>
        <w:tc>
          <w:tcPr>
            <w:tcW w:w="8748" w:type="dxa"/>
          </w:tcPr>
          <w:p w14:paraId="43442D81" w14:textId="77777777" w:rsidR="006E7430" w:rsidRDefault="00000000">
            <w:pPr>
              <w:pStyle w:val="TableParagraph"/>
              <w:numPr>
                <w:ilvl w:val="0"/>
                <w:numId w:val="32"/>
              </w:numPr>
              <w:tabs>
                <w:tab w:val="left" w:pos="837"/>
              </w:tabs>
              <w:spacing w:line="310" w:lineRule="exact"/>
              <w:ind w:hanging="362"/>
              <w:rPr>
                <w:sz w:val="24"/>
              </w:rPr>
            </w:pPr>
            <w:r>
              <w:rPr>
                <w:spacing w:val="-2"/>
                <w:sz w:val="24"/>
              </w:rPr>
              <w:t>Assignments</w:t>
            </w:r>
          </w:p>
          <w:p w14:paraId="29929232" w14:textId="77777777" w:rsidR="006E7430" w:rsidRDefault="00000000">
            <w:pPr>
              <w:pStyle w:val="TableParagraph"/>
              <w:numPr>
                <w:ilvl w:val="0"/>
                <w:numId w:val="32"/>
              </w:numPr>
              <w:tabs>
                <w:tab w:val="left" w:pos="837"/>
              </w:tabs>
              <w:spacing w:line="322" w:lineRule="exact"/>
              <w:ind w:hanging="362"/>
              <w:rPr>
                <w:sz w:val="24"/>
              </w:rPr>
            </w:pPr>
            <w:r>
              <w:rPr>
                <w:sz w:val="24"/>
              </w:rPr>
              <w:t>Online</w:t>
            </w:r>
            <w:r>
              <w:rPr>
                <w:spacing w:val="-9"/>
                <w:sz w:val="24"/>
              </w:rPr>
              <w:t xml:space="preserve"> </w:t>
            </w:r>
            <w:r>
              <w:rPr>
                <w:spacing w:val="-2"/>
                <w:sz w:val="24"/>
              </w:rPr>
              <w:t>Quizzes</w:t>
            </w:r>
          </w:p>
          <w:p w14:paraId="76FF43F4" w14:textId="77777777" w:rsidR="006E7430" w:rsidRDefault="00000000">
            <w:pPr>
              <w:pStyle w:val="TableParagraph"/>
              <w:numPr>
                <w:ilvl w:val="0"/>
                <w:numId w:val="32"/>
              </w:numPr>
              <w:tabs>
                <w:tab w:val="left" w:pos="837"/>
              </w:tabs>
              <w:spacing w:before="5"/>
              <w:ind w:hanging="362"/>
              <w:rPr>
                <w:sz w:val="24"/>
              </w:rPr>
            </w:pPr>
            <w:r>
              <w:rPr>
                <w:sz w:val="24"/>
              </w:rPr>
              <w:t>Online</w:t>
            </w:r>
            <w:r>
              <w:rPr>
                <w:spacing w:val="-10"/>
                <w:sz w:val="24"/>
              </w:rPr>
              <w:t xml:space="preserve"> </w:t>
            </w:r>
            <w:r>
              <w:rPr>
                <w:sz w:val="24"/>
              </w:rPr>
              <w:t>games</w:t>
            </w:r>
            <w:r>
              <w:rPr>
                <w:spacing w:val="-4"/>
                <w:sz w:val="24"/>
              </w:rPr>
              <w:t xml:space="preserve"> </w:t>
            </w:r>
            <w:r>
              <w:rPr>
                <w:sz w:val="24"/>
              </w:rPr>
              <w:t>–</w:t>
            </w:r>
            <w:r>
              <w:rPr>
                <w:spacing w:val="-3"/>
                <w:sz w:val="24"/>
              </w:rPr>
              <w:t xml:space="preserve"> </w:t>
            </w:r>
            <w:r>
              <w:rPr>
                <w:sz w:val="24"/>
              </w:rPr>
              <w:t>Jeopardy,</w:t>
            </w:r>
            <w:r>
              <w:rPr>
                <w:spacing w:val="-2"/>
                <w:sz w:val="24"/>
              </w:rPr>
              <w:t xml:space="preserve"> </w:t>
            </w:r>
            <w:r>
              <w:rPr>
                <w:sz w:val="24"/>
              </w:rPr>
              <w:t>Crosswords</w:t>
            </w:r>
            <w:r>
              <w:rPr>
                <w:spacing w:val="-6"/>
                <w:sz w:val="24"/>
              </w:rPr>
              <w:t xml:space="preserve"> </w:t>
            </w:r>
            <w:r>
              <w:rPr>
                <w:sz w:val="24"/>
              </w:rPr>
              <w:t>and</w:t>
            </w:r>
            <w:r>
              <w:rPr>
                <w:spacing w:val="-5"/>
                <w:sz w:val="24"/>
              </w:rPr>
              <w:t xml:space="preserve"> </w:t>
            </w:r>
            <w:r>
              <w:rPr>
                <w:sz w:val="24"/>
              </w:rPr>
              <w:t>Word</w:t>
            </w:r>
            <w:r>
              <w:rPr>
                <w:spacing w:val="-3"/>
                <w:sz w:val="24"/>
              </w:rPr>
              <w:t xml:space="preserve"> </w:t>
            </w:r>
            <w:r>
              <w:rPr>
                <w:spacing w:val="-2"/>
                <w:sz w:val="24"/>
              </w:rPr>
              <w:t>scramble</w:t>
            </w:r>
          </w:p>
        </w:tc>
      </w:tr>
    </w:tbl>
    <w:p w14:paraId="37265E94" w14:textId="77777777" w:rsidR="006E7430" w:rsidRDefault="006E7430">
      <w:pPr>
        <w:pStyle w:val="TableParagraph"/>
        <w:rPr>
          <w:sz w:val="24"/>
        </w:rPr>
        <w:sectPr w:rsidR="006E7430">
          <w:type w:val="continuous"/>
          <w:pgSz w:w="11920" w:h="16850"/>
          <w:pgMar w:top="1380" w:right="141" w:bottom="896" w:left="1275" w:header="720" w:footer="720" w:gutter="0"/>
          <w:cols w:space="720"/>
        </w:sect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68"/>
        <w:gridCol w:w="8748"/>
      </w:tblGrid>
      <w:tr w:rsidR="006E7430" w14:paraId="0C8DEEA7" w14:textId="77777777">
        <w:trPr>
          <w:trHeight w:val="1228"/>
        </w:trPr>
        <w:tc>
          <w:tcPr>
            <w:tcW w:w="1368" w:type="dxa"/>
          </w:tcPr>
          <w:p w14:paraId="56072C2E" w14:textId="77777777" w:rsidR="006E7430" w:rsidRDefault="006E7430">
            <w:pPr>
              <w:pStyle w:val="TableParagraph"/>
              <w:rPr>
                <w:rFonts w:ascii="Times New Roman"/>
              </w:rPr>
            </w:pPr>
          </w:p>
        </w:tc>
        <w:tc>
          <w:tcPr>
            <w:tcW w:w="8748" w:type="dxa"/>
          </w:tcPr>
          <w:p w14:paraId="6C36C76F" w14:textId="77777777" w:rsidR="006E7430" w:rsidRDefault="00000000">
            <w:pPr>
              <w:pStyle w:val="TableParagraph"/>
              <w:numPr>
                <w:ilvl w:val="0"/>
                <w:numId w:val="33"/>
              </w:numPr>
              <w:tabs>
                <w:tab w:val="left" w:pos="837"/>
              </w:tabs>
              <w:spacing w:before="12"/>
              <w:ind w:hanging="362"/>
              <w:rPr>
                <w:sz w:val="24"/>
              </w:rPr>
            </w:pPr>
            <w:r>
              <w:rPr>
                <w:spacing w:val="-2"/>
                <w:sz w:val="24"/>
              </w:rPr>
              <w:t>Presentations</w:t>
            </w:r>
          </w:p>
        </w:tc>
      </w:tr>
      <w:tr w:rsidR="006E7430" w14:paraId="6C760019" w14:textId="77777777">
        <w:trPr>
          <w:trHeight w:val="1859"/>
        </w:trPr>
        <w:tc>
          <w:tcPr>
            <w:tcW w:w="1368" w:type="dxa"/>
          </w:tcPr>
          <w:p w14:paraId="3C0943ED" w14:textId="77777777" w:rsidR="006E7430" w:rsidRDefault="00000000">
            <w:pPr>
              <w:pStyle w:val="TableParagraph"/>
              <w:spacing w:line="302" w:lineRule="exact"/>
              <w:ind w:left="112"/>
              <w:rPr>
                <w:sz w:val="24"/>
              </w:rPr>
            </w:pPr>
            <w:r>
              <w:rPr>
                <w:spacing w:val="-2"/>
                <w:sz w:val="24"/>
              </w:rPr>
              <w:t>Group</w:t>
            </w:r>
          </w:p>
        </w:tc>
        <w:tc>
          <w:tcPr>
            <w:tcW w:w="8748" w:type="dxa"/>
          </w:tcPr>
          <w:p w14:paraId="4A7FAAF9" w14:textId="77777777" w:rsidR="006E7430" w:rsidRDefault="00000000">
            <w:pPr>
              <w:pStyle w:val="TableParagraph"/>
              <w:numPr>
                <w:ilvl w:val="0"/>
                <w:numId w:val="34"/>
              </w:numPr>
              <w:tabs>
                <w:tab w:val="left" w:pos="837"/>
              </w:tabs>
              <w:spacing w:line="308" w:lineRule="exact"/>
              <w:ind w:hanging="362"/>
              <w:rPr>
                <w:sz w:val="24"/>
              </w:rPr>
            </w:pPr>
            <w:r>
              <w:rPr>
                <w:sz w:val="24"/>
              </w:rPr>
              <w:t>Surveys</w:t>
            </w:r>
            <w:r>
              <w:rPr>
                <w:spacing w:val="-9"/>
                <w:sz w:val="24"/>
              </w:rPr>
              <w:t xml:space="preserve"> </w:t>
            </w:r>
            <w:r>
              <w:rPr>
                <w:sz w:val="24"/>
              </w:rPr>
              <w:t>and</w:t>
            </w:r>
            <w:r>
              <w:rPr>
                <w:spacing w:val="-9"/>
                <w:sz w:val="24"/>
              </w:rPr>
              <w:t xml:space="preserve"> </w:t>
            </w:r>
            <w:r>
              <w:rPr>
                <w:spacing w:val="-2"/>
                <w:sz w:val="24"/>
              </w:rPr>
              <w:t>Interviews</w:t>
            </w:r>
          </w:p>
          <w:p w14:paraId="1ECEDE10" w14:textId="77777777" w:rsidR="006E7430" w:rsidRDefault="00000000">
            <w:pPr>
              <w:pStyle w:val="TableParagraph"/>
              <w:numPr>
                <w:ilvl w:val="0"/>
                <w:numId w:val="34"/>
              </w:numPr>
              <w:tabs>
                <w:tab w:val="left" w:pos="837"/>
              </w:tabs>
              <w:spacing w:line="320" w:lineRule="exact"/>
              <w:ind w:hanging="362"/>
              <w:rPr>
                <w:sz w:val="24"/>
              </w:rPr>
            </w:pPr>
            <w:r>
              <w:rPr>
                <w:sz w:val="24"/>
              </w:rPr>
              <w:t>Data</w:t>
            </w:r>
            <w:r>
              <w:rPr>
                <w:spacing w:val="-5"/>
                <w:sz w:val="24"/>
              </w:rPr>
              <w:t xml:space="preserve"> </w:t>
            </w:r>
            <w:r>
              <w:rPr>
                <w:sz w:val="24"/>
              </w:rPr>
              <w:t>collection</w:t>
            </w:r>
            <w:r>
              <w:rPr>
                <w:spacing w:val="-4"/>
                <w:sz w:val="24"/>
              </w:rPr>
              <w:t xml:space="preserve"> </w:t>
            </w:r>
            <w:r>
              <w:rPr>
                <w:sz w:val="24"/>
              </w:rPr>
              <w:t>and</w:t>
            </w:r>
            <w:r>
              <w:rPr>
                <w:spacing w:val="-5"/>
                <w:sz w:val="24"/>
              </w:rPr>
              <w:t xml:space="preserve"> </w:t>
            </w:r>
            <w:r>
              <w:rPr>
                <w:spacing w:val="-2"/>
                <w:sz w:val="24"/>
              </w:rPr>
              <w:t>reports</w:t>
            </w:r>
          </w:p>
          <w:p w14:paraId="0129C9DB" w14:textId="77777777" w:rsidR="006E7430" w:rsidRDefault="00000000">
            <w:pPr>
              <w:pStyle w:val="TableParagraph"/>
              <w:numPr>
                <w:ilvl w:val="0"/>
                <w:numId w:val="34"/>
              </w:numPr>
              <w:tabs>
                <w:tab w:val="left" w:pos="837"/>
              </w:tabs>
              <w:spacing w:before="5"/>
              <w:ind w:hanging="362"/>
              <w:rPr>
                <w:sz w:val="24"/>
              </w:rPr>
            </w:pPr>
            <w:r>
              <w:rPr>
                <w:sz w:val="24"/>
              </w:rPr>
              <w:t>Field</w:t>
            </w:r>
            <w:r>
              <w:rPr>
                <w:spacing w:val="-4"/>
                <w:sz w:val="24"/>
              </w:rPr>
              <w:t xml:space="preserve"> </w:t>
            </w:r>
            <w:r>
              <w:rPr>
                <w:sz w:val="24"/>
              </w:rPr>
              <w:t>visits</w:t>
            </w:r>
            <w:r>
              <w:rPr>
                <w:spacing w:val="-4"/>
                <w:sz w:val="24"/>
              </w:rPr>
              <w:t xml:space="preserve"> </w:t>
            </w:r>
            <w:r>
              <w:rPr>
                <w:sz w:val="24"/>
              </w:rPr>
              <w:t>to</w:t>
            </w:r>
            <w:r>
              <w:rPr>
                <w:spacing w:val="-1"/>
                <w:sz w:val="24"/>
              </w:rPr>
              <w:t xml:space="preserve"> </w:t>
            </w:r>
            <w:r>
              <w:rPr>
                <w:spacing w:val="-2"/>
                <w:sz w:val="24"/>
              </w:rPr>
              <w:t>industry</w:t>
            </w:r>
          </w:p>
          <w:p w14:paraId="3B319952" w14:textId="77777777" w:rsidR="006E7430" w:rsidRDefault="00000000">
            <w:pPr>
              <w:pStyle w:val="TableParagraph"/>
              <w:numPr>
                <w:ilvl w:val="0"/>
                <w:numId w:val="34"/>
              </w:numPr>
              <w:tabs>
                <w:tab w:val="left" w:pos="837"/>
              </w:tabs>
              <w:spacing w:before="12"/>
              <w:ind w:hanging="362"/>
              <w:rPr>
                <w:sz w:val="24"/>
              </w:rPr>
            </w:pPr>
            <w:r>
              <w:rPr>
                <w:sz w:val="24"/>
              </w:rPr>
              <w:t>Guest</w:t>
            </w:r>
            <w:r>
              <w:rPr>
                <w:spacing w:val="-10"/>
                <w:sz w:val="24"/>
              </w:rPr>
              <w:t xml:space="preserve"> </w:t>
            </w:r>
            <w:r>
              <w:rPr>
                <w:spacing w:val="-2"/>
                <w:sz w:val="24"/>
              </w:rPr>
              <w:t>lectures</w:t>
            </w:r>
          </w:p>
          <w:p w14:paraId="78D3B28F" w14:textId="77777777" w:rsidR="006E7430" w:rsidRDefault="00000000">
            <w:pPr>
              <w:pStyle w:val="TableParagraph"/>
              <w:numPr>
                <w:ilvl w:val="0"/>
                <w:numId w:val="34"/>
              </w:numPr>
              <w:tabs>
                <w:tab w:val="left" w:pos="837"/>
              </w:tabs>
              <w:spacing w:before="34"/>
              <w:ind w:hanging="362"/>
              <w:rPr>
                <w:sz w:val="24"/>
              </w:rPr>
            </w:pPr>
            <w:r>
              <w:rPr>
                <w:sz w:val="24"/>
              </w:rPr>
              <w:t>Interaction</w:t>
            </w:r>
            <w:r>
              <w:rPr>
                <w:spacing w:val="-8"/>
                <w:sz w:val="24"/>
              </w:rPr>
              <w:t xml:space="preserve"> </w:t>
            </w:r>
            <w:r>
              <w:rPr>
                <w:sz w:val="24"/>
              </w:rPr>
              <w:t>with</w:t>
            </w:r>
            <w:r>
              <w:rPr>
                <w:spacing w:val="-5"/>
                <w:sz w:val="24"/>
              </w:rPr>
              <w:t xml:space="preserve"> </w:t>
            </w:r>
            <w:r>
              <w:rPr>
                <w:sz w:val="24"/>
              </w:rPr>
              <w:t>industry</w:t>
            </w:r>
            <w:r>
              <w:rPr>
                <w:spacing w:val="-6"/>
                <w:sz w:val="24"/>
              </w:rPr>
              <w:t xml:space="preserve"> </w:t>
            </w:r>
            <w:r>
              <w:rPr>
                <w:spacing w:val="-2"/>
                <w:sz w:val="24"/>
              </w:rPr>
              <w:t>professionals</w:t>
            </w:r>
          </w:p>
        </w:tc>
      </w:tr>
    </w:tbl>
    <w:p w14:paraId="05EEAB82" w14:textId="77777777" w:rsidR="006E7430" w:rsidRDefault="006E7430">
      <w:pPr>
        <w:pStyle w:val="BodyText"/>
        <w:spacing w:before="48"/>
      </w:pPr>
    </w:p>
    <w:p w14:paraId="30364769" w14:textId="77777777" w:rsidR="006E7430" w:rsidRDefault="00000000">
      <w:pPr>
        <w:ind w:left="3290"/>
        <w:rPr>
          <w:rFonts w:ascii="Calibri"/>
          <w:b/>
          <w:sz w:val="24"/>
        </w:rPr>
      </w:pPr>
      <w:r>
        <w:rPr>
          <w:rFonts w:ascii="Calibri"/>
          <w:b/>
          <w:sz w:val="24"/>
          <w:u w:val="thick"/>
        </w:rPr>
        <w:t>Mapping</w:t>
      </w:r>
      <w:r>
        <w:rPr>
          <w:rFonts w:ascii="Calibri"/>
          <w:b/>
          <w:spacing w:val="-5"/>
          <w:sz w:val="24"/>
          <w:u w:val="thick"/>
        </w:rPr>
        <w:t xml:space="preserve"> </w:t>
      </w:r>
      <w:r>
        <w:rPr>
          <w:rFonts w:ascii="Calibri"/>
          <w:b/>
          <w:sz w:val="24"/>
          <w:u w:val="thick"/>
        </w:rPr>
        <w:t>of</w:t>
      </w:r>
      <w:r>
        <w:rPr>
          <w:rFonts w:ascii="Calibri"/>
          <w:b/>
          <w:spacing w:val="-4"/>
          <w:sz w:val="24"/>
          <w:u w:val="thick"/>
        </w:rPr>
        <w:t xml:space="preserve"> </w:t>
      </w:r>
      <w:r>
        <w:rPr>
          <w:rFonts w:ascii="Calibri"/>
          <w:b/>
          <w:sz w:val="24"/>
          <w:u w:val="thick"/>
        </w:rPr>
        <w:t>Cos</w:t>
      </w:r>
      <w:r>
        <w:rPr>
          <w:rFonts w:ascii="Calibri"/>
          <w:b/>
          <w:spacing w:val="-7"/>
          <w:sz w:val="24"/>
          <w:u w:val="thick"/>
        </w:rPr>
        <w:t xml:space="preserve"> </w:t>
      </w:r>
      <w:r>
        <w:rPr>
          <w:rFonts w:ascii="Calibri"/>
          <w:b/>
          <w:sz w:val="24"/>
          <w:u w:val="thick"/>
        </w:rPr>
        <w:t>with</w:t>
      </w:r>
      <w:r>
        <w:rPr>
          <w:rFonts w:ascii="Calibri"/>
          <w:b/>
          <w:spacing w:val="-1"/>
          <w:sz w:val="24"/>
          <w:u w:val="thick"/>
        </w:rPr>
        <w:t xml:space="preserve"> </w:t>
      </w:r>
      <w:r>
        <w:rPr>
          <w:rFonts w:ascii="Calibri"/>
          <w:b/>
          <w:spacing w:val="-2"/>
          <w:sz w:val="24"/>
          <w:u w:val="thick"/>
        </w:rPr>
        <w:t>POs/PSOs</w:t>
      </w:r>
    </w:p>
    <w:p w14:paraId="2D5E4EED" w14:textId="77777777" w:rsidR="006E7430" w:rsidRDefault="006E7430">
      <w:pPr>
        <w:pStyle w:val="BodyText"/>
        <w:rPr>
          <w:rFonts w:ascii="Calibri"/>
          <w:b/>
          <w:sz w:val="20"/>
        </w:rPr>
      </w:pPr>
    </w:p>
    <w:p w14:paraId="1606B464" w14:textId="77777777" w:rsidR="006E7430" w:rsidRDefault="006E7430">
      <w:pPr>
        <w:pStyle w:val="BodyText"/>
        <w:spacing w:before="25" w:after="1"/>
        <w:rPr>
          <w:rFonts w:ascii="Calibri"/>
          <w:b/>
          <w:sz w:val="20"/>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95"/>
        <w:gridCol w:w="593"/>
        <w:gridCol w:w="596"/>
        <w:gridCol w:w="593"/>
        <w:gridCol w:w="595"/>
        <w:gridCol w:w="593"/>
        <w:gridCol w:w="596"/>
        <w:gridCol w:w="593"/>
        <w:gridCol w:w="595"/>
        <w:gridCol w:w="597"/>
        <w:gridCol w:w="636"/>
        <w:gridCol w:w="703"/>
        <w:gridCol w:w="705"/>
        <w:gridCol w:w="705"/>
        <w:gridCol w:w="705"/>
        <w:gridCol w:w="700"/>
      </w:tblGrid>
      <w:tr w:rsidR="006E7430" w14:paraId="6A72F4BB" w14:textId="77777777">
        <w:trPr>
          <w:trHeight w:val="460"/>
        </w:trPr>
        <w:tc>
          <w:tcPr>
            <w:tcW w:w="595" w:type="dxa"/>
          </w:tcPr>
          <w:p w14:paraId="1A430F16" w14:textId="77777777" w:rsidR="006E7430" w:rsidRDefault="00000000">
            <w:pPr>
              <w:pStyle w:val="TableParagraph"/>
              <w:spacing w:line="207" w:lineRule="exact"/>
              <w:ind w:left="155"/>
              <w:rPr>
                <w:b/>
                <w:sz w:val="20"/>
              </w:rPr>
            </w:pPr>
            <w:r>
              <w:rPr>
                <w:b/>
                <w:spacing w:val="-5"/>
                <w:sz w:val="20"/>
              </w:rPr>
              <w:t>CO</w:t>
            </w:r>
          </w:p>
          <w:p w14:paraId="19A67FA8" w14:textId="77777777" w:rsidR="006E7430" w:rsidRDefault="00000000">
            <w:pPr>
              <w:pStyle w:val="TableParagraph"/>
              <w:spacing w:line="234" w:lineRule="exact"/>
              <w:ind w:left="138"/>
              <w:rPr>
                <w:b/>
                <w:sz w:val="20"/>
              </w:rPr>
            </w:pPr>
            <w:r>
              <w:rPr>
                <w:b/>
                <w:spacing w:val="-5"/>
                <w:sz w:val="20"/>
              </w:rPr>
              <w:t>/PO</w:t>
            </w:r>
          </w:p>
        </w:tc>
        <w:tc>
          <w:tcPr>
            <w:tcW w:w="593" w:type="dxa"/>
          </w:tcPr>
          <w:p w14:paraId="237C2082" w14:textId="77777777" w:rsidR="006E7430" w:rsidRDefault="00000000">
            <w:pPr>
              <w:pStyle w:val="TableParagraph"/>
              <w:spacing w:line="254" w:lineRule="exact"/>
              <w:ind w:left="93"/>
              <w:rPr>
                <w:b/>
                <w:sz w:val="20"/>
              </w:rPr>
            </w:pPr>
            <w:r>
              <w:rPr>
                <w:b/>
                <w:spacing w:val="-5"/>
                <w:sz w:val="20"/>
              </w:rPr>
              <w:t>PO1</w:t>
            </w:r>
          </w:p>
        </w:tc>
        <w:tc>
          <w:tcPr>
            <w:tcW w:w="596" w:type="dxa"/>
          </w:tcPr>
          <w:p w14:paraId="6BF7D1D9" w14:textId="77777777" w:rsidR="006E7430" w:rsidRDefault="00000000">
            <w:pPr>
              <w:pStyle w:val="TableParagraph"/>
              <w:spacing w:line="254" w:lineRule="exact"/>
              <w:ind w:left="95"/>
              <w:rPr>
                <w:b/>
                <w:sz w:val="20"/>
              </w:rPr>
            </w:pPr>
            <w:r>
              <w:rPr>
                <w:b/>
                <w:spacing w:val="-5"/>
                <w:sz w:val="20"/>
              </w:rPr>
              <w:t>PO2</w:t>
            </w:r>
          </w:p>
        </w:tc>
        <w:tc>
          <w:tcPr>
            <w:tcW w:w="593" w:type="dxa"/>
          </w:tcPr>
          <w:p w14:paraId="1D3A5BA2" w14:textId="77777777" w:rsidR="006E7430" w:rsidRDefault="00000000">
            <w:pPr>
              <w:pStyle w:val="TableParagraph"/>
              <w:spacing w:line="254" w:lineRule="exact"/>
              <w:ind w:left="93"/>
              <w:rPr>
                <w:b/>
                <w:sz w:val="20"/>
              </w:rPr>
            </w:pPr>
            <w:r>
              <w:rPr>
                <w:b/>
                <w:spacing w:val="-5"/>
                <w:sz w:val="20"/>
              </w:rPr>
              <w:t>PO3</w:t>
            </w:r>
          </w:p>
        </w:tc>
        <w:tc>
          <w:tcPr>
            <w:tcW w:w="595" w:type="dxa"/>
          </w:tcPr>
          <w:p w14:paraId="62DA1B9C" w14:textId="77777777" w:rsidR="006E7430" w:rsidRDefault="00000000">
            <w:pPr>
              <w:pStyle w:val="TableParagraph"/>
              <w:spacing w:line="254" w:lineRule="exact"/>
              <w:ind w:left="95"/>
              <w:rPr>
                <w:b/>
                <w:sz w:val="20"/>
              </w:rPr>
            </w:pPr>
            <w:r>
              <w:rPr>
                <w:b/>
                <w:spacing w:val="-5"/>
                <w:sz w:val="20"/>
              </w:rPr>
              <w:t>PO4</w:t>
            </w:r>
          </w:p>
        </w:tc>
        <w:tc>
          <w:tcPr>
            <w:tcW w:w="593" w:type="dxa"/>
          </w:tcPr>
          <w:p w14:paraId="64620DA1" w14:textId="77777777" w:rsidR="006E7430" w:rsidRDefault="00000000">
            <w:pPr>
              <w:pStyle w:val="TableParagraph"/>
              <w:spacing w:line="254" w:lineRule="exact"/>
              <w:ind w:left="93"/>
              <w:rPr>
                <w:b/>
                <w:sz w:val="20"/>
              </w:rPr>
            </w:pPr>
            <w:r>
              <w:rPr>
                <w:b/>
                <w:spacing w:val="-5"/>
                <w:sz w:val="20"/>
              </w:rPr>
              <w:t>PO5</w:t>
            </w:r>
          </w:p>
        </w:tc>
        <w:tc>
          <w:tcPr>
            <w:tcW w:w="596" w:type="dxa"/>
          </w:tcPr>
          <w:p w14:paraId="20B1D127" w14:textId="77777777" w:rsidR="006E7430" w:rsidRDefault="00000000">
            <w:pPr>
              <w:pStyle w:val="TableParagraph"/>
              <w:spacing w:line="254" w:lineRule="exact"/>
              <w:ind w:left="95"/>
              <w:rPr>
                <w:b/>
                <w:sz w:val="20"/>
              </w:rPr>
            </w:pPr>
            <w:r>
              <w:rPr>
                <w:b/>
                <w:spacing w:val="-5"/>
                <w:sz w:val="20"/>
              </w:rPr>
              <w:t>PO6</w:t>
            </w:r>
          </w:p>
        </w:tc>
        <w:tc>
          <w:tcPr>
            <w:tcW w:w="593" w:type="dxa"/>
          </w:tcPr>
          <w:p w14:paraId="60B17BB7" w14:textId="77777777" w:rsidR="006E7430" w:rsidRDefault="00000000">
            <w:pPr>
              <w:pStyle w:val="TableParagraph"/>
              <w:spacing w:line="254" w:lineRule="exact"/>
              <w:ind w:left="92"/>
              <w:rPr>
                <w:b/>
                <w:sz w:val="20"/>
              </w:rPr>
            </w:pPr>
            <w:r>
              <w:rPr>
                <w:b/>
                <w:spacing w:val="-5"/>
                <w:sz w:val="20"/>
              </w:rPr>
              <w:t>PO7</w:t>
            </w:r>
          </w:p>
        </w:tc>
        <w:tc>
          <w:tcPr>
            <w:tcW w:w="595" w:type="dxa"/>
          </w:tcPr>
          <w:p w14:paraId="13E3FE50" w14:textId="77777777" w:rsidR="006E7430" w:rsidRDefault="00000000">
            <w:pPr>
              <w:pStyle w:val="TableParagraph"/>
              <w:spacing w:line="254" w:lineRule="exact"/>
              <w:ind w:left="94"/>
              <w:rPr>
                <w:b/>
                <w:sz w:val="20"/>
              </w:rPr>
            </w:pPr>
            <w:r>
              <w:rPr>
                <w:b/>
                <w:spacing w:val="-5"/>
                <w:sz w:val="20"/>
              </w:rPr>
              <w:t>PO8</w:t>
            </w:r>
          </w:p>
        </w:tc>
        <w:tc>
          <w:tcPr>
            <w:tcW w:w="597" w:type="dxa"/>
          </w:tcPr>
          <w:p w14:paraId="2CA00CF1" w14:textId="77777777" w:rsidR="006E7430" w:rsidRDefault="00000000">
            <w:pPr>
              <w:pStyle w:val="TableParagraph"/>
              <w:spacing w:line="254" w:lineRule="exact"/>
              <w:ind w:left="97"/>
              <w:rPr>
                <w:b/>
                <w:sz w:val="20"/>
              </w:rPr>
            </w:pPr>
            <w:r>
              <w:rPr>
                <w:b/>
                <w:spacing w:val="-5"/>
                <w:sz w:val="20"/>
              </w:rPr>
              <w:t>PO9</w:t>
            </w:r>
          </w:p>
        </w:tc>
        <w:tc>
          <w:tcPr>
            <w:tcW w:w="636" w:type="dxa"/>
          </w:tcPr>
          <w:p w14:paraId="131D5724" w14:textId="77777777" w:rsidR="006E7430" w:rsidRDefault="00000000">
            <w:pPr>
              <w:pStyle w:val="TableParagraph"/>
              <w:spacing w:line="230" w:lineRule="exact"/>
              <w:ind w:left="232" w:right="142" w:hanging="41"/>
              <w:rPr>
                <w:b/>
                <w:sz w:val="20"/>
              </w:rPr>
            </w:pPr>
            <w:r>
              <w:rPr>
                <w:b/>
                <w:spacing w:val="-8"/>
                <w:sz w:val="20"/>
              </w:rPr>
              <w:t xml:space="preserve">PO </w:t>
            </w:r>
            <w:r>
              <w:rPr>
                <w:b/>
                <w:spacing w:val="-6"/>
                <w:sz w:val="20"/>
              </w:rPr>
              <w:t>10</w:t>
            </w:r>
          </w:p>
        </w:tc>
        <w:tc>
          <w:tcPr>
            <w:tcW w:w="703" w:type="dxa"/>
          </w:tcPr>
          <w:p w14:paraId="67A4AE88" w14:textId="77777777" w:rsidR="006E7430" w:rsidRDefault="00000000">
            <w:pPr>
              <w:pStyle w:val="TableParagraph"/>
              <w:spacing w:line="254" w:lineRule="exact"/>
              <w:ind w:left="100"/>
              <w:rPr>
                <w:b/>
                <w:sz w:val="20"/>
              </w:rPr>
            </w:pPr>
            <w:r>
              <w:rPr>
                <w:b/>
                <w:spacing w:val="-4"/>
                <w:sz w:val="20"/>
              </w:rPr>
              <w:t>PSO1</w:t>
            </w:r>
          </w:p>
        </w:tc>
        <w:tc>
          <w:tcPr>
            <w:tcW w:w="705" w:type="dxa"/>
          </w:tcPr>
          <w:p w14:paraId="33C888EC" w14:textId="77777777" w:rsidR="006E7430" w:rsidRDefault="00000000">
            <w:pPr>
              <w:pStyle w:val="TableParagraph"/>
              <w:spacing w:line="254" w:lineRule="exact"/>
              <w:ind w:left="103"/>
              <w:rPr>
                <w:b/>
                <w:sz w:val="20"/>
              </w:rPr>
            </w:pPr>
            <w:r>
              <w:rPr>
                <w:b/>
                <w:spacing w:val="-4"/>
                <w:sz w:val="20"/>
              </w:rPr>
              <w:t>PSO2</w:t>
            </w:r>
          </w:p>
        </w:tc>
        <w:tc>
          <w:tcPr>
            <w:tcW w:w="705" w:type="dxa"/>
          </w:tcPr>
          <w:p w14:paraId="2F39A6B1" w14:textId="77777777" w:rsidR="006E7430" w:rsidRDefault="00000000">
            <w:pPr>
              <w:pStyle w:val="TableParagraph"/>
              <w:spacing w:line="254" w:lineRule="exact"/>
              <w:ind w:left="104"/>
              <w:rPr>
                <w:b/>
                <w:sz w:val="20"/>
              </w:rPr>
            </w:pPr>
            <w:r>
              <w:rPr>
                <w:b/>
                <w:spacing w:val="-4"/>
                <w:sz w:val="20"/>
              </w:rPr>
              <w:t>PSO3</w:t>
            </w:r>
          </w:p>
        </w:tc>
        <w:tc>
          <w:tcPr>
            <w:tcW w:w="705" w:type="dxa"/>
          </w:tcPr>
          <w:p w14:paraId="51BCAFCA" w14:textId="77777777" w:rsidR="006E7430" w:rsidRDefault="00000000">
            <w:pPr>
              <w:pStyle w:val="TableParagraph"/>
              <w:spacing w:line="254" w:lineRule="exact"/>
              <w:ind w:left="102"/>
              <w:rPr>
                <w:b/>
                <w:sz w:val="20"/>
              </w:rPr>
            </w:pPr>
            <w:r>
              <w:rPr>
                <w:b/>
                <w:spacing w:val="-4"/>
                <w:sz w:val="20"/>
              </w:rPr>
              <w:t>PSO4</w:t>
            </w:r>
          </w:p>
        </w:tc>
        <w:tc>
          <w:tcPr>
            <w:tcW w:w="700" w:type="dxa"/>
          </w:tcPr>
          <w:p w14:paraId="4EB0A9E7" w14:textId="77777777" w:rsidR="006E7430" w:rsidRDefault="00000000">
            <w:pPr>
              <w:pStyle w:val="TableParagraph"/>
              <w:spacing w:line="254" w:lineRule="exact"/>
              <w:ind w:left="105"/>
              <w:rPr>
                <w:b/>
                <w:sz w:val="20"/>
              </w:rPr>
            </w:pPr>
            <w:r>
              <w:rPr>
                <w:b/>
                <w:spacing w:val="-4"/>
                <w:sz w:val="20"/>
              </w:rPr>
              <w:t>PSO5</w:t>
            </w:r>
          </w:p>
        </w:tc>
      </w:tr>
      <w:tr w:rsidR="006E7430" w14:paraId="50363CAF" w14:textId="77777777">
        <w:trPr>
          <w:trHeight w:val="275"/>
        </w:trPr>
        <w:tc>
          <w:tcPr>
            <w:tcW w:w="595" w:type="dxa"/>
          </w:tcPr>
          <w:p w14:paraId="5723A6C3" w14:textId="77777777" w:rsidR="006E7430" w:rsidRDefault="00000000">
            <w:pPr>
              <w:pStyle w:val="TableParagraph"/>
              <w:spacing w:line="256" w:lineRule="exact"/>
              <w:ind w:left="3"/>
              <w:jc w:val="center"/>
              <w:rPr>
                <w:sz w:val="20"/>
              </w:rPr>
            </w:pPr>
            <w:r>
              <w:rPr>
                <w:spacing w:val="-5"/>
                <w:sz w:val="20"/>
              </w:rPr>
              <w:t>CO1</w:t>
            </w:r>
          </w:p>
        </w:tc>
        <w:tc>
          <w:tcPr>
            <w:tcW w:w="593" w:type="dxa"/>
          </w:tcPr>
          <w:p w14:paraId="0DC17836" w14:textId="77777777" w:rsidR="006E7430" w:rsidRDefault="00000000">
            <w:pPr>
              <w:pStyle w:val="TableParagraph"/>
              <w:spacing w:line="256" w:lineRule="exact"/>
              <w:ind w:left="16"/>
              <w:rPr>
                <w:sz w:val="20"/>
              </w:rPr>
            </w:pPr>
            <w:r>
              <w:rPr>
                <w:spacing w:val="-10"/>
                <w:sz w:val="20"/>
              </w:rPr>
              <w:t>3</w:t>
            </w:r>
          </w:p>
        </w:tc>
        <w:tc>
          <w:tcPr>
            <w:tcW w:w="596" w:type="dxa"/>
          </w:tcPr>
          <w:p w14:paraId="522D5C46" w14:textId="77777777" w:rsidR="006E7430" w:rsidRDefault="00000000">
            <w:pPr>
              <w:pStyle w:val="TableParagraph"/>
              <w:spacing w:line="256" w:lineRule="exact"/>
              <w:ind w:left="11"/>
              <w:rPr>
                <w:sz w:val="20"/>
              </w:rPr>
            </w:pPr>
            <w:r>
              <w:rPr>
                <w:spacing w:val="-10"/>
                <w:sz w:val="20"/>
              </w:rPr>
              <w:t>3</w:t>
            </w:r>
          </w:p>
        </w:tc>
        <w:tc>
          <w:tcPr>
            <w:tcW w:w="593" w:type="dxa"/>
          </w:tcPr>
          <w:p w14:paraId="3139CD29" w14:textId="77777777" w:rsidR="006E7430" w:rsidRDefault="00000000">
            <w:pPr>
              <w:pStyle w:val="TableParagraph"/>
              <w:spacing w:line="256" w:lineRule="exact"/>
              <w:ind w:left="9"/>
              <w:rPr>
                <w:sz w:val="20"/>
              </w:rPr>
            </w:pPr>
            <w:r>
              <w:rPr>
                <w:spacing w:val="-10"/>
                <w:sz w:val="20"/>
              </w:rPr>
              <w:t>3</w:t>
            </w:r>
          </w:p>
        </w:tc>
        <w:tc>
          <w:tcPr>
            <w:tcW w:w="595" w:type="dxa"/>
          </w:tcPr>
          <w:p w14:paraId="11806EAC" w14:textId="77777777" w:rsidR="006E7430" w:rsidRDefault="00000000">
            <w:pPr>
              <w:pStyle w:val="TableParagraph"/>
              <w:spacing w:line="256" w:lineRule="exact"/>
              <w:ind w:left="13"/>
              <w:rPr>
                <w:sz w:val="20"/>
              </w:rPr>
            </w:pPr>
            <w:r>
              <w:rPr>
                <w:spacing w:val="-10"/>
                <w:sz w:val="20"/>
              </w:rPr>
              <w:t>3</w:t>
            </w:r>
          </w:p>
        </w:tc>
        <w:tc>
          <w:tcPr>
            <w:tcW w:w="593" w:type="dxa"/>
          </w:tcPr>
          <w:p w14:paraId="0722689F" w14:textId="77777777" w:rsidR="006E7430" w:rsidRDefault="00000000">
            <w:pPr>
              <w:pStyle w:val="TableParagraph"/>
              <w:spacing w:line="256" w:lineRule="exact"/>
              <w:ind w:left="16"/>
              <w:rPr>
                <w:sz w:val="20"/>
              </w:rPr>
            </w:pPr>
            <w:r>
              <w:rPr>
                <w:spacing w:val="-10"/>
                <w:sz w:val="20"/>
              </w:rPr>
              <w:t>3</w:t>
            </w:r>
          </w:p>
        </w:tc>
        <w:tc>
          <w:tcPr>
            <w:tcW w:w="596" w:type="dxa"/>
          </w:tcPr>
          <w:p w14:paraId="4E144EB6" w14:textId="77777777" w:rsidR="006E7430" w:rsidRDefault="00000000">
            <w:pPr>
              <w:pStyle w:val="TableParagraph"/>
              <w:spacing w:line="256" w:lineRule="exact"/>
              <w:ind w:left="13"/>
              <w:rPr>
                <w:sz w:val="20"/>
              </w:rPr>
            </w:pPr>
            <w:r>
              <w:rPr>
                <w:spacing w:val="-10"/>
                <w:sz w:val="20"/>
              </w:rPr>
              <w:t>3</w:t>
            </w:r>
          </w:p>
        </w:tc>
        <w:tc>
          <w:tcPr>
            <w:tcW w:w="593" w:type="dxa"/>
          </w:tcPr>
          <w:p w14:paraId="7C1C89BC" w14:textId="77777777" w:rsidR="006E7430" w:rsidRDefault="00000000">
            <w:pPr>
              <w:pStyle w:val="TableParagraph"/>
              <w:spacing w:line="256" w:lineRule="exact"/>
              <w:ind w:left="8"/>
              <w:rPr>
                <w:sz w:val="20"/>
              </w:rPr>
            </w:pPr>
            <w:r>
              <w:rPr>
                <w:spacing w:val="-10"/>
                <w:sz w:val="20"/>
              </w:rPr>
              <w:t>3</w:t>
            </w:r>
          </w:p>
        </w:tc>
        <w:tc>
          <w:tcPr>
            <w:tcW w:w="595" w:type="dxa"/>
          </w:tcPr>
          <w:p w14:paraId="6DDCE788" w14:textId="77777777" w:rsidR="006E7430" w:rsidRDefault="00000000">
            <w:pPr>
              <w:pStyle w:val="TableParagraph"/>
              <w:spacing w:line="256" w:lineRule="exact"/>
              <w:ind w:left="13"/>
              <w:rPr>
                <w:sz w:val="20"/>
              </w:rPr>
            </w:pPr>
            <w:r>
              <w:rPr>
                <w:spacing w:val="-10"/>
                <w:sz w:val="20"/>
              </w:rPr>
              <w:t>3</w:t>
            </w:r>
          </w:p>
        </w:tc>
        <w:tc>
          <w:tcPr>
            <w:tcW w:w="597" w:type="dxa"/>
          </w:tcPr>
          <w:p w14:paraId="4EAB3E85" w14:textId="77777777" w:rsidR="006E7430" w:rsidRDefault="00000000">
            <w:pPr>
              <w:pStyle w:val="TableParagraph"/>
              <w:spacing w:line="256" w:lineRule="exact"/>
              <w:ind w:left="10"/>
              <w:rPr>
                <w:sz w:val="20"/>
              </w:rPr>
            </w:pPr>
            <w:r>
              <w:rPr>
                <w:spacing w:val="-10"/>
                <w:sz w:val="20"/>
              </w:rPr>
              <w:t>3</w:t>
            </w:r>
          </w:p>
        </w:tc>
        <w:tc>
          <w:tcPr>
            <w:tcW w:w="636" w:type="dxa"/>
          </w:tcPr>
          <w:p w14:paraId="1A8A66BC" w14:textId="77777777" w:rsidR="006E7430" w:rsidRDefault="00000000">
            <w:pPr>
              <w:pStyle w:val="TableParagraph"/>
              <w:spacing w:line="256" w:lineRule="exact"/>
              <w:ind w:left="49"/>
              <w:jc w:val="center"/>
              <w:rPr>
                <w:sz w:val="20"/>
              </w:rPr>
            </w:pPr>
            <w:r>
              <w:rPr>
                <w:spacing w:val="-10"/>
                <w:sz w:val="20"/>
              </w:rPr>
              <w:t>2</w:t>
            </w:r>
          </w:p>
        </w:tc>
        <w:tc>
          <w:tcPr>
            <w:tcW w:w="703" w:type="dxa"/>
          </w:tcPr>
          <w:p w14:paraId="4A93FBC9" w14:textId="77777777" w:rsidR="006E7430" w:rsidRDefault="00000000">
            <w:pPr>
              <w:pStyle w:val="TableParagraph"/>
              <w:spacing w:line="256" w:lineRule="exact"/>
              <w:ind w:left="24"/>
              <w:rPr>
                <w:sz w:val="20"/>
              </w:rPr>
            </w:pPr>
            <w:r>
              <w:rPr>
                <w:spacing w:val="-10"/>
                <w:sz w:val="20"/>
              </w:rPr>
              <w:t>3</w:t>
            </w:r>
          </w:p>
        </w:tc>
        <w:tc>
          <w:tcPr>
            <w:tcW w:w="705" w:type="dxa"/>
          </w:tcPr>
          <w:p w14:paraId="2A2F1E6B" w14:textId="77777777" w:rsidR="006E7430" w:rsidRDefault="00000000">
            <w:pPr>
              <w:pStyle w:val="TableParagraph"/>
              <w:spacing w:line="256" w:lineRule="exact"/>
              <w:ind w:left="29"/>
              <w:rPr>
                <w:sz w:val="20"/>
              </w:rPr>
            </w:pPr>
            <w:r>
              <w:rPr>
                <w:spacing w:val="-10"/>
                <w:sz w:val="20"/>
              </w:rPr>
              <w:t>3</w:t>
            </w:r>
          </w:p>
        </w:tc>
        <w:tc>
          <w:tcPr>
            <w:tcW w:w="705" w:type="dxa"/>
          </w:tcPr>
          <w:p w14:paraId="6CAEC4E3" w14:textId="77777777" w:rsidR="006E7430" w:rsidRDefault="00000000">
            <w:pPr>
              <w:pStyle w:val="TableParagraph"/>
              <w:spacing w:line="256" w:lineRule="exact"/>
              <w:ind w:left="29"/>
              <w:rPr>
                <w:sz w:val="20"/>
              </w:rPr>
            </w:pPr>
            <w:r>
              <w:rPr>
                <w:spacing w:val="-10"/>
                <w:sz w:val="20"/>
              </w:rPr>
              <w:t>3</w:t>
            </w:r>
          </w:p>
        </w:tc>
        <w:tc>
          <w:tcPr>
            <w:tcW w:w="705" w:type="dxa"/>
          </w:tcPr>
          <w:p w14:paraId="07C42663" w14:textId="77777777" w:rsidR="006E7430" w:rsidRDefault="00000000">
            <w:pPr>
              <w:pStyle w:val="TableParagraph"/>
              <w:spacing w:line="256" w:lineRule="exact"/>
              <w:ind w:left="30"/>
              <w:rPr>
                <w:sz w:val="20"/>
              </w:rPr>
            </w:pPr>
            <w:r>
              <w:rPr>
                <w:spacing w:val="-10"/>
                <w:sz w:val="20"/>
              </w:rPr>
              <w:t>3</w:t>
            </w:r>
          </w:p>
        </w:tc>
        <w:tc>
          <w:tcPr>
            <w:tcW w:w="700" w:type="dxa"/>
          </w:tcPr>
          <w:p w14:paraId="0B01696D" w14:textId="77777777" w:rsidR="006E7430" w:rsidRDefault="00000000">
            <w:pPr>
              <w:pStyle w:val="TableParagraph"/>
              <w:spacing w:line="256" w:lineRule="exact"/>
              <w:ind w:left="33"/>
              <w:rPr>
                <w:sz w:val="20"/>
              </w:rPr>
            </w:pPr>
            <w:r>
              <w:rPr>
                <w:spacing w:val="-10"/>
                <w:sz w:val="20"/>
              </w:rPr>
              <w:t>3</w:t>
            </w:r>
          </w:p>
        </w:tc>
      </w:tr>
      <w:tr w:rsidR="006E7430" w14:paraId="49B07D2B" w14:textId="77777777">
        <w:trPr>
          <w:trHeight w:val="275"/>
        </w:trPr>
        <w:tc>
          <w:tcPr>
            <w:tcW w:w="595" w:type="dxa"/>
          </w:tcPr>
          <w:p w14:paraId="4BC2E75B" w14:textId="77777777" w:rsidR="006E7430" w:rsidRDefault="00000000">
            <w:pPr>
              <w:pStyle w:val="TableParagraph"/>
              <w:spacing w:line="256" w:lineRule="exact"/>
              <w:ind w:left="3"/>
              <w:jc w:val="center"/>
              <w:rPr>
                <w:sz w:val="20"/>
              </w:rPr>
            </w:pPr>
            <w:r>
              <w:rPr>
                <w:spacing w:val="-5"/>
                <w:sz w:val="20"/>
              </w:rPr>
              <w:t>CO2</w:t>
            </w:r>
          </w:p>
        </w:tc>
        <w:tc>
          <w:tcPr>
            <w:tcW w:w="593" w:type="dxa"/>
          </w:tcPr>
          <w:p w14:paraId="0F326979" w14:textId="77777777" w:rsidR="006E7430" w:rsidRDefault="00000000">
            <w:pPr>
              <w:pStyle w:val="TableParagraph"/>
              <w:spacing w:before="23"/>
              <w:ind w:left="16"/>
              <w:rPr>
                <w:rFonts w:ascii="Arial MT"/>
                <w:sz w:val="20"/>
              </w:rPr>
            </w:pPr>
            <w:r>
              <w:rPr>
                <w:rFonts w:ascii="Arial MT"/>
                <w:spacing w:val="-10"/>
                <w:sz w:val="20"/>
              </w:rPr>
              <w:t>3</w:t>
            </w:r>
          </w:p>
        </w:tc>
        <w:tc>
          <w:tcPr>
            <w:tcW w:w="596" w:type="dxa"/>
          </w:tcPr>
          <w:p w14:paraId="1C051183" w14:textId="77777777" w:rsidR="006E7430" w:rsidRDefault="00000000">
            <w:pPr>
              <w:pStyle w:val="TableParagraph"/>
              <w:spacing w:line="256" w:lineRule="exact"/>
              <w:ind w:left="11"/>
              <w:rPr>
                <w:sz w:val="20"/>
              </w:rPr>
            </w:pPr>
            <w:r>
              <w:rPr>
                <w:spacing w:val="-10"/>
                <w:sz w:val="20"/>
              </w:rPr>
              <w:t>3</w:t>
            </w:r>
          </w:p>
        </w:tc>
        <w:tc>
          <w:tcPr>
            <w:tcW w:w="593" w:type="dxa"/>
          </w:tcPr>
          <w:p w14:paraId="097D9E2B" w14:textId="77777777" w:rsidR="006E7430" w:rsidRDefault="00000000">
            <w:pPr>
              <w:pStyle w:val="TableParagraph"/>
              <w:spacing w:line="256" w:lineRule="exact"/>
              <w:ind w:left="9"/>
              <w:rPr>
                <w:sz w:val="20"/>
              </w:rPr>
            </w:pPr>
            <w:r>
              <w:rPr>
                <w:spacing w:val="-10"/>
                <w:sz w:val="20"/>
              </w:rPr>
              <w:t>3</w:t>
            </w:r>
          </w:p>
        </w:tc>
        <w:tc>
          <w:tcPr>
            <w:tcW w:w="595" w:type="dxa"/>
          </w:tcPr>
          <w:p w14:paraId="3329875A" w14:textId="77777777" w:rsidR="006E7430" w:rsidRDefault="00000000">
            <w:pPr>
              <w:pStyle w:val="TableParagraph"/>
              <w:spacing w:line="256" w:lineRule="exact"/>
              <w:ind w:left="13"/>
              <w:rPr>
                <w:sz w:val="20"/>
              </w:rPr>
            </w:pPr>
            <w:r>
              <w:rPr>
                <w:spacing w:val="-10"/>
                <w:sz w:val="20"/>
              </w:rPr>
              <w:t>3</w:t>
            </w:r>
          </w:p>
        </w:tc>
        <w:tc>
          <w:tcPr>
            <w:tcW w:w="593" w:type="dxa"/>
          </w:tcPr>
          <w:p w14:paraId="5B3A5638" w14:textId="77777777" w:rsidR="006E7430" w:rsidRDefault="00000000">
            <w:pPr>
              <w:pStyle w:val="TableParagraph"/>
              <w:spacing w:line="256" w:lineRule="exact"/>
              <w:ind w:left="16"/>
              <w:rPr>
                <w:sz w:val="20"/>
              </w:rPr>
            </w:pPr>
            <w:r>
              <w:rPr>
                <w:spacing w:val="-10"/>
                <w:sz w:val="20"/>
              </w:rPr>
              <w:t>3</w:t>
            </w:r>
          </w:p>
        </w:tc>
        <w:tc>
          <w:tcPr>
            <w:tcW w:w="596" w:type="dxa"/>
          </w:tcPr>
          <w:p w14:paraId="680A89F8" w14:textId="77777777" w:rsidR="006E7430" w:rsidRDefault="00000000">
            <w:pPr>
              <w:pStyle w:val="TableParagraph"/>
              <w:spacing w:line="256" w:lineRule="exact"/>
              <w:ind w:left="13"/>
              <w:rPr>
                <w:sz w:val="20"/>
              </w:rPr>
            </w:pPr>
            <w:r>
              <w:rPr>
                <w:spacing w:val="-10"/>
                <w:sz w:val="20"/>
              </w:rPr>
              <w:t>3</w:t>
            </w:r>
          </w:p>
        </w:tc>
        <w:tc>
          <w:tcPr>
            <w:tcW w:w="593" w:type="dxa"/>
          </w:tcPr>
          <w:p w14:paraId="775BD0F2" w14:textId="77777777" w:rsidR="006E7430" w:rsidRDefault="00000000">
            <w:pPr>
              <w:pStyle w:val="TableParagraph"/>
              <w:spacing w:line="256" w:lineRule="exact"/>
              <w:ind w:left="8"/>
              <w:rPr>
                <w:sz w:val="20"/>
              </w:rPr>
            </w:pPr>
            <w:r>
              <w:rPr>
                <w:spacing w:val="-10"/>
                <w:sz w:val="20"/>
              </w:rPr>
              <w:t>3</w:t>
            </w:r>
          </w:p>
        </w:tc>
        <w:tc>
          <w:tcPr>
            <w:tcW w:w="595" w:type="dxa"/>
          </w:tcPr>
          <w:p w14:paraId="186BDCA9" w14:textId="77777777" w:rsidR="006E7430" w:rsidRDefault="00000000">
            <w:pPr>
              <w:pStyle w:val="TableParagraph"/>
              <w:spacing w:line="256" w:lineRule="exact"/>
              <w:ind w:left="13"/>
              <w:rPr>
                <w:sz w:val="20"/>
              </w:rPr>
            </w:pPr>
            <w:r>
              <w:rPr>
                <w:spacing w:val="-10"/>
                <w:sz w:val="20"/>
              </w:rPr>
              <w:t>3</w:t>
            </w:r>
          </w:p>
        </w:tc>
        <w:tc>
          <w:tcPr>
            <w:tcW w:w="597" w:type="dxa"/>
          </w:tcPr>
          <w:p w14:paraId="7CFD05E6" w14:textId="77777777" w:rsidR="006E7430" w:rsidRDefault="00000000">
            <w:pPr>
              <w:pStyle w:val="TableParagraph"/>
              <w:spacing w:line="256" w:lineRule="exact"/>
              <w:ind w:left="10"/>
              <w:rPr>
                <w:sz w:val="20"/>
              </w:rPr>
            </w:pPr>
            <w:r>
              <w:rPr>
                <w:spacing w:val="-10"/>
                <w:sz w:val="20"/>
              </w:rPr>
              <w:t>3</w:t>
            </w:r>
          </w:p>
        </w:tc>
        <w:tc>
          <w:tcPr>
            <w:tcW w:w="636" w:type="dxa"/>
          </w:tcPr>
          <w:p w14:paraId="11D845D7" w14:textId="77777777" w:rsidR="006E7430" w:rsidRDefault="00000000">
            <w:pPr>
              <w:pStyle w:val="TableParagraph"/>
              <w:spacing w:line="256" w:lineRule="exact"/>
              <w:ind w:left="49"/>
              <w:jc w:val="center"/>
              <w:rPr>
                <w:sz w:val="20"/>
              </w:rPr>
            </w:pPr>
            <w:r>
              <w:rPr>
                <w:spacing w:val="-10"/>
                <w:sz w:val="20"/>
              </w:rPr>
              <w:t>2</w:t>
            </w:r>
          </w:p>
        </w:tc>
        <w:tc>
          <w:tcPr>
            <w:tcW w:w="703" w:type="dxa"/>
          </w:tcPr>
          <w:p w14:paraId="30FBF131" w14:textId="77777777" w:rsidR="006E7430" w:rsidRDefault="00000000">
            <w:pPr>
              <w:pStyle w:val="TableParagraph"/>
              <w:spacing w:line="256" w:lineRule="exact"/>
              <w:ind w:left="24"/>
              <w:rPr>
                <w:sz w:val="20"/>
              </w:rPr>
            </w:pPr>
            <w:r>
              <w:rPr>
                <w:spacing w:val="-10"/>
                <w:sz w:val="20"/>
              </w:rPr>
              <w:t>3</w:t>
            </w:r>
          </w:p>
        </w:tc>
        <w:tc>
          <w:tcPr>
            <w:tcW w:w="705" w:type="dxa"/>
          </w:tcPr>
          <w:p w14:paraId="4C60C575" w14:textId="77777777" w:rsidR="006E7430" w:rsidRDefault="00000000">
            <w:pPr>
              <w:pStyle w:val="TableParagraph"/>
              <w:spacing w:line="256" w:lineRule="exact"/>
              <w:ind w:left="29"/>
              <w:rPr>
                <w:sz w:val="20"/>
              </w:rPr>
            </w:pPr>
            <w:r>
              <w:rPr>
                <w:spacing w:val="-10"/>
                <w:sz w:val="20"/>
              </w:rPr>
              <w:t>3</w:t>
            </w:r>
          </w:p>
        </w:tc>
        <w:tc>
          <w:tcPr>
            <w:tcW w:w="705" w:type="dxa"/>
          </w:tcPr>
          <w:p w14:paraId="3783FF7B" w14:textId="77777777" w:rsidR="006E7430" w:rsidRDefault="00000000">
            <w:pPr>
              <w:pStyle w:val="TableParagraph"/>
              <w:spacing w:line="256" w:lineRule="exact"/>
              <w:ind w:left="29"/>
              <w:rPr>
                <w:sz w:val="20"/>
              </w:rPr>
            </w:pPr>
            <w:r>
              <w:rPr>
                <w:spacing w:val="-10"/>
                <w:sz w:val="20"/>
              </w:rPr>
              <w:t>3</w:t>
            </w:r>
          </w:p>
        </w:tc>
        <w:tc>
          <w:tcPr>
            <w:tcW w:w="705" w:type="dxa"/>
          </w:tcPr>
          <w:p w14:paraId="5DECF3B0" w14:textId="77777777" w:rsidR="006E7430" w:rsidRDefault="00000000">
            <w:pPr>
              <w:pStyle w:val="TableParagraph"/>
              <w:spacing w:line="256" w:lineRule="exact"/>
              <w:ind w:left="30"/>
              <w:rPr>
                <w:sz w:val="20"/>
              </w:rPr>
            </w:pPr>
            <w:r>
              <w:rPr>
                <w:spacing w:val="-10"/>
                <w:sz w:val="20"/>
              </w:rPr>
              <w:t>3</w:t>
            </w:r>
          </w:p>
        </w:tc>
        <w:tc>
          <w:tcPr>
            <w:tcW w:w="700" w:type="dxa"/>
          </w:tcPr>
          <w:p w14:paraId="664D9741" w14:textId="77777777" w:rsidR="006E7430" w:rsidRDefault="00000000">
            <w:pPr>
              <w:pStyle w:val="TableParagraph"/>
              <w:spacing w:line="256" w:lineRule="exact"/>
              <w:ind w:left="33"/>
              <w:rPr>
                <w:sz w:val="20"/>
              </w:rPr>
            </w:pPr>
            <w:r>
              <w:rPr>
                <w:spacing w:val="-10"/>
                <w:sz w:val="20"/>
              </w:rPr>
              <w:t>3</w:t>
            </w:r>
          </w:p>
        </w:tc>
      </w:tr>
      <w:tr w:rsidR="006E7430" w14:paraId="43017829" w14:textId="77777777">
        <w:trPr>
          <w:trHeight w:val="275"/>
        </w:trPr>
        <w:tc>
          <w:tcPr>
            <w:tcW w:w="595" w:type="dxa"/>
          </w:tcPr>
          <w:p w14:paraId="12BEAB52" w14:textId="77777777" w:rsidR="006E7430" w:rsidRDefault="00000000">
            <w:pPr>
              <w:pStyle w:val="TableParagraph"/>
              <w:spacing w:line="256" w:lineRule="exact"/>
              <w:ind w:left="3"/>
              <w:jc w:val="center"/>
              <w:rPr>
                <w:sz w:val="20"/>
              </w:rPr>
            </w:pPr>
            <w:r>
              <w:rPr>
                <w:spacing w:val="-5"/>
                <w:sz w:val="20"/>
              </w:rPr>
              <w:t>CO3</w:t>
            </w:r>
          </w:p>
        </w:tc>
        <w:tc>
          <w:tcPr>
            <w:tcW w:w="593" w:type="dxa"/>
          </w:tcPr>
          <w:p w14:paraId="37BF3451" w14:textId="77777777" w:rsidR="006E7430" w:rsidRDefault="00000000">
            <w:pPr>
              <w:pStyle w:val="TableParagraph"/>
              <w:spacing w:before="23"/>
              <w:ind w:left="16"/>
              <w:rPr>
                <w:rFonts w:ascii="Arial MT"/>
                <w:sz w:val="20"/>
              </w:rPr>
            </w:pPr>
            <w:r>
              <w:rPr>
                <w:rFonts w:ascii="Arial MT"/>
                <w:spacing w:val="-10"/>
                <w:sz w:val="20"/>
              </w:rPr>
              <w:t>3</w:t>
            </w:r>
          </w:p>
        </w:tc>
        <w:tc>
          <w:tcPr>
            <w:tcW w:w="596" w:type="dxa"/>
          </w:tcPr>
          <w:p w14:paraId="3D46E4DD" w14:textId="77777777" w:rsidR="006E7430" w:rsidRDefault="00000000">
            <w:pPr>
              <w:pStyle w:val="TableParagraph"/>
              <w:spacing w:line="256" w:lineRule="exact"/>
              <w:ind w:left="11"/>
              <w:rPr>
                <w:sz w:val="20"/>
              </w:rPr>
            </w:pPr>
            <w:r>
              <w:rPr>
                <w:spacing w:val="-10"/>
                <w:sz w:val="20"/>
              </w:rPr>
              <w:t>3</w:t>
            </w:r>
          </w:p>
        </w:tc>
        <w:tc>
          <w:tcPr>
            <w:tcW w:w="593" w:type="dxa"/>
          </w:tcPr>
          <w:p w14:paraId="63C6B92A" w14:textId="77777777" w:rsidR="006E7430" w:rsidRDefault="00000000">
            <w:pPr>
              <w:pStyle w:val="TableParagraph"/>
              <w:spacing w:line="256" w:lineRule="exact"/>
              <w:ind w:left="9"/>
              <w:rPr>
                <w:sz w:val="20"/>
              </w:rPr>
            </w:pPr>
            <w:r>
              <w:rPr>
                <w:spacing w:val="-10"/>
                <w:sz w:val="20"/>
              </w:rPr>
              <w:t>3</w:t>
            </w:r>
          </w:p>
        </w:tc>
        <w:tc>
          <w:tcPr>
            <w:tcW w:w="595" w:type="dxa"/>
          </w:tcPr>
          <w:p w14:paraId="59BA7A04" w14:textId="77777777" w:rsidR="006E7430" w:rsidRDefault="00000000">
            <w:pPr>
              <w:pStyle w:val="TableParagraph"/>
              <w:spacing w:line="256" w:lineRule="exact"/>
              <w:ind w:left="13"/>
              <w:rPr>
                <w:sz w:val="20"/>
              </w:rPr>
            </w:pPr>
            <w:r>
              <w:rPr>
                <w:spacing w:val="-10"/>
                <w:sz w:val="20"/>
              </w:rPr>
              <w:t>3</w:t>
            </w:r>
          </w:p>
        </w:tc>
        <w:tc>
          <w:tcPr>
            <w:tcW w:w="593" w:type="dxa"/>
          </w:tcPr>
          <w:p w14:paraId="61E7CBA9" w14:textId="77777777" w:rsidR="006E7430" w:rsidRDefault="00000000">
            <w:pPr>
              <w:pStyle w:val="TableParagraph"/>
              <w:spacing w:line="256" w:lineRule="exact"/>
              <w:ind w:left="16"/>
              <w:rPr>
                <w:sz w:val="20"/>
              </w:rPr>
            </w:pPr>
            <w:r>
              <w:rPr>
                <w:spacing w:val="-10"/>
                <w:sz w:val="20"/>
              </w:rPr>
              <w:t>3</w:t>
            </w:r>
          </w:p>
        </w:tc>
        <w:tc>
          <w:tcPr>
            <w:tcW w:w="596" w:type="dxa"/>
          </w:tcPr>
          <w:p w14:paraId="147CF4EE" w14:textId="77777777" w:rsidR="006E7430" w:rsidRDefault="00000000">
            <w:pPr>
              <w:pStyle w:val="TableParagraph"/>
              <w:spacing w:line="256" w:lineRule="exact"/>
              <w:ind w:left="13"/>
              <w:rPr>
                <w:sz w:val="20"/>
              </w:rPr>
            </w:pPr>
            <w:r>
              <w:rPr>
                <w:spacing w:val="-10"/>
                <w:sz w:val="20"/>
              </w:rPr>
              <w:t>3</w:t>
            </w:r>
          </w:p>
        </w:tc>
        <w:tc>
          <w:tcPr>
            <w:tcW w:w="593" w:type="dxa"/>
          </w:tcPr>
          <w:p w14:paraId="18CCFC78" w14:textId="77777777" w:rsidR="006E7430" w:rsidRDefault="00000000">
            <w:pPr>
              <w:pStyle w:val="TableParagraph"/>
              <w:spacing w:line="256" w:lineRule="exact"/>
              <w:ind w:left="8"/>
              <w:rPr>
                <w:sz w:val="20"/>
              </w:rPr>
            </w:pPr>
            <w:r>
              <w:rPr>
                <w:spacing w:val="-10"/>
                <w:sz w:val="20"/>
              </w:rPr>
              <w:t>3</w:t>
            </w:r>
          </w:p>
        </w:tc>
        <w:tc>
          <w:tcPr>
            <w:tcW w:w="595" w:type="dxa"/>
          </w:tcPr>
          <w:p w14:paraId="0AFE4F4E" w14:textId="77777777" w:rsidR="006E7430" w:rsidRDefault="00000000">
            <w:pPr>
              <w:pStyle w:val="TableParagraph"/>
              <w:spacing w:line="256" w:lineRule="exact"/>
              <w:ind w:left="13"/>
              <w:rPr>
                <w:sz w:val="20"/>
              </w:rPr>
            </w:pPr>
            <w:r>
              <w:rPr>
                <w:spacing w:val="-10"/>
                <w:sz w:val="20"/>
              </w:rPr>
              <w:t>3</w:t>
            </w:r>
          </w:p>
        </w:tc>
        <w:tc>
          <w:tcPr>
            <w:tcW w:w="597" w:type="dxa"/>
          </w:tcPr>
          <w:p w14:paraId="5935104B" w14:textId="77777777" w:rsidR="006E7430" w:rsidRDefault="00000000">
            <w:pPr>
              <w:pStyle w:val="TableParagraph"/>
              <w:spacing w:line="256" w:lineRule="exact"/>
              <w:ind w:left="10"/>
              <w:rPr>
                <w:sz w:val="20"/>
              </w:rPr>
            </w:pPr>
            <w:r>
              <w:rPr>
                <w:spacing w:val="-10"/>
                <w:sz w:val="20"/>
              </w:rPr>
              <w:t>3</w:t>
            </w:r>
          </w:p>
        </w:tc>
        <w:tc>
          <w:tcPr>
            <w:tcW w:w="636" w:type="dxa"/>
          </w:tcPr>
          <w:p w14:paraId="63BEE67C" w14:textId="77777777" w:rsidR="006E7430" w:rsidRDefault="00000000">
            <w:pPr>
              <w:pStyle w:val="TableParagraph"/>
              <w:spacing w:line="256" w:lineRule="exact"/>
              <w:ind w:left="49"/>
              <w:jc w:val="center"/>
              <w:rPr>
                <w:sz w:val="20"/>
              </w:rPr>
            </w:pPr>
            <w:r>
              <w:rPr>
                <w:spacing w:val="-10"/>
                <w:sz w:val="20"/>
              </w:rPr>
              <w:t>2</w:t>
            </w:r>
          </w:p>
        </w:tc>
        <w:tc>
          <w:tcPr>
            <w:tcW w:w="703" w:type="dxa"/>
          </w:tcPr>
          <w:p w14:paraId="2D9D09B3" w14:textId="77777777" w:rsidR="006E7430" w:rsidRDefault="00000000">
            <w:pPr>
              <w:pStyle w:val="TableParagraph"/>
              <w:spacing w:line="256" w:lineRule="exact"/>
              <w:ind w:left="24"/>
              <w:rPr>
                <w:sz w:val="20"/>
              </w:rPr>
            </w:pPr>
            <w:r>
              <w:rPr>
                <w:spacing w:val="-10"/>
                <w:sz w:val="20"/>
              </w:rPr>
              <w:t>3</w:t>
            </w:r>
          </w:p>
        </w:tc>
        <w:tc>
          <w:tcPr>
            <w:tcW w:w="705" w:type="dxa"/>
          </w:tcPr>
          <w:p w14:paraId="7C89EC05" w14:textId="77777777" w:rsidR="006E7430" w:rsidRDefault="00000000">
            <w:pPr>
              <w:pStyle w:val="TableParagraph"/>
              <w:spacing w:line="256" w:lineRule="exact"/>
              <w:ind w:left="29"/>
              <w:rPr>
                <w:sz w:val="20"/>
              </w:rPr>
            </w:pPr>
            <w:r>
              <w:rPr>
                <w:spacing w:val="-10"/>
                <w:sz w:val="20"/>
              </w:rPr>
              <w:t>3</w:t>
            </w:r>
          </w:p>
        </w:tc>
        <w:tc>
          <w:tcPr>
            <w:tcW w:w="705" w:type="dxa"/>
          </w:tcPr>
          <w:p w14:paraId="52306D68" w14:textId="77777777" w:rsidR="006E7430" w:rsidRDefault="00000000">
            <w:pPr>
              <w:pStyle w:val="TableParagraph"/>
              <w:spacing w:line="256" w:lineRule="exact"/>
              <w:ind w:left="29"/>
              <w:rPr>
                <w:sz w:val="20"/>
              </w:rPr>
            </w:pPr>
            <w:r>
              <w:rPr>
                <w:spacing w:val="-10"/>
                <w:sz w:val="20"/>
              </w:rPr>
              <w:t>3</w:t>
            </w:r>
          </w:p>
        </w:tc>
        <w:tc>
          <w:tcPr>
            <w:tcW w:w="705" w:type="dxa"/>
          </w:tcPr>
          <w:p w14:paraId="26E216B5" w14:textId="77777777" w:rsidR="006E7430" w:rsidRDefault="00000000">
            <w:pPr>
              <w:pStyle w:val="TableParagraph"/>
              <w:spacing w:line="256" w:lineRule="exact"/>
              <w:ind w:left="30"/>
              <w:rPr>
                <w:sz w:val="20"/>
              </w:rPr>
            </w:pPr>
            <w:r>
              <w:rPr>
                <w:spacing w:val="-10"/>
                <w:sz w:val="20"/>
              </w:rPr>
              <w:t>2</w:t>
            </w:r>
          </w:p>
        </w:tc>
        <w:tc>
          <w:tcPr>
            <w:tcW w:w="700" w:type="dxa"/>
          </w:tcPr>
          <w:p w14:paraId="4A8DF51F" w14:textId="77777777" w:rsidR="006E7430" w:rsidRDefault="00000000">
            <w:pPr>
              <w:pStyle w:val="TableParagraph"/>
              <w:spacing w:line="256" w:lineRule="exact"/>
              <w:ind w:left="33"/>
              <w:rPr>
                <w:sz w:val="20"/>
              </w:rPr>
            </w:pPr>
            <w:r>
              <w:rPr>
                <w:spacing w:val="-10"/>
                <w:sz w:val="20"/>
              </w:rPr>
              <w:t>3</w:t>
            </w:r>
          </w:p>
        </w:tc>
      </w:tr>
      <w:tr w:rsidR="006E7430" w14:paraId="69993693" w14:textId="77777777">
        <w:trPr>
          <w:trHeight w:val="275"/>
        </w:trPr>
        <w:tc>
          <w:tcPr>
            <w:tcW w:w="595" w:type="dxa"/>
          </w:tcPr>
          <w:p w14:paraId="2A6B84D4" w14:textId="77777777" w:rsidR="006E7430" w:rsidRDefault="00000000">
            <w:pPr>
              <w:pStyle w:val="TableParagraph"/>
              <w:spacing w:line="256" w:lineRule="exact"/>
              <w:ind w:left="3"/>
              <w:jc w:val="center"/>
              <w:rPr>
                <w:sz w:val="20"/>
              </w:rPr>
            </w:pPr>
            <w:r>
              <w:rPr>
                <w:spacing w:val="-5"/>
                <w:sz w:val="20"/>
              </w:rPr>
              <w:t>CO4</w:t>
            </w:r>
          </w:p>
        </w:tc>
        <w:tc>
          <w:tcPr>
            <w:tcW w:w="593" w:type="dxa"/>
          </w:tcPr>
          <w:p w14:paraId="79D37AE0" w14:textId="77777777" w:rsidR="006E7430" w:rsidRDefault="00000000">
            <w:pPr>
              <w:pStyle w:val="TableParagraph"/>
              <w:spacing w:before="23"/>
              <w:ind w:left="16"/>
              <w:rPr>
                <w:rFonts w:ascii="Arial MT"/>
                <w:sz w:val="20"/>
              </w:rPr>
            </w:pPr>
            <w:r>
              <w:rPr>
                <w:rFonts w:ascii="Arial MT"/>
                <w:spacing w:val="-10"/>
                <w:sz w:val="20"/>
              </w:rPr>
              <w:t>3</w:t>
            </w:r>
          </w:p>
        </w:tc>
        <w:tc>
          <w:tcPr>
            <w:tcW w:w="596" w:type="dxa"/>
          </w:tcPr>
          <w:p w14:paraId="411DD69D" w14:textId="77777777" w:rsidR="006E7430" w:rsidRDefault="00000000">
            <w:pPr>
              <w:pStyle w:val="TableParagraph"/>
              <w:spacing w:line="256" w:lineRule="exact"/>
              <w:ind w:left="11"/>
              <w:rPr>
                <w:sz w:val="20"/>
              </w:rPr>
            </w:pPr>
            <w:r>
              <w:rPr>
                <w:spacing w:val="-10"/>
                <w:sz w:val="20"/>
              </w:rPr>
              <w:t>3</w:t>
            </w:r>
          </w:p>
        </w:tc>
        <w:tc>
          <w:tcPr>
            <w:tcW w:w="593" w:type="dxa"/>
          </w:tcPr>
          <w:p w14:paraId="30BF2CF6" w14:textId="77777777" w:rsidR="006E7430" w:rsidRDefault="00000000">
            <w:pPr>
              <w:pStyle w:val="TableParagraph"/>
              <w:spacing w:line="256" w:lineRule="exact"/>
              <w:ind w:left="9"/>
              <w:rPr>
                <w:sz w:val="20"/>
              </w:rPr>
            </w:pPr>
            <w:r>
              <w:rPr>
                <w:spacing w:val="-10"/>
                <w:sz w:val="20"/>
              </w:rPr>
              <w:t>3</w:t>
            </w:r>
          </w:p>
        </w:tc>
        <w:tc>
          <w:tcPr>
            <w:tcW w:w="595" w:type="dxa"/>
          </w:tcPr>
          <w:p w14:paraId="312CB0BC" w14:textId="77777777" w:rsidR="006E7430" w:rsidRDefault="00000000">
            <w:pPr>
              <w:pStyle w:val="TableParagraph"/>
              <w:spacing w:line="256" w:lineRule="exact"/>
              <w:ind w:left="13"/>
              <w:rPr>
                <w:sz w:val="20"/>
              </w:rPr>
            </w:pPr>
            <w:r>
              <w:rPr>
                <w:spacing w:val="-10"/>
                <w:sz w:val="20"/>
              </w:rPr>
              <w:t>2</w:t>
            </w:r>
          </w:p>
        </w:tc>
        <w:tc>
          <w:tcPr>
            <w:tcW w:w="593" w:type="dxa"/>
          </w:tcPr>
          <w:p w14:paraId="1A84EE32" w14:textId="77777777" w:rsidR="006E7430" w:rsidRDefault="00000000">
            <w:pPr>
              <w:pStyle w:val="TableParagraph"/>
              <w:spacing w:line="256" w:lineRule="exact"/>
              <w:ind w:left="16"/>
              <w:rPr>
                <w:sz w:val="20"/>
              </w:rPr>
            </w:pPr>
            <w:r>
              <w:rPr>
                <w:spacing w:val="-10"/>
                <w:sz w:val="20"/>
              </w:rPr>
              <w:t>3</w:t>
            </w:r>
          </w:p>
        </w:tc>
        <w:tc>
          <w:tcPr>
            <w:tcW w:w="596" w:type="dxa"/>
          </w:tcPr>
          <w:p w14:paraId="78B2BC18" w14:textId="77777777" w:rsidR="006E7430" w:rsidRDefault="00000000">
            <w:pPr>
              <w:pStyle w:val="TableParagraph"/>
              <w:spacing w:line="256" w:lineRule="exact"/>
              <w:ind w:left="13"/>
              <w:rPr>
                <w:sz w:val="20"/>
              </w:rPr>
            </w:pPr>
            <w:r>
              <w:rPr>
                <w:spacing w:val="-10"/>
                <w:sz w:val="20"/>
              </w:rPr>
              <w:t>3</w:t>
            </w:r>
          </w:p>
        </w:tc>
        <w:tc>
          <w:tcPr>
            <w:tcW w:w="593" w:type="dxa"/>
          </w:tcPr>
          <w:p w14:paraId="7BE6CCF1" w14:textId="77777777" w:rsidR="006E7430" w:rsidRDefault="00000000">
            <w:pPr>
              <w:pStyle w:val="TableParagraph"/>
              <w:spacing w:line="256" w:lineRule="exact"/>
              <w:ind w:left="8"/>
              <w:rPr>
                <w:sz w:val="20"/>
              </w:rPr>
            </w:pPr>
            <w:r>
              <w:rPr>
                <w:spacing w:val="-10"/>
                <w:sz w:val="20"/>
              </w:rPr>
              <w:t>3</w:t>
            </w:r>
          </w:p>
        </w:tc>
        <w:tc>
          <w:tcPr>
            <w:tcW w:w="595" w:type="dxa"/>
          </w:tcPr>
          <w:p w14:paraId="60512CDD" w14:textId="77777777" w:rsidR="006E7430" w:rsidRDefault="00000000">
            <w:pPr>
              <w:pStyle w:val="TableParagraph"/>
              <w:spacing w:line="256" w:lineRule="exact"/>
              <w:ind w:left="13"/>
              <w:rPr>
                <w:sz w:val="20"/>
              </w:rPr>
            </w:pPr>
            <w:r>
              <w:rPr>
                <w:spacing w:val="-10"/>
                <w:sz w:val="20"/>
              </w:rPr>
              <w:t>3</w:t>
            </w:r>
          </w:p>
        </w:tc>
        <w:tc>
          <w:tcPr>
            <w:tcW w:w="597" w:type="dxa"/>
          </w:tcPr>
          <w:p w14:paraId="2533091B" w14:textId="77777777" w:rsidR="006E7430" w:rsidRDefault="00000000">
            <w:pPr>
              <w:pStyle w:val="TableParagraph"/>
              <w:spacing w:line="256" w:lineRule="exact"/>
              <w:ind w:left="10"/>
              <w:rPr>
                <w:sz w:val="20"/>
              </w:rPr>
            </w:pPr>
            <w:r>
              <w:rPr>
                <w:spacing w:val="-10"/>
                <w:sz w:val="20"/>
              </w:rPr>
              <w:t>3</w:t>
            </w:r>
          </w:p>
        </w:tc>
        <w:tc>
          <w:tcPr>
            <w:tcW w:w="636" w:type="dxa"/>
          </w:tcPr>
          <w:p w14:paraId="31F11D16" w14:textId="77777777" w:rsidR="006E7430" w:rsidRDefault="00000000">
            <w:pPr>
              <w:pStyle w:val="TableParagraph"/>
              <w:spacing w:line="256" w:lineRule="exact"/>
              <w:ind w:left="49"/>
              <w:jc w:val="center"/>
              <w:rPr>
                <w:sz w:val="20"/>
              </w:rPr>
            </w:pPr>
            <w:r>
              <w:rPr>
                <w:spacing w:val="-10"/>
                <w:sz w:val="20"/>
              </w:rPr>
              <w:t>3</w:t>
            </w:r>
          </w:p>
        </w:tc>
        <w:tc>
          <w:tcPr>
            <w:tcW w:w="703" w:type="dxa"/>
          </w:tcPr>
          <w:p w14:paraId="09F5AB63" w14:textId="77777777" w:rsidR="006E7430" w:rsidRDefault="00000000">
            <w:pPr>
              <w:pStyle w:val="TableParagraph"/>
              <w:spacing w:line="256" w:lineRule="exact"/>
              <w:ind w:left="24"/>
              <w:rPr>
                <w:sz w:val="20"/>
              </w:rPr>
            </w:pPr>
            <w:r>
              <w:rPr>
                <w:spacing w:val="-10"/>
                <w:sz w:val="20"/>
              </w:rPr>
              <w:t>3</w:t>
            </w:r>
          </w:p>
        </w:tc>
        <w:tc>
          <w:tcPr>
            <w:tcW w:w="705" w:type="dxa"/>
          </w:tcPr>
          <w:p w14:paraId="30BCB900" w14:textId="77777777" w:rsidR="006E7430" w:rsidRDefault="00000000">
            <w:pPr>
              <w:pStyle w:val="TableParagraph"/>
              <w:spacing w:line="256" w:lineRule="exact"/>
              <w:ind w:left="29"/>
              <w:rPr>
                <w:sz w:val="20"/>
              </w:rPr>
            </w:pPr>
            <w:r>
              <w:rPr>
                <w:spacing w:val="-10"/>
                <w:sz w:val="20"/>
              </w:rPr>
              <w:t>3</w:t>
            </w:r>
          </w:p>
        </w:tc>
        <w:tc>
          <w:tcPr>
            <w:tcW w:w="705" w:type="dxa"/>
          </w:tcPr>
          <w:p w14:paraId="53120C24" w14:textId="77777777" w:rsidR="006E7430" w:rsidRDefault="00000000">
            <w:pPr>
              <w:pStyle w:val="TableParagraph"/>
              <w:spacing w:line="256" w:lineRule="exact"/>
              <w:ind w:left="29"/>
              <w:rPr>
                <w:sz w:val="20"/>
              </w:rPr>
            </w:pPr>
            <w:r>
              <w:rPr>
                <w:spacing w:val="-10"/>
                <w:sz w:val="20"/>
              </w:rPr>
              <w:t>3</w:t>
            </w:r>
          </w:p>
        </w:tc>
        <w:tc>
          <w:tcPr>
            <w:tcW w:w="705" w:type="dxa"/>
          </w:tcPr>
          <w:p w14:paraId="7668A46E" w14:textId="77777777" w:rsidR="006E7430" w:rsidRDefault="00000000">
            <w:pPr>
              <w:pStyle w:val="TableParagraph"/>
              <w:spacing w:line="256" w:lineRule="exact"/>
              <w:ind w:left="30"/>
              <w:rPr>
                <w:sz w:val="20"/>
              </w:rPr>
            </w:pPr>
            <w:r>
              <w:rPr>
                <w:spacing w:val="-10"/>
                <w:sz w:val="20"/>
              </w:rPr>
              <w:t>3</w:t>
            </w:r>
          </w:p>
        </w:tc>
        <w:tc>
          <w:tcPr>
            <w:tcW w:w="700" w:type="dxa"/>
          </w:tcPr>
          <w:p w14:paraId="27790A9F" w14:textId="77777777" w:rsidR="006E7430" w:rsidRDefault="00000000">
            <w:pPr>
              <w:pStyle w:val="TableParagraph"/>
              <w:spacing w:line="256" w:lineRule="exact"/>
              <w:ind w:left="33"/>
              <w:rPr>
                <w:sz w:val="20"/>
              </w:rPr>
            </w:pPr>
            <w:r>
              <w:rPr>
                <w:spacing w:val="-10"/>
                <w:sz w:val="20"/>
              </w:rPr>
              <w:t>3</w:t>
            </w:r>
          </w:p>
        </w:tc>
      </w:tr>
      <w:tr w:rsidR="006E7430" w14:paraId="05E93D83" w14:textId="77777777">
        <w:trPr>
          <w:trHeight w:val="277"/>
        </w:trPr>
        <w:tc>
          <w:tcPr>
            <w:tcW w:w="595" w:type="dxa"/>
          </w:tcPr>
          <w:p w14:paraId="35CF83D0" w14:textId="77777777" w:rsidR="006E7430" w:rsidRDefault="00000000">
            <w:pPr>
              <w:pStyle w:val="TableParagraph"/>
              <w:spacing w:line="258" w:lineRule="exact"/>
              <w:ind w:left="3"/>
              <w:jc w:val="center"/>
              <w:rPr>
                <w:sz w:val="20"/>
              </w:rPr>
            </w:pPr>
            <w:r>
              <w:rPr>
                <w:spacing w:val="-5"/>
                <w:sz w:val="20"/>
              </w:rPr>
              <w:t>CO5</w:t>
            </w:r>
          </w:p>
        </w:tc>
        <w:tc>
          <w:tcPr>
            <w:tcW w:w="593" w:type="dxa"/>
          </w:tcPr>
          <w:p w14:paraId="7500974E" w14:textId="77777777" w:rsidR="006E7430" w:rsidRDefault="00000000">
            <w:pPr>
              <w:pStyle w:val="TableParagraph"/>
              <w:spacing w:before="23"/>
              <w:ind w:left="16"/>
              <w:rPr>
                <w:rFonts w:ascii="Arial MT"/>
                <w:sz w:val="20"/>
              </w:rPr>
            </w:pPr>
            <w:r>
              <w:rPr>
                <w:rFonts w:ascii="Arial MT"/>
                <w:spacing w:val="-10"/>
                <w:sz w:val="20"/>
              </w:rPr>
              <w:t>3</w:t>
            </w:r>
          </w:p>
        </w:tc>
        <w:tc>
          <w:tcPr>
            <w:tcW w:w="596" w:type="dxa"/>
          </w:tcPr>
          <w:p w14:paraId="32B975E3" w14:textId="77777777" w:rsidR="006E7430" w:rsidRDefault="00000000">
            <w:pPr>
              <w:pStyle w:val="TableParagraph"/>
              <w:spacing w:line="258" w:lineRule="exact"/>
              <w:ind w:left="11"/>
              <w:rPr>
                <w:sz w:val="20"/>
              </w:rPr>
            </w:pPr>
            <w:r>
              <w:rPr>
                <w:spacing w:val="-10"/>
                <w:sz w:val="20"/>
              </w:rPr>
              <w:t>3</w:t>
            </w:r>
          </w:p>
        </w:tc>
        <w:tc>
          <w:tcPr>
            <w:tcW w:w="593" w:type="dxa"/>
          </w:tcPr>
          <w:p w14:paraId="0FEC4455" w14:textId="77777777" w:rsidR="006E7430" w:rsidRDefault="00000000">
            <w:pPr>
              <w:pStyle w:val="TableParagraph"/>
              <w:spacing w:line="258" w:lineRule="exact"/>
              <w:ind w:left="9"/>
              <w:rPr>
                <w:sz w:val="20"/>
              </w:rPr>
            </w:pPr>
            <w:r>
              <w:rPr>
                <w:spacing w:val="-10"/>
                <w:sz w:val="20"/>
              </w:rPr>
              <w:t>3</w:t>
            </w:r>
          </w:p>
        </w:tc>
        <w:tc>
          <w:tcPr>
            <w:tcW w:w="595" w:type="dxa"/>
          </w:tcPr>
          <w:p w14:paraId="76063390" w14:textId="77777777" w:rsidR="006E7430" w:rsidRDefault="00000000">
            <w:pPr>
              <w:pStyle w:val="TableParagraph"/>
              <w:spacing w:line="258" w:lineRule="exact"/>
              <w:ind w:left="13"/>
              <w:rPr>
                <w:sz w:val="20"/>
              </w:rPr>
            </w:pPr>
            <w:r>
              <w:rPr>
                <w:spacing w:val="-10"/>
                <w:sz w:val="20"/>
              </w:rPr>
              <w:t>3</w:t>
            </w:r>
          </w:p>
        </w:tc>
        <w:tc>
          <w:tcPr>
            <w:tcW w:w="593" w:type="dxa"/>
          </w:tcPr>
          <w:p w14:paraId="66F50E7A" w14:textId="77777777" w:rsidR="006E7430" w:rsidRDefault="00000000">
            <w:pPr>
              <w:pStyle w:val="TableParagraph"/>
              <w:spacing w:line="258" w:lineRule="exact"/>
              <w:ind w:left="16"/>
              <w:rPr>
                <w:sz w:val="20"/>
              </w:rPr>
            </w:pPr>
            <w:r>
              <w:rPr>
                <w:spacing w:val="-10"/>
                <w:sz w:val="20"/>
              </w:rPr>
              <w:t>2</w:t>
            </w:r>
          </w:p>
        </w:tc>
        <w:tc>
          <w:tcPr>
            <w:tcW w:w="596" w:type="dxa"/>
          </w:tcPr>
          <w:p w14:paraId="62393F33" w14:textId="77777777" w:rsidR="006E7430" w:rsidRDefault="00000000">
            <w:pPr>
              <w:pStyle w:val="TableParagraph"/>
              <w:spacing w:line="258" w:lineRule="exact"/>
              <w:ind w:left="13"/>
              <w:rPr>
                <w:sz w:val="20"/>
              </w:rPr>
            </w:pPr>
            <w:r>
              <w:rPr>
                <w:spacing w:val="-10"/>
                <w:sz w:val="20"/>
              </w:rPr>
              <w:t>3</w:t>
            </w:r>
          </w:p>
        </w:tc>
        <w:tc>
          <w:tcPr>
            <w:tcW w:w="593" w:type="dxa"/>
          </w:tcPr>
          <w:p w14:paraId="493A8269" w14:textId="77777777" w:rsidR="006E7430" w:rsidRDefault="00000000">
            <w:pPr>
              <w:pStyle w:val="TableParagraph"/>
              <w:spacing w:line="258" w:lineRule="exact"/>
              <w:ind w:left="8"/>
              <w:rPr>
                <w:sz w:val="20"/>
              </w:rPr>
            </w:pPr>
            <w:r>
              <w:rPr>
                <w:spacing w:val="-10"/>
                <w:sz w:val="20"/>
              </w:rPr>
              <w:t>3</w:t>
            </w:r>
          </w:p>
        </w:tc>
        <w:tc>
          <w:tcPr>
            <w:tcW w:w="595" w:type="dxa"/>
          </w:tcPr>
          <w:p w14:paraId="64A9CBC9" w14:textId="77777777" w:rsidR="006E7430" w:rsidRDefault="00000000">
            <w:pPr>
              <w:pStyle w:val="TableParagraph"/>
              <w:spacing w:line="258" w:lineRule="exact"/>
              <w:ind w:left="13"/>
              <w:rPr>
                <w:sz w:val="20"/>
              </w:rPr>
            </w:pPr>
            <w:r>
              <w:rPr>
                <w:spacing w:val="-10"/>
                <w:sz w:val="20"/>
              </w:rPr>
              <w:t>3</w:t>
            </w:r>
          </w:p>
        </w:tc>
        <w:tc>
          <w:tcPr>
            <w:tcW w:w="597" w:type="dxa"/>
          </w:tcPr>
          <w:p w14:paraId="60FBCF76" w14:textId="77777777" w:rsidR="006E7430" w:rsidRDefault="00000000">
            <w:pPr>
              <w:pStyle w:val="TableParagraph"/>
              <w:spacing w:line="258" w:lineRule="exact"/>
              <w:ind w:left="10"/>
              <w:rPr>
                <w:sz w:val="20"/>
              </w:rPr>
            </w:pPr>
            <w:r>
              <w:rPr>
                <w:spacing w:val="-10"/>
                <w:sz w:val="20"/>
              </w:rPr>
              <w:t>3</w:t>
            </w:r>
          </w:p>
        </w:tc>
        <w:tc>
          <w:tcPr>
            <w:tcW w:w="636" w:type="dxa"/>
          </w:tcPr>
          <w:p w14:paraId="3752BBDB" w14:textId="77777777" w:rsidR="006E7430" w:rsidRDefault="00000000">
            <w:pPr>
              <w:pStyle w:val="TableParagraph"/>
              <w:spacing w:line="258" w:lineRule="exact"/>
              <w:ind w:left="49"/>
              <w:jc w:val="center"/>
              <w:rPr>
                <w:sz w:val="20"/>
              </w:rPr>
            </w:pPr>
            <w:r>
              <w:rPr>
                <w:spacing w:val="-10"/>
                <w:sz w:val="20"/>
              </w:rPr>
              <w:t>3</w:t>
            </w:r>
          </w:p>
        </w:tc>
        <w:tc>
          <w:tcPr>
            <w:tcW w:w="703" w:type="dxa"/>
          </w:tcPr>
          <w:p w14:paraId="7BFDA02A" w14:textId="77777777" w:rsidR="006E7430" w:rsidRDefault="00000000">
            <w:pPr>
              <w:pStyle w:val="TableParagraph"/>
              <w:spacing w:line="258" w:lineRule="exact"/>
              <w:ind w:left="24"/>
              <w:rPr>
                <w:sz w:val="20"/>
              </w:rPr>
            </w:pPr>
            <w:r>
              <w:rPr>
                <w:spacing w:val="-10"/>
                <w:sz w:val="20"/>
              </w:rPr>
              <w:t>3</w:t>
            </w:r>
          </w:p>
        </w:tc>
        <w:tc>
          <w:tcPr>
            <w:tcW w:w="705" w:type="dxa"/>
          </w:tcPr>
          <w:p w14:paraId="4BF662C5" w14:textId="77777777" w:rsidR="006E7430" w:rsidRDefault="00000000">
            <w:pPr>
              <w:pStyle w:val="TableParagraph"/>
              <w:spacing w:line="258" w:lineRule="exact"/>
              <w:ind w:left="29"/>
              <w:rPr>
                <w:sz w:val="20"/>
              </w:rPr>
            </w:pPr>
            <w:r>
              <w:rPr>
                <w:spacing w:val="-10"/>
                <w:sz w:val="20"/>
              </w:rPr>
              <w:t>3</w:t>
            </w:r>
          </w:p>
        </w:tc>
        <w:tc>
          <w:tcPr>
            <w:tcW w:w="705" w:type="dxa"/>
          </w:tcPr>
          <w:p w14:paraId="4637EE9E" w14:textId="77777777" w:rsidR="006E7430" w:rsidRDefault="00000000">
            <w:pPr>
              <w:pStyle w:val="TableParagraph"/>
              <w:spacing w:line="258" w:lineRule="exact"/>
              <w:ind w:left="29"/>
              <w:rPr>
                <w:sz w:val="20"/>
              </w:rPr>
            </w:pPr>
            <w:r>
              <w:rPr>
                <w:spacing w:val="-10"/>
                <w:sz w:val="20"/>
              </w:rPr>
              <w:t>3</w:t>
            </w:r>
          </w:p>
        </w:tc>
        <w:tc>
          <w:tcPr>
            <w:tcW w:w="705" w:type="dxa"/>
          </w:tcPr>
          <w:p w14:paraId="6AC9EF13" w14:textId="77777777" w:rsidR="006E7430" w:rsidRDefault="00000000">
            <w:pPr>
              <w:pStyle w:val="TableParagraph"/>
              <w:spacing w:line="258" w:lineRule="exact"/>
              <w:ind w:left="30"/>
              <w:rPr>
                <w:sz w:val="20"/>
              </w:rPr>
            </w:pPr>
            <w:r>
              <w:rPr>
                <w:spacing w:val="-10"/>
                <w:sz w:val="20"/>
              </w:rPr>
              <w:t>3</w:t>
            </w:r>
          </w:p>
        </w:tc>
        <w:tc>
          <w:tcPr>
            <w:tcW w:w="700" w:type="dxa"/>
          </w:tcPr>
          <w:p w14:paraId="5FE59746" w14:textId="77777777" w:rsidR="006E7430" w:rsidRDefault="00000000">
            <w:pPr>
              <w:pStyle w:val="TableParagraph"/>
              <w:spacing w:line="258" w:lineRule="exact"/>
              <w:ind w:left="33"/>
              <w:rPr>
                <w:sz w:val="20"/>
              </w:rPr>
            </w:pPr>
            <w:r>
              <w:rPr>
                <w:spacing w:val="-10"/>
                <w:sz w:val="20"/>
              </w:rPr>
              <w:t>3</w:t>
            </w:r>
          </w:p>
        </w:tc>
      </w:tr>
    </w:tbl>
    <w:p w14:paraId="5FE97F56" w14:textId="77777777" w:rsidR="006E7430" w:rsidRDefault="006E7430">
      <w:pPr>
        <w:pStyle w:val="BodyText"/>
        <w:rPr>
          <w:rFonts w:ascii="Calibri"/>
          <w:b/>
          <w:sz w:val="20"/>
        </w:rPr>
      </w:pPr>
    </w:p>
    <w:p w14:paraId="1BC701A7" w14:textId="77777777" w:rsidR="006E7430" w:rsidRDefault="006E7430">
      <w:pPr>
        <w:pStyle w:val="BodyText"/>
        <w:spacing w:before="103"/>
        <w:rPr>
          <w:rFonts w:ascii="Calibri"/>
          <w:b/>
          <w:sz w:val="20"/>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36"/>
        <w:gridCol w:w="2770"/>
        <w:gridCol w:w="3207"/>
        <w:gridCol w:w="3204"/>
      </w:tblGrid>
      <w:tr w:rsidR="006E7430" w14:paraId="0C4E4D62" w14:textId="77777777">
        <w:trPr>
          <w:trHeight w:val="275"/>
        </w:trPr>
        <w:tc>
          <w:tcPr>
            <w:tcW w:w="10117" w:type="dxa"/>
            <w:gridSpan w:val="4"/>
          </w:tcPr>
          <w:p w14:paraId="3C971D5D" w14:textId="77777777" w:rsidR="006E7430" w:rsidRDefault="00000000">
            <w:pPr>
              <w:pStyle w:val="TableParagraph"/>
              <w:spacing w:line="256" w:lineRule="exact"/>
              <w:ind w:left="3237"/>
              <w:rPr>
                <w:b/>
                <w:sz w:val="24"/>
              </w:rPr>
            </w:pPr>
            <w:r>
              <w:rPr>
                <w:b/>
                <w:sz w:val="24"/>
              </w:rPr>
              <w:t>Syllabus</w:t>
            </w:r>
            <w:r>
              <w:rPr>
                <w:b/>
                <w:spacing w:val="-7"/>
                <w:sz w:val="24"/>
              </w:rPr>
              <w:t xml:space="preserve"> </w:t>
            </w:r>
            <w:r>
              <w:rPr>
                <w:b/>
                <w:sz w:val="24"/>
              </w:rPr>
              <w:t>Change</w:t>
            </w:r>
            <w:r>
              <w:rPr>
                <w:b/>
                <w:spacing w:val="-4"/>
                <w:sz w:val="24"/>
              </w:rPr>
              <w:t xml:space="preserve"> </w:t>
            </w:r>
            <w:r>
              <w:rPr>
                <w:b/>
                <w:sz w:val="24"/>
              </w:rPr>
              <w:t>AY</w:t>
            </w:r>
            <w:r>
              <w:rPr>
                <w:b/>
                <w:spacing w:val="-3"/>
                <w:sz w:val="24"/>
              </w:rPr>
              <w:t xml:space="preserve"> </w:t>
            </w:r>
            <w:r>
              <w:rPr>
                <w:b/>
                <w:sz w:val="24"/>
              </w:rPr>
              <w:t>2024</w:t>
            </w:r>
            <w:r>
              <w:rPr>
                <w:b/>
                <w:spacing w:val="-1"/>
                <w:sz w:val="24"/>
              </w:rPr>
              <w:t xml:space="preserve"> </w:t>
            </w:r>
            <w:r>
              <w:rPr>
                <w:b/>
                <w:spacing w:val="-5"/>
                <w:sz w:val="24"/>
              </w:rPr>
              <w:t>25</w:t>
            </w:r>
          </w:p>
        </w:tc>
      </w:tr>
      <w:tr w:rsidR="006E7430" w14:paraId="435B677F" w14:textId="77777777">
        <w:trPr>
          <w:trHeight w:val="290"/>
        </w:trPr>
        <w:tc>
          <w:tcPr>
            <w:tcW w:w="936" w:type="dxa"/>
          </w:tcPr>
          <w:p w14:paraId="32FB5EDA" w14:textId="77777777" w:rsidR="006E7430" w:rsidRDefault="00000000">
            <w:pPr>
              <w:pStyle w:val="TableParagraph"/>
              <w:spacing w:line="270" w:lineRule="exact"/>
              <w:ind w:left="263"/>
              <w:rPr>
                <w:sz w:val="24"/>
              </w:rPr>
            </w:pPr>
            <w:r>
              <w:rPr>
                <w:spacing w:val="-4"/>
                <w:sz w:val="24"/>
              </w:rPr>
              <w:t>Unit</w:t>
            </w:r>
          </w:p>
        </w:tc>
        <w:tc>
          <w:tcPr>
            <w:tcW w:w="2770" w:type="dxa"/>
          </w:tcPr>
          <w:p w14:paraId="70729826" w14:textId="77777777" w:rsidR="006E7430" w:rsidRDefault="00000000">
            <w:pPr>
              <w:pStyle w:val="TableParagraph"/>
              <w:spacing w:line="270" w:lineRule="exact"/>
              <w:ind w:left="222"/>
              <w:rPr>
                <w:sz w:val="24"/>
              </w:rPr>
            </w:pPr>
            <w:r>
              <w:rPr>
                <w:sz w:val="24"/>
              </w:rPr>
              <w:t>Deletions/</w:t>
            </w:r>
            <w:r>
              <w:rPr>
                <w:spacing w:val="-15"/>
                <w:sz w:val="24"/>
              </w:rPr>
              <w:t xml:space="preserve"> </w:t>
            </w:r>
            <w:r>
              <w:rPr>
                <w:spacing w:val="-2"/>
                <w:sz w:val="24"/>
              </w:rPr>
              <w:t>Additions</w:t>
            </w:r>
          </w:p>
        </w:tc>
        <w:tc>
          <w:tcPr>
            <w:tcW w:w="3207" w:type="dxa"/>
          </w:tcPr>
          <w:p w14:paraId="7743EA87" w14:textId="77777777" w:rsidR="006E7430" w:rsidRDefault="00000000">
            <w:pPr>
              <w:pStyle w:val="TableParagraph"/>
              <w:spacing w:line="270" w:lineRule="exact"/>
              <w:ind w:left="717"/>
              <w:rPr>
                <w:sz w:val="24"/>
              </w:rPr>
            </w:pPr>
            <w:r>
              <w:rPr>
                <w:sz w:val="24"/>
              </w:rPr>
              <w:t>Percentage</w:t>
            </w:r>
            <w:r>
              <w:rPr>
                <w:spacing w:val="-11"/>
                <w:sz w:val="24"/>
              </w:rPr>
              <w:t xml:space="preserve"> </w:t>
            </w:r>
            <w:r>
              <w:rPr>
                <w:spacing w:val="-2"/>
                <w:sz w:val="24"/>
              </w:rPr>
              <w:t>change</w:t>
            </w:r>
          </w:p>
        </w:tc>
        <w:tc>
          <w:tcPr>
            <w:tcW w:w="3204" w:type="dxa"/>
          </w:tcPr>
          <w:p w14:paraId="03893FA6" w14:textId="77777777" w:rsidR="006E7430" w:rsidRDefault="00000000">
            <w:pPr>
              <w:pStyle w:val="TableParagraph"/>
              <w:spacing w:line="270" w:lineRule="exact"/>
              <w:ind w:left="1337"/>
              <w:rPr>
                <w:sz w:val="24"/>
              </w:rPr>
            </w:pPr>
            <w:r>
              <w:rPr>
                <w:spacing w:val="-2"/>
                <w:sz w:val="24"/>
              </w:rPr>
              <w:t>Rationale</w:t>
            </w:r>
          </w:p>
        </w:tc>
      </w:tr>
      <w:tr w:rsidR="006E7430" w14:paraId="36B67B3F" w14:textId="77777777">
        <w:trPr>
          <w:trHeight w:val="551"/>
        </w:trPr>
        <w:tc>
          <w:tcPr>
            <w:tcW w:w="936" w:type="dxa"/>
          </w:tcPr>
          <w:p w14:paraId="249E42B6" w14:textId="77777777" w:rsidR="006E7430" w:rsidRDefault="00000000">
            <w:pPr>
              <w:pStyle w:val="TableParagraph"/>
              <w:spacing w:line="266" w:lineRule="exact"/>
              <w:ind w:left="244" w:right="147" w:firstLine="76"/>
              <w:rPr>
                <w:sz w:val="24"/>
              </w:rPr>
            </w:pPr>
            <w:r>
              <w:rPr>
                <w:spacing w:val="-4"/>
                <w:sz w:val="24"/>
              </w:rPr>
              <w:t>All units</w:t>
            </w:r>
          </w:p>
        </w:tc>
        <w:tc>
          <w:tcPr>
            <w:tcW w:w="2770" w:type="dxa"/>
          </w:tcPr>
          <w:p w14:paraId="66721635" w14:textId="77777777" w:rsidR="006E7430" w:rsidRDefault="00000000">
            <w:pPr>
              <w:pStyle w:val="TableParagraph"/>
              <w:spacing w:before="7"/>
              <w:ind w:left="117"/>
              <w:rPr>
                <w:sz w:val="24"/>
              </w:rPr>
            </w:pPr>
            <w:r>
              <w:rPr>
                <w:sz w:val="24"/>
              </w:rPr>
              <w:t>New</w:t>
            </w:r>
            <w:r>
              <w:rPr>
                <w:spacing w:val="-6"/>
                <w:sz w:val="24"/>
              </w:rPr>
              <w:t xml:space="preserve"> </w:t>
            </w:r>
            <w:r>
              <w:rPr>
                <w:spacing w:val="-2"/>
                <w:sz w:val="24"/>
              </w:rPr>
              <w:t>course</w:t>
            </w:r>
          </w:p>
        </w:tc>
        <w:tc>
          <w:tcPr>
            <w:tcW w:w="3207" w:type="dxa"/>
          </w:tcPr>
          <w:p w14:paraId="41CAE424" w14:textId="77777777" w:rsidR="006E7430" w:rsidRDefault="00000000">
            <w:pPr>
              <w:pStyle w:val="TableParagraph"/>
              <w:spacing w:line="302" w:lineRule="exact"/>
              <w:ind w:right="352"/>
              <w:jc w:val="center"/>
              <w:rPr>
                <w:sz w:val="24"/>
              </w:rPr>
            </w:pPr>
            <w:r>
              <w:rPr>
                <w:spacing w:val="-4"/>
                <w:sz w:val="24"/>
              </w:rPr>
              <w:t>100%</w:t>
            </w:r>
          </w:p>
        </w:tc>
        <w:tc>
          <w:tcPr>
            <w:tcW w:w="3204" w:type="dxa"/>
          </w:tcPr>
          <w:p w14:paraId="1F9F20B5" w14:textId="77777777" w:rsidR="006E7430" w:rsidRDefault="00000000">
            <w:pPr>
              <w:pStyle w:val="TableParagraph"/>
              <w:spacing w:line="302" w:lineRule="exact"/>
              <w:ind w:left="117"/>
              <w:rPr>
                <w:sz w:val="24"/>
              </w:rPr>
            </w:pPr>
            <w:r>
              <w:rPr>
                <w:sz w:val="24"/>
              </w:rPr>
              <w:t>Newly</w:t>
            </w:r>
            <w:r>
              <w:rPr>
                <w:spacing w:val="-12"/>
                <w:sz w:val="24"/>
              </w:rPr>
              <w:t xml:space="preserve"> </w:t>
            </w:r>
            <w:r>
              <w:rPr>
                <w:sz w:val="24"/>
              </w:rPr>
              <w:t>introduced</w:t>
            </w:r>
            <w:r>
              <w:rPr>
                <w:spacing w:val="-4"/>
                <w:sz w:val="24"/>
              </w:rPr>
              <w:t xml:space="preserve"> </w:t>
            </w:r>
            <w:r>
              <w:rPr>
                <w:spacing w:val="-2"/>
                <w:sz w:val="24"/>
              </w:rPr>
              <w:t>program</w:t>
            </w:r>
          </w:p>
        </w:tc>
      </w:tr>
    </w:tbl>
    <w:p w14:paraId="11A30245" w14:textId="77777777" w:rsidR="006E7430" w:rsidRDefault="006E7430">
      <w:pPr>
        <w:pStyle w:val="TableParagraph"/>
        <w:spacing w:line="302" w:lineRule="exact"/>
        <w:rPr>
          <w:sz w:val="24"/>
        </w:rPr>
        <w:sectPr w:rsidR="006E7430">
          <w:type w:val="continuous"/>
          <w:pgSz w:w="11920" w:h="16850"/>
          <w:pgMar w:top="1380" w:right="141" w:bottom="280" w:left="1275" w:header="720" w:footer="720" w:gutter="0"/>
          <w:cols w:space="720"/>
        </w:sectPr>
      </w:pPr>
    </w:p>
    <w:tbl>
      <w:tblPr>
        <w:tblW w:w="0" w:type="auto"/>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54"/>
        <w:gridCol w:w="3399"/>
        <w:gridCol w:w="3539"/>
      </w:tblGrid>
      <w:tr w:rsidR="006E7430" w14:paraId="104A1974" w14:textId="77777777">
        <w:trPr>
          <w:trHeight w:val="640"/>
        </w:trPr>
        <w:tc>
          <w:tcPr>
            <w:tcW w:w="8892" w:type="dxa"/>
            <w:gridSpan w:val="3"/>
          </w:tcPr>
          <w:p w14:paraId="359AD780" w14:textId="77777777" w:rsidR="006E7430" w:rsidRDefault="00000000">
            <w:pPr>
              <w:pStyle w:val="TableParagraph"/>
              <w:spacing w:before="9"/>
              <w:ind w:left="2057"/>
              <w:rPr>
                <w:rFonts w:ascii="Calibri"/>
                <w:sz w:val="24"/>
              </w:rPr>
            </w:pPr>
            <w:r>
              <w:rPr>
                <w:rFonts w:ascii="Calibri"/>
                <w:sz w:val="24"/>
              </w:rPr>
              <w:lastRenderedPageBreak/>
              <w:t>P.R.</w:t>
            </w:r>
            <w:r>
              <w:rPr>
                <w:rFonts w:ascii="Calibri"/>
                <w:spacing w:val="-12"/>
                <w:sz w:val="24"/>
              </w:rPr>
              <w:t xml:space="preserve"> </w:t>
            </w:r>
            <w:r>
              <w:rPr>
                <w:rFonts w:ascii="Calibri"/>
                <w:sz w:val="24"/>
              </w:rPr>
              <w:t>GOVT.COLLEGE</w:t>
            </w:r>
            <w:r>
              <w:rPr>
                <w:rFonts w:ascii="Calibri"/>
                <w:spacing w:val="-7"/>
                <w:sz w:val="24"/>
              </w:rPr>
              <w:t xml:space="preserve"> </w:t>
            </w:r>
            <w:r>
              <w:rPr>
                <w:rFonts w:ascii="Calibri"/>
                <w:sz w:val="24"/>
              </w:rPr>
              <w:t>(AUTONOMOUS),</w:t>
            </w:r>
            <w:r>
              <w:rPr>
                <w:rFonts w:ascii="Calibri"/>
                <w:spacing w:val="-9"/>
                <w:sz w:val="24"/>
              </w:rPr>
              <w:t xml:space="preserve"> </w:t>
            </w:r>
            <w:r>
              <w:rPr>
                <w:rFonts w:ascii="Calibri"/>
                <w:spacing w:val="-2"/>
                <w:sz w:val="24"/>
              </w:rPr>
              <w:t>KAKINADA</w:t>
            </w:r>
          </w:p>
        </w:tc>
      </w:tr>
      <w:tr w:rsidR="006E7430" w14:paraId="10BBED9E" w14:textId="77777777">
        <w:trPr>
          <w:trHeight w:val="637"/>
        </w:trPr>
        <w:tc>
          <w:tcPr>
            <w:tcW w:w="8892" w:type="dxa"/>
            <w:gridSpan w:val="3"/>
          </w:tcPr>
          <w:p w14:paraId="05BF235A" w14:textId="77777777" w:rsidR="006E7430" w:rsidRDefault="00000000">
            <w:pPr>
              <w:pStyle w:val="TableParagraph"/>
              <w:spacing w:before="6"/>
              <w:ind w:left="15"/>
              <w:jc w:val="center"/>
              <w:rPr>
                <w:rFonts w:ascii="Calibri"/>
                <w:sz w:val="24"/>
              </w:rPr>
            </w:pPr>
            <w:r>
              <w:rPr>
                <w:rFonts w:ascii="Calibri"/>
                <w:sz w:val="24"/>
              </w:rPr>
              <w:t>I</w:t>
            </w:r>
            <w:r>
              <w:rPr>
                <w:rFonts w:ascii="Calibri"/>
                <w:spacing w:val="-4"/>
                <w:sz w:val="24"/>
              </w:rPr>
              <w:t xml:space="preserve"> </w:t>
            </w:r>
            <w:r>
              <w:rPr>
                <w:rFonts w:ascii="Calibri"/>
                <w:sz w:val="24"/>
              </w:rPr>
              <w:t>BBA</w:t>
            </w:r>
            <w:r>
              <w:rPr>
                <w:rFonts w:ascii="Calibri"/>
                <w:spacing w:val="54"/>
                <w:sz w:val="24"/>
              </w:rPr>
              <w:t xml:space="preserve"> </w:t>
            </w:r>
            <w:r>
              <w:rPr>
                <w:rFonts w:ascii="Calibri"/>
                <w:sz w:val="24"/>
              </w:rPr>
              <w:t>(HCM)</w:t>
            </w:r>
            <w:r>
              <w:rPr>
                <w:rFonts w:ascii="Calibri"/>
                <w:spacing w:val="-3"/>
                <w:sz w:val="24"/>
              </w:rPr>
              <w:t xml:space="preserve"> </w:t>
            </w:r>
            <w:r>
              <w:rPr>
                <w:rFonts w:ascii="Calibri"/>
                <w:sz w:val="24"/>
              </w:rPr>
              <w:t>w.e.f. 2024</w:t>
            </w:r>
            <w:r>
              <w:rPr>
                <w:rFonts w:ascii="Calibri"/>
                <w:spacing w:val="-7"/>
                <w:sz w:val="24"/>
              </w:rPr>
              <w:t xml:space="preserve"> </w:t>
            </w:r>
            <w:r>
              <w:rPr>
                <w:rFonts w:ascii="Calibri"/>
                <w:sz w:val="24"/>
              </w:rPr>
              <w:t xml:space="preserve">- </w:t>
            </w:r>
            <w:r>
              <w:rPr>
                <w:rFonts w:ascii="Calibri"/>
                <w:spacing w:val="-5"/>
                <w:sz w:val="24"/>
              </w:rPr>
              <w:t>25</w:t>
            </w:r>
          </w:p>
        </w:tc>
      </w:tr>
      <w:tr w:rsidR="006E7430" w14:paraId="2B5A10E6" w14:textId="77777777">
        <w:trPr>
          <w:trHeight w:val="640"/>
        </w:trPr>
        <w:tc>
          <w:tcPr>
            <w:tcW w:w="1954" w:type="dxa"/>
          </w:tcPr>
          <w:p w14:paraId="1497898A" w14:textId="77777777" w:rsidR="006E7430" w:rsidRDefault="00000000">
            <w:pPr>
              <w:pStyle w:val="TableParagraph"/>
              <w:spacing w:before="6"/>
              <w:ind w:left="19" w:right="2"/>
              <w:jc w:val="center"/>
              <w:rPr>
                <w:rFonts w:ascii="Calibri"/>
                <w:sz w:val="24"/>
              </w:rPr>
            </w:pPr>
            <w:r>
              <w:rPr>
                <w:rFonts w:ascii="Calibri"/>
                <w:spacing w:val="-2"/>
                <w:sz w:val="24"/>
              </w:rPr>
              <w:t>Subject</w:t>
            </w:r>
          </w:p>
        </w:tc>
        <w:tc>
          <w:tcPr>
            <w:tcW w:w="6938" w:type="dxa"/>
            <w:gridSpan w:val="2"/>
          </w:tcPr>
          <w:p w14:paraId="14841D05" w14:textId="77777777" w:rsidR="006E7430" w:rsidRDefault="00000000">
            <w:pPr>
              <w:pStyle w:val="TableParagraph"/>
              <w:spacing w:before="6"/>
              <w:ind w:left="115"/>
              <w:rPr>
                <w:rFonts w:ascii="Calibri"/>
                <w:b/>
                <w:sz w:val="24"/>
              </w:rPr>
            </w:pPr>
            <w:r>
              <w:rPr>
                <w:rFonts w:ascii="Calibri"/>
                <w:b/>
                <w:sz w:val="24"/>
              </w:rPr>
              <w:t>Patient</w:t>
            </w:r>
            <w:r>
              <w:rPr>
                <w:rFonts w:ascii="Calibri"/>
                <w:b/>
                <w:spacing w:val="-11"/>
                <w:sz w:val="24"/>
              </w:rPr>
              <w:t xml:space="preserve"> </w:t>
            </w:r>
            <w:r>
              <w:rPr>
                <w:rFonts w:ascii="Calibri"/>
                <w:b/>
                <w:sz w:val="24"/>
              </w:rPr>
              <w:t>Behavior</w:t>
            </w:r>
            <w:r>
              <w:rPr>
                <w:rFonts w:ascii="Calibri"/>
                <w:b/>
                <w:spacing w:val="-7"/>
                <w:sz w:val="24"/>
              </w:rPr>
              <w:t xml:space="preserve"> </w:t>
            </w:r>
            <w:r>
              <w:rPr>
                <w:rFonts w:ascii="Calibri"/>
                <w:b/>
                <w:sz w:val="24"/>
              </w:rPr>
              <w:t>and</w:t>
            </w:r>
            <w:r>
              <w:rPr>
                <w:rFonts w:ascii="Calibri"/>
                <w:b/>
                <w:spacing w:val="-5"/>
                <w:sz w:val="24"/>
              </w:rPr>
              <w:t xml:space="preserve"> </w:t>
            </w:r>
            <w:r>
              <w:rPr>
                <w:rFonts w:ascii="Calibri"/>
                <w:b/>
                <w:spacing w:val="-4"/>
                <w:sz w:val="24"/>
              </w:rPr>
              <w:t>Care</w:t>
            </w:r>
          </w:p>
        </w:tc>
      </w:tr>
      <w:tr w:rsidR="006E7430" w14:paraId="0EF4CF7B" w14:textId="77777777">
        <w:trPr>
          <w:trHeight w:val="640"/>
        </w:trPr>
        <w:tc>
          <w:tcPr>
            <w:tcW w:w="1954" w:type="dxa"/>
          </w:tcPr>
          <w:p w14:paraId="3947175B" w14:textId="77777777" w:rsidR="006E7430" w:rsidRDefault="00000000">
            <w:pPr>
              <w:pStyle w:val="TableParagraph"/>
              <w:spacing w:before="4"/>
              <w:ind w:left="19"/>
              <w:jc w:val="center"/>
              <w:rPr>
                <w:rFonts w:ascii="Calibri" w:hAnsi="Calibri"/>
                <w:sz w:val="24"/>
              </w:rPr>
            </w:pPr>
            <w:r>
              <w:rPr>
                <w:rFonts w:ascii="Calibri" w:hAnsi="Calibri"/>
                <w:sz w:val="24"/>
              </w:rPr>
              <w:t>II–</w:t>
            </w:r>
            <w:r>
              <w:rPr>
                <w:rFonts w:ascii="Calibri" w:hAnsi="Calibri"/>
                <w:spacing w:val="-1"/>
                <w:sz w:val="24"/>
              </w:rPr>
              <w:t xml:space="preserve"> </w:t>
            </w:r>
            <w:r>
              <w:rPr>
                <w:rFonts w:ascii="Calibri" w:hAnsi="Calibri"/>
                <w:spacing w:val="-5"/>
                <w:sz w:val="24"/>
              </w:rPr>
              <w:t>SEM</w:t>
            </w:r>
          </w:p>
        </w:tc>
        <w:tc>
          <w:tcPr>
            <w:tcW w:w="3399" w:type="dxa"/>
          </w:tcPr>
          <w:p w14:paraId="7757C2B1" w14:textId="77777777" w:rsidR="006E7430" w:rsidRDefault="00000000">
            <w:pPr>
              <w:pStyle w:val="TableParagraph"/>
              <w:spacing w:before="4"/>
              <w:ind w:left="849"/>
              <w:rPr>
                <w:rFonts w:ascii="Calibri"/>
                <w:sz w:val="24"/>
              </w:rPr>
            </w:pPr>
            <w:r>
              <w:rPr>
                <w:rFonts w:ascii="Calibri"/>
                <w:sz w:val="24"/>
              </w:rPr>
              <w:t>TIME:</w:t>
            </w:r>
            <w:r>
              <w:rPr>
                <w:rFonts w:ascii="Calibri"/>
                <w:spacing w:val="-3"/>
                <w:sz w:val="24"/>
              </w:rPr>
              <w:t xml:space="preserve"> </w:t>
            </w:r>
            <w:r>
              <w:rPr>
                <w:rFonts w:ascii="Calibri"/>
                <w:sz w:val="24"/>
              </w:rPr>
              <w:t>21/2</w:t>
            </w:r>
            <w:r>
              <w:rPr>
                <w:rFonts w:ascii="Calibri"/>
                <w:spacing w:val="2"/>
                <w:sz w:val="24"/>
              </w:rPr>
              <w:t xml:space="preserve"> </w:t>
            </w:r>
            <w:r>
              <w:rPr>
                <w:rFonts w:ascii="Calibri"/>
                <w:spacing w:val="-4"/>
                <w:sz w:val="24"/>
              </w:rPr>
              <w:t>Hours</w:t>
            </w:r>
          </w:p>
        </w:tc>
        <w:tc>
          <w:tcPr>
            <w:tcW w:w="3539" w:type="dxa"/>
          </w:tcPr>
          <w:p w14:paraId="7CD4E8D3" w14:textId="77777777" w:rsidR="006E7430" w:rsidRDefault="00000000">
            <w:pPr>
              <w:pStyle w:val="TableParagraph"/>
              <w:spacing w:before="4"/>
              <w:ind w:left="1049"/>
              <w:rPr>
                <w:rFonts w:ascii="Calibri"/>
                <w:sz w:val="24"/>
              </w:rPr>
            </w:pPr>
            <w:r>
              <w:rPr>
                <w:rFonts w:ascii="Calibri"/>
                <w:sz w:val="24"/>
              </w:rPr>
              <w:t>Max</w:t>
            </w:r>
            <w:r>
              <w:rPr>
                <w:rFonts w:ascii="Calibri"/>
                <w:spacing w:val="-4"/>
                <w:sz w:val="24"/>
              </w:rPr>
              <w:t xml:space="preserve"> </w:t>
            </w:r>
            <w:r>
              <w:rPr>
                <w:rFonts w:ascii="Calibri"/>
                <w:sz w:val="24"/>
              </w:rPr>
              <w:t>Marks:</w:t>
            </w:r>
            <w:r>
              <w:rPr>
                <w:rFonts w:ascii="Calibri"/>
                <w:spacing w:val="-4"/>
                <w:sz w:val="24"/>
              </w:rPr>
              <w:t xml:space="preserve"> </w:t>
            </w:r>
            <w:r>
              <w:rPr>
                <w:rFonts w:ascii="Calibri"/>
                <w:spacing w:val="-5"/>
                <w:sz w:val="24"/>
              </w:rPr>
              <w:t>50</w:t>
            </w:r>
          </w:p>
        </w:tc>
      </w:tr>
    </w:tbl>
    <w:p w14:paraId="60C859A7" w14:textId="77777777" w:rsidR="006E7430" w:rsidRDefault="006E7430">
      <w:pPr>
        <w:pStyle w:val="BodyText"/>
        <w:rPr>
          <w:rFonts w:ascii="Calibri"/>
          <w:b/>
          <w:sz w:val="40"/>
        </w:rPr>
      </w:pPr>
    </w:p>
    <w:p w14:paraId="01244FD0" w14:textId="77777777" w:rsidR="006E7430" w:rsidRDefault="006E7430">
      <w:pPr>
        <w:pStyle w:val="BodyText"/>
        <w:spacing w:before="65"/>
        <w:rPr>
          <w:rFonts w:ascii="Calibri"/>
          <w:b/>
          <w:sz w:val="40"/>
        </w:rPr>
      </w:pPr>
    </w:p>
    <w:p w14:paraId="69168081" w14:textId="77777777" w:rsidR="006E7430" w:rsidRDefault="00000000">
      <w:pPr>
        <w:pStyle w:val="Heading1"/>
        <w:ind w:left="2453"/>
        <w:rPr>
          <w:rFonts w:ascii="Calibri Light"/>
        </w:rPr>
      </w:pPr>
      <w:r>
        <w:rPr>
          <w:rFonts w:ascii="Calibri Light"/>
          <w:color w:val="2E5395"/>
        </w:rPr>
        <w:t>BLUE</w:t>
      </w:r>
      <w:r>
        <w:rPr>
          <w:rFonts w:ascii="Calibri Light"/>
          <w:color w:val="2E5395"/>
          <w:spacing w:val="-10"/>
        </w:rPr>
        <w:t xml:space="preserve"> </w:t>
      </w:r>
      <w:r>
        <w:rPr>
          <w:rFonts w:ascii="Calibri Light"/>
          <w:color w:val="2E5395"/>
        </w:rPr>
        <w:t>PRINT</w:t>
      </w:r>
      <w:r>
        <w:rPr>
          <w:rFonts w:ascii="Calibri Light"/>
          <w:color w:val="2E5395"/>
          <w:spacing w:val="-4"/>
        </w:rPr>
        <w:t xml:space="preserve"> </w:t>
      </w:r>
      <w:r>
        <w:rPr>
          <w:rFonts w:ascii="Calibri Light"/>
          <w:color w:val="2E5395"/>
        </w:rPr>
        <w:t>FOR</w:t>
      </w:r>
      <w:r>
        <w:rPr>
          <w:rFonts w:ascii="Calibri Light"/>
          <w:color w:val="2E5395"/>
          <w:spacing w:val="-6"/>
        </w:rPr>
        <w:t xml:space="preserve"> </w:t>
      </w:r>
      <w:r>
        <w:rPr>
          <w:rFonts w:ascii="Calibri Light"/>
          <w:color w:val="2E5395"/>
        </w:rPr>
        <w:t>THE</w:t>
      </w:r>
      <w:r>
        <w:rPr>
          <w:rFonts w:ascii="Calibri Light"/>
          <w:color w:val="2E5395"/>
          <w:spacing w:val="-8"/>
        </w:rPr>
        <w:t xml:space="preserve"> </w:t>
      </w:r>
      <w:r>
        <w:rPr>
          <w:rFonts w:ascii="Calibri Light"/>
          <w:color w:val="2E5395"/>
        </w:rPr>
        <w:t>QUESTION</w:t>
      </w:r>
      <w:r>
        <w:rPr>
          <w:rFonts w:ascii="Calibri Light"/>
          <w:color w:val="2E5395"/>
          <w:spacing w:val="-4"/>
        </w:rPr>
        <w:t xml:space="preserve"> </w:t>
      </w:r>
      <w:r>
        <w:rPr>
          <w:rFonts w:ascii="Calibri Light"/>
          <w:color w:val="2E5395"/>
        </w:rPr>
        <w:t>PAPER</w:t>
      </w:r>
      <w:r>
        <w:rPr>
          <w:rFonts w:ascii="Calibri Light"/>
          <w:color w:val="2E5395"/>
          <w:spacing w:val="-6"/>
        </w:rPr>
        <w:t xml:space="preserve"> </w:t>
      </w:r>
      <w:r>
        <w:rPr>
          <w:rFonts w:ascii="Calibri Light"/>
          <w:color w:val="2E5395"/>
          <w:spacing w:val="-2"/>
        </w:rPr>
        <w:t>SETTING</w:t>
      </w:r>
    </w:p>
    <w:p w14:paraId="1F4CB992" w14:textId="77777777" w:rsidR="006E7430" w:rsidRDefault="006E7430">
      <w:pPr>
        <w:pStyle w:val="BodyText"/>
        <w:spacing w:before="102"/>
        <w:rPr>
          <w:rFonts w:ascii="Calibri Light"/>
          <w:sz w:val="20"/>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03"/>
        <w:gridCol w:w="1210"/>
        <w:gridCol w:w="1149"/>
        <w:gridCol w:w="1207"/>
        <w:gridCol w:w="1096"/>
        <w:gridCol w:w="1375"/>
        <w:gridCol w:w="1206"/>
        <w:gridCol w:w="1098"/>
      </w:tblGrid>
      <w:tr w:rsidR="006E7430" w14:paraId="23F3C751" w14:textId="77777777">
        <w:trPr>
          <w:trHeight w:val="1079"/>
        </w:trPr>
        <w:tc>
          <w:tcPr>
            <w:tcW w:w="403" w:type="dxa"/>
            <w:vMerge w:val="restart"/>
          </w:tcPr>
          <w:p w14:paraId="5D77D9C6" w14:textId="77777777" w:rsidR="006E7430" w:rsidRDefault="006E7430">
            <w:pPr>
              <w:pStyle w:val="TableParagraph"/>
              <w:rPr>
                <w:rFonts w:ascii="Calibri Light"/>
                <w:sz w:val="24"/>
              </w:rPr>
            </w:pPr>
          </w:p>
          <w:p w14:paraId="59EA628F" w14:textId="77777777" w:rsidR="006E7430" w:rsidRDefault="006E7430">
            <w:pPr>
              <w:pStyle w:val="TableParagraph"/>
              <w:spacing w:before="181"/>
              <w:rPr>
                <w:rFonts w:ascii="Calibri Light"/>
                <w:sz w:val="24"/>
              </w:rPr>
            </w:pPr>
          </w:p>
          <w:p w14:paraId="0FD3FBCB" w14:textId="77777777" w:rsidR="006E7430" w:rsidRDefault="00000000">
            <w:pPr>
              <w:pStyle w:val="TableParagraph"/>
              <w:spacing w:line="357" w:lineRule="auto"/>
              <w:ind w:left="127" w:right="99" w:hanging="8"/>
              <w:rPr>
                <w:rFonts w:ascii="Calibri"/>
                <w:sz w:val="24"/>
              </w:rPr>
            </w:pPr>
            <w:r>
              <w:rPr>
                <w:rFonts w:ascii="Calibri"/>
                <w:spacing w:val="-8"/>
                <w:sz w:val="24"/>
              </w:rPr>
              <w:t xml:space="preserve">S. </w:t>
            </w:r>
            <w:r>
              <w:rPr>
                <w:rFonts w:ascii="Calibri"/>
                <w:spacing w:val="-10"/>
                <w:sz w:val="24"/>
              </w:rPr>
              <w:t>N</w:t>
            </w:r>
          </w:p>
          <w:p w14:paraId="526F472E" w14:textId="77777777" w:rsidR="006E7430" w:rsidRDefault="00000000">
            <w:pPr>
              <w:pStyle w:val="TableParagraph"/>
              <w:spacing w:before="10"/>
              <w:ind w:left="141"/>
              <w:rPr>
                <w:rFonts w:ascii="Calibri"/>
                <w:sz w:val="24"/>
              </w:rPr>
            </w:pPr>
            <w:r>
              <w:rPr>
                <w:rFonts w:ascii="Calibri"/>
                <w:spacing w:val="-10"/>
                <w:sz w:val="24"/>
              </w:rPr>
              <w:t>o</w:t>
            </w:r>
          </w:p>
        </w:tc>
        <w:tc>
          <w:tcPr>
            <w:tcW w:w="1210" w:type="dxa"/>
            <w:vMerge w:val="restart"/>
          </w:tcPr>
          <w:p w14:paraId="120A7E8A" w14:textId="77777777" w:rsidR="006E7430" w:rsidRDefault="006E7430">
            <w:pPr>
              <w:pStyle w:val="TableParagraph"/>
              <w:rPr>
                <w:rFonts w:ascii="Calibri Light"/>
                <w:sz w:val="24"/>
              </w:rPr>
            </w:pPr>
          </w:p>
          <w:p w14:paraId="37A52AE8" w14:textId="77777777" w:rsidR="006E7430" w:rsidRDefault="006E7430">
            <w:pPr>
              <w:pStyle w:val="TableParagraph"/>
              <w:rPr>
                <w:rFonts w:ascii="Calibri Light"/>
                <w:sz w:val="24"/>
              </w:rPr>
            </w:pPr>
          </w:p>
          <w:p w14:paraId="566BD7A7" w14:textId="77777777" w:rsidR="006E7430" w:rsidRDefault="006E7430">
            <w:pPr>
              <w:pStyle w:val="TableParagraph"/>
              <w:spacing w:before="5"/>
              <w:rPr>
                <w:rFonts w:ascii="Calibri Light"/>
                <w:sz w:val="24"/>
              </w:rPr>
            </w:pPr>
          </w:p>
          <w:p w14:paraId="023D058D" w14:textId="77777777" w:rsidR="006E7430" w:rsidRDefault="00000000">
            <w:pPr>
              <w:pStyle w:val="TableParagraph"/>
              <w:spacing w:before="1" w:line="523" w:lineRule="auto"/>
              <w:ind w:left="163" w:firstLine="62"/>
              <w:rPr>
                <w:rFonts w:ascii="Calibri"/>
                <w:sz w:val="24"/>
              </w:rPr>
            </w:pPr>
            <w:r>
              <w:rPr>
                <w:rFonts w:ascii="Calibri"/>
                <w:sz w:val="24"/>
              </w:rPr>
              <w:t xml:space="preserve">Type Of </w:t>
            </w:r>
            <w:r>
              <w:rPr>
                <w:rFonts w:ascii="Calibri"/>
                <w:spacing w:val="-4"/>
                <w:sz w:val="24"/>
              </w:rPr>
              <w:t>Question</w:t>
            </w:r>
          </w:p>
        </w:tc>
        <w:tc>
          <w:tcPr>
            <w:tcW w:w="3452" w:type="dxa"/>
            <w:gridSpan w:val="3"/>
          </w:tcPr>
          <w:p w14:paraId="7A0AAA91" w14:textId="77777777" w:rsidR="006E7430" w:rsidRDefault="00000000">
            <w:pPr>
              <w:pStyle w:val="TableParagraph"/>
              <w:spacing w:before="1" w:line="360" w:lineRule="auto"/>
              <w:ind w:left="1444" w:hanging="1054"/>
              <w:rPr>
                <w:rFonts w:ascii="Calibri"/>
                <w:sz w:val="24"/>
              </w:rPr>
            </w:pPr>
            <w:r>
              <w:rPr>
                <w:rFonts w:ascii="Calibri"/>
                <w:sz w:val="24"/>
              </w:rPr>
              <w:t>To</w:t>
            </w:r>
            <w:r>
              <w:rPr>
                <w:rFonts w:ascii="Calibri"/>
                <w:spacing w:val="-14"/>
                <w:sz w:val="24"/>
              </w:rPr>
              <w:t xml:space="preserve"> </w:t>
            </w:r>
            <w:r>
              <w:rPr>
                <w:rFonts w:ascii="Calibri"/>
                <w:sz w:val="24"/>
              </w:rPr>
              <w:t>be</w:t>
            </w:r>
            <w:r>
              <w:rPr>
                <w:rFonts w:ascii="Calibri"/>
                <w:spacing w:val="-14"/>
                <w:sz w:val="24"/>
              </w:rPr>
              <w:t xml:space="preserve"> </w:t>
            </w:r>
            <w:r>
              <w:rPr>
                <w:rFonts w:ascii="Calibri"/>
                <w:sz w:val="24"/>
              </w:rPr>
              <w:t>given</w:t>
            </w:r>
            <w:r>
              <w:rPr>
                <w:rFonts w:ascii="Calibri"/>
                <w:spacing w:val="-13"/>
                <w:sz w:val="24"/>
              </w:rPr>
              <w:t xml:space="preserve"> </w:t>
            </w:r>
            <w:r>
              <w:rPr>
                <w:rFonts w:ascii="Calibri"/>
                <w:sz w:val="24"/>
              </w:rPr>
              <w:t>in</w:t>
            </w:r>
            <w:r>
              <w:rPr>
                <w:rFonts w:ascii="Calibri"/>
                <w:spacing w:val="-14"/>
                <w:sz w:val="24"/>
              </w:rPr>
              <w:t xml:space="preserve"> </w:t>
            </w:r>
            <w:r>
              <w:rPr>
                <w:rFonts w:ascii="Calibri"/>
                <w:sz w:val="24"/>
              </w:rPr>
              <w:t>the</w:t>
            </w:r>
            <w:r>
              <w:rPr>
                <w:rFonts w:ascii="Calibri"/>
                <w:spacing w:val="-13"/>
                <w:sz w:val="24"/>
              </w:rPr>
              <w:t xml:space="preserve"> </w:t>
            </w:r>
            <w:r>
              <w:rPr>
                <w:rFonts w:ascii="Calibri"/>
                <w:sz w:val="24"/>
              </w:rPr>
              <w:t xml:space="preserve">Question </w:t>
            </w:r>
            <w:r>
              <w:rPr>
                <w:rFonts w:ascii="Calibri"/>
                <w:spacing w:val="-2"/>
                <w:sz w:val="24"/>
              </w:rPr>
              <w:t>Paper</w:t>
            </w:r>
          </w:p>
        </w:tc>
        <w:tc>
          <w:tcPr>
            <w:tcW w:w="3679" w:type="dxa"/>
            <w:gridSpan w:val="3"/>
          </w:tcPr>
          <w:p w14:paraId="063E6D4D" w14:textId="77777777" w:rsidR="006E7430" w:rsidRDefault="00000000">
            <w:pPr>
              <w:pStyle w:val="TableParagraph"/>
              <w:spacing w:before="220"/>
              <w:ind w:left="1070"/>
              <w:rPr>
                <w:rFonts w:ascii="Calibri"/>
                <w:sz w:val="24"/>
              </w:rPr>
            </w:pPr>
            <w:r>
              <w:rPr>
                <w:rFonts w:ascii="Calibri"/>
                <w:sz w:val="24"/>
              </w:rPr>
              <w:t>To</w:t>
            </w:r>
            <w:r>
              <w:rPr>
                <w:rFonts w:ascii="Calibri"/>
                <w:spacing w:val="-1"/>
                <w:sz w:val="24"/>
              </w:rPr>
              <w:t xml:space="preserve"> </w:t>
            </w:r>
            <w:r>
              <w:rPr>
                <w:rFonts w:ascii="Calibri"/>
                <w:sz w:val="24"/>
              </w:rPr>
              <w:t>be</w:t>
            </w:r>
            <w:r>
              <w:rPr>
                <w:rFonts w:ascii="Calibri"/>
                <w:spacing w:val="1"/>
                <w:sz w:val="24"/>
              </w:rPr>
              <w:t xml:space="preserve"> </w:t>
            </w:r>
            <w:r>
              <w:rPr>
                <w:rFonts w:ascii="Calibri"/>
                <w:spacing w:val="-2"/>
                <w:sz w:val="24"/>
              </w:rPr>
              <w:t>answered</w:t>
            </w:r>
          </w:p>
        </w:tc>
      </w:tr>
      <w:tr w:rsidR="006E7430" w14:paraId="2E4D324A" w14:textId="77777777">
        <w:trPr>
          <w:trHeight w:val="1956"/>
        </w:trPr>
        <w:tc>
          <w:tcPr>
            <w:tcW w:w="403" w:type="dxa"/>
            <w:vMerge/>
            <w:tcBorders>
              <w:top w:val="nil"/>
            </w:tcBorders>
          </w:tcPr>
          <w:p w14:paraId="5A322592" w14:textId="77777777" w:rsidR="006E7430" w:rsidRDefault="006E7430">
            <w:pPr>
              <w:rPr>
                <w:sz w:val="2"/>
                <w:szCs w:val="2"/>
              </w:rPr>
            </w:pPr>
          </w:p>
        </w:tc>
        <w:tc>
          <w:tcPr>
            <w:tcW w:w="1210" w:type="dxa"/>
            <w:vMerge/>
            <w:tcBorders>
              <w:top w:val="nil"/>
            </w:tcBorders>
          </w:tcPr>
          <w:p w14:paraId="50D84641" w14:textId="77777777" w:rsidR="006E7430" w:rsidRDefault="006E7430">
            <w:pPr>
              <w:rPr>
                <w:sz w:val="2"/>
                <w:szCs w:val="2"/>
              </w:rPr>
            </w:pPr>
          </w:p>
        </w:tc>
        <w:tc>
          <w:tcPr>
            <w:tcW w:w="1149" w:type="dxa"/>
          </w:tcPr>
          <w:p w14:paraId="140BFAE4" w14:textId="77777777" w:rsidR="006E7430" w:rsidRDefault="00000000">
            <w:pPr>
              <w:pStyle w:val="TableParagraph"/>
              <w:spacing w:before="119"/>
              <w:ind w:left="132" w:right="112"/>
              <w:jc w:val="center"/>
              <w:rPr>
                <w:rFonts w:ascii="Calibri"/>
                <w:sz w:val="24"/>
              </w:rPr>
            </w:pPr>
            <w:r>
              <w:rPr>
                <w:rFonts w:ascii="Calibri"/>
                <w:sz w:val="24"/>
              </w:rPr>
              <w:t>No.</w:t>
            </w:r>
            <w:r>
              <w:rPr>
                <w:rFonts w:ascii="Calibri"/>
                <w:spacing w:val="-5"/>
                <w:sz w:val="24"/>
              </w:rPr>
              <w:t xml:space="preserve"> </w:t>
            </w:r>
            <w:r>
              <w:rPr>
                <w:rFonts w:ascii="Calibri"/>
                <w:spacing w:val="-7"/>
                <w:sz w:val="24"/>
              </w:rPr>
              <w:t>of</w:t>
            </w:r>
          </w:p>
          <w:p w14:paraId="2AA4B70D" w14:textId="77777777" w:rsidR="006E7430" w:rsidRDefault="006E7430">
            <w:pPr>
              <w:pStyle w:val="TableParagraph"/>
              <w:spacing w:before="55"/>
              <w:rPr>
                <w:rFonts w:ascii="Calibri Light"/>
                <w:sz w:val="24"/>
              </w:rPr>
            </w:pPr>
          </w:p>
          <w:p w14:paraId="0C0F265F" w14:textId="77777777" w:rsidR="006E7430" w:rsidRDefault="00000000">
            <w:pPr>
              <w:pStyle w:val="TableParagraph"/>
              <w:spacing w:line="360" w:lineRule="auto"/>
              <w:ind w:left="132" w:right="105"/>
              <w:jc w:val="center"/>
              <w:rPr>
                <w:rFonts w:ascii="Calibri"/>
                <w:sz w:val="24"/>
              </w:rPr>
            </w:pPr>
            <w:r>
              <w:rPr>
                <w:rFonts w:ascii="Calibri"/>
                <w:spacing w:val="-4"/>
                <w:sz w:val="24"/>
              </w:rPr>
              <w:t xml:space="preserve">Question </w:t>
            </w:r>
            <w:r>
              <w:rPr>
                <w:rFonts w:ascii="Calibri"/>
                <w:spacing w:val="-10"/>
                <w:sz w:val="24"/>
              </w:rPr>
              <w:t>s</w:t>
            </w:r>
          </w:p>
        </w:tc>
        <w:tc>
          <w:tcPr>
            <w:tcW w:w="1207" w:type="dxa"/>
          </w:tcPr>
          <w:p w14:paraId="3C3FCA47" w14:textId="77777777" w:rsidR="006E7430" w:rsidRDefault="00000000">
            <w:pPr>
              <w:pStyle w:val="TableParagraph"/>
              <w:tabs>
                <w:tab w:val="left" w:pos="592"/>
              </w:tabs>
              <w:spacing w:line="360" w:lineRule="auto"/>
              <w:ind w:left="161" w:right="140" w:firstLine="141"/>
              <w:rPr>
                <w:rFonts w:ascii="Calibri"/>
                <w:sz w:val="24"/>
              </w:rPr>
            </w:pPr>
            <w:r>
              <w:rPr>
                <w:rFonts w:ascii="Calibri"/>
                <w:spacing w:val="-2"/>
                <w:sz w:val="24"/>
              </w:rPr>
              <w:t xml:space="preserve">Marks allotted </w:t>
            </w:r>
            <w:r>
              <w:rPr>
                <w:rFonts w:ascii="Calibri"/>
                <w:spacing w:val="-6"/>
                <w:sz w:val="24"/>
              </w:rPr>
              <w:t>to</w:t>
            </w:r>
            <w:r>
              <w:rPr>
                <w:rFonts w:ascii="Calibri"/>
                <w:sz w:val="24"/>
              </w:rPr>
              <w:tab/>
            </w:r>
            <w:r>
              <w:rPr>
                <w:rFonts w:ascii="Calibri"/>
                <w:spacing w:val="-4"/>
                <w:sz w:val="24"/>
              </w:rPr>
              <w:t xml:space="preserve">each </w:t>
            </w:r>
            <w:r>
              <w:rPr>
                <w:rFonts w:ascii="Calibri"/>
                <w:spacing w:val="-2"/>
                <w:sz w:val="24"/>
              </w:rPr>
              <w:t>Question</w:t>
            </w:r>
          </w:p>
        </w:tc>
        <w:tc>
          <w:tcPr>
            <w:tcW w:w="1096" w:type="dxa"/>
          </w:tcPr>
          <w:p w14:paraId="763FCF5F" w14:textId="77777777" w:rsidR="006E7430" w:rsidRDefault="006E7430">
            <w:pPr>
              <w:pStyle w:val="TableParagraph"/>
              <w:spacing w:before="143"/>
              <w:rPr>
                <w:rFonts w:ascii="Calibri Light"/>
                <w:sz w:val="24"/>
              </w:rPr>
            </w:pPr>
          </w:p>
          <w:p w14:paraId="09035797" w14:textId="77777777" w:rsidR="006E7430" w:rsidRDefault="00000000">
            <w:pPr>
              <w:pStyle w:val="TableParagraph"/>
              <w:spacing w:line="364" w:lineRule="auto"/>
              <w:ind w:left="258" w:right="234" w:firstLine="48"/>
              <w:rPr>
                <w:rFonts w:ascii="Calibri"/>
                <w:sz w:val="24"/>
              </w:rPr>
            </w:pPr>
            <w:r>
              <w:rPr>
                <w:rFonts w:ascii="Calibri"/>
                <w:spacing w:val="-2"/>
                <w:sz w:val="24"/>
              </w:rPr>
              <w:t xml:space="preserve">Total </w:t>
            </w:r>
            <w:r>
              <w:rPr>
                <w:rFonts w:ascii="Calibri"/>
                <w:spacing w:val="-4"/>
                <w:sz w:val="24"/>
              </w:rPr>
              <w:t>marks</w:t>
            </w:r>
          </w:p>
        </w:tc>
        <w:tc>
          <w:tcPr>
            <w:tcW w:w="1375" w:type="dxa"/>
          </w:tcPr>
          <w:p w14:paraId="6043FADE" w14:textId="77777777" w:rsidR="006E7430" w:rsidRDefault="006E7430">
            <w:pPr>
              <w:pStyle w:val="TableParagraph"/>
              <w:spacing w:before="47"/>
              <w:rPr>
                <w:rFonts w:ascii="Calibri Light"/>
                <w:sz w:val="24"/>
              </w:rPr>
            </w:pPr>
          </w:p>
          <w:p w14:paraId="2AFC0DA3" w14:textId="77777777" w:rsidR="006E7430" w:rsidRDefault="00000000">
            <w:pPr>
              <w:pStyle w:val="TableParagraph"/>
              <w:spacing w:line="523" w:lineRule="auto"/>
              <w:ind w:left="249" w:firstLine="115"/>
              <w:rPr>
                <w:rFonts w:ascii="Calibri"/>
                <w:sz w:val="24"/>
              </w:rPr>
            </w:pPr>
            <w:r>
              <w:rPr>
                <w:rFonts w:ascii="Calibri"/>
                <w:sz w:val="24"/>
              </w:rPr>
              <w:t xml:space="preserve">No. of. </w:t>
            </w:r>
            <w:r>
              <w:rPr>
                <w:rFonts w:ascii="Calibri"/>
                <w:spacing w:val="-4"/>
                <w:sz w:val="24"/>
              </w:rPr>
              <w:t>Question</w:t>
            </w:r>
          </w:p>
        </w:tc>
        <w:tc>
          <w:tcPr>
            <w:tcW w:w="1206" w:type="dxa"/>
          </w:tcPr>
          <w:p w14:paraId="22A3EAC7" w14:textId="77777777" w:rsidR="006E7430" w:rsidRDefault="00000000">
            <w:pPr>
              <w:pStyle w:val="TableParagraph"/>
              <w:tabs>
                <w:tab w:val="left" w:pos="602"/>
              </w:tabs>
              <w:spacing w:line="360" w:lineRule="auto"/>
              <w:ind w:left="170" w:right="129" w:firstLine="141"/>
              <w:rPr>
                <w:rFonts w:ascii="Calibri"/>
                <w:sz w:val="24"/>
              </w:rPr>
            </w:pPr>
            <w:r>
              <w:rPr>
                <w:rFonts w:ascii="Calibri"/>
                <w:spacing w:val="-2"/>
                <w:sz w:val="24"/>
              </w:rPr>
              <w:t xml:space="preserve">Marks allotted </w:t>
            </w:r>
            <w:r>
              <w:rPr>
                <w:rFonts w:ascii="Calibri"/>
                <w:spacing w:val="-6"/>
                <w:sz w:val="24"/>
              </w:rPr>
              <w:t>to</w:t>
            </w:r>
            <w:r>
              <w:rPr>
                <w:rFonts w:ascii="Calibri"/>
                <w:sz w:val="24"/>
              </w:rPr>
              <w:tab/>
            </w:r>
            <w:r>
              <w:rPr>
                <w:rFonts w:ascii="Calibri"/>
                <w:spacing w:val="-4"/>
                <w:sz w:val="24"/>
              </w:rPr>
              <w:t xml:space="preserve">each </w:t>
            </w:r>
            <w:r>
              <w:rPr>
                <w:rFonts w:ascii="Calibri"/>
                <w:spacing w:val="-2"/>
                <w:sz w:val="24"/>
              </w:rPr>
              <w:t>Question</w:t>
            </w:r>
          </w:p>
        </w:tc>
        <w:tc>
          <w:tcPr>
            <w:tcW w:w="1098" w:type="dxa"/>
          </w:tcPr>
          <w:p w14:paraId="05728F7D" w14:textId="77777777" w:rsidR="006E7430" w:rsidRDefault="006E7430">
            <w:pPr>
              <w:pStyle w:val="TableParagraph"/>
              <w:spacing w:before="143"/>
              <w:rPr>
                <w:rFonts w:ascii="Calibri Light"/>
                <w:sz w:val="24"/>
              </w:rPr>
            </w:pPr>
          </w:p>
          <w:p w14:paraId="16F774EC" w14:textId="77777777" w:rsidR="006E7430" w:rsidRDefault="00000000">
            <w:pPr>
              <w:pStyle w:val="TableParagraph"/>
              <w:spacing w:line="364" w:lineRule="auto"/>
              <w:ind w:left="265" w:right="229" w:firstLine="50"/>
              <w:rPr>
                <w:rFonts w:ascii="Calibri"/>
                <w:sz w:val="24"/>
              </w:rPr>
            </w:pPr>
            <w:r>
              <w:rPr>
                <w:rFonts w:ascii="Calibri"/>
                <w:spacing w:val="-2"/>
                <w:sz w:val="24"/>
              </w:rPr>
              <w:t xml:space="preserve">Total </w:t>
            </w:r>
            <w:r>
              <w:rPr>
                <w:rFonts w:ascii="Calibri"/>
                <w:spacing w:val="-4"/>
                <w:sz w:val="24"/>
              </w:rPr>
              <w:t>marks</w:t>
            </w:r>
          </w:p>
        </w:tc>
      </w:tr>
      <w:tr w:rsidR="006E7430" w14:paraId="7C8F5AC7" w14:textId="77777777">
        <w:trPr>
          <w:trHeight w:val="1919"/>
        </w:trPr>
        <w:tc>
          <w:tcPr>
            <w:tcW w:w="403" w:type="dxa"/>
          </w:tcPr>
          <w:p w14:paraId="628F0F55" w14:textId="77777777" w:rsidR="006E7430" w:rsidRDefault="006E7430">
            <w:pPr>
              <w:pStyle w:val="TableParagraph"/>
              <w:rPr>
                <w:rFonts w:ascii="Calibri Light"/>
                <w:sz w:val="24"/>
              </w:rPr>
            </w:pPr>
          </w:p>
          <w:p w14:paraId="254C108A" w14:textId="77777777" w:rsidR="006E7430" w:rsidRDefault="006E7430">
            <w:pPr>
              <w:pStyle w:val="TableParagraph"/>
              <w:spacing w:before="54"/>
              <w:rPr>
                <w:rFonts w:ascii="Calibri Light"/>
                <w:sz w:val="24"/>
              </w:rPr>
            </w:pPr>
          </w:p>
          <w:p w14:paraId="72233DBF" w14:textId="77777777" w:rsidR="006E7430" w:rsidRDefault="00000000">
            <w:pPr>
              <w:pStyle w:val="TableParagraph"/>
              <w:ind w:left="25"/>
              <w:jc w:val="center"/>
              <w:rPr>
                <w:rFonts w:ascii="Calibri"/>
                <w:sz w:val="24"/>
              </w:rPr>
            </w:pPr>
            <w:r>
              <w:rPr>
                <w:rFonts w:ascii="Calibri"/>
                <w:spacing w:val="-10"/>
                <w:sz w:val="24"/>
                <w:u w:val="single"/>
              </w:rPr>
              <w:t>1</w:t>
            </w:r>
          </w:p>
        </w:tc>
        <w:tc>
          <w:tcPr>
            <w:tcW w:w="1210" w:type="dxa"/>
          </w:tcPr>
          <w:p w14:paraId="4D04AA64" w14:textId="77777777" w:rsidR="006E7430" w:rsidRDefault="00000000">
            <w:pPr>
              <w:pStyle w:val="TableParagraph"/>
              <w:spacing w:before="1" w:line="525" w:lineRule="auto"/>
              <w:ind w:left="23"/>
              <w:jc w:val="center"/>
              <w:rPr>
                <w:rFonts w:ascii="Calibri" w:hAnsi="Calibri"/>
                <w:sz w:val="24"/>
              </w:rPr>
            </w:pPr>
            <w:r>
              <w:rPr>
                <w:rFonts w:ascii="Calibri" w:hAnsi="Calibri"/>
                <w:spacing w:val="-4"/>
                <w:sz w:val="24"/>
              </w:rPr>
              <w:t xml:space="preserve">Section–A </w:t>
            </w:r>
            <w:r>
              <w:rPr>
                <w:rFonts w:ascii="Calibri" w:hAnsi="Calibri"/>
                <w:spacing w:val="-2"/>
                <w:sz w:val="24"/>
              </w:rPr>
              <w:t>Short</w:t>
            </w:r>
          </w:p>
          <w:p w14:paraId="4709AEA5" w14:textId="77777777" w:rsidR="006E7430" w:rsidRDefault="00000000">
            <w:pPr>
              <w:pStyle w:val="TableParagraph"/>
              <w:spacing w:before="1"/>
              <w:ind w:left="23" w:right="2"/>
              <w:jc w:val="center"/>
              <w:rPr>
                <w:rFonts w:ascii="Calibri"/>
                <w:sz w:val="24"/>
              </w:rPr>
            </w:pPr>
            <w:r>
              <w:rPr>
                <w:rFonts w:ascii="Calibri"/>
                <w:spacing w:val="-2"/>
                <w:sz w:val="24"/>
              </w:rPr>
              <w:t>Questions</w:t>
            </w:r>
          </w:p>
        </w:tc>
        <w:tc>
          <w:tcPr>
            <w:tcW w:w="1149" w:type="dxa"/>
          </w:tcPr>
          <w:p w14:paraId="597DD47E" w14:textId="77777777" w:rsidR="006E7430" w:rsidRDefault="006E7430">
            <w:pPr>
              <w:pStyle w:val="TableParagraph"/>
              <w:rPr>
                <w:rFonts w:ascii="Calibri Light"/>
                <w:sz w:val="24"/>
              </w:rPr>
            </w:pPr>
          </w:p>
          <w:p w14:paraId="4B4DDCD6" w14:textId="77777777" w:rsidR="006E7430" w:rsidRDefault="006E7430">
            <w:pPr>
              <w:pStyle w:val="TableParagraph"/>
              <w:spacing w:before="54"/>
              <w:rPr>
                <w:rFonts w:ascii="Calibri Light"/>
                <w:sz w:val="24"/>
              </w:rPr>
            </w:pPr>
          </w:p>
          <w:p w14:paraId="051DC946" w14:textId="77777777" w:rsidR="006E7430" w:rsidRDefault="00000000">
            <w:pPr>
              <w:pStyle w:val="TableParagraph"/>
              <w:ind w:left="132" w:right="108"/>
              <w:jc w:val="center"/>
              <w:rPr>
                <w:rFonts w:ascii="Calibri"/>
                <w:sz w:val="24"/>
              </w:rPr>
            </w:pPr>
            <w:r>
              <w:rPr>
                <w:rFonts w:ascii="Calibri"/>
                <w:spacing w:val="-10"/>
                <w:sz w:val="24"/>
              </w:rPr>
              <w:t>7</w:t>
            </w:r>
          </w:p>
        </w:tc>
        <w:tc>
          <w:tcPr>
            <w:tcW w:w="1207" w:type="dxa"/>
          </w:tcPr>
          <w:p w14:paraId="62BF3980" w14:textId="77777777" w:rsidR="006E7430" w:rsidRDefault="006E7430">
            <w:pPr>
              <w:pStyle w:val="TableParagraph"/>
              <w:rPr>
                <w:rFonts w:ascii="Calibri Light"/>
                <w:sz w:val="24"/>
              </w:rPr>
            </w:pPr>
          </w:p>
          <w:p w14:paraId="5D0DD0BE" w14:textId="77777777" w:rsidR="006E7430" w:rsidRDefault="006E7430">
            <w:pPr>
              <w:pStyle w:val="TableParagraph"/>
              <w:spacing w:before="54"/>
              <w:rPr>
                <w:rFonts w:ascii="Calibri Light"/>
                <w:sz w:val="24"/>
              </w:rPr>
            </w:pPr>
          </w:p>
          <w:p w14:paraId="760E02C7" w14:textId="77777777" w:rsidR="006E7430" w:rsidRDefault="00000000">
            <w:pPr>
              <w:pStyle w:val="TableParagraph"/>
              <w:ind w:left="25"/>
              <w:jc w:val="center"/>
              <w:rPr>
                <w:rFonts w:ascii="Calibri"/>
                <w:sz w:val="24"/>
              </w:rPr>
            </w:pPr>
            <w:r>
              <w:rPr>
                <w:rFonts w:ascii="Calibri"/>
                <w:spacing w:val="-10"/>
                <w:sz w:val="24"/>
              </w:rPr>
              <w:t>5</w:t>
            </w:r>
          </w:p>
        </w:tc>
        <w:tc>
          <w:tcPr>
            <w:tcW w:w="1096" w:type="dxa"/>
          </w:tcPr>
          <w:p w14:paraId="128D92DE" w14:textId="77777777" w:rsidR="006E7430" w:rsidRDefault="006E7430">
            <w:pPr>
              <w:pStyle w:val="TableParagraph"/>
              <w:rPr>
                <w:rFonts w:ascii="Calibri Light"/>
                <w:sz w:val="24"/>
              </w:rPr>
            </w:pPr>
          </w:p>
          <w:p w14:paraId="5C480AD1" w14:textId="77777777" w:rsidR="006E7430" w:rsidRDefault="006E7430">
            <w:pPr>
              <w:pStyle w:val="TableParagraph"/>
              <w:spacing w:before="54"/>
              <w:rPr>
                <w:rFonts w:ascii="Calibri Light"/>
                <w:sz w:val="24"/>
              </w:rPr>
            </w:pPr>
          </w:p>
          <w:p w14:paraId="52D3C84B" w14:textId="77777777" w:rsidR="006E7430" w:rsidRDefault="00000000">
            <w:pPr>
              <w:pStyle w:val="TableParagraph"/>
              <w:ind w:left="30"/>
              <w:jc w:val="center"/>
              <w:rPr>
                <w:rFonts w:ascii="Calibri"/>
                <w:sz w:val="24"/>
              </w:rPr>
            </w:pPr>
            <w:r>
              <w:rPr>
                <w:rFonts w:ascii="Calibri"/>
                <w:spacing w:val="-5"/>
                <w:sz w:val="24"/>
              </w:rPr>
              <w:t>35</w:t>
            </w:r>
          </w:p>
        </w:tc>
        <w:tc>
          <w:tcPr>
            <w:tcW w:w="1375" w:type="dxa"/>
          </w:tcPr>
          <w:p w14:paraId="21B7D351" w14:textId="77777777" w:rsidR="006E7430" w:rsidRDefault="006E7430">
            <w:pPr>
              <w:pStyle w:val="TableParagraph"/>
              <w:rPr>
                <w:rFonts w:ascii="Calibri Light"/>
                <w:sz w:val="24"/>
              </w:rPr>
            </w:pPr>
          </w:p>
          <w:p w14:paraId="24329DC0" w14:textId="77777777" w:rsidR="006E7430" w:rsidRDefault="006E7430">
            <w:pPr>
              <w:pStyle w:val="TableParagraph"/>
              <w:spacing w:before="54"/>
              <w:rPr>
                <w:rFonts w:ascii="Calibri Light"/>
                <w:sz w:val="24"/>
              </w:rPr>
            </w:pPr>
          </w:p>
          <w:p w14:paraId="44DA81A0" w14:textId="77777777" w:rsidR="006E7430" w:rsidRDefault="00000000">
            <w:pPr>
              <w:pStyle w:val="TableParagraph"/>
              <w:ind w:left="32"/>
              <w:jc w:val="center"/>
              <w:rPr>
                <w:rFonts w:ascii="Calibri"/>
                <w:sz w:val="24"/>
              </w:rPr>
            </w:pPr>
            <w:r>
              <w:rPr>
                <w:rFonts w:ascii="Calibri"/>
                <w:spacing w:val="-10"/>
                <w:sz w:val="24"/>
              </w:rPr>
              <w:t>4</w:t>
            </w:r>
          </w:p>
        </w:tc>
        <w:tc>
          <w:tcPr>
            <w:tcW w:w="1206" w:type="dxa"/>
          </w:tcPr>
          <w:p w14:paraId="0DABBDC8" w14:textId="77777777" w:rsidR="006E7430" w:rsidRDefault="006E7430">
            <w:pPr>
              <w:pStyle w:val="TableParagraph"/>
              <w:rPr>
                <w:rFonts w:ascii="Calibri Light"/>
                <w:sz w:val="24"/>
              </w:rPr>
            </w:pPr>
          </w:p>
          <w:p w14:paraId="109C4F4A" w14:textId="77777777" w:rsidR="006E7430" w:rsidRDefault="006E7430">
            <w:pPr>
              <w:pStyle w:val="TableParagraph"/>
              <w:spacing w:before="54"/>
              <w:rPr>
                <w:rFonts w:ascii="Calibri Light"/>
                <w:sz w:val="24"/>
              </w:rPr>
            </w:pPr>
          </w:p>
          <w:p w14:paraId="579A951C" w14:textId="77777777" w:rsidR="006E7430" w:rsidRDefault="00000000">
            <w:pPr>
              <w:pStyle w:val="TableParagraph"/>
              <w:ind w:left="45"/>
              <w:jc w:val="center"/>
              <w:rPr>
                <w:rFonts w:ascii="Calibri"/>
                <w:sz w:val="24"/>
              </w:rPr>
            </w:pPr>
            <w:r>
              <w:rPr>
                <w:rFonts w:ascii="Calibri"/>
                <w:spacing w:val="-10"/>
                <w:sz w:val="24"/>
              </w:rPr>
              <w:t>5</w:t>
            </w:r>
          </w:p>
        </w:tc>
        <w:tc>
          <w:tcPr>
            <w:tcW w:w="1098" w:type="dxa"/>
          </w:tcPr>
          <w:p w14:paraId="60573B19" w14:textId="77777777" w:rsidR="006E7430" w:rsidRDefault="006E7430">
            <w:pPr>
              <w:pStyle w:val="TableParagraph"/>
              <w:rPr>
                <w:rFonts w:ascii="Calibri Light"/>
                <w:sz w:val="24"/>
              </w:rPr>
            </w:pPr>
          </w:p>
          <w:p w14:paraId="0D830574" w14:textId="77777777" w:rsidR="006E7430" w:rsidRDefault="006E7430">
            <w:pPr>
              <w:pStyle w:val="TableParagraph"/>
              <w:spacing w:before="54"/>
              <w:rPr>
                <w:rFonts w:ascii="Calibri Light"/>
                <w:sz w:val="24"/>
              </w:rPr>
            </w:pPr>
          </w:p>
          <w:p w14:paraId="7674DEAC" w14:textId="77777777" w:rsidR="006E7430" w:rsidRDefault="00000000">
            <w:pPr>
              <w:pStyle w:val="TableParagraph"/>
              <w:ind w:left="39"/>
              <w:jc w:val="center"/>
              <w:rPr>
                <w:rFonts w:ascii="Calibri"/>
                <w:sz w:val="24"/>
              </w:rPr>
            </w:pPr>
            <w:r>
              <w:rPr>
                <w:rFonts w:ascii="Calibri"/>
                <w:spacing w:val="-5"/>
                <w:sz w:val="24"/>
              </w:rPr>
              <w:t>20</w:t>
            </w:r>
          </w:p>
        </w:tc>
      </w:tr>
      <w:tr w:rsidR="006E7430" w14:paraId="5A1044CF" w14:textId="77777777">
        <w:trPr>
          <w:trHeight w:val="1718"/>
        </w:trPr>
        <w:tc>
          <w:tcPr>
            <w:tcW w:w="403" w:type="dxa"/>
          </w:tcPr>
          <w:p w14:paraId="229A6C85" w14:textId="77777777" w:rsidR="006E7430" w:rsidRDefault="00000000">
            <w:pPr>
              <w:pStyle w:val="TableParagraph"/>
              <w:spacing w:before="6"/>
              <w:ind w:left="25"/>
              <w:jc w:val="center"/>
              <w:rPr>
                <w:rFonts w:ascii="Calibri"/>
                <w:sz w:val="24"/>
              </w:rPr>
            </w:pPr>
            <w:r>
              <w:rPr>
                <w:rFonts w:ascii="Calibri"/>
                <w:spacing w:val="-10"/>
                <w:sz w:val="24"/>
                <w:u w:val="single"/>
              </w:rPr>
              <w:t>2</w:t>
            </w:r>
          </w:p>
        </w:tc>
        <w:tc>
          <w:tcPr>
            <w:tcW w:w="1210" w:type="dxa"/>
          </w:tcPr>
          <w:p w14:paraId="1941F745" w14:textId="77777777" w:rsidR="006E7430" w:rsidRDefault="00000000">
            <w:pPr>
              <w:pStyle w:val="TableParagraph"/>
              <w:spacing w:before="6"/>
              <w:ind w:left="23" w:right="1"/>
              <w:jc w:val="center"/>
              <w:rPr>
                <w:rFonts w:ascii="Calibri" w:hAnsi="Calibri"/>
                <w:sz w:val="24"/>
              </w:rPr>
            </w:pPr>
            <w:r>
              <w:rPr>
                <w:rFonts w:ascii="Calibri" w:hAnsi="Calibri"/>
                <w:spacing w:val="-2"/>
                <w:sz w:val="24"/>
              </w:rPr>
              <w:t>Section–B</w:t>
            </w:r>
          </w:p>
          <w:p w14:paraId="12B7DA73" w14:textId="77777777" w:rsidR="006E7430" w:rsidRDefault="006E7430">
            <w:pPr>
              <w:pStyle w:val="TableParagraph"/>
              <w:spacing w:before="46"/>
              <w:rPr>
                <w:rFonts w:ascii="Calibri Light"/>
                <w:sz w:val="24"/>
              </w:rPr>
            </w:pPr>
          </w:p>
          <w:p w14:paraId="32443316" w14:textId="77777777" w:rsidR="006E7430" w:rsidRDefault="00000000">
            <w:pPr>
              <w:pStyle w:val="TableParagraph"/>
              <w:spacing w:line="360" w:lineRule="auto"/>
              <w:ind w:left="127" w:right="103" w:hanging="7"/>
              <w:jc w:val="center"/>
              <w:rPr>
                <w:rFonts w:ascii="Calibri"/>
                <w:sz w:val="24"/>
              </w:rPr>
            </w:pPr>
            <w:r>
              <w:rPr>
                <w:rFonts w:ascii="Calibri"/>
                <w:spacing w:val="-2"/>
                <w:sz w:val="24"/>
              </w:rPr>
              <w:t xml:space="preserve">Essay </w:t>
            </w:r>
            <w:r>
              <w:rPr>
                <w:rFonts w:ascii="Calibri"/>
                <w:spacing w:val="-4"/>
                <w:sz w:val="24"/>
              </w:rPr>
              <w:t>Questions</w:t>
            </w:r>
          </w:p>
        </w:tc>
        <w:tc>
          <w:tcPr>
            <w:tcW w:w="1149" w:type="dxa"/>
          </w:tcPr>
          <w:p w14:paraId="7D68AD81" w14:textId="77777777" w:rsidR="006E7430" w:rsidRDefault="006E7430">
            <w:pPr>
              <w:pStyle w:val="TableParagraph"/>
              <w:spacing w:before="246"/>
              <w:rPr>
                <w:rFonts w:ascii="Calibri Light"/>
                <w:sz w:val="24"/>
              </w:rPr>
            </w:pPr>
          </w:p>
          <w:p w14:paraId="33D517E3" w14:textId="77777777" w:rsidR="006E7430" w:rsidRDefault="00000000">
            <w:pPr>
              <w:pStyle w:val="TableParagraph"/>
              <w:spacing w:before="1"/>
              <w:ind w:left="132" w:right="108"/>
              <w:jc w:val="center"/>
              <w:rPr>
                <w:rFonts w:ascii="Calibri"/>
                <w:sz w:val="24"/>
              </w:rPr>
            </w:pPr>
            <w:r>
              <w:rPr>
                <w:rFonts w:ascii="Calibri"/>
                <w:spacing w:val="-10"/>
                <w:sz w:val="24"/>
              </w:rPr>
              <w:t>6</w:t>
            </w:r>
          </w:p>
        </w:tc>
        <w:tc>
          <w:tcPr>
            <w:tcW w:w="1207" w:type="dxa"/>
          </w:tcPr>
          <w:p w14:paraId="11023A35" w14:textId="77777777" w:rsidR="006E7430" w:rsidRDefault="006E7430">
            <w:pPr>
              <w:pStyle w:val="TableParagraph"/>
              <w:spacing w:before="246"/>
              <w:rPr>
                <w:rFonts w:ascii="Calibri Light"/>
                <w:sz w:val="24"/>
              </w:rPr>
            </w:pPr>
          </w:p>
          <w:p w14:paraId="1D7FB575" w14:textId="77777777" w:rsidR="006E7430" w:rsidRDefault="00000000">
            <w:pPr>
              <w:pStyle w:val="TableParagraph"/>
              <w:spacing w:before="1"/>
              <w:ind w:left="25" w:right="7"/>
              <w:jc w:val="center"/>
              <w:rPr>
                <w:rFonts w:ascii="Calibri"/>
                <w:sz w:val="24"/>
              </w:rPr>
            </w:pPr>
            <w:r>
              <w:rPr>
                <w:rFonts w:ascii="Calibri"/>
                <w:spacing w:val="-5"/>
                <w:sz w:val="24"/>
              </w:rPr>
              <w:t>10</w:t>
            </w:r>
          </w:p>
        </w:tc>
        <w:tc>
          <w:tcPr>
            <w:tcW w:w="1096" w:type="dxa"/>
          </w:tcPr>
          <w:p w14:paraId="476117CE" w14:textId="77777777" w:rsidR="006E7430" w:rsidRDefault="006E7430">
            <w:pPr>
              <w:pStyle w:val="TableParagraph"/>
              <w:spacing w:before="246"/>
              <w:rPr>
                <w:rFonts w:ascii="Calibri Light"/>
                <w:sz w:val="24"/>
              </w:rPr>
            </w:pPr>
          </w:p>
          <w:p w14:paraId="72DB0C8E" w14:textId="77777777" w:rsidR="006E7430" w:rsidRDefault="00000000">
            <w:pPr>
              <w:pStyle w:val="TableParagraph"/>
              <w:spacing w:before="1"/>
              <w:ind w:left="30"/>
              <w:jc w:val="center"/>
              <w:rPr>
                <w:rFonts w:ascii="Calibri"/>
                <w:sz w:val="24"/>
              </w:rPr>
            </w:pPr>
            <w:r>
              <w:rPr>
                <w:rFonts w:ascii="Calibri"/>
                <w:spacing w:val="-5"/>
                <w:sz w:val="24"/>
              </w:rPr>
              <w:t>60</w:t>
            </w:r>
          </w:p>
        </w:tc>
        <w:tc>
          <w:tcPr>
            <w:tcW w:w="1375" w:type="dxa"/>
          </w:tcPr>
          <w:p w14:paraId="587D91CE" w14:textId="77777777" w:rsidR="006E7430" w:rsidRDefault="006E7430">
            <w:pPr>
              <w:pStyle w:val="TableParagraph"/>
              <w:spacing w:before="246"/>
              <w:rPr>
                <w:rFonts w:ascii="Calibri Light"/>
                <w:sz w:val="24"/>
              </w:rPr>
            </w:pPr>
          </w:p>
          <w:p w14:paraId="644F6D2A" w14:textId="77777777" w:rsidR="006E7430" w:rsidRDefault="00000000">
            <w:pPr>
              <w:pStyle w:val="TableParagraph"/>
              <w:spacing w:before="1"/>
              <w:ind w:left="32"/>
              <w:jc w:val="center"/>
              <w:rPr>
                <w:rFonts w:ascii="Calibri"/>
                <w:sz w:val="24"/>
              </w:rPr>
            </w:pPr>
            <w:r>
              <w:rPr>
                <w:rFonts w:ascii="Calibri"/>
                <w:spacing w:val="-10"/>
                <w:sz w:val="24"/>
              </w:rPr>
              <w:t>3</w:t>
            </w:r>
          </w:p>
        </w:tc>
        <w:tc>
          <w:tcPr>
            <w:tcW w:w="1206" w:type="dxa"/>
          </w:tcPr>
          <w:p w14:paraId="561BE296" w14:textId="77777777" w:rsidR="006E7430" w:rsidRDefault="006E7430">
            <w:pPr>
              <w:pStyle w:val="TableParagraph"/>
              <w:spacing w:before="246"/>
              <w:rPr>
                <w:rFonts w:ascii="Calibri Light"/>
                <w:sz w:val="24"/>
              </w:rPr>
            </w:pPr>
          </w:p>
          <w:p w14:paraId="06D077C7" w14:textId="77777777" w:rsidR="006E7430" w:rsidRDefault="00000000">
            <w:pPr>
              <w:pStyle w:val="TableParagraph"/>
              <w:spacing w:before="1"/>
              <w:ind w:left="45" w:right="7"/>
              <w:jc w:val="center"/>
              <w:rPr>
                <w:rFonts w:ascii="Calibri"/>
                <w:sz w:val="24"/>
              </w:rPr>
            </w:pPr>
            <w:r>
              <w:rPr>
                <w:rFonts w:ascii="Calibri"/>
                <w:spacing w:val="-5"/>
                <w:sz w:val="24"/>
              </w:rPr>
              <w:t>10</w:t>
            </w:r>
          </w:p>
        </w:tc>
        <w:tc>
          <w:tcPr>
            <w:tcW w:w="1098" w:type="dxa"/>
          </w:tcPr>
          <w:p w14:paraId="068FB442" w14:textId="77777777" w:rsidR="006E7430" w:rsidRDefault="006E7430">
            <w:pPr>
              <w:pStyle w:val="TableParagraph"/>
              <w:spacing w:before="246"/>
              <w:rPr>
                <w:rFonts w:ascii="Calibri Light"/>
                <w:sz w:val="24"/>
              </w:rPr>
            </w:pPr>
          </w:p>
          <w:p w14:paraId="52030CD6" w14:textId="77777777" w:rsidR="006E7430" w:rsidRDefault="00000000">
            <w:pPr>
              <w:pStyle w:val="TableParagraph"/>
              <w:spacing w:before="1"/>
              <w:ind w:left="39"/>
              <w:jc w:val="center"/>
              <w:rPr>
                <w:rFonts w:ascii="Calibri"/>
                <w:sz w:val="24"/>
              </w:rPr>
            </w:pPr>
            <w:r>
              <w:rPr>
                <w:rFonts w:ascii="Calibri"/>
                <w:spacing w:val="-5"/>
                <w:sz w:val="24"/>
              </w:rPr>
              <w:t>30</w:t>
            </w:r>
          </w:p>
        </w:tc>
      </w:tr>
      <w:tr w:rsidR="006E7430" w14:paraId="3880DA47" w14:textId="77777777">
        <w:trPr>
          <w:trHeight w:val="640"/>
        </w:trPr>
        <w:tc>
          <w:tcPr>
            <w:tcW w:w="3969" w:type="dxa"/>
            <w:gridSpan w:val="4"/>
          </w:tcPr>
          <w:p w14:paraId="3D2C9596" w14:textId="77777777" w:rsidR="006E7430" w:rsidRDefault="00000000">
            <w:pPr>
              <w:pStyle w:val="TableParagraph"/>
              <w:spacing w:before="6"/>
              <w:ind w:left="20"/>
              <w:jc w:val="center"/>
              <w:rPr>
                <w:rFonts w:ascii="Calibri"/>
                <w:sz w:val="24"/>
              </w:rPr>
            </w:pPr>
            <w:r>
              <w:rPr>
                <w:rFonts w:ascii="Calibri"/>
                <w:sz w:val="24"/>
              </w:rPr>
              <w:t>Total</w:t>
            </w:r>
            <w:r>
              <w:rPr>
                <w:rFonts w:ascii="Calibri"/>
                <w:spacing w:val="-1"/>
                <w:sz w:val="24"/>
              </w:rPr>
              <w:t xml:space="preserve"> </w:t>
            </w:r>
            <w:r>
              <w:rPr>
                <w:rFonts w:ascii="Calibri"/>
                <w:spacing w:val="-2"/>
                <w:sz w:val="24"/>
              </w:rPr>
              <w:t>Marks</w:t>
            </w:r>
          </w:p>
        </w:tc>
        <w:tc>
          <w:tcPr>
            <w:tcW w:w="1096" w:type="dxa"/>
          </w:tcPr>
          <w:p w14:paraId="727373E8" w14:textId="77777777" w:rsidR="006E7430" w:rsidRDefault="00000000">
            <w:pPr>
              <w:pStyle w:val="TableParagraph"/>
              <w:spacing w:before="6"/>
              <w:ind w:left="30"/>
              <w:jc w:val="center"/>
              <w:rPr>
                <w:rFonts w:ascii="Calibri"/>
                <w:sz w:val="24"/>
              </w:rPr>
            </w:pPr>
            <w:r>
              <w:rPr>
                <w:rFonts w:ascii="Calibri"/>
                <w:spacing w:val="-5"/>
                <w:sz w:val="24"/>
              </w:rPr>
              <w:t>95</w:t>
            </w:r>
          </w:p>
        </w:tc>
        <w:tc>
          <w:tcPr>
            <w:tcW w:w="2581" w:type="dxa"/>
            <w:gridSpan w:val="2"/>
          </w:tcPr>
          <w:p w14:paraId="52327202" w14:textId="77777777" w:rsidR="006E7430" w:rsidRDefault="00000000">
            <w:pPr>
              <w:pStyle w:val="TableParagraph"/>
              <w:spacing w:before="6"/>
              <w:ind w:left="719"/>
              <w:rPr>
                <w:rFonts w:ascii="Calibri"/>
                <w:sz w:val="24"/>
              </w:rPr>
            </w:pPr>
            <w:r>
              <w:rPr>
                <w:rFonts w:ascii="Calibri"/>
                <w:sz w:val="24"/>
              </w:rPr>
              <w:t>Total</w:t>
            </w:r>
            <w:r>
              <w:rPr>
                <w:rFonts w:ascii="Calibri"/>
                <w:spacing w:val="-1"/>
                <w:sz w:val="24"/>
              </w:rPr>
              <w:t xml:space="preserve"> </w:t>
            </w:r>
            <w:r>
              <w:rPr>
                <w:rFonts w:ascii="Calibri"/>
                <w:spacing w:val="-2"/>
                <w:sz w:val="24"/>
              </w:rPr>
              <w:t>Marks</w:t>
            </w:r>
          </w:p>
        </w:tc>
        <w:tc>
          <w:tcPr>
            <w:tcW w:w="1098" w:type="dxa"/>
          </w:tcPr>
          <w:p w14:paraId="744C91C3" w14:textId="77777777" w:rsidR="006E7430" w:rsidRDefault="00000000">
            <w:pPr>
              <w:pStyle w:val="TableParagraph"/>
              <w:spacing w:before="6"/>
              <w:ind w:left="39"/>
              <w:jc w:val="center"/>
              <w:rPr>
                <w:rFonts w:ascii="Calibri"/>
                <w:sz w:val="24"/>
              </w:rPr>
            </w:pPr>
            <w:r>
              <w:rPr>
                <w:rFonts w:ascii="Calibri"/>
                <w:spacing w:val="-5"/>
                <w:sz w:val="24"/>
              </w:rPr>
              <w:t>50</w:t>
            </w:r>
          </w:p>
        </w:tc>
      </w:tr>
    </w:tbl>
    <w:p w14:paraId="4242BA1F" w14:textId="77777777" w:rsidR="006E7430" w:rsidRDefault="006E7430">
      <w:pPr>
        <w:pStyle w:val="TableParagraph"/>
        <w:jc w:val="center"/>
        <w:rPr>
          <w:rFonts w:ascii="Calibri"/>
          <w:sz w:val="24"/>
        </w:rPr>
        <w:sectPr w:rsidR="006E7430">
          <w:pgSz w:w="11920" w:h="16850"/>
          <w:pgMar w:top="1380" w:right="141" w:bottom="280" w:left="1275" w:header="720" w:footer="720" w:gutter="0"/>
          <w:cols w:space="720"/>
        </w:sectPr>
      </w:pPr>
    </w:p>
    <w:p w14:paraId="14EB196C" w14:textId="77777777" w:rsidR="006E7430" w:rsidRDefault="00000000">
      <w:pPr>
        <w:pStyle w:val="Heading5"/>
        <w:spacing w:before="39"/>
        <w:ind w:left="2114"/>
      </w:pPr>
      <w:r>
        <w:lastRenderedPageBreak/>
        <w:t>MODEL</w:t>
      </w:r>
      <w:r>
        <w:rPr>
          <w:spacing w:val="-6"/>
        </w:rPr>
        <w:t xml:space="preserve"> </w:t>
      </w:r>
      <w:r>
        <w:t>BLUE</w:t>
      </w:r>
      <w:r>
        <w:rPr>
          <w:spacing w:val="-2"/>
        </w:rPr>
        <w:t xml:space="preserve"> </w:t>
      </w:r>
      <w:r>
        <w:t>PRINT FOR</w:t>
      </w:r>
      <w:r>
        <w:rPr>
          <w:spacing w:val="-3"/>
        </w:rPr>
        <w:t xml:space="preserve"> </w:t>
      </w:r>
      <w:r>
        <w:t>THE</w:t>
      </w:r>
      <w:r>
        <w:rPr>
          <w:spacing w:val="-5"/>
        </w:rPr>
        <w:t xml:space="preserve"> </w:t>
      </w:r>
      <w:r>
        <w:t>QUESTION</w:t>
      </w:r>
      <w:r>
        <w:rPr>
          <w:spacing w:val="-1"/>
        </w:rPr>
        <w:t xml:space="preserve"> </w:t>
      </w:r>
      <w:r>
        <w:t>PAPER</w:t>
      </w:r>
      <w:r>
        <w:rPr>
          <w:spacing w:val="-2"/>
        </w:rPr>
        <w:t xml:space="preserve"> SETTER</w:t>
      </w:r>
    </w:p>
    <w:p w14:paraId="1A3AF5C4" w14:textId="77777777" w:rsidR="006E7430" w:rsidRDefault="006E7430">
      <w:pPr>
        <w:pStyle w:val="BodyText"/>
        <w:spacing w:before="101" w:after="1"/>
        <w:rPr>
          <w:rFonts w:ascii="Calibri"/>
          <w:b/>
          <w:sz w:val="20"/>
        </w:rPr>
      </w:pPr>
    </w:p>
    <w:tbl>
      <w:tblPr>
        <w:tblW w:w="0" w:type="auto"/>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90"/>
        <w:gridCol w:w="2134"/>
        <w:gridCol w:w="2134"/>
        <w:gridCol w:w="2031"/>
      </w:tblGrid>
      <w:tr w:rsidR="006E7430" w14:paraId="5CF8C724" w14:textId="77777777">
        <w:trPr>
          <w:trHeight w:val="1717"/>
        </w:trPr>
        <w:tc>
          <w:tcPr>
            <w:tcW w:w="2590" w:type="dxa"/>
          </w:tcPr>
          <w:p w14:paraId="62F31626" w14:textId="77777777" w:rsidR="006E7430" w:rsidRDefault="006E7430">
            <w:pPr>
              <w:pStyle w:val="TableParagraph"/>
              <w:spacing w:before="246"/>
              <w:rPr>
                <w:rFonts w:ascii="Calibri"/>
                <w:b/>
                <w:sz w:val="24"/>
              </w:rPr>
            </w:pPr>
          </w:p>
          <w:p w14:paraId="22A5A79E" w14:textId="77777777" w:rsidR="006E7430" w:rsidRDefault="00000000">
            <w:pPr>
              <w:pStyle w:val="TableParagraph"/>
              <w:ind w:left="31" w:right="9"/>
              <w:jc w:val="center"/>
              <w:rPr>
                <w:rFonts w:ascii="Calibri"/>
                <w:sz w:val="24"/>
              </w:rPr>
            </w:pPr>
            <w:r>
              <w:rPr>
                <w:rFonts w:ascii="Calibri"/>
                <w:sz w:val="24"/>
              </w:rPr>
              <w:t>Chapter</w:t>
            </w:r>
            <w:r>
              <w:rPr>
                <w:rFonts w:ascii="Calibri"/>
                <w:spacing w:val="-6"/>
                <w:sz w:val="24"/>
              </w:rPr>
              <w:t xml:space="preserve"> </w:t>
            </w:r>
            <w:r>
              <w:rPr>
                <w:rFonts w:ascii="Calibri"/>
                <w:spacing w:val="-4"/>
                <w:sz w:val="24"/>
              </w:rPr>
              <w:t>Name</w:t>
            </w:r>
          </w:p>
        </w:tc>
        <w:tc>
          <w:tcPr>
            <w:tcW w:w="2134" w:type="dxa"/>
          </w:tcPr>
          <w:p w14:paraId="481C1CE2" w14:textId="77777777" w:rsidR="006E7430" w:rsidRDefault="00000000">
            <w:pPr>
              <w:pStyle w:val="TableParagraph"/>
              <w:spacing w:line="364" w:lineRule="auto"/>
              <w:ind w:left="583" w:hanging="24"/>
              <w:rPr>
                <w:rFonts w:ascii="Calibri"/>
                <w:sz w:val="24"/>
              </w:rPr>
            </w:pPr>
            <w:r>
              <w:rPr>
                <w:rFonts w:ascii="Calibri"/>
                <w:spacing w:val="-2"/>
                <w:sz w:val="24"/>
              </w:rPr>
              <w:t>Very</w:t>
            </w:r>
            <w:r>
              <w:rPr>
                <w:rFonts w:ascii="Calibri"/>
                <w:spacing w:val="-16"/>
                <w:sz w:val="24"/>
              </w:rPr>
              <w:t xml:space="preserve"> </w:t>
            </w:r>
            <w:r>
              <w:rPr>
                <w:rFonts w:ascii="Calibri"/>
                <w:spacing w:val="-2"/>
                <w:sz w:val="24"/>
              </w:rPr>
              <w:t>Short Questions</w:t>
            </w:r>
          </w:p>
          <w:p w14:paraId="798CE4B0" w14:textId="77777777" w:rsidR="006E7430" w:rsidRDefault="00000000">
            <w:pPr>
              <w:pStyle w:val="TableParagraph"/>
              <w:spacing w:before="188"/>
              <w:ind w:left="681"/>
              <w:rPr>
                <w:rFonts w:ascii="Calibri"/>
                <w:sz w:val="24"/>
              </w:rPr>
            </w:pPr>
            <w:r>
              <w:rPr>
                <w:rFonts w:ascii="Calibri"/>
                <w:sz w:val="24"/>
              </w:rPr>
              <w:t>5</w:t>
            </w:r>
            <w:r>
              <w:rPr>
                <w:rFonts w:ascii="Calibri"/>
                <w:spacing w:val="1"/>
                <w:sz w:val="24"/>
              </w:rPr>
              <w:t xml:space="preserve"> </w:t>
            </w:r>
            <w:r>
              <w:rPr>
                <w:rFonts w:ascii="Calibri"/>
                <w:spacing w:val="-2"/>
                <w:sz w:val="24"/>
              </w:rPr>
              <w:t>Marks</w:t>
            </w:r>
          </w:p>
        </w:tc>
        <w:tc>
          <w:tcPr>
            <w:tcW w:w="2134" w:type="dxa"/>
          </w:tcPr>
          <w:p w14:paraId="2D2E24EE" w14:textId="77777777" w:rsidR="006E7430" w:rsidRDefault="00000000">
            <w:pPr>
              <w:pStyle w:val="TableParagraph"/>
              <w:spacing w:before="220" w:line="523" w:lineRule="auto"/>
              <w:ind w:left="621" w:right="91" w:hanging="334"/>
              <w:rPr>
                <w:rFonts w:ascii="Calibri"/>
                <w:sz w:val="24"/>
              </w:rPr>
            </w:pPr>
            <w:r>
              <w:rPr>
                <w:rFonts w:ascii="Calibri"/>
                <w:spacing w:val="-2"/>
                <w:sz w:val="24"/>
              </w:rPr>
              <w:t>Essay</w:t>
            </w:r>
            <w:r>
              <w:rPr>
                <w:rFonts w:ascii="Calibri"/>
                <w:spacing w:val="-15"/>
                <w:sz w:val="24"/>
              </w:rPr>
              <w:t xml:space="preserve"> </w:t>
            </w:r>
            <w:r>
              <w:rPr>
                <w:rFonts w:ascii="Calibri"/>
                <w:spacing w:val="-2"/>
                <w:sz w:val="24"/>
              </w:rPr>
              <w:t xml:space="preserve">Questions </w:t>
            </w:r>
            <w:r>
              <w:rPr>
                <w:rFonts w:ascii="Calibri"/>
                <w:sz w:val="24"/>
              </w:rPr>
              <w:t>10 Marks</w:t>
            </w:r>
          </w:p>
        </w:tc>
        <w:tc>
          <w:tcPr>
            <w:tcW w:w="2031" w:type="dxa"/>
          </w:tcPr>
          <w:p w14:paraId="5E4B9500" w14:textId="77777777" w:rsidR="006E7430" w:rsidRDefault="006E7430">
            <w:pPr>
              <w:pStyle w:val="TableParagraph"/>
              <w:spacing w:before="30"/>
              <w:rPr>
                <w:rFonts w:ascii="Calibri"/>
                <w:b/>
                <w:sz w:val="24"/>
              </w:rPr>
            </w:pPr>
          </w:p>
          <w:p w14:paraId="14A01956" w14:textId="77777777" w:rsidR="006E7430" w:rsidRDefault="00000000">
            <w:pPr>
              <w:pStyle w:val="TableParagraph"/>
              <w:spacing w:line="357" w:lineRule="auto"/>
              <w:ind w:left="456" w:hanging="274"/>
              <w:rPr>
                <w:rFonts w:ascii="Calibri"/>
                <w:sz w:val="24"/>
              </w:rPr>
            </w:pPr>
            <w:r>
              <w:rPr>
                <w:rFonts w:ascii="Calibri"/>
                <w:spacing w:val="-2"/>
                <w:sz w:val="24"/>
              </w:rPr>
              <w:t>Marks</w:t>
            </w:r>
            <w:r>
              <w:rPr>
                <w:rFonts w:ascii="Calibri"/>
                <w:spacing w:val="-14"/>
                <w:sz w:val="24"/>
              </w:rPr>
              <w:t xml:space="preserve"> </w:t>
            </w:r>
            <w:r>
              <w:rPr>
                <w:rFonts w:ascii="Calibri"/>
                <w:spacing w:val="-2"/>
                <w:sz w:val="24"/>
              </w:rPr>
              <w:t>allotted</w:t>
            </w:r>
            <w:r>
              <w:rPr>
                <w:rFonts w:ascii="Calibri"/>
                <w:spacing w:val="-12"/>
                <w:sz w:val="24"/>
              </w:rPr>
              <w:t xml:space="preserve"> </w:t>
            </w:r>
            <w:r>
              <w:rPr>
                <w:rFonts w:ascii="Calibri"/>
                <w:spacing w:val="-2"/>
                <w:sz w:val="24"/>
              </w:rPr>
              <w:t xml:space="preserve">to </w:t>
            </w:r>
            <w:r>
              <w:rPr>
                <w:rFonts w:ascii="Calibri"/>
                <w:sz w:val="24"/>
              </w:rPr>
              <w:t>the chapter</w:t>
            </w:r>
          </w:p>
        </w:tc>
      </w:tr>
      <w:tr w:rsidR="006E7430" w14:paraId="7EF1B61A" w14:textId="77777777">
        <w:trPr>
          <w:trHeight w:val="641"/>
        </w:trPr>
        <w:tc>
          <w:tcPr>
            <w:tcW w:w="2590" w:type="dxa"/>
          </w:tcPr>
          <w:p w14:paraId="4EFC942F" w14:textId="77777777" w:rsidR="006E7430" w:rsidRDefault="00000000">
            <w:pPr>
              <w:pStyle w:val="TableParagraph"/>
              <w:spacing w:line="292" w:lineRule="exact"/>
              <w:ind w:left="31"/>
              <w:jc w:val="center"/>
              <w:rPr>
                <w:rFonts w:ascii="Calibri" w:hAnsi="Calibri"/>
                <w:sz w:val="24"/>
              </w:rPr>
            </w:pP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pacing w:val="-10"/>
                <w:sz w:val="24"/>
              </w:rPr>
              <w:t>I</w:t>
            </w:r>
          </w:p>
        </w:tc>
        <w:tc>
          <w:tcPr>
            <w:tcW w:w="2134" w:type="dxa"/>
          </w:tcPr>
          <w:p w14:paraId="4ACD9C53" w14:textId="77777777" w:rsidR="006E7430" w:rsidRDefault="00000000">
            <w:pPr>
              <w:pStyle w:val="TableParagraph"/>
              <w:spacing w:line="292" w:lineRule="exact"/>
              <w:ind w:left="32"/>
              <w:jc w:val="center"/>
              <w:rPr>
                <w:rFonts w:ascii="Calibri"/>
                <w:sz w:val="24"/>
              </w:rPr>
            </w:pPr>
            <w:r>
              <w:rPr>
                <w:rFonts w:ascii="Calibri"/>
                <w:spacing w:val="-10"/>
                <w:sz w:val="24"/>
              </w:rPr>
              <w:t>2</w:t>
            </w:r>
          </w:p>
        </w:tc>
        <w:tc>
          <w:tcPr>
            <w:tcW w:w="2134" w:type="dxa"/>
          </w:tcPr>
          <w:p w14:paraId="4CF30068" w14:textId="77777777" w:rsidR="006E7430" w:rsidRDefault="00000000">
            <w:pPr>
              <w:pStyle w:val="TableParagraph"/>
              <w:spacing w:line="292" w:lineRule="exact"/>
              <w:ind w:left="32"/>
              <w:jc w:val="center"/>
              <w:rPr>
                <w:rFonts w:ascii="Calibri"/>
                <w:sz w:val="24"/>
              </w:rPr>
            </w:pPr>
            <w:r>
              <w:rPr>
                <w:rFonts w:ascii="Calibri"/>
                <w:spacing w:val="-10"/>
                <w:sz w:val="24"/>
              </w:rPr>
              <w:t>2</w:t>
            </w:r>
          </w:p>
        </w:tc>
        <w:tc>
          <w:tcPr>
            <w:tcW w:w="2031" w:type="dxa"/>
          </w:tcPr>
          <w:p w14:paraId="216370F9" w14:textId="77777777" w:rsidR="006E7430" w:rsidRDefault="00000000">
            <w:pPr>
              <w:pStyle w:val="TableParagraph"/>
              <w:spacing w:line="292" w:lineRule="exact"/>
              <w:ind w:left="24"/>
              <w:jc w:val="center"/>
              <w:rPr>
                <w:rFonts w:ascii="Calibri"/>
                <w:sz w:val="24"/>
              </w:rPr>
            </w:pPr>
            <w:r>
              <w:rPr>
                <w:rFonts w:ascii="Calibri"/>
                <w:spacing w:val="-5"/>
                <w:sz w:val="24"/>
              </w:rPr>
              <w:t>30</w:t>
            </w:r>
          </w:p>
        </w:tc>
      </w:tr>
      <w:tr w:rsidR="006E7430" w14:paraId="1596F1C2" w14:textId="77777777">
        <w:trPr>
          <w:trHeight w:val="640"/>
        </w:trPr>
        <w:tc>
          <w:tcPr>
            <w:tcW w:w="2590" w:type="dxa"/>
          </w:tcPr>
          <w:p w14:paraId="19E405C0" w14:textId="77777777" w:rsidR="006E7430" w:rsidRDefault="00000000">
            <w:pPr>
              <w:pStyle w:val="TableParagraph"/>
              <w:spacing w:before="6"/>
              <w:ind w:left="31" w:right="13"/>
              <w:jc w:val="center"/>
              <w:rPr>
                <w:rFonts w:ascii="Calibri" w:hAnsi="Calibri"/>
                <w:sz w:val="24"/>
              </w:rPr>
            </w:pP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pacing w:val="-5"/>
                <w:sz w:val="24"/>
              </w:rPr>
              <w:t>II</w:t>
            </w:r>
          </w:p>
        </w:tc>
        <w:tc>
          <w:tcPr>
            <w:tcW w:w="2134" w:type="dxa"/>
          </w:tcPr>
          <w:p w14:paraId="5BBD456E" w14:textId="77777777" w:rsidR="006E7430" w:rsidRDefault="00000000">
            <w:pPr>
              <w:pStyle w:val="TableParagraph"/>
              <w:spacing w:before="6"/>
              <w:ind w:left="32"/>
              <w:jc w:val="center"/>
              <w:rPr>
                <w:rFonts w:ascii="Calibri"/>
                <w:sz w:val="24"/>
              </w:rPr>
            </w:pPr>
            <w:r>
              <w:rPr>
                <w:rFonts w:ascii="Calibri"/>
                <w:spacing w:val="-10"/>
                <w:sz w:val="24"/>
              </w:rPr>
              <w:t>2</w:t>
            </w:r>
          </w:p>
        </w:tc>
        <w:tc>
          <w:tcPr>
            <w:tcW w:w="2134" w:type="dxa"/>
          </w:tcPr>
          <w:p w14:paraId="071D6D06" w14:textId="77777777" w:rsidR="006E7430" w:rsidRDefault="00000000">
            <w:pPr>
              <w:pStyle w:val="TableParagraph"/>
              <w:spacing w:before="6"/>
              <w:ind w:left="32"/>
              <w:jc w:val="center"/>
              <w:rPr>
                <w:rFonts w:ascii="Calibri"/>
                <w:sz w:val="24"/>
              </w:rPr>
            </w:pPr>
            <w:r>
              <w:rPr>
                <w:rFonts w:ascii="Calibri"/>
                <w:spacing w:val="-10"/>
                <w:sz w:val="24"/>
              </w:rPr>
              <w:t>1</w:t>
            </w:r>
          </w:p>
        </w:tc>
        <w:tc>
          <w:tcPr>
            <w:tcW w:w="2031" w:type="dxa"/>
          </w:tcPr>
          <w:p w14:paraId="0EEC2D6A" w14:textId="77777777" w:rsidR="006E7430" w:rsidRDefault="00000000">
            <w:pPr>
              <w:pStyle w:val="TableParagraph"/>
              <w:spacing w:before="6"/>
              <w:ind w:left="24"/>
              <w:jc w:val="center"/>
              <w:rPr>
                <w:rFonts w:ascii="Calibri"/>
                <w:sz w:val="24"/>
              </w:rPr>
            </w:pPr>
            <w:r>
              <w:rPr>
                <w:rFonts w:ascii="Calibri"/>
                <w:spacing w:val="-5"/>
                <w:sz w:val="24"/>
              </w:rPr>
              <w:t>20</w:t>
            </w:r>
          </w:p>
        </w:tc>
      </w:tr>
      <w:tr w:rsidR="006E7430" w14:paraId="13A7EFD8" w14:textId="77777777">
        <w:trPr>
          <w:trHeight w:val="638"/>
        </w:trPr>
        <w:tc>
          <w:tcPr>
            <w:tcW w:w="2590" w:type="dxa"/>
          </w:tcPr>
          <w:p w14:paraId="5AC5666F" w14:textId="77777777" w:rsidR="006E7430" w:rsidRDefault="00000000">
            <w:pPr>
              <w:pStyle w:val="TableParagraph"/>
              <w:spacing w:before="6"/>
              <w:ind w:left="31" w:right="15"/>
              <w:jc w:val="center"/>
              <w:rPr>
                <w:rFonts w:ascii="Calibri" w:hAnsi="Calibri"/>
                <w:sz w:val="24"/>
              </w:rPr>
            </w:pP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pacing w:val="-5"/>
                <w:sz w:val="24"/>
              </w:rPr>
              <w:t>III</w:t>
            </w:r>
          </w:p>
        </w:tc>
        <w:tc>
          <w:tcPr>
            <w:tcW w:w="2134" w:type="dxa"/>
          </w:tcPr>
          <w:p w14:paraId="61F78AB0" w14:textId="77777777" w:rsidR="006E7430" w:rsidRDefault="00000000">
            <w:pPr>
              <w:pStyle w:val="TableParagraph"/>
              <w:spacing w:before="6"/>
              <w:ind w:left="32"/>
              <w:jc w:val="center"/>
              <w:rPr>
                <w:rFonts w:ascii="Calibri"/>
                <w:sz w:val="24"/>
              </w:rPr>
            </w:pPr>
            <w:r>
              <w:rPr>
                <w:rFonts w:ascii="Calibri"/>
                <w:spacing w:val="-10"/>
                <w:sz w:val="24"/>
              </w:rPr>
              <w:t>1</w:t>
            </w:r>
          </w:p>
        </w:tc>
        <w:tc>
          <w:tcPr>
            <w:tcW w:w="2134" w:type="dxa"/>
          </w:tcPr>
          <w:p w14:paraId="70905E06" w14:textId="77777777" w:rsidR="006E7430" w:rsidRDefault="00000000">
            <w:pPr>
              <w:pStyle w:val="TableParagraph"/>
              <w:spacing w:before="6"/>
              <w:ind w:left="32"/>
              <w:jc w:val="center"/>
              <w:rPr>
                <w:rFonts w:ascii="Calibri"/>
                <w:sz w:val="24"/>
              </w:rPr>
            </w:pPr>
            <w:r>
              <w:rPr>
                <w:rFonts w:ascii="Calibri"/>
                <w:spacing w:val="-10"/>
                <w:sz w:val="24"/>
              </w:rPr>
              <w:t>1</w:t>
            </w:r>
          </w:p>
        </w:tc>
        <w:tc>
          <w:tcPr>
            <w:tcW w:w="2031" w:type="dxa"/>
          </w:tcPr>
          <w:p w14:paraId="6D73EF15" w14:textId="77777777" w:rsidR="006E7430" w:rsidRDefault="00000000">
            <w:pPr>
              <w:pStyle w:val="TableParagraph"/>
              <w:spacing w:before="6"/>
              <w:ind w:left="24"/>
              <w:jc w:val="center"/>
              <w:rPr>
                <w:rFonts w:ascii="Calibri"/>
                <w:sz w:val="24"/>
              </w:rPr>
            </w:pPr>
            <w:r>
              <w:rPr>
                <w:rFonts w:ascii="Calibri"/>
                <w:spacing w:val="-5"/>
                <w:sz w:val="24"/>
              </w:rPr>
              <w:t>15</w:t>
            </w:r>
          </w:p>
        </w:tc>
      </w:tr>
      <w:tr w:rsidR="006E7430" w14:paraId="371138CB" w14:textId="77777777">
        <w:trPr>
          <w:trHeight w:val="637"/>
        </w:trPr>
        <w:tc>
          <w:tcPr>
            <w:tcW w:w="2590" w:type="dxa"/>
          </w:tcPr>
          <w:p w14:paraId="2CA8E4A5" w14:textId="77777777" w:rsidR="006E7430" w:rsidRDefault="00000000">
            <w:pPr>
              <w:pStyle w:val="TableParagraph"/>
              <w:spacing w:before="4"/>
              <w:ind w:left="31" w:right="14"/>
              <w:jc w:val="center"/>
              <w:rPr>
                <w:rFonts w:ascii="Calibri" w:hAnsi="Calibri"/>
                <w:sz w:val="24"/>
              </w:rPr>
            </w:pP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pacing w:val="-5"/>
                <w:sz w:val="24"/>
              </w:rPr>
              <w:t>IV</w:t>
            </w:r>
          </w:p>
        </w:tc>
        <w:tc>
          <w:tcPr>
            <w:tcW w:w="2134" w:type="dxa"/>
          </w:tcPr>
          <w:p w14:paraId="66586A1A" w14:textId="77777777" w:rsidR="006E7430" w:rsidRDefault="00000000">
            <w:pPr>
              <w:pStyle w:val="TableParagraph"/>
              <w:spacing w:before="4"/>
              <w:ind w:left="32"/>
              <w:jc w:val="center"/>
              <w:rPr>
                <w:rFonts w:ascii="Calibri"/>
                <w:sz w:val="24"/>
              </w:rPr>
            </w:pPr>
            <w:r>
              <w:rPr>
                <w:rFonts w:ascii="Calibri"/>
                <w:spacing w:val="-10"/>
                <w:sz w:val="24"/>
              </w:rPr>
              <w:t>1</w:t>
            </w:r>
          </w:p>
        </w:tc>
        <w:tc>
          <w:tcPr>
            <w:tcW w:w="2134" w:type="dxa"/>
          </w:tcPr>
          <w:p w14:paraId="68EB5151" w14:textId="77777777" w:rsidR="006E7430" w:rsidRDefault="00000000">
            <w:pPr>
              <w:pStyle w:val="TableParagraph"/>
              <w:spacing w:before="4"/>
              <w:ind w:left="32"/>
              <w:jc w:val="center"/>
              <w:rPr>
                <w:rFonts w:ascii="Calibri"/>
                <w:sz w:val="24"/>
              </w:rPr>
            </w:pPr>
            <w:r>
              <w:rPr>
                <w:rFonts w:ascii="Calibri"/>
                <w:spacing w:val="-10"/>
                <w:sz w:val="24"/>
              </w:rPr>
              <w:t>1</w:t>
            </w:r>
          </w:p>
        </w:tc>
        <w:tc>
          <w:tcPr>
            <w:tcW w:w="2031" w:type="dxa"/>
          </w:tcPr>
          <w:p w14:paraId="269B8384" w14:textId="77777777" w:rsidR="006E7430" w:rsidRDefault="00000000">
            <w:pPr>
              <w:pStyle w:val="TableParagraph"/>
              <w:spacing w:before="4"/>
              <w:ind w:left="24"/>
              <w:jc w:val="center"/>
              <w:rPr>
                <w:rFonts w:ascii="Calibri"/>
                <w:sz w:val="24"/>
              </w:rPr>
            </w:pPr>
            <w:r>
              <w:rPr>
                <w:rFonts w:ascii="Calibri"/>
                <w:spacing w:val="-5"/>
                <w:sz w:val="24"/>
              </w:rPr>
              <w:t>15</w:t>
            </w:r>
          </w:p>
        </w:tc>
      </w:tr>
      <w:tr w:rsidR="006E7430" w14:paraId="22FC9CF1" w14:textId="77777777">
        <w:trPr>
          <w:trHeight w:val="637"/>
        </w:trPr>
        <w:tc>
          <w:tcPr>
            <w:tcW w:w="2590" w:type="dxa"/>
          </w:tcPr>
          <w:p w14:paraId="2ABC956B" w14:textId="77777777" w:rsidR="006E7430" w:rsidRDefault="00000000">
            <w:pPr>
              <w:pStyle w:val="TableParagraph"/>
              <w:spacing w:before="6"/>
              <w:ind w:left="31" w:right="1"/>
              <w:jc w:val="center"/>
              <w:rPr>
                <w:rFonts w:ascii="Calibri" w:hAnsi="Calibri"/>
                <w:sz w:val="24"/>
              </w:rPr>
            </w:pP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pacing w:val="-10"/>
                <w:sz w:val="24"/>
              </w:rPr>
              <w:t>V</w:t>
            </w:r>
          </w:p>
        </w:tc>
        <w:tc>
          <w:tcPr>
            <w:tcW w:w="2134" w:type="dxa"/>
          </w:tcPr>
          <w:p w14:paraId="1FBD0343" w14:textId="77777777" w:rsidR="006E7430" w:rsidRDefault="00000000">
            <w:pPr>
              <w:pStyle w:val="TableParagraph"/>
              <w:spacing w:before="6"/>
              <w:ind w:left="32"/>
              <w:jc w:val="center"/>
              <w:rPr>
                <w:rFonts w:ascii="Calibri"/>
                <w:sz w:val="24"/>
              </w:rPr>
            </w:pPr>
            <w:r>
              <w:rPr>
                <w:rFonts w:ascii="Calibri"/>
                <w:spacing w:val="-10"/>
                <w:sz w:val="24"/>
              </w:rPr>
              <w:t>1</w:t>
            </w:r>
          </w:p>
        </w:tc>
        <w:tc>
          <w:tcPr>
            <w:tcW w:w="2134" w:type="dxa"/>
          </w:tcPr>
          <w:p w14:paraId="3132EF91" w14:textId="77777777" w:rsidR="006E7430" w:rsidRDefault="00000000">
            <w:pPr>
              <w:pStyle w:val="TableParagraph"/>
              <w:spacing w:before="6"/>
              <w:ind w:left="32"/>
              <w:jc w:val="center"/>
              <w:rPr>
                <w:rFonts w:ascii="Calibri"/>
                <w:sz w:val="24"/>
              </w:rPr>
            </w:pPr>
            <w:r>
              <w:rPr>
                <w:rFonts w:ascii="Calibri"/>
                <w:spacing w:val="-10"/>
                <w:sz w:val="24"/>
              </w:rPr>
              <w:t>1</w:t>
            </w:r>
          </w:p>
        </w:tc>
        <w:tc>
          <w:tcPr>
            <w:tcW w:w="2031" w:type="dxa"/>
          </w:tcPr>
          <w:p w14:paraId="0A1D596F" w14:textId="77777777" w:rsidR="006E7430" w:rsidRDefault="00000000">
            <w:pPr>
              <w:pStyle w:val="TableParagraph"/>
              <w:spacing w:before="6"/>
              <w:ind w:left="24"/>
              <w:jc w:val="center"/>
              <w:rPr>
                <w:rFonts w:ascii="Calibri"/>
                <w:sz w:val="24"/>
              </w:rPr>
            </w:pPr>
            <w:r>
              <w:rPr>
                <w:rFonts w:ascii="Calibri"/>
                <w:spacing w:val="-5"/>
                <w:sz w:val="24"/>
              </w:rPr>
              <w:t>15</w:t>
            </w:r>
          </w:p>
        </w:tc>
      </w:tr>
      <w:tr w:rsidR="006E7430" w14:paraId="21244740" w14:textId="77777777">
        <w:trPr>
          <w:trHeight w:val="640"/>
        </w:trPr>
        <w:tc>
          <w:tcPr>
            <w:tcW w:w="2590" w:type="dxa"/>
          </w:tcPr>
          <w:p w14:paraId="501D8412" w14:textId="77777777" w:rsidR="006E7430" w:rsidRDefault="00000000">
            <w:pPr>
              <w:pStyle w:val="TableParagraph"/>
              <w:spacing w:before="1"/>
              <w:ind w:left="31" w:right="10"/>
              <w:jc w:val="center"/>
              <w:rPr>
                <w:rFonts w:ascii="Calibri"/>
                <w:sz w:val="24"/>
              </w:rPr>
            </w:pPr>
            <w:r>
              <w:rPr>
                <w:rFonts w:ascii="Calibri"/>
                <w:sz w:val="24"/>
              </w:rPr>
              <w:t>Total</w:t>
            </w:r>
            <w:r>
              <w:rPr>
                <w:rFonts w:ascii="Calibri"/>
                <w:spacing w:val="-2"/>
                <w:sz w:val="24"/>
              </w:rPr>
              <w:t xml:space="preserve"> </w:t>
            </w:r>
            <w:r>
              <w:rPr>
                <w:rFonts w:ascii="Calibri"/>
                <w:sz w:val="24"/>
              </w:rPr>
              <w:t>No.</w:t>
            </w:r>
            <w:r>
              <w:rPr>
                <w:rFonts w:ascii="Calibri"/>
                <w:spacing w:val="-3"/>
                <w:sz w:val="24"/>
              </w:rPr>
              <w:t xml:space="preserve"> </w:t>
            </w:r>
            <w:r>
              <w:rPr>
                <w:rFonts w:ascii="Calibri"/>
                <w:sz w:val="24"/>
              </w:rPr>
              <w:t>of</w:t>
            </w:r>
            <w:r>
              <w:rPr>
                <w:rFonts w:ascii="Calibri"/>
                <w:spacing w:val="-2"/>
                <w:sz w:val="24"/>
              </w:rPr>
              <w:t xml:space="preserve"> Questions</w:t>
            </w:r>
          </w:p>
        </w:tc>
        <w:tc>
          <w:tcPr>
            <w:tcW w:w="2134" w:type="dxa"/>
          </w:tcPr>
          <w:p w14:paraId="17607B10" w14:textId="77777777" w:rsidR="006E7430" w:rsidRDefault="00000000">
            <w:pPr>
              <w:pStyle w:val="TableParagraph"/>
              <w:spacing w:before="1"/>
              <w:ind w:left="32" w:right="6"/>
              <w:jc w:val="center"/>
              <w:rPr>
                <w:rFonts w:ascii="Calibri"/>
                <w:sz w:val="24"/>
              </w:rPr>
            </w:pPr>
            <w:r>
              <w:rPr>
                <w:rFonts w:ascii="Calibri"/>
                <w:spacing w:val="-5"/>
                <w:sz w:val="24"/>
              </w:rPr>
              <w:t>07</w:t>
            </w:r>
          </w:p>
        </w:tc>
        <w:tc>
          <w:tcPr>
            <w:tcW w:w="2134" w:type="dxa"/>
          </w:tcPr>
          <w:p w14:paraId="6B5DC417" w14:textId="77777777" w:rsidR="006E7430" w:rsidRDefault="00000000">
            <w:pPr>
              <w:pStyle w:val="TableParagraph"/>
              <w:spacing w:before="1"/>
              <w:ind w:left="32" w:right="6"/>
              <w:jc w:val="center"/>
              <w:rPr>
                <w:rFonts w:ascii="Calibri"/>
                <w:sz w:val="24"/>
              </w:rPr>
            </w:pPr>
            <w:r>
              <w:rPr>
                <w:rFonts w:ascii="Calibri"/>
                <w:spacing w:val="-5"/>
                <w:sz w:val="24"/>
              </w:rPr>
              <w:t>06</w:t>
            </w:r>
          </w:p>
        </w:tc>
        <w:tc>
          <w:tcPr>
            <w:tcW w:w="2031" w:type="dxa"/>
          </w:tcPr>
          <w:p w14:paraId="073897CD" w14:textId="77777777" w:rsidR="006E7430" w:rsidRDefault="00000000">
            <w:pPr>
              <w:pStyle w:val="TableParagraph"/>
              <w:spacing w:before="1"/>
              <w:ind w:left="24"/>
              <w:jc w:val="center"/>
              <w:rPr>
                <w:rFonts w:ascii="Calibri"/>
                <w:sz w:val="24"/>
              </w:rPr>
            </w:pPr>
            <w:r>
              <w:rPr>
                <w:rFonts w:ascii="Calibri"/>
                <w:spacing w:val="-5"/>
                <w:sz w:val="24"/>
              </w:rPr>
              <w:t>95</w:t>
            </w:r>
          </w:p>
        </w:tc>
      </w:tr>
    </w:tbl>
    <w:p w14:paraId="07CE2970" w14:textId="77777777" w:rsidR="006E7430" w:rsidRDefault="006E7430">
      <w:pPr>
        <w:pStyle w:val="TableParagraph"/>
        <w:jc w:val="center"/>
        <w:rPr>
          <w:rFonts w:ascii="Calibri"/>
          <w:sz w:val="24"/>
        </w:rPr>
        <w:sectPr w:rsidR="006E7430">
          <w:pgSz w:w="11920" w:h="16850"/>
          <w:pgMar w:top="1880" w:right="141" w:bottom="280" w:left="1275" w:header="720" w:footer="720" w:gutter="0"/>
          <w:cols w:space="720"/>
        </w:sectPr>
      </w:pPr>
    </w:p>
    <w:p w14:paraId="0B18503C" w14:textId="77777777" w:rsidR="006E7430" w:rsidRDefault="006E7430">
      <w:pPr>
        <w:pStyle w:val="BodyText"/>
        <w:spacing w:before="28"/>
        <w:rPr>
          <w:rFonts w:ascii="Calibri"/>
          <w:b/>
          <w:sz w:val="20"/>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081"/>
        <w:gridCol w:w="3401"/>
        <w:gridCol w:w="3538"/>
      </w:tblGrid>
      <w:tr w:rsidR="006E7430" w14:paraId="01E15D91" w14:textId="77777777">
        <w:trPr>
          <w:trHeight w:val="640"/>
        </w:trPr>
        <w:tc>
          <w:tcPr>
            <w:tcW w:w="9020" w:type="dxa"/>
            <w:gridSpan w:val="3"/>
          </w:tcPr>
          <w:p w14:paraId="3ECAB728" w14:textId="77777777" w:rsidR="006E7430" w:rsidRDefault="00000000">
            <w:pPr>
              <w:pStyle w:val="TableParagraph"/>
              <w:spacing w:before="6"/>
              <w:ind w:left="2121"/>
              <w:rPr>
                <w:rFonts w:ascii="Calibri"/>
                <w:sz w:val="24"/>
              </w:rPr>
            </w:pPr>
            <w:r>
              <w:rPr>
                <w:rFonts w:ascii="Calibri"/>
                <w:sz w:val="24"/>
              </w:rPr>
              <w:t>P.R.</w:t>
            </w:r>
            <w:r>
              <w:rPr>
                <w:rFonts w:ascii="Calibri"/>
                <w:spacing w:val="-12"/>
                <w:sz w:val="24"/>
              </w:rPr>
              <w:t xml:space="preserve"> </w:t>
            </w:r>
            <w:r>
              <w:rPr>
                <w:rFonts w:ascii="Calibri"/>
                <w:sz w:val="24"/>
              </w:rPr>
              <w:t>GOVT.COLLEGE</w:t>
            </w:r>
            <w:r>
              <w:rPr>
                <w:rFonts w:ascii="Calibri"/>
                <w:spacing w:val="-7"/>
                <w:sz w:val="24"/>
              </w:rPr>
              <w:t xml:space="preserve"> </w:t>
            </w:r>
            <w:r>
              <w:rPr>
                <w:rFonts w:ascii="Calibri"/>
                <w:sz w:val="24"/>
              </w:rPr>
              <w:t>(AUTONOMOUS),</w:t>
            </w:r>
            <w:r>
              <w:rPr>
                <w:rFonts w:ascii="Calibri"/>
                <w:spacing w:val="-9"/>
                <w:sz w:val="24"/>
              </w:rPr>
              <w:t xml:space="preserve"> </w:t>
            </w:r>
            <w:r>
              <w:rPr>
                <w:rFonts w:ascii="Calibri"/>
                <w:spacing w:val="-2"/>
                <w:sz w:val="24"/>
              </w:rPr>
              <w:t>KAKINADA</w:t>
            </w:r>
          </w:p>
        </w:tc>
      </w:tr>
      <w:tr w:rsidR="006E7430" w14:paraId="4E956698" w14:textId="77777777">
        <w:trPr>
          <w:trHeight w:val="635"/>
        </w:trPr>
        <w:tc>
          <w:tcPr>
            <w:tcW w:w="9020" w:type="dxa"/>
            <w:gridSpan w:val="3"/>
          </w:tcPr>
          <w:p w14:paraId="3DCF2398" w14:textId="77777777" w:rsidR="006E7430" w:rsidRDefault="00000000">
            <w:pPr>
              <w:pStyle w:val="TableParagraph"/>
              <w:spacing w:before="6"/>
              <w:ind w:left="192" w:right="170"/>
              <w:jc w:val="center"/>
              <w:rPr>
                <w:rFonts w:ascii="Calibri"/>
                <w:sz w:val="24"/>
              </w:rPr>
            </w:pPr>
            <w:r>
              <w:rPr>
                <w:rFonts w:ascii="Calibri"/>
                <w:sz w:val="24"/>
              </w:rPr>
              <w:t>I</w:t>
            </w:r>
            <w:r>
              <w:rPr>
                <w:rFonts w:ascii="Calibri"/>
                <w:spacing w:val="-4"/>
                <w:sz w:val="24"/>
              </w:rPr>
              <w:t xml:space="preserve"> </w:t>
            </w:r>
            <w:r>
              <w:rPr>
                <w:rFonts w:ascii="Calibri"/>
                <w:sz w:val="24"/>
              </w:rPr>
              <w:t>BBA</w:t>
            </w:r>
            <w:r>
              <w:rPr>
                <w:rFonts w:ascii="Calibri"/>
                <w:spacing w:val="48"/>
                <w:sz w:val="24"/>
              </w:rPr>
              <w:t xml:space="preserve"> </w:t>
            </w:r>
            <w:r>
              <w:rPr>
                <w:rFonts w:ascii="Calibri"/>
                <w:sz w:val="24"/>
              </w:rPr>
              <w:t>(HCM)</w:t>
            </w:r>
            <w:r>
              <w:rPr>
                <w:rFonts w:ascii="Calibri"/>
                <w:spacing w:val="-3"/>
                <w:sz w:val="24"/>
              </w:rPr>
              <w:t xml:space="preserve"> </w:t>
            </w:r>
            <w:r>
              <w:rPr>
                <w:rFonts w:ascii="Calibri"/>
                <w:sz w:val="24"/>
              </w:rPr>
              <w:t>w.e.f.</w:t>
            </w:r>
            <w:r>
              <w:rPr>
                <w:rFonts w:ascii="Calibri"/>
                <w:spacing w:val="-5"/>
                <w:sz w:val="24"/>
              </w:rPr>
              <w:t xml:space="preserve"> </w:t>
            </w:r>
            <w:r>
              <w:rPr>
                <w:rFonts w:ascii="Calibri"/>
                <w:sz w:val="24"/>
              </w:rPr>
              <w:t>2024-</w:t>
            </w:r>
            <w:r>
              <w:rPr>
                <w:rFonts w:ascii="Calibri"/>
                <w:spacing w:val="-5"/>
                <w:sz w:val="24"/>
              </w:rPr>
              <w:t>25</w:t>
            </w:r>
          </w:p>
        </w:tc>
      </w:tr>
      <w:tr w:rsidR="006E7430" w14:paraId="12866FAB" w14:textId="77777777">
        <w:trPr>
          <w:trHeight w:val="640"/>
        </w:trPr>
        <w:tc>
          <w:tcPr>
            <w:tcW w:w="2081" w:type="dxa"/>
          </w:tcPr>
          <w:p w14:paraId="548DC709" w14:textId="77777777" w:rsidR="006E7430" w:rsidRDefault="00000000">
            <w:pPr>
              <w:pStyle w:val="TableParagraph"/>
              <w:spacing w:before="6"/>
              <w:ind w:left="24" w:right="4"/>
              <w:jc w:val="center"/>
              <w:rPr>
                <w:rFonts w:ascii="Calibri"/>
                <w:sz w:val="24"/>
              </w:rPr>
            </w:pPr>
            <w:r>
              <w:rPr>
                <w:rFonts w:ascii="Calibri"/>
                <w:spacing w:val="-2"/>
                <w:sz w:val="24"/>
              </w:rPr>
              <w:t>Subject</w:t>
            </w:r>
          </w:p>
        </w:tc>
        <w:tc>
          <w:tcPr>
            <w:tcW w:w="6939" w:type="dxa"/>
            <w:gridSpan w:val="2"/>
          </w:tcPr>
          <w:p w14:paraId="5E197ABC" w14:textId="77777777" w:rsidR="006E7430" w:rsidRDefault="00000000">
            <w:pPr>
              <w:pStyle w:val="TableParagraph"/>
              <w:spacing w:before="6"/>
              <w:ind w:left="112"/>
              <w:rPr>
                <w:rFonts w:ascii="Calibri"/>
                <w:b/>
                <w:sz w:val="24"/>
              </w:rPr>
            </w:pPr>
            <w:r>
              <w:rPr>
                <w:rFonts w:ascii="Calibri"/>
                <w:b/>
                <w:sz w:val="24"/>
              </w:rPr>
              <w:t>Patient</w:t>
            </w:r>
            <w:r>
              <w:rPr>
                <w:rFonts w:ascii="Calibri"/>
                <w:b/>
                <w:spacing w:val="-11"/>
                <w:sz w:val="24"/>
              </w:rPr>
              <w:t xml:space="preserve"> </w:t>
            </w:r>
            <w:r>
              <w:rPr>
                <w:rFonts w:ascii="Calibri"/>
                <w:b/>
                <w:sz w:val="24"/>
              </w:rPr>
              <w:t>Behavior</w:t>
            </w:r>
            <w:r>
              <w:rPr>
                <w:rFonts w:ascii="Calibri"/>
                <w:b/>
                <w:spacing w:val="-7"/>
                <w:sz w:val="24"/>
              </w:rPr>
              <w:t xml:space="preserve"> </w:t>
            </w:r>
            <w:r>
              <w:rPr>
                <w:rFonts w:ascii="Calibri"/>
                <w:b/>
                <w:sz w:val="24"/>
              </w:rPr>
              <w:t>and</w:t>
            </w:r>
            <w:r>
              <w:rPr>
                <w:rFonts w:ascii="Calibri"/>
                <w:b/>
                <w:spacing w:val="-5"/>
                <w:sz w:val="24"/>
              </w:rPr>
              <w:t xml:space="preserve"> </w:t>
            </w:r>
            <w:r>
              <w:rPr>
                <w:rFonts w:ascii="Calibri"/>
                <w:b/>
                <w:spacing w:val="-4"/>
                <w:sz w:val="24"/>
              </w:rPr>
              <w:t>Care</w:t>
            </w:r>
          </w:p>
        </w:tc>
      </w:tr>
      <w:tr w:rsidR="006E7430" w14:paraId="4CA08223" w14:textId="77777777">
        <w:trPr>
          <w:trHeight w:val="638"/>
        </w:trPr>
        <w:tc>
          <w:tcPr>
            <w:tcW w:w="2081" w:type="dxa"/>
          </w:tcPr>
          <w:p w14:paraId="4A769FC7" w14:textId="77777777" w:rsidR="006E7430" w:rsidRDefault="00000000">
            <w:pPr>
              <w:pStyle w:val="TableParagraph"/>
              <w:spacing w:before="6"/>
              <w:ind w:left="24"/>
              <w:jc w:val="center"/>
              <w:rPr>
                <w:rFonts w:ascii="Calibri" w:hAnsi="Calibri"/>
                <w:sz w:val="24"/>
              </w:rPr>
            </w:pPr>
            <w:r>
              <w:rPr>
                <w:rFonts w:ascii="Calibri" w:hAnsi="Calibri"/>
                <w:sz w:val="24"/>
              </w:rPr>
              <w:t>I –</w:t>
            </w:r>
            <w:r>
              <w:rPr>
                <w:rFonts w:ascii="Calibri" w:hAnsi="Calibri"/>
                <w:spacing w:val="1"/>
                <w:sz w:val="24"/>
              </w:rPr>
              <w:t xml:space="preserve"> </w:t>
            </w:r>
            <w:r>
              <w:rPr>
                <w:rFonts w:ascii="Calibri" w:hAnsi="Calibri"/>
                <w:spacing w:val="-5"/>
                <w:sz w:val="24"/>
              </w:rPr>
              <w:t>SEM</w:t>
            </w:r>
          </w:p>
        </w:tc>
        <w:tc>
          <w:tcPr>
            <w:tcW w:w="3401" w:type="dxa"/>
          </w:tcPr>
          <w:p w14:paraId="43DC7906" w14:textId="77777777" w:rsidR="006E7430" w:rsidRDefault="00000000">
            <w:pPr>
              <w:pStyle w:val="TableParagraph"/>
              <w:spacing w:before="6"/>
              <w:ind w:left="847"/>
              <w:rPr>
                <w:rFonts w:ascii="Calibri"/>
                <w:sz w:val="24"/>
              </w:rPr>
            </w:pPr>
            <w:r>
              <w:rPr>
                <w:rFonts w:ascii="Calibri"/>
                <w:sz w:val="24"/>
              </w:rPr>
              <w:t>TIME:</w:t>
            </w:r>
            <w:r>
              <w:rPr>
                <w:rFonts w:ascii="Calibri"/>
                <w:spacing w:val="-3"/>
                <w:sz w:val="24"/>
              </w:rPr>
              <w:t xml:space="preserve"> </w:t>
            </w:r>
            <w:r>
              <w:rPr>
                <w:rFonts w:ascii="Calibri"/>
                <w:sz w:val="24"/>
              </w:rPr>
              <w:t>21/2</w:t>
            </w:r>
            <w:r>
              <w:rPr>
                <w:rFonts w:ascii="Calibri"/>
                <w:spacing w:val="2"/>
                <w:sz w:val="24"/>
              </w:rPr>
              <w:t xml:space="preserve"> </w:t>
            </w:r>
            <w:r>
              <w:rPr>
                <w:rFonts w:ascii="Calibri"/>
                <w:spacing w:val="-4"/>
                <w:sz w:val="24"/>
              </w:rPr>
              <w:t>Hours</w:t>
            </w:r>
          </w:p>
        </w:tc>
        <w:tc>
          <w:tcPr>
            <w:tcW w:w="3538" w:type="dxa"/>
          </w:tcPr>
          <w:p w14:paraId="7C1BABF3" w14:textId="77777777" w:rsidR="006E7430" w:rsidRDefault="00000000">
            <w:pPr>
              <w:pStyle w:val="TableParagraph"/>
              <w:spacing w:before="6"/>
              <w:ind w:left="1047"/>
              <w:rPr>
                <w:rFonts w:ascii="Calibri"/>
                <w:sz w:val="24"/>
              </w:rPr>
            </w:pPr>
            <w:r>
              <w:rPr>
                <w:rFonts w:ascii="Calibri"/>
                <w:sz w:val="24"/>
              </w:rPr>
              <w:t>Max</w:t>
            </w:r>
            <w:r>
              <w:rPr>
                <w:rFonts w:ascii="Calibri"/>
                <w:spacing w:val="-4"/>
                <w:sz w:val="24"/>
              </w:rPr>
              <w:t xml:space="preserve"> </w:t>
            </w:r>
            <w:r>
              <w:rPr>
                <w:rFonts w:ascii="Calibri"/>
                <w:sz w:val="24"/>
              </w:rPr>
              <w:t>Marks:</w:t>
            </w:r>
            <w:r>
              <w:rPr>
                <w:rFonts w:ascii="Calibri"/>
                <w:spacing w:val="-4"/>
                <w:sz w:val="24"/>
              </w:rPr>
              <w:t xml:space="preserve"> </w:t>
            </w:r>
            <w:r>
              <w:rPr>
                <w:rFonts w:ascii="Calibri"/>
                <w:spacing w:val="-5"/>
                <w:sz w:val="24"/>
              </w:rPr>
              <w:t>50</w:t>
            </w:r>
          </w:p>
        </w:tc>
      </w:tr>
      <w:tr w:rsidR="006E7430" w14:paraId="4833A409" w14:textId="77777777">
        <w:trPr>
          <w:trHeight w:val="640"/>
        </w:trPr>
        <w:tc>
          <w:tcPr>
            <w:tcW w:w="9020" w:type="dxa"/>
            <w:gridSpan w:val="3"/>
          </w:tcPr>
          <w:p w14:paraId="44AD521B" w14:textId="77777777" w:rsidR="006E7430" w:rsidRDefault="00000000">
            <w:pPr>
              <w:pStyle w:val="TableParagraph"/>
              <w:spacing w:line="292" w:lineRule="exact"/>
              <w:ind w:left="185" w:right="170"/>
              <w:jc w:val="center"/>
              <w:rPr>
                <w:rFonts w:ascii="Calibri"/>
                <w:b/>
                <w:sz w:val="24"/>
              </w:rPr>
            </w:pPr>
            <w:r>
              <w:rPr>
                <w:rFonts w:ascii="Calibri"/>
                <w:b/>
                <w:sz w:val="24"/>
              </w:rPr>
              <w:t>MODEL</w:t>
            </w:r>
            <w:r>
              <w:rPr>
                <w:rFonts w:ascii="Calibri"/>
                <w:b/>
                <w:spacing w:val="-5"/>
                <w:sz w:val="24"/>
              </w:rPr>
              <w:t xml:space="preserve"> </w:t>
            </w:r>
            <w:r>
              <w:rPr>
                <w:rFonts w:ascii="Calibri"/>
                <w:b/>
                <w:sz w:val="24"/>
              </w:rPr>
              <w:t>QUESTION</w:t>
            </w:r>
            <w:r>
              <w:rPr>
                <w:rFonts w:ascii="Calibri"/>
                <w:b/>
                <w:spacing w:val="-2"/>
                <w:sz w:val="24"/>
              </w:rPr>
              <w:t xml:space="preserve"> </w:t>
            </w:r>
            <w:r>
              <w:rPr>
                <w:rFonts w:ascii="Calibri"/>
                <w:b/>
                <w:spacing w:val="-4"/>
                <w:sz w:val="24"/>
              </w:rPr>
              <w:t>PAPER</w:t>
            </w:r>
          </w:p>
        </w:tc>
      </w:tr>
    </w:tbl>
    <w:p w14:paraId="0028B907" w14:textId="77777777" w:rsidR="006E7430" w:rsidRDefault="006E7430">
      <w:pPr>
        <w:pStyle w:val="BodyText"/>
        <w:rPr>
          <w:rFonts w:ascii="Calibri"/>
          <w:b/>
        </w:rPr>
      </w:pPr>
    </w:p>
    <w:p w14:paraId="354EE728" w14:textId="77777777" w:rsidR="006E7430" w:rsidRDefault="006E7430">
      <w:pPr>
        <w:pStyle w:val="BodyText"/>
        <w:spacing w:before="173"/>
        <w:rPr>
          <w:rFonts w:ascii="Calibri"/>
          <w:b/>
        </w:rPr>
      </w:pPr>
    </w:p>
    <w:p w14:paraId="2F06CA6B" w14:textId="77777777" w:rsidR="006E7430" w:rsidRDefault="00000000">
      <w:pPr>
        <w:pStyle w:val="BodyText"/>
        <w:spacing w:before="1"/>
        <w:ind w:right="730"/>
        <w:jc w:val="center"/>
        <w:rPr>
          <w:rFonts w:ascii="Calibri"/>
        </w:rPr>
      </w:pPr>
      <w:r>
        <w:rPr>
          <w:rFonts w:ascii="Calibri"/>
          <w:spacing w:val="-4"/>
        </w:rPr>
        <w:t>Section-</w:t>
      </w:r>
      <w:r>
        <w:rPr>
          <w:rFonts w:ascii="Calibri"/>
          <w:spacing w:val="-10"/>
        </w:rPr>
        <w:t>I</w:t>
      </w:r>
    </w:p>
    <w:p w14:paraId="3290276A" w14:textId="77777777" w:rsidR="006E7430" w:rsidRDefault="006E7430">
      <w:pPr>
        <w:pStyle w:val="BodyText"/>
        <w:spacing w:before="54"/>
        <w:rPr>
          <w:rFonts w:ascii="Calibri"/>
        </w:rPr>
      </w:pPr>
    </w:p>
    <w:p w14:paraId="5F44DE5B" w14:textId="77777777" w:rsidR="006E7430" w:rsidRDefault="00000000">
      <w:pPr>
        <w:tabs>
          <w:tab w:val="left" w:pos="8540"/>
        </w:tabs>
        <w:spacing w:before="1"/>
        <w:ind w:left="1120"/>
        <w:rPr>
          <w:rFonts w:ascii="Calibri"/>
          <w:sz w:val="24"/>
        </w:rPr>
      </w:pPr>
      <w:r>
        <w:rPr>
          <w:rFonts w:ascii="Calibri"/>
        </w:rPr>
        <w:t>Answer</w:t>
      </w:r>
      <w:r>
        <w:rPr>
          <w:rFonts w:ascii="Calibri"/>
          <w:spacing w:val="-10"/>
        </w:rPr>
        <w:t xml:space="preserve"> </w:t>
      </w:r>
      <w:r>
        <w:rPr>
          <w:rFonts w:ascii="Calibri"/>
        </w:rPr>
        <w:t>any</w:t>
      </w:r>
      <w:r>
        <w:rPr>
          <w:rFonts w:ascii="Calibri"/>
          <w:spacing w:val="-7"/>
        </w:rPr>
        <w:t xml:space="preserve"> </w:t>
      </w:r>
      <w:r>
        <w:rPr>
          <w:rFonts w:ascii="Calibri"/>
        </w:rPr>
        <w:t>Four</w:t>
      </w:r>
      <w:r>
        <w:rPr>
          <w:rFonts w:ascii="Calibri"/>
          <w:spacing w:val="-11"/>
        </w:rPr>
        <w:t xml:space="preserve"> </w:t>
      </w:r>
      <w:r>
        <w:rPr>
          <w:rFonts w:ascii="Calibri"/>
        </w:rPr>
        <w:t>Questions</w:t>
      </w:r>
      <w:r>
        <w:rPr>
          <w:rFonts w:ascii="Calibri"/>
          <w:spacing w:val="-12"/>
        </w:rPr>
        <w:t xml:space="preserve"> </w:t>
      </w:r>
      <w:r>
        <w:rPr>
          <w:rFonts w:ascii="Calibri"/>
        </w:rPr>
        <w:t>from</w:t>
      </w:r>
      <w:r>
        <w:rPr>
          <w:rFonts w:ascii="Calibri"/>
          <w:spacing w:val="-9"/>
        </w:rPr>
        <w:t xml:space="preserve"> </w:t>
      </w:r>
      <w:r>
        <w:rPr>
          <w:rFonts w:ascii="Calibri"/>
        </w:rPr>
        <w:t>the</w:t>
      </w:r>
      <w:r>
        <w:rPr>
          <w:rFonts w:ascii="Calibri"/>
          <w:spacing w:val="-8"/>
        </w:rPr>
        <w:t xml:space="preserve"> </w:t>
      </w:r>
      <w:r>
        <w:rPr>
          <w:rFonts w:ascii="Calibri"/>
          <w:spacing w:val="-2"/>
        </w:rPr>
        <w:t>following</w:t>
      </w:r>
      <w:r>
        <w:rPr>
          <w:rFonts w:ascii="Calibri"/>
        </w:rPr>
        <w:tab/>
      </w:r>
      <w:r>
        <w:rPr>
          <w:rFonts w:ascii="Calibri"/>
          <w:sz w:val="24"/>
        </w:rPr>
        <w:t>4x5</w:t>
      </w:r>
      <w:r>
        <w:rPr>
          <w:rFonts w:ascii="Calibri"/>
          <w:spacing w:val="-3"/>
          <w:sz w:val="24"/>
        </w:rPr>
        <w:t xml:space="preserve"> </w:t>
      </w:r>
      <w:r>
        <w:rPr>
          <w:rFonts w:ascii="Calibri"/>
          <w:sz w:val="24"/>
        </w:rPr>
        <w:t>=20</w:t>
      </w:r>
      <w:r>
        <w:rPr>
          <w:rFonts w:ascii="Calibri"/>
          <w:spacing w:val="-1"/>
          <w:sz w:val="24"/>
        </w:rPr>
        <w:t xml:space="preserve"> </w:t>
      </w:r>
      <w:r>
        <w:rPr>
          <w:rFonts w:ascii="Calibri"/>
          <w:spacing w:val="-10"/>
          <w:sz w:val="24"/>
        </w:rPr>
        <w:t>M</w:t>
      </w:r>
    </w:p>
    <w:p w14:paraId="70132285" w14:textId="77777777" w:rsidR="006E7430" w:rsidRDefault="006E7430">
      <w:pPr>
        <w:pStyle w:val="BodyText"/>
        <w:spacing w:before="52"/>
        <w:rPr>
          <w:rFonts w:ascii="Calibri"/>
        </w:rPr>
      </w:pPr>
    </w:p>
    <w:p w14:paraId="292043E0" w14:textId="77777777" w:rsidR="006E7430" w:rsidRDefault="00000000">
      <w:pPr>
        <w:pStyle w:val="ListParagraph"/>
        <w:numPr>
          <w:ilvl w:val="0"/>
          <w:numId w:val="35"/>
        </w:numPr>
        <w:tabs>
          <w:tab w:val="left" w:pos="1232"/>
        </w:tabs>
        <w:ind w:left="1232" w:hanging="359"/>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2"/>
          <w:sz w:val="24"/>
        </w:rPr>
        <w:t xml:space="preserve"> </w:t>
      </w:r>
      <w:r>
        <w:rPr>
          <w:rFonts w:ascii="Calibri" w:hAnsi="Calibri"/>
          <w:sz w:val="24"/>
        </w:rPr>
        <w:t>–</w:t>
      </w:r>
      <w:r>
        <w:rPr>
          <w:rFonts w:ascii="Calibri" w:hAnsi="Calibri"/>
          <w:spacing w:val="-5"/>
          <w:sz w:val="24"/>
        </w:rPr>
        <w:t xml:space="preserve"> I)</w:t>
      </w:r>
    </w:p>
    <w:p w14:paraId="55D8B015" w14:textId="77777777" w:rsidR="006E7430" w:rsidRDefault="00000000">
      <w:pPr>
        <w:pStyle w:val="ListParagraph"/>
        <w:numPr>
          <w:ilvl w:val="0"/>
          <w:numId w:val="35"/>
        </w:numPr>
        <w:tabs>
          <w:tab w:val="left" w:pos="1232"/>
        </w:tabs>
        <w:spacing w:before="147"/>
        <w:ind w:left="1232" w:hanging="359"/>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2"/>
          <w:sz w:val="24"/>
        </w:rPr>
        <w:t xml:space="preserve"> </w:t>
      </w:r>
      <w:r>
        <w:rPr>
          <w:rFonts w:ascii="Calibri" w:hAnsi="Calibri"/>
          <w:sz w:val="24"/>
        </w:rPr>
        <w:t>–</w:t>
      </w:r>
      <w:r>
        <w:rPr>
          <w:rFonts w:ascii="Calibri" w:hAnsi="Calibri"/>
          <w:spacing w:val="-5"/>
          <w:sz w:val="24"/>
        </w:rPr>
        <w:t xml:space="preserve"> I)</w:t>
      </w:r>
    </w:p>
    <w:p w14:paraId="74E7E8F2" w14:textId="77777777" w:rsidR="006E7430" w:rsidRDefault="00000000">
      <w:pPr>
        <w:pStyle w:val="ListParagraph"/>
        <w:numPr>
          <w:ilvl w:val="0"/>
          <w:numId w:val="35"/>
        </w:numPr>
        <w:tabs>
          <w:tab w:val="left" w:pos="1232"/>
        </w:tabs>
        <w:spacing w:before="146"/>
        <w:ind w:left="1232" w:hanging="359"/>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2"/>
          <w:sz w:val="24"/>
        </w:rPr>
        <w:t xml:space="preserve"> </w:t>
      </w:r>
      <w:r>
        <w:rPr>
          <w:rFonts w:ascii="Calibri" w:hAnsi="Calibri"/>
          <w:sz w:val="24"/>
        </w:rPr>
        <w:t>–</w:t>
      </w:r>
      <w:r>
        <w:rPr>
          <w:rFonts w:ascii="Calibri" w:hAnsi="Calibri"/>
          <w:spacing w:val="-5"/>
          <w:sz w:val="24"/>
        </w:rPr>
        <w:t xml:space="preserve"> II)</w:t>
      </w:r>
    </w:p>
    <w:p w14:paraId="7FE08B83" w14:textId="77777777" w:rsidR="006E7430" w:rsidRDefault="00000000">
      <w:pPr>
        <w:pStyle w:val="ListParagraph"/>
        <w:numPr>
          <w:ilvl w:val="0"/>
          <w:numId w:val="35"/>
        </w:numPr>
        <w:tabs>
          <w:tab w:val="left" w:pos="1232"/>
        </w:tabs>
        <w:spacing w:before="146"/>
        <w:ind w:left="1232" w:hanging="359"/>
        <w:rPr>
          <w:rFonts w:ascii="Calibri" w:hAnsi="Calibri"/>
          <w:sz w:val="24"/>
        </w:rPr>
      </w:pPr>
      <w:r>
        <w:rPr>
          <w:rFonts w:ascii="Calibri" w:hAnsi="Calibri"/>
          <w:sz w:val="24"/>
        </w:rPr>
        <w:t>Question</w:t>
      </w:r>
      <w:r>
        <w:rPr>
          <w:rFonts w:ascii="Calibri" w:hAnsi="Calibri"/>
          <w:spacing w:val="45"/>
          <w:sz w:val="24"/>
        </w:rPr>
        <w:t xml:space="preserve"> </w:t>
      </w:r>
      <w:r>
        <w:rPr>
          <w:rFonts w:ascii="Calibri" w:hAnsi="Calibri"/>
          <w:sz w:val="24"/>
        </w:rPr>
        <w:t>(Unit</w:t>
      </w:r>
      <w:r>
        <w:rPr>
          <w:rFonts w:ascii="Calibri" w:hAnsi="Calibri"/>
          <w:spacing w:val="-2"/>
          <w:sz w:val="24"/>
        </w:rPr>
        <w:t xml:space="preserve"> </w:t>
      </w:r>
      <w:r>
        <w:rPr>
          <w:rFonts w:ascii="Calibri" w:hAnsi="Calibri"/>
          <w:sz w:val="24"/>
        </w:rPr>
        <w:t>–</w:t>
      </w:r>
      <w:r>
        <w:rPr>
          <w:rFonts w:ascii="Calibri" w:hAnsi="Calibri"/>
          <w:spacing w:val="-5"/>
          <w:sz w:val="24"/>
        </w:rPr>
        <w:t xml:space="preserve"> </w:t>
      </w:r>
      <w:r>
        <w:rPr>
          <w:rFonts w:ascii="Calibri" w:hAnsi="Calibri"/>
          <w:spacing w:val="-4"/>
          <w:sz w:val="24"/>
        </w:rPr>
        <w:t>III)</w:t>
      </w:r>
    </w:p>
    <w:p w14:paraId="64552DAE" w14:textId="77777777" w:rsidR="006E7430" w:rsidRDefault="00000000">
      <w:pPr>
        <w:pStyle w:val="ListParagraph"/>
        <w:numPr>
          <w:ilvl w:val="0"/>
          <w:numId w:val="35"/>
        </w:numPr>
        <w:tabs>
          <w:tab w:val="left" w:pos="1232"/>
        </w:tabs>
        <w:spacing w:before="149"/>
        <w:ind w:left="1232" w:hanging="359"/>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2"/>
          <w:sz w:val="24"/>
        </w:rPr>
        <w:t xml:space="preserve"> </w:t>
      </w:r>
      <w:r>
        <w:rPr>
          <w:rFonts w:ascii="Calibri" w:hAnsi="Calibri"/>
          <w:sz w:val="24"/>
        </w:rPr>
        <w:t>–</w:t>
      </w:r>
      <w:r>
        <w:rPr>
          <w:rFonts w:ascii="Calibri" w:hAnsi="Calibri"/>
          <w:spacing w:val="-5"/>
          <w:sz w:val="24"/>
        </w:rPr>
        <w:t xml:space="preserve"> IV)</w:t>
      </w:r>
    </w:p>
    <w:p w14:paraId="32C64740" w14:textId="77777777" w:rsidR="006E7430" w:rsidRDefault="00000000">
      <w:pPr>
        <w:pStyle w:val="ListParagraph"/>
        <w:numPr>
          <w:ilvl w:val="0"/>
          <w:numId w:val="35"/>
        </w:numPr>
        <w:tabs>
          <w:tab w:val="left" w:pos="1232"/>
        </w:tabs>
        <w:spacing w:before="146"/>
        <w:ind w:left="1232" w:hanging="359"/>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2"/>
          <w:sz w:val="24"/>
        </w:rPr>
        <w:t xml:space="preserve"> </w:t>
      </w:r>
      <w:r>
        <w:rPr>
          <w:rFonts w:ascii="Calibri" w:hAnsi="Calibri"/>
          <w:sz w:val="24"/>
        </w:rPr>
        <w:t>–</w:t>
      </w:r>
      <w:r>
        <w:rPr>
          <w:rFonts w:ascii="Calibri" w:hAnsi="Calibri"/>
          <w:spacing w:val="-5"/>
          <w:sz w:val="24"/>
        </w:rPr>
        <w:t xml:space="preserve"> V)</w:t>
      </w:r>
    </w:p>
    <w:p w14:paraId="7BA83052" w14:textId="77777777" w:rsidR="006E7430" w:rsidRDefault="00000000">
      <w:pPr>
        <w:pStyle w:val="ListParagraph"/>
        <w:numPr>
          <w:ilvl w:val="0"/>
          <w:numId w:val="35"/>
        </w:numPr>
        <w:tabs>
          <w:tab w:val="left" w:pos="1232"/>
        </w:tabs>
        <w:spacing w:before="149"/>
        <w:ind w:left="1232" w:hanging="359"/>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2"/>
          <w:sz w:val="24"/>
        </w:rPr>
        <w:t xml:space="preserve"> </w:t>
      </w:r>
      <w:r>
        <w:rPr>
          <w:rFonts w:ascii="Calibri" w:hAnsi="Calibri"/>
          <w:sz w:val="24"/>
        </w:rPr>
        <w:t>–</w:t>
      </w:r>
      <w:r>
        <w:rPr>
          <w:rFonts w:ascii="Calibri" w:hAnsi="Calibri"/>
          <w:spacing w:val="-5"/>
          <w:sz w:val="24"/>
        </w:rPr>
        <w:t xml:space="preserve"> V)</w:t>
      </w:r>
    </w:p>
    <w:p w14:paraId="7E52C454" w14:textId="77777777" w:rsidR="006E7430" w:rsidRDefault="00000000">
      <w:pPr>
        <w:pStyle w:val="BodyText"/>
        <w:spacing w:before="143"/>
        <w:ind w:left="4332"/>
        <w:rPr>
          <w:rFonts w:ascii="Calibri"/>
        </w:rPr>
      </w:pPr>
      <w:r>
        <w:rPr>
          <w:rFonts w:ascii="Calibri"/>
          <w:spacing w:val="-4"/>
        </w:rPr>
        <w:t>Section-</w:t>
      </w:r>
      <w:r>
        <w:rPr>
          <w:rFonts w:ascii="Calibri"/>
          <w:spacing w:val="-5"/>
        </w:rPr>
        <w:t>II</w:t>
      </w:r>
    </w:p>
    <w:p w14:paraId="4842C52C" w14:textId="77777777" w:rsidR="006E7430" w:rsidRDefault="00000000">
      <w:pPr>
        <w:pStyle w:val="BodyText"/>
        <w:ind w:left="141"/>
        <w:rPr>
          <w:rFonts w:ascii="Calibri"/>
        </w:rPr>
      </w:pPr>
      <w:r>
        <w:rPr>
          <w:rFonts w:ascii="Calibri"/>
        </w:rPr>
        <w:t>Answer</w:t>
      </w:r>
      <w:r>
        <w:rPr>
          <w:rFonts w:ascii="Calibri"/>
          <w:spacing w:val="-10"/>
        </w:rPr>
        <w:t xml:space="preserve"> </w:t>
      </w:r>
      <w:r>
        <w:rPr>
          <w:rFonts w:ascii="Calibri"/>
        </w:rPr>
        <w:t>any</w:t>
      </w:r>
      <w:r>
        <w:rPr>
          <w:rFonts w:ascii="Calibri"/>
          <w:spacing w:val="-10"/>
        </w:rPr>
        <w:t xml:space="preserve"> </w:t>
      </w:r>
      <w:r>
        <w:rPr>
          <w:rFonts w:ascii="Calibri"/>
        </w:rPr>
        <w:t>three</w:t>
      </w:r>
      <w:r>
        <w:rPr>
          <w:rFonts w:ascii="Calibri"/>
          <w:spacing w:val="-9"/>
        </w:rPr>
        <w:t xml:space="preserve"> </w:t>
      </w:r>
      <w:r>
        <w:rPr>
          <w:rFonts w:ascii="Calibri"/>
        </w:rPr>
        <w:t>questions</w:t>
      </w:r>
      <w:r>
        <w:rPr>
          <w:rFonts w:ascii="Calibri"/>
          <w:spacing w:val="-8"/>
        </w:rPr>
        <w:t xml:space="preserve"> </w:t>
      </w:r>
      <w:r>
        <w:rPr>
          <w:rFonts w:ascii="Calibri"/>
        </w:rPr>
        <w:t>by</w:t>
      </w:r>
      <w:r>
        <w:rPr>
          <w:rFonts w:ascii="Calibri"/>
          <w:spacing w:val="-8"/>
        </w:rPr>
        <w:t xml:space="preserve"> </w:t>
      </w:r>
      <w:r>
        <w:rPr>
          <w:rFonts w:ascii="Calibri"/>
        </w:rPr>
        <w:t>attempting</w:t>
      </w:r>
      <w:r>
        <w:rPr>
          <w:rFonts w:ascii="Calibri"/>
          <w:spacing w:val="-9"/>
        </w:rPr>
        <w:t xml:space="preserve"> </w:t>
      </w:r>
      <w:r>
        <w:rPr>
          <w:rFonts w:ascii="Calibri"/>
        </w:rPr>
        <w:t>at</w:t>
      </w:r>
      <w:r>
        <w:rPr>
          <w:rFonts w:ascii="Calibri"/>
          <w:spacing w:val="-9"/>
        </w:rPr>
        <w:t xml:space="preserve"> </w:t>
      </w:r>
      <w:r>
        <w:rPr>
          <w:rFonts w:ascii="Calibri"/>
        </w:rPr>
        <w:t>least</w:t>
      </w:r>
      <w:r>
        <w:rPr>
          <w:rFonts w:ascii="Calibri"/>
          <w:spacing w:val="-8"/>
        </w:rPr>
        <w:t xml:space="preserve"> </w:t>
      </w:r>
      <w:r>
        <w:rPr>
          <w:rFonts w:ascii="Calibri"/>
        </w:rPr>
        <w:t>one</w:t>
      </w:r>
      <w:r>
        <w:rPr>
          <w:rFonts w:ascii="Calibri"/>
          <w:spacing w:val="-9"/>
        </w:rPr>
        <w:t xml:space="preserve"> </w:t>
      </w:r>
      <w:r>
        <w:rPr>
          <w:rFonts w:ascii="Calibri"/>
        </w:rPr>
        <w:t>question</w:t>
      </w:r>
      <w:r>
        <w:rPr>
          <w:rFonts w:ascii="Calibri"/>
          <w:spacing w:val="-9"/>
        </w:rPr>
        <w:t xml:space="preserve"> </w:t>
      </w:r>
      <w:r>
        <w:rPr>
          <w:rFonts w:ascii="Calibri"/>
        </w:rPr>
        <w:t>form</w:t>
      </w:r>
      <w:r>
        <w:rPr>
          <w:rFonts w:ascii="Calibri"/>
          <w:spacing w:val="-11"/>
        </w:rPr>
        <w:t xml:space="preserve"> </w:t>
      </w:r>
      <w:r>
        <w:rPr>
          <w:rFonts w:ascii="Calibri"/>
        </w:rPr>
        <w:t>each</w:t>
      </w:r>
      <w:r>
        <w:rPr>
          <w:rFonts w:ascii="Calibri"/>
          <w:spacing w:val="-7"/>
        </w:rPr>
        <w:t xml:space="preserve"> </w:t>
      </w:r>
      <w:r>
        <w:rPr>
          <w:rFonts w:ascii="Calibri"/>
          <w:spacing w:val="-2"/>
        </w:rPr>
        <w:t>section</w:t>
      </w:r>
    </w:p>
    <w:p w14:paraId="44931029" w14:textId="77777777" w:rsidR="006E7430" w:rsidRDefault="00000000">
      <w:pPr>
        <w:pStyle w:val="BodyText"/>
        <w:spacing w:before="3"/>
        <w:ind w:left="7683"/>
        <w:rPr>
          <w:rFonts w:ascii="Calibri"/>
        </w:rPr>
      </w:pPr>
      <w:r>
        <w:rPr>
          <w:rFonts w:ascii="Calibri"/>
        </w:rPr>
        <w:t>3x10</w:t>
      </w:r>
      <w:r>
        <w:rPr>
          <w:rFonts w:ascii="Calibri"/>
          <w:spacing w:val="-4"/>
        </w:rPr>
        <w:t xml:space="preserve"> </w:t>
      </w:r>
      <w:r>
        <w:rPr>
          <w:rFonts w:ascii="Calibri"/>
        </w:rPr>
        <w:t>=30</w:t>
      </w:r>
      <w:r>
        <w:rPr>
          <w:rFonts w:ascii="Calibri"/>
          <w:spacing w:val="-1"/>
        </w:rPr>
        <w:t xml:space="preserve"> </w:t>
      </w:r>
      <w:r>
        <w:rPr>
          <w:rFonts w:ascii="Calibri"/>
          <w:spacing w:val="-10"/>
        </w:rPr>
        <w:t>M</w:t>
      </w:r>
    </w:p>
    <w:p w14:paraId="58DFD34E" w14:textId="77777777" w:rsidR="006E7430" w:rsidRDefault="006E7430">
      <w:pPr>
        <w:pStyle w:val="BodyText"/>
        <w:rPr>
          <w:rFonts w:ascii="Calibri"/>
          <w:sz w:val="20"/>
        </w:rPr>
      </w:pPr>
    </w:p>
    <w:p w14:paraId="1DBA2C15" w14:textId="77777777" w:rsidR="006E7430" w:rsidRDefault="006E7430">
      <w:pPr>
        <w:pStyle w:val="BodyText"/>
        <w:spacing w:before="46"/>
        <w:rPr>
          <w:rFonts w:ascii="Calibri"/>
          <w:sz w:val="20"/>
        </w:rPr>
      </w:pPr>
    </w:p>
    <w:p w14:paraId="0A39E5D1" w14:textId="77777777" w:rsidR="006E7430" w:rsidRDefault="006E7430">
      <w:pPr>
        <w:pStyle w:val="BodyText"/>
        <w:rPr>
          <w:rFonts w:ascii="Calibri"/>
          <w:sz w:val="20"/>
        </w:rPr>
        <w:sectPr w:rsidR="006E7430">
          <w:pgSz w:w="11920" w:h="16850"/>
          <w:pgMar w:top="1940" w:right="141" w:bottom="280" w:left="1275" w:header="720" w:footer="720" w:gutter="0"/>
          <w:cols w:space="720"/>
        </w:sectPr>
      </w:pPr>
    </w:p>
    <w:p w14:paraId="6A3241A3" w14:textId="77777777" w:rsidR="006E7430" w:rsidRDefault="006E7430">
      <w:pPr>
        <w:pStyle w:val="BodyText"/>
        <w:spacing w:before="51"/>
        <w:rPr>
          <w:rFonts w:ascii="Calibri"/>
        </w:rPr>
      </w:pPr>
    </w:p>
    <w:p w14:paraId="250D0BB1" w14:textId="77777777" w:rsidR="006E7430" w:rsidRDefault="00000000">
      <w:pPr>
        <w:pStyle w:val="ListParagraph"/>
        <w:numPr>
          <w:ilvl w:val="0"/>
          <w:numId w:val="35"/>
        </w:numPr>
        <w:tabs>
          <w:tab w:val="left" w:pos="1232"/>
        </w:tabs>
        <w:ind w:left="1232" w:hanging="359"/>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2"/>
          <w:sz w:val="24"/>
        </w:rPr>
        <w:t xml:space="preserve"> </w:t>
      </w:r>
      <w:r>
        <w:rPr>
          <w:rFonts w:ascii="Calibri" w:hAnsi="Calibri"/>
          <w:sz w:val="24"/>
        </w:rPr>
        <w:t>–</w:t>
      </w:r>
      <w:r>
        <w:rPr>
          <w:rFonts w:ascii="Calibri" w:hAnsi="Calibri"/>
          <w:spacing w:val="-5"/>
          <w:sz w:val="24"/>
        </w:rPr>
        <w:t xml:space="preserve"> I)</w:t>
      </w:r>
    </w:p>
    <w:p w14:paraId="00865A59" w14:textId="77777777" w:rsidR="006E7430" w:rsidRDefault="00000000">
      <w:pPr>
        <w:pStyle w:val="ListParagraph"/>
        <w:numPr>
          <w:ilvl w:val="0"/>
          <w:numId w:val="35"/>
        </w:numPr>
        <w:tabs>
          <w:tab w:val="left" w:pos="1232"/>
        </w:tabs>
        <w:spacing w:before="146"/>
        <w:ind w:left="1232" w:hanging="359"/>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2"/>
          <w:sz w:val="24"/>
        </w:rPr>
        <w:t xml:space="preserve"> </w:t>
      </w:r>
      <w:r>
        <w:rPr>
          <w:rFonts w:ascii="Calibri" w:hAnsi="Calibri"/>
          <w:sz w:val="24"/>
        </w:rPr>
        <w:t>–</w:t>
      </w:r>
      <w:r>
        <w:rPr>
          <w:rFonts w:ascii="Calibri" w:hAnsi="Calibri"/>
          <w:spacing w:val="-5"/>
          <w:sz w:val="24"/>
        </w:rPr>
        <w:t xml:space="preserve"> I)</w:t>
      </w:r>
    </w:p>
    <w:p w14:paraId="3D44C207" w14:textId="77777777" w:rsidR="006E7430" w:rsidRDefault="00000000">
      <w:pPr>
        <w:pStyle w:val="ListParagraph"/>
        <w:numPr>
          <w:ilvl w:val="0"/>
          <w:numId w:val="35"/>
        </w:numPr>
        <w:tabs>
          <w:tab w:val="left" w:pos="1231"/>
        </w:tabs>
        <w:spacing w:before="146"/>
        <w:ind w:left="1231" w:hanging="358"/>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2"/>
          <w:sz w:val="24"/>
        </w:rPr>
        <w:t xml:space="preserve"> </w:t>
      </w:r>
      <w:r>
        <w:rPr>
          <w:rFonts w:ascii="Calibri" w:hAnsi="Calibri"/>
          <w:sz w:val="24"/>
        </w:rPr>
        <w:t>–</w:t>
      </w:r>
      <w:r>
        <w:rPr>
          <w:rFonts w:ascii="Calibri" w:hAnsi="Calibri"/>
          <w:spacing w:val="-5"/>
          <w:sz w:val="24"/>
        </w:rPr>
        <w:t xml:space="preserve"> II)</w:t>
      </w:r>
    </w:p>
    <w:p w14:paraId="11D45B24" w14:textId="77777777" w:rsidR="006E7430" w:rsidRDefault="006E7430">
      <w:pPr>
        <w:pStyle w:val="BodyText"/>
        <w:spacing w:before="146"/>
        <w:rPr>
          <w:rFonts w:ascii="Calibri"/>
        </w:rPr>
      </w:pPr>
    </w:p>
    <w:p w14:paraId="1AB935CB" w14:textId="77777777" w:rsidR="006E7430" w:rsidRDefault="00000000">
      <w:pPr>
        <w:pStyle w:val="ListParagraph"/>
        <w:numPr>
          <w:ilvl w:val="0"/>
          <w:numId w:val="35"/>
        </w:numPr>
        <w:tabs>
          <w:tab w:val="left" w:pos="1231"/>
        </w:tabs>
        <w:spacing w:before="1"/>
        <w:ind w:left="1231" w:hanging="358"/>
        <w:rPr>
          <w:rFonts w:ascii="Calibri" w:hAnsi="Calibri"/>
          <w:sz w:val="24"/>
        </w:rPr>
      </w:pPr>
      <w:r>
        <w:rPr>
          <w:rFonts w:ascii="Calibri" w:hAnsi="Calibri"/>
          <w:sz w:val="24"/>
        </w:rPr>
        <w:t>Question</w:t>
      </w:r>
      <w:r>
        <w:rPr>
          <w:rFonts w:ascii="Calibri" w:hAnsi="Calibri"/>
          <w:spacing w:val="45"/>
          <w:sz w:val="24"/>
        </w:rPr>
        <w:t xml:space="preserve"> </w:t>
      </w:r>
      <w:r>
        <w:rPr>
          <w:rFonts w:ascii="Calibri" w:hAnsi="Calibri"/>
          <w:sz w:val="24"/>
        </w:rPr>
        <w:t>(Unit</w:t>
      </w:r>
      <w:r>
        <w:rPr>
          <w:rFonts w:ascii="Calibri" w:hAnsi="Calibri"/>
          <w:spacing w:val="-2"/>
          <w:sz w:val="24"/>
        </w:rPr>
        <w:t xml:space="preserve"> </w:t>
      </w:r>
      <w:r>
        <w:rPr>
          <w:rFonts w:ascii="Calibri" w:hAnsi="Calibri"/>
          <w:sz w:val="24"/>
        </w:rPr>
        <w:t>–</w:t>
      </w:r>
      <w:r>
        <w:rPr>
          <w:rFonts w:ascii="Calibri" w:hAnsi="Calibri"/>
          <w:spacing w:val="-5"/>
          <w:sz w:val="24"/>
        </w:rPr>
        <w:t xml:space="preserve"> </w:t>
      </w:r>
      <w:r>
        <w:rPr>
          <w:rFonts w:ascii="Calibri" w:hAnsi="Calibri"/>
          <w:spacing w:val="-4"/>
          <w:sz w:val="24"/>
        </w:rPr>
        <w:t>III)</w:t>
      </w:r>
    </w:p>
    <w:p w14:paraId="4E516BAF" w14:textId="77777777" w:rsidR="006E7430" w:rsidRDefault="00000000">
      <w:pPr>
        <w:pStyle w:val="ListParagraph"/>
        <w:numPr>
          <w:ilvl w:val="0"/>
          <w:numId w:val="35"/>
        </w:numPr>
        <w:tabs>
          <w:tab w:val="left" w:pos="1231"/>
        </w:tabs>
        <w:spacing w:before="149"/>
        <w:ind w:left="1231" w:hanging="358"/>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2"/>
          <w:sz w:val="24"/>
        </w:rPr>
        <w:t xml:space="preserve"> </w:t>
      </w:r>
      <w:r>
        <w:rPr>
          <w:rFonts w:ascii="Calibri" w:hAnsi="Calibri"/>
          <w:sz w:val="24"/>
        </w:rPr>
        <w:t>–</w:t>
      </w:r>
      <w:r>
        <w:rPr>
          <w:rFonts w:ascii="Calibri" w:hAnsi="Calibri"/>
          <w:spacing w:val="-5"/>
          <w:sz w:val="24"/>
        </w:rPr>
        <w:t xml:space="preserve"> IV)</w:t>
      </w:r>
    </w:p>
    <w:p w14:paraId="249D0898" w14:textId="77777777" w:rsidR="006E7430" w:rsidRDefault="00000000">
      <w:pPr>
        <w:pStyle w:val="ListParagraph"/>
        <w:numPr>
          <w:ilvl w:val="0"/>
          <w:numId w:val="35"/>
        </w:numPr>
        <w:tabs>
          <w:tab w:val="left" w:pos="1231"/>
        </w:tabs>
        <w:spacing w:before="146"/>
        <w:ind w:left="1231" w:hanging="358"/>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2"/>
          <w:sz w:val="24"/>
        </w:rPr>
        <w:t xml:space="preserve"> </w:t>
      </w:r>
      <w:r>
        <w:rPr>
          <w:rFonts w:ascii="Calibri" w:hAnsi="Calibri"/>
          <w:sz w:val="24"/>
        </w:rPr>
        <w:t>–</w:t>
      </w:r>
      <w:r>
        <w:rPr>
          <w:rFonts w:ascii="Calibri" w:hAnsi="Calibri"/>
          <w:spacing w:val="-5"/>
          <w:sz w:val="24"/>
        </w:rPr>
        <w:t xml:space="preserve"> V)</w:t>
      </w:r>
    </w:p>
    <w:p w14:paraId="375F77E6" w14:textId="77777777" w:rsidR="006E7430" w:rsidRDefault="00000000">
      <w:pPr>
        <w:pStyle w:val="BodyText"/>
        <w:spacing w:before="51"/>
        <w:ind w:left="873"/>
        <w:rPr>
          <w:rFonts w:ascii="Calibri"/>
        </w:rPr>
      </w:pPr>
      <w:r>
        <w:br w:type="column"/>
      </w:r>
      <w:r>
        <w:rPr>
          <w:rFonts w:ascii="Calibri"/>
          <w:spacing w:val="-8"/>
        </w:rPr>
        <w:t>PART</w:t>
      </w:r>
      <w:r>
        <w:rPr>
          <w:rFonts w:ascii="Calibri"/>
          <w:spacing w:val="-21"/>
        </w:rPr>
        <w:t xml:space="preserve"> </w:t>
      </w:r>
      <w:r>
        <w:rPr>
          <w:rFonts w:ascii="Calibri"/>
          <w:spacing w:val="-10"/>
        </w:rPr>
        <w:t>I</w:t>
      </w:r>
    </w:p>
    <w:p w14:paraId="648793BC" w14:textId="77777777" w:rsidR="006E7430" w:rsidRDefault="006E7430">
      <w:pPr>
        <w:pStyle w:val="BodyText"/>
        <w:rPr>
          <w:rFonts w:ascii="Calibri"/>
        </w:rPr>
      </w:pPr>
    </w:p>
    <w:p w14:paraId="403B83B1" w14:textId="77777777" w:rsidR="006E7430" w:rsidRDefault="006E7430">
      <w:pPr>
        <w:pStyle w:val="BodyText"/>
        <w:rPr>
          <w:rFonts w:ascii="Calibri"/>
        </w:rPr>
      </w:pPr>
    </w:p>
    <w:p w14:paraId="4637E276" w14:textId="77777777" w:rsidR="006E7430" w:rsidRDefault="006E7430">
      <w:pPr>
        <w:pStyle w:val="BodyText"/>
        <w:spacing w:before="292"/>
        <w:rPr>
          <w:rFonts w:ascii="Calibri"/>
        </w:rPr>
      </w:pPr>
    </w:p>
    <w:p w14:paraId="68F79571" w14:textId="77777777" w:rsidR="006E7430" w:rsidRDefault="00000000">
      <w:pPr>
        <w:pStyle w:val="BodyText"/>
        <w:ind w:left="916"/>
        <w:rPr>
          <w:rFonts w:ascii="Calibri"/>
        </w:rPr>
      </w:pPr>
      <w:r>
        <w:rPr>
          <w:rFonts w:ascii="Calibri"/>
          <w:spacing w:val="-8"/>
        </w:rPr>
        <w:t>PART</w:t>
      </w:r>
      <w:r>
        <w:rPr>
          <w:rFonts w:ascii="Calibri"/>
          <w:spacing w:val="-18"/>
        </w:rPr>
        <w:t xml:space="preserve"> </w:t>
      </w:r>
      <w:r>
        <w:rPr>
          <w:rFonts w:ascii="Calibri"/>
          <w:spacing w:val="-5"/>
        </w:rPr>
        <w:t>II</w:t>
      </w:r>
    </w:p>
    <w:p w14:paraId="7D2D0250" w14:textId="77777777" w:rsidR="006E7430" w:rsidRDefault="006E7430">
      <w:pPr>
        <w:pStyle w:val="BodyText"/>
        <w:rPr>
          <w:rFonts w:ascii="Calibri"/>
        </w:rPr>
        <w:sectPr w:rsidR="006E7430">
          <w:type w:val="continuous"/>
          <w:pgSz w:w="11920" w:h="16850"/>
          <w:pgMar w:top="1940" w:right="141" w:bottom="280" w:left="1275" w:header="720" w:footer="720" w:gutter="0"/>
          <w:cols w:num="2" w:space="720" w:equalWidth="0">
            <w:col w:w="3241" w:space="411"/>
            <w:col w:w="6852"/>
          </w:cols>
        </w:sectPr>
      </w:pPr>
    </w:p>
    <w:p w14:paraId="42BEB757" w14:textId="77777777" w:rsidR="006E7430" w:rsidRDefault="00000000">
      <w:pPr>
        <w:ind w:left="3022"/>
        <w:rPr>
          <w:sz w:val="26"/>
          <w:szCs w:val="26"/>
        </w:rPr>
      </w:pPr>
      <w:r>
        <w:rPr>
          <w:sz w:val="26"/>
          <w:szCs w:val="26"/>
        </w:rPr>
        <w:lastRenderedPageBreak/>
        <w:t>QUESTION</w:t>
      </w:r>
      <w:r>
        <w:rPr>
          <w:spacing w:val="-20"/>
          <w:sz w:val="26"/>
          <w:szCs w:val="26"/>
        </w:rPr>
        <w:t xml:space="preserve"> </w:t>
      </w:r>
      <w:r>
        <w:rPr>
          <w:spacing w:val="-4"/>
          <w:sz w:val="26"/>
          <w:szCs w:val="26"/>
        </w:rPr>
        <w:t>BANK</w:t>
      </w:r>
    </w:p>
    <w:p w14:paraId="298C5D3F" w14:textId="77777777" w:rsidR="006E7430" w:rsidRDefault="00000000">
      <w:pPr>
        <w:spacing w:before="81" w:line="278" w:lineRule="auto"/>
        <w:ind w:left="141" w:right="1679"/>
        <w:rPr>
          <w:sz w:val="26"/>
          <w:szCs w:val="26"/>
        </w:rPr>
      </w:pPr>
      <w:r>
        <w:rPr>
          <w:sz w:val="26"/>
          <w:szCs w:val="26"/>
        </w:rPr>
        <w:t>Unit</w:t>
      </w:r>
      <w:r>
        <w:rPr>
          <w:spacing w:val="-17"/>
          <w:sz w:val="26"/>
          <w:szCs w:val="26"/>
        </w:rPr>
        <w:t xml:space="preserve"> </w:t>
      </w:r>
      <w:r>
        <w:rPr>
          <w:sz w:val="26"/>
          <w:szCs w:val="26"/>
        </w:rPr>
        <w:t>I:</w:t>
      </w:r>
      <w:r>
        <w:rPr>
          <w:spacing w:val="-17"/>
          <w:sz w:val="26"/>
          <w:szCs w:val="26"/>
        </w:rPr>
        <w:t xml:space="preserve"> </w:t>
      </w:r>
      <w:r>
        <w:rPr>
          <w:sz w:val="26"/>
          <w:szCs w:val="26"/>
        </w:rPr>
        <w:t>Introduction</w:t>
      </w:r>
      <w:r>
        <w:rPr>
          <w:spacing w:val="-17"/>
          <w:sz w:val="26"/>
          <w:szCs w:val="26"/>
        </w:rPr>
        <w:t xml:space="preserve"> </w:t>
      </w:r>
      <w:r>
        <w:rPr>
          <w:sz w:val="26"/>
          <w:szCs w:val="26"/>
        </w:rPr>
        <w:t>–</w:t>
      </w:r>
      <w:r>
        <w:rPr>
          <w:spacing w:val="-18"/>
          <w:sz w:val="26"/>
          <w:szCs w:val="26"/>
        </w:rPr>
        <w:t xml:space="preserve"> </w:t>
      </w:r>
      <w:r>
        <w:rPr>
          <w:sz w:val="26"/>
          <w:szCs w:val="26"/>
        </w:rPr>
        <w:t>Patient</w:t>
      </w:r>
      <w:r>
        <w:rPr>
          <w:spacing w:val="-17"/>
          <w:sz w:val="26"/>
          <w:szCs w:val="26"/>
        </w:rPr>
        <w:t xml:space="preserve"> </w:t>
      </w:r>
      <w:r>
        <w:rPr>
          <w:sz w:val="26"/>
          <w:szCs w:val="26"/>
        </w:rPr>
        <w:t>Rights</w:t>
      </w:r>
      <w:r>
        <w:rPr>
          <w:spacing w:val="-16"/>
          <w:sz w:val="26"/>
          <w:szCs w:val="26"/>
        </w:rPr>
        <w:t xml:space="preserve"> </w:t>
      </w:r>
      <w:r>
        <w:rPr>
          <w:sz w:val="26"/>
          <w:szCs w:val="26"/>
        </w:rPr>
        <w:t>and</w:t>
      </w:r>
      <w:r>
        <w:rPr>
          <w:spacing w:val="-16"/>
          <w:sz w:val="26"/>
          <w:szCs w:val="26"/>
        </w:rPr>
        <w:t xml:space="preserve"> </w:t>
      </w:r>
      <w:r>
        <w:rPr>
          <w:sz w:val="26"/>
          <w:szCs w:val="26"/>
        </w:rPr>
        <w:t>Behaviour Essay Questions:</w:t>
      </w:r>
    </w:p>
    <w:p w14:paraId="08E20F29" w14:textId="77777777" w:rsidR="006E7430" w:rsidRDefault="00000000">
      <w:pPr>
        <w:pStyle w:val="ListParagraph"/>
        <w:numPr>
          <w:ilvl w:val="0"/>
          <w:numId w:val="36"/>
        </w:numPr>
        <w:tabs>
          <w:tab w:val="left" w:pos="859"/>
          <w:tab w:val="left" w:pos="861"/>
        </w:tabs>
        <w:spacing w:line="242" w:lineRule="auto"/>
        <w:ind w:right="468"/>
        <w:rPr>
          <w:sz w:val="26"/>
          <w:szCs w:val="26"/>
        </w:rPr>
      </w:pPr>
      <w:r>
        <w:rPr>
          <w:sz w:val="26"/>
          <w:szCs w:val="26"/>
        </w:rPr>
        <w:t>Discuss</w:t>
      </w:r>
      <w:r>
        <w:rPr>
          <w:spacing w:val="-17"/>
          <w:sz w:val="26"/>
          <w:szCs w:val="26"/>
        </w:rPr>
        <w:t xml:space="preserve"> </w:t>
      </w:r>
      <w:r>
        <w:rPr>
          <w:sz w:val="26"/>
          <w:szCs w:val="26"/>
        </w:rPr>
        <w:t>the</w:t>
      </w:r>
      <w:r>
        <w:rPr>
          <w:spacing w:val="-17"/>
          <w:sz w:val="26"/>
          <w:szCs w:val="26"/>
        </w:rPr>
        <w:t xml:space="preserve"> </w:t>
      </w:r>
      <w:r>
        <w:rPr>
          <w:sz w:val="26"/>
          <w:szCs w:val="26"/>
        </w:rPr>
        <w:t>different</w:t>
      </w:r>
      <w:r>
        <w:rPr>
          <w:spacing w:val="-18"/>
          <w:sz w:val="26"/>
          <w:szCs w:val="26"/>
        </w:rPr>
        <w:t xml:space="preserve"> </w:t>
      </w:r>
      <w:r>
        <w:rPr>
          <w:sz w:val="26"/>
          <w:szCs w:val="26"/>
        </w:rPr>
        <w:t>models</w:t>
      </w:r>
      <w:r>
        <w:rPr>
          <w:spacing w:val="-17"/>
          <w:sz w:val="26"/>
          <w:szCs w:val="26"/>
        </w:rPr>
        <w:t xml:space="preserve"> </w:t>
      </w:r>
      <w:r>
        <w:rPr>
          <w:sz w:val="26"/>
          <w:szCs w:val="26"/>
        </w:rPr>
        <w:t>of</w:t>
      </w:r>
      <w:r>
        <w:rPr>
          <w:spacing w:val="-18"/>
          <w:sz w:val="26"/>
          <w:szCs w:val="26"/>
        </w:rPr>
        <w:t xml:space="preserve"> </w:t>
      </w:r>
      <w:r>
        <w:rPr>
          <w:sz w:val="26"/>
          <w:szCs w:val="26"/>
        </w:rPr>
        <w:t>patient</w:t>
      </w:r>
      <w:r>
        <w:rPr>
          <w:spacing w:val="-18"/>
          <w:sz w:val="26"/>
          <w:szCs w:val="26"/>
        </w:rPr>
        <w:t xml:space="preserve"> </w:t>
      </w:r>
      <w:r>
        <w:rPr>
          <w:sz w:val="26"/>
          <w:szCs w:val="26"/>
        </w:rPr>
        <w:t>behavior</w:t>
      </w:r>
      <w:r>
        <w:rPr>
          <w:spacing w:val="-17"/>
          <w:sz w:val="26"/>
          <w:szCs w:val="26"/>
        </w:rPr>
        <w:t xml:space="preserve"> </w:t>
      </w:r>
      <w:r>
        <w:rPr>
          <w:sz w:val="26"/>
          <w:szCs w:val="26"/>
        </w:rPr>
        <w:t>and</w:t>
      </w:r>
      <w:r>
        <w:rPr>
          <w:spacing w:val="-20"/>
          <w:sz w:val="26"/>
          <w:szCs w:val="26"/>
        </w:rPr>
        <w:t xml:space="preserve"> </w:t>
      </w:r>
      <w:r>
        <w:rPr>
          <w:sz w:val="26"/>
          <w:szCs w:val="26"/>
        </w:rPr>
        <w:t>their impact on healthcare service delivery.</w:t>
      </w:r>
    </w:p>
    <w:p w14:paraId="636C4021" w14:textId="77777777" w:rsidR="006E7430" w:rsidRDefault="00000000">
      <w:pPr>
        <w:pStyle w:val="ListParagraph"/>
        <w:numPr>
          <w:ilvl w:val="0"/>
          <w:numId w:val="36"/>
        </w:numPr>
        <w:tabs>
          <w:tab w:val="left" w:pos="859"/>
          <w:tab w:val="left" w:pos="861"/>
        </w:tabs>
        <w:spacing w:before="72"/>
        <w:ind w:right="820"/>
        <w:rPr>
          <w:sz w:val="26"/>
          <w:szCs w:val="26"/>
        </w:rPr>
      </w:pPr>
      <w:r>
        <w:rPr>
          <w:sz w:val="26"/>
          <w:szCs w:val="26"/>
        </w:rPr>
        <w:t>Explain</w:t>
      </w:r>
      <w:r>
        <w:rPr>
          <w:spacing w:val="-18"/>
          <w:sz w:val="26"/>
          <w:szCs w:val="26"/>
        </w:rPr>
        <w:t xml:space="preserve"> </w:t>
      </w:r>
      <w:r>
        <w:rPr>
          <w:sz w:val="26"/>
          <w:szCs w:val="26"/>
        </w:rPr>
        <w:t>the</w:t>
      </w:r>
      <w:r>
        <w:rPr>
          <w:spacing w:val="-18"/>
          <w:sz w:val="26"/>
          <w:szCs w:val="26"/>
        </w:rPr>
        <w:t xml:space="preserve"> </w:t>
      </w:r>
      <w:r>
        <w:rPr>
          <w:sz w:val="26"/>
          <w:szCs w:val="26"/>
        </w:rPr>
        <w:t>role</w:t>
      </w:r>
      <w:r>
        <w:rPr>
          <w:spacing w:val="-15"/>
          <w:sz w:val="26"/>
          <w:szCs w:val="26"/>
        </w:rPr>
        <w:t xml:space="preserve"> </w:t>
      </w:r>
      <w:r>
        <w:rPr>
          <w:sz w:val="26"/>
          <w:szCs w:val="26"/>
        </w:rPr>
        <w:t>of</w:t>
      </w:r>
      <w:r>
        <w:rPr>
          <w:spacing w:val="-16"/>
          <w:sz w:val="26"/>
          <w:szCs w:val="26"/>
        </w:rPr>
        <w:t xml:space="preserve"> </w:t>
      </w:r>
      <w:r>
        <w:rPr>
          <w:sz w:val="26"/>
          <w:szCs w:val="26"/>
        </w:rPr>
        <w:t>patient</w:t>
      </w:r>
      <w:r>
        <w:rPr>
          <w:spacing w:val="-16"/>
          <w:sz w:val="26"/>
          <w:szCs w:val="26"/>
        </w:rPr>
        <w:t xml:space="preserve"> </w:t>
      </w:r>
      <w:r>
        <w:rPr>
          <w:sz w:val="26"/>
          <w:szCs w:val="26"/>
        </w:rPr>
        <w:t>motivation</w:t>
      </w:r>
      <w:r>
        <w:rPr>
          <w:spacing w:val="-18"/>
          <w:sz w:val="26"/>
          <w:szCs w:val="26"/>
        </w:rPr>
        <w:t xml:space="preserve"> </w:t>
      </w:r>
      <w:r>
        <w:rPr>
          <w:sz w:val="26"/>
          <w:szCs w:val="26"/>
        </w:rPr>
        <w:t>and</w:t>
      </w:r>
      <w:r>
        <w:rPr>
          <w:spacing w:val="-18"/>
          <w:sz w:val="26"/>
          <w:szCs w:val="26"/>
        </w:rPr>
        <w:t xml:space="preserve"> </w:t>
      </w:r>
      <w:r>
        <w:rPr>
          <w:sz w:val="26"/>
          <w:szCs w:val="26"/>
        </w:rPr>
        <w:t>perception</w:t>
      </w:r>
      <w:r>
        <w:rPr>
          <w:spacing w:val="-16"/>
          <w:sz w:val="26"/>
          <w:szCs w:val="26"/>
        </w:rPr>
        <w:t xml:space="preserve"> </w:t>
      </w:r>
      <w:r>
        <w:rPr>
          <w:sz w:val="26"/>
          <w:szCs w:val="26"/>
        </w:rPr>
        <w:t>in decision-making regarding healthcare choices.</w:t>
      </w:r>
    </w:p>
    <w:p w14:paraId="4AE52095" w14:textId="77777777" w:rsidR="006E7430" w:rsidRDefault="00000000">
      <w:pPr>
        <w:pStyle w:val="ListParagraph"/>
        <w:numPr>
          <w:ilvl w:val="0"/>
          <w:numId w:val="36"/>
        </w:numPr>
        <w:tabs>
          <w:tab w:val="left" w:pos="859"/>
          <w:tab w:val="left" w:pos="861"/>
        </w:tabs>
        <w:spacing w:before="80"/>
        <w:ind w:right="1496"/>
        <w:rPr>
          <w:sz w:val="26"/>
          <w:szCs w:val="26"/>
        </w:rPr>
      </w:pPr>
      <w:r>
        <w:rPr>
          <w:sz w:val="26"/>
          <w:szCs w:val="26"/>
        </w:rPr>
        <w:t>Define</w:t>
      </w:r>
      <w:r>
        <w:rPr>
          <w:spacing w:val="-20"/>
          <w:sz w:val="26"/>
          <w:szCs w:val="26"/>
        </w:rPr>
        <w:t xml:space="preserve"> </w:t>
      </w:r>
      <w:r>
        <w:rPr>
          <w:sz w:val="26"/>
          <w:szCs w:val="26"/>
        </w:rPr>
        <w:t>personality.</w:t>
      </w:r>
      <w:r>
        <w:rPr>
          <w:spacing w:val="-21"/>
          <w:sz w:val="26"/>
          <w:szCs w:val="26"/>
        </w:rPr>
        <w:t xml:space="preserve"> </w:t>
      </w:r>
      <w:r>
        <w:rPr>
          <w:sz w:val="26"/>
          <w:szCs w:val="26"/>
        </w:rPr>
        <w:t>Various</w:t>
      </w:r>
      <w:r>
        <w:rPr>
          <w:spacing w:val="-22"/>
          <w:sz w:val="26"/>
          <w:szCs w:val="26"/>
        </w:rPr>
        <w:t xml:space="preserve"> </w:t>
      </w:r>
      <w:r>
        <w:rPr>
          <w:sz w:val="26"/>
          <w:szCs w:val="26"/>
        </w:rPr>
        <w:t>types</w:t>
      </w:r>
      <w:r>
        <w:rPr>
          <w:spacing w:val="-21"/>
          <w:sz w:val="26"/>
          <w:szCs w:val="26"/>
        </w:rPr>
        <w:t xml:space="preserve"> </w:t>
      </w:r>
      <w:r>
        <w:rPr>
          <w:sz w:val="26"/>
          <w:szCs w:val="26"/>
        </w:rPr>
        <w:t>of</w:t>
      </w:r>
      <w:r>
        <w:rPr>
          <w:spacing w:val="-21"/>
          <w:sz w:val="26"/>
          <w:szCs w:val="26"/>
        </w:rPr>
        <w:t xml:space="preserve"> </w:t>
      </w:r>
      <w:r>
        <w:rPr>
          <w:sz w:val="26"/>
          <w:szCs w:val="26"/>
        </w:rPr>
        <w:t>personalities</w:t>
      </w:r>
      <w:r>
        <w:rPr>
          <w:spacing w:val="-21"/>
          <w:sz w:val="26"/>
          <w:szCs w:val="26"/>
        </w:rPr>
        <w:t xml:space="preserve"> </w:t>
      </w:r>
      <w:r>
        <w:rPr>
          <w:sz w:val="26"/>
          <w:szCs w:val="26"/>
        </w:rPr>
        <w:t xml:space="preserve">in </w:t>
      </w:r>
      <w:r>
        <w:rPr>
          <w:spacing w:val="-2"/>
          <w:sz w:val="26"/>
          <w:szCs w:val="26"/>
        </w:rPr>
        <w:t>patients.</w:t>
      </w:r>
    </w:p>
    <w:p w14:paraId="531FD1DD" w14:textId="77777777" w:rsidR="006E7430" w:rsidRDefault="00000000">
      <w:pPr>
        <w:spacing w:before="81"/>
        <w:ind w:left="141"/>
        <w:rPr>
          <w:sz w:val="26"/>
          <w:szCs w:val="26"/>
        </w:rPr>
      </w:pPr>
      <w:r>
        <w:rPr>
          <w:sz w:val="26"/>
          <w:szCs w:val="26"/>
        </w:rPr>
        <w:t>Short</w:t>
      </w:r>
      <w:r>
        <w:rPr>
          <w:spacing w:val="-15"/>
          <w:sz w:val="26"/>
          <w:szCs w:val="26"/>
        </w:rPr>
        <w:t xml:space="preserve"> </w:t>
      </w:r>
      <w:r>
        <w:rPr>
          <w:sz w:val="26"/>
          <w:szCs w:val="26"/>
        </w:rPr>
        <w:t>Answer</w:t>
      </w:r>
      <w:r>
        <w:rPr>
          <w:spacing w:val="-16"/>
          <w:sz w:val="26"/>
          <w:szCs w:val="26"/>
        </w:rPr>
        <w:t xml:space="preserve"> </w:t>
      </w:r>
      <w:r>
        <w:rPr>
          <w:spacing w:val="-2"/>
          <w:sz w:val="26"/>
          <w:szCs w:val="26"/>
        </w:rPr>
        <w:t>Questions:</w:t>
      </w:r>
    </w:p>
    <w:p w14:paraId="06C2EE0B" w14:textId="77777777" w:rsidR="006E7430" w:rsidRDefault="00000000">
      <w:pPr>
        <w:pStyle w:val="ListParagraph"/>
        <w:numPr>
          <w:ilvl w:val="0"/>
          <w:numId w:val="37"/>
        </w:numPr>
        <w:tabs>
          <w:tab w:val="left" w:pos="859"/>
          <w:tab w:val="left" w:pos="861"/>
        </w:tabs>
        <w:spacing w:before="79"/>
        <w:ind w:right="868"/>
        <w:rPr>
          <w:sz w:val="26"/>
          <w:szCs w:val="26"/>
        </w:rPr>
      </w:pPr>
      <w:r>
        <w:rPr>
          <w:sz w:val="26"/>
          <w:szCs w:val="26"/>
        </w:rPr>
        <w:t>Define</w:t>
      </w:r>
      <w:r>
        <w:rPr>
          <w:spacing w:val="-18"/>
          <w:sz w:val="26"/>
          <w:szCs w:val="26"/>
        </w:rPr>
        <w:t xml:space="preserve"> </w:t>
      </w:r>
      <w:r>
        <w:rPr>
          <w:sz w:val="26"/>
          <w:szCs w:val="26"/>
        </w:rPr>
        <w:t>patient</w:t>
      </w:r>
      <w:r>
        <w:rPr>
          <w:spacing w:val="-22"/>
          <w:sz w:val="26"/>
          <w:szCs w:val="26"/>
        </w:rPr>
        <w:t xml:space="preserve"> </w:t>
      </w:r>
      <w:r>
        <w:rPr>
          <w:sz w:val="26"/>
          <w:szCs w:val="26"/>
        </w:rPr>
        <w:t>motivation</w:t>
      </w:r>
      <w:r>
        <w:rPr>
          <w:spacing w:val="-21"/>
          <w:sz w:val="26"/>
          <w:szCs w:val="26"/>
        </w:rPr>
        <w:t xml:space="preserve"> </w:t>
      </w:r>
      <w:r>
        <w:rPr>
          <w:sz w:val="26"/>
          <w:szCs w:val="26"/>
        </w:rPr>
        <w:t>and</w:t>
      </w:r>
      <w:r>
        <w:rPr>
          <w:spacing w:val="-21"/>
          <w:sz w:val="26"/>
          <w:szCs w:val="26"/>
        </w:rPr>
        <w:t xml:space="preserve"> </w:t>
      </w:r>
      <w:r>
        <w:rPr>
          <w:sz w:val="26"/>
          <w:szCs w:val="26"/>
        </w:rPr>
        <w:t>explain</w:t>
      </w:r>
      <w:r>
        <w:rPr>
          <w:spacing w:val="-19"/>
          <w:sz w:val="26"/>
          <w:szCs w:val="26"/>
        </w:rPr>
        <w:t xml:space="preserve"> </w:t>
      </w:r>
      <w:r>
        <w:rPr>
          <w:sz w:val="26"/>
          <w:szCs w:val="26"/>
        </w:rPr>
        <w:t>its</w:t>
      </w:r>
      <w:r>
        <w:rPr>
          <w:spacing w:val="-21"/>
          <w:sz w:val="26"/>
          <w:szCs w:val="26"/>
        </w:rPr>
        <w:t xml:space="preserve"> </w:t>
      </w:r>
      <w:r>
        <w:rPr>
          <w:sz w:val="26"/>
          <w:szCs w:val="26"/>
        </w:rPr>
        <w:t>significance</w:t>
      </w:r>
      <w:r>
        <w:rPr>
          <w:spacing w:val="-18"/>
          <w:sz w:val="26"/>
          <w:szCs w:val="26"/>
        </w:rPr>
        <w:t xml:space="preserve"> </w:t>
      </w:r>
      <w:r>
        <w:rPr>
          <w:sz w:val="26"/>
          <w:szCs w:val="26"/>
        </w:rPr>
        <w:t xml:space="preserve">in </w:t>
      </w:r>
      <w:r>
        <w:rPr>
          <w:spacing w:val="-2"/>
          <w:sz w:val="26"/>
          <w:szCs w:val="26"/>
        </w:rPr>
        <w:t>healthcare.</w:t>
      </w:r>
    </w:p>
    <w:p w14:paraId="7F32DEE7" w14:textId="77777777" w:rsidR="006E7430" w:rsidRDefault="00000000">
      <w:pPr>
        <w:pStyle w:val="ListParagraph"/>
        <w:numPr>
          <w:ilvl w:val="0"/>
          <w:numId w:val="37"/>
        </w:numPr>
        <w:tabs>
          <w:tab w:val="left" w:pos="859"/>
        </w:tabs>
        <w:spacing w:before="82"/>
        <w:ind w:left="859" w:hanging="358"/>
        <w:rPr>
          <w:sz w:val="26"/>
          <w:szCs w:val="26"/>
        </w:rPr>
      </w:pPr>
      <w:r>
        <w:rPr>
          <w:sz w:val="26"/>
          <w:szCs w:val="26"/>
        </w:rPr>
        <w:t>Define</w:t>
      </w:r>
      <w:r>
        <w:rPr>
          <w:spacing w:val="-20"/>
          <w:sz w:val="26"/>
          <w:szCs w:val="26"/>
        </w:rPr>
        <w:t xml:space="preserve"> </w:t>
      </w:r>
      <w:r>
        <w:rPr>
          <w:sz w:val="26"/>
          <w:szCs w:val="26"/>
        </w:rPr>
        <w:t>patient</w:t>
      </w:r>
      <w:r>
        <w:rPr>
          <w:spacing w:val="-21"/>
          <w:sz w:val="26"/>
          <w:szCs w:val="26"/>
        </w:rPr>
        <w:t xml:space="preserve"> </w:t>
      </w:r>
      <w:r>
        <w:rPr>
          <w:sz w:val="26"/>
          <w:szCs w:val="26"/>
        </w:rPr>
        <w:t>motivation.</w:t>
      </w:r>
      <w:r>
        <w:rPr>
          <w:spacing w:val="-20"/>
          <w:sz w:val="26"/>
          <w:szCs w:val="26"/>
        </w:rPr>
        <w:t xml:space="preserve"> </w:t>
      </w:r>
      <w:r>
        <w:rPr>
          <w:sz w:val="26"/>
          <w:szCs w:val="26"/>
        </w:rPr>
        <w:t>Explain</w:t>
      </w:r>
      <w:r>
        <w:rPr>
          <w:spacing w:val="-18"/>
          <w:sz w:val="26"/>
          <w:szCs w:val="26"/>
        </w:rPr>
        <w:t xml:space="preserve"> </w:t>
      </w:r>
      <w:r>
        <w:rPr>
          <w:sz w:val="26"/>
          <w:szCs w:val="26"/>
        </w:rPr>
        <w:t>in</w:t>
      </w:r>
      <w:r>
        <w:rPr>
          <w:spacing w:val="-20"/>
          <w:sz w:val="26"/>
          <w:szCs w:val="26"/>
        </w:rPr>
        <w:t xml:space="preserve"> </w:t>
      </w:r>
      <w:r>
        <w:rPr>
          <w:spacing w:val="-2"/>
          <w:sz w:val="26"/>
          <w:szCs w:val="26"/>
        </w:rPr>
        <w:t>detail.</w:t>
      </w:r>
    </w:p>
    <w:p w14:paraId="5D9E4BFC" w14:textId="77777777" w:rsidR="006E7430" w:rsidRDefault="00000000">
      <w:pPr>
        <w:pStyle w:val="ListParagraph"/>
        <w:numPr>
          <w:ilvl w:val="0"/>
          <w:numId w:val="37"/>
        </w:numPr>
        <w:tabs>
          <w:tab w:val="left" w:pos="859"/>
          <w:tab w:val="left" w:pos="861"/>
        </w:tabs>
        <w:spacing w:before="78"/>
        <w:ind w:right="1856"/>
        <w:rPr>
          <w:sz w:val="26"/>
          <w:szCs w:val="26"/>
        </w:rPr>
      </w:pPr>
      <w:r>
        <w:rPr>
          <w:sz w:val="26"/>
          <w:szCs w:val="26"/>
        </w:rPr>
        <w:t>Describe</w:t>
      </w:r>
      <w:r>
        <w:rPr>
          <w:spacing w:val="-17"/>
          <w:sz w:val="26"/>
          <w:szCs w:val="26"/>
        </w:rPr>
        <w:t xml:space="preserve"> </w:t>
      </w:r>
      <w:r>
        <w:rPr>
          <w:sz w:val="26"/>
          <w:szCs w:val="26"/>
        </w:rPr>
        <w:t>the</w:t>
      </w:r>
      <w:r>
        <w:rPr>
          <w:spacing w:val="-17"/>
          <w:sz w:val="26"/>
          <w:szCs w:val="26"/>
        </w:rPr>
        <w:t xml:space="preserve"> </w:t>
      </w:r>
      <w:r>
        <w:rPr>
          <w:sz w:val="26"/>
          <w:szCs w:val="26"/>
        </w:rPr>
        <w:t>role</w:t>
      </w:r>
      <w:r>
        <w:rPr>
          <w:spacing w:val="-17"/>
          <w:sz w:val="26"/>
          <w:szCs w:val="26"/>
        </w:rPr>
        <w:t xml:space="preserve"> </w:t>
      </w:r>
      <w:r>
        <w:rPr>
          <w:sz w:val="26"/>
          <w:szCs w:val="26"/>
        </w:rPr>
        <w:t>of</w:t>
      </w:r>
      <w:r>
        <w:rPr>
          <w:spacing w:val="-18"/>
          <w:sz w:val="26"/>
          <w:szCs w:val="26"/>
        </w:rPr>
        <w:t xml:space="preserve"> </w:t>
      </w:r>
      <w:r>
        <w:rPr>
          <w:sz w:val="26"/>
          <w:szCs w:val="26"/>
        </w:rPr>
        <w:t>opinion</w:t>
      </w:r>
      <w:r>
        <w:rPr>
          <w:spacing w:val="-19"/>
          <w:sz w:val="26"/>
          <w:szCs w:val="26"/>
        </w:rPr>
        <w:t xml:space="preserve"> </w:t>
      </w:r>
      <w:r>
        <w:rPr>
          <w:sz w:val="26"/>
          <w:szCs w:val="26"/>
        </w:rPr>
        <w:t>leadership</w:t>
      </w:r>
      <w:r>
        <w:rPr>
          <w:spacing w:val="-19"/>
          <w:sz w:val="26"/>
          <w:szCs w:val="26"/>
        </w:rPr>
        <w:t xml:space="preserve"> </w:t>
      </w:r>
      <w:r>
        <w:rPr>
          <w:sz w:val="26"/>
          <w:szCs w:val="26"/>
        </w:rPr>
        <w:t>in</w:t>
      </w:r>
      <w:r>
        <w:rPr>
          <w:spacing w:val="-18"/>
          <w:sz w:val="26"/>
          <w:szCs w:val="26"/>
        </w:rPr>
        <w:t xml:space="preserve"> </w:t>
      </w:r>
      <w:r>
        <w:rPr>
          <w:sz w:val="26"/>
          <w:szCs w:val="26"/>
        </w:rPr>
        <w:t xml:space="preserve">patient </w:t>
      </w:r>
      <w:r>
        <w:rPr>
          <w:spacing w:val="-2"/>
          <w:sz w:val="26"/>
          <w:szCs w:val="26"/>
        </w:rPr>
        <w:t>decision-making.</w:t>
      </w:r>
    </w:p>
    <w:p w14:paraId="1CD5FD5B" w14:textId="77777777" w:rsidR="006E7430" w:rsidRDefault="00000000">
      <w:pPr>
        <w:pStyle w:val="BodyText"/>
        <w:spacing w:before="219"/>
        <w:rPr>
          <w:sz w:val="26"/>
          <w:szCs w:val="26"/>
        </w:rPr>
      </w:pPr>
      <w:r>
        <w:rPr>
          <w:noProof/>
          <w:sz w:val="26"/>
          <w:szCs w:val="26"/>
        </w:rPr>
        <mc:AlternateContent>
          <mc:Choice Requires="wpg">
            <w:drawing>
              <wp:anchor distT="0" distB="0" distL="0" distR="0" simplePos="0" relativeHeight="251655680" behindDoc="1" locked="0" layoutInCell="1" allowOverlap="1" wp14:anchorId="76976C4D" wp14:editId="2A22CBCC">
                <wp:simplePos x="0" y="0"/>
                <wp:positionH relativeFrom="page">
                  <wp:posOffset>899160</wp:posOffset>
                </wp:positionH>
                <wp:positionV relativeFrom="paragraph">
                  <wp:posOffset>309245</wp:posOffset>
                </wp:positionV>
                <wp:extent cx="6314440" cy="20955"/>
                <wp:effectExtent l="0" t="0" r="0" b="0"/>
                <wp:wrapTopAndBottom/>
                <wp:docPr id="18" name="Group 18"/>
                <wp:cNvGraphicFramePr/>
                <a:graphic xmlns:a="http://schemas.openxmlformats.org/drawingml/2006/main">
                  <a:graphicData uri="http://schemas.microsoft.com/office/word/2010/wordprocessingGroup">
                    <wpg:wgp>
                      <wpg:cNvGrpSpPr/>
                      <wpg:grpSpPr>
                        <a:xfrm>
                          <a:off x="0" y="0"/>
                          <a:ext cx="6314440" cy="20955"/>
                          <a:chOff x="0" y="0"/>
                          <a:chExt cx="6314440" cy="20955"/>
                        </a:xfrm>
                      </wpg:grpSpPr>
                      <wps:wsp>
                        <wps:cNvPr id="19" name="Graphic 19"/>
                        <wps:cNvSpPr/>
                        <wps:spPr>
                          <a:xfrm>
                            <a:off x="0" y="0"/>
                            <a:ext cx="6312535" cy="19685"/>
                          </a:xfrm>
                          <a:custGeom>
                            <a:avLst/>
                            <a:gdLst/>
                            <a:ahLst/>
                            <a:cxnLst/>
                            <a:rect l="l" t="t" r="r" b="b"/>
                            <a:pathLst>
                              <a:path w="6312535" h="19685">
                                <a:moveTo>
                                  <a:pt x="6312535" y="0"/>
                                </a:moveTo>
                                <a:lnTo>
                                  <a:pt x="0" y="0"/>
                                </a:lnTo>
                                <a:lnTo>
                                  <a:pt x="0" y="19685"/>
                                </a:lnTo>
                                <a:lnTo>
                                  <a:pt x="6312535" y="19685"/>
                                </a:lnTo>
                                <a:lnTo>
                                  <a:pt x="6312535" y="0"/>
                                </a:lnTo>
                                <a:close/>
                              </a:path>
                            </a:pathLst>
                          </a:custGeom>
                          <a:solidFill>
                            <a:srgbClr val="9F9F9F"/>
                          </a:solidFill>
                        </wps:spPr>
                        <wps:bodyPr wrap="square" lIns="0" tIns="0" rIns="0" bIns="0" rtlCol="0">
                          <a:noAutofit/>
                        </wps:bodyPr>
                      </wps:wsp>
                      <wps:wsp>
                        <wps:cNvPr id="20" name="Graphic 20"/>
                        <wps:cNvSpPr/>
                        <wps:spPr>
                          <a:xfrm>
                            <a:off x="6310884" y="88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noAutofit/>
                        </wps:bodyPr>
                      </wps:wsp>
                      <wps:wsp>
                        <wps:cNvPr id="21" name="Graphic 21"/>
                        <wps:cNvSpPr/>
                        <wps:spPr>
                          <a:xfrm>
                            <a:off x="304" y="888"/>
                            <a:ext cx="6313805" cy="17145"/>
                          </a:xfrm>
                          <a:custGeom>
                            <a:avLst/>
                            <a:gdLst/>
                            <a:ahLst/>
                            <a:cxnLst/>
                            <a:rect l="l" t="t" r="r" b="b"/>
                            <a:pathLst>
                              <a:path w="6313805" h="17145">
                                <a:moveTo>
                                  <a:pt x="3048" y="3048"/>
                                </a:moveTo>
                                <a:lnTo>
                                  <a:pt x="0" y="3048"/>
                                </a:lnTo>
                                <a:lnTo>
                                  <a:pt x="0" y="16764"/>
                                </a:lnTo>
                                <a:lnTo>
                                  <a:pt x="3048" y="16764"/>
                                </a:lnTo>
                                <a:lnTo>
                                  <a:pt x="3048" y="3048"/>
                                </a:lnTo>
                                <a:close/>
                              </a:path>
                              <a:path w="6313805" h="17145">
                                <a:moveTo>
                                  <a:pt x="6313614" y="0"/>
                                </a:moveTo>
                                <a:lnTo>
                                  <a:pt x="6310579" y="0"/>
                                </a:lnTo>
                                <a:lnTo>
                                  <a:pt x="6310579" y="3048"/>
                                </a:lnTo>
                                <a:lnTo>
                                  <a:pt x="6313614" y="3048"/>
                                </a:lnTo>
                                <a:lnTo>
                                  <a:pt x="6313614" y="0"/>
                                </a:lnTo>
                                <a:close/>
                              </a:path>
                            </a:pathLst>
                          </a:custGeom>
                          <a:solidFill>
                            <a:srgbClr val="9F9F9F"/>
                          </a:solidFill>
                        </wps:spPr>
                        <wps:bodyPr wrap="square" lIns="0" tIns="0" rIns="0" bIns="0" rtlCol="0">
                          <a:noAutofit/>
                        </wps:bodyPr>
                      </wps:wsp>
                      <wps:wsp>
                        <wps:cNvPr id="22" name="Graphic 22"/>
                        <wps:cNvSpPr/>
                        <wps:spPr>
                          <a:xfrm>
                            <a:off x="6310884" y="3937"/>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noAutofit/>
                        </wps:bodyPr>
                      </wps:wsp>
                      <wps:wsp>
                        <wps:cNvPr id="23" name="Graphic 23"/>
                        <wps:cNvSpPr/>
                        <wps:spPr>
                          <a:xfrm>
                            <a:off x="304" y="17653"/>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noAutofit/>
                        </wps:bodyPr>
                      </wps:wsp>
                      <wps:wsp>
                        <wps:cNvPr id="24" name="Graphic 24"/>
                        <wps:cNvSpPr/>
                        <wps:spPr>
                          <a:xfrm>
                            <a:off x="304" y="17665"/>
                            <a:ext cx="6313805" cy="3175"/>
                          </a:xfrm>
                          <a:custGeom>
                            <a:avLst/>
                            <a:gdLst/>
                            <a:ahLst/>
                            <a:cxnLst/>
                            <a:rect l="l" t="t" r="r" b="b"/>
                            <a:pathLst>
                              <a:path w="6313805" h="3175">
                                <a:moveTo>
                                  <a:pt x="6313614" y="0"/>
                                </a:moveTo>
                                <a:lnTo>
                                  <a:pt x="6310630" y="0"/>
                                </a:lnTo>
                                <a:lnTo>
                                  <a:pt x="3048" y="0"/>
                                </a:lnTo>
                                <a:lnTo>
                                  <a:pt x="0" y="0"/>
                                </a:lnTo>
                                <a:lnTo>
                                  <a:pt x="0" y="3035"/>
                                </a:lnTo>
                                <a:lnTo>
                                  <a:pt x="3048" y="3035"/>
                                </a:lnTo>
                                <a:lnTo>
                                  <a:pt x="6310579" y="3035"/>
                                </a:lnTo>
                                <a:lnTo>
                                  <a:pt x="6313614" y="3035"/>
                                </a:lnTo>
                                <a:lnTo>
                                  <a:pt x="6313614" y="0"/>
                                </a:lnTo>
                                <a:close/>
                              </a:path>
                            </a:pathLst>
                          </a:custGeom>
                          <a:solidFill>
                            <a:srgbClr val="E2E2E2"/>
                          </a:solidFill>
                        </wps:spPr>
                        <wps:bodyPr wrap="square" lIns="0" tIns="0" rIns="0" bIns="0" rtlCol="0">
                          <a:noAutofit/>
                        </wps:bodyPr>
                      </wps:wsp>
                    </wpg:wgp>
                  </a:graphicData>
                </a:graphic>
              </wp:anchor>
            </w:drawing>
          </mc:Choice>
          <mc:Fallback>
            <w:pict>
              <v:group w14:anchorId="6B45BD61" id="Group 18" o:spid="_x0000_s1026" style="position:absolute;margin-left:70.8pt;margin-top:24.35pt;width:497.2pt;height:1.65pt;z-index:-251660800;mso-wrap-distance-left:0;mso-wrap-distance-right:0;mso-position-horizontal-relative:page" coordsize="63144,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">
                <v:shape id="Graphic 19" o:spid="_x0000_s1027" style="position:absolute;width:63125;height:196;visibility:visible;mso-wrap-style:square;v-text-anchor:top" coordsize="631253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" path="m6312535,l,,,19685r6312535,l6312535,xe" fillcolor="#9f9f9f" stroked="f">
                  <v:path arrowok="t"/>
                </v:shape>
                <v:shape id="Graphic 20" o:spid="_x0000_s1028" style="position:absolute;left:63108;top:8;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" path="m3047,l,,,3048r3047,l3047,xe" fillcolor="#e2e2e2" stroked="f">
                  <v:path arrowok="t"/>
                </v:shape>
                <v:shape id="Graphic 21" o:spid="_x0000_s1029" style="position:absolute;left:3;top:8;width:63138;height:172;visibility:visible;mso-wrap-style:square;v-text-anchor:top" coordsize="631380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" path="m3048,3048l,3048,,16764r3048,l3048,3048xem6313614,r-3035,l6310579,3048r3035,l6313614,xe" fillcolor="#9f9f9f" stroked="f">
                  <v:path arrowok="t"/>
                </v:shape>
                <v:shape id="Graphic 22" o:spid="_x0000_s1030" style="position:absolute;left:63108;top:39;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" path="m3047,l,,,13715r3047,l3047,xe" fillcolor="#e2e2e2" stroked="f">
                  <v:path arrowok="t"/>
                </v:shape>
                <v:shape id="Graphic 23" o:spid="_x0000_s1031" style="position:absolute;left:3;top:17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" path="m3048,l,,,3047r3048,l3048,xe" fillcolor="#9f9f9f" stroked="f">
                  <v:path arrowok="t"/>
                </v:shape>
                <v:shape id="Graphic 24" o:spid="_x0000_s1032" style="position:absolute;left:3;top:176;width:63138;height:32;visibility:visible;mso-wrap-style:square;v-text-anchor:top" coordsize="63138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" path="m6313614,r-2984,l3048,,,,,3035r3048,l6310579,3035r3035,l6313614,xe" fillcolor="#e2e2e2" stroked="f">
                  <v:path arrowok="t"/>
                </v:shape>
                <w10:wrap type="topAndBottom" anchorx="page"/>
              </v:group>
            </w:pict>
          </mc:Fallback>
        </mc:AlternateContent>
      </w:r>
    </w:p>
    <w:p w14:paraId="58655ABB" w14:textId="77777777" w:rsidR="006E7430" w:rsidRDefault="00000000">
      <w:pPr>
        <w:spacing w:before="128"/>
        <w:ind w:left="141"/>
        <w:rPr>
          <w:sz w:val="26"/>
          <w:szCs w:val="26"/>
        </w:rPr>
      </w:pPr>
      <w:r>
        <w:rPr>
          <w:sz w:val="26"/>
          <w:szCs w:val="26"/>
        </w:rPr>
        <w:t>Unit</w:t>
      </w:r>
      <w:r>
        <w:rPr>
          <w:spacing w:val="-15"/>
          <w:sz w:val="26"/>
          <w:szCs w:val="26"/>
        </w:rPr>
        <w:t xml:space="preserve"> </w:t>
      </w:r>
      <w:r>
        <w:rPr>
          <w:sz w:val="26"/>
          <w:szCs w:val="26"/>
        </w:rPr>
        <w:t>II:</w:t>
      </w:r>
      <w:r>
        <w:rPr>
          <w:spacing w:val="-15"/>
          <w:sz w:val="26"/>
          <w:szCs w:val="26"/>
        </w:rPr>
        <w:t xml:space="preserve"> </w:t>
      </w:r>
      <w:r>
        <w:rPr>
          <w:sz w:val="26"/>
          <w:szCs w:val="26"/>
        </w:rPr>
        <w:t>Policies</w:t>
      </w:r>
      <w:r>
        <w:rPr>
          <w:spacing w:val="-18"/>
          <w:sz w:val="26"/>
          <w:szCs w:val="26"/>
        </w:rPr>
        <w:t xml:space="preserve"> </w:t>
      </w:r>
      <w:r>
        <w:rPr>
          <w:sz w:val="26"/>
          <w:szCs w:val="26"/>
        </w:rPr>
        <w:t>and</w:t>
      </w:r>
      <w:r>
        <w:rPr>
          <w:spacing w:val="-15"/>
          <w:sz w:val="26"/>
          <w:szCs w:val="26"/>
        </w:rPr>
        <w:t xml:space="preserve"> </w:t>
      </w:r>
      <w:r>
        <w:rPr>
          <w:sz w:val="26"/>
          <w:szCs w:val="26"/>
        </w:rPr>
        <w:t>Procedures</w:t>
      </w:r>
      <w:r>
        <w:rPr>
          <w:spacing w:val="-14"/>
          <w:sz w:val="26"/>
          <w:szCs w:val="26"/>
        </w:rPr>
        <w:t xml:space="preserve"> </w:t>
      </w:r>
      <w:r>
        <w:rPr>
          <w:sz w:val="26"/>
          <w:szCs w:val="26"/>
        </w:rPr>
        <w:t>of</w:t>
      </w:r>
      <w:r>
        <w:rPr>
          <w:spacing w:val="-15"/>
          <w:sz w:val="26"/>
          <w:szCs w:val="26"/>
        </w:rPr>
        <w:t xml:space="preserve"> </w:t>
      </w:r>
      <w:r>
        <w:rPr>
          <w:sz w:val="26"/>
          <w:szCs w:val="26"/>
        </w:rPr>
        <w:t>Hospitals</w:t>
      </w:r>
      <w:r>
        <w:rPr>
          <w:spacing w:val="-14"/>
          <w:sz w:val="26"/>
          <w:szCs w:val="26"/>
        </w:rPr>
        <w:t xml:space="preserve"> </w:t>
      </w:r>
      <w:r>
        <w:rPr>
          <w:sz w:val="26"/>
          <w:szCs w:val="26"/>
        </w:rPr>
        <w:t>for</w:t>
      </w:r>
      <w:r>
        <w:rPr>
          <w:spacing w:val="-14"/>
          <w:sz w:val="26"/>
          <w:szCs w:val="26"/>
        </w:rPr>
        <w:t xml:space="preserve"> </w:t>
      </w:r>
      <w:r>
        <w:rPr>
          <w:sz w:val="26"/>
          <w:szCs w:val="26"/>
        </w:rPr>
        <w:t>Patients</w:t>
      </w:r>
      <w:r>
        <w:rPr>
          <w:spacing w:val="-17"/>
          <w:sz w:val="26"/>
          <w:szCs w:val="26"/>
        </w:rPr>
        <w:t xml:space="preserve"> </w:t>
      </w:r>
      <w:r>
        <w:rPr>
          <w:sz w:val="26"/>
          <w:szCs w:val="26"/>
        </w:rPr>
        <w:t xml:space="preserve">and </w:t>
      </w:r>
      <w:r>
        <w:rPr>
          <w:spacing w:val="-2"/>
          <w:sz w:val="26"/>
          <w:szCs w:val="26"/>
        </w:rPr>
        <w:t>Personnel</w:t>
      </w:r>
    </w:p>
    <w:p w14:paraId="4356AD7F" w14:textId="77777777" w:rsidR="006E7430" w:rsidRDefault="00000000">
      <w:pPr>
        <w:spacing w:before="82"/>
        <w:ind w:left="141"/>
        <w:rPr>
          <w:sz w:val="26"/>
          <w:szCs w:val="26"/>
        </w:rPr>
      </w:pPr>
      <w:r>
        <w:rPr>
          <w:sz w:val="26"/>
          <w:szCs w:val="26"/>
        </w:rPr>
        <w:t>Essay</w:t>
      </w:r>
      <w:r>
        <w:rPr>
          <w:spacing w:val="-14"/>
          <w:sz w:val="26"/>
          <w:szCs w:val="26"/>
        </w:rPr>
        <w:t xml:space="preserve"> </w:t>
      </w:r>
      <w:r>
        <w:rPr>
          <w:spacing w:val="-2"/>
          <w:sz w:val="26"/>
          <w:szCs w:val="26"/>
        </w:rPr>
        <w:t>Questions:</w:t>
      </w:r>
    </w:p>
    <w:p w14:paraId="6F4ABAC0" w14:textId="77777777" w:rsidR="006E7430" w:rsidRDefault="00000000">
      <w:pPr>
        <w:pStyle w:val="ListParagraph"/>
        <w:numPr>
          <w:ilvl w:val="0"/>
          <w:numId w:val="38"/>
        </w:numPr>
        <w:tabs>
          <w:tab w:val="left" w:pos="859"/>
          <w:tab w:val="left" w:pos="861"/>
        </w:tabs>
        <w:spacing w:before="78"/>
        <w:ind w:right="700"/>
        <w:rPr>
          <w:sz w:val="26"/>
          <w:szCs w:val="26"/>
        </w:rPr>
      </w:pPr>
      <w:r>
        <w:rPr>
          <w:sz w:val="26"/>
          <w:szCs w:val="26"/>
        </w:rPr>
        <w:t>Explain</w:t>
      </w:r>
      <w:r>
        <w:rPr>
          <w:spacing w:val="-19"/>
          <w:sz w:val="26"/>
          <w:szCs w:val="26"/>
        </w:rPr>
        <w:t xml:space="preserve"> </w:t>
      </w:r>
      <w:r>
        <w:rPr>
          <w:sz w:val="26"/>
          <w:szCs w:val="26"/>
        </w:rPr>
        <w:t>the</w:t>
      </w:r>
      <w:r>
        <w:rPr>
          <w:spacing w:val="-19"/>
          <w:sz w:val="26"/>
          <w:szCs w:val="26"/>
        </w:rPr>
        <w:t xml:space="preserve"> </w:t>
      </w:r>
      <w:r>
        <w:rPr>
          <w:sz w:val="26"/>
          <w:szCs w:val="26"/>
        </w:rPr>
        <w:t>significance</w:t>
      </w:r>
      <w:r>
        <w:rPr>
          <w:spacing w:val="-16"/>
          <w:sz w:val="26"/>
          <w:szCs w:val="26"/>
        </w:rPr>
        <w:t xml:space="preserve"> </w:t>
      </w:r>
      <w:r>
        <w:rPr>
          <w:sz w:val="26"/>
          <w:szCs w:val="26"/>
        </w:rPr>
        <w:t>of</w:t>
      </w:r>
      <w:r>
        <w:rPr>
          <w:spacing w:val="-20"/>
          <w:sz w:val="26"/>
          <w:szCs w:val="26"/>
        </w:rPr>
        <w:t xml:space="preserve"> </w:t>
      </w:r>
      <w:r>
        <w:rPr>
          <w:sz w:val="26"/>
          <w:szCs w:val="26"/>
        </w:rPr>
        <w:t>service</w:t>
      </w:r>
      <w:r>
        <w:rPr>
          <w:spacing w:val="-16"/>
          <w:sz w:val="26"/>
          <w:szCs w:val="26"/>
        </w:rPr>
        <w:t xml:space="preserve"> </w:t>
      </w:r>
      <w:r>
        <w:rPr>
          <w:sz w:val="26"/>
          <w:szCs w:val="26"/>
        </w:rPr>
        <w:t>buying</w:t>
      </w:r>
      <w:r>
        <w:rPr>
          <w:spacing w:val="-18"/>
          <w:sz w:val="26"/>
          <w:szCs w:val="26"/>
        </w:rPr>
        <w:t xml:space="preserve"> </w:t>
      </w:r>
      <w:r>
        <w:rPr>
          <w:sz w:val="26"/>
          <w:szCs w:val="26"/>
        </w:rPr>
        <w:t>behavior</w:t>
      </w:r>
      <w:r>
        <w:rPr>
          <w:spacing w:val="-19"/>
          <w:sz w:val="26"/>
          <w:szCs w:val="26"/>
        </w:rPr>
        <w:t xml:space="preserve"> </w:t>
      </w:r>
      <w:r>
        <w:rPr>
          <w:sz w:val="26"/>
          <w:szCs w:val="26"/>
        </w:rPr>
        <w:t>in</w:t>
      </w:r>
      <w:r>
        <w:rPr>
          <w:spacing w:val="-17"/>
          <w:sz w:val="26"/>
          <w:szCs w:val="26"/>
        </w:rPr>
        <w:t xml:space="preserve"> </w:t>
      </w:r>
      <w:r>
        <w:rPr>
          <w:sz w:val="26"/>
          <w:szCs w:val="26"/>
        </w:rPr>
        <w:t>the healthcare industry.</w:t>
      </w:r>
    </w:p>
    <w:p w14:paraId="20EB3AE2" w14:textId="77777777" w:rsidR="006E7430" w:rsidRDefault="00000000">
      <w:pPr>
        <w:pStyle w:val="ListParagraph"/>
        <w:numPr>
          <w:ilvl w:val="0"/>
          <w:numId w:val="38"/>
        </w:numPr>
        <w:tabs>
          <w:tab w:val="left" w:pos="859"/>
          <w:tab w:val="left" w:pos="861"/>
        </w:tabs>
        <w:spacing w:before="80" w:line="242" w:lineRule="auto"/>
        <w:ind w:right="449"/>
        <w:rPr>
          <w:sz w:val="26"/>
          <w:szCs w:val="26"/>
        </w:rPr>
      </w:pPr>
      <w:r>
        <w:rPr>
          <w:sz w:val="26"/>
          <w:szCs w:val="26"/>
        </w:rPr>
        <w:t>Discuss</w:t>
      </w:r>
      <w:r>
        <w:rPr>
          <w:spacing w:val="-19"/>
          <w:sz w:val="26"/>
          <w:szCs w:val="26"/>
        </w:rPr>
        <w:t xml:space="preserve"> </w:t>
      </w:r>
      <w:r>
        <w:rPr>
          <w:sz w:val="26"/>
          <w:szCs w:val="26"/>
        </w:rPr>
        <w:t>the</w:t>
      </w:r>
      <w:r>
        <w:rPr>
          <w:spacing w:val="-19"/>
          <w:sz w:val="26"/>
          <w:szCs w:val="26"/>
        </w:rPr>
        <w:t xml:space="preserve"> </w:t>
      </w:r>
      <w:r>
        <w:rPr>
          <w:sz w:val="26"/>
          <w:szCs w:val="26"/>
        </w:rPr>
        <w:t>importance</w:t>
      </w:r>
      <w:r>
        <w:rPr>
          <w:spacing w:val="-19"/>
          <w:sz w:val="26"/>
          <w:szCs w:val="26"/>
        </w:rPr>
        <w:t xml:space="preserve"> </w:t>
      </w:r>
      <w:r>
        <w:rPr>
          <w:sz w:val="26"/>
          <w:szCs w:val="26"/>
        </w:rPr>
        <w:t>of</w:t>
      </w:r>
      <w:r>
        <w:rPr>
          <w:spacing w:val="-20"/>
          <w:sz w:val="26"/>
          <w:szCs w:val="26"/>
        </w:rPr>
        <w:t xml:space="preserve"> </w:t>
      </w:r>
      <w:r>
        <w:rPr>
          <w:sz w:val="26"/>
          <w:szCs w:val="26"/>
        </w:rPr>
        <w:t>psychographics</w:t>
      </w:r>
      <w:r>
        <w:rPr>
          <w:spacing w:val="-19"/>
          <w:sz w:val="26"/>
          <w:szCs w:val="26"/>
        </w:rPr>
        <w:t xml:space="preserve"> </w:t>
      </w:r>
      <w:r>
        <w:rPr>
          <w:sz w:val="26"/>
          <w:szCs w:val="26"/>
        </w:rPr>
        <w:t>and</w:t>
      </w:r>
      <w:r>
        <w:rPr>
          <w:spacing w:val="-20"/>
          <w:sz w:val="26"/>
          <w:szCs w:val="26"/>
        </w:rPr>
        <w:t xml:space="preserve"> </w:t>
      </w:r>
      <w:r>
        <w:rPr>
          <w:sz w:val="26"/>
          <w:szCs w:val="26"/>
        </w:rPr>
        <w:t>lifestyles</w:t>
      </w:r>
      <w:r>
        <w:rPr>
          <w:spacing w:val="-21"/>
          <w:sz w:val="26"/>
          <w:szCs w:val="26"/>
        </w:rPr>
        <w:t xml:space="preserve"> </w:t>
      </w:r>
      <w:r>
        <w:rPr>
          <w:sz w:val="26"/>
          <w:szCs w:val="26"/>
        </w:rPr>
        <w:t>in understanding patient behavior.</w:t>
      </w:r>
    </w:p>
    <w:p w14:paraId="7B3EAF90" w14:textId="77777777" w:rsidR="006E7430" w:rsidRDefault="00000000">
      <w:pPr>
        <w:pStyle w:val="ListParagraph"/>
        <w:numPr>
          <w:ilvl w:val="0"/>
          <w:numId w:val="38"/>
        </w:numPr>
        <w:tabs>
          <w:tab w:val="left" w:pos="859"/>
          <w:tab w:val="left" w:pos="861"/>
        </w:tabs>
        <w:spacing w:before="69" w:line="242" w:lineRule="auto"/>
        <w:ind w:right="790"/>
        <w:rPr>
          <w:sz w:val="26"/>
          <w:szCs w:val="26"/>
        </w:rPr>
      </w:pPr>
      <w:r>
        <w:rPr>
          <w:sz w:val="26"/>
          <w:szCs w:val="26"/>
        </w:rPr>
        <w:t>How</w:t>
      </w:r>
      <w:r>
        <w:rPr>
          <w:spacing w:val="-18"/>
          <w:sz w:val="26"/>
          <w:szCs w:val="26"/>
        </w:rPr>
        <w:t xml:space="preserve"> </w:t>
      </w:r>
      <w:r>
        <w:rPr>
          <w:sz w:val="26"/>
          <w:szCs w:val="26"/>
        </w:rPr>
        <w:t>does</w:t>
      </w:r>
      <w:r>
        <w:rPr>
          <w:spacing w:val="-20"/>
          <w:sz w:val="26"/>
          <w:szCs w:val="26"/>
        </w:rPr>
        <w:t xml:space="preserve"> </w:t>
      </w:r>
      <w:r>
        <w:rPr>
          <w:sz w:val="26"/>
          <w:szCs w:val="26"/>
        </w:rPr>
        <w:t>the</w:t>
      </w:r>
      <w:r>
        <w:rPr>
          <w:spacing w:val="-18"/>
          <w:sz w:val="26"/>
          <w:szCs w:val="26"/>
        </w:rPr>
        <w:t xml:space="preserve"> </w:t>
      </w:r>
      <w:r>
        <w:rPr>
          <w:sz w:val="26"/>
          <w:szCs w:val="26"/>
        </w:rPr>
        <w:t>information</w:t>
      </w:r>
      <w:r>
        <w:rPr>
          <w:spacing w:val="-20"/>
          <w:sz w:val="26"/>
          <w:szCs w:val="26"/>
        </w:rPr>
        <w:t xml:space="preserve"> </w:t>
      </w:r>
      <w:r>
        <w:rPr>
          <w:sz w:val="26"/>
          <w:szCs w:val="26"/>
        </w:rPr>
        <w:t>search</w:t>
      </w:r>
      <w:r>
        <w:rPr>
          <w:spacing w:val="-19"/>
          <w:sz w:val="26"/>
          <w:szCs w:val="26"/>
        </w:rPr>
        <w:t xml:space="preserve"> </w:t>
      </w:r>
      <w:r>
        <w:rPr>
          <w:sz w:val="26"/>
          <w:szCs w:val="26"/>
        </w:rPr>
        <w:t>process</w:t>
      </w:r>
      <w:r>
        <w:rPr>
          <w:spacing w:val="-20"/>
          <w:sz w:val="26"/>
          <w:szCs w:val="26"/>
        </w:rPr>
        <w:t xml:space="preserve"> </w:t>
      </w:r>
      <w:r>
        <w:rPr>
          <w:sz w:val="26"/>
          <w:szCs w:val="26"/>
        </w:rPr>
        <w:t>affect</w:t>
      </w:r>
      <w:r>
        <w:rPr>
          <w:spacing w:val="-19"/>
          <w:sz w:val="26"/>
          <w:szCs w:val="26"/>
        </w:rPr>
        <w:t xml:space="preserve"> </w:t>
      </w:r>
      <w:r>
        <w:rPr>
          <w:sz w:val="26"/>
          <w:szCs w:val="26"/>
        </w:rPr>
        <w:t>patient decision-making in healthcare services?</w:t>
      </w:r>
    </w:p>
    <w:p w14:paraId="2EE221BF" w14:textId="77777777" w:rsidR="006E7430" w:rsidRDefault="00000000">
      <w:pPr>
        <w:spacing w:before="75"/>
        <w:ind w:left="141"/>
        <w:rPr>
          <w:sz w:val="26"/>
          <w:szCs w:val="26"/>
        </w:rPr>
      </w:pPr>
      <w:r>
        <w:rPr>
          <w:sz w:val="26"/>
          <w:szCs w:val="26"/>
        </w:rPr>
        <w:t>Short</w:t>
      </w:r>
      <w:r>
        <w:rPr>
          <w:spacing w:val="-15"/>
          <w:sz w:val="26"/>
          <w:szCs w:val="26"/>
        </w:rPr>
        <w:t xml:space="preserve"> </w:t>
      </w:r>
      <w:r>
        <w:rPr>
          <w:sz w:val="26"/>
          <w:szCs w:val="26"/>
        </w:rPr>
        <w:t>Answer</w:t>
      </w:r>
      <w:r>
        <w:rPr>
          <w:spacing w:val="-16"/>
          <w:sz w:val="26"/>
          <w:szCs w:val="26"/>
        </w:rPr>
        <w:t xml:space="preserve"> </w:t>
      </w:r>
      <w:r>
        <w:rPr>
          <w:spacing w:val="-2"/>
          <w:sz w:val="26"/>
          <w:szCs w:val="26"/>
        </w:rPr>
        <w:t>Questions:</w:t>
      </w:r>
    </w:p>
    <w:p w14:paraId="34356EBC" w14:textId="77777777" w:rsidR="006E7430" w:rsidRDefault="00000000">
      <w:pPr>
        <w:pStyle w:val="ListParagraph"/>
        <w:numPr>
          <w:ilvl w:val="0"/>
          <w:numId w:val="39"/>
        </w:numPr>
        <w:tabs>
          <w:tab w:val="left" w:pos="859"/>
          <w:tab w:val="left" w:pos="861"/>
        </w:tabs>
        <w:spacing w:before="76" w:line="242" w:lineRule="auto"/>
        <w:ind w:right="1144"/>
        <w:rPr>
          <w:sz w:val="26"/>
          <w:szCs w:val="26"/>
        </w:rPr>
      </w:pPr>
      <w:r>
        <w:rPr>
          <w:sz w:val="26"/>
          <w:szCs w:val="26"/>
        </w:rPr>
        <w:t>What</w:t>
      </w:r>
      <w:r>
        <w:rPr>
          <w:spacing w:val="-15"/>
          <w:sz w:val="26"/>
          <w:szCs w:val="26"/>
        </w:rPr>
        <w:t xml:space="preserve"> </w:t>
      </w:r>
      <w:r>
        <w:rPr>
          <w:sz w:val="26"/>
          <w:szCs w:val="26"/>
        </w:rPr>
        <w:t>are</w:t>
      </w:r>
      <w:r>
        <w:rPr>
          <w:spacing w:val="-14"/>
          <w:sz w:val="26"/>
          <w:szCs w:val="26"/>
        </w:rPr>
        <w:t xml:space="preserve"> </w:t>
      </w:r>
      <w:r>
        <w:rPr>
          <w:sz w:val="26"/>
          <w:szCs w:val="26"/>
        </w:rPr>
        <w:t>the</w:t>
      </w:r>
      <w:r>
        <w:rPr>
          <w:spacing w:val="-14"/>
          <w:sz w:val="26"/>
          <w:szCs w:val="26"/>
        </w:rPr>
        <w:t xml:space="preserve"> </w:t>
      </w:r>
      <w:r>
        <w:rPr>
          <w:sz w:val="26"/>
          <w:szCs w:val="26"/>
        </w:rPr>
        <w:t>key</w:t>
      </w:r>
      <w:r>
        <w:rPr>
          <w:spacing w:val="-16"/>
          <w:sz w:val="26"/>
          <w:szCs w:val="26"/>
        </w:rPr>
        <w:t xml:space="preserve"> </w:t>
      </w:r>
      <w:r>
        <w:rPr>
          <w:sz w:val="26"/>
          <w:szCs w:val="26"/>
        </w:rPr>
        <w:t>steps</w:t>
      </w:r>
      <w:r>
        <w:rPr>
          <w:spacing w:val="-17"/>
          <w:sz w:val="26"/>
          <w:szCs w:val="26"/>
        </w:rPr>
        <w:t xml:space="preserve"> </w:t>
      </w:r>
      <w:r>
        <w:rPr>
          <w:sz w:val="26"/>
          <w:szCs w:val="26"/>
        </w:rPr>
        <w:t>in</w:t>
      </w:r>
      <w:r>
        <w:rPr>
          <w:spacing w:val="-17"/>
          <w:sz w:val="26"/>
          <w:szCs w:val="26"/>
        </w:rPr>
        <w:t xml:space="preserve"> </w:t>
      </w:r>
      <w:r>
        <w:rPr>
          <w:sz w:val="26"/>
          <w:szCs w:val="26"/>
        </w:rPr>
        <w:t>evaluating</w:t>
      </w:r>
      <w:r>
        <w:rPr>
          <w:spacing w:val="-16"/>
          <w:sz w:val="26"/>
          <w:szCs w:val="26"/>
        </w:rPr>
        <w:t xml:space="preserve"> </w:t>
      </w:r>
      <w:r>
        <w:rPr>
          <w:sz w:val="26"/>
          <w:szCs w:val="26"/>
        </w:rPr>
        <w:t>patient</w:t>
      </w:r>
      <w:r>
        <w:rPr>
          <w:spacing w:val="-18"/>
          <w:sz w:val="26"/>
          <w:szCs w:val="26"/>
        </w:rPr>
        <w:t xml:space="preserve"> </w:t>
      </w:r>
      <w:r>
        <w:rPr>
          <w:sz w:val="26"/>
          <w:szCs w:val="26"/>
        </w:rPr>
        <w:t>behavior through an audit?</w:t>
      </w:r>
    </w:p>
    <w:p w14:paraId="00E5EDAE" w14:textId="77777777" w:rsidR="006E7430" w:rsidRDefault="00000000">
      <w:pPr>
        <w:pStyle w:val="ListParagraph"/>
        <w:numPr>
          <w:ilvl w:val="0"/>
          <w:numId w:val="39"/>
        </w:numPr>
        <w:tabs>
          <w:tab w:val="left" w:pos="859"/>
          <w:tab w:val="left" w:pos="861"/>
        </w:tabs>
        <w:ind w:right="1679"/>
        <w:rPr>
          <w:sz w:val="26"/>
          <w:szCs w:val="26"/>
        </w:rPr>
      </w:pPr>
      <w:r>
        <w:rPr>
          <w:sz w:val="26"/>
          <w:szCs w:val="26"/>
        </w:rPr>
        <w:t>Define</w:t>
      </w:r>
      <w:r>
        <w:rPr>
          <w:spacing w:val="-20"/>
          <w:sz w:val="26"/>
          <w:szCs w:val="26"/>
        </w:rPr>
        <w:t xml:space="preserve"> </w:t>
      </w:r>
      <w:r>
        <w:rPr>
          <w:sz w:val="26"/>
          <w:szCs w:val="26"/>
        </w:rPr>
        <w:t>psychographics</w:t>
      </w:r>
      <w:r>
        <w:rPr>
          <w:spacing w:val="-20"/>
          <w:sz w:val="26"/>
          <w:szCs w:val="26"/>
        </w:rPr>
        <w:t xml:space="preserve"> </w:t>
      </w:r>
      <w:r>
        <w:rPr>
          <w:sz w:val="26"/>
          <w:szCs w:val="26"/>
        </w:rPr>
        <w:t>and</w:t>
      </w:r>
      <w:r>
        <w:rPr>
          <w:spacing w:val="-21"/>
          <w:sz w:val="26"/>
          <w:szCs w:val="26"/>
        </w:rPr>
        <w:t xml:space="preserve"> </w:t>
      </w:r>
      <w:r>
        <w:rPr>
          <w:sz w:val="26"/>
          <w:szCs w:val="26"/>
        </w:rPr>
        <w:t>explain</w:t>
      </w:r>
      <w:r>
        <w:rPr>
          <w:spacing w:val="-21"/>
          <w:sz w:val="26"/>
          <w:szCs w:val="26"/>
        </w:rPr>
        <w:t xml:space="preserve"> </w:t>
      </w:r>
      <w:r>
        <w:rPr>
          <w:sz w:val="26"/>
          <w:szCs w:val="26"/>
        </w:rPr>
        <w:t>its</w:t>
      </w:r>
      <w:r>
        <w:rPr>
          <w:spacing w:val="-20"/>
          <w:sz w:val="26"/>
          <w:szCs w:val="26"/>
        </w:rPr>
        <w:t xml:space="preserve"> </w:t>
      </w:r>
      <w:r>
        <w:rPr>
          <w:sz w:val="26"/>
          <w:szCs w:val="26"/>
        </w:rPr>
        <w:t>relevance</w:t>
      </w:r>
      <w:r>
        <w:rPr>
          <w:spacing w:val="-20"/>
          <w:sz w:val="26"/>
          <w:szCs w:val="26"/>
        </w:rPr>
        <w:t xml:space="preserve"> </w:t>
      </w:r>
      <w:r>
        <w:rPr>
          <w:sz w:val="26"/>
          <w:szCs w:val="26"/>
        </w:rPr>
        <w:t>in hospital management.</w:t>
      </w:r>
    </w:p>
    <w:p w14:paraId="0FDBD55A" w14:textId="77777777" w:rsidR="006E7430" w:rsidRDefault="00000000">
      <w:pPr>
        <w:pStyle w:val="ListParagraph"/>
        <w:numPr>
          <w:ilvl w:val="0"/>
          <w:numId w:val="39"/>
        </w:numPr>
        <w:tabs>
          <w:tab w:val="left" w:pos="859"/>
          <w:tab w:val="left" w:pos="861"/>
        </w:tabs>
        <w:spacing w:before="77" w:line="242" w:lineRule="auto"/>
        <w:ind w:right="2284"/>
        <w:rPr>
          <w:sz w:val="26"/>
          <w:szCs w:val="26"/>
        </w:rPr>
      </w:pPr>
      <w:r>
        <w:rPr>
          <w:sz w:val="26"/>
          <w:szCs w:val="26"/>
        </w:rPr>
        <w:t>How</w:t>
      </w:r>
      <w:r>
        <w:rPr>
          <w:spacing w:val="-18"/>
          <w:sz w:val="26"/>
          <w:szCs w:val="26"/>
        </w:rPr>
        <w:t xml:space="preserve"> </w:t>
      </w:r>
      <w:r>
        <w:rPr>
          <w:sz w:val="26"/>
          <w:szCs w:val="26"/>
        </w:rPr>
        <w:t>do</w:t>
      </w:r>
      <w:r>
        <w:rPr>
          <w:spacing w:val="-20"/>
          <w:sz w:val="26"/>
          <w:szCs w:val="26"/>
        </w:rPr>
        <w:t xml:space="preserve"> </w:t>
      </w:r>
      <w:r>
        <w:rPr>
          <w:sz w:val="26"/>
          <w:szCs w:val="26"/>
        </w:rPr>
        <w:t>hospitals</w:t>
      </w:r>
      <w:r>
        <w:rPr>
          <w:spacing w:val="-18"/>
          <w:sz w:val="26"/>
          <w:szCs w:val="26"/>
        </w:rPr>
        <w:t xml:space="preserve"> </w:t>
      </w:r>
      <w:r>
        <w:rPr>
          <w:sz w:val="26"/>
          <w:szCs w:val="26"/>
        </w:rPr>
        <w:t>ensure</w:t>
      </w:r>
      <w:r>
        <w:rPr>
          <w:spacing w:val="-20"/>
          <w:sz w:val="26"/>
          <w:szCs w:val="26"/>
        </w:rPr>
        <w:t xml:space="preserve"> </w:t>
      </w:r>
      <w:r>
        <w:rPr>
          <w:sz w:val="26"/>
          <w:szCs w:val="26"/>
        </w:rPr>
        <w:t>effective</w:t>
      </w:r>
      <w:r>
        <w:rPr>
          <w:spacing w:val="-19"/>
          <w:sz w:val="26"/>
          <w:szCs w:val="26"/>
        </w:rPr>
        <w:t xml:space="preserve"> </w:t>
      </w:r>
      <w:r>
        <w:rPr>
          <w:sz w:val="26"/>
          <w:szCs w:val="26"/>
        </w:rPr>
        <w:t>policies</w:t>
      </w:r>
      <w:r>
        <w:rPr>
          <w:spacing w:val="-21"/>
          <w:sz w:val="26"/>
          <w:szCs w:val="26"/>
        </w:rPr>
        <w:t xml:space="preserve"> </w:t>
      </w:r>
      <w:r>
        <w:rPr>
          <w:sz w:val="26"/>
          <w:szCs w:val="26"/>
        </w:rPr>
        <w:t>and procedures for patient care?</w:t>
      </w:r>
    </w:p>
    <w:p w14:paraId="7F948674" w14:textId="77777777" w:rsidR="006E7430" w:rsidRDefault="00000000">
      <w:pPr>
        <w:pStyle w:val="BodyText"/>
        <w:spacing w:before="211"/>
        <w:rPr>
          <w:sz w:val="26"/>
          <w:szCs w:val="26"/>
        </w:rPr>
      </w:pPr>
      <w:r>
        <w:rPr>
          <w:noProof/>
          <w:sz w:val="26"/>
          <w:szCs w:val="26"/>
        </w:rPr>
        <mc:AlternateContent>
          <mc:Choice Requires="wpg">
            <w:drawing>
              <wp:anchor distT="0" distB="0" distL="0" distR="0" simplePos="0" relativeHeight="251656704" behindDoc="1" locked="0" layoutInCell="1" allowOverlap="1" wp14:anchorId="13F11479" wp14:editId="22AB24C0">
                <wp:simplePos x="0" y="0"/>
                <wp:positionH relativeFrom="page">
                  <wp:posOffset>899160</wp:posOffset>
                </wp:positionH>
                <wp:positionV relativeFrom="paragraph">
                  <wp:posOffset>304165</wp:posOffset>
                </wp:positionV>
                <wp:extent cx="6314440" cy="20320"/>
                <wp:effectExtent l="0" t="0" r="0" b="0"/>
                <wp:wrapTopAndBottom/>
                <wp:docPr id="25" name="Group 25"/>
                <wp:cNvGraphicFramePr/>
                <a:graphic xmlns:a="http://schemas.openxmlformats.org/drawingml/2006/main">
                  <a:graphicData uri="http://schemas.microsoft.com/office/word/2010/wordprocessingGroup">
                    <wpg:wgp>
                      <wpg:cNvGrpSpPr/>
                      <wpg:grpSpPr>
                        <a:xfrm>
                          <a:off x="0" y="0"/>
                          <a:ext cx="6314440" cy="20320"/>
                          <a:chOff x="0" y="0"/>
                          <a:chExt cx="6314440" cy="20320"/>
                        </a:xfrm>
                      </wpg:grpSpPr>
                      <wps:wsp>
                        <wps:cNvPr id="26" name="Graphic 26"/>
                        <wps:cNvSpPr/>
                        <wps:spPr>
                          <a:xfrm>
                            <a:off x="0" y="0"/>
                            <a:ext cx="6312535" cy="19685"/>
                          </a:xfrm>
                          <a:custGeom>
                            <a:avLst/>
                            <a:gdLst/>
                            <a:ahLst/>
                            <a:cxnLst/>
                            <a:rect l="l" t="t" r="r" b="b"/>
                            <a:pathLst>
                              <a:path w="6312535" h="19685">
                                <a:moveTo>
                                  <a:pt x="6312535" y="0"/>
                                </a:moveTo>
                                <a:lnTo>
                                  <a:pt x="0" y="0"/>
                                </a:lnTo>
                                <a:lnTo>
                                  <a:pt x="0" y="19685"/>
                                </a:lnTo>
                                <a:lnTo>
                                  <a:pt x="6312535" y="19685"/>
                                </a:lnTo>
                                <a:lnTo>
                                  <a:pt x="6312535" y="0"/>
                                </a:lnTo>
                                <a:close/>
                              </a:path>
                            </a:pathLst>
                          </a:custGeom>
                          <a:solidFill>
                            <a:srgbClr val="9F9F9F"/>
                          </a:solidFill>
                        </wps:spPr>
                        <wps:bodyPr wrap="square" lIns="0" tIns="0" rIns="0" bIns="0" rtlCol="0">
                          <a:noAutofit/>
                        </wps:bodyPr>
                      </wps:wsp>
                      <wps:wsp>
                        <wps:cNvPr id="27" name="Graphic 27"/>
                        <wps:cNvSpPr/>
                        <wps:spPr>
                          <a:xfrm>
                            <a:off x="6310884" y="253"/>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noAutofit/>
                        </wps:bodyPr>
                      </wps:wsp>
                      <wps:wsp>
                        <wps:cNvPr id="28" name="Graphic 28"/>
                        <wps:cNvSpPr/>
                        <wps:spPr>
                          <a:xfrm>
                            <a:off x="304" y="253"/>
                            <a:ext cx="6313805" cy="17145"/>
                          </a:xfrm>
                          <a:custGeom>
                            <a:avLst/>
                            <a:gdLst/>
                            <a:ahLst/>
                            <a:cxnLst/>
                            <a:rect l="l" t="t" r="r" b="b"/>
                            <a:pathLst>
                              <a:path w="6313805" h="17145">
                                <a:moveTo>
                                  <a:pt x="3048" y="3048"/>
                                </a:moveTo>
                                <a:lnTo>
                                  <a:pt x="0" y="3048"/>
                                </a:lnTo>
                                <a:lnTo>
                                  <a:pt x="0" y="16764"/>
                                </a:lnTo>
                                <a:lnTo>
                                  <a:pt x="3048" y="16764"/>
                                </a:lnTo>
                                <a:lnTo>
                                  <a:pt x="3048" y="3048"/>
                                </a:lnTo>
                                <a:close/>
                              </a:path>
                              <a:path w="6313805" h="17145">
                                <a:moveTo>
                                  <a:pt x="6313614" y="0"/>
                                </a:moveTo>
                                <a:lnTo>
                                  <a:pt x="6310579" y="0"/>
                                </a:lnTo>
                                <a:lnTo>
                                  <a:pt x="6310579" y="3048"/>
                                </a:lnTo>
                                <a:lnTo>
                                  <a:pt x="6313614" y="3048"/>
                                </a:lnTo>
                                <a:lnTo>
                                  <a:pt x="6313614" y="0"/>
                                </a:lnTo>
                                <a:close/>
                              </a:path>
                            </a:pathLst>
                          </a:custGeom>
                          <a:solidFill>
                            <a:srgbClr val="9F9F9F"/>
                          </a:solidFill>
                        </wps:spPr>
                        <wps:bodyPr wrap="square" lIns="0" tIns="0" rIns="0" bIns="0" rtlCol="0">
                          <a:noAutofit/>
                        </wps:bodyPr>
                      </wps:wsp>
                      <wps:wsp>
                        <wps:cNvPr id="29" name="Graphic 29"/>
                        <wps:cNvSpPr/>
                        <wps:spPr>
                          <a:xfrm>
                            <a:off x="6310884" y="3301"/>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noAutofit/>
                        </wps:bodyPr>
                      </wps:wsp>
                      <wps:wsp>
                        <wps:cNvPr id="30" name="Graphic 30"/>
                        <wps:cNvSpPr/>
                        <wps:spPr>
                          <a:xfrm>
                            <a:off x="304" y="17017"/>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noAutofit/>
                        </wps:bodyPr>
                      </wps:wsp>
                      <wps:wsp>
                        <wps:cNvPr id="31" name="Graphic 31"/>
                        <wps:cNvSpPr/>
                        <wps:spPr>
                          <a:xfrm>
                            <a:off x="304" y="17017"/>
                            <a:ext cx="6313805" cy="3175"/>
                          </a:xfrm>
                          <a:custGeom>
                            <a:avLst/>
                            <a:gdLst/>
                            <a:ahLst/>
                            <a:cxnLst/>
                            <a:rect l="l" t="t" r="r" b="b"/>
                            <a:pathLst>
                              <a:path w="6313805" h="3175">
                                <a:moveTo>
                                  <a:pt x="6313614" y="0"/>
                                </a:moveTo>
                                <a:lnTo>
                                  <a:pt x="6310630" y="0"/>
                                </a:lnTo>
                                <a:lnTo>
                                  <a:pt x="3048" y="0"/>
                                </a:lnTo>
                                <a:lnTo>
                                  <a:pt x="0" y="0"/>
                                </a:lnTo>
                                <a:lnTo>
                                  <a:pt x="0" y="3048"/>
                                </a:lnTo>
                                <a:lnTo>
                                  <a:pt x="3048" y="3048"/>
                                </a:lnTo>
                                <a:lnTo>
                                  <a:pt x="6310579" y="3048"/>
                                </a:lnTo>
                                <a:lnTo>
                                  <a:pt x="6313614" y="3048"/>
                                </a:lnTo>
                                <a:lnTo>
                                  <a:pt x="6313614" y="0"/>
                                </a:lnTo>
                                <a:close/>
                              </a:path>
                            </a:pathLst>
                          </a:custGeom>
                          <a:solidFill>
                            <a:srgbClr val="E2E2E2"/>
                          </a:solidFill>
                        </wps:spPr>
                        <wps:bodyPr wrap="square" lIns="0" tIns="0" rIns="0" bIns="0" rtlCol="0">
                          <a:noAutofit/>
                        </wps:bodyPr>
                      </wps:wsp>
                    </wpg:wgp>
                  </a:graphicData>
                </a:graphic>
              </wp:anchor>
            </w:drawing>
          </mc:Choice>
          <mc:Fallback>
            <w:pict>
              <v:group w14:anchorId="0FBF8F0C" id="Group 25" o:spid="_x0000_s1026" style="position:absolute;margin-left:70.8pt;margin-top:23.95pt;width:497.2pt;height:1.6pt;z-index:-251659776;mso-wrap-distance-left:0;mso-wrap-distance-right:0;mso-position-horizontal-relative:page" coordsize="6314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">
                <v:shape id="Graphic 26" o:spid="_x0000_s1027" style="position:absolute;width:63125;height:196;visibility:visible;mso-wrap-style:square;v-text-anchor:top" coordsize="631253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" path="m6312535,l,,,19685r6312535,l6312535,xe" fillcolor="#9f9f9f" stroked="f">
                  <v:path arrowok="t"/>
                </v:shape>
                <v:shape id="Graphic 27" o:spid="_x0000_s1028" style="position:absolute;left:63108;top:2;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" path="m3047,l,,,3048r3047,l3047,xe" fillcolor="#e2e2e2" stroked="f">
                  <v:path arrowok="t"/>
                </v:shape>
                <v:shape id="Graphic 28" o:spid="_x0000_s1029" style="position:absolute;left:3;top:2;width:63138;height:171;visibility:visible;mso-wrap-style:square;v-text-anchor:top" coordsize="631380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" path="m3048,3048l,3048,,16764r3048,l3048,3048xem6313614,r-3035,l6310579,3048r3035,l6313614,xe" fillcolor="#9f9f9f" stroked="f">
                  <v:path arrowok="t"/>
                </v:shape>
                <v:shape id="Graphic 29" o:spid="_x0000_s1030" style="position:absolute;left:63108;top:33;width:32;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" path="m3047,l,,,13716r3047,l3047,xe" fillcolor="#e2e2e2" stroked="f">
                  <v:path arrowok="t"/>
                </v:shape>
                <v:shape id="Graphic 30" o:spid="_x0000_s1031" style="position:absolute;left:3;top:17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" path="m3048,l,,,3048r3048,l3048,xe" fillcolor="#9f9f9f" stroked="f">
                  <v:path arrowok="t"/>
                </v:shape>
                <v:shape id="Graphic 31" o:spid="_x0000_s1032" style="position:absolute;left:3;top:170;width:63138;height:31;visibility:visible;mso-wrap-style:square;v-text-anchor:top" coordsize="63138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" path="m6313614,r-2984,l3048,,,,,3048r3048,l6310579,3048r3035,l6313614,xe" fillcolor="#e2e2e2" stroked="f">
                  <v:path arrowok="t"/>
                </v:shape>
                <w10:wrap type="topAndBottom" anchorx="page"/>
              </v:group>
            </w:pict>
          </mc:Fallback>
        </mc:AlternateContent>
      </w:r>
    </w:p>
    <w:p w14:paraId="7FF714A6" w14:textId="77777777" w:rsidR="006E7430" w:rsidRDefault="00000000">
      <w:pPr>
        <w:spacing w:before="130" w:line="280" w:lineRule="auto"/>
        <w:ind w:left="141" w:right="4506"/>
        <w:rPr>
          <w:sz w:val="26"/>
          <w:szCs w:val="26"/>
        </w:rPr>
      </w:pPr>
      <w:r>
        <w:rPr>
          <w:sz w:val="26"/>
          <w:szCs w:val="26"/>
        </w:rPr>
        <w:t>Unit</w:t>
      </w:r>
      <w:r>
        <w:rPr>
          <w:spacing w:val="-18"/>
          <w:sz w:val="26"/>
          <w:szCs w:val="26"/>
        </w:rPr>
        <w:t xml:space="preserve"> </w:t>
      </w:r>
      <w:r>
        <w:rPr>
          <w:sz w:val="26"/>
          <w:szCs w:val="26"/>
        </w:rPr>
        <w:t>III:</w:t>
      </w:r>
      <w:r>
        <w:rPr>
          <w:spacing w:val="-18"/>
          <w:sz w:val="26"/>
          <w:szCs w:val="26"/>
        </w:rPr>
        <w:t xml:space="preserve"> </w:t>
      </w:r>
      <w:r>
        <w:rPr>
          <w:sz w:val="26"/>
          <w:szCs w:val="26"/>
        </w:rPr>
        <w:t>Patient</w:t>
      </w:r>
      <w:r>
        <w:rPr>
          <w:spacing w:val="-20"/>
          <w:sz w:val="26"/>
          <w:szCs w:val="26"/>
        </w:rPr>
        <w:t xml:space="preserve"> </w:t>
      </w:r>
      <w:r>
        <w:rPr>
          <w:sz w:val="26"/>
          <w:szCs w:val="26"/>
        </w:rPr>
        <w:t>Care</w:t>
      </w:r>
      <w:r>
        <w:rPr>
          <w:spacing w:val="-17"/>
          <w:sz w:val="26"/>
          <w:szCs w:val="26"/>
        </w:rPr>
        <w:t xml:space="preserve"> </w:t>
      </w:r>
      <w:r>
        <w:rPr>
          <w:sz w:val="26"/>
          <w:szCs w:val="26"/>
        </w:rPr>
        <w:t>and</w:t>
      </w:r>
      <w:r>
        <w:rPr>
          <w:spacing w:val="-18"/>
          <w:sz w:val="26"/>
          <w:szCs w:val="26"/>
        </w:rPr>
        <w:t xml:space="preserve"> </w:t>
      </w:r>
      <w:r>
        <w:rPr>
          <w:sz w:val="26"/>
          <w:szCs w:val="26"/>
        </w:rPr>
        <w:t>Counseling Essay Questions:</w:t>
      </w:r>
    </w:p>
    <w:p w14:paraId="44E01A51" w14:textId="77777777" w:rsidR="006E7430" w:rsidRDefault="00000000">
      <w:pPr>
        <w:pStyle w:val="ListParagraph"/>
        <w:numPr>
          <w:ilvl w:val="0"/>
          <w:numId w:val="40"/>
        </w:numPr>
        <w:tabs>
          <w:tab w:val="left" w:pos="859"/>
          <w:tab w:val="left" w:pos="861"/>
        </w:tabs>
        <w:ind w:right="431"/>
        <w:rPr>
          <w:sz w:val="26"/>
          <w:szCs w:val="26"/>
        </w:rPr>
      </w:pPr>
      <w:r>
        <w:rPr>
          <w:sz w:val="26"/>
          <w:szCs w:val="26"/>
        </w:rPr>
        <w:t>Explain</w:t>
      </w:r>
      <w:r>
        <w:rPr>
          <w:spacing w:val="-19"/>
          <w:sz w:val="26"/>
          <w:szCs w:val="26"/>
        </w:rPr>
        <w:t xml:space="preserve"> </w:t>
      </w:r>
      <w:r>
        <w:rPr>
          <w:sz w:val="26"/>
          <w:szCs w:val="26"/>
        </w:rPr>
        <w:t>the</w:t>
      </w:r>
      <w:r>
        <w:rPr>
          <w:spacing w:val="-19"/>
          <w:sz w:val="26"/>
          <w:szCs w:val="26"/>
        </w:rPr>
        <w:t xml:space="preserve"> </w:t>
      </w:r>
      <w:r>
        <w:rPr>
          <w:sz w:val="26"/>
          <w:szCs w:val="26"/>
        </w:rPr>
        <w:t>importance</w:t>
      </w:r>
      <w:r>
        <w:rPr>
          <w:spacing w:val="-19"/>
          <w:sz w:val="26"/>
          <w:szCs w:val="26"/>
        </w:rPr>
        <w:t xml:space="preserve"> </w:t>
      </w:r>
      <w:r>
        <w:rPr>
          <w:sz w:val="26"/>
          <w:szCs w:val="26"/>
        </w:rPr>
        <w:t>of</w:t>
      </w:r>
      <w:r>
        <w:rPr>
          <w:spacing w:val="-17"/>
          <w:sz w:val="26"/>
          <w:szCs w:val="26"/>
        </w:rPr>
        <w:t xml:space="preserve"> </w:t>
      </w:r>
      <w:r>
        <w:rPr>
          <w:sz w:val="26"/>
          <w:szCs w:val="26"/>
        </w:rPr>
        <w:t>improving</w:t>
      </w:r>
      <w:r>
        <w:rPr>
          <w:spacing w:val="-18"/>
          <w:sz w:val="26"/>
          <w:szCs w:val="26"/>
        </w:rPr>
        <w:t xml:space="preserve"> </w:t>
      </w:r>
      <w:r>
        <w:rPr>
          <w:sz w:val="26"/>
          <w:szCs w:val="26"/>
        </w:rPr>
        <w:t>the</w:t>
      </w:r>
      <w:r>
        <w:rPr>
          <w:spacing w:val="-16"/>
          <w:sz w:val="26"/>
          <w:szCs w:val="26"/>
        </w:rPr>
        <w:t xml:space="preserve"> </w:t>
      </w:r>
      <w:r>
        <w:rPr>
          <w:sz w:val="26"/>
          <w:szCs w:val="26"/>
        </w:rPr>
        <w:t>quality</w:t>
      </w:r>
      <w:r>
        <w:rPr>
          <w:spacing w:val="-17"/>
          <w:sz w:val="26"/>
          <w:szCs w:val="26"/>
        </w:rPr>
        <w:t xml:space="preserve"> </w:t>
      </w:r>
      <w:r>
        <w:rPr>
          <w:sz w:val="26"/>
          <w:szCs w:val="26"/>
        </w:rPr>
        <w:t>of</w:t>
      </w:r>
      <w:r>
        <w:rPr>
          <w:spacing w:val="-17"/>
          <w:sz w:val="26"/>
          <w:szCs w:val="26"/>
        </w:rPr>
        <w:t xml:space="preserve"> </w:t>
      </w:r>
      <w:r>
        <w:rPr>
          <w:sz w:val="26"/>
          <w:szCs w:val="26"/>
        </w:rPr>
        <w:t>patient care in healthcare institutions.</w:t>
      </w:r>
    </w:p>
    <w:p w14:paraId="645E728F" w14:textId="77777777" w:rsidR="006E7430" w:rsidRDefault="00000000">
      <w:pPr>
        <w:pStyle w:val="ListParagraph"/>
        <w:numPr>
          <w:ilvl w:val="0"/>
          <w:numId w:val="40"/>
        </w:numPr>
        <w:tabs>
          <w:tab w:val="left" w:pos="859"/>
          <w:tab w:val="left" w:pos="861"/>
        </w:tabs>
        <w:spacing w:before="73" w:line="242" w:lineRule="auto"/>
        <w:ind w:right="2032"/>
        <w:rPr>
          <w:sz w:val="26"/>
          <w:szCs w:val="26"/>
        </w:rPr>
      </w:pPr>
      <w:r>
        <w:rPr>
          <w:sz w:val="26"/>
          <w:szCs w:val="26"/>
        </w:rPr>
        <w:t>Discuss</w:t>
      </w:r>
      <w:r>
        <w:rPr>
          <w:spacing w:val="-17"/>
          <w:sz w:val="26"/>
          <w:szCs w:val="26"/>
        </w:rPr>
        <w:t xml:space="preserve"> </w:t>
      </w:r>
      <w:r>
        <w:rPr>
          <w:sz w:val="26"/>
          <w:szCs w:val="26"/>
        </w:rPr>
        <w:t>the</w:t>
      </w:r>
      <w:r>
        <w:rPr>
          <w:spacing w:val="-17"/>
          <w:sz w:val="26"/>
          <w:szCs w:val="26"/>
        </w:rPr>
        <w:t xml:space="preserve"> </w:t>
      </w:r>
      <w:r>
        <w:rPr>
          <w:sz w:val="26"/>
          <w:szCs w:val="26"/>
        </w:rPr>
        <w:t>role</w:t>
      </w:r>
      <w:r>
        <w:rPr>
          <w:spacing w:val="-17"/>
          <w:sz w:val="26"/>
          <w:szCs w:val="26"/>
        </w:rPr>
        <w:t xml:space="preserve"> </w:t>
      </w:r>
      <w:r>
        <w:rPr>
          <w:sz w:val="26"/>
          <w:szCs w:val="26"/>
        </w:rPr>
        <w:t>of</w:t>
      </w:r>
      <w:r>
        <w:rPr>
          <w:spacing w:val="-18"/>
          <w:sz w:val="26"/>
          <w:szCs w:val="26"/>
        </w:rPr>
        <w:t xml:space="preserve"> </w:t>
      </w:r>
      <w:r>
        <w:rPr>
          <w:sz w:val="26"/>
          <w:szCs w:val="26"/>
        </w:rPr>
        <w:t>patient</w:t>
      </w:r>
      <w:r>
        <w:rPr>
          <w:spacing w:val="-18"/>
          <w:sz w:val="26"/>
          <w:szCs w:val="26"/>
        </w:rPr>
        <w:t xml:space="preserve"> </w:t>
      </w:r>
      <w:r>
        <w:rPr>
          <w:sz w:val="26"/>
          <w:szCs w:val="26"/>
        </w:rPr>
        <w:t>counseling</w:t>
      </w:r>
      <w:r>
        <w:rPr>
          <w:spacing w:val="-19"/>
          <w:sz w:val="26"/>
          <w:szCs w:val="26"/>
        </w:rPr>
        <w:t xml:space="preserve"> </w:t>
      </w:r>
      <w:r>
        <w:rPr>
          <w:sz w:val="26"/>
          <w:szCs w:val="26"/>
        </w:rPr>
        <w:t>in</w:t>
      </w:r>
      <w:r>
        <w:rPr>
          <w:spacing w:val="-18"/>
          <w:sz w:val="26"/>
          <w:szCs w:val="26"/>
        </w:rPr>
        <w:t xml:space="preserve"> </w:t>
      </w:r>
      <w:r>
        <w:rPr>
          <w:sz w:val="26"/>
          <w:szCs w:val="26"/>
        </w:rPr>
        <w:t>surgical procedures and treatment.</w:t>
      </w:r>
    </w:p>
    <w:p w14:paraId="165DCFB0" w14:textId="77777777" w:rsidR="006E7430" w:rsidRDefault="00000000">
      <w:pPr>
        <w:pStyle w:val="ListParagraph"/>
        <w:numPr>
          <w:ilvl w:val="0"/>
          <w:numId w:val="40"/>
        </w:numPr>
        <w:tabs>
          <w:tab w:val="left" w:pos="859"/>
        </w:tabs>
        <w:spacing w:before="72" w:line="280" w:lineRule="auto"/>
        <w:ind w:left="141" w:right="2578" w:firstLine="360"/>
        <w:rPr>
          <w:sz w:val="26"/>
          <w:szCs w:val="26"/>
        </w:rPr>
      </w:pPr>
      <w:r>
        <w:rPr>
          <w:sz w:val="26"/>
          <w:szCs w:val="26"/>
        </w:rPr>
        <w:t>Write</w:t>
      </w:r>
      <w:r>
        <w:rPr>
          <w:spacing w:val="-23"/>
          <w:sz w:val="26"/>
          <w:szCs w:val="26"/>
        </w:rPr>
        <w:t xml:space="preserve"> </w:t>
      </w:r>
      <w:r>
        <w:rPr>
          <w:sz w:val="26"/>
          <w:szCs w:val="26"/>
        </w:rPr>
        <w:t>the</w:t>
      </w:r>
      <w:r>
        <w:rPr>
          <w:spacing w:val="-21"/>
          <w:sz w:val="26"/>
          <w:szCs w:val="26"/>
        </w:rPr>
        <w:t xml:space="preserve"> </w:t>
      </w:r>
      <w:r>
        <w:rPr>
          <w:sz w:val="26"/>
          <w:szCs w:val="26"/>
        </w:rPr>
        <w:t>importance</w:t>
      </w:r>
      <w:r>
        <w:rPr>
          <w:spacing w:val="-23"/>
          <w:sz w:val="26"/>
          <w:szCs w:val="26"/>
        </w:rPr>
        <w:t xml:space="preserve"> </w:t>
      </w:r>
      <w:r>
        <w:rPr>
          <w:sz w:val="26"/>
          <w:szCs w:val="26"/>
        </w:rPr>
        <w:t>of</w:t>
      </w:r>
      <w:r>
        <w:rPr>
          <w:spacing w:val="-22"/>
          <w:sz w:val="26"/>
          <w:szCs w:val="26"/>
        </w:rPr>
        <w:t xml:space="preserve"> </w:t>
      </w:r>
      <w:r>
        <w:rPr>
          <w:sz w:val="26"/>
          <w:szCs w:val="26"/>
        </w:rPr>
        <w:t>patient</w:t>
      </w:r>
      <w:r>
        <w:rPr>
          <w:spacing w:val="-22"/>
          <w:sz w:val="26"/>
          <w:szCs w:val="26"/>
        </w:rPr>
        <w:t xml:space="preserve"> </w:t>
      </w:r>
      <w:r>
        <w:rPr>
          <w:sz w:val="26"/>
          <w:szCs w:val="26"/>
        </w:rPr>
        <w:t>counselling. Short Answer Questions:</w:t>
      </w:r>
    </w:p>
    <w:p w14:paraId="27F55075" w14:textId="77777777" w:rsidR="006E7430" w:rsidRDefault="00000000">
      <w:pPr>
        <w:pStyle w:val="ListParagraph"/>
        <w:numPr>
          <w:ilvl w:val="1"/>
          <w:numId w:val="40"/>
        </w:numPr>
        <w:tabs>
          <w:tab w:val="left" w:pos="859"/>
          <w:tab w:val="left" w:pos="861"/>
        </w:tabs>
        <w:ind w:right="866"/>
        <w:rPr>
          <w:sz w:val="26"/>
          <w:szCs w:val="26"/>
        </w:rPr>
      </w:pPr>
      <w:r>
        <w:rPr>
          <w:sz w:val="26"/>
          <w:szCs w:val="26"/>
        </w:rPr>
        <w:t>What</w:t>
      </w:r>
      <w:r>
        <w:rPr>
          <w:spacing w:val="-15"/>
          <w:sz w:val="26"/>
          <w:szCs w:val="26"/>
        </w:rPr>
        <w:t xml:space="preserve"> </w:t>
      </w:r>
      <w:r>
        <w:rPr>
          <w:sz w:val="26"/>
          <w:szCs w:val="26"/>
        </w:rPr>
        <w:t>are</w:t>
      </w:r>
      <w:r>
        <w:rPr>
          <w:spacing w:val="-14"/>
          <w:sz w:val="26"/>
          <w:szCs w:val="26"/>
        </w:rPr>
        <w:t xml:space="preserve"> </w:t>
      </w:r>
      <w:r>
        <w:rPr>
          <w:sz w:val="26"/>
          <w:szCs w:val="26"/>
        </w:rPr>
        <w:t>Medicare</w:t>
      </w:r>
      <w:r>
        <w:rPr>
          <w:spacing w:val="-17"/>
          <w:sz w:val="26"/>
          <w:szCs w:val="26"/>
        </w:rPr>
        <w:t xml:space="preserve"> </w:t>
      </w:r>
      <w:r>
        <w:rPr>
          <w:sz w:val="26"/>
          <w:szCs w:val="26"/>
        </w:rPr>
        <w:t>standards,</w:t>
      </w:r>
      <w:r>
        <w:rPr>
          <w:spacing w:val="-17"/>
          <w:sz w:val="26"/>
          <w:szCs w:val="26"/>
        </w:rPr>
        <w:t xml:space="preserve"> </w:t>
      </w:r>
      <w:r>
        <w:rPr>
          <w:sz w:val="26"/>
          <w:szCs w:val="26"/>
        </w:rPr>
        <w:t>and</w:t>
      </w:r>
      <w:r>
        <w:rPr>
          <w:spacing w:val="-15"/>
          <w:sz w:val="26"/>
          <w:szCs w:val="26"/>
        </w:rPr>
        <w:t xml:space="preserve"> </w:t>
      </w:r>
      <w:r>
        <w:rPr>
          <w:sz w:val="26"/>
          <w:szCs w:val="26"/>
        </w:rPr>
        <w:t>how</w:t>
      </w:r>
      <w:r>
        <w:rPr>
          <w:spacing w:val="-14"/>
          <w:sz w:val="26"/>
          <w:szCs w:val="26"/>
        </w:rPr>
        <w:t xml:space="preserve"> </w:t>
      </w:r>
      <w:r>
        <w:rPr>
          <w:sz w:val="26"/>
          <w:szCs w:val="26"/>
        </w:rPr>
        <w:t>do</w:t>
      </w:r>
      <w:r>
        <w:rPr>
          <w:spacing w:val="-16"/>
          <w:sz w:val="26"/>
          <w:szCs w:val="26"/>
        </w:rPr>
        <w:t xml:space="preserve"> </w:t>
      </w:r>
      <w:r>
        <w:rPr>
          <w:sz w:val="26"/>
          <w:szCs w:val="26"/>
        </w:rPr>
        <w:t>they</w:t>
      </w:r>
      <w:r>
        <w:rPr>
          <w:spacing w:val="-16"/>
          <w:sz w:val="26"/>
          <w:szCs w:val="26"/>
        </w:rPr>
        <w:t xml:space="preserve"> </w:t>
      </w:r>
      <w:r>
        <w:rPr>
          <w:sz w:val="26"/>
          <w:szCs w:val="26"/>
        </w:rPr>
        <w:t>impact patient care?</w:t>
      </w:r>
    </w:p>
    <w:p w14:paraId="091C50DB" w14:textId="77777777" w:rsidR="006E7430" w:rsidRDefault="00000000">
      <w:pPr>
        <w:pStyle w:val="ListParagraph"/>
        <w:numPr>
          <w:ilvl w:val="1"/>
          <w:numId w:val="40"/>
        </w:numPr>
        <w:tabs>
          <w:tab w:val="left" w:pos="859"/>
        </w:tabs>
        <w:spacing w:before="75"/>
        <w:ind w:left="859" w:hanging="358"/>
        <w:rPr>
          <w:sz w:val="26"/>
          <w:szCs w:val="26"/>
        </w:rPr>
      </w:pPr>
      <w:r>
        <w:rPr>
          <w:sz w:val="26"/>
          <w:szCs w:val="26"/>
        </w:rPr>
        <w:t>Describe</w:t>
      </w:r>
      <w:r>
        <w:rPr>
          <w:spacing w:val="-17"/>
          <w:sz w:val="26"/>
          <w:szCs w:val="26"/>
        </w:rPr>
        <w:t xml:space="preserve"> </w:t>
      </w:r>
      <w:r>
        <w:rPr>
          <w:sz w:val="26"/>
          <w:szCs w:val="26"/>
        </w:rPr>
        <w:t>the</w:t>
      </w:r>
      <w:r>
        <w:rPr>
          <w:spacing w:val="-14"/>
          <w:sz w:val="26"/>
          <w:szCs w:val="26"/>
        </w:rPr>
        <w:t xml:space="preserve"> </w:t>
      </w:r>
      <w:r>
        <w:rPr>
          <w:sz w:val="26"/>
          <w:szCs w:val="26"/>
        </w:rPr>
        <w:t>key</w:t>
      </w:r>
      <w:r>
        <w:rPr>
          <w:spacing w:val="-16"/>
          <w:sz w:val="26"/>
          <w:szCs w:val="26"/>
        </w:rPr>
        <w:t xml:space="preserve"> </w:t>
      </w:r>
      <w:r>
        <w:rPr>
          <w:sz w:val="26"/>
          <w:szCs w:val="26"/>
        </w:rPr>
        <w:t>elements</w:t>
      </w:r>
      <w:r>
        <w:rPr>
          <w:spacing w:val="-14"/>
          <w:sz w:val="26"/>
          <w:szCs w:val="26"/>
        </w:rPr>
        <w:t xml:space="preserve"> </w:t>
      </w:r>
      <w:r>
        <w:rPr>
          <w:sz w:val="26"/>
          <w:szCs w:val="26"/>
        </w:rPr>
        <w:t>of</w:t>
      </w:r>
      <w:r>
        <w:rPr>
          <w:spacing w:val="-18"/>
          <w:sz w:val="26"/>
          <w:szCs w:val="26"/>
        </w:rPr>
        <w:t xml:space="preserve"> </w:t>
      </w:r>
      <w:r>
        <w:rPr>
          <w:sz w:val="26"/>
          <w:szCs w:val="26"/>
        </w:rPr>
        <w:t>grief</w:t>
      </w:r>
      <w:r>
        <w:rPr>
          <w:spacing w:val="-16"/>
          <w:sz w:val="26"/>
          <w:szCs w:val="26"/>
        </w:rPr>
        <w:t xml:space="preserve"> </w:t>
      </w:r>
      <w:r>
        <w:rPr>
          <w:sz w:val="26"/>
          <w:szCs w:val="26"/>
        </w:rPr>
        <w:t>counseling</w:t>
      </w:r>
      <w:r>
        <w:rPr>
          <w:spacing w:val="-16"/>
          <w:sz w:val="26"/>
          <w:szCs w:val="26"/>
        </w:rPr>
        <w:t xml:space="preserve"> </w:t>
      </w:r>
      <w:r>
        <w:rPr>
          <w:sz w:val="26"/>
          <w:szCs w:val="26"/>
        </w:rPr>
        <w:t>in</w:t>
      </w:r>
      <w:r>
        <w:rPr>
          <w:spacing w:val="-15"/>
          <w:sz w:val="26"/>
          <w:szCs w:val="26"/>
        </w:rPr>
        <w:t xml:space="preserve"> </w:t>
      </w:r>
      <w:r>
        <w:rPr>
          <w:spacing w:val="-2"/>
          <w:sz w:val="26"/>
          <w:szCs w:val="26"/>
        </w:rPr>
        <w:t>hospitals.</w:t>
      </w:r>
    </w:p>
    <w:p w14:paraId="1E568574" w14:textId="77777777" w:rsidR="006E7430" w:rsidRDefault="00000000">
      <w:pPr>
        <w:pStyle w:val="ListParagraph"/>
        <w:numPr>
          <w:ilvl w:val="1"/>
          <w:numId w:val="40"/>
        </w:numPr>
        <w:tabs>
          <w:tab w:val="left" w:pos="859"/>
          <w:tab w:val="left" w:pos="861"/>
        </w:tabs>
        <w:spacing w:before="78"/>
        <w:ind w:right="612"/>
        <w:rPr>
          <w:sz w:val="26"/>
          <w:szCs w:val="26"/>
        </w:rPr>
      </w:pPr>
      <w:r>
        <w:rPr>
          <w:sz w:val="26"/>
          <w:szCs w:val="26"/>
        </w:rPr>
        <w:t>What</w:t>
      </w:r>
      <w:r>
        <w:rPr>
          <w:spacing w:val="-17"/>
          <w:sz w:val="26"/>
          <w:szCs w:val="26"/>
        </w:rPr>
        <w:t xml:space="preserve"> </w:t>
      </w:r>
      <w:r>
        <w:rPr>
          <w:sz w:val="26"/>
          <w:szCs w:val="26"/>
        </w:rPr>
        <w:t>are</w:t>
      </w:r>
      <w:r>
        <w:rPr>
          <w:spacing w:val="-16"/>
          <w:sz w:val="26"/>
          <w:szCs w:val="26"/>
        </w:rPr>
        <w:t xml:space="preserve"> </w:t>
      </w:r>
      <w:r>
        <w:rPr>
          <w:sz w:val="26"/>
          <w:szCs w:val="26"/>
        </w:rPr>
        <w:t>the</w:t>
      </w:r>
      <w:r>
        <w:rPr>
          <w:spacing w:val="-19"/>
          <w:sz w:val="26"/>
          <w:szCs w:val="26"/>
        </w:rPr>
        <w:t xml:space="preserve"> </w:t>
      </w:r>
      <w:r>
        <w:rPr>
          <w:sz w:val="26"/>
          <w:szCs w:val="26"/>
        </w:rPr>
        <w:t>essential</w:t>
      </w:r>
      <w:r>
        <w:rPr>
          <w:spacing w:val="-17"/>
          <w:sz w:val="26"/>
          <w:szCs w:val="26"/>
        </w:rPr>
        <w:t xml:space="preserve"> </w:t>
      </w:r>
      <w:r>
        <w:rPr>
          <w:sz w:val="26"/>
          <w:szCs w:val="26"/>
        </w:rPr>
        <w:t>protocols</w:t>
      </w:r>
      <w:r>
        <w:rPr>
          <w:spacing w:val="-16"/>
          <w:sz w:val="26"/>
          <w:szCs w:val="26"/>
        </w:rPr>
        <w:t xml:space="preserve"> </w:t>
      </w:r>
      <w:r>
        <w:rPr>
          <w:sz w:val="26"/>
          <w:szCs w:val="26"/>
        </w:rPr>
        <w:t>followed</w:t>
      </w:r>
      <w:r>
        <w:rPr>
          <w:spacing w:val="-17"/>
          <w:sz w:val="26"/>
          <w:szCs w:val="26"/>
        </w:rPr>
        <w:t xml:space="preserve"> </w:t>
      </w:r>
      <w:r>
        <w:rPr>
          <w:sz w:val="26"/>
          <w:szCs w:val="26"/>
        </w:rPr>
        <w:t>in</w:t>
      </w:r>
      <w:r>
        <w:rPr>
          <w:spacing w:val="-19"/>
          <w:sz w:val="26"/>
          <w:szCs w:val="26"/>
        </w:rPr>
        <w:t xml:space="preserve"> </w:t>
      </w:r>
      <w:r>
        <w:rPr>
          <w:sz w:val="26"/>
          <w:szCs w:val="26"/>
        </w:rPr>
        <w:t>patient</w:t>
      </w:r>
      <w:r>
        <w:rPr>
          <w:spacing w:val="-20"/>
          <w:sz w:val="26"/>
          <w:szCs w:val="26"/>
        </w:rPr>
        <w:t xml:space="preserve"> </w:t>
      </w:r>
      <w:r>
        <w:rPr>
          <w:sz w:val="26"/>
          <w:szCs w:val="26"/>
        </w:rPr>
        <w:t xml:space="preserve">care </w:t>
      </w:r>
      <w:r>
        <w:rPr>
          <w:spacing w:val="-2"/>
          <w:sz w:val="26"/>
          <w:szCs w:val="26"/>
        </w:rPr>
        <w:t>management?</w:t>
      </w:r>
    </w:p>
    <w:p w14:paraId="784A66D7" w14:textId="77777777" w:rsidR="006E7430" w:rsidRDefault="006E7430">
      <w:pPr>
        <w:pStyle w:val="BodyText"/>
        <w:spacing w:before="219"/>
        <w:rPr>
          <w:sz w:val="26"/>
          <w:szCs w:val="26"/>
        </w:rPr>
      </w:pPr>
    </w:p>
    <w:p w14:paraId="59582CAE" w14:textId="77777777" w:rsidR="006E7430" w:rsidRDefault="00000000">
      <w:pPr>
        <w:pStyle w:val="BodyText"/>
        <w:spacing w:before="219"/>
        <w:rPr>
          <w:sz w:val="26"/>
          <w:szCs w:val="26"/>
        </w:rPr>
      </w:pPr>
      <w:r>
        <w:rPr>
          <w:noProof/>
          <w:sz w:val="26"/>
          <w:szCs w:val="26"/>
        </w:rPr>
        <mc:AlternateContent>
          <mc:Choice Requires="wpg">
            <w:drawing>
              <wp:anchor distT="0" distB="0" distL="0" distR="0" simplePos="0" relativeHeight="251657728" behindDoc="1" locked="0" layoutInCell="1" allowOverlap="1" wp14:anchorId="1AAD9578" wp14:editId="104BED85">
                <wp:simplePos x="0" y="0"/>
                <wp:positionH relativeFrom="page">
                  <wp:posOffset>899160</wp:posOffset>
                </wp:positionH>
                <wp:positionV relativeFrom="paragraph">
                  <wp:posOffset>309245</wp:posOffset>
                </wp:positionV>
                <wp:extent cx="6314440" cy="20955"/>
                <wp:effectExtent l="0" t="0" r="0" b="0"/>
                <wp:wrapTopAndBottom/>
                <wp:docPr id="32" name="Group 32"/>
                <wp:cNvGraphicFramePr/>
                <a:graphic xmlns:a="http://schemas.openxmlformats.org/drawingml/2006/main">
                  <a:graphicData uri="http://schemas.microsoft.com/office/word/2010/wordprocessingGroup">
                    <wpg:wgp>
                      <wpg:cNvGrpSpPr/>
                      <wpg:grpSpPr>
                        <a:xfrm>
                          <a:off x="0" y="0"/>
                          <a:ext cx="6314440" cy="20955"/>
                          <a:chOff x="0" y="0"/>
                          <a:chExt cx="6314440" cy="20955"/>
                        </a:xfrm>
                      </wpg:grpSpPr>
                      <wps:wsp>
                        <wps:cNvPr id="33" name="Graphic 33"/>
                        <wps:cNvSpPr/>
                        <wps:spPr>
                          <a:xfrm>
                            <a:off x="0" y="11"/>
                            <a:ext cx="6312535" cy="19685"/>
                          </a:xfrm>
                          <a:custGeom>
                            <a:avLst/>
                            <a:gdLst/>
                            <a:ahLst/>
                            <a:cxnLst/>
                            <a:rect l="l" t="t" r="r" b="b"/>
                            <a:pathLst>
                              <a:path w="6312535" h="19685">
                                <a:moveTo>
                                  <a:pt x="6312535" y="0"/>
                                </a:moveTo>
                                <a:lnTo>
                                  <a:pt x="0" y="0"/>
                                </a:lnTo>
                                <a:lnTo>
                                  <a:pt x="0" y="19672"/>
                                </a:lnTo>
                                <a:lnTo>
                                  <a:pt x="6312535" y="19672"/>
                                </a:lnTo>
                                <a:lnTo>
                                  <a:pt x="6312535" y="0"/>
                                </a:lnTo>
                                <a:close/>
                              </a:path>
                            </a:pathLst>
                          </a:custGeom>
                          <a:solidFill>
                            <a:srgbClr val="9F9F9F"/>
                          </a:solidFill>
                        </wps:spPr>
                        <wps:bodyPr wrap="square" lIns="0" tIns="0" rIns="0" bIns="0" rtlCol="0">
                          <a:noAutofit/>
                        </wps:bodyPr>
                      </wps:wsp>
                      <wps:wsp>
                        <wps:cNvPr id="34" name="Graphic 34"/>
                        <wps:cNvSpPr/>
                        <wps:spPr>
                          <a:xfrm>
                            <a:off x="6310884" y="1141"/>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noAutofit/>
                        </wps:bodyPr>
                      </wps:wsp>
                      <wps:wsp>
                        <wps:cNvPr id="35" name="Graphic 35"/>
                        <wps:cNvSpPr/>
                        <wps:spPr>
                          <a:xfrm>
                            <a:off x="304" y="1154"/>
                            <a:ext cx="6313805" cy="17145"/>
                          </a:xfrm>
                          <a:custGeom>
                            <a:avLst/>
                            <a:gdLst/>
                            <a:ahLst/>
                            <a:cxnLst/>
                            <a:rect l="l" t="t" r="r" b="b"/>
                            <a:pathLst>
                              <a:path w="6313805" h="17145">
                                <a:moveTo>
                                  <a:pt x="3048" y="3048"/>
                                </a:moveTo>
                                <a:lnTo>
                                  <a:pt x="0" y="3048"/>
                                </a:lnTo>
                                <a:lnTo>
                                  <a:pt x="0" y="16751"/>
                                </a:lnTo>
                                <a:lnTo>
                                  <a:pt x="3048" y="16751"/>
                                </a:lnTo>
                                <a:lnTo>
                                  <a:pt x="3048" y="3048"/>
                                </a:lnTo>
                                <a:close/>
                              </a:path>
                              <a:path w="6313805" h="17145">
                                <a:moveTo>
                                  <a:pt x="6313614" y="0"/>
                                </a:moveTo>
                                <a:lnTo>
                                  <a:pt x="6310579" y="0"/>
                                </a:lnTo>
                                <a:lnTo>
                                  <a:pt x="6310579" y="3035"/>
                                </a:lnTo>
                                <a:lnTo>
                                  <a:pt x="6313614" y="3035"/>
                                </a:lnTo>
                                <a:lnTo>
                                  <a:pt x="6313614" y="0"/>
                                </a:lnTo>
                                <a:close/>
                              </a:path>
                            </a:pathLst>
                          </a:custGeom>
                          <a:solidFill>
                            <a:srgbClr val="9F9F9F"/>
                          </a:solidFill>
                        </wps:spPr>
                        <wps:bodyPr wrap="square" lIns="0" tIns="0" rIns="0" bIns="0" rtlCol="0">
                          <a:noAutofit/>
                        </wps:bodyPr>
                      </wps:wsp>
                      <wps:wsp>
                        <wps:cNvPr id="36" name="Graphic 36"/>
                        <wps:cNvSpPr/>
                        <wps:spPr>
                          <a:xfrm>
                            <a:off x="6310884" y="4189"/>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noAutofit/>
                        </wps:bodyPr>
                      </wps:wsp>
                      <wps:wsp>
                        <wps:cNvPr id="37" name="Graphic 37"/>
                        <wps:cNvSpPr/>
                        <wps:spPr>
                          <a:xfrm>
                            <a:off x="304" y="17905"/>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noAutofit/>
                        </wps:bodyPr>
                      </wps:wsp>
                      <wps:wsp>
                        <wps:cNvPr id="38" name="Graphic 38"/>
                        <wps:cNvSpPr/>
                        <wps:spPr>
                          <a:xfrm>
                            <a:off x="304" y="17905"/>
                            <a:ext cx="6313805" cy="3175"/>
                          </a:xfrm>
                          <a:custGeom>
                            <a:avLst/>
                            <a:gdLst/>
                            <a:ahLst/>
                            <a:cxnLst/>
                            <a:rect l="l" t="t" r="r" b="b"/>
                            <a:pathLst>
                              <a:path w="6313805" h="3175">
                                <a:moveTo>
                                  <a:pt x="6313614" y="0"/>
                                </a:moveTo>
                                <a:lnTo>
                                  <a:pt x="6310630" y="0"/>
                                </a:lnTo>
                                <a:lnTo>
                                  <a:pt x="3048" y="0"/>
                                </a:lnTo>
                                <a:lnTo>
                                  <a:pt x="0" y="0"/>
                                </a:lnTo>
                                <a:lnTo>
                                  <a:pt x="0" y="3048"/>
                                </a:lnTo>
                                <a:lnTo>
                                  <a:pt x="3048" y="3048"/>
                                </a:lnTo>
                                <a:lnTo>
                                  <a:pt x="6310579" y="3048"/>
                                </a:lnTo>
                                <a:lnTo>
                                  <a:pt x="6313614" y="3048"/>
                                </a:lnTo>
                                <a:lnTo>
                                  <a:pt x="6313614" y="0"/>
                                </a:lnTo>
                                <a:close/>
                              </a:path>
                            </a:pathLst>
                          </a:custGeom>
                          <a:solidFill>
                            <a:srgbClr val="E2E2E2"/>
                          </a:solidFill>
                        </wps:spPr>
                        <wps:bodyPr wrap="square" lIns="0" tIns="0" rIns="0" bIns="0" rtlCol="0">
                          <a:noAutofit/>
                        </wps:bodyPr>
                      </wps:wsp>
                    </wpg:wgp>
                  </a:graphicData>
                </a:graphic>
              </wp:anchor>
            </w:drawing>
          </mc:Choice>
          <mc:Fallback>
            <w:pict>
              <v:group w14:anchorId="225DA073" id="Group 32" o:spid="_x0000_s1026" style="position:absolute;margin-left:70.8pt;margin-top:24.35pt;width:497.2pt;height:1.65pt;z-index:-251658752;mso-wrap-distance-left:0;mso-wrap-distance-right:0;mso-position-horizontal-relative:page" coordsize="63144,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">
                <v:shape id="Graphic 33" o:spid="_x0000_s1027" style="position:absolute;width:63125;height:196;visibility:visible;mso-wrap-style:square;v-text-anchor:top" coordsize="631253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" path="m6312535,l,,,19672r6312535,l6312535,xe" fillcolor="#9f9f9f" stroked="f">
                  <v:path arrowok="t"/>
                </v:shape>
                <v:shape id="Graphic 34" o:spid="_x0000_s1028" style="position:absolute;left:63108;top:1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" path="m3047,l,,,3047r3047,l3047,xe" fillcolor="#e2e2e2" stroked="f">
                  <v:path arrowok="t"/>
                </v:shape>
                <v:shape id="Graphic 35" o:spid="_x0000_s1029" style="position:absolute;left:3;top:11;width:63138;height:171;visibility:visible;mso-wrap-style:square;v-text-anchor:top" coordsize="631380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" path="m3048,3048l,3048,,16751r3048,l3048,3048xem6313614,r-3035,l6310579,3035r3035,l6313614,xe" fillcolor="#9f9f9f" stroked="f">
                  <v:path arrowok="t"/>
                </v:shape>
                <v:shape id="Graphic 36" o:spid="_x0000_s1030" style="position:absolute;left:63108;top:41;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" path="m3047,l,,,13715r3047,l3047,xe" fillcolor="#e2e2e2" stroked="f">
                  <v:path arrowok="t"/>
                </v:shape>
                <v:shape id="Graphic 37" o:spid="_x0000_s1031" style="position:absolute;left:3;top:179;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" path="m3048,l,,,3048r3048,l3048,xe" fillcolor="#9f9f9f" stroked="f">
                  <v:path arrowok="t"/>
                </v:shape>
                <v:shape id="Graphic 38" o:spid="_x0000_s1032" style="position:absolute;left:3;top:179;width:63138;height:31;visibility:visible;mso-wrap-style:square;v-text-anchor:top" coordsize="63138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" path="m6313614,r-2984,l3048,,,,,3048r3048,l6310579,3048r3035,l6313614,xe" fillcolor="#e2e2e2" stroked="f">
                  <v:path arrowok="t"/>
                </v:shape>
                <w10:wrap type="topAndBottom" anchorx="page"/>
              </v:group>
            </w:pict>
          </mc:Fallback>
        </mc:AlternateContent>
      </w:r>
    </w:p>
    <w:p w14:paraId="26B702AD" w14:textId="77777777" w:rsidR="006E7430" w:rsidRDefault="00000000">
      <w:pPr>
        <w:spacing w:before="130" w:line="278" w:lineRule="auto"/>
        <w:ind w:left="141" w:right="4506"/>
        <w:rPr>
          <w:sz w:val="26"/>
          <w:szCs w:val="26"/>
        </w:rPr>
      </w:pPr>
      <w:r>
        <w:rPr>
          <w:sz w:val="26"/>
          <w:szCs w:val="26"/>
        </w:rPr>
        <w:lastRenderedPageBreak/>
        <w:t>Unit</w:t>
      </w:r>
      <w:r>
        <w:rPr>
          <w:spacing w:val="-23"/>
          <w:sz w:val="26"/>
          <w:szCs w:val="26"/>
        </w:rPr>
        <w:t xml:space="preserve"> </w:t>
      </w:r>
      <w:r>
        <w:rPr>
          <w:sz w:val="26"/>
          <w:szCs w:val="26"/>
        </w:rPr>
        <w:t>IV:</w:t>
      </w:r>
      <w:r>
        <w:rPr>
          <w:spacing w:val="-23"/>
          <w:sz w:val="26"/>
          <w:szCs w:val="26"/>
        </w:rPr>
        <w:t xml:space="preserve"> </w:t>
      </w:r>
      <w:r>
        <w:rPr>
          <w:sz w:val="26"/>
          <w:szCs w:val="26"/>
        </w:rPr>
        <w:t>Hospital</w:t>
      </w:r>
      <w:r>
        <w:rPr>
          <w:spacing w:val="-22"/>
          <w:sz w:val="26"/>
          <w:szCs w:val="26"/>
        </w:rPr>
        <w:t xml:space="preserve"> </w:t>
      </w:r>
      <w:r>
        <w:rPr>
          <w:sz w:val="26"/>
          <w:szCs w:val="26"/>
        </w:rPr>
        <w:t>Administration Essay Questions:</w:t>
      </w:r>
    </w:p>
    <w:p w14:paraId="55EE7D2A" w14:textId="77777777" w:rsidR="006E7430" w:rsidRDefault="00000000">
      <w:pPr>
        <w:pStyle w:val="ListParagraph"/>
        <w:numPr>
          <w:ilvl w:val="0"/>
          <w:numId w:val="41"/>
        </w:numPr>
        <w:tabs>
          <w:tab w:val="left" w:pos="859"/>
          <w:tab w:val="left" w:pos="861"/>
        </w:tabs>
        <w:spacing w:line="242" w:lineRule="auto"/>
        <w:ind w:right="1801"/>
        <w:rPr>
          <w:sz w:val="26"/>
          <w:szCs w:val="26"/>
        </w:rPr>
      </w:pPr>
      <w:r>
        <w:rPr>
          <w:sz w:val="26"/>
          <w:szCs w:val="26"/>
        </w:rPr>
        <w:t>Discuss</w:t>
      </w:r>
      <w:r>
        <w:rPr>
          <w:spacing w:val="-17"/>
          <w:sz w:val="26"/>
          <w:szCs w:val="26"/>
        </w:rPr>
        <w:t xml:space="preserve"> </w:t>
      </w:r>
      <w:r>
        <w:rPr>
          <w:sz w:val="26"/>
          <w:szCs w:val="26"/>
        </w:rPr>
        <w:t>the</w:t>
      </w:r>
      <w:r>
        <w:rPr>
          <w:spacing w:val="-17"/>
          <w:sz w:val="26"/>
          <w:szCs w:val="26"/>
        </w:rPr>
        <w:t xml:space="preserve"> </w:t>
      </w:r>
      <w:r>
        <w:rPr>
          <w:sz w:val="26"/>
          <w:szCs w:val="26"/>
        </w:rPr>
        <w:t>roles</w:t>
      </w:r>
      <w:r>
        <w:rPr>
          <w:spacing w:val="-19"/>
          <w:sz w:val="26"/>
          <w:szCs w:val="26"/>
        </w:rPr>
        <w:t xml:space="preserve"> </w:t>
      </w:r>
      <w:r>
        <w:rPr>
          <w:sz w:val="26"/>
          <w:szCs w:val="26"/>
        </w:rPr>
        <w:t>and</w:t>
      </w:r>
      <w:r>
        <w:rPr>
          <w:spacing w:val="-18"/>
          <w:sz w:val="26"/>
          <w:szCs w:val="26"/>
        </w:rPr>
        <w:t xml:space="preserve"> </w:t>
      </w:r>
      <w:r>
        <w:rPr>
          <w:sz w:val="26"/>
          <w:szCs w:val="26"/>
        </w:rPr>
        <w:t>responsibilities</w:t>
      </w:r>
      <w:r>
        <w:rPr>
          <w:spacing w:val="-21"/>
          <w:sz w:val="26"/>
          <w:szCs w:val="26"/>
        </w:rPr>
        <w:t xml:space="preserve"> </w:t>
      </w:r>
      <w:r>
        <w:rPr>
          <w:sz w:val="26"/>
          <w:szCs w:val="26"/>
        </w:rPr>
        <w:t>of</w:t>
      </w:r>
      <w:r>
        <w:rPr>
          <w:spacing w:val="-18"/>
          <w:sz w:val="26"/>
          <w:szCs w:val="26"/>
        </w:rPr>
        <w:t xml:space="preserve"> </w:t>
      </w:r>
      <w:r>
        <w:rPr>
          <w:sz w:val="26"/>
          <w:szCs w:val="26"/>
        </w:rPr>
        <w:t>a</w:t>
      </w:r>
      <w:r>
        <w:rPr>
          <w:spacing w:val="-17"/>
          <w:sz w:val="26"/>
          <w:szCs w:val="26"/>
        </w:rPr>
        <w:t xml:space="preserve"> </w:t>
      </w:r>
      <w:r>
        <w:rPr>
          <w:sz w:val="26"/>
          <w:szCs w:val="26"/>
        </w:rPr>
        <w:t xml:space="preserve">hospital </w:t>
      </w:r>
      <w:r>
        <w:rPr>
          <w:spacing w:val="-2"/>
          <w:sz w:val="26"/>
          <w:szCs w:val="26"/>
        </w:rPr>
        <w:t>administrator.</w:t>
      </w:r>
    </w:p>
    <w:p w14:paraId="394497B0" w14:textId="77777777" w:rsidR="006E7430" w:rsidRDefault="00000000">
      <w:pPr>
        <w:pStyle w:val="ListParagraph"/>
        <w:numPr>
          <w:ilvl w:val="0"/>
          <w:numId w:val="41"/>
        </w:numPr>
        <w:tabs>
          <w:tab w:val="left" w:pos="859"/>
          <w:tab w:val="left" w:pos="861"/>
        </w:tabs>
        <w:spacing w:before="72"/>
        <w:ind w:right="714"/>
        <w:rPr>
          <w:sz w:val="26"/>
          <w:szCs w:val="26"/>
        </w:rPr>
      </w:pPr>
      <w:r>
        <w:rPr>
          <w:sz w:val="26"/>
          <w:szCs w:val="26"/>
        </w:rPr>
        <w:t>Explain</w:t>
      </w:r>
      <w:r>
        <w:rPr>
          <w:spacing w:val="-17"/>
          <w:sz w:val="26"/>
          <w:szCs w:val="26"/>
        </w:rPr>
        <w:t xml:space="preserve"> </w:t>
      </w:r>
      <w:r>
        <w:rPr>
          <w:sz w:val="26"/>
          <w:szCs w:val="26"/>
        </w:rPr>
        <w:t>the</w:t>
      </w:r>
      <w:r>
        <w:rPr>
          <w:spacing w:val="-17"/>
          <w:sz w:val="26"/>
          <w:szCs w:val="26"/>
        </w:rPr>
        <w:t xml:space="preserve"> </w:t>
      </w:r>
      <w:r>
        <w:rPr>
          <w:sz w:val="26"/>
          <w:szCs w:val="26"/>
        </w:rPr>
        <w:t>significance</w:t>
      </w:r>
      <w:r>
        <w:rPr>
          <w:spacing w:val="-14"/>
          <w:sz w:val="26"/>
          <w:szCs w:val="26"/>
        </w:rPr>
        <w:t xml:space="preserve"> </w:t>
      </w:r>
      <w:r>
        <w:rPr>
          <w:sz w:val="26"/>
          <w:szCs w:val="26"/>
        </w:rPr>
        <w:t>of</w:t>
      </w:r>
      <w:r>
        <w:rPr>
          <w:spacing w:val="-18"/>
          <w:sz w:val="26"/>
          <w:szCs w:val="26"/>
        </w:rPr>
        <w:t xml:space="preserve"> </w:t>
      </w:r>
      <w:r>
        <w:rPr>
          <w:sz w:val="26"/>
          <w:szCs w:val="26"/>
        </w:rPr>
        <w:t>public</w:t>
      </w:r>
      <w:r>
        <w:rPr>
          <w:spacing w:val="-15"/>
          <w:sz w:val="26"/>
          <w:szCs w:val="26"/>
        </w:rPr>
        <w:t xml:space="preserve"> </w:t>
      </w:r>
      <w:r>
        <w:rPr>
          <w:sz w:val="26"/>
          <w:szCs w:val="26"/>
        </w:rPr>
        <w:t>and</w:t>
      </w:r>
      <w:r>
        <w:rPr>
          <w:spacing w:val="-15"/>
          <w:sz w:val="26"/>
          <w:szCs w:val="26"/>
        </w:rPr>
        <w:t xml:space="preserve"> </w:t>
      </w:r>
      <w:r>
        <w:rPr>
          <w:sz w:val="26"/>
          <w:szCs w:val="26"/>
        </w:rPr>
        <w:t>guest</w:t>
      </w:r>
      <w:r>
        <w:rPr>
          <w:spacing w:val="-18"/>
          <w:sz w:val="26"/>
          <w:szCs w:val="26"/>
        </w:rPr>
        <w:t xml:space="preserve"> </w:t>
      </w:r>
      <w:r>
        <w:rPr>
          <w:sz w:val="26"/>
          <w:szCs w:val="26"/>
        </w:rPr>
        <w:t>relations</w:t>
      </w:r>
      <w:r>
        <w:rPr>
          <w:spacing w:val="-14"/>
          <w:sz w:val="26"/>
          <w:szCs w:val="26"/>
        </w:rPr>
        <w:t xml:space="preserve"> </w:t>
      </w:r>
      <w:r>
        <w:rPr>
          <w:sz w:val="26"/>
          <w:szCs w:val="26"/>
        </w:rPr>
        <w:t>in</w:t>
      </w:r>
      <w:r>
        <w:rPr>
          <w:spacing w:val="-17"/>
          <w:sz w:val="26"/>
          <w:szCs w:val="26"/>
        </w:rPr>
        <w:t xml:space="preserve"> </w:t>
      </w:r>
      <w:r>
        <w:rPr>
          <w:sz w:val="26"/>
          <w:szCs w:val="26"/>
        </w:rPr>
        <w:t>a hospital setting.</w:t>
      </w:r>
    </w:p>
    <w:p w14:paraId="177C1634" w14:textId="77777777" w:rsidR="006E7430" w:rsidRDefault="00000000">
      <w:pPr>
        <w:pStyle w:val="ListParagraph"/>
        <w:numPr>
          <w:ilvl w:val="0"/>
          <w:numId w:val="41"/>
        </w:numPr>
        <w:tabs>
          <w:tab w:val="left" w:pos="859"/>
          <w:tab w:val="left" w:pos="861"/>
        </w:tabs>
        <w:spacing w:before="80"/>
        <w:ind w:right="1623"/>
        <w:rPr>
          <w:sz w:val="26"/>
          <w:szCs w:val="26"/>
        </w:rPr>
      </w:pPr>
      <w:r>
        <w:rPr>
          <w:sz w:val="26"/>
          <w:szCs w:val="26"/>
        </w:rPr>
        <w:t>Write</w:t>
      </w:r>
      <w:r>
        <w:rPr>
          <w:spacing w:val="-13"/>
          <w:sz w:val="26"/>
          <w:szCs w:val="26"/>
        </w:rPr>
        <w:t xml:space="preserve"> </w:t>
      </w:r>
      <w:r>
        <w:rPr>
          <w:sz w:val="26"/>
          <w:szCs w:val="26"/>
        </w:rPr>
        <w:t>the</w:t>
      </w:r>
      <w:r>
        <w:rPr>
          <w:spacing w:val="-13"/>
          <w:sz w:val="26"/>
          <w:szCs w:val="26"/>
        </w:rPr>
        <w:t xml:space="preserve"> </w:t>
      </w:r>
      <w:r>
        <w:rPr>
          <w:sz w:val="26"/>
          <w:szCs w:val="26"/>
        </w:rPr>
        <w:t>importance</w:t>
      </w:r>
      <w:r>
        <w:rPr>
          <w:spacing w:val="-16"/>
          <w:sz w:val="26"/>
          <w:szCs w:val="26"/>
        </w:rPr>
        <w:t xml:space="preserve"> </w:t>
      </w:r>
      <w:r>
        <w:rPr>
          <w:sz w:val="26"/>
          <w:szCs w:val="26"/>
        </w:rPr>
        <w:t>of</w:t>
      </w:r>
      <w:r>
        <w:rPr>
          <w:spacing w:val="65"/>
          <w:sz w:val="26"/>
          <w:szCs w:val="26"/>
        </w:rPr>
        <w:t xml:space="preserve"> </w:t>
      </w:r>
      <w:r>
        <w:rPr>
          <w:sz w:val="26"/>
          <w:szCs w:val="26"/>
        </w:rPr>
        <w:t>code</w:t>
      </w:r>
      <w:r>
        <w:rPr>
          <w:spacing w:val="-16"/>
          <w:sz w:val="26"/>
          <w:szCs w:val="26"/>
        </w:rPr>
        <w:t xml:space="preserve"> </w:t>
      </w:r>
      <w:r>
        <w:rPr>
          <w:sz w:val="26"/>
          <w:szCs w:val="26"/>
        </w:rPr>
        <w:t>of</w:t>
      </w:r>
      <w:r>
        <w:rPr>
          <w:spacing w:val="-14"/>
          <w:sz w:val="26"/>
          <w:szCs w:val="26"/>
        </w:rPr>
        <w:t xml:space="preserve"> </w:t>
      </w:r>
      <w:r>
        <w:rPr>
          <w:sz w:val="26"/>
          <w:szCs w:val="26"/>
        </w:rPr>
        <w:t>press</w:t>
      </w:r>
      <w:r>
        <w:rPr>
          <w:spacing w:val="-16"/>
          <w:sz w:val="26"/>
          <w:szCs w:val="26"/>
        </w:rPr>
        <w:t xml:space="preserve"> </w:t>
      </w:r>
      <w:r>
        <w:rPr>
          <w:sz w:val="26"/>
          <w:szCs w:val="26"/>
        </w:rPr>
        <w:t>relations</w:t>
      </w:r>
      <w:r>
        <w:rPr>
          <w:spacing w:val="-13"/>
          <w:sz w:val="26"/>
          <w:szCs w:val="26"/>
        </w:rPr>
        <w:t xml:space="preserve"> </w:t>
      </w:r>
      <w:r>
        <w:rPr>
          <w:sz w:val="26"/>
          <w:szCs w:val="26"/>
        </w:rPr>
        <w:t xml:space="preserve">in hospital </w:t>
      </w:r>
      <w:proofErr w:type="spellStart"/>
      <w:proofErr w:type="gramStart"/>
      <w:r>
        <w:rPr>
          <w:sz w:val="26"/>
          <w:szCs w:val="26"/>
        </w:rPr>
        <w:t>administration.Short</w:t>
      </w:r>
      <w:proofErr w:type="spellEnd"/>
      <w:proofErr w:type="gramEnd"/>
      <w:r>
        <w:rPr>
          <w:spacing w:val="-15"/>
          <w:sz w:val="26"/>
          <w:szCs w:val="26"/>
        </w:rPr>
        <w:t xml:space="preserve"> </w:t>
      </w:r>
      <w:r>
        <w:rPr>
          <w:sz w:val="26"/>
          <w:szCs w:val="26"/>
        </w:rPr>
        <w:t>Answer</w:t>
      </w:r>
      <w:r>
        <w:rPr>
          <w:spacing w:val="-16"/>
          <w:sz w:val="26"/>
          <w:szCs w:val="26"/>
        </w:rPr>
        <w:t xml:space="preserve"> </w:t>
      </w:r>
      <w:r>
        <w:rPr>
          <w:spacing w:val="-2"/>
          <w:sz w:val="26"/>
          <w:szCs w:val="26"/>
        </w:rPr>
        <w:t>Questions:</w:t>
      </w:r>
    </w:p>
    <w:p w14:paraId="0E6C8583" w14:textId="77777777" w:rsidR="006E7430" w:rsidRDefault="00000000">
      <w:pPr>
        <w:pStyle w:val="ListParagraph"/>
        <w:numPr>
          <w:ilvl w:val="0"/>
          <w:numId w:val="42"/>
        </w:numPr>
        <w:tabs>
          <w:tab w:val="left" w:pos="859"/>
          <w:tab w:val="left" w:pos="861"/>
        </w:tabs>
        <w:spacing w:before="78"/>
        <w:ind w:right="1370"/>
        <w:rPr>
          <w:sz w:val="26"/>
          <w:szCs w:val="26"/>
        </w:rPr>
      </w:pPr>
      <w:r>
        <w:rPr>
          <w:sz w:val="26"/>
          <w:szCs w:val="26"/>
        </w:rPr>
        <w:t>What</w:t>
      </w:r>
      <w:r>
        <w:rPr>
          <w:spacing w:val="-13"/>
          <w:sz w:val="26"/>
          <w:szCs w:val="26"/>
        </w:rPr>
        <w:t xml:space="preserve"> </w:t>
      </w:r>
      <w:r>
        <w:rPr>
          <w:sz w:val="26"/>
          <w:szCs w:val="26"/>
        </w:rPr>
        <w:t>is</w:t>
      </w:r>
      <w:r>
        <w:rPr>
          <w:spacing w:val="-13"/>
          <w:sz w:val="26"/>
          <w:szCs w:val="26"/>
        </w:rPr>
        <w:t xml:space="preserve"> </w:t>
      </w:r>
      <w:r>
        <w:rPr>
          <w:sz w:val="26"/>
          <w:szCs w:val="26"/>
        </w:rPr>
        <w:t>the</w:t>
      </w:r>
      <w:r>
        <w:rPr>
          <w:spacing w:val="-15"/>
          <w:sz w:val="26"/>
          <w:szCs w:val="26"/>
        </w:rPr>
        <w:t xml:space="preserve"> </w:t>
      </w:r>
      <w:r>
        <w:rPr>
          <w:sz w:val="26"/>
          <w:szCs w:val="26"/>
        </w:rPr>
        <w:t>role</w:t>
      </w:r>
      <w:r>
        <w:rPr>
          <w:spacing w:val="-13"/>
          <w:sz w:val="26"/>
          <w:szCs w:val="26"/>
        </w:rPr>
        <w:t xml:space="preserve"> </w:t>
      </w:r>
      <w:r>
        <w:rPr>
          <w:sz w:val="26"/>
          <w:szCs w:val="26"/>
        </w:rPr>
        <w:t>of</w:t>
      </w:r>
      <w:r>
        <w:rPr>
          <w:spacing w:val="-13"/>
          <w:sz w:val="26"/>
          <w:szCs w:val="26"/>
        </w:rPr>
        <w:t xml:space="preserve"> </w:t>
      </w:r>
      <w:r>
        <w:rPr>
          <w:sz w:val="26"/>
          <w:szCs w:val="26"/>
        </w:rPr>
        <w:t>a</w:t>
      </w:r>
      <w:r>
        <w:rPr>
          <w:spacing w:val="-13"/>
          <w:sz w:val="26"/>
          <w:szCs w:val="26"/>
        </w:rPr>
        <w:t xml:space="preserve"> </w:t>
      </w:r>
      <w:r>
        <w:rPr>
          <w:sz w:val="26"/>
          <w:szCs w:val="26"/>
        </w:rPr>
        <w:t>night</w:t>
      </w:r>
      <w:r>
        <w:rPr>
          <w:spacing w:val="-13"/>
          <w:sz w:val="26"/>
          <w:szCs w:val="26"/>
        </w:rPr>
        <w:t xml:space="preserve"> </w:t>
      </w:r>
      <w:r>
        <w:rPr>
          <w:sz w:val="26"/>
          <w:szCs w:val="26"/>
        </w:rPr>
        <w:t>duty</w:t>
      </w:r>
      <w:r>
        <w:rPr>
          <w:spacing w:val="-13"/>
          <w:sz w:val="26"/>
          <w:szCs w:val="26"/>
        </w:rPr>
        <w:t xml:space="preserve"> </w:t>
      </w:r>
      <w:r>
        <w:rPr>
          <w:sz w:val="26"/>
          <w:szCs w:val="26"/>
        </w:rPr>
        <w:t>executive</w:t>
      </w:r>
      <w:r>
        <w:rPr>
          <w:spacing w:val="-13"/>
          <w:sz w:val="26"/>
          <w:szCs w:val="26"/>
        </w:rPr>
        <w:t xml:space="preserve"> </w:t>
      </w:r>
      <w:r>
        <w:rPr>
          <w:sz w:val="26"/>
          <w:szCs w:val="26"/>
        </w:rPr>
        <w:t>in</w:t>
      </w:r>
      <w:r>
        <w:rPr>
          <w:spacing w:val="-15"/>
          <w:sz w:val="26"/>
          <w:szCs w:val="26"/>
        </w:rPr>
        <w:t xml:space="preserve"> </w:t>
      </w:r>
      <w:r>
        <w:rPr>
          <w:sz w:val="26"/>
          <w:szCs w:val="26"/>
        </w:rPr>
        <w:t xml:space="preserve">hospital </w:t>
      </w:r>
      <w:r>
        <w:rPr>
          <w:spacing w:val="-2"/>
          <w:sz w:val="26"/>
          <w:szCs w:val="26"/>
        </w:rPr>
        <w:t>administration?</w:t>
      </w:r>
    </w:p>
    <w:p w14:paraId="744AA40A" w14:textId="77777777" w:rsidR="006E7430" w:rsidRDefault="00000000">
      <w:pPr>
        <w:pStyle w:val="ListParagraph"/>
        <w:numPr>
          <w:ilvl w:val="0"/>
          <w:numId w:val="42"/>
        </w:numPr>
        <w:tabs>
          <w:tab w:val="left" w:pos="859"/>
          <w:tab w:val="left" w:pos="861"/>
        </w:tabs>
        <w:spacing w:before="80"/>
        <w:ind w:right="1658"/>
        <w:rPr>
          <w:sz w:val="26"/>
          <w:szCs w:val="26"/>
        </w:rPr>
      </w:pPr>
      <w:r>
        <w:rPr>
          <w:sz w:val="26"/>
          <w:szCs w:val="26"/>
        </w:rPr>
        <w:t>Why</w:t>
      </w:r>
      <w:r>
        <w:rPr>
          <w:spacing w:val="-19"/>
          <w:sz w:val="26"/>
          <w:szCs w:val="26"/>
        </w:rPr>
        <w:t xml:space="preserve"> </w:t>
      </w:r>
      <w:r>
        <w:rPr>
          <w:sz w:val="26"/>
          <w:szCs w:val="26"/>
        </w:rPr>
        <w:t>is</w:t>
      </w:r>
      <w:r>
        <w:rPr>
          <w:spacing w:val="-21"/>
          <w:sz w:val="26"/>
          <w:szCs w:val="26"/>
        </w:rPr>
        <w:t xml:space="preserve"> </w:t>
      </w:r>
      <w:r>
        <w:rPr>
          <w:sz w:val="26"/>
          <w:szCs w:val="26"/>
        </w:rPr>
        <w:t>patient</w:t>
      </w:r>
      <w:r>
        <w:rPr>
          <w:spacing w:val="-22"/>
          <w:sz w:val="26"/>
          <w:szCs w:val="26"/>
        </w:rPr>
        <w:t xml:space="preserve"> </w:t>
      </w:r>
      <w:r>
        <w:rPr>
          <w:sz w:val="26"/>
          <w:szCs w:val="26"/>
        </w:rPr>
        <w:t>information</w:t>
      </w:r>
      <w:r>
        <w:rPr>
          <w:spacing w:val="-19"/>
          <w:sz w:val="26"/>
          <w:szCs w:val="26"/>
        </w:rPr>
        <w:t xml:space="preserve"> </w:t>
      </w:r>
      <w:r>
        <w:rPr>
          <w:sz w:val="26"/>
          <w:szCs w:val="26"/>
        </w:rPr>
        <w:t>management</w:t>
      </w:r>
      <w:r>
        <w:rPr>
          <w:spacing w:val="-19"/>
          <w:sz w:val="26"/>
          <w:szCs w:val="26"/>
        </w:rPr>
        <w:t xml:space="preserve"> </w:t>
      </w:r>
      <w:r>
        <w:rPr>
          <w:sz w:val="26"/>
          <w:szCs w:val="26"/>
        </w:rPr>
        <w:t>crucial</w:t>
      </w:r>
      <w:r>
        <w:rPr>
          <w:spacing w:val="-19"/>
          <w:sz w:val="26"/>
          <w:szCs w:val="26"/>
        </w:rPr>
        <w:t xml:space="preserve"> </w:t>
      </w:r>
      <w:r>
        <w:rPr>
          <w:sz w:val="26"/>
          <w:szCs w:val="26"/>
        </w:rPr>
        <w:t xml:space="preserve">in </w:t>
      </w:r>
      <w:r>
        <w:rPr>
          <w:spacing w:val="-2"/>
          <w:sz w:val="26"/>
          <w:szCs w:val="26"/>
        </w:rPr>
        <w:t>hospitals?</w:t>
      </w:r>
    </w:p>
    <w:p w14:paraId="6E840F56" w14:textId="77777777" w:rsidR="006E7430" w:rsidRDefault="00000000">
      <w:pPr>
        <w:pStyle w:val="ListParagraph"/>
        <w:numPr>
          <w:ilvl w:val="0"/>
          <w:numId w:val="42"/>
        </w:numPr>
        <w:tabs>
          <w:tab w:val="left" w:pos="859"/>
          <w:tab w:val="left" w:pos="861"/>
        </w:tabs>
        <w:spacing w:before="79" w:line="242" w:lineRule="auto"/>
        <w:ind w:right="620"/>
        <w:rPr>
          <w:sz w:val="26"/>
          <w:szCs w:val="26"/>
        </w:rPr>
      </w:pPr>
      <w:r>
        <w:rPr>
          <w:sz w:val="26"/>
          <w:szCs w:val="26"/>
        </w:rPr>
        <w:t>How</w:t>
      </w:r>
      <w:r>
        <w:rPr>
          <w:spacing w:val="-16"/>
          <w:sz w:val="26"/>
          <w:szCs w:val="26"/>
        </w:rPr>
        <w:t xml:space="preserve"> </w:t>
      </w:r>
      <w:r>
        <w:rPr>
          <w:sz w:val="26"/>
          <w:szCs w:val="26"/>
        </w:rPr>
        <w:t>do</w:t>
      </w:r>
      <w:r>
        <w:rPr>
          <w:spacing w:val="-18"/>
          <w:sz w:val="26"/>
          <w:szCs w:val="26"/>
        </w:rPr>
        <w:t xml:space="preserve"> </w:t>
      </w:r>
      <w:r>
        <w:rPr>
          <w:sz w:val="26"/>
          <w:szCs w:val="26"/>
        </w:rPr>
        <w:t>attendants</w:t>
      </w:r>
      <w:r>
        <w:rPr>
          <w:spacing w:val="-16"/>
          <w:sz w:val="26"/>
          <w:szCs w:val="26"/>
        </w:rPr>
        <w:t xml:space="preserve"> </w:t>
      </w:r>
      <w:r>
        <w:rPr>
          <w:sz w:val="26"/>
          <w:szCs w:val="26"/>
        </w:rPr>
        <w:t>contribute</w:t>
      </w:r>
      <w:r>
        <w:rPr>
          <w:spacing w:val="-18"/>
          <w:sz w:val="26"/>
          <w:szCs w:val="26"/>
        </w:rPr>
        <w:t xml:space="preserve"> </w:t>
      </w:r>
      <w:r>
        <w:rPr>
          <w:sz w:val="26"/>
          <w:szCs w:val="26"/>
        </w:rPr>
        <w:t>to</w:t>
      </w:r>
      <w:r>
        <w:rPr>
          <w:spacing w:val="-18"/>
          <w:sz w:val="26"/>
          <w:szCs w:val="26"/>
        </w:rPr>
        <w:t xml:space="preserve"> </w:t>
      </w:r>
      <w:r>
        <w:rPr>
          <w:sz w:val="26"/>
          <w:szCs w:val="26"/>
        </w:rPr>
        <w:t>the</w:t>
      </w:r>
      <w:r>
        <w:rPr>
          <w:spacing w:val="-16"/>
          <w:sz w:val="26"/>
          <w:szCs w:val="26"/>
        </w:rPr>
        <w:t xml:space="preserve"> </w:t>
      </w:r>
      <w:r>
        <w:rPr>
          <w:sz w:val="26"/>
          <w:szCs w:val="26"/>
        </w:rPr>
        <w:t>overall</w:t>
      </w:r>
      <w:r>
        <w:rPr>
          <w:spacing w:val="-18"/>
          <w:sz w:val="26"/>
          <w:szCs w:val="26"/>
        </w:rPr>
        <w:t xml:space="preserve"> </w:t>
      </w:r>
      <w:r>
        <w:rPr>
          <w:sz w:val="26"/>
          <w:szCs w:val="26"/>
        </w:rPr>
        <w:t>patient</w:t>
      </w:r>
      <w:r>
        <w:rPr>
          <w:spacing w:val="-19"/>
          <w:sz w:val="26"/>
          <w:szCs w:val="26"/>
        </w:rPr>
        <w:t xml:space="preserve"> </w:t>
      </w:r>
      <w:r>
        <w:rPr>
          <w:sz w:val="26"/>
          <w:szCs w:val="26"/>
        </w:rPr>
        <w:t xml:space="preserve">care </w:t>
      </w:r>
      <w:r>
        <w:rPr>
          <w:spacing w:val="-2"/>
          <w:sz w:val="26"/>
          <w:szCs w:val="26"/>
        </w:rPr>
        <w:t>experience?</w:t>
      </w:r>
    </w:p>
    <w:p w14:paraId="5B4D523F" w14:textId="77777777" w:rsidR="006E7430" w:rsidRDefault="00000000">
      <w:pPr>
        <w:pStyle w:val="BodyText"/>
        <w:spacing w:before="211"/>
        <w:rPr>
          <w:sz w:val="26"/>
          <w:szCs w:val="26"/>
        </w:rPr>
      </w:pPr>
      <w:r>
        <w:rPr>
          <w:noProof/>
          <w:sz w:val="26"/>
          <w:szCs w:val="26"/>
        </w:rPr>
        <mc:AlternateContent>
          <mc:Choice Requires="wpg">
            <w:drawing>
              <wp:anchor distT="0" distB="0" distL="0" distR="0" simplePos="0" relativeHeight="251658752" behindDoc="1" locked="0" layoutInCell="1" allowOverlap="1" wp14:anchorId="4BE3C163" wp14:editId="7B7EC409">
                <wp:simplePos x="0" y="0"/>
                <wp:positionH relativeFrom="page">
                  <wp:posOffset>899160</wp:posOffset>
                </wp:positionH>
                <wp:positionV relativeFrom="paragraph">
                  <wp:posOffset>304165</wp:posOffset>
                </wp:positionV>
                <wp:extent cx="6314440" cy="20320"/>
                <wp:effectExtent l="0" t="0" r="0" b="0"/>
                <wp:wrapTopAndBottom/>
                <wp:docPr id="39" name="Group 39"/>
                <wp:cNvGraphicFramePr/>
                <a:graphic xmlns:a="http://schemas.openxmlformats.org/drawingml/2006/main">
                  <a:graphicData uri="http://schemas.microsoft.com/office/word/2010/wordprocessingGroup">
                    <wpg:wgp>
                      <wpg:cNvGrpSpPr/>
                      <wpg:grpSpPr>
                        <a:xfrm>
                          <a:off x="0" y="0"/>
                          <a:ext cx="6314440" cy="20320"/>
                          <a:chOff x="0" y="0"/>
                          <a:chExt cx="6314440" cy="20320"/>
                        </a:xfrm>
                      </wpg:grpSpPr>
                      <wps:wsp>
                        <wps:cNvPr id="40" name="Graphic 40"/>
                        <wps:cNvSpPr/>
                        <wps:spPr>
                          <a:xfrm>
                            <a:off x="0" y="0"/>
                            <a:ext cx="6312535" cy="19685"/>
                          </a:xfrm>
                          <a:custGeom>
                            <a:avLst/>
                            <a:gdLst/>
                            <a:ahLst/>
                            <a:cxnLst/>
                            <a:rect l="l" t="t" r="r" b="b"/>
                            <a:pathLst>
                              <a:path w="6312535" h="19685">
                                <a:moveTo>
                                  <a:pt x="6312535" y="0"/>
                                </a:moveTo>
                                <a:lnTo>
                                  <a:pt x="0" y="0"/>
                                </a:lnTo>
                                <a:lnTo>
                                  <a:pt x="0" y="19685"/>
                                </a:lnTo>
                                <a:lnTo>
                                  <a:pt x="6312535" y="19685"/>
                                </a:lnTo>
                                <a:lnTo>
                                  <a:pt x="6312535" y="0"/>
                                </a:lnTo>
                                <a:close/>
                              </a:path>
                            </a:pathLst>
                          </a:custGeom>
                          <a:solidFill>
                            <a:srgbClr val="9F9F9F"/>
                          </a:solidFill>
                        </wps:spPr>
                        <wps:bodyPr wrap="square" lIns="0" tIns="0" rIns="0" bIns="0" rtlCol="0">
                          <a:noAutofit/>
                        </wps:bodyPr>
                      </wps:wsp>
                      <wps:wsp>
                        <wps:cNvPr id="41" name="Graphic 41"/>
                        <wps:cNvSpPr/>
                        <wps:spPr>
                          <a:xfrm>
                            <a:off x="6310884" y="507"/>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noAutofit/>
                        </wps:bodyPr>
                      </wps:wsp>
                      <wps:wsp>
                        <wps:cNvPr id="42" name="Graphic 42"/>
                        <wps:cNvSpPr/>
                        <wps:spPr>
                          <a:xfrm>
                            <a:off x="304" y="507"/>
                            <a:ext cx="6313805" cy="17145"/>
                          </a:xfrm>
                          <a:custGeom>
                            <a:avLst/>
                            <a:gdLst/>
                            <a:ahLst/>
                            <a:cxnLst/>
                            <a:rect l="l" t="t" r="r" b="b"/>
                            <a:pathLst>
                              <a:path w="6313805" h="17145">
                                <a:moveTo>
                                  <a:pt x="3048" y="3048"/>
                                </a:moveTo>
                                <a:lnTo>
                                  <a:pt x="0" y="3048"/>
                                </a:lnTo>
                                <a:lnTo>
                                  <a:pt x="0" y="16764"/>
                                </a:lnTo>
                                <a:lnTo>
                                  <a:pt x="3048" y="16764"/>
                                </a:lnTo>
                                <a:lnTo>
                                  <a:pt x="3048" y="3048"/>
                                </a:lnTo>
                                <a:close/>
                              </a:path>
                              <a:path w="6313805" h="17145">
                                <a:moveTo>
                                  <a:pt x="6313614" y="0"/>
                                </a:moveTo>
                                <a:lnTo>
                                  <a:pt x="6310579" y="0"/>
                                </a:lnTo>
                                <a:lnTo>
                                  <a:pt x="6310579" y="3048"/>
                                </a:lnTo>
                                <a:lnTo>
                                  <a:pt x="6313614" y="3048"/>
                                </a:lnTo>
                                <a:lnTo>
                                  <a:pt x="6313614" y="0"/>
                                </a:lnTo>
                                <a:close/>
                              </a:path>
                            </a:pathLst>
                          </a:custGeom>
                          <a:solidFill>
                            <a:srgbClr val="9F9F9F"/>
                          </a:solidFill>
                        </wps:spPr>
                        <wps:bodyPr wrap="square" lIns="0" tIns="0" rIns="0" bIns="0" rtlCol="0">
                          <a:noAutofit/>
                        </wps:bodyPr>
                      </wps:wsp>
                      <wps:wsp>
                        <wps:cNvPr id="43" name="Graphic 43"/>
                        <wps:cNvSpPr/>
                        <wps:spPr>
                          <a:xfrm>
                            <a:off x="6310884" y="3556"/>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noAutofit/>
                        </wps:bodyPr>
                      </wps:wsp>
                      <wps:wsp>
                        <wps:cNvPr id="44" name="Graphic 44"/>
                        <wps:cNvSpPr/>
                        <wps:spPr>
                          <a:xfrm>
                            <a:off x="304" y="17272"/>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noAutofit/>
                        </wps:bodyPr>
                      </wps:wsp>
                      <wps:wsp>
                        <wps:cNvPr id="45" name="Graphic 45"/>
                        <wps:cNvSpPr/>
                        <wps:spPr>
                          <a:xfrm>
                            <a:off x="304" y="17284"/>
                            <a:ext cx="6313805" cy="3175"/>
                          </a:xfrm>
                          <a:custGeom>
                            <a:avLst/>
                            <a:gdLst/>
                            <a:ahLst/>
                            <a:cxnLst/>
                            <a:rect l="l" t="t" r="r" b="b"/>
                            <a:pathLst>
                              <a:path w="6313805" h="3175">
                                <a:moveTo>
                                  <a:pt x="6313614" y="0"/>
                                </a:moveTo>
                                <a:lnTo>
                                  <a:pt x="6310630" y="0"/>
                                </a:lnTo>
                                <a:lnTo>
                                  <a:pt x="3048" y="0"/>
                                </a:lnTo>
                                <a:lnTo>
                                  <a:pt x="0" y="0"/>
                                </a:lnTo>
                                <a:lnTo>
                                  <a:pt x="0" y="3035"/>
                                </a:lnTo>
                                <a:lnTo>
                                  <a:pt x="3048" y="3035"/>
                                </a:lnTo>
                                <a:lnTo>
                                  <a:pt x="6310579" y="3035"/>
                                </a:lnTo>
                                <a:lnTo>
                                  <a:pt x="6313614" y="3035"/>
                                </a:lnTo>
                                <a:lnTo>
                                  <a:pt x="6313614" y="0"/>
                                </a:lnTo>
                                <a:close/>
                              </a:path>
                            </a:pathLst>
                          </a:custGeom>
                          <a:solidFill>
                            <a:srgbClr val="E2E2E2"/>
                          </a:solidFill>
                        </wps:spPr>
                        <wps:bodyPr wrap="square" lIns="0" tIns="0" rIns="0" bIns="0" rtlCol="0">
                          <a:noAutofit/>
                        </wps:bodyPr>
                      </wps:wsp>
                    </wpg:wgp>
                  </a:graphicData>
                </a:graphic>
              </wp:anchor>
            </w:drawing>
          </mc:Choice>
          <mc:Fallback>
            <w:pict>
              <v:group w14:anchorId="456EBF4E" id="Group 39" o:spid="_x0000_s1026" style="position:absolute;margin-left:70.8pt;margin-top:23.95pt;width:497.2pt;height:1.6pt;z-index:-251657728;mso-wrap-distance-left:0;mso-wrap-distance-right:0;mso-position-horizontal-relative:page" coordsize="6314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">
                <v:shape id="Graphic 40" o:spid="_x0000_s1027" style="position:absolute;width:63125;height:196;visibility:visible;mso-wrap-style:square;v-text-anchor:top" coordsize="631253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" path="m6312535,l,,,19685r6312535,l6312535,xe" fillcolor="#9f9f9f" stroked="f">
                  <v:path arrowok="t"/>
                </v:shape>
                <v:shape id="Graphic 41" o:spid="_x0000_s1028" style="position:absolute;left:63108;top:5;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" path="m3047,l,,,3048r3047,l3047,xe" fillcolor="#e2e2e2" stroked="f">
                  <v:path arrowok="t"/>
                </v:shape>
                <v:shape id="Graphic 42" o:spid="_x0000_s1029" style="position:absolute;left:3;top:5;width:63138;height:171;visibility:visible;mso-wrap-style:square;v-text-anchor:top" coordsize="631380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" path="m3048,3048l,3048,,16764r3048,l3048,3048xem6313614,r-3035,l6310579,3048r3035,l6313614,xe" fillcolor="#9f9f9f" stroked="f">
                  <v:path arrowok="t"/>
                </v:shape>
                <v:shape id="Graphic 43" o:spid="_x0000_s1030" style="position:absolute;left:63108;top:35;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" path="m3047,l,,,13716r3047,l3047,xe" fillcolor="#e2e2e2" stroked="f">
                  <v:path arrowok="t"/>
                </v:shape>
                <v:shape id="Graphic 44" o:spid="_x0000_s1031" style="position:absolute;left:3;top:17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" path="m3048,l,,,3047r3048,l3048,xe" fillcolor="#9f9f9f" stroked="f">
                  <v:path arrowok="t"/>
                </v:shape>
                <v:shape id="Graphic 45" o:spid="_x0000_s1032" style="position:absolute;left:3;top:172;width:63138;height:32;visibility:visible;mso-wrap-style:square;v-text-anchor:top" coordsize="63138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" path="m6313614,r-2984,l3048,,,,,3035r3048,l6310579,3035r3035,l6313614,xe" fillcolor="#e2e2e2" stroked="f">
                  <v:path arrowok="t"/>
                </v:shape>
                <w10:wrap type="topAndBottom" anchorx="page"/>
              </v:group>
            </w:pict>
          </mc:Fallback>
        </mc:AlternateContent>
      </w:r>
    </w:p>
    <w:p w14:paraId="40592C67" w14:textId="77777777" w:rsidR="006E7430" w:rsidRDefault="00000000">
      <w:pPr>
        <w:spacing w:before="130" w:line="278" w:lineRule="auto"/>
        <w:ind w:left="141" w:right="2799"/>
        <w:rPr>
          <w:sz w:val="26"/>
          <w:szCs w:val="26"/>
        </w:rPr>
      </w:pPr>
      <w:r>
        <w:rPr>
          <w:sz w:val="26"/>
          <w:szCs w:val="26"/>
        </w:rPr>
        <w:t>Unit</w:t>
      </w:r>
      <w:r>
        <w:rPr>
          <w:spacing w:val="-21"/>
          <w:sz w:val="26"/>
          <w:szCs w:val="26"/>
        </w:rPr>
        <w:t xml:space="preserve"> </w:t>
      </w:r>
      <w:r>
        <w:rPr>
          <w:sz w:val="26"/>
          <w:szCs w:val="26"/>
        </w:rPr>
        <w:t>V:</w:t>
      </w:r>
      <w:r>
        <w:rPr>
          <w:spacing w:val="-21"/>
          <w:sz w:val="26"/>
          <w:szCs w:val="26"/>
        </w:rPr>
        <w:t xml:space="preserve"> </w:t>
      </w:r>
      <w:r>
        <w:rPr>
          <w:sz w:val="26"/>
          <w:szCs w:val="26"/>
        </w:rPr>
        <w:t>Legal</w:t>
      </w:r>
      <w:r>
        <w:rPr>
          <w:spacing w:val="-21"/>
          <w:sz w:val="26"/>
          <w:szCs w:val="26"/>
        </w:rPr>
        <w:t xml:space="preserve"> </w:t>
      </w:r>
      <w:r>
        <w:rPr>
          <w:sz w:val="26"/>
          <w:szCs w:val="26"/>
        </w:rPr>
        <w:t>Responsibilities</w:t>
      </w:r>
      <w:r>
        <w:rPr>
          <w:spacing w:val="-20"/>
          <w:sz w:val="26"/>
          <w:szCs w:val="26"/>
        </w:rPr>
        <w:t xml:space="preserve"> </w:t>
      </w:r>
      <w:r>
        <w:rPr>
          <w:sz w:val="26"/>
          <w:szCs w:val="26"/>
        </w:rPr>
        <w:t>in</w:t>
      </w:r>
      <w:r>
        <w:rPr>
          <w:spacing w:val="-21"/>
          <w:sz w:val="26"/>
          <w:szCs w:val="26"/>
        </w:rPr>
        <w:t xml:space="preserve"> </w:t>
      </w:r>
      <w:r>
        <w:rPr>
          <w:sz w:val="26"/>
          <w:szCs w:val="26"/>
        </w:rPr>
        <w:t>Healthcare Essay Questions:</w:t>
      </w:r>
    </w:p>
    <w:p w14:paraId="38094C60" w14:textId="77777777" w:rsidR="006E7430" w:rsidRDefault="00000000">
      <w:pPr>
        <w:pStyle w:val="ListParagraph"/>
        <w:numPr>
          <w:ilvl w:val="0"/>
          <w:numId w:val="43"/>
        </w:numPr>
        <w:tabs>
          <w:tab w:val="left" w:pos="859"/>
          <w:tab w:val="left" w:pos="861"/>
        </w:tabs>
        <w:spacing w:before="2"/>
        <w:ind w:right="1643"/>
        <w:rPr>
          <w:sz w:val="26"/>
          <w:szCs w:val="26"/>
        </w:rPr>
      </w:pPr>
      <w:r>
        <w:rPr>
          <w:sz w:val="26"/>
          <w:szCs w:val="26"/>
        </w:rPr>
        <w:t>Discuss</w:t>
      </w:r>
      <w:r>
        <w:rPr>
          <w:spacing w:val="-18"/>
          <w:sz w:val="26"/>
          <w:szCs w:val="26"/>
        </w:rPr>
        <w:t xml:space="preserve"> </w:t>
      </w:r>
      <w:r>
        <w:rPr>
          <w:sz w:val="26"/>
          <w:szCs w:val="26"/>
        </w:rPr>
        <w:t>the</w:t>
      </w:r>
      <w:r>
        <w:rPr>
          <w:spacing w:val="-18"/>
          <w:sz w:val="26"/>
          <w:szCs w:val="26"/>
        </w:rPr>
        <w:t xml:space="preserve"> </w:t>
      </w:r>
      <w:r>
        <w:rPr>
          <w:sz w:val="26"/>
          <w:szCs w:val="26"/>
        </w:rPr>
        <w:t>legal</w:t>
      </w:r>
      <w:r>
        <w:rPr>
          <w:spacing w:val="-19"/>
          <w:sz w:val="26"/>
          <w:szCs w:val="26"/>
        </w:rPr>
        <w:t xml:space="preserve"> </w:t>
      </w:r>
      <w:r>
        <w:rPr>
          <w:sz w:val="26"/>
          <w:szCs w:val="26"/>
        </w:rPr>
        <w:t>responsibilities</w:t>
      </w:r>
      <w:r>
        <w:rPr>
          <w:spacing w:val="-19"/>
          <w:sz w:val="26"/>
          <w:szCs w:val="26"/>
        </w:rPr>
        <w:t xml:space="preserve"> </w:t>
      </w:r>
      <w:r>
        <w:rPr>
          <w:sz w:val="26"/>
          <w:szCs w:val="26"/>
        </w:rPr>
        <w:t>of</w:t>
      </w:r>
      <w:r>
        <w:rPr>
          <w:spacing w:val="-19"/>
          <w:sz w:val="26"/>
          <w:szCs w:val="26"/>
        </w:rPr>
        <w:t xml:space="preserve"> </w:t>
      </w:r>
      <w:r>
        <w:rPr>
          <w:sz w:val="26"/>
          <w:szCs w:val="26"/>
        </w:rPr>
        <w:t>medical</w:t>
      </w:r>
      <w:r>
        <w:rPr>
          <w:spacing w:val="-20"/>
          <w:sz w:val="26"/>
          <w:szCs w:val="26"/>
        </w:rPr>
        <w:t xml:space="preserve"> </w:t>
      </w:r>
      <w:r>
        <w:rPr>
          <w:sz w:val="26"/>
          <w:szCs w:val="26"/>
        </w:rPr>
        <w:t>staff</w:t>
      </w:r>
      <w:r>
        <w:rPr>
          <w:spacing w:val="-19"/>
          <w:sz w:val="26"/>
          <w:szCs w:val="26"/>
        </w:rPr>
        <w:t xml:space="preserve"> </w:t>
      </w:r>
      <w:r>
        <w:rPr>
          <w:sz w:val="26"/>
          <w:szCs w:val="26"/>
        </w:rPr>
        <w:t>in handling patient care and treatment.</w:t>
      </w:r>
    </w:p>
    <w:p w14:paraId="57C3DA5C" w14:textId="77777777" w:rsidR="006E7430" w:rsidRDefault="00000000">
      <w:pPr>
        <w:pStyle w:val="ListParagraph"/>
        <w:numPr>
          <w:ilvl w:val="0"/>
          <w:numId w:val="43"/>
        </w:numPr>
        <w:tabs>
          <w:tab w:val="left" w:pos="859"/>
          <w:tab w:val="left" w:pos="861"/>
        </w:tabs>
        <w:spacing w:before="80" w:line="242" w:lineRule="auto"/>
        <w:ind w:right="751"/>
        <w:rPr>
          <w:sz w:val="26"/>
          <w:szCs w:val="26"/>
        </w:rPr>
      </w:pPr>
      <w:r>
        <w:rPr>
          <w:sz w:val="26"/>
          <w:szCs w:val="26"/>
        </w:rPr>
        <w:t>Explain</w:t>
      </w:r>
      <w:r>
        <w:rPr>
          <w:spacing w:val="-19"/>
          <w:sz w:val="26"/>
          <w:szCs w:val="26"/>
        </w:rPr>
        <w:t xml:space="preserve"> </w:t>
      </w:r>
      <w:r>
        <w:rPr>
          <w:sz w:val="26"/>
          <w:szCs w:val="26"/>
        </w:rPr>
        <w:t>the</w:t>
      </w:r>
      <w:r>
        <w:rPr>
          <w:spacing w:val="-19"/>
          <w:sz w:val="26"/>
          <w:szCs w:val="26"/>
        </w:rPr>
        <w:t xml:space="preserve"> </w:t>
      </w:r>
      <w:r>
        <w:rPr>
          <w:sz w:val="26"/>
          <w:szCs w:val="26"/>
        </w:rPr>
        <w:t>importance</w:t>
      </w:r>
      <w:r>
        <w:rPr>
          <w:spacing w:val="-19"/>
          <w:sz w:val="26"/>
          <w:szCs w:val="26"/>
        </w:rPr>
        <w:t xml:space="preserve"> </w:t>
      </w:r>
      <w:r>
        <w:rPr>
          <w:sz w:val="26"/>
          <w:szCs w:val="26"/>
        </w:rPr>
        <w:t>of</w:t>
      </w:r>
      <w:r>
        <w:rPr>
          <w:spacing w:val="-17"/>
          <w:sz w:val="26"/>
          <w:szCs w:val="26"/>
        </w:rPr>
        <w:t xml:space="preserve"> </w:t>
      </w:r>
      <w:r>
        <w:rPr>
          <w:sz w:val="26"/>
          <w:szCs w:val="26"/>
        </w:rPr>
        <w:t>proper</w:t>
      </w:r>
      <w:r>
        <w:rPr>
          <w:spacing w:val="-20"/>
          <w:sz w:val="26"/>
          <w:szCs w:val="26"/>
        </w:rPr>
        <w:t xml:space="preserve"> </w:t>
      </w:r>
      <w:r>
        <w:rPr>
          <w:sz w:val="26"/>
          <w:szCs w:val="26"/>
        </w:rPr>
        <w:t>waste</w:t>
      </w:r>
      <w:r>
        <w:rPr>
          <w:spacing w:val="-16"/>
          <w:sz w:val="26"/>
          <w:szCs w:val="26"/>
        </w:rPr>
        <w:t xml:space="preserve"> </w:t>
      </w:r>
      <w:r>
        <w:rPr>
          <w:sz w:val="26"/>
          <w:szCs w:val="26"/>
        </w:rPr>
        <w:t>management</w:t>
      </w:r>
      <w:r>
        <w:rPr>
          <w:spacing w:val="-20"/>
          <w:sz w:val="26"/>
          <w:szCs w:val="26"/>
        </w:rPr>
        <w:t xml:space="preserve"> </w:t>
      </w:r>
      <w:r>
        <w:rPr>
          <w:sz w:val="26"/>
          <w:szCs w:val="26"/>
        </w:rPr>
        <w:t>in hospitals and its legal implications.</w:t>
      </w:r>
    </w:p>
    <w:p w14:paraId="0F9CF34F" w14:textId="77777777" w:rsidR="006E7430" w:rsidRDefault="00000000">
      <w:pPr>
        <w:pStyle w:val="ListParagraph"/>
        <w:numPr>
          <w:ilvl w:val="0"/>
          <w:numId w:val="43"/>
        </w:numPr>
        <w:tabs>
          <w:tab w:val="left" w:pos="859"/>
        </w:tabs>
        <w:spacing w:before="72" w:line="278" w:lineRule="auto"/>
        <w:ind w:left="141" w:right="1299" w:firstLine="360"/>
        <w:rPr>
          <w:sz w:val="26"/>
          <w:szCs w:val="26"/>
        </w:rPr>
      </w:pPr>
      <w:r>
        <w:rPr>
          <w:sz w:val="26"/>
          <w:szCs w:val="26"/>
        </w:rPr>
        <w:t>How</w:t>
      </w:r>
      <w:r>
        <w:rPr>
          <w:spacing w:val="-18"/>
          <w:sz w:val="26"/>
          <w:szCs w:val="26"/>
        </w:rPr>
        <w:t xml:space="preserve"> </w:t>
      </w:r>
      <w:r>
        <w:rPr>
          <w:sz w:val="26"/>
          <w:szCs w:val="26"/>
        </w:rPr>
        <w:t>does</w:t>
      </w:r>
      <w:r>
        <w:rPr>
          <w:spacing w:val="-19"/>
          <w:sz w:val="26"/>
          <w:szCs w:val="26"/>
        </w:rPr>
        <w:t xml:space="preserve"> </w:t>
      </w:r>
      <w:r>
        <w:rPr>
          <w:sz w:val="26"/>
          <w:szCs w:val="26"/>
        </w:rPr>
        <w:t>tort</w:t>
      </w:r>
      <w:r>
        <w:rPr>
          <w:spacing w:val="-18"/>
          <w:sz w:val="26"/>
          <w:szCs w:val="26"/>
        </w:rPr>
        <w:t xml:space="preserve"> </w:t>
      </w:r>
      <w:r>
        <w:rPr>
          <w:sz w:val="26"/>
          <w:szCs w:val="26"/>
        </w:rPr>
        <w:t>liability</w:t>
      </w:r>
      <w:r>
        <w:rPr>
          <w:spacing w:val="-18"/>
          <w:sz w:val="26"/>
          <w:szCs w:val="26"/>
        </w:rPr>
        <w:t xml:space="preserve"> </w:t>
      </w:r>
      <w:r>
        <w:rPr>
          <w:sz w:val="26"/>
          <w:szCs w:val="26"/>
        </w:rPr>
        <w:t>impact</w:t>
      </w:r>
      <w:r>
        <w:rPr>
          <w:spacing w:val="-18"/>
          <w:sz w:val="26"/>
          <w:szCs w:val="26"/>
        </w:rPr>
        <w:t xml:space="preserve"> </w:t>
      </w:r>
      <w:r>
        <w:rPr>
          <w:sz w:val="26"/>
          <w:szCs w:val="26"/>
        </w:rPr>
        <w:t>the</w:t>
      </w:r>
      <w:r>
        <w:rPr>
          <w:spacing w:val="-18"/>
          <w:sz w:val="26"/>
          <w:szCs w:val="26"/>
        </w:rPr>
        <w:t xml:space="preserve"> </w:t>
      </w:r>
      <w:r>
        <w:rPr>
          <w:sz w:val="26"/>
          <w:szCs w:val="26"/>
        </w:rPr>
        <w:t>healthcare</w:t>
      </w:r>
      <w:r>
        <w:rPr>
          <w:spacing w:val="-20"/>
          <w:sz w:val="26"/>
          <w:szCs w:val="26"/>
        </w:rPr>
        <w:t xml:space="preserve"> </w:t>
      </w:r>
      <w:r>
        <w:rPr>
          <w:sz w:val="26"/>
          <w:szCs w:val="26"/>
        </w:rPr>
        <w:t>sector? Short Answer Questions:</w:t>
      </w:r>
    </w:p>
    <w:p w14:paraId="132EE928" w14:textId="77777777" w:rsidR="006E7430" w:rsidRDefault="00000000">
      <w:pPr>
        <w:pStyle w:val="ListParagraph"/>
        <w:numPr>
          <w:ilvl w:val="1"/>
          <w:numId w:val="43"/>
        </w:numPr>
        <w:tabs>
          <w:tab w:val="left" w:pos="859"/>
          <w:tab w:val="left" w:pos="861"/>
        </w:tabs>
        <w:spacing w:before="3"/>
        <w:ind w:right="825"/>
        <w:rPr>
          <w:sz w:val="26"/>
          <w:szCs w:val="26"/>
        </w:rPr>
      </w:pPr>
      <w:r>
        <w:rPr>
          <w:sz w:val="26"/>
          <w:szCs w:val="26"/>
        </w:rPr>
        <w:t>What</w:t>
      </w:r>
      <w:r>
        <w:rPr>
          <w:spacing w:val="-19"/>
          <w:sz w:val="26"/>
          <w:szCs w:val="26"/>
        </w:rPr>
        <w:t xml:space="preserve"> </w:t>
      </w:r>
      <w:r>
        <w:rPr>
          <w:sz w:val="26"/>
          <w:szCs w:val="26"/>
        </w:rPr>
        <w:t>are</w:t>
      </w:r>
      <w:r>
        <w:rPr>
          <w:spacing w:val="-18"/>
          <w:sz w:val="26"/>
          <w:szCs w:val="26"/>
        </w:rPr>
        <w:t xml:space="preserve"> </w:t>
      </w:r>
      <w:r>
        <w:rPr>
          <w:sz w:val="26"/>
          <w:szCs w:val="26"/>
        </w:rPr>
        <w:t>the</w:t>
      </w:r>
      <w:r>
        <w:rPr>
          <w:spacing w:val="-20"/>
          <w:sz w:val="26"/>
          <w:szCs w:val="26"/>
        </w:rPr>
        <w:t xml:space="preserve"> </w:t>
      </w:r>
      <w:r>
        <w:rPr>
          <w:sz w:val="26"/>
          <w:szCs w:val="26"/>
        </w:rPr>
        <w:t>essential</w:t>
      </w:r>
      <w:r>
        <w:rPr>
          <w:spacing w:val="-19"/>
          <w:sz w:val="26"/>
          <w:szCs w:val="26"/>
        </w:rPr>
        <w:t xml:space="preserve"> </w:t>
      </w:r>
      <w:r>
        <w:rPr>
          <w:sz w:val="26"/>
          <w:szCs w:val="26"/>
        </w:rPr>
        <w:t>documents</w:t>
      </w:r>
      <w:r>
        <w:rPr>
          <w:spacing w:val="-20"/>
          <w:sz w:val="26"/>
          <w:szCs w:val="26"/>
        </w:rPr>
        <w:t xml:space="preserve"> </w:t>
      </w:r>
      <w:r>
        <w:rPr>
          <w:sz w:val="26"/>
          <w:szCs w:val="26"/>
        </w:rPr>
        <w:t>required</w:t>
      </w:r>
      <w:r>
        <w:rPr>
          <w:spacing w:val="-19"/>
          <w:sz w:val="26"/>
          <w:szCs w:val="26"/>
        </w:rPr>
        <w:t xml:space="preserve"> </w:t>
      </w:r>
      <w:r>
        <w:rPr>
          <w:sz w:val="26"/>
          <w:szCs w:val="26"/>
        </w:rPr>
        <w:t>for</w:t>
      </w:r>
      <w:r>
        <w:rPr>
          <w:spacing w:val="-18"/>
          <w:sz w:val="26"/>
          <w:szCs w:val="26"/>
        </w:rPr>
        <w:t xml:space="preserve"> </w:t>
      </w:r>
      <w:r>
        <w:rPr>
          <w:sz w:val="26"/>
          <w:szCs w:val="26"/>
        </w:rPr>
        <w:t>hospital legal compliance?</w:t>
      </w:r>
    </w:p>
    <w:p w14:paraId="09B353A4" w14:textId="77777777" w:rsidR="006E7430" w:rsidRDefault="00000000">
      <w:pPr>
        <w:pStyle w:val="ListParagraph"/>
        <w:numPr>
          <w:ilvl w:val="1"/>
          <w:numId w:val="43"/>
        </w:numPr>
        <w:tabs>
          <w:tab w:val="left" w:pos="859"/>
          <w:tab w:val="left" w:pos="861"/>
        </w:tabs>
        <w:spacing w:before="80" w:line="242" w:lineRule="auto"/>
        <w:ind w:right="470"/>
        <w:rPr>
          <w:sz w:val="26"/>
          <w:szCs w:val="26"/>
        </w:rPr>
      </w:pPr>
      <w:r>
        <w:rPr>
          <w:sz w:val="26"/>
          <w:szCs w:val="26"/>
        </w:rPr>
        <w:t>Define</w:t>
      </w:r>
      <w:r>
        <w:rPr>
          <w:spacing w:val="-17"/>
          <w:sz w:val="26"/>
          <w:szCs w:val="26"/>
        </w:rPr>
        <w:t xml:space="preserve"> </w:t>
      </w:r>
      <w:r>
        <w:rPr>
          <w:sz w:val="26"/>
          <w:szCs w:val="26"/>
        </w:rPr>
        <w:t>the</w:t>
      </w:r>
      <w:r>
        <w:rPr>
          <w:spacing w:val="-17"/>
          <w:sz w:val="26"/>
          <w:szCs w:val="26"/>
        </w:rPr>
        <w:t xml:space="preserve"> </w:t>
      </w:r>
      <w:r>
        <w:rPr>
          <w:sz w:val="26"/>
          <w:szCs w:val="26"/>
        </w:rPr>
        <w:t>Pollution</w:t>
      </w:r>
      <w:r>
        <w:rPr>
          <w:spacing w:val="-18"/>
          <w:sz w:val="26"/>
          <w:szCs w:val="26"/>
        </w:rPr>
        <w:t xml:space="preserve"> </w:t>
      </w:r>
      <w:r>
        <w:rPr>
          <w:sz w:val="26"/>
          <w:szCs w:val="26"/>
        </w:rPr>
        <w:t>Control</w:t>
      </w:r>
      <w:r>
        <w:rPr>
          <w:spacing w:val="-18"/>
          <w:sz w:val="26"/>
          <w:szCs w:val="26"/>
        </w:rPr>
        <w:t xml:space="preserve"> </w:t>
      </w:r>
      <w:r>
        <w:rPr>
          <w:sz w:val="26"/>
          <w:szCs w:val="26"/>
        </w:rPr>
        <w:t>Board</w:t>
      </w:r>
      <w:r>
        <w:rPr>
          <w:spacing w:val="-18"/>
          <w:sz w:val="26"/>
          <w:szCs w:val="26"/>
        </w:rPr>
        <w:t xml:space="preserve"> </w:t>
      </w:r>
      <w:r>
        <w:rPr>
          <w:sz w:val="26"/>
          <w:szCs w:val="26"/>
        </w:rPr>
        <w:t>Act</w:t>
      </w:r>
      <w:r>
        <w:rPr>
          <w:spacing w:val="-20"/>
          <w:sz w:val="26"/>
          <w:szCs w:val="26"/>
        </w:rPr>
        <w:t xml:space="preserve"> </w:t>
      </w:r>
      <w:r>
        <w:rPr>
          <w:sz w:val="26"/>
          <w:szCs w:val="26"/>
        </w:rPr>
        <w:t>and</w:t>
      </w:r>
      <w:r>
        <w:rPr>
          <w:spacing w:val="-18"/>
          <w:sz w:val="26"/>
          <w:szCs w:val="26"/>
        </w:rPr>
        <w:t xml:space="preserve"> </w:t>
      </w:r>
      <w:r>
        <w:rPr>
          <w:sz w:val="26"/>
          <w:szCs w:val="26"/>
        </w:rPr>
        <w:t>its</w:t>
      </w:r>
      <w:r>
        <w:rPr>
          <w:spacing w:val="-17"/>
          <w:sz w:val="26"/>
          <w:szCs w:val="26"/>
        </w:rPr>
        <w:t xml:space="preserve"> </w:t>
      </w:r>
      <w:r>
        <w:rPr>
          <w:sz w:val="26"/>
          <w:szCs w:val="26"/>
        </w:rPr>
        <w:t>significance in hospital waste management.</w:t>
      </w:r>
    </w:p>
    <w:p w14:paraId="3F9C5F38" w14:textId="77777777" w:rsidR="006E7430" w:rsidRDefault="00000000">
      <w:pPr>
        <w:pStyle w:val="ListParagraph"/>
        <w:numPr>
          <w:ilvl w:val="1"/>
          <w:numId w:val="43"/>
        </w:numPr>
        <w:tabs>
          <w:tab w:val="left" w:pos="859"/>
          <w:tab w:val="left" w:pos="861"/>
        </w:tabs>
        <w:spacing w:before="69" w:line="242" w:lineRule="auto"/>
        <w:ind w:right="806"/>
        <w:rPr>
          <w:sz w:val="26"/>
          <w:szCs w:val="26"/>
        </w:rPr>
      </w:pPr>
      <w:r>
        <w:rPr>
          <w:sz w:val="26"/>
          <w:szCs w:val="26"/>
        </w:rPr>
        <w:t>How</w:t>
      </w:r>
      <w:r>
        <w:rPr>
          <w:spacing w:val="-18"/>
          <w:sz w:val="26"/>
          <w:szCs w:val="26"/>
        </w:rPr>
        <w:t xml:space="preserve"> </w:t>
      </w:r>
      <w:r>
        <w:rPr>
          <w:sz w:val="26"/>
          <w:szCs w:val="26"/>
        </w:rPr>
        <w:t>does</w:t>
      </w:r>
      <w:r>
        <w:rPr>
          <w:spacing w:val="-21"/>
          <w:sz w:val="26"/>
          <w:szCs w:val="26"/>
        </w:rPr>
        <w:t xml:space="preserve"> </w:t>
      </w:r>
      <w:r>
        <w:rPr>
          <w:sz w:val="26"/>
          <w:szCs w:val="26"/>
        </w:rPr>
        <w:t>state</w:t>
      </w:r>
      <w:r>
        <w:rPr>
          <w:spacing w:val="-18"/>
          <w:sz w:val="26"/>
          <w:szCs w:val="26"/>
        </w:rPr>
        <w:t xml:space="preserve"> </w:t>
      </w:r>
      <w:r>
        <w:rPr>
          <w:sz w:val="26"/>
          <w:szCs w:val="26"/>
        </w:rPr>
        <w:t>licensure</w:t>
      </w:r>
      <w:r>
        <w:rPr>
          <w:spacing w:val="-18"/>
          <w:sz w:val="26"/>
          <w:szCs w:val="26"/>
        </w:rPr>
        <w:t xml:space="preserve"> </w:t>
      </w:r>
      <w:r>
        <w:rPr>
          <w:sz w:val="26"/>
          <w:szCs w:val="26"/>
        </w:rPr>
        <w:t>affect</w:t>
      </w:r>
      <w:r>
        <w:rPr>
          <w:spacing w:val="-18"/>
          <w:sz w:val="26"/>
          <w:szCs w:val="26"/>
        </w:rPr>
        <w:t xml:space="preserve"> </w:t>
      </w:r>
      <w:r>
        <w:rPr>
          <w:sz w:val="26"/>
          <w:szCs w:val="26"/>
        </w:rPr>
        <w:t>hospital</w:t>
      </w:r>
      <w:r>
        <w:rPr>
          <w:spacing w:val="-20"/>
          <w:sz w:val="26"/>
          <w:szCs w:val="26"/>
        </w:rPr>
        <w:t xml:space="preserve"> </w:t>
      </w:r>
      <w:r>
        <w:rPr>
          <w:sz w:val="26"/>
          <w:szCs w:val="26"/>
        </w:rPr>
        <w:t>operations</w:t>
      </w:r>
      <w:r>
        <w:rPr>
          <w:spacing w:val="-20"/>
          <w:sz w:val="26"/>
          <w:szCs w:val="26"/>
        </w:rPr>
        <w:t xml:space="preserve"> </w:t>
      </w:r>
      <w:r>
        <w:rPr>
          <w:sz w:val="26"/>
          <w:szCs w:val="26"/>
        </w:rPr>
        <w:t>and medical practice?</w:t>
      </w:r>
    </w:p>
    <w:p w14:paraId="6CFDBA5D" w14:textId="77777777" w:rsidR="006E7430" w:rsidRDefault="006E7430">
      <w:pPr>
        <w:pStyle w:val="ListParagraph"/>
        <w:spacing w:line="242" w:lineRule="auto"/>
        <w:rPr>
          <w:sz w:val="26"/>
          <w:szCs w:val="26"/>
        </w:rPr>
        <w:sectPr w:rsidR="006E7430">
          <w:pgSz w:w="11920" w:h="16850"/>
          <w:pgMar w:top="1380" w:right="141" w:bottom="280" w:left="1275" w:header="720" w:footer="720" w:gutter="0"/>
          <w:cols w:space="720"/>
        </w:sectPr>
      </w:pPr>
    </w:p>
    <w:p w14:paraId="5CE36583" w14:textId="77777777" w:rsidR="006E7430" w:rsidRDefault="00000000">
      <w:pPr>
        <w:spacing w:before="6"/>
        <w:ind w:firstLineChars="650" w:firstLine="2088"/>
        <w:jc w:val="both"/>
        <w:rPr>
          <w:rFonts w:ascii="Calibri"/>
          <w:b/>
          <w:sz w:val="32"/>
        </w:rPr>
      </w:pPr>
      <w:r>
        <w:rPr>
          <w:rFonts w:ascii="Calibri"/>
          <w:b/>
          <w:sz w:val="32"/>
        </w:rPr>
        <w:lastRenderedPageBreak/>
        <w:t>COURSE</w:t>
      </w:r>
      <w:r>
        <w:rPr>
          <w:rFonts w:ascii="Calibri"/>
          <w:b/>
          <w:spacing w:val="-10"/>
          <w:sz w:val="32"/>
        </w:rPr>
        <w:t xml:space="preserve"> </w:t>
      </w:r>
      <w:r>
        <w:rPr>
          <w:rFonts w:ascii="Calibri"/>
          <w:b/>
          <w:sz w:val="32"/>
        </w:rPr>
        <w:t>1:</w:t>
      </w:r>
      <w:r>
        <w:rPr>
          <w:rFonts w:ascii="Calibri"/>
          <w:b/>
          <w:spacing w:val="-14"/>
          <w:sz w:val="32"/>
        </w:rPr>
        <w:t xml:space="preserve"> </w:t>
      </w:r>
      <w:r>
        <w:rPr>
          <w:rFonts w:ascii="Calibri"/>
          <w:b/>
          <w:sz w:val="32"/>
        </w:rPr>
        <w:t>PRINCIPLES</w:t>
      </w:r>
      <w:r>
        <w:rPr>
          <w:rFonts w:ascii="Calibri"/>
          <w:b/>
          <w:spacing w:val="-14"/>
          <w:sz w:val="32"/>
        </w:rPr>
        <w:t xml:space="preserve"> </w:t>
      </w:r>
      <w:r>
        <w:rPr>
          <w:rFonts w:ascii="Calibri"/>
          <w:b/>
          <w:sz w:val="32"/>
        </w:rPr>
        <w:t>OF</w:t>
      </w:r>
      <w:r>
        <w:rPr>
          <w:rFonts w:ascii="Calibri"/>
          <w:b/>
          <w:spacing w:val="-11"/>
          <w:sz w:val="32"/>
        </w:rPr>
        <w:t xml:space="preserve"> </w:t>
      </w:r>
      <w:r>
        <w:rPr>
          <w:rFonts w:ascii="Calibri"/>
          <w:b/>
          <w:sz w:val="32"/>
        </w:rPr>
        <w:t>HRM</w:t>
      </w:r>
      <w:r>
        <w:rPr>
          <w:rFonts w:ascii="Calibri"/>
          <w:b/>
          <w:spacing w:val="-11"/>
          <w:sz w:val="32"/>
        </w:rPr>
        <w:t xml:space="preserve"> </w:t>
      </w:r>
      <w:proofErr w:type="gramStart"/>
      <w:r>
        <w:rPr>
          <w:rFonts w:ascii="Calibri"/>
          <w:b/>
          <w:color w:val="FF0000"/>
          <w:sz w:val="32"/>
        </w:rPr>
        <w:t>(</w:t>
      </w:r>
      <w:r>
        <w:rPr>
          <w:rFonts w:ascii="Calibri"/>
          <w:b/>
          <w:color w:val="FF0000"/>
          <w:spacing w:val="-13"/>
          <w:sz w:val="32"/>
        </w:rPr>
        <w:t xml:space="preserve"> </w:t>
      </w:r>
      <w:r>
        <w:rPr>
          <w:rFonts w:ascii="Calibri"/>
          <w:b/>
          <w:color w:val="FF0000"/>
          <w:spacing w:val="-2"/>
          <w:sz w:val="32"/>
        </w:rPr>
        <w:t>MINOR</w:t>
      </w:r>
      <w:proofErr w:type="gramEnd"/>
      <w:r>
        <w:rPr>
          <w:rFonts w:ascii="Calibri"/>
          <w:b/>
          <w:color w:val="FF0000"/>
          <w:spacing w:val="-2"/>
          <w:sz w:val="32"/>
        </w:rPr>
        <w:t>)</w:t>
      </w:r>
    </w:p>
    <w:p w14:paraId="1ABA49CE" w14:textId="77777777" w:rsidR="006E7430" w:rsidRDefault="006E7430">
      <w:pPr>
        <w:pStyle w:val="BodyText"/>
        <w:spacing w:before="3"/>
        <w:rPr>
          <w:rFonts w:ascii="Calibri"/>
          <w:b/>
          <w:sz w:val="32"/>
        </w:rPr>
      </w:pPr>
    </w:p>
    <w:p w14:paraId="77AE16EF" w14:textId="77777777" w:rsidR="006E7430" w:rsidRDefault="00000000">
      <w:pPr>
        <w:pStyle w:val="BodyText"/>
        <w:ind w:left="5926"/>
        <w:rPr>
          <w:rFonts w:ascii="Calibri"/>
        </w:rPr>
      </w:pPr>
      <w:r>
        <w:rPr>
          <w:rFonts w:ascii="Calibri"/>
        </w:rPr>
        <w:t>Theory</w:t>
      </w:r>
      <w:r>
        <w:rPr>
          <w:rFonts w:ascii="Calibri"/>
          <w:spacing w:val="-4"/>
        </w:rPr>
        <w:t xml:space="preserve"> </w:t>
      </w:r>
      <w:r>
        <w:rPr>
          <w:rFonts w:ascii="Calibri"/>
        </w:rPr>
        <w:t>Credits:</w:t>
      </w:r>
      <w:r>
        <w:rPr>
          <w:rFonts w:ascii="Calibri"/>
          <w:spacing w:val="-3"/>
        </w:rPr>
        <w:t xml:space="preserve"> </w:t>
      </w:r>
      <w:r>
        <w:rPr>
          <w:rFonts w:ascii="Calibri"/>
        </w:rPr>
        <w:t>4</w:t>
      </w:r>
      <w:r>
        <w:rPr>
          <w:rFonts w:ascii="Calibri"/>
          <w:spacing w:val="-5"/>
        </w:rPr>
        <w:t xml:space="preserve"> </w:t>
      </w:r>
      <w:r>
        <w:rPr>
          <w:rFonts w:ascii="Calibri"/>
        </w:rPr>
        <w:t>4</w:t>
      </w:r>
      <w:r>
        <w:rPr>
          <w:rFonts w:ascii="Calibri"/>
          <w:spacing w:val="-4"/>
        </w:rPr>
        <w:t xml:space="preserve"> </w:t>
      </w:r>
      <w:proofErr w:type="spellStart"/>
      <w:r>
        <w:rPr>
          <w:rFonts w:ascii="Calibri"/>
          <w:spacing w:val="-2"/>
        </w:rPr>
        <w:t>hrs</w:t>
      </w:r>
      <w:proofErr w:type="spellEnd"/>
      <w:r>
        <w:rPr>
          <w:rFonts w:ascii="Calibri"/>
          <w:spacing w:val="-2"/>
        </w:rPr>
        <w:t>/week</w:t>
      </w:r>
    </w:p>
    <w:p w14:paraId="6CB2CA61" w14:textId="77777777" w:rsidR="006E7430" w:rsidRDefault="006E7430">
      <w:pPr>
        <w:pStyle w:val="BodyText"/>
        <w:spacing w:before="118"/>
        <w:rPr>
          <w:rFonts w:ascii="Calibri"/>
          <w:sz w:val="32"/>
        </w:rPr>
      </w:pPr>
    </w:p>
    <w:p w14:paraId="220AD94F" w14:textId="77777777" w:rsidR="006E7430" w:rsidRDefault="00000000">
      <w:pPr>
        <w:pStyle w:val="Heading2"/>
        <w:ind w:left="165"/>
        <w:rPr>
          <w:rFonts w:ascii="Calibri"/>
        </w:rPr>
      </w:pPr>
      <w:r>
        <w:rPr>
          <w:rFonts w:ascii="Calibri"/>
          <w:color w:val="2E5395"/>
        </w:rPr>
        <w:t>Course</w:t>
      </w:r>
      <w:r>
        <w:rPr>
          <w:rFonts w:ascii="Calibri"/>
          <w:color w:val="2E5395"/>
          <w:spacing w:val="-15"/>
        </w:rPr>
        <w:t xml:space="preserve"> </w:t>
      </w:r>
      <w:r>
        <w:rPr>
          <w:rFonts w:ascii="Calibri"/>
          <w:color w:val="2E5395"/>
          <w:spacing w:val="-2"/>
        </w:rPr>
        <w:t>Objectives:</w:t>
      </w:r>
    </w:p>
    <w:p w14:paraId="153F7F19" w14:textId="77777777" w:rsidR="006E7430" w:rsidRDefault="00000000">
      <w:pPr>
        <w:pStyle w:val="BodyText"/>
        <w:spacing w:before="366" w:line="523" w:lineRule="auto"/>
        <w:ind w:left="172" w:right="1679"/>
        <w:rPr>
          <w:rFonts w:ascii="Calibri"/>
          <w:position w:val="1"/>
        </w:rPr>
      </w:pPr>
      <w:r>
        <w:rPr>
          <w:noProof/>
        </w:rPr>
        <w:drawing>
          <wp:inline distT="0" distB="0" distL="0" distR="0" wp14:anchorId="49337BA4" wp14:editId="571B0B7B">
            <wp:extent cx="69850" cy="97155"/>
            <wp:effectExtent l="0" t="0" r="0" b="0"/>
            <wp:docPr id="46" name="Image 46"/>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5" cstate="print"/>
                    <a:stretch>
                      <a:fillRect/>
                    </a:stretch>
                  </pic:blipFill>
                  <pic:spPr>
                    <a:xfrm>
                      <a:off x="0" y="0"/>
                      <a:ext cx="70427" cy="97292"/>
                    </a:xfrm>
                    <a:prstGeom prst="rect">
                      <a:avLst/>
                    </a:prstGeom>
                  </pic:spPr>
                </pic:pic>
              </a:graphicData>
            </a:graphic>
          </wp:inline>
        </w:drawing>
      </w:r>
      <w:r>
        <w:rPr>
          <w:position w:val="1"/>
          <w:sz w:val="20"/>
        </w:rPr>
        <w:t xml:space="preserve"> </w:t>
      </w:r>
      <w:r>
        <w:rPr>
          <w:rFonts w:ascii="Calibri"/>
          <w:position w:val="1"/>
        </w:rPr>
        <w:t>To</w:t>
      </w:r>
      <w:r>
        <w:rPr>
          <w:rFonts w:ascii="Calibri"/>
          <w:spacing w:val="-11"/>
          <w:position w:val="1"/>
        </w:rPr>
        <w:t xml:space="preserve"> </w:t>
      </w:r>
      <w:r>
        <w:rPr>
          <w:rFonts w:ascii="Calibri"/>
          <w:position w:val="1"/>
        </w:rPr>
        <w:t>understand</w:t>
      </w:r>
      <w:r>
        <w:rPr>
          <w:rFonts w:ascii="Calibri"/>
          <w:spacing w:val="-7"/>
          <w:position w:val="1"/>
        </w:rPr>
        <w:t xml:space="preserve"> </w:t>
      </w:r>
      <w:r>
        <w:rPr>
          <w:rFonts w:ascii="Calibri"/>
          <w:position w:val="1"/>
        </w:rPr>
        <w:t>the</w:t>
      </w:r>
      <w:r>
        <w:rPr>
          <w:rFonts w:ascii="Calibri"/>
          <w:spacing w:val="-11"/>
          <w:position w:val="1"/>
        </w:rPr>
        <w:t xml:space="preserve"> </w:t>
      </w:r>
      <w:r>
        <w:rPr>
          <w:rFonts w:ascii="Calibri"/>
          <w:position w:val="1"/>
        </w:rPr>
        <w:t>significance</w:t>
      </w:r>
      <w:r>
        <w:rPr>
          <w:rFonts w:ascii="Calibri"/>
          <w:spacing w:val="-5"/>
          <w:position w:val="1"/>
        </w:rPr>
        <w:t xml:space="preserve"> </w:t>
      </w:r>
      <w:r>
        <w:rPr>
          <w:rFonts w:ascii="Calibri"/>
          <w:position w:val="1"/>
        </w:rPr>
        <w:t>of</w:t>
      </w:r>
      <w:r>
        <w:rPr>
          <w:rFonts w:ascii="Calibri"/>
          <w:spacing w:val="-11"/>
          <w:position w:val="1"/>
        </w:rPr>
        <w:t xml:space="preserve"> </w:t>
      </w:r>
      <w:r>
        <w:rPr>
          <w:rFonts w:ascii="Calibri"/>
          <w:position w:val="1"/>
        </w:rPr>
        <w:t>human</w:t>
      </w:r>
      <w:r>
        <w:rPr>
          <w:rFonts w:ascii="Calibri"/>
          <w:spacing w:val="-7"/>
          <w:position w:val="1"/>
        </w:rPr>
        <w:t xml:space="preserve"> </w:t>
      </w:r>
      <w:r>
        <w:rPr>
          <w:rFonts w:ascii="Calibri"/>
          <w:position w:val="1"/>
        </w:rPr>
        <w:t>resource</w:t>
      </w:r>
      <w:r>
        <w:rPr>
          <w:rFonts w:ascii="Calibri"/>
          <w:spacing w:val="-9"/>
          <w:position w:val="1"/>
        </w:rPr>
        <w:t xml:space="preserve"> </w:t>
      </w:r>
      <w:r>
        <w:rPr>
          <w:rFonts w:ascii="Calibri"/>
          <w:position w:val="1"/>
        </w:rPr>
        <w:t>management</w:t>
      </w:r>
      <w:r>
        <w:rPr>
          <w:rFonts w:ascii="Calibri"/>
          <w:spacing w:val="-9"/>
          <w:position w:val="1"/>
        </w:rPr>
        <w:t xml:space="preserve"> </w:t>
      </w:r>
      <w:r>
        <w:rPr>
          <w:rFonts w:ascii="Calibri"/>
          <w:position w:val="1"/>
        </w:rPr>
        <w:t>and</w:t>
      </w:r>
      <w:r>
        <w:rPr>
          <w:rFonts w:ascii="Calibri"/>
          <w:spacing w:val="-8"/>
          <w:position w:val="1"/>
        </w:rPr>
        <w:t xml:space="preserve"> </w:t>
      </w:r>
      <w:r>
        <w:rPr>
          <w:rFonts w:ascii="Calibri"/>
          <w:position w:val="1"/>
        </w:rPr>
        <w:t>role</w:t>
      </w:r>
      <w:r>
        <w:rPr>
          <w:rFonts w:ascii="Calibri"/>
          <w:spacing w:val="-11"/>
          <w:position w:val="1"/>
        </w:rPr>
        <w:t xml:space="preserve"> </w:t>
      </w:r>
      <w:r>
        <w:rPr>
          <w:rFonts w:ascii="Calibri"/>
          <w:position w:val="1"/>
        </w:rPr>
        <w:t>of</w:t>
      </w:r>
      <w:r>
        <w:rPr>
          <w:rFonts w:ascii="Calibri"/>
          <w:spacing w:val="-11"/>
          <w:position w:val="1"/>
        </w:rPr>
        <w:t xml:space="preserve"> </w:t>
      </w:r>
      <w:r>
        <w:rPr>
          <w:rFonts w:ascii="Calibri"/>
          <w:position w:val="1"/>
        </w:rPr>
        <w:t xml:space="preserve">executives. </w:t>
      </w:r>
      <w:r>
        <w:rPr>
          <w:rFonts w:ascii="Calibri"/>
          <w:noProof/>
        </w:rPr>
        <w:drawing>
          <wp:inline distT="0" distB="0" distL="0" distR="0" wp14:anchorId="439463C5" wp14:editId="2EC46099">
            <wp:extent cx="69850" cy="97155"/>
            <wp:effectExtent l="0" t="0" r="0" b="0"/>
            <wp:docPr id="47" name="Image 47"/>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45" cstate="print"/>
                    <a:stretch>
                      <a:fillRect/>
                    </a:stretch>
                  </pic:blipFill>
                  <pic:spPr>
                    <a:xfrm>
                      <a:off x="0" y="0"/>
                      <a:ext cx="70427" cy="97292"/>
                    </a:xfrm>
                    <a:prstGeom prst="rect">
                      <a:avLst/>
                    </a:prstGeom>
                  </pic:spPr>
                </pic:pic>
              </a:graphicData>
            </a:graphic>
          </wp:inline>
        </w:drawing>
      </w:r>
      <w:r>
        <w:rPr>
          <w:position w:val="1"/>
        </w:rPr>
        <w:t xml:space="preserve"> </w:t>
      </w:r>
      <w:r>
        <w:rPr>
          <w:rFonts w:ascii="Calibri"/>
          <w:position w:val="1"/>
        </w:rPr>
        <w:t>To acquire knowledge on procurement and development functions.</w:t>
      </w:r>
    </w:p>
    <w:p w14:paraId="3FFB9BED" w14:textId="77777777" w:rsidR="006E7430" w:rsidRDefault="00000000">
      <w:pPr>
        <w:pStyle w:val="BodyText"/>
        <w:spacing w:before="13" w:line="523" w:lineRule="auto"/>
        <w:ind w:left="172" w:right="3866"/>
        <w:rPr>
          <w:rFonts w:ascii="Calibri"/>
        </w:rPr>
      </w:pPr>
      <w:r>
        <w:rPr>
          <w:noProof/>
        </w:rPr>
        <w:drawing>
          <wp:inline distT="0" distB="0" distL="0" distR="0" wp14:anchorId="3EBA93DD" wp14:editId="16C76DAA">
            <wp:extent cx="69850" cy="97155"/>
            <wp:effectExtent l="0" t="0" r="0" b="0"/>
            <wp:docPr id="48" name="Image 48"/>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45" cstate="print"/>
                    <a:stretch>
                      <a:fillRect/>
                    </a:stretch>
                  </pic:blipFill>
                  <pic:spPr>
                    <a:xfrm>
                      <a:off x="0" y="0"/>
                      <a:ext cx="70427" cy="97292"/>
                    </a:xfrm>
                    <a:prstGeom prst="rect">
                      <a:avLst/>
                    </a:prstGeom>
                  </pic:spPr>
                </pic:pic>
              </a:graphicData>
            </a:graphic>
          </wp:inline>
        </w:drawing>
      </w:r>
      <w:r>
        <w:rPr>
          <w:sz w:val="20"/>
        </w:rPr>
        <w:t xml:space="preserve"> </w:t>
      </w:r>
      <w:r>
        <w:rPr>
          <w:rFonts w:ascii="Calibri"/>
        </w:rPr>
        <w:t>To</w:t>
      </w:r>
      <w:r>
        <w:rPr>
          <w:rFonts w:ascii="Calibri"/>
          <w:spacing w:val="-10"/>
        </w:rPr>
        <w:t xml:space="preserve"> </w:t>
      </w:r>
      <w:r>
        <w:rPr>
          <w:rFonts w:ascii="Calibri"/>
        </w:rPr>
        <w:t>understand</w:t>
      </w:r>
      <w:r>
        <w:rPr>
          <w:rFonts w:ascii="Calibri"/>
          <w:spacing w:val="-8"/>
        </w:rPr>
        <w:t xml:space="preserve"> </w:t>
      </w:r>
      <w:r>
        <w:rPr>
          <w:rFonts w:ascii="Calibri"/>
        </w:rPr>
        <w:t>the</w:t>
      </w:r>
      <w:r>
        <w:rPr>
          <w:rFonts w:ascii="Calibri"/>
          <w:spacing w:val="-11"/>
        </w:rPr>
        <w:t xml:space="preserve"> </w:t>
      </w:r>
      <w:r>
        <w:rPr>
          <w:rFonts w:ascii="Calibri"/>
        </w:rPr>
        <w:t>sources</w:t>
      </w:r>
      <w:r>
        <w:rPr>
          <w:rFonts w:ascii="Calibri"/>
          <w:spacing w:val="-8"/>
        </w:rPr>
        <w:t xml:space="preserve"> </w:t>
      </w:r>
      <w:r>
        <w:rPr>
          <w:rFonts w:ascii="Calibri"/>
        </w:rPr>
        <w:t>of</w:t>
      </w:r>
      <w:r>
        <w:rPr>
          <w:rFonts w:ascii="Calibri"/>
          <w:spacing w:val="-9"/>
        </w:rPr>
        <w:t xml:space="preserve"> </w:t>
      </w:r>
      <w:r>
        <w:rPr>
          <w:rFonts w:ascii="Calibri"/>
        </w:rPr>
        <w:t>recruitment</w:t>
      </w:r>
      <w:r>
        <w:rPr>
          <w:rFonts w:ascii="Calibri"/>
          <w:spacing w:val="-10"/>
        </w:rPr>
        <w:t xml:space="preserve"> </w:t>
      </w:r>
      <w:r>
        <w:rPr>
          <w:rFonts w:ascii="Calibri"/>
        </w:rPr>
        <w:t>and</w:t>
      </w:r>
      <w:r>
        <w:rPr>
          <w:rFonts w:ascii="Calibri"/>
          <w:spacing w:val="-9"/>
        </w:rPr>
        <w:t xml:space="preserve"> </w:t>
      </w:r>
      <w:r>
        <w:rPr>
          <w:rFonts w:ascii="Calibri"/>
        </w:rPr>
        <w:t>selection</w:t>
      </w:r>
      <w:r>
        <w:rPr>
          <w:rFonts w:ascii="Calibri"/>
          <w:spacing w:val="-10"/>
        </w:rPr>
        <w:t xml:space="preserve"> </w:t>
      </w:r>
      <w:r>
        <w:rPr>
          <w:rFonts w:ascii="Calibri"/>
        </w:rPr>
        <w:t xml:space="preserve">process. </w:t>
      </w:r>
      <w:r>
        <w:rPr>
          <w:rFonts w:ascii="Calibri"/>
          <w:noProof/>
        </w:rPr>
        <w:drawing>
          <wp:inline distT="0" distB="0" distL="0" distR="0" wp14:anchorId="7BC6C734" wp14:editId="13D51BCA">
            <wp:extent cx="69850" cy="97155"/>
            <wp:effectExtent l="0" t="0" r="0" b="0"/>
            <wp:docPr id="49" name="Image 49"/>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45" cstate="print"/>
                    <a:stretch>
                      <a:fillRect/>
                    </a:stretch>
                  </pic:blipFill>
                  <pic:spPr>
                    <a:xfrm>
                      <a:off x="0" y="0"/>
                      <a:ext cx="70427" cy="97292"/>
                    </a:xfrm>
                    <a:prstGeom prst="rect">
                      <a:avLst/>
                    </a:prstGeom>
                  </pic:spPr>
                </pic:pic>
              </a:graphicData>
            </a:graphic>
          </wp:inline>
        </w:drawing>
      </w:r>
      <w:r>
        <w:t xml:space="preserve"> </w:t>
      </w:r>
      <w:r>
        <w:rPr>
          <w:rFonts w:ascii="Calibri"/>
        </w:rPr>
        <w:t>To gain knowledge on training and development methods.</w:t>
      </w:r>
    </w:p>
    <w:p w14:paraId="3299B5A1" w14:textId="77777777" w:rsidR="006E7430" w:rsidRDefault="00000000">
      <w:pPr>
        <w:pStyle w:val="BodyText"/>
        <w:spacing w:before="1"/>
        <w:ind w:left="172"/>
        <w:rPr>
          <w:rFonts w:ascii="Calibri"/>
        </w:rPr>
      </w:pPr>
      <w:r>
        <w:rPr>
          <w:noProof/>
        </w:rPr>
        <w:drawing>
          <wp:inline distT="0" distB="0" distL="0" distR="0" wp14:anchorId="7197DEA2" wp14:editId="6A44ED47">
            <wp:extent cx="69850" cy="97155"/>
            <wp:effectExtent l="0" t="0" r="0" b="0"/>
            <wp:docPr id="50" name="Image 50"/>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45" cstate="print"/>
                    <a:stretch>
                      <a:fillRect/>
                    </a:stretch>
                  </pic:blipFill>
                  <pic:spPr>
                    <a:xfrm>
                      <a:off x="0" y="0"/>
                      <a:ext cx="70427" cy="97292"/>
                    </a:xfrm>
                    <a:prstGeom prst="rect">
                      <a:avLst/>
                    </a:prstGeom>
                  </pic:spPr>
                </pic:pic>
              </a:graphicData>
            </a:graphic>
          </wp:inline>
        </w:drawing>
      </w:r>
      <w:r>
        <w:rPr>
          <w:spacing w:val="7"/>
          <w:sz w:val="20"/>
        </w:rPr>
        <w:t xml:space="preserve"> </w:t>
      </w:r>
      <w:r>
        <w:rPr>
          <w:rFonts w:ascii="Calibri"/>
        </w:rPr>
        <w:t>To</w:t>
      </w:r>
      <w:r>
        <w:rPr>
          <w:rFonts w:ascii="Calibri"/>
          <w:spacing w:val="-5"/>
        </w:rPr>
        <w:t xml:space="preserve"> </w:t>
      </w:r>
      <w:r>
        <w:rPr>
          <w:rFonts w:ascii="Calibri"/>
        </w:rPr>
        <w:t>understand</w:t>
      </w:r>
      <w:r>
        <w:rPr>
          <w:rFonts w:ascii="Calibri"/>
          <w:spacing w:val="-4"/>
        </w:rPr>
        <w:t xml:space="preserve"> </w:t>
      </w:r>
      <w:r>
        <w:rPr>
          <w:rFonts w:ascii="Calibri"/>
        </w:rPr>
        <w:t>the</w:t>
      </w:r>
      <w:r>
        <w:rPr>
          <w:rFonts w:ascii="Calibri"/>
          <w:spacing w:val="-6"/>
        </w:rPr>
        <w:t xml:space="preserve"> </w:t>
      </w:r>
      <w:r>
        <w:rPr>
          <w:rFonts w:ascii="Calibri"/>
        </w:rPr>
        <w:t>concept</w:t>
      </w:r>
      <w:r>
        <w:rPr>
          <w:rFonts w:ascii="Calibri"/>
          <w:spacing w:val="-4"/>
        </w:rPr>
        <w:t xml:space="preserve"> </w:t>
      </w:r>
      <w:r>
        <w:rPr>
          <w:rFonts w:ascii="Calibri"/>
        </w:rPr>
        <w:t>of</w:t>
      </w:r>
      <w:r>
        <w:rPr>
          <w:rFonts w:ascii="Calibri"/>
          <w:spacing w:val="-3"/>
        </w:rPr>
        <w:t xml:space="preserve"> </w:t>
      </w:r>
      <w:r>
        <w:rPr>
          <w:rFonts w:ascii="Calibri"/>
        </w:rPr>
        <w:t>Industrial</w:t>
      </w:r>
      <w:r>
        <w:rPr>
          <w:rFonts w:ascii="Calibri"/>
          <w:spacing w:val="-2"/>
        </w:rPr>
        <w:t xml:space="preserve"> </w:t>
      </w:r>
      <w:r>
        <w:rPr>
          <w:rFonts w:ascii="Calibri"/>
        </w:rPr>
        <w:t>relations</w:t>
      </w:r>
      <w:r>
        <w:rPr>
          <w:rFonts w:ascii="Calibri"/>
          <w:spacing w:val="-5"/>
        </w:rPr>
        <w:t xml:space="preserve"> </w:t>
      </w:r>
      <w:r>
        <w:rPr>
          <w:rFonts w:ascii="Calibri"/>
        </w:rPr>
        <w:t>and</w:t>
      </w:r>
      <w:r>
        <w:rPr>
          <w:rFonts w:ascii="Calibri"/>
          <w:spacing w:val="-4"/>
        </w:rPr>
        <w:t xml:space="preserve"> </w:t>
      </w:r>
      <w:r>
        <w:rPr>
          <w:rFonts w:ascii="Calibri"/>
        </w:rPr>
        <w:t>its</w:t>
      </w:r>
      <w:r>
        <w:rPr>
          <w:rFonts w:ascii="Calibri"/>
          <w:spacing w:val="-5"/>
        </w:rPr>
        <w:t xml:space="preserve"> </w:t>
      </w:r>
      <w:r>
        <w:rPr>
          <w:rFonts w:ascii="Calibri"/>
        </w:rPr>
        <w:t>impact</w:t>
      </w:r>
      <w:r>
        <w:rPr>
          <w:rFonts w:ascii="Calibri"/>
          <w:spacing w:val="-4"/>
        </w:rPr>
        <w:t xml:space="preserve"> </w:t>
      </w:r>
      <w:r>
        <w:rPr>
          <w:rFonts w:ascii="Calibri"/>
        </w:rPr>
        <w:t>on</w:t>
      </w:r>
      <w:r>
        <w:rPr>
          <w:rFonts w:ascii="Calibri"/>
          <w:spacing w:val="-3"/>
        </w:rPr>
        <w:t xml:space="preserve"> </w:t>
      </w:r>
      <w:r>
        <w:rPr>
          <w:rFonts w:ascii="Calibri"/>
        </w:rPr>
        <w:t>HRM.</w:t>
      </w:r>
    </w:p>
    <w:p w14:paraId="4DD9B5DB" w14:textId="77777777" w:rsidR="006E7430" w:rsidRDefault="006E7430">
      <w:pPr>
        <w:pStyle w:val="BodyText"/>
        <w:rPr>
          <w:rFonts w:ascii="Calibri"/>
        </w:rPr>
      </w:pPr>
    </w:p>
    <w:p w14:paraId="342280A1" w14:textId="77777777" w:rsidR="006E7430" w:rsidRDefault="006E7430">
      <w:pPr>
        <w:pStyle w:val="BodyText"/>
        <w:spacing w:before="65"/>
        <w:rPr>
          <w:rFonts w:ascii="Calibri"/>
        </w:rPr>
      </w:pPr>
    </w:p>
    <w:p w14:paraId="2AAD73CF" w14:textId="77777777" w:rsidR="006E7430" w:rsidRDefault="00000000">
      <w:pPr>
        <w:pStyle w:val="Heading1"/>
        <w:ind w:left="165"/>
        <w:rPr>
          <w:rFonts w:ascii="Calibri Light"/>
        </w:rPr>
      </w:pPr>
      <w:r>
        <w:rPr>
          <w:rFonts w:ascii="Calibri Light"/>
          <w:color w:val="2E5395"/>
        </w:rPr>
        <w:t>UNIT-1:</w:t>
      </w:r>
      <w:r>
        <w:rPr>
          <w:rFonts w:ascii="Calibri Light"/>
          <w:color w:val="2E5395"/>
          <w:spacing w:val="-8"/>
        </w:rPr>
        <w:t xml:space="preserve"> </w:t>
      </w:r>
      <w:r>
        <w:rPr>
          <w:rFonts w:ascii="Calibri Light"/>
          <w:color w:val="2E5395"/>
          <w:spacing w:val="-2"/>
        </w:rPr>
        <w:t>INTRODUCTION:</w:t>
      </w:r>
    </w:p>
    <w:p w14:paraId="5B40A570" w14:textId="77777777" w:rsidR="006E7430" w:rsidRDefault="00000000">
      <w:pPr>
        <w:pStyle w:val="BodyText"/>
        <w:spacing w:before="372" w:line="360" w:lineRule="auto"/>
        <w:ind w:left="165" w:right="1105"/>
        <w:rPr>
          <w:rFonts w:ascii="Calibri" w:hAnsi="Calibri"/>
        </w:rPr>
      </w:pPr>
      <w:r>
        <w:rPr>
          <w:rFonts w:ascii="Calibri" w:hAnsi="Calibri"/>
        </w:rPr>
        <w:t>Importance</w:t>
      </w:r>
      <w:r>
        <w:rPr>
          <w:rFonts w:ascii="Calibri" w:hAnsi="Calibri"/>
          <w:spacing w:val="-6"/>
        </w:rPr>
        <w:t xml:space="preserve"> </w:t>
      </w:r>
      <w:r>
        <w:rPr>
          <w:rFonts w:ascii="Calibri" w:hAnsi="Calibri"/>
        </w:rPr>
        <w:t>of</w:t>
      </w:r>
      <w:r>
        <w:rPr>
          <w:rFonts w:ascii="Calibri" w:hAnsi="Calibri"/>
          <w:spacing w:val="-6"/>
        </w:rPr>
        <w:t xml:space="preserve"> </w:t>
      </w:r>
      <w:r>
        <w:rPr>
          <w:rFonts w:ascii="Calibri" w:hAnsi="Calibri"/>
        </w:rPr>
        <w:t>Human</w:t>
      </w:r>
      <w:r>
        <w:rPr>
          <w:rFonts w:ascii="Calibri" w:hAnsi="Calibri"/>
          <w:spacing w:val="-4"/>
        </w:rPr>
        <w:t xml:space="preserve"> </w:t>
      </w:r>
      <w:r>
        <w:rPr>
          <w:rFonts w:ascii="Calibri" w:hAnsi="Calibri"/>
        </w:rPr>
        <w:t>Resource</w:t>
      </w:r>
      <w:r>
        <w:rPr>
          <w:rFonts w:ascii="Calibri" w:hAnsi="Calibri"/>
          <w:spacing w:val="-7"/>
        </w:rPr>
        <w:t xml:space="preserve"> </w:t>
      </w:r>
      <w:r>
        <w:rPr>
          <w:rFonts w:ascii="Calibri" w:hAnsi="Calibri"/>
        </w:rPr>
        <w:t>Management</w:t>
      </w:r>
      <w:r>
        <w:rPr>
          <w:rFonts w:ascii="Calibri" w:hAnsi="Calibri"/>
          <w:spacing w:val="-3"/>
        </w:rPr>
        <w:t xml:space="preserve"> </w:t>
      </w:r>
      <w:r>
        <w:rPr>
          <w:rFonts w:ascii="Calibri" w:hAnsi="Calibri"/>
        </w:rPr>
        <w:t>–</w:t>
      </w:r>
      <w:r>
        <w:rPr>
          <w:rFonts w:ascii="Calibri" w:hAnsi="Calibri"/>
          <w:spacing w:val="-9"/>
        </w:rPr>
        <w:t xml:space="preserve"> </w:t>
      </w:r>
      <w:r>
        <w:rPr>
          <w:rFonts w:ascii="Calibri" w:hAnsi="Calibri"/>
        </w:rPr>
        <w:t>Meaning,</w:t>
      </w:r>
      <w:r>
        <w:rPr>
          <w:rFonts w:ascii="Calibri" w:hAnsi="Calibri"/>
          <w:spacing w:val="-11"/>
        </w:rPr>
        <w:t xml:space="preserve"> </w:t>
      </w:r>
      <w:r>
        <w:rPr>
          <w:rFonts w:ascii="Calibri" w:hAnsi="Calibri"/>
        </w:rPr>
        <w:t>Nature</w:t>
      </w:r>
      <w:r>
        <w:rPr>
          <w:rFonts w:ascii="Calibri" w:hAnsi="Calibri"/>
          <w:spacing w:val="-5"/>
        </w:rPr>
        <w:t xml:space="preserve"> </w:t>
      </w:r>
      <w:r>
        <w:rPr>
          <w:rFonts w:ascii="Calibri" w:hAnsi="Calibri"/>
        </w:rPr>
        <w:t>and</w:t>
      </w:r>
      <w:r>
        <w:rPr>
          <w:rFonts w:ascii="Calibri" w:hAnsi="Calibri"/>
          <w:spacing w:val="-4"/>
        </w:rPr>
        <w:t xml:space="preserve"> </w:t>
      </w:r>
      <w:r>
        <w:rPr>
          <w:rFonts w:ascii="Calibri" w:hAnsi="Calibri"/>
        </w:rPr>
        <w:t>Scope,</w:t>
      </w:r>
      <w:r>
        <w:rPr>
          <w:rFonts w:ascii="Calibri" w:hAnsi="Calibri"/>
          <w:spacing w:val="-4"/>
        </w:rPr>
        <w:t xml:space="preserve"> </w:t>
      </w:r>
      <w:r>
        <w:rPr>
          <w:rFonts w:ascii="Calibri" w:hAnsi="Calibri"/>
        </w:rPr>
        <w:t>Functions</w:t>
      </w:r>
      <w:r>
        <w:rPr>
          <w:rFonts w:ascii="Calibri" w:hAnsi="Calibri"/>
          <w:spacing w:val="-9"/>
        </w:rPr>
        <w:t xml:space="preserve"> </w:t>
      </w:r>
      <w:r>
        <w:rPr>
          <w:rFonts w:ascii="Calibri" w:hAnsi="Calibri"/>
        </w:rPr>
        <w:t>and Role of HR Manager – Advisory and service function to other department – HRM function planning – objectives and policies, organizing the HRM Department.</w:t>
      </w:r>
    </w:p>
    <w:p w14:paraId="5A17A057" w14:textId="77777777" w:rsidR="006E7430" w:rsidRDefault="00000000">
      <w:pPr>
        <w:pStyle w:val="Heading1"/>
        <w:spacing w:before="202"/>
        <w:ind w:left="165"/>
        <w:rPr>
          <w:rFonts w:ascii="Calibri Light"/>
        </w:rPr>
      </w:pPr>
      <w:r>
        <w:rPr>
          <w:rFonts w:ascii="Calibri Light"/>
          <w:color w:val="2E5395"/>
        </w:rPr>
        <w:t>UNIT-II:</w:t>
      </w:r>
      <w:r>
        <w:rPr>
          <w:rFonts w:ascii="Calibri Light"/>
          <w:color w:val="2E5395"/>
          <w:spacing w:val="-17"/>
        </w:rPr>
        <w:t xml:space="preserve"> </w:t>
      </w:r>
      <w:r>
        <w:rPr>
          <w:rFonts w:ascii="Calibri Light"/>
          <w:color w:val="2E5395"/>
        </w:rPr>
        <w:t>PROCUREMENT</w:t>
      </w:r>
      <w:r>
        <w:rPr>
          <w:rFonts w:ascii="Calibri Light"/>
          <w:color w:val="2E5395"/>
          <w:spacing w:val="-10"/>
        </w:rPr>
        <w:t xml:space="preserve"> </w:t>
      </w:r>
      <w:r>
        <w:rPr>
          <w:rFonts w:ascii="Calibri Light"/>
          <w:color w:val="2E5395"/>
        </w:rPr>
        <w:t>AND</w:t>
      </w:r>
      <w:r>
        <w:rPr>
          <w:rFonts w:ascii="Calibri Light"/>
          <w:color w:val="2E5395"/>
          <w:spacing w:val="-12"/>
        </w:rPr>
        <w:t xml:space="preserve"> </w:t>
      </w:r>
      <w:r>
        <w:rPr>
          <w:rFonts w:ascii="Calibri Light"/>
          <w:color w:val="2E5395"/>
        </w:rPr>
        <w:t>DEVELOPMENT</w:t>
      </w:r>
      <w:r>
        <w:rPr>
          <w:rFonts w:ascii="Calibri Light"/>
          <w:color w:val="2E5395"/>
          <w:spacing w:val="-9"/>
        </w:rPr>
        <w:t xml:space="preserve"> </w:t>
      </w:r>
      <w:r>
        <w:rPr>
          <w:rFonts w:ascii="Calibri Light"/>
          <w:color w:val="2E5395"/>
          <w:spacing w:val="-2"/>
        </w:rPr>
        <w:t>FUNCTIONS:</w:t>
      </w:r>
    </w:p>
    <w:p w14:paraId="576EFD99" w14:textId="77777777" w:rsidR="006E7430" w:rsidRDefault="00000000">
      <w:pPr>
        <w:pStyle w:val="BodyText"/>
        <w:spacing w:before="375" w:line="357" w:lineRule="auto"/>
        <w:ind w:left="165" w:right="789"/>
        <w:rPr>
          <w:rFonts w:ascii="Calibri"/>
        </w:rPr>
      </w:pPr>
      <w:r>
        <w:rPr>
          <w:rFonts w:ascii="Calibri"/>
        </w:rPr>
        <w:t>Job</w:t>
      </w:r>
      <w:r>
        <w:rPr>
          <w:rFonts w:ascii="Calibri"/>
          <w:spacing w:val="-7"/>
        </w:rPr>
        <w:t xml:space="preserve"> </w:t>
      </w:r>
      <w:r>
        <w:rPr>
          <w:rFonts w:ascii="Calibri"/>
        </w:rPr>
        <w:t>Analysis,</w:t>
      </w:r>
      <w:r>
        <w:rPr>
          <w:rFonts w:ascii="Calibri"/>
          <w:spacing w:val="-8"/>
        </w:rPr>
        <w:t xml:space="preserve"> </w:t>
      </w:r>
      <w:r>
        <w:rPr>
          <w:rFonts w:ascii="Calibri"/>
        </w:rPr>
        <w:t>Job</w:t>
      </w:r>
      <w:r>
        <w:rPr>
          <w:rFonts w:ascii="Calibri"/>
          <w:spacing w:val="-9"/>
        </w:rPr>
        <w:t xml:space="preserve"> </w:t>
      </w:r>
      <w:r>
        <w:rPr>
          <w:rFonts w:ascii="Calibri"/>
        </w:rPr>
        <w:t>description,</w:t>
      </w:r>
      <w:r>
        <w:rPr>
          <w:rFonts w:ascii="Calibri"/>
          <w:spacing w:val="-9"/>
        </w:rPr>
        <w:t xml:space="preserve"> </w:t>
      </w:r>
      <w:r>
        <w:rPr>
          <w:rFonts w:ascii="Calibri"/>
        </w:rPr>
        <w:t>job</w:t>
      </w:r>
      <w:r>
        <w:rPr>
          <w:rFonts w:ascii="Calibri"/>
          <w:spacing w:val="-9"/>
        </w:rPr>
        <w:t xml:space="preserve"> </w:t>
      </w:r>
      <w:r>
        <w:rPr>
          <w:rFonts w:ascii="Calibri"/>
        </w:rPr>
        <w:t>specification,</w:t>
      </w:r>
      <w:r>
        <w:rPr>
          <w:rFonts w:ascii="Calibri"/>
          <w:spacing w:val="-7"/>
        </w:rPr>
        <w:t xml:space="preserve"> </w:t>
      </w:r>
      <w:r>
        <w:rPr>
          <w:rFonts w:ascii="Calibri"/>
        </w:rPr>
        <w:t>recruitment,</w:t>
      </w:r>
      <w:r>
        <w:rPr>
          <w:rFonts w:ascii="Calibri"/>
          <w:spacing w:val="-9"/>
        </w:rPr>
        <w:t xml:space="preserve"> </w:t>
      </w:r>
      <w:r>
        <w:rPr>
          <w:rFonts w:ascii="Calibri"/>
        </w:rPr>
        <w:t>selection,</w:t>
      </w:r>
      <w:r>
        <w:rPr>
          <w:rFonts w:ascii="Calibri"/>
          <w:spacing w:val="-11"/>
        </w:rPr>
        <w:t xml:space="preserve"> </w:t>
      </w:r>
      <w:r>
        <w:rPr>
          <w:rFonts w:ascii="Calibri"/>
        </w:rPr>
        <w:t>placement</w:t>
      </w:r>
      <w:r>
        <w:rPr>
          <w:rFonts w:ascii="Calibri"/>
          <w:spacing w:val="-9"/>
        </w:rPr>
        <w:t xml:space="preserve"> </w:t>
      </w:r>
      <w:r>
        <w:rPr>
          <w:rFonts w:ascii="Calibri"/>
        </w:rPr>
        <w:t>and</w:t>
      </w:r>
      <w:r>
        <w:rPr>
          <w:rFonts w:ascii="Calibri"/>
          <w:spacing w:val="-9"/>
        </w:rPr>
        <w:t xml:space="preserve"> </w:t>
      </w:r>
      <w:r>
        <w:rPr>
          <w:rFonts w:ascii="Calibri"/>
        </w:rPr>
        <w:t>induction and socialization.</w:t>
      </w:r>
    </w:p>
    <w:p w14:paraId="5803C82C" w14:textId="77777777" w:rsidR="006E7430" w:rsidRDefault="00000000">
      <w:pPr>
        <w:pStyle w:val="Heading1"/>
        <w:spacing w:before="204"/>
        <w:ind w:left="165"/>
        <w:rPr>
          <w:rFonts w:ascii="Calibri Light"/>
        </w:rPr>
      </w:pPr>
      <w:r>
        <w:rPr>
          <w:rFonts w:ascii="Calibri Light"/>
          <w:color w:val="2E5395"/>
        </w:rPr>
        <w:t>UNIT-III:</w:t>
      </w:r>
      <w:r>
        <w:rPr>
          <w:rFonts w:ascii="Calibri Light"/>
          <w:color w:val="2E5395"/>
          <w:spacing w:val="-13"/>
        </w:rPr>
        <w:t xml:space="preserve"> </w:t>
      </w:r>
      <w:r>
        <w:rPr>
          <w:rFonts w:ascii="Calibri Light"/>
          <w:color w:val="2E5395"/>
          <w:spacing w:val="-2"/>
        </w:rPr>
        <w:t>TRAINING:</w:t>
      </w:r>
    </w:p>
    <w:p w14:paraId="242327E9" w14:textId="77777777" w:rsidR="006E7430" w:rsidRDefault="00000000">
      <w:pPr>
        <w:pStyle w:val="BodyText"/>
        <w:spacing w:before="372" w:line="360" w:lineRule="auto"/>
        <w:ind w:left="165" w:right="1105"/>
        <w:rPr>
          <w:rFonts w:ascii="Calibri"/>
        </w:rPr>
      </w:pPr>
      <w:r>
        <w:rPr>
          <w:rFonts w:ascii="Calibri"/>
        </w:rPr>
        <w:t>Significance</w:t>
      </w:r>
      <w:r>
        <w:rPr>
          <w:rFonts w:ascii="Calibri"/>
          <w:spacing w:val="-4"/>
        </w:rPr>
        <w:t xml:space="preserve"> </w:t>
      </w:r>
      <w:r>
        <w:rPr>
          <w:rFonts w:ascii="Calibri"/>
        </w:rPr>
        <w:t>and</w:t>
      </w:r>
      <w:r>
        <w:rPr>
          <w:rFonts w:ascii="Calibri"/>
          <w:spacing w:val="-5"/>
        </w:rPr>
        <w:t xml:space="preserve"> </w:t>
      </w:r>
      <w:r>
        <w:rPr>
          <w:rFonts w:ascii="Calibri"/>
        </w:rPr>
        <w:t>Importance</w:t>
      </w:r>
      <w:r>
        <w:rPr>
          <w:rFonts w:ascii="Calibri"/>
          <w:spacing w:val="-3"/>
        </w:rPr>
        <w:t xml:space="preserve"> </w:t>
      </w:r>
      <w:r>
        <w:rPr>
          <w:rFonts w:ascii="Calibri"/>
        </w:rPr>
        <w:t>of</w:t>
      </w:r>
      <w:r>
        <w:rPr>
          <w:rFonts w:ascii="Calibri"/>
          <w:spacing w:val="-5"/>
        </w:rPr>
        <w:t xml:space="preserve"> </w:t>
      </w:r>
      <w:r>
        <w:rPr>
          <w:rFonts w:ascii="Calibri"/>
        </w:rPr>
        <w:t>Training,</w:t>
      </w:r>
      <w:r>
        <w:rPr>
          <w:rFonts w:ascii="Calibri"/>
          <w:spacing w:val="-8"/>
        </w:rPr>
        <w:t xml:space="preserve"> </w:t>
      </w:r>
      <w:r>
        <w:rPr>
          <w:rFonts w:ascii="Calibri"/>
        </w:rPr>
        <w:t>Designing</w:t>
      </w:r>
      <w:r>
        <w:rPr>
          <w:rFonts w:ascii="Calibri"/>
          <w:spacing w:val="-3"/>
        </w:rPr>
        <w:t xml:space="preserve"> </w:t>
      </w:r>
      <w:r>
        <w:rPr>
          <w:rFonts w:ascii="Calibri"/>
        </w:rPr>
        <w:t>of</w:t>
      </w:r>
      <w:r>
        <w:rPr>
          <w:rFonts w:ascii="Calibri"/>
          <w:spacing w:val="-5"/>
        </w:rPr>
        <w:t xml:space="preserve"> </w:t>
      </w:r>
      <w:r>
        <w:rPr>
          <w:rFonts w:ascii="Calibri"/>
        </w:rPr>
        <w:t>a</w:t>
      </w:r>
      <w:r>
        <w:rPr>
          <w:rFonts w:ascii="Calibri"/>
          <w:spacing w:val="-6"/>
        </w:rPr>
        <w:t xml:space="preserve"> </w:t>
      </w:r>
      <w:r>
        <w:rPr>
          <w:rFonts w:ascii="Calibri"/>
        </w:rPr>
        <w:t>Training</w:t>
      </w:r>
      <w:r>
        <w:rPr>
          <w:rFonts w:ascii="Calibri"/>
          <w:spacing w:val="-8"/>
        </w:rPr>
        <w:t xml:space="preserve"> </w:t>
      </w:r>
      <w:r>
        <w:rPr>
          <w:rFonts w:ascii="Calibri"/>
        </w:rPr>
        <w:t>Program,</w:t>
      </w:r>
      <w:r>
        <w:rPr>
          <w:rFonts w:ascii="Calibri"/>
          <w:spacing w:val="-8"/>
        </w:rPr>
        <w:t xml:space="preserve"> </w:t>
      </w:r>
      <w:r>
        <w:rPr>
          <w:rFonts w:ascii="Calibri"/>
        </w:rPr>
        <w:t>Methods</w:t>
      </w:r>
      <w:r>
        <w:rPr>
          <w:rFonts w:ascii="Calibri"/>
          <w:spacing w:val="-6"/>
        </w:rPr>
        <w:t xml:space="preserve"> </w:t>
      </w:r>
      <w:r>
        <w:rPr>
          <w:rFonts w:ascii="Calibri"/>
        </w:rPr>
        <w:t>of</w:t>
      </w:r>
      <w:r>
        <w:rPr>
          <w:rFonts w:ascii="Calibri"/>
          <w:spacing w:val="-5"/>
        </w:rPr>
        <w:t xml:space="preserve"> </w:t>
      </w:r>
      <w:r>
        <w:rPr>
          <w:rFonts w:ascii="Calibri"/>
        </w:rPr>
        <w:t>Training, Evaluation of Training effectiveness. Executive Development: Concept, Techniques, Employee Training Vs. Executive Development.</w:t>
      </w:r>
    </w:p>
    <w:p w14:paraId="73BEED02" w14:textId="77777777" w:rsidR="006E7430" w:rsidRDefault="00000000">
      <w:pPr>
        <w:pStyle w:val="Heading1"/>
        <w:spacing w:before="202"/>
        <w:ind w:left="165"/>
        <w:rPr>
          <w:rFonts w:ascii="Calibri Light"/>
        </w:rPr>
      </w:pPr>
      <w:r>
        <w:rPr>
          <w:rFonts w:ascii="Calibri Light"/>
          <w:color w:val="2E5395"/>
        </w:rPr>
        <w:t>UNIT-IV:</w:t>
      </w:r>
      <w:r>
        <w:rPr>
          <w:rFonts w:ascii="Calibri Light"/>
          <w:color w:val="2E5395"/>
          <w:spacing w:val="-9"/>
        </w:rPr>
        <w:t xml:space="preserve"> </w:t>
      </w:r>
      <w:r>
        <w:rPr>
          <w:rFonts w:ascii="Calibri Light"/>
          <w:color w:val="2E5395"/>
        </w:rPr>
        <w:t>JOB</w:t>
      </w:r>
      <w:r>
        <w:rPr>
          <w:rFonts w:ascii="Calibri Light"/>
          <w:color w:val="2E5395"/>
          <w:spacing w:val="-6"/>
        </w:rPr>
        <w:t xml:space="preserve"> </w:t>
      </w:r>
      <w:r>
        <w:rPr>
          <w:rFonts w:ascii="Calibri Light"/>
          <w:color w:val="2E5395"/>
          <w:spacing w:val="-2"/>
        </w:rPr>
        <w:t>EVALUATION:</w:t>
      </w:r>
    </w:p>
    <w:p w14:paraId="7E975DFC" w14:textId="77777777" w:rsidR="006E7430" w:rsidRDefault="006E7430">
      <w:pPr>
        <w:pStyle w:val="Heading1"/>
        <w:rPr>
          <w:rFonts w:ascii="Calibri Light"/>
        </w:rPr>
        <w:sectPr w:rsidR="006E7430">
          <w:pgSz w:w="11920" w:h="16850"/>
          <w:pgMar w:top="1880" w:right="141" w:bottom="280" w:left="1275" w:header="720" w:footer="720" w:gutter="0"/>
          <w:cols w:space="720"/>
        </w:sectPr>
      </w:pPr>
    </w:p>
    <w:p w14:paraId="0FFD7AEB" w14:textId="77777777" w:rsidR="006E7430" w:rsidRDefault="00000000">
      <w:pPr>
        <w:pStyle w:val="BodyText"/>
        <w:spacing w:before="39" w:line="360" w:lineRule="auto"/>
        <w:ind w:left="165" w:right="1105"/>
        <w:rPr>
          <w:rFonts w:ascii="Calibri"/>
        </w:rPr>
      </w:pPr>
      <w:r>
        <w:rPr>
          <w:rFonts w:ascii="Calibri"/>
        </w:rPr>
        <w:lastRenderedPageBreak/>
        <w:t>Essentials</w:t>
      </w:r>
      <w:r>
        <w:rPr>
          <w:rFonts w:ascii="Calibri"/>
          <w:spacing w:val="-11"/>
        </w:rPr>
        <w:t xml:space="preserve"> </w:t>
      </w:r>
      <w:r>
        <w:rPr>
          <w:rFonts w:ascii="Calibri"/>
        </w:rPr>
        <w:t>of</w:t>
      </w:r>
      <w:r>
        <w:rPr>
          <w:rFonts w:ascii="Calibri"/>
          <w:spacing w:val="-9"/>
        </w:rPr>
        <w:t xml:space="preserve"> </w:t>
      </w:r>
      <w:r>
        <w:rPr>
          <w:rFonts w:ascii="Calibri"/>
        </w:rPr>
        <w:t>Job</w:t>
      </w:r>
      <w:r>
        <w:rPr>
          <w:rFonts w:ascii="Calibri"/>
          <w:spacing w:val="-9"/>
        </w:rPr>
        <w:t xml:space="preserve"> </w:t>
      </w:r>
      <w:r>
        <w:rPr>
          <w:rFonts w:ascii="Calibri"/>
        </w:rPr>
        <w:t>Evaluation,</w:t>
      </w:r>
      <w:r>
        <w:rPr>
          <w:rFonts w:ascii="Calibri"/>
          <w:spacing w:val="-8"/>
        </w:rPr>
        <w:t xml:space="preserve"> </w:t>
      </w:r>
      <w:r>
        <w:rPr>
          <w:rFonts w:ascii="Calibri"/>
        </w:rPr>
        <w:t>Methods</w:t>
      </w:r>
      <w:r>
        <w:rPr>
          <w:rFonts w:ascii="Calibri"/>
          <w:spacing w:val="-7"/>
        </w:rPr>
        <w:t xml:space="preserve"> </w:t>
      </w:r>
      <w:r>
        <w:rPr>
          <w:rFonts w:ascii="Calibri"/>
        </w:rPr>
        <w:t>of</w:t>
      </w:r>
      <w:r>
        <w:rPr>
          <w:rFonts w:ascii="Calibri"/>
          <w:spacing w:val="-6"/>
        </w:rPr>
        <w:t xml:space="preserve"> </w:t>
      </w:r>
      <w:r>
        <w:rPr>
          <w:rFonts w:ascii="Calibri"/>
        </w:rPr>
        <w:t>Job</w:t>
      </w:r>
      <w:r>
        <w:rPr>
          <w:rFonts w:ascii="Calibri"/>
          <w:spacing w:val="-6"/>
        </w:rPr>
        <w:t xml:space="preserve"> </w:t>
      </w:r>
      <w:r>
        <w:rPr>
          <w:rFonts w:ascii="Calibri"/>
        </w:rPr>
        <w:t>Evaluation.</w:t>
      </w:r>
      <w:r>
        <w:rPr>
          <w:rFonts w:ascii="Calibri"/>
          <w:spacing w:val="-9"/>
        </w:rPr>
        <w:t xml:space="preserve"> </w:t>
      </w:r>
      <w:r>
        <w:rPr>
          <w:rFonts w:ascii="Calibri"/>
        </w:rPr>
        <w:t>Performance</w:t>
      </w:r>
      <w:r>
        <w:rPr>
          <w:rFonts w:ascii="Calibri"/>
          <w:spacing w:val="-5"/>
        </w:rPr>
        <w:t xml:space="preserve"> </w:t>
      </w:r>
      <w:r>
        <w:rPr>
          <w:rFonts w:ascii="Calibri"/>
        </w:rPr>
        <w:t>Appraisal:</w:t>
      </w:r>
      <w:r>
        <w:rPr>
          <w:rFonts w:ascii="Calibri"/>
          <w:spacing w:val="-6"/>
        </w:rPr>
        <w:t xml:space="preserve"> </w:t>
      </w:r>
      <w:r>
        <w:rPr>
          <w:rFonts w:ascii="Calibri"/>
        </w:rPr>
        <w:t>Importance, Process of Performance Appraisal and Methods of Performance Appraisal, Compensation: Introduction to Compensation Management, Objectives and components of Compensation.</w:t>
      </w:r>
    </w:p>
    <w:p w14:paraId="0A615248" w14:textId="77777777" w:rsidR="006E7430" w:rsidRDefault="00000000">
      <w:pPr>
        <w:pStyle w:val="Heading1"/>
        <w:spacing w:before="202"/>
        <w:ind w:left="165"/>
        <w:rPr>
          <w:rFonts w:ascii="Calibri Light"/>
        </w:rPr>
      </w:pPr>
      <w:r>
        <w:rPr>
          <w:rFonts w:ascii="Calibri Light"/>
          <w:color w:val="2E5395"/>
        </w:rPr>
        <w:t>UNIT-V:</w:t>
      </w:r>
      <w:r>
        <w:rPr>
          <w:rFonts w:ascii="Calibri Light"/>
          <w:color w:val="2E5395"/>
          <w:spacing w:val="-10"/>
        </w:rPr>
        <w:t xml:space="preserve"> </w:t>
      </w:r>
      <w:r>
        <w:rPr>
          <w:rFonts w:ascii="Calibri Light"/>
          <w:color w:val="2E5395"/>
        </w:rPr>
        <w:t>INDUSTRIAL</w:t>
      </w:r>
      <w:r>
        <w:rPr>
          <w:rFonts w:ascii="Calibri Light"/>
          <w:color w:val="2E5395"/>
          <w:spacing w:val="-11"/>
        </w:rPr>
        <w:t xml:space="preserve"> </w:t>
      </w:r>
      <w:r>
        <w:rPr>
          <w:rFonts w:ascii="Calibri Light"/>
          <w:color w:val="2E5395"/>
          <w:spacing w:val="-2"/>
        </w:rPr>
        <w:t>RELATIONS:</w:t>
      </w:r>
    </w:p>
    <w:p w14:paraId="529E3D84" w14:textId="77777777" w:rsidR="006E7430" w:rsidRDefault="00000000">
      <w:pPr>
        <w:pStyle w:val="BodyText"/>
        <w:spacing w:before="372" w:line="362" w:lineRule="auto"/>
        <w:ind w:left="165" w:right="1105"/>
        <w:rPr>
          <w:rFonts w:ascii="Calibri"/>
        </w:rPr>
      </w:pPr>
      <w:r>
        <w:rPr>
          <w:rFonts w:ascii="Calibri"/>
        </w:rPr>
        <w:t>Definition</w:t>
      </w:r>
      <w:r>
        <w:rPr>
          <w:rFonts w:ascii="Calibri"/>
          <w:spacing w:val="-7"/>
        </w:rPr>
        <w:t xml:space="preserve"> </w:t>
      </w:r>
      <w:r>
        <w:rPr>
          <w:rFonts w:ascii="Calibri"/>
        </w:rPr>
        <w:t>of</w:t>
      </w:r>
      <w:r>
        <w:rPr>
          <w:rFonts w:ascii="Calibri"/>
          <w:spacing w:val="-9"/>
        </w:rPr>
        <w:t xml:space="preserve"> </w:t>
      </w:r>
      <w:r>
        <w:rPr>
          <w:rFonts w:ascii="Calibri"/>
        </w:rPr>
        <w:t>Industrial</w:t>
      </w:r>
      <w:r>
        <w:rPr>
          <w:rFonts w:ascii="Calibri"/>
          <w:spacing w:val="-4"/>
        </w:rPr>
        <w:t xml:space="preserve"> </w:t>
      </w:r>
      <w:r>
        <w:rPr>
          <w:rFonts w:ascii="Calibri"/>
        </w:rPr>
        <w:t>Relation,</w:t>
      </w:r>
      <w:r>
        <w:rPr>
          <w:rFonts w:ascii="Calibri"/>
          <w:spacing w:val="-8"/>
        </w:rPr>
        <w:t xml:space="preserve"> </w:t>
      </w:r>
      <w:r>
        <w:rPr>
          <w:rFonts w:ascii="Calibri"/>
        </w:rPr>
        <w:t>Objectives</w:t>
      </w:r>
      <w:r>
        <w:rPr>
          <w:rFonts w:ascii="Calibri"/>
          <w:spacing w:val="-11"/>
        </w:rPr>
        <w:t xml:space="preserve"> </w:t>
      </w:r>
      <w:r>
        <w:rPr>
          <w:rFonts w:ascii="Calibri"/>
        </w:rPr>
        <w:t>of</w:t>
      </w:r>
      <w:r>
        <w:rPr>
          <w:rFonts w:ascii="Calibri"/>
          <w:spacing w:val="-6"/>
        </w:rPr>
        <w:t xml:space="preserve"> </w:t>
      </w:r>
      <w:r>
        <w:rPr>
          <w:rFonts w:ascii="Calibri"/>
        </w:rPr>
        <w:t>Industrial</w:t>
      </w:r>
      <w:r>
        <w:rPr>
          <w:rFonts w:ascii="Calibri"/>
          <w:spacing w:val="-6"/>
        </w:rPr>
        <w:t xml:space="preserve"> </w:t>
      </w:r>
      <w:r>
        <w:rPr>
          <w:rFonts w:ascii="Calibri"/>
        </w:rPr>
        <w:t>Relations,</w:t>
      </w:r>
      <w:r>
        <w:rPr>
          <w:rFonts w:ascii="Calibri"/>
          <w:spacing w:val="-6"/>
        </w:rPr>
        <w:t xml:space="preserve"> </w:t>
      </w:r>
      <w:r>
        <w:rPr>
          <w:rFonts w:ascii="Calibri"/>
        </w:rPr>
        <w:t>Industrial</w:t>
      </w:r>
      <w:r>
        <w:rPr>
          <w:rFonts w:ascii="Calibri"/>
          <w:spacing w:val="-4"/>
        </w:rPr>
        <w:t xml:space="preserve"> </w:t>
      </w:r>
      <w:r>
        <w:rPr>
          <w:rFonts w:ascii="Calibri"/>
        </w:rPr>
        <w:t>Disputes-</w:t>
      </w:r>
      <w:r>
        <w:rPr>
          <w:rFonts w:ascii="Calibri"/>
          <w:spacing w:val="-8"/>
        </w:rPr>
        <w:t xml:space="preserve"> </w:t>
      </w:r>
      <w:r>
        <w:rPr>
          <w:rFonts w:ascii="Calibri"/>
        </w:rPr>
        <w:t>Types</w:t>
      </w:r>
      <w:r>
        <w:rPr>
          <w:rFonts w:ascii="Calibri"/>
          <w:spacing w:val="-7"/>
        </w:rPr>
        <w:t xml:space="preserve"> </w:t>
      </w:r>
      <w:r>
        <w:rPr>
          <w:rFonts w:ascii="Calibri"/>
        </w:rPr>
        <w:t>of Industrial Disputes, grievance Redressal Procedure, Collective Bargaining- Objectives of Collective bargaining, Process of Collective bargaining, types of Collective bargaining.</w:t>
      </w:r>
    </w:p>
    <w:p w14:paraId="1BAAD4FC" w14:textId="77777777" w:rsidR="006E7430" w:rsidRDefault="006E7430">
      <w:pPr>
        <w:pStyle w:val="BodyText"/>
        <w:spacing w:before="61"/>
        <w:rPr>
          <w:rFonts w:ascii="Calibri"/>
        </w:rPr>
      </w:pPr>
    </w:p>
    <w:p w14:paraId="03B98DD5" w14:textId="77777777" w:rsidR="006E7430" w:rsidRDefault="00000000">
      <w:pPr>
        <w:pStyle w:val="Heading2"/>
        <w:ind w:left="165"/>
        <w:rPr>
          <w:rFonts w:ascii="Calibri"/>
        </w:rPr>
      </w:pPr>
      <w:r>
        <w:rPr>
          <w:rFonts w:ascii="Calibri"/>
          <w:color w:val="2E5395"/>
          <w:spacing w:val="-2"/>
        </w:rPr>
        <w:t>Reference</w:t>
      </w:r>
      <w:r>
        <w:rPr>
          <w:rFonts w:ascii="Calibri"/>
          <w:color w:val="2E5395"/>
          <w:spacing w:val="-1"/>
        </w:rPr>
        <w:t xml:space="preserve"> </w:t>
      </w:r>
      <w:r>
        <w:rPr>
          <w:rFonts w:ascii="Calibri"/>
          <w:color w:val="2E5395"/>
          <w:spacing w:val="-2"/>
        </w:rPr>
        <w:t>Books:</w:t>
      </w:r>
    </w:p>
    <w:p w14:paraId="0082E665" w14:textId="77777777" w:rsidR="006E7430" w:rsidRDefault="00000000">
      <w:pPr>
        <w:pStyle w:val="BodyText"/>
        <w:spacing w:before="372" w:line="360" w:lineRule="auto"/>
        <w:ind w:left="165" w:right="1105"/>
        <w:rPr>
          <w:rFonts w:ascii="Calibri" w:hAnsi="Calibri"/>
        </w:rPr>
      </w:pPr>
      <w:r>
        <w:rPr>
          <w:rFonts w:ascii="Calibri" w:hAnsi="Calibri"/>
        </w:rPr>
        <w:t>1.</w:t>
      </w:r>
      <w:r>
        <w:rPr>
          <w:rFonts w:ascii="Calibri" w:hAnsi="Calibri"/>
          <w:spacing w:val="-7"/>
        </w:rPr>
        <w:t xml:space="preserve"> </w:t>
      </w:r>
      <w:r>
        <w:rPr>
          <w:rFonts w:ascii="Calibri" w:hAnsi="Calibri"/>
        </w:rPr>
        <w:t>A</w:t>
      </w:r>
      <w:r>
        <w:rPr>
          <w:rFonts w:ascii="Calibri" w:hAnsi="Calibri"/>
          <w:spacing w:val="-1"/>
        </w:rPr>
        <w:t xml:space="preserve"> </w:t>
      </w:r>
      <w:r>
        <w:rPr>
          <w:rFonts w:ascii="Calibri" w:hAnsi="Calibri"/>
        </w:rPr>
        <w:t>Text</w:t>
      </w:r>
      <w:r>
        <w:rPr>
          <w:rFonts w:ascii="Calibri" w:hAnsi="Calibri"/>
          <w:spacing w:val="-8"/>
        </w:rPr>
        <w:t xml:space="preserve"> </w:t>
      </w:r>
      <w:r>
        <w:rPr>
          <w:rFonts w:ascii="Calibri" w:hAnsi="Calibri"/>
        </w:rPr>
        <w:t>book</w:t>
      </w:r>
      <w:r>
        <w:rPr>
          <w:rFonts w:ascii="Calibri" w:hAnsi="Calibri"/>
          <w:spacing w:val="-7"/>
        </w:rPr>
        <w:t xml:space="preserve"> </w:t>
      </w:r>
      <w:r>
        <w:rPr>
          <w:rFonts w:ascii="Calibri" w:hAnsi="Calibri"/>
        </w:rPr>
        <w:t>of</w:t>
      </w:r>
      <w:r>
        <w:rPr>
          <w:rFonts w:ascii="Calibri" w:hAnsi="Calibri"/>
          <w:spacing w:val="-3"/>
        </w:rPr>
        <w:t xml:space="preserve"> </w:t>
      </w:r>
      <w:r>
        <w:rPr>
          <w:rFonts w:ascii="Calibri" w:hAnsi="Calibri"/>
        </w:rPr>
        <w:t>Human</w:t>
      </w:r>
      <w:r>
        <w:rPr>
          <w:rFonts w:ascii="Calibri" w:hAnsi="Calibri"/>
          <w:spacing w:val="-2"/>
        </w:rPr>
        <w:t xml:space="preserve"> </w:t>
      </w:r>
      <w:r>
        <w:rPr>
          <w:rFonts w:ascii="Calibri" w:hAnsi="Calibri"/>
        </w:rPr>
        <w:t>Resource</w:t>
      </w:r>
      <w:r>
        <w:rPr>
          <w:rFonts w:ascii="Calibri" w:hAnsi="Calibri"/>
          <w:spacing w:val="-6"/>
        </w:rPr>
        <w:t xml:space="preserve"> </w:t>
      </w:r>
      <w:r>
        <w:rPr>
          <w:rFonts w:ascii="Calibri" w:hAnsi="Calibri"/>
        </w:rPr>
        <w:t>Management –</w:t>
      </w:r>
      <w:r>
        <w:rPr>
          <w:rFonts w:ascii="Calibri" w:hAnsi="Calibri"/>
          <w:spacing w:val="-6"/>
        </w:rPr>
        <w:t xml:space="preserve"> </w:t>
      </w:r>
      <w:r>
        <w:rPr>
          <w:rFonts w:ascii="Calibri" w:hAnsi="Calibri"/>
        </w:rPr>
        <w:t>C.</w:t>
      </w:r>
      <w:r>
        <w:rPr>
          <w:rFonts w:ascii="Calibri" w:hAnsi="Calibri"/>
          <w:spacing w:val="-4"/>
        </w:rPr>
        <w:t xml:space="preserve"> </w:t>
      </w:r>
      <w:r>
        <w:rPr>
          <w:rFonts w:ascii="Calibri" w:hAnsi="Calibri"/>
        </w:rPr>
        <w:t>B.</w:t>
      </w:r>
      <w:r>
        <w:rPr>
          <w:rFonts w:ascii="Calibri" w:hAnsi="Calibri"/>
          <w:spacing w:val="-4"/>
        </w:rPr>
        <w:t xml:space="preserve"> </w:t>
      </w:r>
      <w:proofErr w:type="spellStart"/>
      <w:r>
        <w:rPr>
          <w:rFonts w:ascii="Calibri" w:hAnsi="Calibri"/>
        </w:rPr>
        <w:t>Mamoria</w:t>
      </w:r>
      <w:proofErr w:type="spellEnd"/>
      <w:r>
        <w:rPr>
          <w:rFonts w:ascii="Calibri" w:hAnsi="Calibri"/>
          <w:spacing w:val="-2"/>
        </w:rPr>
        <w:t xml:space="preserve"> </w:t>
      </w:r>
      <w:r>
        <w:rPr>
          <w:rFonts w:ascii="Calibri" w:hAnsi="Calibri"/>
        </w:rPr>
        <w:t>&amp;</w:t>
      </w:r>
      <w:r>
        <w:rPr>
          <w:rFonts w:ascii="Calibri" w:hAnsi="Calibri"/>
          <w:spacing w:val="-7"/>
        </w:rPr>
        <w:t xml:space="preserve"> </w:t>
      </w:r>
      <w:r>
        <w:rPr>
          <w:rFonts w:ascii="Calibri" w:hAnsi="Calibri"/>
        </w:rPr>
        <w:t>S.</w:t>
      </w:r>
      <w:r>
        <w:rPr>
          <w:rFonts w:ascii="Calibri" w:hAnsi="Calibri"/>
          <w:spacing w:val="-5"/>
        </w:rPr>
        <w:t xml:space="preserve"> </w:t>
      </w:r>
      <w:r>
        <w:rPr>
          <w:rFonts w:ascii="Calibri" w:hAnsi="Calibri"/>
        </w:rPr>
        <w:t>V.</w:t>
      </w:r>
      <w:r>
        <w:rPr>
          <w:rFonts w:ascii="Calibri" w:hAnsi="Calibri"/>
          <w:spacing w:val="-7"/>
        </w:rPr>
        <w:t xml:space="preserve"> </w:t>
      </w:r>
      <w:proofErr w:type="spellStart"/>
      <w:r>
        <w:rPr>
          <w:rFonts w:ascii="Calibri" w:hAnsi="Calibri"/>
        </w:rPr>
        <w:t>Gankar</w:t>
      </w:r>
      <w:proofErr w:type="spellEnd"/>
      <w:r>
        <w:rPr>
          <w:rFonts w:ascii="Calibri" w:hAnsi="Calibri"/>
        </w:rPr>
        <w:t>.</w:t>
      </w:r>
      <w:r>
        <w:rPr>
          <w:rFonts w:ascii="Calibri" w:hAnsi="Calibri"/>
          <w:spacing w:val="-3"/>
        </w:rPr>
        <w:t xml:space="preserve"> </w:t>
      </w:r>
      <w:r>
        <w:rPr>
          <w:rFonts w:ascii="Calibri" w:hAnsi="Calibri"/>
        </w:rPr>
        <w:t>Publication - Himalaya Publishing House.</w:t>
      </w:r>
    </w:p>
    <w:p w14:paraId="38CD6524" w14:textId="77777777" w:rsidR="006E7430" w:rsidRDefault="00000000">
      <w:pPr>
        <w:pStyle w:val="ListParagraph"/>
        <w:numPr>
          <w:ilvl w:val="0"/>
          <w:numId w:val="23"/>
        </w:numPr>
        <w:tabs>
          <w:tab w:val="left" w:pos="396"/>
        </w:tabs>
        <w:spacing w:before="201" w:line="362" w:lineRule="auto"/>
        <w:ind w:left="165" w:right="1633" w:firstLine="0"/>
        <w:rPr>
          <w:rFonts w:ascii="Calibri"/>
          <w:sz w:val="24"/>
        </w:rPr>
      </w:pPr>
      <w:r>
        <w:rPr>
          <w:rFonts w:ascii="Calibri"/>
          <w:sz w:val="24"/>
        </w:rPr>
        <w:t>Personnel</w:t>
      </w:r>
      <w:r>
        <w:rPr>
          <w:rFonts w:ascii="Calibri"/>
          <w:spacing w:val="-6"/>
          <w:sz w:val="24"/>
        </w:rPr>
        <w:t xml:space="preserve"> </w:t>
      </w:r>
      <w:r>
        <w:rPr>
          <w:rFonts w:ascii="Calibri"/>
          <w:sz w:val="24"/>
        </w:rPr>
        <w:t>and</w:t>
      </w:r>
      <w:r>
        <w:rPr>
          <w:rFonts w:ascii="Calibri"/>
          <w:spacing w:val="-6"/>
          <w:sz w:val="24"/>
        </w:rPr>
        <w:t xml:space="preserve"> </w:t>
      </w:r>
      <w:r>
        <w:rPr>
          <w:rFonts w:ascii="Calibri"/>
          <w:sz w:val="24"/>
        </w:rPr>
        <w:t>human</w:t>
      </w:r>
      <w:r>
        <w:rPr>
          <w:rFonts w:ascii="Calibri"/>
          <w:spacing w:val="-5"/>
          <w:sz w:val="24"/>
        </w:rPr>
        <w:t xml:space="preserve"> </w:t>
      </w:r>
      <w:r>
        <w:rPr>
          <w:rFonts w:ascii="Calibri"/>
          <w:sz w:val="24"/>
        </w:rPr>
        <w:t>Resource</w:t>
      </w:r>
      <w:r>
        <w:rPr>
          <w:rFonts w:ascii="Calibri"/>
          <w:spacing w:val="-5"/>
          <w:sz w:val="24"/>
        </w:rPr>
        <w:t xml:space="preserve"> </w:t>
      </w:r>
      <w:r>
        <w:rPr>
          <w:rFonts w:ascii="Calibri"/>
          <w:sz w:val="24"/>
        </w:rPr>
        <w:t>management -</w:t>
      </w:r>
      <w:r>
        <w:rPr>
          <w:rFonts w:ascii="Calibri"/>
          <w:spacing w:val="-9"/>
          <w:sz w:val="24"/>
        </w:rPr>
        <w:t xml:space="preserve"> </w:t>
      </w:r>
      <w:r>
        <w:rPr>
          <w:rFonts w:ascii="Calibri"/>
          <w:sz w:val="24"/>
        </w:rPr>
        <w:t>Text</w:t>
      </w:r>
      <w:r>
        <w:rPr>
          <w:rFonts w:ascii="Calibri"/>
          <w:spacing w:val="-6"/>
          <w:sz w:val="24"/>
        </w:rPr>
        <w:t xml:space="preserve"> </w:t>
      </w:r>
      <w:r>
        <w:rPr>
          <w:rFonts w:ascii="Calibri"/>
          <w:sz w:val="24"/>
        </w:rPr>
        <w:t>&amp;</w:t>
      </w:r>
      <w:r>
        <w:rPr>
          <w:rFonts w:ascii="Calibri"/>
          <w:spacing w:val="-8"/>
          <w:sz w:val="24"/>
        </w:rPr>
        <w:t xml:space="preserve"> </w:t>
      </w:r>
      <w:r>
        <w:rPr>
          <w:rFonts w:ascii="Calibri"/>
          <w:sz w:val="24"/>
        </w:rPr>
        <w:t>cases,</w:t>
      </w:r>
      <w:r>
        <w:rPr>
          <w:rFonts w:ascii="Calibri"/>
          <w:spacing w:val="-4"/>
          <w:sz w:val="24"/>
        </w:rPr>
        <w:t xml:space="preserve"> </w:t>
      </w:r>
      <w:r>
        <w:rPr>
          <w:rFonts w:ascii="Calibri"/>
          <w:sz w:val="24"/>
        </w:rPr>
        <w:t>P</w:t>
      </w:r>
      <w:r>
        <w:rPr>
          <w:rFonts w:ascii="Calibri"/>
          <w:spacing w:val="-4"/>
          <w:sz w:val="24"/>
        </w:rPr>
        <w:t xml:space="preserve"> </w:t>
      </w:r>
      <w:r>
        <w:rPr>
          <w:rFonts w:ascii="Calibri"/>
          <w:sz w:val="24"/>
        </w:rPr>
        <w:t>Subba</w:t>
      </w:r>
      <w:r>
        <w:rPr>
          <w:rFonts w:ascii="Calibri"/>
          <w:spacing w:val="-4"/>
          <w:sz w:val="24"/>
        </w:rPr>
        <w:t xml:space="preserve"> </w:t>
      </w:r>
      <w:r>
        <w:rPr>
          <w:rFonts w:ascii="Calibri"/>
          <w:sz w:val="24"/>
        </w:rPr>
        <w:t>Rao,</w:t>
      </w:r>
      <w:r>
        <w:rPr>
          <w:rFonts w:ascii="Calibri"/>
          <w:spacing w:val="-9"/>
          <w:sz w:val="24"/>
        </w:rPr>
        <w:t xml:space="preserve"> </w:t>
      </w:r>
      <w:r>
        <w:rPr>
          <w:rFonts w:ascii="Calibri"/>
          <w:sz w:val="24"/>
        </w:rPr>
        <w:t>Publication</w:t>
      </w:r>
      <w:r>
        <w:rPr>
          <w:rFonts w:ascii="Calibri"/>
          <w:spacing w:val="-4"/>
          <w:sz w:val="24"/>
        </w:rPr>
        <w:t xml:space="preserve"> </w:t>
      </w:r>
      <w:r>
        <w:rPr>
          <w:rFonts w:ascii="Calibri"/>
          <w:sz w:val="24"/>
        </w:rPr>
        <w:t>- Himalaya Publishing House.</w:t>
      </w:r>
    </w:p>
    <w:p w14:paraId="3AADF59D" w14:textId="77777777" w:rsidR="006E7430" w:rsidRDefault="00000000">
      <w:pPr>
        <w:pStyle w:val="ListParagraph"/>
        <w:numPr>
          <w:ilvl w:val="0"/>
          <w:numId w:val="23"/>
        </w:numPr>
        <w:tabs>
          <w:tab w:val="left" w:pos="396"/>
        </w:tabs>
        <w:spacing w:before="193"/>
        <w:ind w:left="396" w:hanging="231"/>
        <w:rPr>
          <w:rFonts w:ascii="Calibri" w:hAnsi="Calibri"/>
          <w:sz w:val="24"/>
        </w:rPr>
      </w:pPr>
      <w:r>
        <w:rPr>
          <w:rFonts w:ascii="Calibri" w:hAnsi="Calibri"/>
          <w:sz w:val="24"/>
        </w:rPr>
        <w:t>Human</w:t>
      </w:r>
      <w:r>
        <w:rPr>
          <w:rFonts w:ascii="Calibri" w:hAnsi="Calibri"/>
          <w:spacing w:val="-8"/>
          <w:sz w:val="24"/>
        </w:rPr>
        <w:t xml:space="preserve"> </w:t>
      </w:r>
      <w:r>
        <w:rPr>
          <w:rFonts w:ascii="Calibri" w:hAnsi="Calibri"/>
          <w:sz w:val="24"/>
        </w:rPr>
        <w:t>resource</w:t>
      </w:r>
      <w:r>
        <w:rPr>
          <w:rFonts w:ascii="Calibri" w:hAnsi="Calibri"/>
          <w:spacing w:val="-6"/>
          <w:sz w:val="24"/>
        </w:rPr>
        <w:t xml:space="preserve"> </w:t>
      </w:r>
      <w:r>
        <w:rPr>
          <w:rFonts w:ascii="Calibri" w:hAnsi="Calibri"/>
          <w:sz w:val="24"/>
        </w:rPr>
        <w:t>Management</w:t>
      </w:r>
      <w:r>
        <w:rPr>
          <w:rFonts w:ascii="Calibri" w:hAnsi="Calibri"/>
          <w:spacing w:val="-3"/>
          <w:sz w:val="24"/>
        </w:rPr>
        <w:t xml:space="preserve"> </w:t>
      </w:r>
      <w:r>
        <w:rPr>
          <w:rFonts w:ascii="Calibri" w:hAnsi="Calibri"/>
          <w:sz w:val="24"/>
        </w:rPr>
        <w:t>–</w:t>
      </w:r>
      <w:r>
        <w:rPr>
          <w:rFonts w:ascii="Calibri" w:hAnsi="Calibri"/>
          <w:spacing w:val="-9"/>
          <w:sz w:val="24"/>
        </w:rPr>
        <w:t xml:space="preserve"> </w:t>
      </w:r>
      <w:r>
        <w:rPr>
          <w:rFonts w:ascii="Calibri" w:hAnsi="Calibri"/>
          <w:sz w:val="24"/>
        </w:rPr>
        <w:t>P.</w:t>
      </w:r>
      <w:r>
        <w:rPr>
          <w:rFonts w:ascii="Calibri" w:hAnsi="Calibri"/>
          <w:spacing w:val="-6"/>
          <w:sz w:val="24"/>
        </w:rPr>
        <w:t xml:space="preserve"> </w:t>
      </w:r>
      <w:r>
        <w:rPr>
          <w:rFonts w:ascii="Calibri" w:hAnsi="Calibri"/>
          <w:sz w:val="24"/>
        </w:rPr>
        <w:t>Jyothi,</w:t>
      </w:r>
      <w:r>
        <w:rPr>
          <w:rFonts w:ascii="Calibri" w:hAnsi="Calibri"/>
          <w:spacing w:val="-11"/>
          <w:sz w:val="24"/>
        </w:rPr>
        <w:t xml:space="preserve"> </w:t>
      </w:r>
      <w:r>
        <w:rPr>
          <w:rFonts w:ascii="Calibri" w:hAnsi="Calibri"/>
          <w:sz w:val="24"/>
        </w:rPr>
        <w:t>Publication</w:t>
      </w:r>
      <w:r>
        <w:rPr>
          <w:rFonts w:ascii="Calibri" w:hAnsi="Calibri"/>
          <w:spacing w:val="-2"/>
          <w:sz w:val="24"/>
        </w:rPr>
        <w:t xml:space="preserve"> </w:t>
      </w:r>
      <w:r>
        <w:rPr>
          <w:rFonts w:ascii="Calibri" w:hAnsi="Calibri"/>
          <w:sz w:val="24"/>
        </w:rPr>
        <w:t>–</w:t>
      </w:r>
      <w:r>
        <w:rPr>
          <w:rFonts w:ascii="Calibri" w:hAnsi="Calibri"/>
          <w:spacing w:val="-7"/>
          <w:sz w:val="24"/>
        </w:rPr>
        <w:t xml:space="preserve"> </w:t>
      </w:r>
      <w:r>
        <w:rPr>
          <w:rFonts w:ascii="Calibri" w:hAnsi="Calibri"/>
          <w:sz w:val="24"/>
        </w:rPr>
        <w:t>Oxford</w:t>
      </w:r>
      <w:r>
        <w:rPr>
          <w:rFonts w:ascii="Calibri" w:hAnsi="Calibri"/>
          <w:spacing w:val="-4"/>
          <w:sz w:val="24"/>
        </w:rPr>
        <w:t xml:space="preserve"> </w:t>
      </w:r>
      <w:r>
        <w:rPr>
          <w:rFonts w:ascii="Calibri" w:hAnsi="Calibri"/>
          <w:sz w:val="24"/>
        </w:rPr>
        <w:t>University</w:t>
      </w:r>
      <w:r>
        <w:rPr>
          <w:rFonts w:ascii="Calibri" w:hAnsi="Calibri"/>
          <w:spacing w:val="-9"/>
          <w:sz w:val="24"/>
        </w:rPr>
        <w:t xml:space="preserve"> </w:t>
      </w:r>
      <w:r>
        <w:rPr>
          <w:rFonts w:ascii="Calibri" w:hAnsi="Calibri"/>
          <w:spacing w:val="-2"/>
          <w:sz w:val="24"/>
        </w:rPr>
        <w:t>Press.</w:t>
      </w:r>
    </w:p>
    <w:p w14:paraId="3EB45DAE" w14:textId="77777777" w:rsidR="006E7430" w:rsidRDefault="006E7430">
      <w:pPr>
        <w:pStyle w:val="BodyText"/>
        <w:spacing w:before="55"/>
        <w:rPr>
          <w:rFonts w:ascii="Calibri"/>
        </w:rPr>
      </w:pPr>
    </w:p>
    <w:p w14:paraId="287AA74A" w14:textId="77777777" w:rsidR="006E7430" w:rsidRDefault="00000000">
      <w:pPr>
        <w:pStyle w:val="ListParagraph"/>
        <w:numPr>
          <w:ilvl w:val="0"/>
          <w:numId w:val="23"/>
        </w:numPr>
        <w:tabs>
          <w:tab w:val="left" w:pos="396"/>
        </w:tabs>
        <w:spacing w:line="360" w:lineRule="auto"/>
        <w:ind w:left="165" w:right="1164" w:firstLine="0"/>
        <w:rPr>
          <w:rFonts w:ascii="Calibri"/>
          <w:sz w:val="24"/>
        </w:rPr>
      </w:pPr>
      <w:r>
        <w:rPr>
          <w:rFonts w:ascii="Calibri"/>
          <w:sz w:val="24"/>
        </w:rPr>
        <w:t>Human</w:t>
      </w:r>
      <w:r>
        <w:rPr>
          <w:rFonts w:ascii="Calibri"/>
          <w:spacing w:val="-5"/>
          <w:sz w:val="24"/>
        </w:rPr>
        <w:t xml:space="preserve"> </w:t>
      </w:r>
      <w:r>
        <w:rPr>
          <w:rFonts w:ascii="Calibri"/>
          <w:sz w:val="24"/>
        </w:rPr>
        <w:t>Resource</w:t>
      </w:r>
      <w:r>
        <w:rPr>
          <w:rFonts w:ascii="Calibri"/>
          <w:spacing w:val="-6"/>
          <w:sz w:val="24"/>
        </w:rPr>
        <w:t xml:space="preserve"> </w:t>
      </w:r>
      <w:proofErr w:type="gramStart"/>
      <w:r>
        <w:rPr>
          <w:rFonts w:ascii="Calibri"/>
          <w:sz w:val="24"/>
        </w:rPr>
        <w:t>Management</w:t>
      </w:r>
      <w:r>
        <w:rPr>
          <w:rFonts w:ascii="Calibri"/>
          <w:spacing w:val="-6"/>
          <w:sz w:val="24"/>
        </w:rPr>
        <w:t xml:space="preserve"> </w:t>
      </w:r>
      <w:r>
        <w:rPr>
          <w:rFonts w:ascii="Calibri"/>
          <w:sz w:val="24"/>
        </w:rPr>
        <w:t>,</w:t>
      </w:r>
      <w:proofErr w:type="gramEnd"/>
      <w:r>
        <w:rPr>
          <w:rFonts w:ascii="Calibri"/>
          <w:spacing w:val="-10"/>
          <w:sz w:val="24"/>
        </w:rPr>
        <w:t xml:space="preserve"> </w:t>
      </w:r>
      <w:r>
        <w:rPr>
          <w:rFonts w:ascii="Calibri"/>
          <w:sz w:val="24"/>
        </w:rPr>
        <w:t>Ninth</w:t>
      </w:r>
      <w:r>
        <w:rPr>
          <w:rFonts w:ascii="Calibri"/>
          <w:spacing w:val="-5"/>
          <w:sz w:val="24"/>
        </w:rPr>
        <w:t xml:space="preserve"> </w:t>
      </w:r>
      <w:r>
        <w:rPr>
          <w:rFonts w:ascii="Calibri"/>
          <w:sz w:val="24"/>
        </w:rPr>
        <w:t>Edition,</w:t>
      </w:r>
      <w:r>
        <w:rPr>
          <w:rFonts w:ascii="Calibri"/>
          <w:spacing w:val="-9"/>
          <w:sz w:val="24"/>
        </w:rPr>
        <w:t xml:space="preserve"> </w:t>
      </w:r>
      <w:proofErr w:type="spellStart"/>
      <w:proofErr w:type="gramStart"/>
      <w:r>
        <w:rPr>
          <w:rFonts w:ascii="Calibri"/>
          <w:sz w:val="24"/>
        </w:rPr>
        <w:t>R.Wayne</w:t>
      </w:r>
      <w:proofErr w:type="spellEnd"/>
      <w:proofErr w:type="gramEnd"/>
      <w:r>
        <w:rPr>
          <w:rFonts w:ascii="Calibri"/>
          <w:spacing w:val="-4"/>
          <w:sz w:val="24"/>
        </w:rPr>
        <w:t xml:space="preserve"> </w:t>
      </w:r>
      <w:r>
        <w:rPr>
          <w:rFonts w:ascii="Calibri"/>
          <w:sz w:val="24"/>
        </w:rPr>
        <w:t>Mondy,</w:t>
      </w:r>
      <w:r>
        <w:rPr>
          <w:rFonts w:ascii="Calibri"/>
          <w:spacing w:val="-7"/>
          <w:sz w:val="24"/>
        </w:rPr>
        <w:t xml:space="preserve"> </w:t>
      </w:r>
      <w:r>
        <w:rPr>
          <w:rFonts w:ascii="Calibri"/>
          <w:sz w:val="24"/>
        </w:rPr>
        <w:t>Robert</w:t>
      </w:r>
      <w:r>
        <w:rPr>
          <w:rFonts w:ascii="Calibri"/>
          <w:spacing w:val="-11"/>
          <w:sz w:val="24"/>
        </w:rPr>
        <w:t xml:space="preserve"> </w:t>
      </w:r>
      <w:r>
        <w:rPr>
          <w:rFonts w:ascii="Calibri"/>
          <w:sz w:val="24"/>
        </w:rPr>
        <w:t>M,</w:t>
      </w:r>
      <w:r>
        <w:rPr>
          <w:rFonts w:ascii="Calibri"/>
          <w:spacing w:val="-7"/>
          <w:sz w:val="24"/>
        </w:rPr>
        <w:t xml:space="preserve"> </w:t>
      </w:r>
      <w:r>
        <w:rPr>
          <w:rFonts w:ascii="Calibri"/>
          <w:sz w:val="24"/>
        </w:rPr>
        <w:t>Noe,</w:t>
      </w:r>
      <w:r>
        <w:rPr>
          <w:rFonts w:ascii="Calibri"/>
          <w:spacing w:val="-9"/>
          <w:sz w:val="24"/>
        </w:rPr>
        <w:t xml:space="preserve"> </w:t>
      </w:r>
      <w:r>
        <w:rPr>
          <w:rFonts w:ascii="Calibri"/>
          <w:sz w:val="24"/>
        </w:rPr>
        <w:t>Publication Pearson Education.</w:t>
      </w:r>
    </w:p>
    <w:p w14:paraId="04709BE0" w14:textId="77777777" w:rsidR="006E7430" w:rsidRDefault="006E7430">
      <w:pPr>
        <w:pStyle w:val="ListParagraph"/>
        <w:spacing w:line="360" w:lineRule="auto"/>
        <w:rPr>
          <w:rFonts w:ascii="Calibri"/>
          <w:sz w:val="24"/>
        </w:rPr>
        <w:sectPr w:rsidR="006E7430">
          <w:pgSz w:w="11920" w:h="16850"/>
          <w:pgMar w:top="1340" w:right="141" w:bottom="280" w:left="1275" w:header="720" w:footer="720" w:gutter="0"/>
          <w:cols w:space="720"/>
        </w:sectPr>
      </w:pPr>
    </w:p>
    <w:tbl>
      <w:tblPr>
        <w:tblW w:w="0" w:type="auto"/>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54"/>
        <w:gridCol w:w="3399"/>
        <w:gridCol w:w="3539"/>
      </w:tblGrid>
      <w:tr w:rsidR="006E7430" w14:paraId="1DCA39E9" w14:textId="77777777">
        <w:trPr>
          <w:trHeight w:val="640"/>
        </w:trPr>
        <w:tc>
          <w:tcPr>
            <w:tcW w:w="8892" w:type="dxa"/>
            <w:gridSpan w:val="3"/>
          </w:tcPr>
          <w:p w14:paraId="6F18999E" w14:textId="77777777" w:rsidR="006E7430" w:rsidRDefault="00000000">
            <w:pPr>
              <w:pStyle w:val="TableParagraph"/>
              <w:spacing w:before="9"/>
              <w:ind w:left="2057"/>
              <w:rPr>
                <w:rFonts w:ascii="Calibri"/>
                <w:sz w:val="24"/>
              </w:rPr>
            </w:pPr>
            <w:r>
              <w:rPr>
                <w:rFonts w:ascii="Calibri"/>
                <w:sz w:val="24"/>
              </w:rPr>
              <w:lastRenderedPageBreak/>
              <w:t>P.R.</w:t>
            </w:r>
            <w:r>
              <w:rPr>
                <w:rFonts w:ascii="Calibri"/>
                <w:spacing w:val="-12"/>
                <w:sz w:val="24"/>
              </w:rPr>
              <w:t xml:space="preserve"> </w:t>
            </w:r>
            <w:r>
              <w:rPr>
                <w:rFonts w:ascii="Calibri"/>
                <w:sz w:val="24"/>
              </w:rPr>
              <w:t>GOVT.COLLEGE</w:t>
            </w:r>
            <w:r>
              <w:rPr>
                <w:rFonts w:ascii="Calibri"/>
                <w:spacing w:val="-7"/>
                <w:sz w:val="24"/>
              </w:rPr>
              <w:t xml:space="preserve"> </w:t>
            </w:r>
            <w:r>
              <w:rPr>
                <w:rFonts w:ascii="Calibri"/>
                <w:sz w:val="24"/>
              </w:rPr>
              <w:t>(AUTONOMOUS),</w:t>
            </w:r>
            <w:r>
              <w:rPr>
                <w:rFonts w:ascii="Calibri"/>
                <w:spacing w:val="-9"/>
                <w:sz w:val="24"/>
              </w:rPr>
              <w:t xml:space="preserve"> </w:t>
            </w:r>
            <w:r>
              <w:rPr>
                <w:rFonts w:ascii="Calibri"/>
                <w:spacing w:val="-2"/>
                <w:sz w:val="24"/>
              </w:rPr>
              <w:t>KAKINADA</w:t>
            </w:r>
          </w:p>
        </w:tc>
      </w:tr>
      <w:tr w:rsidR="006E7430" w14:paraId="47CF6E57" w14:textId="77777777">
        <w:trPr>
          <w:trHeight w:val="637"/>
        </w:trPr>
        <w:tc>
          <w:tcPr>
            <w:tcW w:w="8892" w:type="dxa"/>
            <w:gridSpan w:val="3"/>
          </w:tcPr>
          <w:p w14:paraId="721C6EB1" w14:textId="77777777" w:rsidR="006E7430" w:rsidRDefault="00000000">
            <w:pPr>
              <w:pStyle w:val="TableParagraph"/>
              <w:spacing w:before="6"/>
              <w:ind w:left="15"/>
              <w:jc w:val="center"/>
              <w:rPr>
                <w:rFonts w:ascii="Calibri"/>
                <w:sz w:val="24"/>
              </w:rPr>
            </w:pPr>
            <w:r>
              <w:rPr>
                <w:rFonts w:ascii="Calibri"/>
                <w:sz w:val="24"/>
              </w:rPr>
              <w:t>I</w:t>
            </w:r>
            <w:r>
              <w:rPr>
                <w:rFonts w:ascii="Calibri"/>
                <w:spacing w:val="-4"/>
                <w:sz w:val="24"/>
              </w:rPr>
              <w:t xml:space="preserve"> </w:t>
            </w:r>
            <w:r>
              <w:rPr>
                <w:rFonts w:ascii="Calibri"/>
                <w:sz w:val="24"/>
              </w:rPr>
              <w:t>BBA</w:t>
            </w:r>
            <w:r>
              <w:rPr>
                <w:rFonts w:ascii="Calibri"/>
                <w:spacing w:val="54"/>
                <w:sz w:val="24"/>
              </w:rPr>
              <w:t xml:space="preserve"> </w:t>
            </w:r>
            <w:r>
              <w:rPr>
                <w:rFonts w:ascii="Calibri"/>
                <w:sz w:val="24"/>
              </w:rPr>
              <w:t>(HCM)</w:t>
            </w:r>
            <w:r>
              <w:rPr>
                <w:rFonts w:ascii="Calibri"/>
                <w:spacing w:val="-3"/>
                <w:sz w:val="24"/>
              </w:rPr>
              <w:t xml:space="preserve"> </w:t>
            </w:r>
            <w:r>
              <w:rPr>
                <w:rFonts w:ascii="Calibri"/>
                <w:sz w:val="24"/>
              </w:rPr>
              <w:t>w.e.f.</w:t>
            </w:r>
            <w:r>
              <w:rPr>
                <w:rFonts w:ascii="Calibri"/>
                <w:spacing w:val="-2"/>
                <w:sz w:val="24"/>
              </w:rPr>
              <w:t xml:space="preserve"> </w:t>
            </w:r>
            <w:r>
              <w:rPr>
                <w:rFonts w:ascii="Calibri"/>
                <w:sz w:val="24"/>
              </w:rPr>
              <w:t>2024</w:t>
            </w:r>
            <w:r>
              <w:rPr>
                <w:rFonts w:ascii="Calibri"/>
                <w:spacing w:val="-4"/>
                <w:sz w:val="24"/>
              </w:rPr>
              <w:t xml:space="preserve"> </w:t>
            </w:r>
            <w:r>
              <w:rPr>
                <w:rFonts w:ascii="Calibri"/>
                <w:sz w:val="24"/>
              </w:rPr>
              <w:t xml:space="preserve">- </w:t>
            </w:r>
            <w:r>
              <w:rPr>
                <w:rFonts w:ascii="Calibri"/>
                <w:spacing w:val="-5"/>
                <w:sz w:val="24"/>
              </w:rPr>
              <w:t>25</w:t>
            </w:r>
          </w:p>
        </w:tc>
      </w:tr>
      <w:tr w:rsidR="006E7430" w14:paraId="6E080FBA" w14:textId="77777777">
        <w:trPr>
          <w:trHeight w:val="784"/>
        </w:trPr>
        <w:tc>
          <w:tcPr>
            <w:tcW w:w="1954" w:type="dxa"/>
          </w:tcPr>
          <w:p w14:paraId="7BC8EB20" w14:textId="77777777" w:rsidR="006E7430" w:rsidRDefault="00000000">
            <w:pPr>
              <w:pStyle w:val="TableParagraph"/>
              <w:spacing w:before="6"/>
              <w:ind w:left="19" w:right="2"/>
              <w:jc w:val="center"/>
              <w:rPr>
                <w:rFonts w:ascii="Calibri"/>
                <w:sz w:val="24"/>
              </w:rPr>
            </w:pPr>
            <w:r>
              <w:rPr>
                <w:rFonts w:ascii="Calibri"/>
                <w:spacing w:val="-2"/>
                <w:sz w:val="24"/>
              </w:rPr>
              <w:t>Subject</w:t>
            </w:r>
          </w:p>
        </w:tc>
        <w:tc>
          <w:tcPr>
            <w:tcW w:w="6938" w:type="dxa"/>
            <w:gridSpan w:val="2"/>
          </w:tcPr>
          <w:p w14:paraId="65F11D90" w14:textId="77777777" w:rsidR="006E7430" w:rsidRDefault="00000000">
            <w:pPr>
              <w:pStyle w:val="TableParagraph"/>
              <w:tabs>
                <w:tab w:val="left" w:pos="3057"/>
              </w:tabs>
              <w:ind w:left="115"/>
              <w:rPr>
                <w:rFonts w:ascii="Calibri"/>
                <w:b/>
                <w:sz w:val="32"/>
              </w:rPr>
            </w:pPr>
            <w:r>
              <w:rPr>
                <w:rFonts w:ascii="Calibri"/>
                <w:b/>
                <w:color w:val="FF0000"/>
                <w:sz w:val="32"/>
              </w:rPr>
              <w:t>Principles</w:t>
            </w:r>
            <w:r>
              <w:rPr>
                <w:rFonts w:ascii="Calibri"/>
                <w:b/>
                <w:color w:val="FF0000"/>
                <w:spacing w:val="-18"/>
                <w:sz w:val="32"/>
              </w:rPr>
              <w:t xml:space="preserve"> </w:t>
            </w:r>
            <w:r>
              <w:rPr>
                <w:rFonts w:ascii="Calibri"/>
                <w:b/>
                <w:color w:val="FF0000"/>
                <w:sz w:val="32"/>
              </w:rPr>
              <w:t>of</w:t>
            </w:r>
            <w:r>
              <w:rPr>
                <w:rFonts w:ascii="Calibri"/>
                <w:b/>
                <w:color w:val="FF0000"/>
                <w:spacing w:val="-16"/>
                <w:sz w:val="32"/>
              </w:rPr>
              <w:t xml:space="preserve"> </w:t>
            </w:r>
            <w:r>
              <w:rPr>
                <w:rFonts w:ascii="Calibri"/>
                <w:b/>
                <w:color w:val="FF0000"/>
                <w:spacing w:val="-5"/>
                <w:sz w:val="32"/>
              </w:rPr>
              <w:t>HRM</w:t>
            </w:r>
            <w:r>
              <w:rPr>
                <w:rFonts w:ascii="Calibri"/>
                <w:b/>
                <w:color w:val="FF0000"/>
                <w:sz w:val="32"/>
              </w:rPr>
              <w:tab/>
            </w:r>
            <w:r>
              <w:rPr>
                <w:rFonts w:ascii="Calibri"/>
                <w:b/>
                <w:color w:val="FF0000"/>
                <w:spacing w:val="-2"/>
                <w:sz w:val="32"/>
              </w:rPr>
              <w:t>(MINOR)</w:t>
            </w:r>
          </w:p>
        </w:tc>
      </w:tr>
      <w:tr w:rsidR="006E7430" w14:paraId="24468B5A" w14:textId="77777777">
        <w:trPr>
          <w:trHeight w:val="640"/>
        </w:trPr>
        <w:tc>
          <w:tcPr>
            <w:tcW w:w="1954" w:type="dxa"/>
          </w:tcPr>
          <w:p w14:paraId="46503A6C" w14:textId="77777777" w:rsidR="006E7430" w:rsidRDefault="00000000">
            <w:pPr>
              <w:pStyle w:val="TableParagraph"/>
              <w:spacing w:before="6"/>
              <w:ind w:left="19"/>
              <w:jc w:val="center"/>
              <w:rPr>
                <w:rFonts w:ascii="Calibri" w:hAnsi="Calibri"/>
                <w:sz w:val="24"/>
              </w:rPr>
            </w:pPr>
            <w:r>
              <w:rPr>
                <w:rFonts w:ascii="Calibri" w:hAnsi="Calibri"/>
                <w:sz w:val="24"/>
              </w:rPr>
              <w:t>II–</w:t>
            </w:r>
            <w:r>
              <w:rPr>
                <w:rFonts w:ascii="Calibri" w:hAnsi="Calibri"/>
                <w:spacing w:val="-1"/>
                <w:sz w:val="24"/>
              </w:rPr>
              <w:t xml:space="preserve"> </w:t>
            </w:r>
            <w:r>
              <w:rPr>
                <w:rFonts w:ascii="Calibri" w:hAnsi="Calibri"/>
                <w:spacing w:val="-5"/>
                <w:sz w:val="24"/>
              </w:rPr>
              <w:t>SEM</w:t>
            </w:r>
          </w:p>
        </w:tc>
        <w:tc>
          <w:tcPr>
            <w:tcW w:w="3399" w:type="dxa"/>
          </w:tcPr>
          <w:p w14:paraId="0EDE11C9" w14:textId="77777777" w:rsidR="006E7430" w:rsidRDefault="00000000">
            <w:pPr>
              <w:pStyle w:val="TableParagraph"/>
              <w:spacing w:before="6"/>
              <w:ind w:left="849"/>
              <w:rPr>
                <w:rFonts w:ascii="Calibri"/>
                <w:sz w:val="24"/>
              </w:rPr>
            </w:pPr>
            <w:r>
              <w:rPr>
                <w:rFonts w:ascii="Calibri"/>
                <w:sz w:val="24"/>
              </w:rPr>
              <w:t>TIME:</w:t>
            </w:r>
            <w:r>
              <w:rPr>
                <w:rFonts w:ascii="Calibri"/>
                <w:spacing w:val="-3"/>
                <w:sz w:val="24"/>
              </w:rPr>
              <w:t xml:space="preserve"> </w:t>
            </w:r>
            <w:r>
              <w:rPr>
                <w:rFonts w:ascii="Calibri"/>
                <w:sz w:val="24"/>
              </w:rPr>
              <w:t>21/2</w:t>
            </w:r>
            <w:r>
              <w:rPr>
                <w:rFonts w:ascii="Calibri"/>
                <w:spacing w:val="2"/>
                <w:sz w:val="24"/>
              </w:rPr>
              <w:t xml:space="preserve"> </w:t>
            </w:r>
            <w:r>
              <w:rPr>
                <w:rFonts w:ascii="Calibri"/>
                <w:spacing w:val="-4"/>
                <w:sz w:val="24"/>
              </w:rPr>
              <w:t>Hours</w:t>
            </w:r>
          </w:p>
        </w:tc>
        <w:tc>
          <w:tcPr>
            <w:tcW w:w="3539" w:type="dxa"/>
          </w:tcPr>
          <w:p w14:paraId="785D099C" w14:textId="77777777" w:rsidR="006E7430" w:rsidRDefault="00000000">
            <w:pPr>
              <w:pStyle w:val="TableParagraph"/>
              <w:spacing w:before="6"/>
              <w:ind w:left="1049"/>
              <w:rPr>
                <w:rFonts w:ascii="Calibri"/>
                <w:sz w:val="24"/>
              </w:rPr>
            </w:pPr>
            <w:r>
              <w:rPr>
                <w:rFonts w:ascii="Calibri"/>
                <w:sz w:val="24"/>
              </w:rPr>
              <w:t>Max</w:t>
            </w:r>
            <w:r>
              <w:rPr>
                <w:rFonts w:ascii="Calibri"/>
                <w:spacing w:val="-4"/>
                <w:sz w:val="24"/>
              </w:rPr>
              <w:t xml:space="preserve"> </w:t>
            </w:r>
            <w:r>
              <w:rPr>
                <w:rFonts w:ascii="Calibri"/>
                <w:sz w:val="24"/>
              </w:rPr>
              <w:t>Marks:</w:t>
            </w:r>
            <w:r>
              <w:rPr>
                <w:rFonts w:ascii="Calibri"/>
                <w:spacing w:val="-4"/>
                <w:sz w:val="24"/>
              </w:rPr>
              <w:t xml:space="preserve"> </w:t>
            </w:r>
            <w:r>
              <w:rPr>
                <w:rFonts w:ascii="Calibri"/>
                <w:spacing w:val="-5"/>
                <w:sz w:val="24"/>
              </w:rPr>
              <w:t>50</w:t>
            </w:r>
          </w:p>
        </w:tc>
      </w:tr>
    </w:tbl>
    <w:p w14:paraId="415CC1E7" w14:textId="77777777" w:rsidR="006E7430" w:rsidRDefault="006E7430">
      <w:pPr>
        <w:pStyle w:val="BodyText"/>
        <w:rPr>
          <w:rFonts w:ascii="Calibri"/>
          <w:sz w:val="40"/>
        </w:rPr>
      </w:pPr>
    </w:p>
    <w:p w14:paraId="1E879C54" w14:textId="77777777" w:rsidR="006E7430" w:rsidRDefault="006E7430">
      <w:pPr>
        <w:pStyle w:val="BodyText"/>
        <w:spacing w:before="67"/>
        <w:rPr>
          <w:rFonts w:ascii="Calibri"/>
          <w:sz w:val="40"/>
        </w:rPr>
      </w:pPr>
    </w:p>
    <w:p w14:paraId="5384FB16" w14:textId="77777777" w:rsidR="006E7430" w:rsidRDefault="00000000">
      <w:pPr>
        <w:pStyle w:val="Heading1"/>
        <w:rPr>
          <w:rFonts w:ascii="Calibri Light"/>
        </w:rPr>
      </w:pPr>
      <w:r>
        <w:rPr>
          <w:rFonts w:ascii="Calibri Light"/>
          <w:color w:val="2E5395"/>
        </w:rPr>
        <w:t>BLUE</w:t>
      </w:r>
      <w:r>
        <w:rPr>
          <w:rFonts w:ascii="Calibri Light"/>
          <w:color w:val="2E5395"/>
          <w:spacing w:val="-10"/>
        </w:rPr>
        <w:t xml:space="preserve"> </w:t>
      </w:r>
      <w:r>
        <w:rPr>
          <w:rFonts w:ascii="Calibri Light"/>
          <w:color w:val="2E5395"/>
        </w:rPr>
        <w:t>PRINT</w:t>
      </w:r>
      <w:r>
        <w:rPr>
          <w:rFonts w:ascii="Calibri Light"/>
          <w:color w:val="2E5395"/>
          <w:spacing w:val="-4"/>
        </w:rPr>
        <w:t xml:space="preserve"> </w:t>
      </w:r>
      <w:r>
        <w:rPr>
          <w:rFonts w:ascii="Calibri Light"/>
          <w:color w:val="2E5395"/>
        </w:rPr>
        <w:t>FOR</w:t>
      </w:r>
      <w:r>
        <w:rPr>
          <w:rFonts w:ascii="Calibri Light"/>
          <w:color w:val="2E5395"/>
          <w:spacing w:val="-6"/>
        </w:rPr>
        <w:t xml:space="preserve"> </w:t>
      </w:r>
      <w:r>
        <w:rPr>
          <w:rFonts w:ascii="Calibri Light"/>
          <w:color w:val="2E5395"/>
        </w:rPr>
        <w:t>THE</w:t>
      </w:r>
      <w:r>
        <w:rPr>
          <w:rFonts w:ascii="Calibri Light"/>
          <w:color w:val="2E5395"/>
          <w:spacing w:val="-8"/>
        </w:rPr>
        <w:t xml:space="preserve"> </w:t>
      </w:r>
      <w:r>
        <w:rPr>
          <w:rFonts w:ascii="Calibri Light"/>
          <w:color w:val="2E5395"/>
        </w:rPr>
        <w:t>QUESTION</w:t>
      </w:r>
      <w:r>
        <w:rPr>
          <w:rFonts w:ascii="Calibri Light"/>
          <w:color w:val="2E5395"/>
          <w:spacing w:val="-4"/>
        </w:rPr>
        <w:t xml:space="preserve"> </w:t>
      </w:r>
      <w:r>
        <w:rPr>
          <w:rFonts w:ascii="Calibri Light"/>
          <w:color w:val="2E5395"/>
        </w:rPr>
        <w:t>PAPER</w:t>
      </w:r>
      <w:r>
        <w:rPr>
          <w:rFonts w:ascii="Calibri Light"/>
          <w:color w:val="2E5395"/>
          <w:spacing w:val="-6"/>
        </w:rPr>
        <w:t xml:space="preserve"> </w:t>
      </w:r>
      <w:r>
        <w:rPr>
          <w:rFonts w:ascii="Calibri Light"/>
          <w:color w:val="2E5395"/>
          <w:spacing w:val="-2"/>
        </w:rPr>
        <w:t>SETTING</w:t>
      </w:r>
    </w:p>
    <w:p w14:paraId="2FA15A27" w14:textId="77777777" w:rsidR="006E7430" w:rsidRDefault="006E7430">
      <w:pPr>
        <w:pStyle w:val="BodyText"/>
        <w:spacing w:before="105"/>
        <w:rPr>
          <w:rFonts w:ascii="Calibri Light"/>
          <w:sz w:val="20"/>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03"/>
        <w:gridCol w:w="1210"/>
        <w:gridCol w:w="1149"/>
        <w:gridCol w:w="1207"/>
        <w:gridCol w:w="1096"/>
        <w:gridCol w:w="1375"/>
        <w:gridCol w:w="1206"/>
        <w:gridCol w:w="1098"/>
      </w:tblGrid>
      <w:tr w:rsidR="006E7430" w14:paraId="6157E2A9" w14:textId="77777777">
        <w:trPr>
          <w:trHeight w:val="1077"/>
        </w:trPr>
        <w:tc>
          <w:tcPr>
            <w:tcW w:w="403" w:type="dxa"/>
            <w:vMerge w:val="restart"/>
          </w:tcPr>
          <w:p w14:paraId="5C0C57DE" w14:textId="77777777" w:rsidR="006E7430" w:rsidRDefault="006E7430">
            <w:pPr>
              <w:pStyle w:val="TableParagraph"/>
              <w:rPr>
                <w:rFonts w:ascii="Calibri Light"/>
                <w:sz w:val="24"/>
              </w:rPr>
            </w:pPr>
          </w:p>
          <w:p w14:paraId="6093C759" w14:textId="77777777" w:rsidR="006E7430" w:rsidRDefault="006E7430">
            <w:pPr>
              <w:pStyle w:val="TableParagraph"/>
              <w:spacing w:before="176"/>
              <w:rPr>
                <w:rFonts w:ascii="Calibri Light"/>
                <w:sz w:val="24"/>
              </w:rPr>
            </w:pPr>
          </w:p>
          <w:p w14:paraId="20538A29" w14:textId="77777777" w:rsidR="006E7430" w:rsidRDefault="00000000">
            <w:pPr>
              <w:pStyle w:val="TableParagraph"/>
              <w:spacing w:line="360" w:lineRule="auto"/>
              <w:ind w:left="127" w:right="99" w:hanging="8"/>
              <w:rPr>
                <w:rFonts w:ascii="Calibri"/>
                <w:sz w:val="24"/>
              </w:rPr>
            </w:pPr>
            <w:r>
              <w:rPr>
                <w:rFonts w:ascii="Calibri"/>
                <w:spacing w:val="-8"/>
                <w:sz w:val="24"/>
              </w:rPr>
              <w:t xml:space="preserve">S. </w:t>
            </w:r>
            <w:r>
              <w:rPr>
                <w:rFonts w:ascii="Calibri"/>
                <w:spacing w:val="-10"/>
                <w:sz w:val="24"/>
              </w:rPr>
              <w:t>N</w:t>
            </w:r>
          </w:p>
          <w:p w14:paraId="3FE7FECB" w14:textId="77777777" w:rsidR="006E7430" w:rsidRDefault="00000000">
            <w:pPr>
              <w:pStyle w:val="TableParagraph"/>
              <w:spacing w:before="7"/>
              <w:ind w:left="141"/>
              <w:rPr>
                <w:rFonts w:ascii="Calibri"/>
                <w:sz w:val="24"/>
              </w:rPr>
            </w:pPr>
            <w:r>
              <w:rPr>
                <w:rFonts w:ascii="Calibri"/>
                <w:spacing w:val="-10"/>
                <w:sz w:val="24"/>
              </w:rPr>
              <w:t>o</w:t>
            </w:r>
          </w:p>
        </w:tc>
        <w:tc>
          <w:tcPr>
            <w:tcW w:w="1210" w:type="dxa"/>
            <w:vMerge w:val="restart"/>
          </w:tcPr>
          <w:p w14:paraId="4226788E" w14:textId="77777777" w:rsidR="006E7430" w:rsidRDefault="006E7430">
            <w:pPr>
              <w:pStyle w:val="TableParagraph"/>
              <w:rPr>
                <w:rFonts w:ascii="Calibri Light"/>
                <w:sz w:val="24"/>
              </w:rPr>
            </w:pPr>
          </w:p>
          <w:p w14:paraId="58EBAC03" w14:textId="77777777" w:rsidR="006E7430" w:rsidRDefault="006E7430">
            <w:pPr>
              <w:pStyle w:val="TableParagraph"/>
              <w:rPr>
                <w:rFonts w:ascii="Calibri Light"/>
                <w:sz w:val="24"/>
              </w:rPr>
            </w:pPr>
          </w:p>
          <w:p w14:paraId="6432D36B" w14:textId="77777777" w:rsidR="006E7430" w:rsidRDefault="006E7430">
            <w:pPr>
              <w:pStyle w:val="TableParagraph"/>
              <w:spacing w:before="3"/>
              <w:rPr>
                <w:rFonts w:ascii="Calibri Light"/>
                <w:sz w:val="24"/>
              </w:rPr>
            </w:pPr>
          </w:p>
          <w:p w14:paraId="0CE59208" w14:textId="77777777" w:rsidR="006E7430" w:rsidRDefault="00000000">
            <w:pPr>
              <w:pStyle w:val="TableParagraph"/>
              <w:spacing w:line="523" w:lineRule="auto"/>
              <w:ind w:left="163" w:firstLine="62"/>
              <w:rPr>
                <w:rFonts w:ascii="Calibri"/>
                <w:sz w:val="24"/>
              </w:rPr>
            </w:pPr>
            <w:r>
              <w:rPr>
                <w:rFonts w:ascii="Calibri"/>
                <w:sz w:val="24"/>
              </w:rPr>
              <w:t xml:space="preserve">Type Of </w:t>
            </w:r>
            <w:r>
              <w:rPr>
                <w:rFonts w:ascii="Calibri"/>
                <w:spacing w:val="-4"/>
                <w:sz w:val="24"/>
              </w:rPr>
              <w:t>Question</w:t>
            </w:r>
          </w:p>
        </w:tc>
        <w:tc>
          <w:tcPr>
            <w:tcW w:w="3452" w:type="dxa"/>
            <w:gridSpan w:val="3"/>
          </w:tcPr>
          <w:p w14:paraId="5E1FEE6F" w14:textId="77777777" w:rsidR="006E7430" w:rsidRDefault="00000000">
            <w:pPr>
              <w:pStyle w:val="TableParagraph"/>
              <w:spacing w:line="360" w:lineRule="auto"/>
              <w:ind w:left="1444" w:hanging="1054"/>
              <w:rPr>
                <w:rFonts w:ascii="Calibri"/>
                <w:sz w:val="24"/>
              </w:rPr>
            </w:pPr>
            <w:r>
              <w:rPr>
                <w:rFonts w:ascii="Calibri"/>
                <w:sz w:val="24"/>
              </w:rPr>
              <w:t>To</w:t>
            </w:r>
            <w:r>
              <w:rPr>
                <w:rFonts w:ascii="Calibri"/>
                <w:spacing w:val="-14"/>
                <w:sz w:val="24"/>
              </w:rPr>
              <w:t xml:space="preserve"> </w:t>
            </w:r>
            <w:r>
              <w:rPr>
                <w:rFonts w:ascii="Calibri"/>
                <w:sz w:val="24"/>
              </w:rPr>
              <w:t>be</w:t>
            </w:r>
            <w:r>
              <w:rPr>
                <w:rFonts w:ascii="Calibri"/>
                <w:spacing w:val="-14"/>
                <w:sz w:val="24"/>
              </w:rPr>
              <w:t xml:space="preserve"> </w:t>
            </w:r>
            <w:r>
              <w:rPr>
                <w:rFonts w:ascii="Calibri"/>
                <w:sz w:val="24"/>
              </w:rPr>
              <w:t>given</w:t>
            </w:r>
            <w:r>
              <w:rPr>
                <w:rFonts w:ascii="Calibri"/>
                <w:spacing w:val="-13"/>
                <w:sz w:val="24"/>
              </w:rPr>
              <w:t xml:space="preserve"> </w:t>
            </w:r>
            <w:r>
              <w:rPr>
                <w:rFonts w:ascii="Calibri"/>
                <w:sz w:val="24"/>
              </w:rPr>
              <w:t>in</w:t>
            </w:r>
            <w:r>
              <w:rPr>
                <w:rFonts w:ascii="Calibri"/>
                <w:spacing w:val="-14"/>
                <w:sz w:val="24"/>
              </w:rPr>
              <w:t xml:space="preserve"> </w:t>
            </w:r>
            <w:r>
              <w:rPr>
                <w:rFonts w:ascii="Calibri"/>
                <w:sz w:val="24"/>
              </w:rPr>
              <w:t>the</w:t>
            </w:r>
            <w:r>
              <w:rPr>
                <w:rFonts w:ascii="Calibri"/>
                <w:spacing w:val="-13"/>
                <w:sz w:val="24"/>
              </w:rPr>
              <w:t xml:space="preserve"> </w:t>
            </w:r>
            <w:r>
              <w:rPr>
                <w:rFonts w:ascii="Calibri"/>
                <w:sz w:val="24"/>
              </w:rPr>
              <w:t xml:space="preserve">Question </w:t>
            </w:r>
            <w:r>
              <w:rPr>
                <w:rFonts w:ascii="Calibri"/>
                <w:spacing w:val="-2"/>
                <w:sz w:val="24"/>
              </w:rPr>
              <w:t>Paper</w:t>
            </w:r>
          </w:p>
        </w:tc>
        <w:tc>
          <w:tcPr>
            <w:tcW w:w="3679" w:type="dxa"/>
            <w:gridSpan w:val="3"/>
          </w:tcPr>
          <w:p w14:paraId="0A0AF4A4" w14:textId="77777777" w:rsidR="006E7430" w:rsidRDefault="00000000">
            <w:pPr>
              <w:pStyle w:val="TableParagraph"/>
              <w:spacing w:before="215"/>
              <w:ind w:left="1070"/>
              <w:rPr>
                <w:rFonts w:ascii="Calibri"/>
                <w:sz w:val="24"/>
              </w:rPr>
            </w:pPr>
            <w:r>
              <w:rPr>
                <w:rFonts w:ascii="Calibri"/>
                <w:sz w:val="24"/>
              </w:rPr>
              <w:t>To</w:t>
            </w:r>
            <w:r>
              <w:rPr>
                <w:rFonts w:ascii="Calibri"/>
                <w:spacing w:val="-1"/>
                <w:sz w:val="24"/>
              </w:rPr>
              <w:t xml:space="preserve"> </w:t>
            </w:r>
            <w:r>
              <w:rPr>
                <w:rFonts w:ascii="Calibri"/>
                <w:sz w:val="24"/>
              </w:rPr>
              <w:t>be</w:t>
            </w:r>
            <w:r>
              <w:rPr>
                <w:rFonts w:ascii="Calibri"/>
                <w:spacing w:val="1"/>
                <w:sz w:val="24"/>
              </w:rPr>
              <w:t xml:space="preserve"> </w:t>
            </w:r>
            <w:r>
              <w:rPr>
                <w:rFonts w:ascii="Calibri"/>
                <w:spacing w:val="-2"/>
                <w:sz w:val="24"/>
              </w:rPr>
              <w:t>answered</w:t>
            </w:r>
          </w:p>
        </w:tc>
      </w:tr>
      <w:tr w:rsidR="006E7430" w14:paraId="44FEACB1" w14:textId="77777777">
        <w:trPr>
          <w:trHeight w:val="1958"/>
        </w:trPr>
        <w:tc>
          <w:tcPr>
            <w:tcW w:w="403" w:type="dxa"/>
            <w:vMerge/>
            <w:tcBorders>
              <w:top w:val="nil"/>
            </w:tcBorders>
          </w:tcPr>
          <w:p w14:paraId="039F583F" w14:textId="77777777" w:rsidR="006E7430" w:rsidRDefault="006E7430">
            <w:pPr>
              <w:rPr>
                <w:sz w:val="2"/>
                <w:szCs w:val="2"/>
              </w:rPr>
            </w:pPr>
          </w:p>
        </w:tc>
        <w:tc>
          <w:tcPr>
            <w:tcW w:w="1210" w:type="dxa"/>
            <w:vMerge/>
            <w:tcBorders>
              <w:top w:val="nil"/>
            </w:tcBorders>
          </w:tcPr>
          <w:p w14:paraId="13091D1D" w14:textId="77777777" w:rsidR="006E7430" w:rsidRDefault="006E7430">
            <w:pPr>
              <w:rPr>
                <w:sz w:val="2"/>
                <w:szCs w:val="2"/>
              </w:rPr>
            </w:pPr>
          </w:p>
        </w:tc>
        <w:tc>
          <w:tcPr>
            <w:tcW w:w="1149" w:type="dxa"/>
          </w:tcPr>
          <w:p w14:paraId="5FAEAC2A" w14:textId="77777777" w:rsidR="006E7430" w:rsidRDefault="00000000">
            <w:pPr>
              <w:pStyle w:val="TableParagraph"/>
              <w:spacing w:before="119"/>
              <w:ind w:left="132" w:right="112"/>
              <w:jc w:val="center"/>
              <w:rPr>
                <w:rFonts w:ascii="Calibri"/>
                <w:sz w:val="24"/>
              </w:rPr>
            </w:pPr>
            <w:r>
              <w:rPr>
                <w:rFonts w:ascii="Calibri"/>
                <w:sz w:val="24"/>
              </w:rPr>
              <w:t>No.</w:t>
            </w:r>
            <w:r>
              <w:rPr>
                <w:rFonts w:ascii="Calibri"/>
                <w:spacing w:val="-5"/>
                <w:sz w:val="24"/>
              </w:rPr>
              <w:t xml:space="preserve"> </w:t>
            </w:r>
            <w:r>
              <w:rPr>
                <w:rFonts w:ascii="Calibri"/>
                <w:spacing w:val="-7"/>
                <w:sz w:val="24"/>
              </w:rPr>
              <w:t>of</w:t>
            </w:r>
          </w:p>
          <w:p w14:paraId="4B0F9DCD" w14:textId="77777777" w:rsidR="006E7430" w:rsidRDefault="006E7430">
            <w:pPr>
              <w:pStyle w:val="TableParagraph"/>
              <w:spacing w:before="55"/>
              <w:rPr>
                <w:rFonts w:ascii="Calibri Light"/>
                <w:sz w:val="24"/>
              </w:rPr>
            </w:pPr>
          </w:p>
          <w:p w14:paraId="31259372" w14:textId="77777777" w:rsidR="006E7430" w:rsidRDefault="00000000">
            <w:pPr>
              <w:pStyle w:val="TableParagraph"/>
              <w:spacing w:line="360" w:lineRule="auto"/>
              <w:ind w:left="132" w:right="105"/>
              <w:jc w:val="center"/>
              <w:rPr>
                <w:rFonts w:ascii="Calibri"/>
                <w:sz w:val="24"/>
              </w:rPr>
            </w:pPr>
            <w:r>
              <w:rPr>
                <w:rFonts w:ascii="Calibri"/>
                <w:spacing w:val="-4"/>
                <w:sz w:val="24"/>
              </w:rPr>
              <w:t xml:space="preserve">Question </w:t>
            </w:r>
            <w:r>
              <w:rPr>
                <w:rFonts w:ascii="Calibri"/>
                <w:spacing w:val="-10"/>
                <w:sz w:val="24"/>
              </w:rPr>
              <w:t>s</w:t>
            </w:r>
          </w:p>
        </w:tc>
        <w:tc>
          <w:tcPr>
            <w:tcW w:w="1207" w:type="dxa"/>
          </w:tcPr>
          <w:p w14:paraId="09964B51" w14:textId="77777777" w:rsidR="006E7430" w:rsidRDefault="00000000">
            <w:pPr>
              <w:pStyle w:val="TableParagraph"/>
              <w:tabs>
                <w:tab w:val="left" w:pos="592"/>
              </w:tabs>
              <w:spacing w:line="360" w:lineRule="auto"/>
              <w:ind w:left="161" w:right="140" w:firstLine="141"/>
              <w:rPr>
                <w:rFonts w:ascii="Calibri"/>
                <w:sz w:val="24"/>
              </w:rPr>
            </w:pPr>
            <w:r>
              <w:rPr>
                <w:rFonts w:ascii="Calibri"/>
                <w:spacing w:val="-2"/>
                <w:sz w:val="24"/>
              </w:rPr>
              <w:t xml:space="preserve">Marks allotted </w:t>
            </w:r>
            <w:r>
              <w:rPr>
                <w:rFonts w:ascii="Calibri"/>
                <w:spacing w:val="-6"/>
                <w:sz w:val="24"/>
              </w:rPr>
              <w:t>to</w:t>
            </w:r>
            <w:r>
              <w:rPr>
                <w:rFonts w:ascii="Calibri"/>
                <w:sz w:val="24"/>
              </w:rPr>
              <w:tab/>
            </w:r>
            <w:r>
              <w:rPr>
                <w:rFonts w:ascii="Calibri"/>
                <w:spacing w:val="-4"/>
                <w:sz w:val="24"/>
              </w:rPr>
              <w:t xml:space="preserve">each </w:t>
            </w:r>
            <w:r>
              <w:rPr>
                <w:rFonts w:ascii="Calibri"/>
                <w:spacing w:val="-2"/>
                <w:sz w:val="24"/>
              </w:rPr>
              <w:t>Question</w:t>
            </w:r>
          </w:p>
        </w:tc>
        <w:tc>
          <w:tcPr>
            <w:tcW w:w="1096" w:type="dxa"/>
          </w:tcPr>
          <w:p w14:paraId="65D4202A" w14:textId="77777777" w:rsidR="006E7430" w:rsidRDefault="006E7430">
            <w:pPr>
              <w:pStyle w:val="TableParagraph"/>
              <w:spacing w:before="145"/>
              <w:rPr>
                <w:rFonts w:ascii="Calibri Light"/>
                <w:sz w:val="24"/>
              </w:rPr>
            </w:pPr>
          </w:p>
          <w:p w14:paraId="15E2DEE0" w14:textId="77777777" w:rsidR="006E7430" w:rsidRDefault="00000000">
            <w:pPr>
              <w:pStyle w:val="TableParagraph"/>
              <w:spacing w:line="362" w:lineRule="auto"/>
              <w:ind w:left="258" w:right="234" w:firstLine="48"/>
              <w:rPr>
                <w:rFonts w:ascii="Calibri"/>
                <w:sz w:val="24"/>
              </w:rPr>
            </w:pPr>
            <w:r>
              <w:rPr>
                <w:rFonts w:ascii="Calibri"/>
                <w:spacing w:val="-2"/>
                <w:sz w:val="24"/>
              </w:rPr>
              <w:t xml:space="preserve">Total </w:t>
            </w:r>
            <w:r>
              <w:rPr>
                <w:rFonts w:ascii="Calibri"/>
                <w:spacing w:val="-4"/>
                <w:sz w:val="24"/>
              </w:rPr>
              <w:t>marks</w:t>
            </w:r>
          </w:p>
        </w:tc>
        <w:tc>
          <w:tcPr>
            <w:tcW w:w="1375" w:type="dxa"/>
          </w:tcPr>
          <w:p w14:paraId="3B8CF544" w14:textId="77777777" w:rsidR="006E7430" w:rsidRDefault="006E7430">
            <w:pPr>
              <w:pStyle w:val="TableParagraph"/>
              <w:spacing w:before="47"/>
              <w:rPr>
                <w:rFonts w:ascii="Calibri Light"/>
                <w:sz w:val="24"/>
              </w:rPr>
            </w:pPr>
          </w:p>
          <w:p w14:paraId="29AA0CE4" w14:textId="77777777" w:rsidR="006E7430" w:rsidRDefault="00000000">
            <w:pPr>
              <w:pStyle w:val="TableParagraph"/>
              <w:spacing w:line="523" w:lineRule="auto"/>
              <w:ind w:left="249" w:firstLine="115"/>
              <w:rPr>
                <w:rFonts w:ascii="Calibri"/>
                <w:sz w:val="24"/>
              </w:rPr>
            </w:pPr>
            <w:r>
              <w:rPr>
                <w:rFonts w:ascii="Calibri"/>
                <w:sz w:val="24"/>
              </w:rPr>
              <w:t xml:space="preserve">No. of. </w:t>
            </w:r>
            <w:r>
              <w:rPr>
                <w:rFonts w:ascii="Calibri"/>
                <w:spacing w:val="-4"/>
                <w:sz w:val="24"/>
              </w:rPr>
              <w:t>Question</w:t>
            </w:r>
          </w:p>
        </w:tc>
        <w:tc>
          <w:tcPr>
            <w:tcW w:w="1206" w:type="dxa"/>
          </w:tcPr>
          <w:p w14:paraId="7BBD62D6" w14:textId="77777777" w:rsidR="006E7430" w:rsidRDefault="00000000">
            <w:pPr>
              <w:pStyle w:val="TableParagraph"/>
              <w:tabs>
                <w:tab w:val="left" w:pos="602"/>
              </w:tabs>
              <w:spacing w:line="360" w:lineRule="auto"/>
              <w:ind w:left="170" w:right="129" w:firstLine="141"/>
              <w:rPr>
                <w:rFonts w:ascii="Calibri"/>
                <w:sz w:val="24"/>
              </w:rPr>
            </w:pPr>
            <w:r>
              <w:rPr>
                <w:rFonts w:ascii="Calibri"/>
                <w:spacing w:val="-2"/>
                <w:sz w:val="24"/>
              </w:rPr>
              <w:t xml:space="preserve">Marks allotted </w:t>
            </w:r>
            <w:r>
              <w:rPr>
                <w:rFonts w:ascii="Calibri"/>
                <w:spacing w:val="-6"/>
                <w:sz w:val="24"/>
              </w:rPr>
              <w:t>to</w:t>
            </w:r>
            <w:r>
              <w:rPr>
                <w:rFonts w:ascii="Calibri"/>
                <w:sz w:val="24"/>
              </w:rPr>
              <w:tab/>
            </w:r>
            <w:r>
              <w:rPr>
                <w:rFonts w:ascii="Calibri"/>
                <w:spacing w:val="-4"/>
                <w:sz w:val="24"/>
              </w:rPr>
              <w:t xml:space="preserve">each </w:t>
            </w:r>
            <w:r>
              <w:rPr>
                <w:rFonts w:ascii="Calibri"/>
                <w:spacing w:val="-2"/>
                <w:sz w:val="24"/>
              </w:rPr>
              <w:t>Question</w:t>
            </w:r>
          </w:p>
        </w:tc>
        <w:tc>
          <w:tcPr>
            <w:tcW w:w="1098" w:type="dxa"/>
          </w:tcPr>
          <w:p w14:paraId="2B85AE0B" w14:textId="77777777" w:rsidR="006E7430" w:rsidRDefault="006E7430">
            <w:pPr>
              <w:pStyle w:val="TableParagraph"/>
              <w:spacing w:before="145"/>
              <w:rPr>
                <w:rFonts w:ascii="Calibri Light"/>
                <w:sz w:val="24"/>
              </w:rPr>
            </w:pPr>
          </w:p>
          <w:p w14:paraId="4272B10A" w14:textId="77777777" w:rsidR="006E7430" w:rsidRDefault="00000000">
            <w:pPr>
              <w:pStyle w:val="TableParagraph"/>
              <w:spacing w:line="362" w:lineRule="auto"/>
              <w:ind w:left="265" w:right="229" w:firstLine="50"/>
              <w:rPr>
                <w:rFonts w:ascii="Calibri"/>
                <w:sz w:val="24"/>
              </w:rPr>
            </w:pPr>
            <w:r>
              <w:rPr>
                <w:rFonts w:ascii="Calibri"/>
                <w:spacing w:val="-2"/>
                <w:sz w:val="24"/>
              </w:rPr>
              <w:t xml:space="preserve">Total </w:t>
            </w:r>
            <w:r>
              <w:rPr>
                <w:rFonts w:ascii="Calibri"/>
                <w:spacing w:val="-4"/>
                <w:sz w:val="24"/>
              </w:rPr>
              <w:t>marks</w:t>
            </w:r>
          </w:p>
        </w:tc>
      </w:tr>
      <w:tr w:rsidR="006E7430" w14:paraId="70F395E7" w14:textId="77777777">
        <w:trPr>
          <w:trHeight w:val="1919"/>
        </w:trPr>
        <w:tc>
          <w:tcPr>
            <w:tcW w:w="403" w:type="dxa"/>
          </w:tcPr>
          <w:p w14:paraId="7933D6E4" w14:textId="77777777" w:rsidR="006E7430" w:rsidRDefault="006E7430">
            <w:pPr>
              <w:pStyle w:val="TableParagraph"/>
              <w:rPr>
                <w:rFonts w:ascii="Calibri Light"/>
                <w:sz w:val="24"/>
              </w:rPr>
            </w:pPr>
          </w:p>
          <w:p w14:paraId="54C7EBCD" w14:textId="77777777" w:rsidR="006E7430" w:rsidRDefault="006E7430">
            <w:pPr>
              <w:pStyle w:val="TableParagraph"/>
              <w:spacing w:before="54"/>
              <w:rPr>
                <w:rFonts w:ascii="Calibri Light"/>
                <w:sz w:val="24"/>
              </w:rPr>
            </w:pPr>
          </w:p>
          <w:p w14:paraId="14AE04CC" w14:textId="77777777" w:rsidR="006E7430" w:rsidRDefault="00000000">
            <w:pPr>
              <w:pStyle w:val="TableParagraph"/>
              <w:ind w:left="25"/>
              <w:jc w:val="center"/>
              <w:rPr>
                <w:rFonts w:ascii="Calibri"/>
                <w:sz w:val="24"/>
              </w:rPr>
            </w:pPr>
            <w:r>
              <w:rPr>
                <w:rFonts w:ascii="Calibri"/>
                <w:spacing w:val="-10"/>
                <w:sz w:val="24"/>
                <w:u w:val="single"/>
              </w:rPr>
              <w:t>1</w:t>
            </w:r>
          </w:p>
        </w:tc>
        <w:tc>
          <w:tcPr>
            <w:tcW w:w="1210" w:type="dxa"/>
          </w:tcPr>
          <w:p w14:paraId="72FABA1B" w14:textId="77777777" w:rsidR="006E7430" w:rsidRDefault="00000000">
            <w:pPr>
              <w:pStyle w:val="TableParagraph"/>
              <w:spacing w:line="525" w:lineRule="auto"/>
              <w:ind w:left="23"/>
              <w:jc w:val="center"/>
              <w:rPr>
                <w:rFonts w:ascii="Calibri" w:hAnsi="Calibri"/>
                <w:sz w:val="24"/>
              </w:rPr>
            </w:pPr>
            <w:r>
              <w:rPr>
                <w:rFonts w:ascii="Calibri" w:hAnsi="Calibri"/>
                <w:spacing w:val="-4"/>
                <w:sz w:val="24"/>
              </w:rPr>
              <w:t xml:space="preserve">Section–A </w:t>
            </w:r>
            <w:r>
              <w:rPr>
                <w:rFonts w:ascii="Calibri" w:hAnsi="Calibri"/>
                <w:spacing w:val="-2"/>
                <w:sz w:val="24"/>
              </w:rPr>
              <w:t>Short</w:t>
            </w:r>
          </w:p>
          <w:p w14:paraId="17C2A043" w14:textId="77777777" w:rsidR="006E7430" w:rsidRDefault="00000000">
            <w:pPr>
              <w:pStyle w:val="TableParagraph"/>
              <w:ind w:left="23" w:right="2"/>
              <w:jc w:val="center"/>
              <w:rPr>
                <w:rFonts w:ascii="Calibri"/>
                <w:sz w:val="24"/>
              </w:rPr>
            </w:pPr>
            <w:r>
              <w:rPr>
                <w:rFonts w:ascii="Calibri"/>
                <w:spacing w:val="-2"/>
                <w:sz w:val="24"/>
              </w:rPr>
              <w:t>Questions</w:t>
            </w:r>
          </w:p>
        </w:tc>
        <w:tc>
          <w:tcPr>
            <w:tcW w:w="1149" w:type="dxa"/>
          </w:tcPr>
          <w:p w14:paraId="208AE6F6" w14:textId="77777777" w:rsidR="006E7430" w:rsidRDefault="006E7430">
            <w:pPr>
              <w:pStyle w:val="TableParagraph"/>
              <w:rPr>
                <w:rFonts w:ascii="Calibri Light"/>
                <w:sz w:val="24"/>
              </w:rPr>
            </w:pPr>
          </w:p>
          <w:p w14:paraId="0BCB1CD3" w14:textId="77777777" w:rsidR="006E7430" w:rsidRDefault="006E7430">
            <w:pPr>
              <w:pStyle w:val="TableParagraph"/>
              <w:spacing w:before="54"/>
              <w:rPr>
                <w:rFonts w:ascii="Calibri Light"/>
                <w:sz w:val="24"/>
              </w:rPr>
            </w:pPr>
          </w:p>
          <w:p w14:paraId="0A1D79A3" w14:textId="77777777" w:rsidR="006E7430" w:rsidRDefault="00000000">
            <w:pPr>
              <w:pStyle w:val="TableParagraph"/>
              <w:ind w:left="132" w:right="108"/>
              <w:jc w:val="center"/>
              <w:rPr>
                <w:rFonts w:ascii="Calibri"/>
                <w:sz w:val="24"/>
              </w:rPr>
            </w:pPr>
            <w:r>
              <w:rPr>
                <w:rFonts w:ascii="Calibri"/>
                <w:spacing w:val="-10"/>
                <w:sz w:val="24"/>
              </w:rPr>
              <w:t>7</w:t>
            </w:r>
          </w:p>
        </w:tc>
        <w:tc>
          <w:tcPr>
            <w:tcW w:w="1207" w:type="dxa"/>
          </w:tcPr>
          <w:p w14:paraId="27D0116C" w14:textId="77777777" w:rsidR="006E7430" w:rsidRDefault="006E7430">
            <w:pPr>
              <w:pStyle w:val="TableParagraph"/>
              <w:rPr>
                <w:rFonts w:ascii="Calibri Light"/>
                <w:sz w:val="24"/>
              </w:rPr>
            </w:pPr>
          </w:p>
          <w:p w14:paraId="74392057" w14:textId="77777777" w:rsidR="006E7430" w:rsidRDefault="006E7430">
            <w:pPr>
              <w:pStyle w:val="TableParagraph"/>
              <w:spacing w:before="54"/>
              <w:rPr>
                <w:rFonts w:ascii="Calibri Light"/>
                <w:sz w:val="24"/>
              </w:rPr>
            </w:pPr>
          </w:p>
          <w:p w14:paraId="4E9AAE14" w14:textId="77777777" w:rsidR="006E7430" w:rsidRDefault="00000000">
            <w:pPr>
              <w:pStyle w:val="TableParagraph"/>
              <w:ind w:left="25"/>
              <w:jc w:val="center"/>
              <w:rPr>
                <w:rFonts w:ascii="Calibri"/>
                <w:sz w:val="24"/>
              </w:rPr>
            </w:pPr>
            <w:r>
              <w:rPr>
                <w:rFonts w:ascii="Calibri"/>
                <w:spacing w:val="-10"/>
                <w:sz w:val="24"/>
              </w:rPr>
              <w:t>5</w:t>
            </w:r>
          </w:p>
        </w:tc>
        <w:tc>
          <w:tcPr>
            <w:tcW w:w="1096" w:type="dxa"/>
          </w:tcPr>
          <w:p w14:paraId="1F151480" w14:textId="77777777" w:rsidR="006E7430" w:rsidRDefault="006E7430">
            <w:pPr>
              <w:pStyle w:val="TableParagraph"/>
              <w:rPr>
                <w:rFonts w:ascii="Calibri Light"/>
                <w:sz w:val="24"/>
              </w:rPr>
            </w:pPr>
          </w:p>
          <w:p w14:paraId="06C0472C" w14:textId="77777777" w:rsidR="006E7430" w:rsidRDefault="006E7430">
            <w:pPr>
              <w:pStyle w:val="TableParagraph"/>
              <w:spacing w:before="54"/>
              <w:rPr>
                <w:rFonts w:ascii="Calibri Light"/>
                <w:sz w:val="24"/>
              </w:rPr>
            </w:pPr>
          </w:p>
          <w:p w14:paraId="19772034" w14:textId="77777777" w:rsidR="006E7430" w:rsidRDefault="00000000">
            <w:pPr>
              <w:pStyle w:val="TableParagraph"/>
              <w:ind w:left="30"/>
              <w:jc w:val="center"/>
              <w:rPr>
                <w:rFonts w:ascii="Calibri"/>
                <w:sz w:val="24"/>
              </w:rPr>
            </w:pPr>
            <w:r>
              <w:rPr>
                <w:rFonts w:ascii="Calibri"/>
                <w:spacing w:val="-5"/>
                <w:sz w:val="24"/>
              </w:rPr>
              <w:t>35</w:t>
            </w:r>
          </w:p>
        </w:tc>
        <w:tc>
          <w:tcPr>
            <w:tcW w:w="1375" w:type="dxa"/>
          </w:tcPr>
          <w:p w14:paraId="0A1B2DBB" w14:textId="77777777" w:rsidR="006E7430" w:rsidRDefault="006E7430">
            <w:pPr>
              <w:pStyle w:val="TableParagraph"/>
              <w:rPr>
                <w:rFonts w:ascii="Calibri Light"/>
                <w:sz w:val="24"/>
              </w:rPr>
            </w:pPr>
          </w:p>
          <w:p w14:paraId="4FB6134F" w14:textId="77777777" w:rsidR="006E7430" w:rsidRDefault="006E7430">
            <w:pPr>
              <w:pStyle w:val="TableParagraph"/>
              <w:spacing w:before="54"/>
              <w:rPr>
                <w:rFonts w:ascii="Calibri Light"/>
                <w:sz w:val="24"/>
              </w:rPr>
            </w:pPr>
          </w:p>
          <w:p w14:paraId="170F9644" w14:textId="77777777" w:rsidR="006E7430" w:rsidRDefault="00000000">
            <w:pPr>
              <w:pStyle w:val="TableParagraph"/>
              <w:ind w:left="32"/>
              <w:jc w:val="center"/>
              <w:rPr>
                <w:rFonts w:ascii="Calibri"/>
                <w:sz w:val="24"/>
              </w:rPr>
            </w:pPr>
            <w:r>
              <w:rPr>
                <w:rFonts w:ascii="Calibri"/>
                <w:spacing w:val="-10"/>
                <w:sz w:val="24"/>
              </w:rPr>
              <w:t>4</w:t>
            </w:r>
          </w:p>
        </w:tc>
        <w:tc>
          <w:tcPr>
            <w:tcW w:w="1206" w:type="dxa"/>
          </w:tcPr>
          <w:p w14:paraId="4C047D01" w14:textId="77777777" w:rsidR="006E7430" w:rsidRDefault="006E7430">
            <w:pPr>
              <w:pStyle w:val="TableParagraph"/>
              <w:rPr>
                <w:rFonts w:ascii="Calibri Light"/>
                <w:sz w:val="24"/>
              </w:rPr>
            </w:pPr>
          </w:p>
          <w:p w14:paraId="633C6215" w14:textId="77777777" w:rsidR="006E7430" w:rsidRDefault="006E7430">
            <w:pPr>
              <w:pStyle w:val="TableParagraph"/>
              <w:spacing w:before="54"/>
              <w:rPr>
                <w:rFonts w:ascii="Calibri Light"/>
                <w:sz w:val="24"/>
              </w:rPr>
            </w:pPr>
          </w:p>
          <w:p w14:paraId="1E8BADDA" w14:textId="77777777" w:rsidR="006E7430" w:rsidRDefault="00000000">
            <w:pPr>
              <w:pStyle w:val="TableParagraph"/>
              <w:ind w:left="45"/>
              <w:jc w:val="center"/>
              <w:rPr>
                <w:rFonts w:ascii="Calibri"/>
                <w:sz w:val="24"/>
              </w:rPr>
            </w:pPr>
            <w:r>
              <w:rPr>
                <w:rFonts w:ascii="Calibri"/>
                <w:spacing w:val="-10"/>
                <w:sz w:val="24"/>
              </w:rPr>
              <w:t>5</w:t>
            </w:r>
          </w:p>
        </w:tc>
        <w:tc>
          <w:tcPr>
            <w:tcW w:w="1098" w:type="dxa"/>
          </w:tcPr>
          <w:p w14:paraId="6F993F16" w14:textId="77777777" w:rsidR="006E7430" w:rsidRDefault="006E7430">
            <w:pPr>
              <w:pStyle w:val="TableParagraph"/>
              <w:rPr>
                <w:rFonts w:ascii="Calibri Light"/>
                <w:sz w:val="24"/>
              </w:rPr>
            </w:pPr>
          </w:p>
          <w:p w14:paraId="6516265A" w14:textId="77777777" w:rsidR="006E7430" w:rsidRDefault="006E7430">
            <w:pPr>
              <w:pStyle w:val="TableParagraph"/>
              <w:spacing w:before="54"/>
              <w:rPr>
                <w:rFonts w:ascii="Calibri Light"/>
                <w:sz w:val="24"/>
              </w:rPr>
            </w:pPr>
          </w:p>
          <w:p w14:paraId="1DCA322C" w14:textId="77777777" w:rsidR="006E7430" w:rsidRDefault="00000000">
            <w:pPr>
              <w:pStyle w:val="TableParagraph"/>
              <w:ind w:left="39"/>
              <w:jc w:val="center"/>
              <w:rPr>
                <w:rFonts w:ascii="Calibri"/>
                <w:sz w:val="24"/>
              </w:rPr>
            </w:pPr>
            <w:r>
              <w:rPr>
                <w:rFonts w:ascii="Calibri"/>
                <w:spacing w:val="-5"/>
                <w:sz w:val="24"/>
              </w:rPr>
              <w:t>20</w:t>
            </w:r>
          </w:p>
        </w:tc>
      </w:tr>
      <w:tr w:rsidR="006E7430" w14:paraId="157D7A50" w14:textId="77777777">
        <w:trPr>
          <w:trHeight w:val="1718"/>
        </w:trPr>
        <w:tc>
          <w:tcPr>
            <w:tcW w:w="403" w:type="dxa"/>
          </w:tcPr>
          <w:p w14:paraId="4BCAA98A" w14:textId="77777777" w:rsidR="006E7430" w:rsidRDefault="00000000">
            <w:pPr>
              <w:pStyle w:val="TableParagraph"/>
              <w:spacing w:before="6"/>
              <w:ind w:left="25"/>
              <w:jc w:val="center"/>
              <w:rPr>
                <w:rFonts w:ascii="Calibri"/>
                <w:sz w:val="24"/>
              </w:rPr>
            </w:pPr>
            <w:r>
              <w:rPr>
                <w:rFonts w:ascii="Calibri"/>
                <w:spacing w:val="-10"/>
                <w:sz w:val="24"/>
                <w:u w:val="single"/>
              </w:rPr>
              <w:t>2</w:t>
            </w:r>
          </w:p>
        </w:tc>
        <w:tc>
          <w:tcPr>
            <w:tcW w:w="1210" w:type="dxa"/>
          </w:tcPr>
          <w:p w14:paraId="38D6FF41" w14:textId="77777777" w:rsidR="006E7430" w:rsidRDefault="00000000">
            <w:pPr>
              <w:pStyle w:val="TableParagraph"/>
              <w:spacing w:before="6"/>
              <w:ind w:left="23" w:right="1"/>
              <w:jc w:val="center"/>
              <w:rPr>
                <w:rFonts w:ascii="Calibri" w:hAnsi="Calibri"/>
                <w:sz w:val="24"/>
              </w:rPr>
            </w:pPr>
            <w:r>
              <w:rPr>
                <w:rFonts w:ascii="Calibri" w:hAnsi="Calibri"/>
                <w:spacing w:val="-2"/>
                <w:sz w:val="24"/>
              </w:rPr>
              <w:t>Section–B</w:t>
            </w:r>
          </w:p>
          <w:p w14:paraId="2B0B3E93" w14:textId="77777777" w:rsidR="006E7430" w:rsidRDefault="006E7430">
            <w:pPr>
              <w:pStyle w:val="TableParagraph"/>
              <w:spacing w:before="43"/>
              <w:rPr>
                <w:rFonts w:ascii="Calibri Light"/>
                <w:sz w:val="24"/>
              </w:rPr>
            </w:pPr>
          </w:p>
          <w:p w14:paraId="696C5EB3" w14:textId="77777777" w:rsidR="006E7430" w:rsidRDefault="00000000">
            <w:pPr>
              <w:pStyle w:val="TableParagraph"/>
              <w:spacing w:before="1" w:line="360" w:lineRule="auto"/>
              <w:ind w:left="127" w:right="103" w:hanging="7"/>
              <w:jc w:val="center"/>
              <w:rPr>
                <w:rFonts w:ascii="Calibri"/>
                <w:sz w:val="24"/>
              </w:rPr>
            </w:pPr>
            <w:r>
              <w:rPr>
                <w:rFonts w:ascii="Calibri"/>
                <w:spacing w:val="-2"/>
                <w:sz w:val="24"/>
              </w:rPr>
              <w:t xml:space="preserve">Essay </w:t>
            </w:r>
            <w:r>
              <w:rPr>
                <w:rFonts w:ascii="Calibri"/>
                <w:spacing w:val="-4"/>
                <w:sz w:val="24"/>
              </w:rPr>
              <w:t>Questions</w:t>
            </w:r>
          </w:p>
        </w:tc>
        <w:tc>
          <w:tcPr>
            <w:tcW w:w="1149" w:type="dxa"/>
          </w:tcPr>
          <w:p w14:paraId="7D79D5EF" w14:textId="77777777" w:rsidR="006E7430" w:rsidRDefault="006E7430">
            <w:pPr>
              <w:pStyle w:val="TableParagraph"/>
              <w:spacing w:before="246"/>
              <w:rPr>
                <w:rFonts w:ascii="Calibri Light"/>
                <w:sz w:val="24"/>
              </w:rPr>
            </w:pPr>
          </w:p>
          <w:p w14:paraId="46113B05" w14:textId="77777777" w:rsidR="006E7430" w:rsidRDefault="00000000">
            <w:pPr>
              <w:pStyle w:val="TableParagraph"/>
              <w:spacing w:before="1"/>
              <w:ind w:left="132" w:right="108"/>
              <w:jc w:val="center"/>
              <w:rPr>
                <w:rFonts w:ascii="Calibri"/>
                <w:sz w:val="24"/>
              </w:rPr>
            </w:pPr>
            <w:r>
              <w:rPr>
                <w:rFonts w:ascii="Calibri"/>
                <w:spacing w:val="-10"/>
                <w:sz w:val="24"/>
              </w:rPr>
              <w:t>6</w:t>
            </w:r>
          </w:p>
        </w:tc>
        <w:tc>
          <w:tcPr>
            <w:tcW w:w="1207" w:type="dxa"/>
          </w:tcPr>
          <w:p w14:paraId="1E11F8C6" w14:textId="77777777" w:rsidR="006E7430" w:rsidRDefault="006E7430">
            <w:pPr>
              <w:pStyle w:val="TableParagraph"/>
              <w:spacing w:before="246"/>
              <w:rPr>
                <w:rFonts w:ascii="Calibri Light"/>
                <w:sz w:val="24"/>
              </w:rPr>
            </w:pPr>
          </w:p>
          <w:p w14:paraId="3281821F" w14:textId="77777777" w:rsidR="006E7430" w:rsidRDefault="00000000">
            <w:pPr>
              <w:pStyle w:val="TableParagraph"/>
              <w:spacing w:before="1"/>
              <w:ind w:left="25" w:right="7"/>
              <w:jc w:val="center"/>
              <w:rPr>
                <w:rFonts w:ascii="Calibri"/>
                <w:sz w:val="24"/>
              </w:rPr>
            </w:pPr>
            <w:r>
              <w:rPr>
                <w:rFonts w:ascii="Calibri"/>
                <w:spacing w:val="-5"/>
                <w:sz w:val="24"/>
              </w:rPr>
              <w:t>10</w:t>
            </w:r>
          </w:p>
        </w:tc>
        <w:tc>
          <w:tcPr>
            <w:tcW w:w="1096" w:type="dxa"/>
          </w:tcPr>
          <w:p w14:paraId="2D69AFF6" w14:textId="77777777" w:rsidR="006E7430" w:rsidRDefault="006E7430">
            <w:pPr>
              <w:pStyle w:val="TableParagraph"/>
              <w:spacing w:before="246"/>
              <w:rPr>
                <w:rFonts w:ascii="Calibri Light"/>
                <w:sz w:val="24"/>
              </w:rPr>
            </w:pPr>
          </w:p>
          <w:p w14:paraId="4A903BE5" w14:textId="77777777" w:rsidR="006E7430" w:rsidRDefault="00000000">
            <w:pPr>
              <w:pStyle w:val="TableParagraph"/>
              <w:spacing w:before="1"/>
              <w:ind w:left="30"/>
              <w:jc w:val="center"/>
              <w:rPr>
                <w:rFonts w:ascii="Calibri"/>
                <w:sz w:val="24"/>
              </w:rPr>
            </w:pPr>
            <w:r>
              <w:rPr>
                <w:rFonts w:ascii="Calibri"/>
                <w:spacing w:val="-5"/>
                <w:sz w:val="24"/>
              </w:rPr>
              <w:t>60</w:t>
            </w:r>
          </w:p>
        </w:tc>
        <w:tc>
          <w:tcPr>
            <w:tcW w:w="1375" w:type="dxa"/>
          </w:tcPr>
          <w:p w14:paraId="1A569DA1" w14:textId="77777777" w:rsidR="006E7430" w:rsidRDefault="006E7430">
            <w:pPr>
              <w:pStyle w:val="TableParagraph"/>
              <w:spacing w:before="246"/>
              <w:rPr>
                <w:rFonts w:ascii="Calibri Light"/>
                <w:sz w:val="24"/>
              </w:rPr>
            </w:pPr>
          </w:p>
          <w:p w14:paraId="07E9F060" w14:textId="77777777" w:rsidR="006E7430" w:rsidRDefault="00000000">
            <w:pPr>
              <w:pStyle w:val="TableParagraph"/>
              <w:spacing w:before="1"/>
              <w:ind w:left="32"/>
              <w:jc w:val="center"/>
              <w:rPr>
                <w:rFonts w:ascii="Calibri"/>
                <w:sz w:val="24"/>
              </w:rPr>
            </w:pPr>
            <w:r>
              <w:rPr>
                <w:rFonts w:ascii="Calibri"/>
                <w:spacing w:val="-10"/>
                <w:sz w:val="24"/>
              </w:rPr>
              <w:t>3</w:t>
            </w:r>
          </w:p>
        </w:tc>
        <w:tc>
          <w:tcPr>
            <w:tcW w:w="1206" w:type="dxa"/>
          </w:tcPr>
          <w:p w14:paraId="34B73FE8" w14:textId="77777777" w:rsidR="006E7430" w:rsidRDefault="006E7430">
            <w:pPr>
              <w:pStyle w:val="TableParagraph"/>
              <w:spacing w:before="246"/>
              <w:rPr>
                <w:rFonts w:ascii="Calibri Light"/>
                <w:sz w:val="24"/>
              </w:rPr>
            </w:pPr>
          </w:p>
          <w:p w14:paraId="751B877C" w14:textId="77777777" w:rsidR="006E7430" w:rsidRDefault="00000000">
            <w:pPr>
              <w:pStyle w:val="TableParagraph"/>
              <w:spacing w:before="1"/>
              <w:ind w:left="45" w:right="7"/>
              <w:jc w:val="center"/>
              <w:rPr>
                <w:rFonts w:ascii="Calibri"/>
                <w:sz w:val="24"/>
              </w:rPr>
            </w:pPr>
            <w:r>
              <w:rPr>
                <w:rFonts w:ascii="Calibri"/>
                <w:spacing w:val="-5"/>
                <w:sz w:val="24"/>
              </w:rPr>
              <w:t>10</w:t>
            </w:r>
          </w:p>
        </w:tc>
        <w:tc>
          <w:tcPr>
            <w:tcW w:w="1098" w:type="dxa"/>
          </w:tcPr>
          <w:p w14:paraId="3C29A8F1" w14:textId="77777777" w:rsidR="006E7430" w:rsidRDefault="006E7430">
            <w:pPr>
              <w:pStyle w:val="TableParagraph"/>
              <w:spacing w:before="246"/>
              <w:rPr>
                <w:rFonts w:ascii="Calibri Light"/>
                <w:sz w:val="24"/>
              </w:rPr>
            </w:pPr>
          </w:p>
          <w:p w14:paraId="2542F9FF" w14:textId="77777777" w:rsidR="006E7430" w:rsidRDefault="00000000">
            <w:pPr>
              <w:pStyle w:val="TableParagraph"/>
              <w:spacing w:before="1"/>
              <w:ind w:left="39"/>
              <w:jc w:val="center"/>
              <w:rPr>
                <w:rFonts w:ascii="Calibri"/>
                <w:sz w:val="24"/>
              </w:rPr>
            </w:pPr>
            <w:r>
              <w:rPr>
                <w:rFonts w:ascii="Calibri"/>
                <w:spacing w:val="-5"/>
                <w:sz w:val="24"/>
              </w:rPr>
              <w:t>30</w:t>
            </w:r>
          </w:p>
        </w:tc>
      </w:tr>
      <w:tr w:rsidR="006E7430" w14:paraId="7FFD2DE3" w14:textId="77777777">
        <w:trPr>
          <w:trHeight w:val="640"/>
        </w:trPr>
        <w:tc>
          <w:tcPr>
            <w:tcW w:w="3969" w:type="dxa"/>
            <w:gridSpan w:val="4"/>
          </w:tcPr>
          <w:p w14:paraId="09CA1E44" w14:textId="77777777" w:rsidR="006E7430" w:rsidRDefault="00000000">
            <w:pPr>
              <w:pStyle w:val="TableParagraph"/>
              <w:spacing w:before="6"/>
              <w:ind w:left="20"/>
              <w:jc w:val="center"/>
              <w:rPr>
                <w:rFonts w:ascii="Calibri"/>
                <w:sz w:val="24"/>
              </w:rPr>
            </w:pPr>
            <w:r>
              <w:rPr>
                <w:rFonts w:ascii="Calibri"/>
                <w:sz w:val="24"/>
              </w:rPr>
              <w:t>Total</w:t>
            </w:r>
            <w:r>
              <w:rPr>
                <w:rFonts w:ascii="Calibri"/>
                <w:spacing w:val="-1"/>
                <w:sz w:val="24"/>
              </w:rPr>
              <w:t xml:space="preserve"> </w:t>
            </w:r>
            <w:r>
              <w:rPr>
                <w:rFonts w:ascii="Calibri"/>
                <w:spacing w:val="-2"/>
                <w:sz w:val="24"/>
              </w:rPr>
              <w:t>Marks</w:t>
            </w:r>
          </w:p>
        </w:tc>
        <w:tc>
          <w:tcPr>
            <w:tcW w:w="1096" w:type="dxa"/>
          </w:tcPr>
          <w:p w14:paraId="29F7C9F5" w14:textId="77777777" w:rsidR="006E7430" w:rsidRDefault="00000000">
            <w:pPr>
              <w:pStyle w:val="TableParagraph"/>
              <w:spacing w:before="6"/>
              <w:ind w:left="30"/>
              <w:jc w:val="center"/>
              <w:rPr>
                <w:rFonts w:ascii="Calibri"/>
                <w:sz w:val="24"/>
              </w:rPr>
            </w:pPr>
            <w:r>
              <w:rPr>
                <w:rFonts w:ascii="Calibri"/>
                <w:spacing w:val="-5"/>
                <w:sz w:val="24"/>
              </w:rPr>
              <w:t>95</w:t>
            </w:r>
          </w:p>
        </w:tc>
        <w:tc>
          <w:tcPr>
            <w:tcW w:w="2581" w:type="dxa"/>
            <w:gridSpan w:val="2"/>
          </w:tcPr>
          <w:p w14:paraId="220B78C6" w14:textId="77777777" w:rsidR="006E7430" w:rsidRDefault="00000000">
            <w:pPr>
              <w:pStyle w:val="TableParagraph"/>
              <w:spacing w:before="6"/>
              <w:ind w:left="719"/>
              <w:rPr>
                <w:rFonts w:ascii="Calibri"/>
                <w:sz w:val="24"/>
              </w:rPr>
            </w:pPr>
            <w:r>
              <w:rPr>
                <w:rFonts w:ascii="Calibri"/>
                <w:sz w:val="24"/>
              </w:rPr>
              <w:t>Total</w:t>
            </w:r>
            <w:r>
              <w:rPr>
                <w:rFonts w:ascii="Calibri"/>
                <w:spacing w:val="-1"/>
                <w:sz w:val="24"/>
              </w:rPr>
              <w:t xml:space="preserve"> </w:t>
            </w:r>
            <w:r>
              <w:rPr>
                <w:rFonts w:ascii="Calibri"/>
                <w:spacing w:val="-2"/>
                <w:sz w:val="24"/>
              </w:rPr>
              <w:t>Marks</w:t>
            </w:r>
          </w:p>
        </w:tc>
        <w:tc>
          <w:tcPr>
            <w:tcW w:w="1098" w:type="dxa"/>
          </w:tcPr>
          <w:p w14:paraId="2D250352" w14:textId="77777777" w:rsidR="006E7430" w:rsidRDefault="00000000">
            <w:pPr>
              <w:pStyle w:val="TableParagraph"/>
              <w:spacing w:before="6"/>
              <w:ind w:left="39"/>
              <w:jc w:val="center"/>
              <w:rPr>
                <w:rFonts w:ascii="Calibri"/>
                <w:sz w:val="24"/>
              </w:rPr>
            </w:pPr>
            <w:r>
              <w:rPr>
                <w:rFonts w:ascii="Calibri"/>
                <w:spacing w:val="-5"/>
                <w:sz w:val="24"/>
              </w:rPr>
              <w:t>50</w:t>
            </w:r>
          </w:p>
        </w:tc>
      </w:tr>
    </w:tbl>
    <w:p w14:paraId="2ED65A26" w14:textId="77777777" w:rsidR="006E7430" w:rsidRDefault="006E7430">
      <w:pPr>
        <w:pStyle w:val="TableParagraph"/>
        <w:jc w:val="center"/>
        <w:rPr>
          <w:rFonts w:ascii="Calibri"/>
          <w:sz w:val="24"/>
        </w:rPr>
        <w:sectPr w:rsidR="006E7430">
          <w:pgSz w:w="11920" w:h="16850"/>
          <w:pgMar w:top="1380" w:right="141" w:bottom="280" w:left="1275" w:header="720" w:footer="720" w:gutter="0"/>
          <w:cols w:space="720"/>
        </w:sectPr>
      </w:pPr>
    </w:p>
    <w:p w14:paraId="704D20DE" w14:textId="77777777" w:rsidR="006E7430" w:rsidRDefault="00000000">
      <w:pPr>
        <w:pStyle w:val="Heading5"/>
        <w:spacing w:before="40"/>
        <w:ind w:left="2114"/>
      </w:pPr>
      <w:r>
        <w:lastRenderedPageBreak/>
        <w:t>MODEL</w:t>
      </w:r>
      <w:r>
        <w:rPr>
          <w:spacing w:val="-6"/>
        </w:rPr>
        <w:t xml:space="preserve"> </w:t>
      </w:r>
      <w:r>
        <w:t>BLUE</w:t>
      </w:r>
      <w:r>
        <w:rPr>
          <w:spacing w:val="-2"/>
        </w:rPr>
        <w:t xml:space="preserve"> </w:t>
      </w:r>
      <w:r>
        <w:t>PRINT FOR</w:t>
      </w:r>
      <w:r>
        <w:rPr>
          <w:spacing w:val="-3"/>
        </w:rPr>
        <w:t xml:space="preserve"> </w:t>
      </w:r>
      <w:r>
        <w:t>THE</w:t>
      </w:r>
      <w:r>
        <w:rPr>
          <w:spacing w:val="-5"/>
        </w:rPr>
        <w:t xml:space="preserve"> </w:t>
      </w:r>
      <w:r>
        <w:t>QUESTION</w:t>
      </w:r>
      <w:r>
        <w:rPr>
          <w:spacing w:val="-1"/>
        </w:rPr>
        <w:t xml:space="preserve"> </w:t>
      </w:r>
      <w:r>
        <w:t>PAPER</w:t>
      </w:r>
      <w:r>
        <w:rPr>
          <w:spacing w:val="-2"/>
        </w:rPr>
        <w:t xml:space="preserve"> SETTER</w:t>
      </w:r>
    </w:p>
    <w:p w14:paraId="59F2E646" w14:textId="77777777" w:rsidR="006E7430" w:rsidRDefault="006E7430">
      <w:pPr>
        <w:pStyle w:val="BodyText"/>
        <w:spacing w:before="101"/>
        <w:rPr>
          <w:rFonts w:ascii="Calibri"/>
          <w:b/>
          <w:sz w:val="20"/>
        </w:rPr>
      </w:pPr>
    </w:p>
    <w:tbl>
      <w:tblPr>
        <w:tblW w:w="0" w:type="auto"/>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90"/>
        <w:gridCol w:w="2134"/>
        <w:gridCol w:w="2134"/>
        <w:gridCol w:w="2031"/>
      </w:tblGrid>
      <w:tr w:rsidR="006E7430" w14:paraId="5253E0E6" w14:textId="77777777">
        <w:trPr>
          <w:trHeight w:val="1720"/>
        </w:trPr>
        <w:tc>
          <w:tcPr>
            <w:tcW w:w="2590" w:type="dxa"/>
          </w:tcPr>
          <w:p w14:paraId="5678EE8F" w14:textId="77777777" w:rsidR="006E7430" w:rsidRDefault="006E7430">
            <w:pPr>
              <w:pStyle w:val="TableParagraph"/>
              <w:spacing w:before="246"/>
              <w:rPr>
                <w:rFonts w:ascii="Calibri"/>
                <w:b/>
                <w:sz w:val="24"/>
              </w:rPr>
            </w:pPr>
          </w:p>
          <w:p w14:paraId="7864C9B3" w14:textId="77777777" w:rsidR="006E7430" w:rsidRDefault="00000000">
            <w:pPr>
              <w:pStyle w:val="TableParagraph"/>
              <w:ind w:left="31" w:right="9"/>
              <w:jc w:val="center"/>
              <w:rPr>
                <w:rFonts w:ascii="Calibri"/>
                <w:sz w:val="24"/>
              </w:rPr>
            </w:pPr>
            <w:r>
              <w:rPr>
                <w:rFonts w:ascii="Calibri"/>
                <w:sz w:val="24"/>
              </w:rPr>
              <w:t>Chapter</w:t>
            </w:r>
            <w:r>
              <w:rPr>
                <w:rFonts w:ascii="Calibri"/>
                <w:spacing w:val="-6"/>
                <w:sz w:val="24"/>
              </w:rPr>
              <w:t xml:space="preserve"> </w:t>
            </w:r>
            <w:r>
              <w:rPr>
                <w:rFonts w:ascii="Calibri"/>
                <w:spacing w:val="-4"/>
                <w:sz w:val="24"/>
              </w:rPr>
              <w:t>Name</w:t>
            </w:r>
          </w:p>
        </w:tc>
        <w:tc>
          <w:tcPr>
            <w:tcW w:w="2134" w:type="dxa"/>
          </w:tcPr>
          <w:p w14:paraId="4D9ACB7E" w14:textId="77777777" w:rsidR="006E7430" w:rsidRDefault="00000000">
            <w:pPr>
              <w:pStyle w:val="TableParagraph"/>
              <w:spacing w:before="4" w:line="357" w:lineRule="auto"/>
              <w:ind w:left="583" w:hanging="24"/>
              <w:rPr>
                <w:rFonts w:ascii="Calibri"/>
                <w:sz w:val="24"/>
              </w:rPr>
            </w:pPr>
            <w:r>
              <w:rPr>
                <w:rFonts w:ascii="Calibri"/>
                <w:spacing w:val="-2"/>
                <w:sz w:val="24"/>
              </w:rPr>
              <w:t>Very</w:t>
            </w:r>
            <w:r>
              <w:rPr>
                <w:rFonts w:ascii="Calibri"/>
                <w:spacing w:val="-16"/>
                <w:sz w:val="24"/>
              </w:rPr>
              <w:t xml:space="preserve"> </w:t>
            </w:r>
            <w:r>
              <w:rPr>
                <w:rFonts w:ascii="Calibri"/>
                <w:spacing w:val="-2"/>
                <w:sz w:val="24"/>
              </w:rPr>
              <w:t>Short Questions</w:t>
            </w:r>
          </w:p>
          <w:p w14:paraId="467D772A" w14:textId="77777777" w:rsidR="006E7430" w:rsidRDefault="00000000">
            <w:pPr>
              <w:pStyle w:val="TableParagraph"/>
              <w:spacing w:before="202"/>
              <w:ind w:left="681"/>
              <w:rPr>
                <w:rFonts w:ascii="Calibri"/>
                <w:sz w:val="24"/>
              </w:rPr>
            </w:pPr>
            <w:r>
              <w:rPr>
                <w:rFonts w:ascii="Calibri"/>
                <w:sz w:val="24"/>
              </w:rPr>
              <w:t>5</w:t>
            </w:r>
            <w:r>
              <w:rPr>
                <w:rFonts w:ascii="Calibri"/>
                <w:spacing w:val="1"/>
                <w:sz w:val="24"/>
              </w:rPr>
              <w:t xml:space="preserve"> </w:t>
            </w:r>
            <w:r>
              <w:rPr>
                <w:rFonts w:ascii="Calibri"/>
                <w:spacing w:val="-2"/>
                <w:sz w:val="24"/>
              </w:rPr>
              <w:t>Marks</w:t>
            </w:r>
          </w:p>
        </w:tc>
        <w:tc>
          <w:tcPr>
            <w:tcW w:w="2134" w:type="dxa"/>
          </w:tcPr>
          <w:p w14:paraId="565170A8" w14:textId="77777777" w:rsidR="006E7430" w:rsidRDefault="00000000">
            <w:pPr>
              <w:pStyle w:val="TableParagraph"/>
              <w:spacing w:before="222" w:line="523" w:lineRule="auto"/>
              <w:ind w:left="621" w:right="91" w:hanging="334"/>
              <w:rPr>
                <w:rFonts w:ascii="Calibri"/>
                <w:sz w:val="24"/>
              </w:rPr>
            </w:pPr>
            <w:r>
              <w:rPr>
                <w:rFonts w:ascii="Calibri"/>
                <w:spacing w:val="-2"/>
                <w:sz w:val="24"/>
              </w:rPr>
              <w:t>Essay</w:t>
            </w:r>
            <w:r>
              <w:rPr>
                <w:rFonts w:ascii="Calibri"/>
                <w:spacing w:val="-15"/>
                <w:sz w:val="24"/>
              </w:rPr>
              <w:t xml:space="preserve"> </w:t>
            </w:r>
            <w:r>
              <w:rPr>
                <w:rFonts w:ascii="Calibri"/>
                <w:spacing w:val="-2"/>
                <w:sz w:val="24"/>
              </w:rPr>
              <w:t xml:space="preserve">Questions </w:t>
            </w:r>
            <w:r>
              <w:rPr>
                <w:rFonts w:ascii="Calibri"/>
                <w:sz w:val="24"/>
              </w:rPr>
              <w:t>10 Marks</w:t>
            </w:r>
          </w:p>
        </w:tc>
        <w:tc>
          <w:tcPr>
            <w:tcW w:w="2031" w:type="dxa"/>
          </w:tcPr>
          <w:p w14:paraId="0D5BB42D" w14:textId="77777777" w:rsidR="006E7430" w:rsidRDefault="006E7430">
            <w:pPr>
              <w:pStyle w:val="TableParagraph"/>
              <w:spacing w:before="30"/>
              <w:rPr>
                <w:rFonts w:ascii="Calibri"/>
                <w:b/>
                <w:sz w:val="24"/>
              </w:rPr>
            </w:pPr>
          </w:p>
          <w:p w14:paraId="121BDF58" w14:textId="77777777" w:rsidR="006E7430" w:rsidRDefault="00000000">
            <w:pPr>
              <w:pStyle w:val="TableParagraph"/>
              <w:spacing w:line="357" w:lineRule="auto"/>
              <w:ind w:left="456" w:hanging="274"/>
              <w:rPr>
                <w:rFonts w:ascii="Calibri"/>
                <w:sz w:val="24"/>
              </w:rPr>
            </w:pPr>
            <w:r>
              <w:rPr>
                <w:rFonts w:ascii="Calibri"/>
                <w:spacing w:val="-2"/>
                <w:sz w:val="24"/>
              </w:rPr>
              <w:t>Marks</w:t>
            </w:r>
            <w:r>
              <w:rPr>
                <w:rFonts w:ascii="Calibri"/>
                <w:spacing w:val="-14"/>
                <w:sz w:val="24"/>
              </w:rPr>
              <w:t xml:space="preserve"> </w:t>
            </w:r>
            <w:r>
              <w:rPr>
                <w:rFonts w:ascii="Calibri"/>
                <w:spacing w:val="-2"/>
                <w:sz w:val="24"/>
              </w:rPr>
              <w:t>allotted</w:t>
            </w:r>
            <w:r>
              <w:rPr>
                <w:rFonts w:ascii="Calibri"/>
                <w:spacing w:val="-12"/>
                <w:sz w:val="24"/>
              </w:rPr>
              <w:t xml:space="preserve"> </w:t>
            </w:r>
            <w:r>
              <w:rPr>
                <w:rFonts w:ascii="Calibri"/>
                <w:spacing w:val="-2"/>
                <w:sz w:val="24"/>
              </w:rPr>
              <w:t xml:space="preserve">to </w:t>
            </w:r>
            <w:r>
              <w:rPr>
                <w:rFonts w:ascii="Calibri"/>
                <w:sz w:val="24"/>
              </w:rPr>
              <w:t>the chapter</w:t>
            </w:r>
          </w:p>
        </w:tc>
      </w:tr>
      <w:tr w:rsidR="006E7430" w14:paraId="4677175C" w14:textId="77777777">
        <w:trPr>
          <w:trHeight w:val="638"/>
        </w:trPr>
        <w:tc>
          <w:tcPr>
            <w:tcW w:w="2590" w:type="dxa"/>
          </w:tcPr>
          <w:p w14:paraId="76E7BEA7" w14:textId="77777777" w:rsidR="006E7430" w:rsidRDefault="00000000">
            <w:pPr>
              <w:pStyle w:val="TableParagraph"/>
              <w:spacing w:before="6"/>
              <w:ind w:left="31"/>
              <w:jc w:val="center"/>
              <w:rPr>
                <w:rFonts w:ascii="Calibri" w:hAnsi="Calibri"/>
                <w:sz w:val="24"/>
              </w:rPr>
            </w:pP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pacing w:val="-10"/>
                <w:sz w:val="24"/>
              </w:rPr>
              <w:t>I</w:t>
            </w:r>
          </w:p>
        </w:tc>
        <w:tc>
          <w:tcPr>
            <w:tcW w:w="2134" w:type="dxa"/>
          </w:tcPr>
          <w:p w14:paraId="338A0A79" w14:textId="77777777" w:rsidR="006E7430" w:rsidRDefault="00000000">
            <w:pPr>
              <w:pStyle w:val="TableParagraph"/>
              <w:spacing w:before="6"/>
              <w:ind w:left="32"/>
              <w:jc w:val="center"/>
              <w:rPr>
                <w:rFonts w:ascii="Calibri"/>
                <w:sz w:val="24"/>
              </w:rPr>
            </w:pPr>
            <w:r>
              <w:rPr>
                <w:rFonts w:ascii="Calibri"/>
                <w:spacing w:val="-10"/>
                <w:sz w:val="24"/>
              </w:rPr>
              <w:t>2</w:t>
            </w:r>
          </w:p>
        </w:tc>
        <w:tc>
          <w:tcPr>
            <w:tcW w:w="2134" w:type="dxa"/>
          </w:tcPr>
          <w:p w14:paraId="51C09CE5" w14:textId="77777777" w:rsidR="006E7430" w:rsidRDefault="00000000">
            <w:pPr>
              <w:pStyle w:val="TableParagraph"/>
              <w:spacing w:before="6"/>
              <w:ind w:left="32"/>
              <w:jc w:val="center"/>
              <w:rPr>
                <w:rFonts w:ascii="Calibri"/>
                <w:sz w:val="24"/>
              </w:rPr>
            </w:pPr>
            <w:r>
              <w:rPr>
                <w:rFonts w:ascii="Calibri"/>
                <w:spacing w:val="-10"/>
                <w:sz w:val="24"/>
              </w:rPr>
              <w:t>2</w:t>
            </w:r>
          </w:p>
        </w:tc>
        <w:tc>
          <w:tcPr>
            <w:tcW w:w="2031" w:type="dxa"/>
          </w:tcPr>
          <w:p w14:paraId="654FEE55" w14:textId="77777777" w:rsidR="006E7430" w:rsidRDefault="00000000">
            <w:pPr>
              <w:pStyle w:val="TableParagraph"/>
              <w:spacing w:before="6"/>
              <w:ind w:left="24"/>
              <w:jc w:val="center"/>
              <w:rPr>
                <w:rFonts w:ascii="Calibri"/>
                <w:sz w:val="24"/>
              </w:rPr>
            </w:pPr>
            <w:r>
              <w:rPr>
                <w:rFonts w:ascii="Calibri"/>
                <w:spacing w:val="-5"/>
                <w:sz w:val="24"/>
              </w:rPr>
              <w:t>30</w:t>
            </w:r>
          </w:p>
        </w:tc>
      </w:tr>
      <w:tr w:rsidR="006E7430" w14:paraId="0CB2F811" w14:textId="77777777">
        <w:trPr>
          <w:trHeight w:val="640"/>
        </w:trPr>
        <w:tc>
          <w:tcPr>
            <w:tcW w:w="2590" w:type="dxa"/>
          </w:tcPr>
          <w:p w14:paraId="61C7EE26" w14:textId="77777777" w:rsidR="006E7430" w:rsidRDefault="00000000">
            <w:pPr>
              <w:pStyle w:val="TableParagraph"/>
              <w:spacing w:before="6"/>
              <w:ind w:left="31" w:right="13"/>
              <w:jc w:val="center"/>
              <w:rPr>
                <w:rFonts w:ascii="Calibri" w:hAnsi="Calibri"/>
                <w:sz w:val="24"/>
              </w:rPr>
            </w:pP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pacing w:val="-5"/>
                <w:sz w:val="24"/>
              </w:rPr>
              <w:t>II</w:t>
            </w:r>
          </w:p>
        </w:tc>
        <w:tc>
          <w:tcPr>
            <w:tcW w:w="2134" w:type="dxa"/>
          </w:tcPr>
          <w:p w14:paraId="4E081DD1" w14:textId="77777777" w:rsidR="006E7430" w:rsidRDefault="00000000">
            <w:pPr>
              <w:pStyle w:val="TableParagraph"/>
              <w:spacing w:before="6"/>
              <w:ind w:left="32"/>
              <w:jc w:val="center"/>
              <w:rPr>
                <w:rFonts w:ascii="Calibri"/>
                <w:sz w:val="24"/>
              </w:rPr>
            </w:pPr>
            <w:r>
              <w:rPr>
                <w:rFonts w:ascii="Calibri"/>
                <w:spacing w:val="-10"/>
                <w:sz w:val="24"/>
              </w:rPr>
              <w:t>2</w:t>
            </w:r>
          </w:p>
        </w:tc>
        <w:tc>
          <w:tcPr>
            <w:tcW w:w="2134" w:type="dxa"/>
          </w:tcPr>
          <w:p w14:paraId="286CB7FD" w14:textId="77777777" w:rsidR="006E7430" w:rsidRDefault="00000000">
            <w:pPr>
              <w:pStyle w:val="TableParagraph"/>
              <w:spacing w:before="6"/>
              <w:ind w:left="32"/>
              <w:jc w:val="center"/>
              <w:rPr>
                <w:rFonts w:ascii="Calibri"/>
                <w:sz w:val="24"/>
              </w:rPr>
            </w:pPr>
            <w:r>
              <w:rPr>
                <w:rFonts w:ascii="Calibri"/>
                <w:spacing w:val="-10"/>
                <w:sz w:val="24"/>
              </w:rPr>
              <w:t>1</w:t>
            </w:r>
          </w:p>
        </w:tc>
        <w:tc>
          <w:tcPr>
            <w:tcW w:w="2031" w:type="dxa"/>
          </w:tcPr>
          <w:p w14:paraId="6DDB2F50" w14:textId="77777777" w:rsidR="006E7430" w:rsidRDefault="00000000">
            <w:pPr>
              <w:pStyle w:val="TableParagraph"/>
              <w:spacing w:before="6"/>
              <w:ind w:left="24"/>
              <w:jc w:val="center"/>
              <w:rPr>
                <w:rFonts w:ascii="Calibri"/>
                <w:sz w:val="24"/>
              </w:rPr>
            </w:pPr>
            <w:r>
              <w:rPr>
                <w:rFonts w:ascii="Calibri"/>
                <w:spacing w:val="-5"/>
                <w:sz w:val="24"/>
              </w:rPr>
              <w:t>20</w:t>
            </w:r>
          </w:p>
        </w:tc>
      </w:tr>
      <w:tr w:rsidR="006E7430" w14:paraId="1845892E" w14:textId="77777777">
        <w:trPr>
          <w:trHeight w:val="637"/>
        </w:trPr>
        <w:tc>
          <w:tcPr>
            <w:tcW w:w="2590" w:type="dxa"/>
          </w:tcPr>
          <w:p w14:paraId="48E35C26" w14:textId="77777777" w:rsidR="006E7430" w:rsidRDefault="00000000">
            <w:pPr>
              <w:pStyle w:val="TableParagraph"/>
              <w:spacing w:before="6"/>
              <w:ind w:left="31" w:right="15"/>
              <w:jc w:val="center"/>
              <w:rPr>
                <w:rFonts w:ascii="Calibri" w:hAnsi="Calibri"/>
                <w:sz w:val="24"/>
              </w:rPr>
            </w:pP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pacing w:val="-5"/>
                <w:sz w:val="24"/>
              </w:rPr>
              <w:t>III</w:t>
            </w:r>
          </w:p>
        </w:tc>
        <w:tc>
          <w:tcPr>
            <w:tcW w:w="2134" w:type="dxa"/>
          </w:tcPr>
          <w:p w14:paraId="5552EB94" w14:textId="77777777" w:rsidR="006E7430" w:rsidRDefault="00000000">
            <w:pPr>
              <w:pStyle w:val="TableParagraph"/>
              <w:spacing w:before="6"/>
              <w:ind w:left="32"/>
              <w:jc w:val="center"/>
              <w:rPr>
                <w:rFonts w:ascii="Calibri"/>
                <w:sz w:val="24"/>
              </w:rPr>
            </w:pPr>
            <w:r>
              <w:rPr>
                <w:rFonts w:ascii="Calibri"/>
                <w:spacing w:val="-10"/>
                <w:sz w:val="24"/>
              </w:rPr>
              <w:t>1</w:t>
            </w:r>
          </w:p>
        </w:tc>
        <w:tc>
          <w:tcPr>
            <w:tcW w:w="2134" w:type="dxa"/>
          </w:tcPr>
          <w:p w14:paraId="69247B6F" w14:textId="77777777" w:rsidR="006E7430" w:rsidRDefault="00000000">
            <w:pPr>
              <w:pStyle w:val="TableParagraph"/>
              <w:spacing w:before="6"/>
              <w:ind w:left="32"/>
              <w:jc w:val="center"/>
              <w:rPr>
                <w:rFonts w:ascii="Calibri"/>
                <w:sz w:val="24"/>
              </w:rPr>
            </w:pPr>
            <w:r>
              <w:rPr>
                <w:rFonts w:ascii="Calibri"/>
                <w:spacing w:val="-10"/>
                <w:sz w:val="24"/>
              </w:rPr>
              <w:t>1</w:t>
            </w:r>
          </w:p>
        </w:tc>
        <w:tc>
          <w:tcPr>
            <w:tcW w:w="2031" w:type="dxa"/>
          </w:tcPr>
          <w:p w14:paraId="37A03607" w14:textId="77777777" w:rsidR="006E7430" w:rsidRDefault="00000000">
            <w:pPr>
              <w:pStyle w:val="TableParagraph"/>
              <w:spacing w:before="6"/>
              <w:ind w:left="24"/>
              <w:jc w:val="center"/>
              <w:rPr>
                <w:rFonts w:ascii="Calibri"/>
                <w:sz w:val="24"/>
              </w:rPr>
            </w:pPr>
            <w:r>
              <w:rPr>
                <w:rFonts w:ascii="Calibri"/>
                <w:spacing w:val="-5"/>
                <w:sz w:val="24"/>
              </w:rPr>
              <w:t>15</w:t>
            </w:r>
          </w:p>
        </w:tc>
      </w:tr>
      <w:tr w:rsidR="006E7430" w14:paraId="591C35BE" w14:textId="77777777">
        <w:trPr>
          <w:trHeight w:val="640"/>
        </w:trPr>
        <w:tc>
          <w:tcPr>
            <w:tcW w:w="2590" w:type="dxa"/>
          </w:tcPr>
          <w:p w14:paraId="3EAC6CFF" w14:textId="77777777" w:rsidR="006E7430" w:rsidRDefault="00000000">
            <w:pPr>
              <w:pStyle w:val="TableParagraph"/>
              <w:spacing w:line="292" w:lineRule="exact"/>
              <w:ind w:left="31" w:right="14"/>
              <w:jc w:val="center"/>
              <w:rPr>
                <w:rFonts w:ascii="Calibri" w:hAnsi="Calibri"/>
                <w:sz w:val="24"/>
              </w:rPr>
            </w:pP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pacing w:val="-5"/>
                <w:sz w:val="24"/>
              </w:rPr>
              <w:t>IV</w:t>
            </w:r>
          </w:p>
        </w:tc>
        <w:tc>
          <w:tcPr>
            <w:tcW w:w="2134" w:type="dxa"/>
          </w:tcPr>
          <w:p w14:paraId="77DE50D2" w14:textId="77777777" w:rsidR="006E7430" w:rsidRDefault="00000000">
            <w:pPr>
              <w:pStyle w:val="TableParagraph"/>
              <w:spacing w:line="292" w:lineRule="exact"/>
              <w:ind w:left="32"/>
              <w:jc w:val="center"/>
              <w:rPr>
                <w:rFonts w:ascii="Calibri"/>
                <w:sz w:val="24"/>
              </w:rPr>
            </w:pPr>
            <w:r>
              <w:rPr>
                <w:rFonts w:ascii="Calibri"/>
                <w:spacing w:val="-10"/>
                <w:sz w:val="24"/>
              </w:rPr>
              <w:t>1</w:t>
            </w:r>
          </w:p>
        </w:tc>
        <w:tc>
          <w:tcPr>
            <w:tcW w:w="2134" w:type="dxa"/>
          </w:tcPr>
          <w:p w14:paraId="26CF6E7E" w14:textId="77777777" w:rsidR="006E7430" w:rsidRDefault="00000000">
            <w:pPr>
              <w:pStyle w:val="TableParagraph"/>
              <w:spacing w:line="292" w:lineRule="exact"/>
              <w:ind w:left="32"/>
              <w:jc w:val="center"/>
              <w:rPr>
                <w:rFonts w:ascii="Calibri"/>
                <w:sz w:val="24"/>
              </w:rPr>
            </w:pPr>
            <w:r>
              <w:rPr>
                <w:rFonts w:ascii="Calibri"/>
                <w:spacing w:val="-10"/>
                <w:sz w:val="24"/>
              </w:rPr>
              <w:t>1</w:t>
            </w:r>
          </w:p>
        </w:tc>
        <w:tc>
          <w:tcPr>
            <w:tcW w:w="2031" w:type="dxa"/>
          </w:tcPr>
          <w:p w14:paraId="7ECEA851" w14:textId="77777777" w:rsidR="006E7430" w:rsidRDefault="00000000">
            <w:pPr>
              <w:pStyle w:val="TableParagraph"/>
              <w:spacing w:line="292" w:lineRule="exact"/>
              <w:ind w:left="24"/>
              <w:jc w:val="center"/>
              <w:rPr>
                <w:rFonts w:ascii="Calibri"/>
                <w:sz w:val="24"/>
              </w:rPr>
            </w:pPr>
            <w:r>
              <w:rPr>
                <w:rFonts w:ascii="Calibri"/>
                <w:spacing w:val="-5"/>
                <w:sz w:val="24"/>
              </w:rPr>
              <w:t>15</w:t>
            </w:r>
          </w:p>
        </w:tc>
      </w:tr>
      <w:tr w:rsidR="006E7430" w14:paraId="501A6C08" w14:textId="77777777">
        <w:trPr>
          <w:trHeight w:val="640"/>
        </w:trPr>
        <w:tc>
          <w:tcPr>
            <w:tcW w:w="2590" w:type="dxa"/>
          </w:tcPr>
          <w:p w14:paraId="2A469FDA" w14:textId="77777777" w:rsidR="006E7430" w:rsidRDefault="00000000">
            <w:pPr>
              <w:pStyle w:val="TableParagraph"/>
              <w:spacing w:before="6"/>
              <w:ind w:left="31" w:right="1"/>
              <w:jc w:val="center"/>
              <w:rPr>
                <w:rFonts w:ascii="Calibri" w:hAnsi="Calibri"/>
                <w:sz w:val="24"/>
              </w:rPr>
            </w:pP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pacing w:val="-10"/>
                <w:sz w:val="24"/>
              </w:rPr>
              <w:t>V</w:t>
            </w:r>
          </w:p>
        </w:tc>
        <w:tc>
          <w:tcPr>
            <w:tcW w:w="2134" w:type="dxa"/>
          </w:tcPr>
          <w:p w14:paraId="726F4243" w14:textId="77777777" w:rsidR="006E7430" w:rsidRDefault="00000000">
            <w:pPr>
              <w:pStyle w:val="TableParagraph"/>
              <w:spacing w:before="6"/>
              <w:ind w:left="32"/>
              <w:jc w:val="center"/>
              <w:rPr>
                <w:rFonts w:ascii="Calibri"/>
                <w:sz w:val="24"/>
              </w:rPr>
            </w:pPr>
            <w:r>
              <w:rPr>
                <w:rFonts w:ascii="Calibri"/>
                <w:spacing w:val="-10"/>
                <w:sz w:val="24"/>
              </w:rPr>
              <w:t>1</w:t>
            </w:r>
          </w:p>
        </w:tc>
        <w:tc>
          <w:tcPr>
            <w:tcW w:w="2134" w:type="dxa"/>
          </w:tcPr>
          <w:p w14:paraId="314DFCE7" w14:textId="77777777" w:rsidR="006E7430" w:rsidRDefault="00000000">
            <w:pPr>
              <w:pStyle w:val="TableParagraph"/>
              <w:spacing w:before="6"/>
              <w:ind w:left="32"/>
              <w:jc w:val="center"/>
              <w:rPr>
                <w:rFonts w:ascii="Calibri"/>
                <w:sz w:val="24"/>
              </w:rPr>
            </w:pPr>
            <w:r>
              <w:rPr>
                <w:rFonts w:ascii="Calibri"/>
                <w:spacing w:val="-10"/>
                <w:sz w:val="24"/>
              </w:rPr>
              <w:t>1</w:t>
            </w:r>
          </w:p>
        </w:tc>
        <w:tc>
          <w:tcPr>
            <w:tcW w:w="2031" w:type="dxa"/>
          </w:tcPr>
          <w:p w14:paraId="17EBE770" w14:textId="77777777" w:rsidR="006E7430" w:rsidRDefault="00000000">
            <w:pPr>
              <w:pStyle w:val="TableParagraph"/>
              <w:spacing w:before="6"/>
              <w:ind w:left="24"/>
              <w:jc w:val="center"/>
              <w:rPr>
                <w:rFonts w:ascii="Calibri"/>
                <w:sz w:val="24"/>
              </w:rPr>
            </w:pPr>
            <w:r>
              <w:rPr>
                <w:rFonts w:ascii="Calibri"/>
                <w:spacing w:val="-5"/>
                <w:sz w:val="24"/>
              </w:rPr>
              <w:t>15</w:t>
            </w:r>
          </w:p>
        </w:tc>
      </w:tr>
      <w:tr w:rsidR="006E7430" w14:paraId="141362D0" w14:textId="77777777">
        <w:trPr>
          <w:trHeight w:val="638"/>
        </w:trPr>
        <w:tc>
          <w:tcPr>
            <w:tcW w:w="2590" w:type="dxa"/>
          </w:tcPr>
          <w:p w14:paraId="20AF5F87" w14:textId="77777777" w:rsidR="006E7430" w:rsidRDefault="00000000">
            <w:pPr>
              <w:pStyle w:val="TableParagraph"/>
              <w:spacing w:before="6"/>
              <w:ind w:left="31" w:right="10"/>
              <w:jc w:val="center"/>
              <w:rPr>
                <w:rFonts w:ascii="Calibri"/>
                <w:sz w:val="24"/>
              </w:rPr>
            </w:pPr>
            <w:r>
              <w:rPr>
                <w:rFonts w:ascii="Calibri"/>
                <w:sz w:val="24"/>
              </w:rPr>
              <w:t>Total</w:t>
            </w:r>
            <w:r>
              <w:rPr>
                <w:rFonts w:ascii="Calibri"/>
                <w:spacing w:val="-2"/>
                <w:sz w:val="24"/>
              </w:rPr>
              <w:t xml:space="preserve"> </w:t>
            </w:r>
            <w:r>
              <w:rPr>
                <w:rFonts w:ascii="Calibri"/>
                <w:sz w:val="24"/>
              </w:rPr>
              <w:t>No.</w:t>
            </w:r>
            <w:r>
              <w:rPr>
                <w:rFonts w:ascii="Calibri"/>
                <w:spacing w:val="-3"/>
                <w:sz w:val="24"/>
              </w:rPr>
              <w:t xml:space="preserve"> </w:t>
            </w:r>
            <w:r>
              <w:rPr>
                <w:rFonts w:ascii="Calibri"/>
                <w:sz w:val="24"/>
              </w:rPr>
              <w:t>of</w:t>
            </w:r>
            <w:r>
              <w:rPr>
                <w:rFonts w:ascii="Calibri"/>
                <w:spacing w:val="-2"/>
                <w:sz w:val="24"/>
              </w:rPr>
              <w:t xml:space="preserve"> Questions</w:t>
            </w:r>
          </w:p>
        </w:tc>
        <w:tc>
          <w:tcPr>
            <w:tcW w:w="2134" w:type="dxa"/>
          </w:tcPr>
          <w:p w14:paraId="02F071BF" w14:textId="77777777" w:rsidR="006E7430" w:rsidRDefault="00000000">
            <w:pPr>
              <w:pStyle w:val="TableParagraph"/>
              <w:spacing w:before="6"/>
              <w:ind w:left="32" w:right="6"/>
              <w:jc w:val="center"/>
              <w:rPr>
                <w:rFonts w:ascii="Calibri"/>
                <w:sz w:val="24"/>
              </w:rPr>
            </w:pPr>
            <w:r>
              <w:rPr>
                <w:rFonts w:ascii="Calibri"/>
                <w:spacing w:val="-5"/>
                <w:sz w:val="24"/>
              </w:rPr>
              <w:t>07</w:t>
            </w:r>
          </w:p>
        </w:tc>
        <w:tc>
          <w:tcPr>
            <w:tcW w:w="2134" w:type="dxa"/>
          </w:tcPr>
          <w:p w14:paraId="5D486C99" w14:textId="77777777" w:rsidR="006E7430" w:rsidRDefault="00000000">
            <w:pPr>
              <w:pStyle w:val="TableParagraph"/>
              <w:spacing w:before="6"/>
              <w:ind w:left="32" w:right="6"/>
              <w:jc w:val="center"/>
              <w:rPr>
                <w:rFonts w:ascii="Calibri"/>
                <w:sz w:val="24"/>
              </w:rPr>
            </w:pPr>
            <w:r>
              <w:rPr>
                <w:rFonts w:ascii="Calibri"/>
                <w:spacing w:val="-5"/>
                <w:sz w:val="24"/>
              </w:rPr>
              <w:t>06</w:t>
            </w:r>
          </w:p>
        </w:tc>
        <w:tc>
          <w:tcPr>
            <w:tcW w:w="2031" w:type="dxa"/>
          </w:tcPr>
          <w:p w14:paraId="3E7B1CF9" w14:textId="77777777" w:rsidR="006E7430" w:rsidRDefault="00000000">
            <w:pPr>
              <w:pStyle w:val="TableParagraph"/>
              <w:spacing w:before="6"/>
              <w:ind w:left="24"/>
              <w:jc w:val="center"/>
              <w:rPr>
                <w:rFonts w:ascii="Calibri"/>
                <w:sz w:val="24"/>
              </w:rPr>
            </w:pPr>
            <w:r>
              <w:rPr>
                <w:rFonts w:ascii="Calibri"/>
                <w:spacing w:val="-5"/>
                <w:sz w:val="24"/>
              </w:rPr>
              <w:t>95</w:t>
            </w:r>
          </w:p>
        </w:tc>
      </w:tr>
    </w:tbl>
    <w:p w14:paraId="46C27DAF" w14:textId="77777777" w:rsidR="006E7430" w:rsidRDefault="006E7430">
      <w:pPr>
        <w:pStyle w:val="TableParagraph"/>
        <w:jc w:val="center"/>
        <w:rPr>
          <w:rFonts w:ascii="Calibri"/>
          <w:sz w:val="24"/>
        </w:rPr>
        <w:sectPr w:rsidR="006E7430">
          <w:pgSz w:w="11920" w:h="16850"/>
          <w:pgMar w:top="1380" w:right="141" w:bottom="280" w:left="1275" w:header="720" w:footer="720" w:gutter="0"/>
          <w:cols w:space="720"/>
        </w:sectPr>
      </w:pPr>
    </w:p>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081"/>
        <w:gridCol w:w="3396"/>
        <w:gridCol w:w="3543"/>
      </w:tblGrid>
      <w:tr w:rsidR="006E7430" w14:paraId="2D659CF3" w14:textId="77777777">
        <w:trPr>
          <w:trHeight w:val="878"/>
        </w:trPr>
        <w:tc>
          <w:tcPr>
            <w:tcW w:w="9020" w:type="dxa"/>
            <w:gridSpan w:val="3"/>
          </w:tcPr>
          <w:p w14:paraId="2E5C7E4A" w14:textId="77777777" w:rsidR="006E7430" w:rsidRDefault="00000000">
            <w:pPr>
              <w:pStyle w:val="TableParagraph"/>
              <w:spacing w:before="7"/>
              <w:ind w:left="2121"/>
              <w:rPr>
                <w:rFonts w:ascii="Calibri"/>
                <w:sz w:val="24"/>
              </w:rPr>
            </w:pPr>
            <w:r>
              <w:rPr>
                <w:rFonts w:ascii="Calibri"/>
                <w:sz w:val="24"/>
              </w:rPr>
              <w:lastRenderedPageBreak/>
              <w:t>P.R.</w:t>
            </w:r>
            <w:r>
              <w:rPr>
                <w:rFonts w:ascii="Calibri"/>
                <w:spacing w:val="-12"/>
                <w:sz w:val="24"/>
              </w:rPr>
              <w:t xml:space="preserve"> </w:t>
            </w:r>
            <w:r>
              <w:rPr>
                <w:rFonts w:ascii="Calibri"/>
                <w:sz w:val="24"/>
              </w:rPr>
              <w:t>GOVT.COLLEGE</w:t>
            </w:r>
            <w:r>
              <w:rPr>
                <w:rFonts w:ascii="Calibri"/>
                <w:spacing w:val="-8"/>
                <w:sz w:val="24"/>
              </w:rPr>
              <w:t xml:space="preserve"> </w:t>
            </w:r>
            <w:r>
              <w:rPr>
                <w:rFonts w:ascii="Calibri"/>
                <w:sz w:val="24"/>
              </w:rPr>
              <w:t>(AUTONOMOUS),</w:t>
            </w:r>
            <w:r>
              <w:rPr>
                <w:rFonts w:ascii="Calibri"/>
                <w:spacing w:val="-8"/>
                <w:sz w:val="24"/>
              </w:rPr>
              <w:t xml:space="preserve"> </w:t>
            </w:r>
            <w:r>
              <w:rPr>
                <w:rFonts w:ascii="Calibri"/>
                <w:spacing w:val="-2"/>
                <w:sz w:val="24"/>
              </w:rPr>
              <w:t>KAKINADA</w:t>
            </w:r>
          </w:p>
        </w:tc>
      </w:tr>
      <w:tr w:rsidR="006E7430" w14:paraId="55004EBD" w14:textId="77777777">
        <w:trPr>
          <w:trHeight w:val="637"/>
        </w:trPr>
        <w:tc>
          <w:tcPr>
            <w:tcW w:w="9020" w:type="dxa"/>
            <w:gridSpan w:val="3"/>
          </w:tcPr>
          <w:p w14:paraId="2E42D55E" w14:textId="77777777" w:rsidR="006E7430" w:rsidRDefault="00000000">
            <w:pPr>
              <w:pStyle w:val="TableParagraph"/>
              <w:spacing w:before="6"/>
              <w:ind w:left="192" w:right="170"/>
              <w:jc w:val="center"/>
              <w:rPr>
                <w:rFonts w:ascii="Calibri"/>
                <w:sz w:val="24"/>
              </w:rPr>
            </w:pPr>
            <w:r>
              <w:rPr>
                <w:rFonts w:ascii="Calibri"/>
                <w:sz w:val="24"/>
              </w:rPr>
              <w:t>I</w:t>
            </w:r>
            <w:r>
              <w:rPr>
                <w:rFonts w:ascii="Calibri"/>
                <w:spacing w:val="-4"/>
                <w:sz w:val="24"/>
              </w:rPr>
              <w:t xml:space="preserve"> </w:t>
            </w:r>
            <w:r>
              <w:rPr>
                <w:rFonts w:ascii="Calibri"/>
                <w:sz w:val="24"/>
              </w:rPr>
              <w:t>BBA</w:t>
            </w:r>
            <w:r>
              <w:rPr>
                <w:rFonts w:ascii="Calibri"/>
                <w:spacing w:val="48"/>
                <w:sz w:val="24"/>
              </w:rPr>
              <w:t xml:space="preserve"> </w:t>
            </w:r>
            <w:r>
              <w:rPr>
                <w:rFonts w:ascii="Calibri"/>
                <w:sz w:val="24"/>
              </w:rPr>
              <w:t>(HCM)</w:t>
            </w:r>
            <w:r>
              <w:rPr>
                <w:rFonts w:ascii="Calibri"/>
                <w:spacing w:val="-3"/>
                <w:sz w:val="24"/>
              </w:rPr>
              <w:t xml:space="preserve"> </w:t>
            </w:r>
            <w:r>
              <w:rPr>
                <w:rFonts w:ascii="Calibri"/>
                <w:sz w:val="24"/>
              </w:rPr>
              <w:t>w.e.f.</w:t>
            </w:r>
            <w:r>
              <w:rPr>
                <w:rFonts w:ascii="Calibri"/>
                <w:spacing w:val="-5"/>
                <w:sz w:val="24"/>
              </w:rPr>
              <w:t xml:space="preserve"> </w:t>
            </w:r>
            <w:r>
              <w:rPr>
                <w:rFonts w:ascii="Calibri"/>
                <w:sz w:val="24"/>
              </w:rPr>
              <w:t>2024-</w:t>
            </w:r>
            <w:r>
              <w:rPr>
                <w:rFonts w:ascii="Calibri"/>
                <w:spacing w:val="-5"/>
                <w:sz w:val="24"/>
              </w:rPr>
              <w:t>25</w:t>
            </w:r>
          </w:p>
        </w:tc>
      </w:tr>
      <w:tr w:rsidR="006E7430" w14:paraId="780A1275" w14:textId="77777777">
        <w:trPr>
          <w:trHeight w:val="786"/>
        </w:trPr>
        <w:tc>
          <w:tcPr>
            <w:tcW w:w="2081" w:type="dxa"/>
          </w:tcPr>
          <w:p w14:paraId="07D98F77" w14:textId="77777777" w:rsidR="006E7430" w:rsidRDefault="00000000">
            <w:pPr>
              <w:pStyle w:val="TableParagraph"/>
              <w:spacing w:before="6"/>
              <w:ind w:left="24" w:right="4"/>
              <w:jc w:val="center"/>
              <w:rPr>
                <w:rFonts w:ascii="Calibri"/>
                <w:sz w:val="24"/>
              </w:rPr>
            </w:pPr>
            <w:r>
              <w:rPr>
                <w:rFonts w:ascii="Calibri"/>
                <w:spacing w:val="-2"/>
                <w:sz w:val="24"/>
              </w:rPr>
              <w:t>Subject</w:t>
            </w:r>
          </w:p>
        </w:tc>
        <w:tc>
          <w:tcPr>
            <w:tcW w:w="6939" w:type="dxa"/>
            <w:gridSpan w:val="2"/>
          </w:tcPr>
          <w:p w14:paraId="406183CC" w14:textId="77777777" w:rsidR="006E7430" w:rsidRDefault="00000000">
            <w:pPr>
              <w:pStyle w:val="TableParagraph"/>
              <w:tabs>
                <w:tab w:val="left" w:pos="3055"/>
              </w:tabs>
              <w:ind w:left="112"/>
              <w:rPr>
                <w:rFonts w:ascii="Calibri"/>
                <w:b/>
                <w:sz w:val="32"/>
              </w:rPr>
            </w:pPr>
            <w:r>
              <w:rPr>
                <w:rFonts w:ascii="Calibri"/>
                <w:b/>
                <w:color w:val="FF0000"/>
                <w:sz w:val="32"/>
              </w:rPr>
              <w:t>Principles</w:t>
            </w:r>
            <w:r>
              <w:rPr>
                <w:rFonts w:ascii="Calibri"/>
                <w:b/>
                <w:color w:val="FF0000"/>
                <w:spacing w:val="-18"/>
                <w:sz w:val="32"/>
              </w:rPr>
              <w:t xml:space="preserve"> </w:t>
            </w:r>
            <w:r>
              <w:rPr>
                <w:rFonts w:ascii="Calibri"/>
                <w:b/>
                <w:color w:val="FF0000"/>
                <w:sz w:val="32"/>
              </w:rPr>
              <w:t>of</w:t>
            </w:r>
            <w:r>
              <w:rPr>
                <w:rFonts w:ascii="Calibri"/>
                <w:b/>
                <w:color w:val="FF0000"/>
                <w:spacing w:val="-16"/>
                <w:sz w:val="32"/>
              </w:rPr>
              <w:t xml:space="preserve"> </w:t>
            </w:r>
            <w:r>
              <w:rPr>
                <w:rFonts w:ascii="Calibri"/>
                <w:b/>
                <w:color w:val="FF0000"/>
                <w:spacing w:val="-5"/>
                <w:sz w:val="32"/>
              </w:rPr>
              <w:t>HRM</w:t>
            </w:r>
            <w:r>
              <w:rPr>
                <w:rFonts w:ascii="Calibri"/>
                <w:b/>
                <w:color w:val="FF0000"/>
                <w:sz w:val="32"/>
              </w:rPr>
              <w:tab/>
            </w:r>
            <w:r>
              <w:rPr>
                <w:rFonts w:ascii="Calibri"/>
                <w:b/>
                <w:color w:val="FF0000"/>
                <w:spacing w:val="-2"/>
                <w:sz w:val="32"/>
              </w:rPr>
              <w:t>(MINOR)</w:t>
            </w:r>
          </w:p>
        </w:tc>
      </w:tr>
      <w:tr w:rsidR="006E7430" w14:paraId="11E50B5C" w14:textId="77777777">
        <w:trPr>
          <w:trHeight w:val="637"/>
        </w:trPr>
        <w:tc>
          <w:tcPr>
            <w:tcW w:w="2081" w:type="dxa"/>
          </w:tcPr>
          <w:p w14:paraId="3572FB2E" w14:textId="77777777" w:rsidR="006E7430" w:rsidRDefault="00000000">
            <w:pPr>
              <w:pStyle w:val="TableParagraph"/>
              <w:spacing w:before="4"/>
              <w:ind w:left="24"/>
              <w:jc w:val="center"/>
              <w:rPr>
                <w:rFonts w:ascii="Calibri" w:hAnsi="Calibri"/>
                <w:sz w:val="24"/>
              </w:rPr>
            </w:pPr>
            <w:r>
              <w:rPr>
                <w:rFonts w:ascii="Calibri" w:hAnsi="Calibri"/>
                <w:sz w:val="24"/>
              </w:rPr>
              <w:t>I –</w:t>
            </w:r>
            <w:r>
              <w:rPr>
                <w:rFonts w:ascii="Calibri" w:hAnsi="Calibri"/>
                <w:spacing w:val="1"/>
                <w:sz w:val="24"/>
              </w:rPr>
              <w:t xml:space="preserve"> </w:t>
            </w:r>
            <w:r>
              <w:rPr>
                <w:rFonts w:ascii="Calibri" w:hAnsi="Calibri"/>
                <w:spacing w:val="-5"/>
                <w:sz w:val="24"/>
              </w:rPr>
              <w:t>SEM</w:t>
            </w:r>
          </w:p>
        </w:tc>
        <w:tc>
          <w:tcPr>
            <w:tcW w:w="3396" w:type="dxa"/>
          </w:tcPr>
          <w:p w14:paraId="171AE41D" w14:textId="77777777" w:rsidR="006E7430" w:rsidRDefault="00000000">
            <w:pPr>
              <w:pStyle w:val="TableParagraph"/>
              <w:spacing w:before="4"/>
              <w:ind w:left="847"/>
              <w:rPr>
                <w:rFonts w:ascii="Calibri"/>
                <w:sz w:val="24"/>
              </w:rPr>
            </w:pPr>
            <w:r>
              <w:rPr>
                <w:rFonts w:ascii="Calibri"/>
                <w:sz w:val="24"/>
              </w:rPr>
              <w:t>TIME:</w:t>
            </w:r>
            <w:r>
              <w:rPr>
                <w:rFonts w:ascii="Calibri"/>
                <w:spacing w:val="-3"/>
                <w:sz w:val="24"/>
              </w:rPr>
              <w:t xml:space="preserve"> </w:t>
            </w:r>
            <w:r>
              <w:rPr>
                <w:rFonts w:ascii="Calibri"/>
                <w:sz w:val="24"/>
              </w:rPr>
              <w:t>21/2</w:t>
            </w:r>
            <w:r>
              <w:rPr>
                <w:rFonts w:ascii="Calibri"/>
                <w:spacing w:val="2"/>
                <w:sz w:val="24"/>
              </w:rPr>
              <w:t xml:space="preserve"> </w:t>
            </w:r>
            <w:r>
              <w:rPr>
                <w:rFonts w:ascii="Calibri"/>
                <w:spacing w:val="-4"/>
                <w:sz w:val="24"/>
              </w:rPr>
              <w:t>Hours</w:t>
            </w:r>
          </w:p>
        </w:tc>
        <w:tc>
          <w:tcPr>
            <w:tcW w:w="3543" w:type="dxa"/>
          </w:tcPr>
          <w:p w14:paraId="7DADDC30" w14:textId="77777777" w:rsidR="006E7430" w:rsidRDefault="00000000">
            <w:pPr>
              <w:pStyle w:val="TableParagraph"/>
              <w:spacing w:before="4"/>
              <w:ind w:left="1049"/>
              <w:rPr>
                <w:rFonts w:ascii="Calibri"/>
                <w:sz w:val="24"/>
              </w:rPr>
            </w:pPr>
            <w:r>
              <w:rPr>
                <w:rFonts w:ascii="Calibri"/>
                <w:sz w:val="24"/>
              </w:rPr>
              <w:t>Max</w:t>
            </w:r>
            <w:r>
              <w:rPr>
                <w:rFonts w:ascii="Calibri"/>
                <w:spacing w:val="-4"/>
                <w:sz w:val="24"/>
              </w:rPr>
              <w:t xml:space="preserve"> </w:t>
            </w:r>
            <w:r>
              <w:rPr>
                <w:rFonts w:ascii="Calibri"/>
                <w:sz w:val="24"/>
              </w:rPr>
              <w:t>Marks:</w:t>
            </w:r>
            <w:r>
              <w:rPr>
                <w:rFonts w:ascii="Calibri"/>
                <w:spacing w:val="-4"/>
                <w:sz w:val="24"/>
              </w:rPr>
              <w:t xml:space="preserve"> </w:t>
            </w:r>
            <w:r>
              <w:rPr>
                <w:rFonts w:ascii="Calibri"/>
                <w:spacing w:val="-5"/>
                <w:sz w:val="24"/>
              </w:rPr>
              <w:t>50</w:t>
            </w:r>
          </w:p>
        </w:tc>
      </w:tr>
      <w:tr w:rsidR="006E7430" w14:paraId="3FDCD930" w14:textId="77777777">
        <w:trPr>
          <w:trHeight w:val="640"/>
        </w:trPr>
        <w:tc>
          <w:tcPr>
            <w:tcW w:w="9020" w:type="dxa"/>
            <w:gridSpan w:val="3"/>
          </w:tcPr>
          <w:p w14:paraId="1AF18DE2" w14:textId="77777777" w:rsidR="006E7430" w:rsidRDefault="00000000">
            <w:pPr>
              <w:pStyle w:val="TableParagraph"/>
              <w:spacing w:line="292" w:lineRule="exact"/>
              <w:ind w:left="185" w:right="170"/>
              <w:jc w:val="center"/>
              <w:rPr>
                <w:rFonts w:ascii="Calibri"/>
                <w:b/>
                <w:sz w:val="24"/>
              </w:rPr>
            </w:pPr>
            <w:r>
              <w:rPr>
                <w:rFonts w:ascii="Calibri"/>
                <w:b/>
                <w:sz w:val="24"/>
              </w:rPr>
              <w:t>MODEL</w:t>
            </w:r>
            <w:r>
              <w:rPr>
                <w:rFonts w:ascii="Calibri"/>
                <w:b/>
                <w:spacing w:val="-5"/>
                <w:sz w:val="24"/>
              </w:rPr>
              <w:t xml:space="preserve"> </w:t>
            </w:r>
            <w:r>
              <w:rPr>
                <w:rFonts w:ascii="Calibri"/>
                <w:b/>
                <w:sz w:val="24"/>
              </w:rPr>
              <w:t>QUESTION</w:t>
            </w:r>
            <w:r>
              <w:rPr>
                <w:rFonts w:ascii="Calibri"/>
                <w:b/>
                <w:spacing w:val="-1"/>
                <w:sz w:val="24"/>
              </w:rPr>
              <w:t xml:space="preserve"> </w:t>
            </w:r>
            <w:r>
              <w:rPr>
                <w:rFonts w:ascii="Calibri"/>
                <w:b/>
                <w:spacing w:val="-4"/>
                <w:sz w:val="24"/>
              </w:rPr>
              <w:t>PAPER</w:t>
            </w:r>
          </w:p>
        </w:tc>
      </w:tr>
    </w:tbl>
    <w:p w14:paraId="1684E839" w14:textId="77777777" w:rsidR="006E7430" w:rsidRDefault="006E7430">
      <w:pPr>
        <w:pStyle w:val="BodyText"/>
        <w:spacing w:before="235"/>
        <w:rPr>
          <w:rFonts w:ascii="Calibri"/>
          <w:b/>
        </w:rPr>
      </w:pPr>
    </w:p>
    <w:p w14:paraId="03CD87C3" w14:textId="77777777" w:rsidR="006E7430" w:rsidRDefault="00000000">
      <w:pPr>
        <w:pStyle w:val="BodyText"/>
        <w:spacing w:before="1"/>
        <w:ind w:left="452" w:right="140"/>
        <w:jc w:val="center"/>
        <w:rPr>
          <w:rFonts w:ascii="Calibri"/>
        </w:rPr>
      </w:pPr>
      <w:r>
        <w:rPr>
          <w:rFonts w:ascii="Calibri"/>
          <w:spacing w:val="-4"/>
        </w:rPr>
        <w:t>Section-</w:t>
      </w:r>
      <w:r>
        <w:rPr>
          <w:rFonts w:ascii="Calibri"/>
          <w:spacing w:val="-10"/>
        </w:rPr>
        <w:t>I</w:t>
      </w:r>
    </w:p>
    <w:p w14:paraId="7EDDE807" w14:textId="77777777" w:rsidR="006E7430" w:rsidRDefault="006E7430">
      <w:pPr>
        <w:pStyle w:val="BodyText"/>
        <w:spacing w:before="57"/>
        <w:rPr>
          <w:rFonts w:ascii="Calibri"/>
        </w:rPr>
      </w:pPr>
    </w:p>
    <w:p w14:paraId="221B4A7B" w14:textId="77777777" w:rsidR="006E7430" w:rsidRDefault="00000000">
      <w:pPr>
        <w:tabs>
          <w:tab w:val="left" w:pos="7760"/>
        </w:tabs>
        <w:ind w:left="340"/>
        <w:rPr>
          <w:rFonts w:ascii="Calibri"/>
          <w:sz w:val="24"/>
        </w:rPr>
      </w:pPr>
      <w:r>
        <w:rPr>
          <w:rFonts w:ascii="Calibri"/>
        </w:rPr>
        <w:t>Answer</w:t>
      </w:r>
      <w:r>
        <w:rPr>
          <w:rFonts w:ascii="Calibri"/>
          <w:spacing w:val="-10"/>
        </w:rPr>
        <w:t xml:space="preserve"> </w:t>
      </w:r>
      <w:r>
        <w:rPr>
          <w:rFonts w:ascii="Calibri"/>
        </w:rPr>
        <w:t>any</w:t>
      </w:r>
      <w:r>
        <w:rPr>
          <w:rFonts w:ascii="Calibri"/>
          <w:spacing w:val="-8"/>
        </w:rPr>
        <w:t xml:space="preserve"> </w:t>
      </w:r>
      <w:r>
        <w:rPr>
          <w:rFonts w:ascii="Calibri"/>
        </w:rPr>
        <w:t>Four</w:t>
      </w:r>
      <w:r>
        <w:rPr>
          <w:rFonts w:ascii="Calibri"/>
          <w:spacing w:val="-11"/>
        </w:rPr>
        <w:t xml:space="preserve"> </w:t>
      </w:r>
      <w:r>
        <w:rPr>
          <w:rFonts w:ascii="Calibri"/>
        </w:rPr>
        <w:t>Questions</w:t>
      </w:r>
      <w:r>
        <w:rPr>
          <w:rFonts w:ascii="Calibri"/>
          <w:spacing w:val="-11"/>
        </w:rPr>
        <w:t xml:space="preserve"> </w:t>
      </w:r>
      <w:r>
        <w:rPr>
          <w:rFonts w:ascii="Calibri"/>
        </w:rPr>
        <w:t>from</w:t>
      </w:r>
      <w:r>
        <w:rPr>
          <w:rFonts w:ascii="Calibri"/>
          <w:spacing w:val="-9"/>
        </w:rPr>
        <w:t xml:space="preserve"> </w:t>
      </w:r>
      <w:r>
        <w:rPr>
          <w:rFonts w:ascii="Calibri"/>
        </w:rPr>
        <w:t>the</w:t>
      </w:r>
      <w:r>
        <w:rPr>
          <w:rFonts w:ascii="Calibri"/>
          <w:spacing w:val="-8"/>
        </w:rPr>
        <w:t xml:space="preserve"> </w:t>
      </w:r>
      <w:r>
        <w:rPr>
          <w:rFonts w:ascii="Calibri"/>
          <w:spacing w:val="-2"/>
        </w:rPr>
        <w:t>following</w:t>
      </w:r>
      <w:r>
        <w:rPr>
          <w:rFonts w:ascii="Calibri"/>
        </w:rPr>
        <w:tab/>
      </w:r>
      <w:r>
        <w:rPr>
          <w:rFonts w:ascii="Calibri"/>
          <w:sz w:val="24"/>
        </w:rPr>
        <w:t>4x5</w:t>
      </w:r>
      <w:r>
        <w:rPr>
          <w:rFonts w:ascii="Calibri"/>
          <w:spacing w:val="-3"/>
          <w:sz w:val="24"/>
        </w:rPr>
        <w:t xml:space="preserve"> </w:t>
      </w:r>
      <w:r>
        <w:rPr>
          <w:rFonts w:ascii="Calibri"/>
          <w:sz w:val="24"/>
        </w:rPr>
        <w:t>=20</w:t>
      </w:r>
      <w:r>
        <w:rPr>
          <w:rFonts w:ascii="Calibri"/>
          <w:spacing w:val="-1"/>
          <w:sz w:val="24"/>
        </w:rPr>
        <w:t xml:space="preserve"> </w:t>
      </w:r>
      <w:r>
        <w:rPr>
          <w:rFonts w:ascii="Calibri"/>
          <w:spacing w:val="-10"/>
          <w:sz w:val="24"/>
        </w:rPr>
        <w:t>M</w:t>
      </w:r>
    </w:p>
    <w:p w14:paraId="0C0526EE" w14:textId="77777777" w:rsidR="006E7430" w:rsidRDefault="006E7430">
      <w:pPr>
        <w:pStyle w:val="BodyText"/>
        <w:spacing w:before="52"/>
        <w:rPr>
          <w:rFonts w:ascii="Calibri"/>
        </w:rPr>
      </w:pPr>
    </w:p>
    <w:p w14:paraId="3CB32E8F" w14:textId="77777777" w:rsidR="006E7430" w:rsidRDefault="00000000">
      <w:pPr>
        <w:pStyle w:val="ListParagraph"/>
        <w:numPr>
          <w:ilvl w:val="0"/>
          <w:numId w:val="44"/>
        </w:numPr>
        <w:tabs>
          <w:tab w:val="left" w:pos="1114"/>
        </w:tabs>
        <w:ind w:left="1114" w:hanging="359"/>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I)</w:t>
      </w:r>
    </w:p>
    <w:p w14:paraId="410E0355" w14:textId="77777777" w:rsidR="006E7430" w:rsidRDefault="00000000">
      <w:pPr>
        <w:pStyle w:val="ListParagraph"/>
        <w:numPr>
          <w:ilvl w:val="0"/>
          <w:numId w:val="44"/>
        </w:numPr>
        <w:tabs>
          <w:tab w:val="left" w:pos="1114"/>
        </w:tabs>
        <w:spacing w:before="147"/>
        <w:ind w:left="1114" w:hanging="359"/>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I)</w:t>
      </w:r>
    </w:p>
    <w:p w14:paraId="51A2B67C" w14:textId="77777777" w:rsidR="006E7430" w:rsidRDefault="00000000">
      <w:pPr>
        <w:pStyle w:val="ListParagraph"/>
        <w:numPr>
          <w:ilvl w:val="0"/>
          <w:numId w:val="44"/>
        </w:numPr>
        <w:tabs>
          <w:tab w:val="left" w:pos="1114"/>
        </w:tabs>
        <w:spacing w:before="146"/>
        <w:ind w:left="1114" w:hanging="359"/>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II)</w:t>
      </w:r>
    </w:p>
    <w:p w14:paraId="6A3F8E62" w14:textId="77777777" w:rsidR="006E7430" w:rsidRDefault="00000000">
      <w:pPr>
        <w:pStyle w:val="ListParagraph"/>
        <w:numPr>
          <w:ilvl w:val="0"/>
          <w:numId w:val="44"/>
        </w:numPr>
        <w:tabs>
          <w:tab w:val="left" w:pos="1114"/>
        </w:tabs>
        <w:spacing w:before="146"/>
        <w:ind w:left="1114" w:hanging="359"/>
        <w:rPr>
          <w:rFonts w:ascii="Calibri" w:hAnsi="Calibri"/>
          <w:sz w:val="24"/>
        </w:rPr>
      </w:pPr>
      <w:r>
        <w:rPr>
          <w:rFonts w:ascii="Calibri" w:hAnsi="Calibri"/>
          <w:sz w:val="24"/>
        </w:rPr>
        <w:t>Question</w:t>
      </w:r>
      <w:r>
        <w:rPr>
          <w:rFonts w:ascii="Calibri" w:hAnsi="Calibri"/>
          <w:spacing w:val="45"/>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w:t>
      </w:r>
      <w:r>
        <w:rPr>
          <w:rFonts w:ascii="Calibri" w:hAnsi="Calibri"/>
          <w:spacing w:val="-4"/>
          <w:sz w:val="24"/>
        </w:rPr>
        <w:t>III)</w:t>
      </w:r>
    </w:p>
    <w:p w14:paraId="23462F8D" w14:textId="77777777" w:rsidR="006E7430" w:rsidRDefault="00000000">
      <w:pPr>
        <w:pStyle w:val="ListParagraph"/>
        <w:numPr>
          <w:ilvl w:val="0"/>
          <w:numId w:val="44"/>
        </w:numPr>
        <w:tabs>
          <w:tab w:val="left" w:pos="1114"/>
        </w:tabs>
        <w:spacing w:before="149"/>
        <w:ind w:left="1114" w:hanging="359"/>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IV)</w:t>
      </w:r>
    </w:p>
    <w:p w14:paraId="569B07EB" w14:textId="77777777" w:rsidR="006E7430" w:rsidRDefault="00000000">
      <w:pPr>
        <w:pStyle w:val="ListParagraph"/>
        <w:numPr>
          <w:ilvl w:val="0"/>
          <w:numId w:val="44"/>
        </w:numPr>
        <w:tabs>
          <w:tab w:val="left" w:pos="1114"/>
        </w:tabs>
        <w:spacing w:before="146"/>
        <w:ind w:left="1114" w:hanging="359"/>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V)</w:t>
      </w:r>
    </w:p>
    <w:p w14:paraId="148B9818" w14:textId="77777777" w:rsidR="006E7430" w:rsidRDefault="00000000">
      <w:pPr>
        <w:pStyle w:val="ListParagraph"/>
        <w:numPr>
          <w:ilvl w:val="0"/>
          <w:numId w:val="44"/>
        </w:numPr>
        <w:tabs>
          <w:tab w:val="left" w:pos="1114"/>
        </w:tabs>
        <w:spacing w:before="147"/>
        <w:ind w:left="1114" w:hanging="359"/>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V)</w:t>
      </w:r>
    </w:p>
    <w:p w14:paraId="4A567C67" w14:textId="77777777" w:rsidR="006E7430" w:rsidRDefault="00000000">
      <w:pPr>
        <w:pStyle w:val="BodyText"/>
        <w:spacing w:before="146"/>
        <w:ind w:left="4214"/>
        <w:rPr>
          <w:rFonts w:ascii="Calibri"/>
        </w:rPr>
      </w:pPr>
      <w:r>
        <w:rPr>
          <w:rFonts w:ascii="Calibri"/>
          <w:spacing w:val="-4"/>
        </w:rPr>
        <w:t>Section-</w:t>
      </w:r>
      <w:r>
        <w:rPr>
          <w:rFonts w:ascii="Calibri"/>
          <w:spacing w:val="-5"/>
        </w:rPr>
        <w:t>II</w:t>
      </w:r>
    </w:p>
    <w:p w14:paraId="72EF5148" w14:textId="77777777" w:rsidR="006E7430" w:rsidRDefault="00000000">
      <w:pPr>
        <w:pStyle w:val="BodyText"/>
        <w:ind w:left="23"/>
        <w:rPr>
          <w:rFonts w:ascii="Calibri"/>
        </w:rPr>
      </w:pPr>
      <w:r>
        <w:rPr>
          <w:rFonts w:ascii="Calibri"/>
        </w:rPr>
        <w:t>Answer</w:t>
      </w:r>
      <w:r>
        <w:rPr>
          <w:rFonts w:ascii="Calibri"/>
          <w:spacing w:val="-10"/>
        </w:rPr>
        <w:t xml:space="preserve"> </w:t>
      </w:r>
      <w:r>
        <w:rPr>
          <w:rFonts w:ascii="Calibri"/>
        </w:rPr>
        <w:t>any</w:t>
      </w:r>
      <w:r>
        <w:rPr>
          <w:rFonts w:ascii="Calibri"/>
          <w:spacing w:val="-10"/>
        </w:rPr>
        <w:t xml:space="preserve"> </w:t>
      </w:r>
      <w:r>
        <w:rPr>
          <w:rFonts w:ascii="Calibri"/>
        </w:rPr>
        <w:t>three</w:t>
      </w:r>
      <w:r>
        <w:rPr>
          <w:rFonts w:ascii="Calibri"/>
          <w:spacing w:val="-9"/>
        </w:rPr>
        <w:t xml:space="preserve"> </w:t>
      </w:r>
      <w:r>
        <w:rPr>
          <w:rFonts w:ascii="Calibri"/>
        </w:rPr>
        <w:t>questions</w:t>
      </w:r>
      <w:r>
        <w:rPr>
          <w:rFonts w:ascii="Calibri"/>
          <w:spacing w:val="-8"/>
        </w:rPr>
        <w:t xml:space="preserve"> </w:t>
      </w:r>
      <w:r>
        <w:rPr>
          <w:rFonts w:ascii="Calibri"/>
        </w:rPr>
        <w:t>by</w:t>
      </w:r>
      <w:r>
        <w:rPr>
          <w:rFonts w:ascii="Calibri"/>
          <w:spacing w:val="-8"/>
        </w:rPr>
        <w:t xml:space="preserve"> </w:t>
      </w:r>
      <w:r>
        <w:rPr>
          <w:rFonts w:ascii="Calibri"/>
        </w:rPr>
        <w:t>attempting</w:t>
      </w:r>
      <w:r>
        <w:rPr>
          <w:rFonts w:ascii="Calibri"/>
          <w:spacing w:val="-9"/>
        </w:rPr>
        <w:t xml:space="preserve"> </w:t>
      </w:r>
      <w:r>
        <w:rPr>
          <w:rFonts w:ascii="Calibri"/>
        </w:rPr>
        <w:t>at</w:t>
      </w:r>
      <w:r>
        <w:rPr>
          <w:rFonts w:ascii="Calibri"/>
          <w:spacing w:val="-9"/>
        </w:rPr>
        <w:t xml:space="preserve"> </w:t>
      </w:r>
      <w:r>
        <w:rPr>
          <w:rFonts w:ascii="Calibri"/>
        </w:rPr>
        <w:t>least</w:t>
      </w:r>
      <w:r>
        <w:rPr>
          <w:rFonts w:ascii="Calibri"/>
          <w:spacing w:val="-8"/>
        </w:rPr>
        <w:t xml:space="preserve"> </w:t>
      </w:r>
      <w:r>
        <w:rPr>
          <w:rFonts w:ascii="Calibri"/>
        </w:rPr>
        <w:t>one</w:t>
      </w:r>
      <w:r>
        <w:rPr>
          <w:rFonts w:ascii="Calibri"/>
          <w:spacing w:val="-9"/>
        </w:rPr>
        <w:t xml:space="preserve"> </w:t>
      </w:r>
      <w:r>
        <w:rPr>
          <w:rFonts w:ascii="Calibri"/>
        </w:rPr>
        <w:t>question</w:t>
      </w:r>
      <w:r>
        <w:rPr>
          <w:rFonts w:ascii="Calibri"/>
          <w:spacing w:val="-10"/>
        </w:rPr>
        <w:t xml:space="preserve"> </w:t>
      </w:r>
      <w:r>
        <w:rPr>
          <w:rFonts w:ascii="Calibri"/>
        </w:rPr>
        <w:t>form</w:t>
      </w:r>
      <w:r>
        <w:rPr>
          <w:rFonts w:ascii="Calibri"/>
          <w:spacing w:val="-11"/>
        </w:rPr>
        <w:t xml:space="preserve"> </w:t>
      </w:r>
      <w:r>
        <w:rPr>
          <w:rFonts w:ascii="Calibri"/>
        </w:rPr>
        <w:t>each</w:t>
      </w:r>
      <w:r>
        <w:rPr>
          <w:rFonts w:ascii="Calibri"/>
          <w:spacing w:val="-7"/>
        </w:rPr>
        <w:t xml:space="preserve"> </w:t>
      </w:r>
      <w:r>
        <w:rPr>
          <w:rFonts w:ascii="Calibri"/>
          <w:spacing w:val="-2"/>
        </w:rPr>
        <w:t>section</w:t>
      </w:r>
    </w:p>
    <w:p w14:paraId="620E3D80" w14:textId="77777777" w:rsidR="006E7430" w:rsidRDefault="00000000">
      <w:pPr>
        <w:pStyle w:val="BodyText"/>
        <w:ind w:left="7565"/>
        <w:rPr>
          <w:rFonts w:ascii="Calibri"/>
        </w:rPr>
      </w:pPr>
      <w:r>
        <w:rPr>
          <w:rFonts w:ascii="Calibri"/>
        </w:rPr>
        <w:t>3x10</w:t>
      </w:r>
      <w:r>
        <w:rPr>
          <w:rFonts w:ascii="Calibri"/>
          <w:spacing w:val="-4"/>
        </w:rPr>
        <w:t xml:space="preserve"> </w:t>
      </w:r>
      <w:r>
        <w:rPr>
          <w:rFonts w:ascii="Calibri"/>
        </w:rPr>
        <w:t>=30</w:t>
      </w:r>
      <w:r>
        <w:rPr>
          <w:rFonts w:ascii="Calibri"/>
          <w:spacing w:val="-1"/>
        </w:rPr>
        <w:t xml:space="preserve"> </w:t>
      </w:r>
      <w:r>
        <w:rPr>
          <w:rFonts w:ascii="Calibri"/>
          <w:spacing w:val="-10"/>
        </w:rPr>
        <w:t>M</w:t>
      </w:r>
    </w:p>
    <w:p w14:paraId="575A4B90" w14:textId="77777777" w:rsidR="006E7430" w:rsidRDefault="006E7430">
      <w:pPr>
        <w:pStyle w:val="BodyText"/>
        <w:rPr>
          <w:rFonts w:ascii="Calibri"/>
          <w:sz w:val="20"/>
        </w:rPr>
      </w:pPr>
    </w:p>
    <w:p w14:paraId="3E11BB04" w14:textId="77777777" w:rsidR="006E7430" w:rsidRDefault="006E7430">
      <w:pPr>
        <w:pStyle w:val="BodyText"/>
        <w:spacing w:before="45"/>
        <w:rPr>
          <w:rFonts w:ascii="Calibri"/>
          <w:sz w:val="20"/>
        </w:rPr>
      </w:pPr>
    </w:p>
    <w:p w14:paraId="49404AEA" w14:textId="77777777" w:rsidR="006E7430" w:rsidRDefault="006E7430">
      <w:pPr>
        <w:pStyle w:val="BodyText"/>
        <w:rPr>
          <w:rFonts w:ascii="Calibri"/>
          <w:sz w:val="20"/>
        </w:rPr>
        <w:sectPr w:rsidR="006E7430">
          <w:pgSz w:w="11910" w:h="16840"/>
          <w:pgMar w:top="1400" w:right="1275" w:bottom="280" w:left="1417" w:header="720" w:footer="720" w:gutter="0"/>
          <w:cols w:space="720"/>
        </w:sectPr>
      </w:pPr>
    </w:p>
    <w:p w14:paraId="4286D145" w14:textId="77777777" w:rsidR="006E7430" w:rsidRDefault="006E7430">
      <w:pPr>
        <w:pStyle w:val="BodyText"/>
        <w:spacing w:before="51"/>
        <w:rPr>
          <w:rFonts w:ascii="Calibri"/>
        </w:rPr>
      </w:pPr>
    </w:p>
    <w:p w14:paraId="49170AE0" w14:textId="77777777" w:rsidR="006E7430" w:rsidRDefault="00000000">
      <w:pPr>
        <w:pStyle w:val="ListParagraph"/>
        <w:numPr>
          <w:ilvl w:val="0"/>
          <w:numId w:val="44"/>
        </w:numPr>
        <w:tabs>
          <w:tab w:val="left" w:pos="1114"/>
        </w:tabs>
        <w:ind w:left="1114" w:hanging="359"/>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I)</w:t>
      </w:r>
    </w:p>
    <w:p w14:paraId="1408FFCE" w14:textId="77777777" w:rsidR="006E7430" w:rsidRDefault="00000000">
      <w:pPr>
        <w:pStyle w:val="ListParagraph"/>
        <w:numPr>
          <w:ilvl w:val="0"/>
          <w:numId w:val="44"/>
        </w:numPr>
        <w:tabs>
          <w:tab w:val="left" w:pos="1114"/>
        </w:tabs>
        <w:spacing w:before="147"/>
        <w:ind w:left="1114" w:hanging="359"/>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I)</w:t>
      </w:r>
    </w:p>
    <w:p w14:paraId="384A3FCD" w14:textId="77777777" w:rsidR="006E7430" w:rsidRDefault="00000000">
      <w:pPr>
        <w:pStyle w:val="ListParagraph"/>
        <w:numPr>
          <w:ilvl w:val="0"/>
          <w:numId w:val="44"/>
        </w:numPr>
        <w:tabs>
          <w:tab w:val="left" w:pos="1113"/>
        </w:tabs>
        <w:spacing w:before="146"/>
        <w:ind w:left="1113" w:hanging="358"/>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II)</w:t>
      </w:r>
    </w:p>
    <w:p w14:paraId="137E7DA2" w14:textId="77777777" w:rsidR="006E7430" w:rsidRDefault="006E7430">
      <w:pPr>
        <w:pStyle w:val="BodyText"/>
        <w:spacing w:before="146"/>
        <w:rPr>
          <w:rFonts w:ascii="Calibri"/>
        </w:rPr>
      </w:pPr>
    </w:p>
    <w:p w14:paraId="76A66160" w14:textId="77777777" w:rsidR="006E7430" w:rsidRDefault="00000000">
      <w:pPr>
        <w:pStyle w:val="ListParagraph"/>
        <w:numPr>
          <w:ilvl w:val="0"/>
          <w:numId w:val="44"/>
        </w:numPr>
        <w:tabs>
          <w:tab w:val="left" w:pos="1113"/>
        </w:tabs>
        <w:spacing w:before="1"/>
        <w:ind w:left="1113" w:hanging="358"/>
        <w:rPr>
          <w:rFonts w:ascii="Calibri" w:hAnsi="Calibri"/>
          <w:sz w:val="24"/>
        </w:rPr>
      </w:pPr>
      <w:r>
        <w:rPr>
          <w:rFonts w:ascii="Calibri" w:hAnsi="Calibri"/>
          <w:sz w:val="24"/>
        </w:rPr>
        <w:t>Question</w:t>
      </w:r>
      <w:r>
        <w:rPr>
          <w:rFonts w:ascii="Calibri" w:hAnsi="Calibri"/>
          <w:spacing w:val="45"/>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w:t>
      </w:r>
      <w:r>
        <w:rPr>
          <w:rFonts w:ascii="Calibri" w:hAnsi="Calibri"/>
          <w:spacing w:val="-4"/>
          <w:sz w:val="24"/>
        </w:rPr>
        <w:t>III)</w:t>
      </w:r>
    </w:p>
    <w:p w14:paraId="67F2A28C" w14:textId="77777777" w:rsidR="006E7430" w:rsidRDefault="00000000">
      <w:pPr>
        <w:pStyle w:val="ListParagraph"/>
        <w:numPr>
          <w:ilvl w:val="0"/>
          <w:numId w:val="44"/>
        </w:numPr>
        <w:tabs>
          <w:tab w:val="left" w:pos="1113"/>
        </w:tabs>
        <w:spacing w:before="148"/>
        <w:ind w:left="1113" w:hanging="358"/>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IV)</w:t>
      </w:r>
    </w:p>
    <w:p w14:paraId="6252CCAB" w14:textId="77777777" w:rsidR="006E7430" w:rsidRDefault="00000000">
      <w:pPr>
        <w:pStyle w:val="ListParagraph"/>
        <w:numPr>
          <w:ilvl w:val="0"/>
          <w:numId w:val="44"/>
        </w:numPr>
        <w:tabs>
          <w:tab w:val="left" w:pos="1113"/>
        </w:tabs>
        <w:spacing w:before="146"/>
        <w:ind w:left="1113" w:hanging="358"/>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V)</w:t>
      </w:r>
    </w:p>
    <w:p w14:paraId="1D82A6F9" w14:textId="77777777" w:rsidR="006E7430" w:rsidRDefault="00000000">
      <w:pPr>
        <w:pStyle w:val="BodyText"/>
        <w:spacing w:before="52"/>
        <w:ind w:left="755"/>
        <w:rPr>
          <w:rFonts w:ascii="Calibri"/>
        </w:rPr>
      </w:pPr>
      <w:r>
        <w:br w:type="column"/>
      </w:r>
      <w:r>
        <w:rPr>
          <w:rFonts w:ascii="Calibri"/>
          <w:spacing w:val="-8"/>
        </w:rPr>
        <w:t>PART</w:t>
      </w:r>
      <w:r>
        <w:rPr>
          <w:rFonts w:ascii="Calibri"/>
          <w:spacing w:val="-21"/>
        </w:rPr>
        <w:t xml:space="preserve"> </w:t>
      </w:r>
      <w:r>
        <w:rPr>
          <w:rFonts w:ascii="Calibri"/>
          <w:spacing w:val="-10"/>
        </w:rPr>
        <w:t>I</w:t>
      </w:r>
    </w:p>
    <w:p w14:paraId="384C52AF" w14:textId="77777777" w:rsidR="006E7430" w:rsidRDefault="006E7430">
      <w:pPr>
        <w:pStyle w:val="BodyText"/>
        <w:rPr>
          <w:rFonts w:ascii="Calibri"/>
        </w:rPr>
      </w:pPr>
    </w:p>
    <w:p w14:paraId="630CCE33" w14:textId="77777777" w:rsidR="006E7430" w:rsidRDefault="006E7430">
      <w:pPr>
        <w:pStyle w:val="BodyText"/>
        <w:rPr>
          <w:rFonts w:ascii="Calibri"/>
        </w:rPr>
      </w:pPr>
    </w:p>
    <w:p w14:paraId="7D4F776E" w14:textId="77777777" w:rsidR="006E7430" w:rsidRDefault="006E7430">
      <w:pPr>
        <w:pStyle w:val="BodyText"/>
        <w:spacing w:before="292"/>
        <w:rPr>
          <w:rFonts w:ascii="Calibri"/>
        </w:rPr>
      </w:pPr>
    </w:p>
    <w:p w14:paraId="6CA5AF4B" w14:textId="77777777" w:rsidR="006E7430" w:rsidRDefault="00000000">
      <w:pPr>
        <w:pStyle w:val="BodyText"/>
        <w:ind w:left="798"/>
        <w:rPr>
          <w:rFonts w:ascii="Calibri"/>
        </w:rPr>
      </w:pPr>
      <w:r>
        <w:rPr>
          <w:rFonts w:ascii="Calibri"/>
          <w:spacing w:val="-8"/>
        </w:rPr>
        <w:t>PART</w:t>
      </w:r>
      <w:r>
        <w:rPr>
          <w:rFonts w:ascii="Calibri"/>
          <w:spacing w:val="-18"/>
        </w:rPr>
        <w:t xml:space="preserve"> </w:t>
      </w:r>
      <w:r>
        <w:rPr>
          <w:rFonts w:ascii="Calibri"/>
          <w:spacing w:val="-5"/>
        </w:rPr>
        <w:t>II</w:t>
      </w:r>
    </w:p>
    <w:p w14:paraId="2B42C5A9" w14:textId="77777777" w:rsidR="006E7430" w:rsidRDefault="006E7430">
      <w:pPr>
        <w:pStyle w:val="BodyText"/>
        <w:rPr>
          <w:rFonts w:ascii="Calibri"/>
        </w:rPr>
        <w:sectPr w:rsidR="006E7430">
          <w:type w:val="continuous"/>
          <w:pgSz w:w="11910" w:h="16840"/>
          <w:pgMar w:top="1940" w:right="1275" w:bottom="280" w:left="1417" w:header="720" w:footer="720" w:gutter="0"/>
          <w:cols w:num="2" w:space="720" w:equalWidth="0">
            <w:col w:w="3123" w:space="528"/>
            <w:col w:w="5567"/>
          </w:cols>
        </w:sectPr>
      </w:pPr>
    </w:p>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081"/>
        <w:gridCol w:w="3396"/>
        <w:gridCol w:w="3543"/>
      </w:tblGrid>
      <w:tr w:rsidR="006E7430" w14:paraId="5E636DC8" w14:textId="77777777">
        <w:trPr>
          <w:trHeight w:val="640"/>
        </w:trPr>
        <w:tc>
          <w:tcPr>
            <w:tcW w:w="9020" w:type="dxa"/>
            <w:gridSpan w:val="3"/>
          </w:tcPr>
          <w:p w14:paraId="3BA5B026" w14:textId="77777777" w:rsidR="006E7430" w:rsidRDefault="00000000">
            <w:pPr>
              <w:pStyle w:val="TableParagraph"/>
              <w:spacing w:before="9"/>
              <w:ind w:left="2121"/>
              <w:rPr>
                <w:rFonts w:ascii="Calibri"/>
                <w:sz w:val="24"/>
              </w:rPr>
            </w:pPr>
            <w:r>
              <w:rPr>
                <w:rFonts w:ascii="Calibri"/>
                <w:sz w:val="24"/>
              </w:rPr>
              <w:lastRenderedPageBreak/>
              <w:t>P.R.</w:t>
            </w:r>
            <w:r>
              <w:rPr>
                <w:rFonts w:ascii="Calibri"/>
                <w:spacing w:val="-12"/>
                <w:sz w:val="24"/>
              </w:rPr>
              <w:t xml:space="preserve"> </w:t>
            </w:r>
            <w:r>
              <w:rPr>
                <w:rFonts w:ascii="Calibri"/>
                <w:sz w:val="24"/>
              </w:rPr>
              <w:t>GOVT.COLLEGE</w:t>
            </w:r>
            <w:r>
              <w:rPr>
                <w:rFonts w:ascii="Calibri"/>
                <w:spacing w:val="-8"/>
                <w:sz w:val="24"/>
              </w:rPr>
              <w:t xml:space="preserve"> </w:t>
            </w:r>
            <w:r>
              <w:rPr>
                <w:rFonts w:ascii="Calibri"/>
                <w:sz w:val="24"/>
              </w:rPr>
              <w:t>(AUTONOMOUS),</w:t>
            </w:r>
            <w:r>
              <w:rPr>
                <w:rFonts w:ascii="Calibri"/>
                <w:spacing w:val="-8"/>
                <w:sz w:val="24"/>
              </w:rPr>
              <w:t xml:space="preserve"> </w:t>
            </w:r>
            <w:r>
              <w:rPr>
                <w:rFonts w:ascii="Calibri"/>
                <w:spacing w:val="-2"/>
                <w:sz w:val="24"/>
              </w:rPr>
              <w:t>KAKINADA</w:t>
            </w:r>
          </w:p>
        </w:tc>
      </w:tr>
      <w:tr w:rsidR="006E7430" w14:paraId="2C71ECA7" w14:textId="77777777">
        <w:trPr>
          <w:trHeight w:val="637"/>
        </w:trPr>
        <w:tc>
          <w:tcPr>
            <w:tcW w:w="9020" w:type="dxa"/>
            <w:gridSpan w:val="3"/>
          </w:tcPr>
          <w:p w14:paraId="2777728A" w14:textId="77777777" w:rsidR="006E7430" w:rsidRDefault="00000000">
            <w:pPr>
              <w:pStyle w:val="TableParagraph"/>
              <w:spacing w:before="6"/>
              <w:ind w:left="192" w:right="170"/>
              <w:jc w:val="center"/>
              <w:rPr>
                <w:rFonts w:ascii="Calibri"/>
                <w:sz w:val="24"/>
              </w:rPr>
            </w:pPr>
            <w:r>
              <w:rPr>
                <w:rFonts w:ascii="Calibri"/>
                <w:sz w:val="24"/>
              </w:rPr>
              <w:t>I</w:t>
            </w:r>
            <w:r>
              <w:rPr>
                <w:rFonts w:ascii="Calibri"/>
                <w:spacing w:val="-4"/>
                <w:sz w:val="24"/>
              </w:rPr>
              <w:t xml:space="preserve"> </w:t>
            </w:r>
            <w:r>
              <w:rPr>
                <w:rFonts w:ascii="Calibri"/>
                <w:sz w:val="24"/>
              </w:rPr>
              <w:t>BBA</w:t>
            </w:r>
            <w:r>
              <w:rPr>
                <w:rFonts w:ascii="Calibri"/>
                <w:spacing w:val="48"/>
                <w:sz w:val="24"/>
              </w:rPr>
              <w:t xml:space="preserve"> </w:t>
            </w:r>
            <w:r>
              <w:rPr>
                <w:rFonts w:ascii="Calibri"/>
                <w:sz w:val="24"/>
              </w:rPr>
              <w:t>(HCM)</w:t>
            </w:r>
            <w:r>
              <w:rPr>
                <w:rFonts w:ascii="Calibri"/>
                <w:spacing w:val="-3"/>
                <w:sz w:val="24"/>
              </w:rPr>
              <w:t xml:space="preserve"> </w:t>
            </w:r>
            <w:r>
              <w:rPr>
                <w:rFonts w:ascii="Calibri"/>
                <w:sz w:val="24"/>
              </w:rPr>
              <w:t>w.e.f.</w:t>
            </w:r>
            <w:r>
              <w:rPr>
                <w:rFonts w:ascii="Calibri"/>
                <w:spacing w:val="-5"/>
                <w:sz w:val="24"/>
              </w:rPr>
              <w:t xml:space="preserve"> </w:t>
            </w:r>
            <w:r>
              <w:rPr>
                <w:rFonts w:ascii="Calibri"/>
                <w:sz w:val="24"/>
              </w:rPr>
              <w:t>2024-</w:t>
            </w:r>
            <w:r>
              <w:rPr>
                <w:rFonts w:ascii="Calibri"/>
                <w:spacing w:val="-5"/>
                <w:sz w:val="24"/>
              </w:rPr>
              <w:t>25</w:t>
            </w:r>
          </w:p>
        </w:tc>
      </w:tr>
      <w:tr w:rsidR="006E7430" w14:paraId="6B823F11" w14:textId="77777777">
        <w:trPr>
          <w:trHeight w:val="784"/>
        </w:trPr>
        <w:tc>
          <w:tcPr>
            <w:tcW w:w="2081" w:type="dxa"/>
          </w:tcPr>
          <w:p w14:paraId="29909850" w14:textId="77777777" w:rsidR="006E7430" w:rsidRDefault="00000000">
            <w:pPr>
              <w:pStyle w:val="TableParagraph"/>
              <w:spacing w:before="6"/>
              <w:ind w:left="24" w:right="4"/>
              <w:jc w:val="center"/>
              <w:rPr>
                <w:rFonts w:ascii="Calibri"/>
                <w:sz w:val="24"/>
              </w:rPr>
            </w:pPr>
            <w:r>
              <w:rPr>
                <w:rFonts w:ascii="Calibri"/>
                <w:spacing w:val="-2"/>
                <w:sz w:val="24"/>
              </w:rPr>
              <w:t>Subject</w:t>
            </w:r>
          </w:p>
        </w:tc>
        <w:tc>
          <w:tcPr>
            <w:tcW w:w="6939" w:type="dxa"/>
            <w:gridSpan w:val="2"/>
          </w:tcPr>
          <w:p w14:paraId="2B300024" w14:textId="77777777" w:rsidR="006E7430" w:rsidRDefault="00000000">
            <w:pPr>
              <w:pStyle w:val="TableParagraph"/>
              <w:tabs>
                <w:tab w:val="left" w:pos="3055"/>
              </w:tabs>
              <w:ind w:left="112"/>
              <w:rPr>
                <w:rFonts w:ascii="Calibri"/>
                <w:b/>
                <w:sz w:val="32"/>
              </w:rPr>
            </w:pPr>
            <w:r>
              <w:rPr>
                <w:rFonts w:ascii="Calibri"/>
                <w:b/>
                <w:color w:val="FF0000"/>
                <w:sz w:val="32"/>
              </w:rPr>
              <w:t>Principles</w:t>
            </w:r>
            <w:r>
              <w:rPr>
                <w:rFonts w:ascii="Calibri"/>
                <w:b/>
                <w:color w:val="FF0000"/>
                <w:spacing w:val="-18"/>
                <w:sz w:val="32"/>
              </w:rPr>
              <w:t xml:space="preserve"> </w:t>
            </w:r>
            <w:r>
              <w:rPr>
                <w:rFonts w:ascii="Calibri"/>
                <w:b/>
                <w:color w:val="FF0000"/>
                <w:sz w:val="32"/>
              </w:rPr>
              <w:t>of</w:t>
            </w:r>
            <w:r>
              <w:rPr>
                <w:rFonts w:ascii="Calibri"/>
                <w:b/>
                <w:color w:val="FF0000"/>
                <w:spacing w:val="-16"/>
                <w:sz w:val="32"/>
              </w:rPr>
              <w:t xml:space="preserve"> </w:t>
            </w:r>
            <w:r>
              <w:rPr>
                <w:rFonts w:ascii="Calibri"/>
                <w:b/>
                <w:color w:val="FF0000"/>
                <w:spacing w:val="-5"/>
                <w:sz w:val="32"/>
              </w:rPr>
              <w:t>HRM</w:t>
            </w:r>
            <w:r>
              <w:rPr>
                <w:rFonts w:ascii="Calibri"/>
                <w:b/>
                <w:color w:val="FF0000"/>
                <w:sz w:val="32"/>
              </w:rPr>
              <w:tab/>
            </w:r>
            <w:r>
              <w:rPr>
                <w:rFonts w:ascii="Calibri"/>
                <w:b/>
                <w:color w:val="FF0000"/>
                <w:spacing w:val="-2"/>
                <w:sz w:val="32"/>
              </w:rPr>
              <w:t>(MINOR)</w:t>
            </w:r>
          </w:p>
        </w:tc>
      </w:tr>
      <w:tr w:rsidR="006E7430" w14:paraId="351EC82A" w14:textId="77777777">
        <w:trPr>
          <w:trHeight w:val="637"/>
        </w:trPr>
        <w:tc>
          <w:tcPr>
            <w:tcW w:w="2081" w:type="dxa"/>
          </w:tcPr>
          <w:p w14:paraId="7EBA4EC8" w14:textId="77777777" w:rsidR="006E7430" w:rsidRDefault="00000000">
            <w:pPr>
              <w:pStyle w:val="TableParagraph"/>
              <w:spacing w:before="6"/>
              <w:ind w:left="24"/>
              <w:jc w:val="center"/>
              <w:rPr>
                <w:rFonts w:ascii="Calibri" w:hAnsi="Calibri"/>
                <w:sz w:val="24"/>
              </w:rPr>
            </w:pPr>
            <w:r>
              <w:rPr>
                <w:rFonts w:ascii="Calibri" w:hAnsi="Calibri"/>
                <w:sz w:val="24"/>
              </w:rPr>
              <w:t>I –</w:t>
            </w:r>
            <w:r>
              <w:rPr>
                <w:rFonts w:ascii="Calibri" w:hAnsi="Calibri"/>
                <w:spacing w:val="1"/>
                <w:sz w:val="24"/>
              </w:rPr>
              <w:t xml:space="preserve"> </w:t>
            </w:r>
            <w:r>
              <w:rPr>
                <w:rFonts w:ascii="Calibri" w:hAnsi="Calibri"/>
                <w:spacing w:val="-5"/>
                <w:sz w:val="24"/>
              </w:rPr>
              <w:t>SEM</w:t>
            </w:r>
          </w:p>
        </w:tc>
        <w:tc>
          <w:tcPr>
            <w:tcW w:w="3396" w:type="dxa"/>
          </w:tcPr>
          <w:p w14:paraId="4C6D462B" w14:textId="77777777" w:rsidR="006E7430" w:rsidRDefault="00000000">
            <w:pPr>
              <w:pStyle w:val="TableParagraph"/>
              <w:spacing w:before="6"/>
              <w:ind w:left="847"/>
              <w:rPr>
                <w:rFonts w:ascii="Calibri"/>
                <w:sz w:val="24"/>
              </w:rPr>
            </w:pPr>
            <w:r>
              <w:rPr>
                <w:rFonts w:ascii="Calibri"/>
                <w:sz w:val="24"/>
              </w:rPr>
              <w:t>TIME:</w:t>
            </w:r>
            <w:r>
              <w:rPr>
                <w:rFonts w:ascii="Calibri"/>
                <w:spacing w:val="-3"/>
                <w:sz w:val="24"/>
              </w:rPr>
              <w:t xml:space="preserve"> </w:t>
            </w:r>
            <w:r>
              <w:rPr>
                <w:rFonts w:ascii="Calibri"/>
                <w:sz w:val="24"/>
              </w:rPr>
              <w:t>21/2</w:t>
            </w:r>
            <w:r>
              <w:rPr>
                <w:rFonts w:ascii="Calibri"/>
                <w:spacing w:val="2"/>
                <w:sz w:val="24"/>
              </w:rPr>
              <w:t xml:space="preserve"> </w:t>
            </w:r>
            <w:r>
              <w:rPr>
                <w:rFonts w:ascii="Calibri"/>
                <w:spacing w:val="-4"/>
                <w:sz w:val="24"/>
              </w:rPr>
              <w:t>Hours</w:t>
            </w:r>
          </w:p>
        </w:tc>
        <w:tc>
          <w:tcPr>
            <w:tcW w:w="3543" w:type="dxa"/>
          </w:tcPr>
          <w:p w14:paraId="1729AEAC" w14:textId="77777777" w:rsidR="006E7430" w:rsidRDefault="00000000">
            <w:pPr>
              <w:pStyle w:val="TableParagraph"/>
              <w:spacing w:before="6"/>
              <w:ind w:left="1049"/>
              <w:rPr>
                <w:rFonts w:ascii="Calibri"/>
                <w:sz w:val="24"/>
              </w:rPr>
            </w:pPr>
            <w:r>
              <w:rPr>
                <w:rFonts w:ascii="Calibri"/>
                <w:sz w:val="24"/>
              </w:rPr>
              <w:t>Max</w:t>
            </w:r>
            <w:r>
              <w:rPr>
                <w:rFonts w:ascii="Calibri"/>
                <w:spacing w:val="-4"/>
                <w:sz w:val="24"/>
              </w:rPr>
              <w:t xml:space="preserve"> </w:t>
            </w:r>
            <w:r>
              <w:rPr>
                <w:rFonts w:ascii="Calibri"/>
                <w:sz w:val="24"/>
              </w:rPr>
              <w:t>Marks:</w:t>
            </w:r>
            <w:r>
              <w:rPr>
                <w:rFonts w:ascii="Calibri"/>
                <w:spacing w:val="-4"/>
                <w:sz w:val="24"/>
              </w:rPr>
              <w:t xml:space="preserve"> </w:t>
            </w:r>
            <w:r>
              <w:rPr>
                <w:rFonts w:ascii="Calibri"/>
                <w:spacing w:val="-5"/>
                <w:sz w:val="24"/>
              </w:rPr>
              <w:t>50</w:t>
            </w:r>
          </w:p>
        </w:tc>
      </w:tr>
      <w:tr w:rsidR="006E7430" w14:paraId="6C36EDB4" w14:textId="77777777">
        <w:trPr>
          <w:trHeight w:val="640"/>
        </w:trPr>
        <w:tc>
          <w:tcPr>
            <w:tcW w:w="9020" w:type="dxa"/>
            <w:gridSpan w:val="3"/>
          </w:tcPr>
          <w:p w14:paraId="78F1B843" w14:textId="77777777" w:rsidR="006E7430" w:rsidRDefault="00000000">
            <w:pPr>
              <w:pStyle w:val="TableParagraph"/>
              <w:spacing w:before="1"/>
              <w:ind w:left="22" w:right="192"/>
              <w:jc w:val="center"/>
              <w:rPr>
                <w:rFonts w:ascii="Calibri"/>
                <w:b/>
                <w:sz w:val="24"/>
              </w:rPr>
            </w:pPr>
            <w:r>
              <w:rPr>
                <w:rFonts w:ascii="Calibri"/>
                <w:b/>
                <w:sz w:val="24"/>
              </w:rPr>
              <w:t>QUESTION</w:t>
            </w:r>
            <w:r>
              <w:rPr>
                <w:rFonts w:ascii="Calibri"/>
                <w:b/>
                <w:spacing w:val="-3"/>
                <w:sz w:val="24"/>
              </w:rPr>
              <w:t xml:space="preserve"> </w:t>
            </w:r>
            <w:r>
              <w:rPr>
                <w:rFonts w:ascii="Calibri"/>
                <w:b/>
                <w:spacing w:val="-4"/>
                <w:sz w:val="24"/>
              </w:rPr>
              <w:t>BANK</w:t>
            </w:r>
          </w:p>
        </w:tc>
      </w:tr>
    </w:tbl>
    <w:p w14:paraId="124A0CE7" w14:textId="77777777" w:rsidR="006E7430" w:rsidRDefault="006E7430">
      <w:pPr>
        <w:pStyle w:val="BodyText"/>
        <w:spacing w:before="253"/>
        <w:rPr>
          <w:rFonts w:ascii="Calibri"/>
          <w:sz w:val="22"/>
        </w:rPr>
      </w:pPr>
    </w:p>
    <w:p w14:paraId="3DDDACCB" w14:textId="77777777" w:rsidR="006E7430" w:rsidRDefault="00000000">
      <w:pPr>
        <w:spacing w:before="1"/>
        <w:ind w:left="3624"/>
        <w:rPr>
          <w:b/>
        </w:rPr>
      </w:pPr>
      <w:r>
        <w:rPr>
          <w:b/>
        </w:rPr>
        <w:t>UNIT-1:</w:t>
      </w:r>
      <w:r>
        <w:rPr>
          <w:b/>
          <w:spacing w:val="-5"/>
        </w:rPr>
        <w:t xml:space="preserve"> </w:t>
      </w:r>
      <w:r>
        <w:rPr>
          <w:b/>
          <w:spacing w:val="-2"/>
        </w:rPr>
        <w:t>INTRODUCTION</w:t>
      </w:r>
    </w:p>
    <w:p w14:paraId="7C3ACE65" w14:textId="77777777" w:rsidR="006E7430" w:rsidRDefault="00000000">
      <w:pPr>
        <w:spacing w:before="1"/>
        <w:ind w:left="23"/>
        <w:rPr>
          <w:b/>
        </w:rPr>
      </w:pPr>
      <w:r>
        <w:rPr>
          <w:b/>
        </w:rPr>
        <w:t>Long</w:t>
      </w:r>
      <w:r>
        <w:rPr>
          <w:b/>
          <w:spacing w:val="-3"/>
        </w:rPr>
        <w:t xml:space="preserve"> </w:t>
      </w:r>
      <w:r>
        <w:rPr>
          <w:b/>
        </w:rPr>
        <w:t>Answer</w:t>
      </w:r>
      <w:r>
        <w:rPr>
          <w:b/>
          <w:spacing w:val="-3"/>
        </w:rPr>
        <w:t xml:space="preserve"> </w:t>
      </w:r>
      <w:r>
        <w:rPr>
          <w:b/>
          <w:spacing w:val="-2"/>
        </w:rPr>
        <w:t>Questions:</w:t>
      </w:r>
    </w:p>
    <w:p w14:paraId="770CF30C" w14:textId="77777777" w:rsidR="006E7430" w:rsidRDefault="00000000">
      <w:pPr>
        <w:pStyle w:val="ListParagraph"/>
        <w:numPr>
          <w:ilvl w:val="0"/>
          <w:numId w:val="45"/>
        </w:numPr>
        <w:tabs>
          <w:tab w:val="left" w:pos="743"/>
        </w:tabs>
        <w:spacing w:before="1" w:line="259" w:lineRule="auto"/>
        <w:ind w:right="297"/>
      </w:pPr>
      <w:r>
        <w:t>Discuss</w:t>
      </w:r>
      <w:r>
        <w:rPr>
          <w:spacing w:val="-3"/>
        </w:rPr>
        <w:t xml:space="preserve"> </w:t>
      </w:r>
      <w:r>
        <w:t>the</w:t>
      </w:r>
      <w:r>
        <w:rPr>
          <w:spacing w:val="-3"/>
        </w:rPr>
        <w:t xml:space="preserve"> </w:t>
      </w:r>
      <w:r>
        <w:t>importance</w:t>
      </w:r>
      <w:r>
        <w:rPr>
          <w:spacing w:val="-3"/>
        </w:rPr>
        <w:t xml:space="preserve"> </w:t>
      </w:r>
      <w:r>
        <w:t>of</w:t>
      </w:r>
      <w:r>
        <w:rPr>
          <w:spacing w:val="-5"/>
        </w:rPr>
        <w:t xml:space="preserve"> </w:t>
      </w:r>
      <w:r>
        <w:t>Human</w:t>
      </w:r>
      <w:r>
        <w:rPr>
          <w:spacing w:val="-3"/>
        </w:rPr>
        <w:t xml:space="preserve"> </w:t>
      </w:r>
      <w:r>
        <w:t>Resource</w:t>
      </w:r>
      <w:r>
        <w:rPr>
          <w:spacing w:val="-5"/>
        </w:rPr>
        <w:t xml:space="preserve"> </w:t>
      </w:r>
      <w:r>
        <w:t>Management</w:t>
      </w:r>
      <w:r>
        <w:rPr>
          <w:spacing w:val="-5"/>
        </w:rPr>
        <w:t xml:space="preserve"> </w:t>
      </w:r>
      <w:r>
        <w:t>in</w:t>
      </w:r>
      <w:r>
        <w:rPr>
          <w:spacing w:val="-6"/>
        </w:rPr>
        <w:t xml:space="preserve"> </w:t>
      </w:r>
      <w:r>
        <w:t>modern</w:t>
      </w:r>
      <w:r>
        <w:rPr>
          <w:spacing w:val="-3"/>
        </w:rPr>
        <w:t xml:space="preserve"> </w:t>
      </w:r>
      <w:r>
        <w:t>organizations.</w:t>
      </w:r>
      <w:r>
        <w:rPr>
          <w:spacing w:val="-3"/>
        </w:rPr>
        <w:t xml:space="preserve"> </w:t>
      </w:r>
      <w:r>
        <w:t>What</w:t>
      </w:r>
      <w:r>
        <w:rPr>
          <w:spacing w:val="-2"/>
        </w:rPr>
        <w:t xml:space="preserve"> </w:t>
      </w:r>
      <w:r>
        <w:t>are its key objectives and policies?</w:t>
      </w:r>
    </w:p>
    <w:p w14:paraId="46D50507" w14:textId="77777777" w:rsidR="006E7430" w:rsidRDefault="00000000">
      <w:pPr>
        <w:pStyle w:val="ListParagraph"/>
        <w:numPr>
          <w:ilvl w:val="0"/>
          <w:numId w:val="45"/>
        </w:numPr>
        <w:tabs>
          <w:tab w:val="left" w:pos="742"/>
        </w:tabs>
        <w:spacing w:before="160"/>
        <w:ind w:left="742" w:hanging="359"/>
      </w:pPr>
      <w:r>
        <w:t>Explain</w:t>
      </w:r>
      <w:r>
        <w:rPr>
          <w:spacing w:val="-3"/>
        </w:rPr>
        <w:t xml:space="preserve"> </w:t>
      </w:r>
      <w:r>
        <w:t>the</w:t>
      </w:r>
      <w:r>
        <w:rPr>
          <w:spacing w:val="-3"/>
        </w:rPr>
        <w:t xml:space="preserve"> </w:t>
      </w:r>
      <w:r>
        <w:t>functions</w:t>
      </w:r>
      <w:r>
        <w:rPr>
          <w:spacing w:val="-2"/>
        </w:rPr>
        <w:t xml:space="preserve"> </w:t>
      </w:r>
      <w:r>
        <w:t>and</w:t>
      </w:r>
      <w:r>
        <w:rPr>
          <w:spacing w:val="-3"/>
        </w:rPr>
        <w:t xml:space="preserve"> </w:t>
      </w:r>
      <w:r>
        <w:t>role</w:t>
      </w:r>
      <w:r>
        <w:rPr>
          <w:spacing w:val="-2"/>
        </w:rPr>
        <w:t xml:space="preserve"> </w:t>
      </w:r>
      <w:r>
        <w:t>of</w:t>
      </w:r>
      <w:r>
        <w:rPr>
          <w:spacing w:val="-2"/>
        </w:rPr>
        <w:t xml:space="preserve"> </w:t>
      </w:r>
      <w:r>
        <w:t>an</w:t>
      </w:r>
      <w:r>
        <w:rPr>
          <w:spacing w:val="-2"/>
        </w:rPr>
        <w:t xml:space="preserve"> </w:t>
      </w:r>
      <w:r>
        <w:t>HR</w:t>
      </w:r>
      <w:r>
        <w:rPr>
          <w:spacing w:val="-5"/>
        </w:rPr>
        <w:t xml:space="preserve"> </w:t>
      </w:r>
      <w:r>
        <w:rPr>
          <w:spacing w:val="-2"/>
        </w:rPr>
        <w:t>Manager.</w:t>
      </w:r>
    </w:p>
    <w:p w14:paraId="752EA625" w14:textId="77777777" w:rsidR="006E7430" w:rsidRDefault="00000000">
      <w:pPr>
        <w:pStyle w:val="ListParagraph"/>
        <w:numPr>
          <w:ilvl w:val="0"/>
          <w:numId w:val="45"/>
        </w:numPr>
        <w:tabs>
          <w:tab w:val="left" w:pos="742"/>
        </w:tabs>
        <w:spacing w:before="181"/>
        <w:ind w:left="742" w:hanging="359"/>
      </w:pPr>
      <w:r>
        <w:t>What</w:t>
      </w:r>
      <w:r>
        <w:rPr>
          <w:spacing w:val="-5"/>
        </w:rPr>
        <w:t xml:space="preserve"> </w:t>
      </w:r>
      <w:r>
        <w:t>is</w:t>
      </w:r>
      <w:r>
        <w:rPr>
          <w:spacing w:val="-4"/>
        </w:rPr>
        <w:t xml:space="preserve"> </w:t>
      </w:r>
      <w:r>
        <w:t>the</w:t>
      </w:r>
      <w:r>
        <w:rPr>
          <w:spacing w:val="-4"/>
        </w:rPr>
        <w:t xml:space="preserve"> </w:t>
      </w:r>
      <w:r>
        <w:t>process</w:t>
      </w:r>
      <w:r>
        <w:rPr>
          <w:spacing w:val="-3"/>
        </w:rPr>
        <w:t xml:space="preserve"> </w:t>
      </w:r>
      <w:r>
        <w:t>of</w:t>
      </w:r>
      <w:r>
        <w:rPr>
          <w:spacing w:val="-4"/>
        </w:rPr>
        <w:t xml:space="preserve"> </w:t>
      </w:r>
      <w:r>
        <w:t>planning</w:t>
      </w:r>
      <w:r>
        <w:rPr>
          <w:spacing w:val="-3"/>
        </w:rPr>
        <w:t xml:space="preserve"> </w:t>
      </w:r>
      <w:r>
        <w:t>and</w:t>
      </w:r>
      <w:r>
        <w:rPr>
          <w:spacing w:val="-2"/>
        </w:rPr>
        <w:t xml:space="preserve"> </w:t>
      </w:r>
      <w:r>
        <w:t>organizing</w:t>
      </w:r>
      <w:r>
        <w:rPr>
          <w:spacing w:val="-2"/>
        </w:rPr>
        <w:t xml:space="preserve"> </w:t>
      </w:r>
      <w:r>
        <w:t>the</w:t>
      </w:r>
      <w:r>
        <w:rPr>
          <w:spacing w:val="-3"/>
        </w:rPr>
        <w:t xml:space="preserve"> </w:t>
      </w:r>
      <w:proofErr w:type="gramStart"/>
      <w:r>
        <w:t>HRM</w:t>
      </w:r>
      <w:r>
        <w:rPr>
          <w:spacing w:val="2"/>
        </w:rPr>
        <w:t xml:space="preserve"> </w:t>
      </w:r>
      <w:r>
        <w:rPr>
          <w:spacing w:val="-10"/>
        </w:rPr>
        <w:t>?</w:t>
      </w:r>
      <w:proofErr w:type="gramEnd"/>
    </w:p>
    <w:p w14:paraId="19A8DA05" w14:textId="77777777" w:rsidR="006E7430" w:rsidRDefault="00000000">
      <w:pPr>
        <w:spacing w:before="177"/>
        <w:ind w:left="23"/>
        <w:rPr>
          <w:b/>
        </w:rPr>
      </w:pPr>
      <w:r>
        <w:rPr>
          <w:b/>
        </w:rPr>
        <w:t>Short</w:t>
      </w:r>
      <w:r>
        <w:rPr>
          <w:b/>
          <w:spacing w:val="-3"/>
        </w:rPr>
        <w:t xml:space="preserve"> </w:t>
      </w:r>
      <w:r>
        <w:rPr>
          <w:b/>
        </w:rPr>
        <w:t>Answer</w:t>
      </w:r>
      <w:r>
        <w:rPr>
          <w:b/>
          <w:spacing w:val="-3"/>
        </w:rPr>
        <w:t xml:space="preserve"> </w:t>
      </w:r>
      <w:r>
        <w:rPr>
          <w:b/>
          <w:spacing w:val="-2"/>
        </w:rPr>
        <w:t>Questions:</w:t>
      </w:r>
    </w:p>
    <w:p w14:paraId="7DC0BFF7" w14:textId="77777777" w:rsidR="006E7430" w:rsidRDefault="00000000">
      <w:pPr>
        <w:pStyle w:val="ListParagraph"/>
        <w:numPr>
          <w:ilvl w:val="0"/>
          <w:numId w:val="46"/>
        </w:numPr>
        <w:tabs>
          <w:tab w:val="left" w:pos="742"/>
        </w:tabs>
        <w:spacing w:before="3"/>
        <w:ind w:left="742" w:hanging="359"/>
      </w:pPr>
      <w:r>
        <w:t>What</w:t>
      </w:r>
      <w:r>
        <w:rPr>
          <w:spacing w:val="-5"/>
        </w:rPr>
        <w:t xml:space="preserve"> </w:t>
      </w:r>
      <w:r>
        <w:t>are</w:t>
      </w:r>
      <w:r>
        <w:rPr>
          <w:spacing w:val="-3"/>
        </w:rPr>
        <w:t xml:space="preserve"> </w:t>
      </w:r>
      <w:r>
        <w:t>the</w:t>
      </w:r>
      <w:r>
        <w:rPr>
          <w:spacing w:val="-2"/>
        </w:rPr>
        <w:t xml:space="preserve"> </w:t>
      </w:r>
      <w:r>
        <w:t>key</w:t>
      </w:r>
      <w:r>
        <w:rPr>
          <w:spacing w:val="-6"/>
        </w:rPr>
        <w:t xml:space="preserve"> </w:t>
      </w:r>
      <w:r>
        <w:t>differences</w:t>
      </w:r>
      <w:r>
        <w:rPr>
          <w:spacing w:val="-2"/>
        </w:rPr>
        <w:t xml:space="preserve"> </w:t>
      </w:r>
      <w:r>
        <w:t>between</w:t>
      </w:r>
      <w:r>
        <w:rPr>
          <w:spacing w:val="-3"/>
        </w:rPr>
        <w:t xml:space="preserve"> </w:t>
      </w:r>
      <w:r>
        <w:t>advisory</w:t>
      </w:r>
      <w:r>
        <w:rPr>
          <w:spacing w:val="-5"/>
        </w:rPr>
        <w:t xml:space="preserve"> </w:t>
      </w:r>
      <w:r>
        <w:t>and</w:t>
      </w:r>
      <w:r>
        <w:rPr>
          <w:spacing w:val="-3"/>
        </w:rPr>
        <w:t xml:space="preserve"> </w:t>
      </w:r>
      <w:r>
        <w:t>service</w:t>
      </w:r>
      <w:r>
        <w:rPr>
          <w:spacing w:val="-4"/>
        </w:rPr>
        <w:t xml:space="preserve"> </w:t>
      </w:r>
      <w:r>
        <w:t>functions</w:t>
      </w:r>
      <w:r>
        <w:rPr>
          <w:spacing w:val="-5"/>
        </w:rPr>
        <w:t xml:space="preserve"> </w:t>
      </w:r>
      <w:r>
        <w:t>in</w:t>
      </w:r>
      <w:r>
        <w:rPr>
          <w:spacing w:val="-2"/>
        </w:rPr>
        <w:t xml:space="preserve"> </w:t>
      </w:r>
      <w:r>
        <w:rPr>
          <w:spacing w:val="-4"/>
        </w:rPr>
        <w:t>HRM?</w:t>
      </w:r>
    </w:p>
    <w:p w14:paraId="669151E0" w14:textId="77777777" w:rsidR="006E7430" w:rsidRDefault="00000000">
      <w:pPr>
        <w:pStyle w:val="ListParagraph"/>
        <w:numPr>
          <w:ilvl w:val="0"/>
          <w:numId w:val="46"/>
        </w:numPr>
        <w:tabs>
          <w:tab w:val="left" w:pos="742"/>
        </w:tabs>
        <w:spacing w:before="180"/>
        <w:ind w:left="742" w:hanging="359"/>
      </w:pPr>
      <w:r>
        <w:t>Define</w:t>
      </w:r>
      <w:r>
        <w:rPr>
          <w:spacing w:val="-3"/>
        </w:rPr>
        <w:t xml:space="preserve"> </w:t>
      </w:r>
      <w:r>
        <w:t>the</w:t>
      </w:r>
      <w:r>
        <w:rPr>
          <w:spacing w:val="-3"/>
        </w:rPr>
        <w:t xml:space="preserve"> </w:t>
      </w:r>
      <w:r>
        <w:t>scope</w:t>
      </w:r>
      <w:r>
        <w:rPr>
          <w:spacing w:val="-3"/>
        </w:rPr>
        <w:t xml:space="preserve"> </w:t>
      </w:r>
      <w:r>
        <w:t>of</w:t>
      </w:r>
      <w:r>
        <w:rPr>
          <w:spacing w:val="-3"/>
        </w:rPr>
        <w:t xml:space="preserve"> </w:t>
      </w:r>
      <w:r>
        <w:t>Human</w:t>
      </w:r>
      <w:r>
        <w:rPr>
          <w:spacing w:val="-5"/>
        </w:rPr>
        <w:t xml:space="preserve"> </w:t>
      </w:r>
      <w:r>
        <w:t>Resource</w:t>
      </w:r>
      <w:r>
        <w:rPr>
          <w:spacing w:val="-4"/>
        </w:rPr>
        <w:t xml:space="preserve"> </w:t>
      </w:r>
      <w:r>
        <w:rPr>
          <w:spacing w:val="-2"/>
        </w:rPr>
        <w:t>Management.</w:t>
      </w:r>
    </w:p>
    <w:p w14:paraId="6FFEF4FC" w14:textId="77777777" w:rsidR="006E7430" w:rsidRDefault="00000000">
      <w:pPr>
        <w:pStyle w:val="ListParagraph"/>
        <w:numPr>
          <w:ilvl w:val="0"/>
          <w:numId w:val="46"/>
        </w:numPr>
        <w:tabs>
          <w:tab w:val="left" w:pos="742"/>
        </w:tabs>
        <w:spacing w:before="179"/>
        <w:ind w:left="742" w:hanging="359"/>
      </w:pPr>
      <w:r>
        <w:t>How</w:t>
      </w:r>
      <w:r>
        <w:rPr>
          <w:spacing w:val="-5"/>
        </w:rPr>
        <w:t xml:space="preserve"> </w:t>
      </w:r>
      <w:r>
        <w:t>does</w:t>
      </w:r>
      <w:r>
        <w:rPr>
          <w:spacing w:val="-4"/>
        </w:rPr>
        <w:t xml:space="preserve"> </w:t>
      </w:r>
      <w:r>
        <w:t>HRM</w:t>
      </w:r>
      <w:r>
        <w:rPr>
          <w:spacing w:val="-3"/>
        </w:rPr>
        <w:t xml:space="preserve"> </w:t>
      </w:r>
      <w:r>
        <w:t>contribute</w:t>
      </w:r>
      <w:r>
        <w:rPr>
          <w:spacing w:val="-8"/>
        </w:rPr>
        <w:t xml:space="preserve"> </w:t>
      </w:r>
      <w:r>
        <w:t>to</w:t>
      </w:r>
      <w:r>
        <w:rPr>
          <w:spacing w:val="-4"/>
        </w:rPr>
        <w:t xml:space="preserve"> </w:t>
      </w:r>
      <w:r>
        <w:t>organizational</w:t>
      </w:r>
      <w:r>
        <w:rPr>
          <w:spacing w:val="-4"/>
        </w:rPr>
        <w:t xml:space="preserve"> </w:t>
      </w:r>
      <w:r>
        <w:rPr>
          <w:spacing w:val="-2"/>
        </w:rPr>
        <w:t>success?</w:t>
      </w:r>
    </w:p>
    <w:p w14:paraId="230955FE" w14:textId="77777777" w:rsidR="006E7430" w:rsidRDefault="006E7430">
      <w:pPr>
        <w:pStyle w:val="BodyText"/>
        <w:spacing w:before="178"/>
        <w:rPr>
          <w:sz w:val="22"/>
        </w:rPr>
      </w:pPr>
    </w:p>
    <w:p w14:paraId="3834C139" w14:textId="77777777" w:rsidR="006E7430" w:rsidRDefault="00000000">
      <w:pPr>
        <w:ind w:left="2089"/>
        <w:rPr>
          <w:b/>
        </w:rPr>
      </w:pPr>
      <w:r>
        <w:rPr>
          <w:b/>
        </w:rPr>
        <w:t>UNIT-II:</w:t>
      </w:r>
      <w:r>
        <w:rPr>
          <w:b/>
          <w:spacing w:val="-11"/>
        </w:rPr>
        <w:t xml:space="preserve"> </w:t>
      </w:r>
      <w:r>
        <w:rPr>
          <w:b/>
        </w:rPr>
        <w:t>PROCUREMENT</w:t>
      </w:r>
      <w:r>
        <w:rPr>
          <w:b/>
          <w:spacing w:val="-9"/>
        </w:rPr>
        <w:t xml:space="preserve"> </w:t>
      </w:r>
      <w:r>
        <w:rPr>
          <w:b/>
        </w:rPr>
        <w:t>AND</w:t>
      </w:r>
      <w:r>
        <w:rPr>
          <w:b/>
          <w:spacing w:val="-9"/>
        </w:rPr>
        <w:t xml:space="preserve"> </w:t>
      </w:r>
      <w:r>
        <w:rPr>
          <w:b/>
        </w:rPr>
        <w:t>DEVELOPMENT</w:t>
      </w:r>
      <w:r>
        <w:rPr>
          <w:b/>
          <w:spacing w:val="-8"/>
        </w:rPr>
        <w:t xml:space="preserve"> </w:t>
      </w:r>
      <w:r>
        <w:rPr>
          <w:b/>
          <w:spacing w:val="-2"/>
        </w:rPr>
        <w:t>FUNCTIONS</w:t>
      </w:r>
    </w:p>
    <w:p w14:paraId="5AE57A47" w14:textId="77777777" w:rsidR="006E7430" w:rsidRDefault="00000000">
      <w:pPr>
        <w:spacing w:before="1"/>
        <w:ind w:left="23"/>
        <w:rPr>
          <w:b/>
        </w:rPr>
      </w:pPr>
      <w:r>
        <w:rPr>
          <w:b/>
        </w:rPr>
        <w:t>Long</w:t>
      </w:r>
      <w:r>
        <w:rPr>
          <w:b/>
          <w:spacing w:val="-3"/>
        </w:rPr>
        <w:t xml:space="preserve"> </w:t>
      </w:r>
      <w:r>
        <w:rPr>
          <w:b/>
        </w:rPr>
        <w:t>Answer</w:t>
      </w:r>
      <w:r>
        <w:rPr>
          <w:b/>
          <w:spacing w:val="-3"/>
        </w:rPr>
        <w:t xml:space="preserve"> </w:t>
      </w:r>
      <w:r>
        <w:rPr>
          <w:b/>
          <w:spacing w:val="-2"/>
        </w:rPr>
        <w:t>Questions:</w:t>
      </w:r>
    </w:p>
    <w:p w14:paraId="3090D614" w14:textId="77777777" w:rsidR="006E7430" w:rsidRDefault="00000000">
      <w:pPr>
        <w:pStyle w:val="ListParagraph"/>
        <w:numPr>
          <w:ilvl w:val="0"/>
          <w:numId w:val="47"/>
        </w:numPr>
        <w:tabs>
          <w:tab w:val="left" w:pos="742"/>
        </w:tabs>
        <w:spacing w:before="2"/>
        <w:ind w:left="742" w:hanging="359"/>
      </w:pPr>
      <w:r>
        <w:t>Explain</w:t>
      </w:r>
      <w:r>
        <w:rPr>
          <w:spacing w:val="-3"/>
        </w:rPr>
        <w:t xml:space="preserve"> </w:t>
      </w:r>
      <w:r>
        <w:t>the</w:t>
      </w:r>
      <w:r>
        <w:rPr>
          <w:spacing w:val="-3"/>
        </w:rPr>
        <w:t xml:space="preserve"> </w:t>
      </w:r>
      <w:r>
        <w:t>process</w:t>
      </w:r>
      <w:r>
        <w:rPr>
          <w:spacing w:val="-1"/>
        </w:rPr>
        <w:t xml:space="preserve"> </w:t>
      </w:r>
      <w:r>
        <w:t>of</w:t>
      </w:r>
      <w:r>
        <w:rPr>
          <w:spacing w:val="-3"/>
        </w:rPr>
        <w:t xml:space="preserve"> </w:t>
      </w:r>
      <w:r>
        <w:t>Job</w:t>
      </w:r>
      <w:r>
        <w:rPr>
          <w:spacing w:val="-5"/>
        </w:rPr>
        <w:t xml:space="preserve"> </w:t>
      </w:r>
      <w:r>
        <w:rPr>
          <w:spacing w:val="-2"/>
        </w:rPr>
        <w:t>Analysis.</w:t>
      </w:r>
    </w:p>
    <w:p w14:paraId="3F718067" w14:textId="77777777" w:rsidR="006E7430" w:rsidRDefault="00000000">
      <w:pPr>
        <w:pStyle w:val="ListParagraph"/>
        <w:numPr>
          <w:ilvl w:val="0"/>
          <w:numId w:val="47"/>
        </w:numPr>
        <w:tabs>
          <w:tab w:val="left" w:pos="742"/>
        </w:tabs>
        <w:spacing w:before="179"/>
        <w:ind w:left="742" w:hanging="359"/>
      </w:pPr>
      <w:r>
        <w:t>Discuss</w:t>
      </w:r>
      <w:r>
        <w:rPr>
          <w:spacing w:val="-7"/>
        </w:rPr>
        <w:t xml:space="preserve"> </w:t>
      </w:r>
      <w:r>
        <w:t>the</w:t>
      </w:r>
      <w:r>
        <w:rPr>
          <w:spacing w:val="-4"/>
        </w:rPr>
        <w:t xml:space="preserve"> </w:t>
      </w:r>
      <w:r>
        <w:t>importance</w:t>
      </w:r>
      <w:r>
        <w:rPr>
          <w:spacing w:val="-4"/>
        </w:rPr>
        <w:t xml:space="preserve"> </w:t>
      </w:r>
      <w:r>
        <w:t>of</w:t>
      </w:r>
      <w:r>
        <w:rPr>
          <w:spacing w:val="-6"/>
        </w:rPr>
        <w:t xml:space="preserve"> </w:t>
      </w:r>
      <w:r>
        <w:t>job</w:t>
      </w:r>
      <w:r>
        <w:rPr>
          <w:spacing w:val="-4"/>
        </w:rPr>
        <w:t xml:space="preserve"> </w:t>
      </w:r>
      <w:r>
        <w:t>description</w:t>
      </w:r>
      <w:r>
        <w:rPr>
          <w:spacing w:val="-4"/>
        </w:rPr>
        <w:t xml:space="preserve"> </w:t>
      </w:r>
      <w:r>
        <w:t>and</w:t>
      </w:r>
      <w:r>
        <w:rPr>
          <w:spacing w:val="-4"/>
        </w:rPr>
        <w:t xml:space="preserve"> </w:t>
      </w:r>
      <w:r>
        <w:t>job</w:t>
      </w:r>
      <w:r>
        <w:rPr>
          <w:spacing w:val="-4"/>
        </w:rPr>
        <w:t xml:space="preserve"> </w:t>
      </w:r>
      <w:r>
        <w:t>specification</w:t>
      </w:r>
      <w:r>
        <w:rPr>
          <w:spacing w:val="-4"/>
        </w:rPr>
        <w:t xml:space="preserve"> </w:t>
      </w:r>
      <w:r>
        <w:t>in</w:t>
      </w:r>
      <w:r>
        <w:rPr>
          <w:spacing w:val="-7"/>
        </w:rPr>
        <w:t xml:space="preserve"> </w:t>
      </w:r>
      <w:r>
        <w:t>recruitment</w:t>
      </w:r>
      <w:r>
        <w:rPr>
          <w:spacing w:val="-3"/>
        </w:rPr>
        <w:t xml:space="preserve"> </w:t>
      </w:r>
      <w:r>
        <w:t>and</w:t>
      </w:r>
      <w:r>
        <w:rPr>
          <w:spacing w:val="-6"/>
        </w:rPr>
        <w:t xml:space="preserve"> </w:t>
      </w:r>
      <w:r>
        <w:rPr>
          <w:spacing w:val="-2"/>
        </w:rPr>
        <w:t>selection.</w:t>
      </w:r>
    </w:p>
    <w:p w14:paraId="0057BFAC" w14:textId="77777777" w:rsidR="006E7430" w:rsidRDefault="00000000">
      <w:pPr>
        <w:pStyle w:val="ListParagraph"/>
        <w:numPr>
          <w:ilvl w:val="0"/>
          <w:numId w:val="47"/>
        </w:numPr>
        <w:tabs>
          <w:tab w:val="left" w:pos="742"/>
        </w:tabs>
        <w:spacing w:before="181"/>
        <w:ind w:left="742" w:hanging="359"/>
      </w:pPr>
      <w:r>
        <w:t>Discuss</w:t>
      </w:r>
      <w:r>
        <w:rPr>
          <w:spacing w:val="-6"/>
        </w:rPr>
        <w:t xml:space="preserve"> </w:t>
      </w:r>
      <w:r>
        <w:t>the</w:t>
      </w:r>
      <w:r>
        <w:rPr>
          <w:spacing w:val="-3"/>
        </w:rPr>
        <w:t xml:space="preserve"> </w:t>
      </w:r>
      <w:r>
        <w:t>significance</w:t>
      </w:r>
      <w:r>
        <w:rPr>
          <w:spacing w:val="-3"/>
        </w:rPr>
        <w:t xml:space="preserve"> </w:t>
      </w:r>
      <w:r>
        <w:t>of</w:t>
      </w:r>
      <w:r>
        <w:rPr>
          <w:spacing w:val="-6"/>
        </w:rPr>
        <w:t xml:space="preserve"> </w:t>
      </w:r>
      <w:r>
        <w:t>placement</w:t>
      </w:r>
      <w:r>
        <w:rPr>
          <w:spacing w:val="-5"/>
        </w:rPr>
        <w:t xml:space="preserve"> </w:t>
      </w:r>
      <w:r>
        <w:t>and</w:t>
      </w:r>
      <w:r>
        <w:rPr>
          <w:spacing w:val="-5"/>
        </w:rPr>
        <w:t xml:space="preserve"> </w:t>
      </w:r>
      <w:r>
        <w:t>induction</w:t>
      </w:r>
      <w:r>
        <w:rPr>
          <w:spacing w:val="-3"/>
        </w:rPr>
        <w:t xml:space="preserve"> </w:t>
      </w:r>
      <w:r>
        <w:t>in</w:t>
      </w:r>
      <w:r>
        <w:rPr>
          <w:spacing w:val="-6"/>
        </w:rPr>
        <w:t xml:space="preserve"> </w:t>
      </w:r>
      <w:r>
        <w:t>the</w:t>
      </w:r>
      <w:r>
        <w:rPr>
          <w:spacing w:val="-4"/>
        </w:rPr>
        <w:t xml:space="preserve"> </w:t>
      </w:r>
      <w:r>
        <w:t>context</w:t>
      </w:r>
      <w:r>
        <w:rPr>
          <w:spacing w:val="-5"/>
        </w:rPr>
        <w:t xml:space="preserve"> </w:t>
      </w:r>
      <w:r>
        <w:t>of</w:t>
      </w:r>
      <w:r>
        <w:rPr>
          <w:spacing w:val="-3"/>
        </w:rPr>
        <w:t xml:space="preserve"> </w:t>
      </w:r>
      <w:r>
        <w:t>employee</w:t>
      </w:r>
      <w:r>
        <w:rPr>
          <w:spacing w:val="-3"/>
        </w:rPr>
        <w:t xml:space="preserve"> </w:t>
      </w:r>
      <w:r>
        <w:rPr>
          <w:spacing w:val="-2"/>
        </w:rPr>
        <w:t>socialization.</w:t>
      </w:r>
    </w:p>
    <w:p w14:paraId="4160CB34" w14:textId="77777777" w:rsidR="006E7430" w:rsidRDefault="00000000">
      <w:pPr>
        <w:spacing w:before="177"/>
        <w:ind w:left="23"/>
        <w:rPr>
          <w:b/>
        </w:rPr>
      </w:pPr>
      <w:r>
        <w:rPr>
          <w:b/>
        </w:rPr>
        <w:t>Short</w:t>
      </w:r>
      <w:r>
        <w:rPr>
          <w:b/>
          <w:spacing w:val="-3"/>
        </w:rPr>
        <w:t xml:space="preserve"> </w:t>
      </w:r>
      <w:r>
        <w:rPr>
          <w:b/>
        </w:rPr>
        <w:t>Answer</w:t>
      </w:r>
      <w:r>
        <w:rPr>
          <w:b/>
          <w:spacing w:val="-3"/>
        </w:rPr>
        <w:t xml:space="preserve"> </w:t>
      </w:r>
      <w:r>
        <w:rPr>
          <w:b/>
          <w:spacing w:val="-2"/>
        </w:rPr>
        <w:t>Questions:</w:t>
      </w:r>
    </w:p>
    <w:p w14:paraId="396059B1" w14:textId="77777777" w:rsidR="006E7430" w:rsidRDefault="00000000">
      <w:pPr>
        <w:pStyle w:val="ListParagraph"/>
        <w:numPr>
          <w:ilvl w:val="0"/>
          <w:numId w:val="48"/>
        </w:numPr>
        <w:tabs>
          <w:tab w:val="left" w:pos="742"/>
        </w:tabs>
        <w:spacing w:before="4"/>
        <w:ind w:left="742" w:hanging="359"/>
      </w:pPr>
      <w:r>
        <w:t>What</w:t>
      </w:r>
      <w:r>
        <w:rPr>
          <w:spacing w:val="-3"/>
        </w:rPr>
        <w:t xml:space="preserve"> </w:t>
      </w:r>
      <w:r>
        <w:t>is</w:t>
      </w:r>
      <w:r>
        <w:rPr>
          <w:spacing w:val="-3"/>
        </w:rPr>
        <w:t xml:space="preserve"> </w:t>
      </w:r>
      <w:r>
        <w:t>the</w:t>
      </w:r>
      <w:r>
        <w:rPr>
          <w:spacing w:val="-3"/>
        </w:rPr>
        <w:t xml:space="preserve"> </w:t>
      </w:r>
      <w:r>
        <w:t>purpose</w:t>
      </w:r>
      <w:r>
        <w:rPr>
          <w:spacing w:val="-3"/>
        </w:rPr>
        <w:t xml:space="preserve"> </w:t>
      </w:r>
      <w:r>
        <w:t>of</w:t>
      </w:r>
      <w:r>
        <w:rPr>
          <w:spacing w:val="-1"/>
        </w:rPr>
        <w:t xml:space="preserve"> </w:t>
      </w:r>
      <w:r>
        <w:t>Job</w:t>
      </w:r>
      <w:r>
        <w:rPr>
          <w:spacing w:val="-4"/>
        </w:rPr>
        <w:t xml:space="preserve"> </w:t>
      </w:r>
      <w:r>
        <w:t>Analysis</w:t>
      </w:r>
      <w:r>
        <w:rPr>
          <w:spacing w:val="-3"/>
        </w:rPr>
        <w:t xml:space="preserve"> </w:t>
      </w:r>
      <w:r>
        <w:t xml:space="preserve">in </w:t>
      </w:r>
      <w:r>
        <w:rPr>
          <w:spacing w:val="-4"/>
        </w:rPr>
        <w:t>HRM?</w:t>
      </w:r>
    </w:p>
    <w:p w14:paraId="405DAE52" w14:textId="77777777" w:rsidR="006E7430" w:rsidRDefault="00000000">
      <w:pPr>
        <w:pStyle w:val="ListParagraph"/>
        <w:numPr>
          <w:ilvl w:val="0"/>
          <w:numId w:val="48"/>
        </w:numPr>
        <w:tabs>
          <w:tab w:val="left" w:pos="742"/>
        </w:tabs>
        <w:spacing w:before="179"/>
        <w:ind w:left="742" w:hanging="359"/>
      </w:pPr>
      <w:r>
        <w:t>Differentiate</w:t>
      </w:r>
      <w:r>
        <w:rPr>
          <w:spacing w:val="-6"/>
        </w:rPr>
        <w:t xml:space="preserve"> </w:t>
      </w:r>
      <w:r>
        <w:t>between</w:t>
      </w:r>
      <w:r>
        <w:rPr>
          <w:spacing w:val="-8"/>
        </w:rPr>
        <w:t xml:space="preserve"> </w:t>
      </w:r>
      <w:r>
        <w:t>recruitment</w:t>
      </w:r>
      <w:r>
        <w:rPr>
          <w:spacing w:val="-4"/>
        </w:rPr>
        <w:t xml:space="preserve"> </w:t>
      </w:r>
      <w:r>
        <w:t>and</w:t>
      </w:r>
      <w:r>
        <w:rPr>
          <w:spacing w:val="-7"/>
        </w:rPr>
        <w:t xml:space="preserve"> </w:t>
      </w:r>
      <w:r>
        <w:rPr>
          <w:spacing w:val="-2"/>
        </w:rPr>
        <w:t>selection.</w:t>
      </w:r>
    </w:p>
    <w:p w14:paraId="64F56384" w14:textId="77777777" w:rsidR="006E7430" w:rsidRDefault="00000000">
      <w:pPr>
        <w:pStyle w:val="ListParagraph"/>
        <w:numPr>
          <w:ilvl w:val="0"/>
          <w:numId w:val="48"/>
        </w:numPr>
        <w:tabs>
          <w:tab w:val="left" w:pos="742"/>
        </w:tabs>
        <w:spacing w:before="182"/>
        <w:ind w:left="742" w:hanging="359"/>
      </w:pPr>
      <w:r>
        <w:t>Explain</w:t>
      </w:r>
      <w:r>
        <w:rPr>
          <w:spacing w:val="-4"/>
        </w:rPr>
        <w:t xml:space="preserve"> </w:t>
      </w:r>
      <w:r>
        <w:t>the</w:t>
      </w:r>
      <w:r>
        <w:rPr>
          <w:spacing w:val="-6"/>
        </w:rPr>
        <w:t xml:space="preserve"> </w:t>
      </w:r>
      <w:r>
        <w:t>importance</w:t>
      </w:r>
      <w:r>
        <w:rPr>
          <w:spacing w:val="-3"/>
        </w:rPr>
        <w:t xml:space="preserve"> </w:t>
      </w:r>
      <w:r>
        <w:t>of</w:t>
      </w:r>
      <w:r>
        <w:rPr>
          <w:spacing w:val="-6"/>
        </w:rPr>
        <w:t xml:space="preserve"> </w:t>
      </w:r>
      <w:r>
        <w:t>socialization</w:t>
      </w:r>
      <w:r>
        <w:rPr>
          <w:spacing w:val="-6"/>
        </w:rPr>
        <w:t xml:space="preserve"> </w:t>
      </w:r>
      <w:r>
        <w:t>during</w:t>
      </w:r>
      <w:r>
        <w:rPr>
          <w:spacing w:val="-7"/>
        </w:rPr>
        <w:t xml:space="preserve"> </w:t>
      </w:r>
      <w:r>
        <w:t>employee</w:t>
      </w:r>
      <w:r>
        <w:rPr>
          <w:spacing w:val="-3"/>
        </w:rPr>
        <w:t xml:space="preserve"> </w:t>
      </w:r>
      <w:r>
        <w:rPr>
          <w:spacing w:val="-2"/>
        </w:rPr>
        <w:t>induction.</w:t>
      </w:r>
    </w:p>
    <w:p w14:paraId="34F7B617" w14:textId="77777777" w:rsidR="006E7430" w:rsidRDefault="006E7430">
      <w:pPr>
        <w:pStyle w:val="BodyText"/>
        <w:spacing w:before="175"/>
        <w:rPr>
          <w:sz w:val="22"/>
        </w:rPr>
      </w:pPr>
    </w:p>
    <w:p w14:paraId="1E1162DB" w14:textId="77777777" w:rsidR="006E7430" w:rsidRDefault="00000000">
      <w:pPr>
        <w:ind w:left="312" w:right="449"/>
        <w:jc w:val="center"/>
        <w:rPr>
          <w:b/>
        </w:rPr>
      </w:pPr>
      <w:r>
        <w:rPr>
          <w:b/>
        </w:rPr>
        <w:t>UNIT-III:</w:t>
      </w:r>
      <w:r>
        <w:rPr>
          <w:b/>
          <w:spacing w:val="-7"/>
        </w:rPr>
        <w:t xml:space="preserve"> </w:t>
      </w:r>
      <w:r>
        <w:rPr>
          <w:b/>
          <w:spacing w:val="-2"/>
        </w:rPr>
        <w:t>TRAINING</w:t>
      </w:r>
    </w:p>
    <w:p w14:paraId="1C0A1E83" w14:textId="77777777" w:rsidR="006E7430" w:rsidRDefault="00000000">
      <w:pPr>
        <w:spacing w:before="2"/>
        <w:ind w:left="23"/>
        <w:rPr>
          <w:b/>
        </w:rPr>
      </w:pPr>
      <w:r>
        <w:rPr>
          <w:b/>
        </w:rPr>
        <w:t>Long</w:t>
      </w:r>
      <w:r>
        <w:rPr>
          <w:b/>
          <w:spacing w:val="-3"/>
        </w:rPr>
        <w:t xml:space="preserve"> </w:t>
      </w:r>
      <w:r>
        <w:rPr>
          <w:b/>
        </w:rPr>
        <w:t>Answer</w:t>
      </w:r>
      <w:r>
        <w:rPr>
          <w:b/>
          <w:spacing w:val="-3"/>
        </w:rPr>
        <w:t xml:space="preserve"> </w:t>
      </w:r>
      <w:r>
        <w:rPr>
          <w:b/>
          <w:spacing w:val="-2"/>
        </w:rPr>
        <w:t>Questions:</w:t>
      </w:r>
    </w:p>
    <w:p w14:paraId="4B414ED9" w14:textId="77777777" w:rsidR="006E7430" w:rsidRDefault="00000000">
      <w:pPr>
        <w:pStyle w:val="ListParagraph"/>
        <w:numPr>
          <w:ilvl w:val="0"/>
          <w:numId w:val="49"/>
        </w:numPr>
        <w:tabs>
          <w:tab w:val="left" w:pos="743"/>
        </w:tabs>
        <w:spacing w:before="1" w:line="259" w:lineRule="auto"/>
        <w:ind w:right="274"/>
      </w:pPr>
      <w:r>
        <w:t>Discuss</w:t>
      </w:r>
      <w:r>
        <w:rPr>
          <w:spacing w:val="-3"/>
        </w:rPr>
        <w:t xml:space="preserve"> </w:t>
      </w:r>
      <w:r>
        <w:t>the</w:t>
      </w:r>
      <w:r>
        <w:rPr>
          <w:spacing w:val="-3"/>
        </w:rPr>
        <w:t xml:space="preserve"> </w:t>
      </w:r>
      <w:r>
        <w:t>significance</w:t>
      </w:r>
      <w:r>
        <w:rPr>
          <w:spacing w:val="-3"/>
        </w:rPr>
        <w:t xml:space="preserve"> </w:t>
      </w:r>
      <w:r>
        <w:t>and</w:t>
      </w:r>
      <w:r>
        <w:rPr>
          <w:spacing w:val="-3"/>
        </w:rPr>
        <w:t xml:space="preserve"> </w:t>
      </w:r>
      <w:r>
        <w:t>importance</w:t>
      </w:r>
      <w:r>
        <w:rPr>
          <w:spacing w:val="-3"/>
        </w:rPr>
        <w:t xml:space="preserve"> </w:t>
      </w:r>
      <w:r>
        <w:t>of</w:t>
      </w:r>
      <w:r>
        <w:rPr>
          <w:spacing w:val="-3"/>
        </w:rPr>
        <w:t xml:space="preserve"> </w:t>
      </w:r>
      <w:r>
        <w:t>training</w:t>
      </w:r>
      <w:r>
        <w:rPr>
          <w:spacing w:val="-3"/>
        </w:rPr>
        <w:t xml:space="preserve"> </w:t>
      </w:r>
      <w:r>
        <w:t>in</w:t>
      </w:r>
      <w:r>
        <w:rPr>
          <w:spacing w:val="-6"/>
        </w:rPr>
        <w:t xml:space="preserve"> </w:t>
      </w:r>
      <w:r>
        <w:t>an</w:t>
      </w:r>
      <w:r>
        <w:rPr>
          <w:spacing w:val="-3"/>
        </w:rPr>
        <w:t xml:space="preserve"> </w:t>
      </w:r>
      <w:r>
        <w:t>organization.</w:t>
      </w:r>
      <w:r>
        <w:rPr>
          <w:spacing w:val="-6"/>
        </w:rPr>
        <w:t xml:space="preserve"> </w:t>
      </w:r>
      <w:r>
        <w:t>What</w:t>
      </w:r>
      <w:r>
        <w:rPr>
          <w:spacing w:val="-2"/>
        </w:rPr>
        <w:t xml:space="preserve"> </w:t>
      </w:r>
      <w:r>
        <w:t>are</w:t>
      </w:r>
      <w:r>
        <w:rPr>
          <w:spacing w:val="-5"/>
        </w:rPr>
        <w:t xml:space="preserve"> </w:t>
      </w:r>
      <w:r>
        <w:t>the</w:t>
      </w:r>
      <w:r>
        <w:rPr>
          <w:spacing w:val="-3"/>
        </w:rPr>
        <w:t xml:space="preserve"> </w:t>
      </w:r>
      <w:r>
        <w:t>methods and techniques used for effective training?</w:t>
      </w:r>
    </w:p>
    <w:p w14:paraId="237AAAB5" w14:textId="77777777" w:rsidR="006E7430" w:rsidRDefault="00000000">
      <w:pPr>
        <w:pStyle w:val="ListParagraph"/>
        <w:numPr>
          <w:ilvl w:val="0"/>
          <w:numId w:val="49"/>
        </w:numPr>
        <w:tabs>
          <w:tab w:val="left" w:pos="743"/>
        </w:tabs>
        <w:spacing w:before="159" w:line="259" w:lineRule="auto"/>
        <w:ind w:right="379"/>
      </w:pPr>
      <w:r>
        <w:t>How</w:t>
      </w:r>
      <w:r>
        <w:rPr>
          <w:spacing w:val="-3"/>
        </w:rPr>
        <w:t xml:space="preserve"> </w:t>
      </w:r>
      <w:r>
        <w:t>do</w:t>
      </w:r>
      <w:r>
        <w:rPr>
          <w:spacing w:val="-2"/>
        </w:rPr>
        <w:t xml:space="preserve"> </w:t>
      </w:r>
      <w:r>
        <w:t>you</w:t>
      </w:r>
      <w:r>
        <w:rPr>
          <w:spacing w:val="-2"/>
        </w:rPr>
        <w:t xml:space="preserve"> </w:t>
      </w:r>
      <w:r>
        <w:t>design</w:t>
      </w:r>
      <w:r>
        <w:rPr>
          <w:spacing w:val="-5"/>
        </w:rPr>
        <w:t xml:space="preserve"> </w:t>
      </w:r>
      <w:r>
        <w:t>an</w:t>
      </w:r>
      <w:r>
        <w:rPr>
          <w:spacing w:val="-2"/>
        </w:rPr>
        <w:t xml:space="preserve"> </w:t>
      </w:r>
      <w:r>
        <w:t>effective</w:t>
      </w:r>
      <w:r>
        <w:rPr>
          <w:spacing w:val="-2"/>
        </w:rPr>
        <w:t xml:space="preserve"> </w:t>
      </w:r>
      <w:r>
        <w:t>training</w:t>
      </w:r>
      <w:r>
        <w:rPr>
          <w:spacing w:val="-2"/>
        </w:rPr>
        <w:t xml:space="preserve"> </w:t>
      </w:r>
      <w:r>
        <w:t>program? Explain</w:t>
      </w:r>
      <w:r>
        <w:rPr>
          <w:spacing w:val="-2"/>
        </w:rPr>
        <w:t xml:space="preserve"> </w:t>
      </w:r>
      <w:r>
        <w:t>the</w:t>
      </w:r>
      <w:r>
        <w:rPr>
          <w:spacing w:val="-2"/>
        </w:rPr>
        <w:t xml:space="preserve"> </w:t>
      </w:r>
      <w:r>
        <w:t>key</w:t>
      </w:r>
      <w:r>
        <w:rPr>
          <w:spacing w:val="-2"/>
        </w:rPr>
        <w:t xml:space="preserve"> </w:t>
      </w:r>
      <w:r>
        <w:t>elements</w:t>
      </w:r>
      <w:r>
        <w:rPr>
          <w:spacing w:val="-2"/>
        </w:rPr>
        <w:t xml:space="preserve"> </w:t>
      </w:r>
      <w:r>
        <w:t>involved</w:t>
      </w:r>
      <w:r>
        <w:rPr>
          <w:spacing w:val="-4"/>
        </w:rPr>
        <w:t xml:space="preserve"> </w:t>
      </w:r>
      <w:r>
        <w:t>in</w:t>
      </w:r>
      <w:r>
        <w:rPr>
          <w:spacing w:val="-5"/>
        </w:rPr>
        <w:t xml:space="preserve"> </w:t>
      </w:r>
      <w:r>
        <w:t>the design process.</w:t>
      </w:r>
    </w:p>
    <w:p w14:paraId="33F3AD5C" w14:textId="77777777" w:rsidR="006E7430" w:rsidRDefault="006E7430">
      <w:pPr>
        <w:pStyle w:val="ListParagraph"/>
        <w:spacing w:line="259" w:lineRule="auto"/>
        <w:sectPr w:rsidR="006E7430">
          <w:pgSz w:w="11910" w:h="16840"/>
          <w:pgMar w:top="1660" w:right="1275" w:bottom="280" w:left="1417" w:header="720" w:footer="720" w:gutter="0"/>
          <w:cols w:space="720"/>
        </w:sectPr>
      </w:pPr>
    </w:p>
    <w:p w14:paraId="264E6077" w14:textId="77777777" w:rsidR="006E7430" w:rsidRDefault="00000000">
      <w:pPr>
        <w:pStyle w:val="ListParagraph"/>
        <w:numPr>
          <w:ilvl w:val="0"/>
          <w:numId w:val="49"/>
        </w:numPr>
        <w:tabs>
          <w:tab w:val="left" w:pos="743"/>
        </w:tabs>
        <w:spacing w:before="63" w:line="259" w:lineRule="auto"/>
        <w:ind w:right="405"/>
      </w:pPr>
      <w:r>
        <w:lastRenderedPageBreak/>
        <w:t>Explain</w:t>
      </w:r>
      <w:r>
        <w:rPr>
          <w:spacing w:val="-3"/>
        </w:rPr>
        <w:t xml:space="preserve"> </w:t>
      </w:r>
      <w:r>
        <w:t>the</w:t>
      </w:r>
      <w:r>
        <w:rPr>
          <w:spacing w:val="-3"/>
        </w:rPr>
        <w:t xml:space="preserve"> </w:t>
      </w:r>
      <w:r>
        <w:t>concept</w:t>
      </w:r>
      <w:r>
        <w:rPr>
          <w:spacing w:val="-2"/>
        </w:rPr>
        <w:t xml:space="preserve"> </w:t>
      </w:r>
      <w:r>
        <w:t>of</w:t>
      </w:r>
      <w:r>
        <w:rPr>
          <w:spacing w:val="-3"/>
        </w:rPr>
        <w:t xml:space="preserve"> </w:t>
      </w:r>
      <w:r>
        <w:t>Executive</w:t>
      </w:r>
      <w:r>
        <w:rPr>
          <w:spacing w:val="-3"/>
        </w:rPr>
        <w:t xml:space="preserve"> </w:t>
      </w:r>
      <w:r>
        <w:t>Development.</w:t>
      </w:r>
      <w:r>
        <w:rPr>
          <w:spacing w:val="-3"/>
        </w:rPr>
        <w:t xml:space="preserve"> </w:t>
      </w:r>
      <w:r>
        <w:t>How</w:t>
      </w:r>
      <w:r>
        <w:rPr>
          <w:spacing w:val="-7"/>
        </w:rPr>
        <w:t xml:space="preserve"> </w:t>
      </w:r>
      <w:r>
        <w:t>does</w:t>
      </w:r>
      <w:r>
        <w:rPr>
          <w:spacing w:val="-5"/>
        </w:rPr>
        <w:t xml:space="preserve"> </w:t>
      </w:r>
      <w:r>
        <w:t>it</w:t>
      </w:r>
      <w:r>
        <w:rPr>
          <w:spacing w:val="-2"/>
        </w:rPr>
        <w:t xml:space="preserve"> </w:t>
      </w:r>
      <w:r>
        <w:t>differ</w:t>
      </w:r>
      <w:r>
        <w:rPr>
          <w:spacing w:val="-3"/>
        </w:rPr>
        <w:t xml:space="preserve"> </w:t>
      </w:r>
      <w:r>
        <w:t>from</w:t>
      </w:r>
      <w:r>
        <w:rPr>
          <w:spacing w:val="-5"/>
        </w:rPr>
        <w:t xml:space="preserve"> </w:t>
      </w:r>
      <w:r>
        <w:t>employee</w:t>
      </w:r>
      <w:r>
        <w:rPr>
          <w:spacing w:val="-3"/>
        </w:rPr>
        <w:t xml:space="preserve"> </w:t>
      </w:r>
      <w:r>
        <w:t>training, and what techniques are used for executive development?</w:t>
      </w:r>
    </w:p>
    <w:p w14:paraId="27D777FE" w14:textId="77777777" w:rsidR="006E7430" w:rsidRDefault="00000000">
      <w:pPr>
        <w:spacing w:before="156"/>
        <w:ind w:left="23"/>
        <w:rPr>
          <w:b/>
        </w:rPr>
      </w:pPr>
      <w:r>
        <w:rPr>
          <w:b/>
        </w:rPr>
        <w:t>Short</w:t>
      </w:r>
      <w:r>
        <w:rPr>
          <w:b/>
          <w:spacing w:val="-3"/>
        </w:rPr>
        <w:t xml:space="preserve"> </w:t>
      </w:r>
      <w:r>
        <w:rPr>
          <w:b/>
        </w:rPr>
        <w:t>Answer</w:t>
      </w:r>
      <w:r>
        <w:rPr>
          <w:b/>
          <w:spacing w:val="-3"/>
        </w:rPr>
        <w:t xml:space="preserve"> </w:t>
      </w:r>
      <w:r>
        <w:rPr>
          <w:b/>
          <w:spacing w:val="-2"/>
        </w:rPr>
        <w:t>Questions:</w:t>
      </w:r>
    </w:p>
    <w:p w14:paraId="10231F0C" w14:textId="77777777" w:rsidR="006E7430" w:rsidRDefault="00000000">
      <w:pPr>
        <w:pStyle w:val="ListParagraph"/>
        <w:numPr>
          <w:ilvl w:val="0"/>
          <w:numId w:val="50"/>
        </w:numPr>
        <w:tabs>
          <w:tab w:val="left" w:pos="720"/>
        </w:tabs>
        <w:spacing w:before="4"/>
        <w:ind w:left="742" w:hanging="359"/>
      </w:pPr>
      <w:r>
        <w:t>What</w:t>
      </w:r>
      <w:r>
        <w:rPr>
          <w:spacing w:val="-5"/>
        </w:rPr>
        <w:t xml:space="preserve"> </w:t>
      </w:r>
      <w:r>
        <w:t>are</w:t>
      </w:r>
      <w:r>
        <w:rPr>
          <w:spacing w:val="-2"/>
        </w:rPr>
        <w:t xml:space="preserve"> </w:t>
      </w:r>
      <w:r>
        <w:t>the</w:t>
      </w:r>
      <w:r>
        <w:rPr>
          <w:spacing w:val="-2"/>
        </w:rPr>
        <w:t xml:space="preserve"> </w:t>
      </w:r>
      <w:r>
        <w:t>different</w:t>
      </w:r>
      <w:r>
        <w:rPr>
          <w:spacing w:val="-4"/>
        </w:rPr>
        <w:t xml:space="preserve"> </w:t>
      </w:r>
      <w:r>
        <w:t>methods</w:t>
      </w:r>
      <w:r>
        <w:rPr>
          <w:spacing w:val="-2"/>
        </w:rPr>
        <w:t xml:space="preserve"> </w:t>
      </w:r>
      <w:r>
        <w:t>of</w:t>
      </w:r>
      <w:r>
        <w:rPr>
          <w:spacing w:val="-4"/>
        </w:rPr>
        <w:t xml:space="preserve"> </w:t>
      </w:r>
      <w:r>
        <w:t>training</w:t>
      </w:r>
      <w:r>
        <w:rPr>
          <w:spacing w:val="-5"/>
        </w:rPr>
        <w:t xml:space="preserve"> </w:t>
      </w:r>
      <w:r>
        <w:t>used</w:t>
      </w:r>
      <w:r>
        <w:rPr>
          <w:spacing w:val="-5"/>
        </w:rPr>
        <w:t xml:space="preserve"> </w:t>
      </w:r>
      <w:r>
        <w:t>in</w:t>
      </w:r>
      <w:r>
        <w:rPr>
          <w:spacing w:val="-2"/>
        </w:rPr>
        <w:t xml:space="preserve"> </w:t>
      </w:r>
      <w:r>
        <w:rPr>
          <w:spacing w:val="-4"/>
        </w:rPr>
        <w:t>HRM?</w:t>
      </w:r>
    </w:p>
    <w:p w14:paraId="2E6AC5AF" w14:textId="77777777" w:rsidR="006E7430" w:rsidRDefault="00000000">
      <w:pPr>
        <w:pStyle w:val="ListParagraph"/>
        <w:numPr>
          <w:ilvl w:val="0"/>
          <w:numId w:val="50"/>
        </w:numPr>
        <w:tabs>
          <w:tab w:val="left" w:pos="720"/>
        </w:tabs>
        <w:spacing w:before="179"/>
        <w:ind w:left="742" w:hanging="359"/>
      </w:pPr>
      <w:r>
        <w:t>Define</w:t>
      </w:r>
      <w:r>
        <w:rPr>
          <w:spacing w:val="-5"/>
        </w:rPr>
        <w:t xml:space="preserve"> </w:t>
      </w:r>
      <w:r>
        <w:t>evaluation</w:t>
      </w:r>
      <w:r>
        <w:rPr>
          <w:spacing w:val="-4"/>
        </w:rPr>
        <w:t xml:space="preserve"> </w:t>
      </w:r>
      <w:r>
        <w:t>of</w:t>
      </w:r>
      <w:r>
        <w:rPr>
          <w:spacing w:val="-5"/>
        </w:rPr>
        <w:t xml:space="preserve"> </w:t>
      </w:r>
      <w:r>
        <w:t>training</w:t>
      </w:r>
      <w:r>
        <w:rPr>
          <w:spacing w:val="-4"/>
        </w:rPr>
        <w:t xml:space="preserve"> </w:t>
      </w:r>
      <w:r>
        <w:t>effectiveness</w:t>
      </w:r>
      <w:r>
        <w:rPr>
          <w:spacing w:val="-4"/>
        </w:rPr>
        <w:t xml:space="preserve"> </w:t>
      </w:r>
      <w:r>
        <w:t>and</w:t>
      </w:r>
      <w:r>
        <w:rPr>
          <w:spacing w:val="-7"/>
        </w:rPr>
        <w:t xml:space="preserve"> </w:t>
      </w:r>
      <w:r>
        <w:t>its</w:t>
      </w:r>
      <w:r>
        <w:rPr>
          <w:spacing w:val="-6"/>
        </w:rPr>
        <w:t xml:space="preserve"> </w:t>
      </w:r>
      <w:r>
        <w:rPr>
          <w:spacing w:val="-2"/>
        </w:rPr>
        <w:t>importance.</w:t>
      </w:r>
    </w:p>
    <w:p w14:paraId="512E9880" w14:textId="77777777" w:rsidR="006E7430" w:rsidRDefault="00000000">
      <w:pPr>
        <w:pStyle w:val="ListParagraph"/>
        <w:numPr>
          <w:ilvl w:val="0"/>
          <w:numId w:val="50"/>
        </w:numPr>
        <w:tabs>
          <w:tab w:val="left" w:pos="720"/>
        </w:tabs>
        <w:spacing w:before="179"/>
        <w:ind w:left="742" w:hanging="359"/>
      </w:pPr>
      <w:r>
        <w:t>What</w:t>
      </w:r>
      <w:r>
        <w:rPr>
          <w:spacing w:val="-4"/>
        </w:rPr>
        <w:t xml:space="preserve"> </w:t>
      </w:r>
      <w:r>
        <w:t>is</w:t>
      </w:r>
      <w:r>
        <w:rPr>
          <w:spacing w:val="-3"/>
        </w:rPr>
        <w:t xml:space="preserve"> </w:t>
      </w:r>
      <w:r>
        <w:t>the</w:t>
      </w:r>
      <w:r>
        <w:rPr>
          <w:spacing w:val="-4"/>
        </w:rPr>
        <w:t xml:space="preserve"> </w:t>
      </w:r>
      <w:r>
        <w:t>main</w:t>
      </w:r>
      <w:r>
        <w:rPr>
          <w:spacing w:val="-4"/>
        </w:rPr>
        <w:t xml:space="preserve"> </w:t>
      </w:r>
      <w:r>
        <w:t>objective</w:t>
      </w:r>
      <w:r>
        <w:rPr>
          <w:spacing w:val="-4"/>
        </w:rPr>
        <w:t xml:space="preserve"> </w:t>
      </w:r>
      <w:r>
        <w:t>of</w:t>
      </w:r>
      <w:r>
        <w:rPr>
          <w:spacing w:val="-1"/>
        </w:rPr>
        <w:t xml:space="preserve"> </w:t>
      </w:r>
      <w:r>
        <w:t>Executive</w:t>
      </w:r>
      <w:r>
        <w:rPr>
          <w:spacing w:val="-1"/>
        </w:rPr>
        <w:t xml:space="preserve"> </w:t>
      </w:r>
      <w:r>
        <w:rPr>
          <w:spacing w:val="-2"/>
        </w:rPr>
        <w:t>Development?</w:t>
      </w:r>
    </w:p>
    <w:p w14:paraId="039D3CBF" w14:textId="77777777" w:rsidR="006E7430" w:rsidRDefault="006E7430">
      <w:pPr>
        <w:pStyle w:val="BodyText"/>
        <w:spacing w:before="178"/>
        <w:rPr>
          <w:sz w:val="22"/>
        </w:rPr>
      </w:pPr>
    </w:p>
    <w:p w14:paraId="4230217C" w14:textId="77777777" w:rsidR="006E7430" w:rsidRDefault="00000000">
      <w:pPr>
        <w:ind w:left="312" w:right="447"/>
        <w:jc w:val="center"/>
        <w:rPr>
          <w:b/>
        </w:rPr>
      </w:pPr>
      <w:r>
        <w:rPr>
          <w:b/>
        </w:rPr>
        <w:t>UNIT-IV:</w:t>
      </w:r>
      <w:r>
        <w:rPr>
          <w:b/>
          <w:spacing w:val="-4"/>
        </w:rPr>
        <w:t xml:space="preserve"> </w:t>
      </w:r>
      <w:r>
        <w:rPr>
          <w:b/>
        </w:rPr>
        <w:t>JOB</w:t>
      </w:r>
      <w:r>
        <w:rPr>
          <w:b/>
          <w:spacing w:val="-4"/>
        </w:rPr>
        <w:t xml:space="preserve"> </w:t>
      </w:r>
      <w:r>
        <w:rPr>
          <w:b/>
          <w:spacing w:val="-2"/>
        </w:rPr>
        <w:t>EVALUATION</w:t>
      </w:r>
    </w:p>
    <w:p w14:paraId="4B81716E" w14:textId="77777777" w:rsidR="006E7430" w:rsidRDefault="00000000">
      <w:pPr>
        <w:spacing w:before="2"/>
        <w:ind w:left="23"/>
        <w:rPr>
          <w:b/>
        </w:rPr>
      </w:pPr>
      <w:r>
        <w:rPr>
          <w:b/>
        </w:rPr>
        <w:t>Long</w:t>
      </w:r>
      <w:r>
        <w:rPr>
          <w:b/>
          <w:spacing w:val="-3"/>
        </w:rPr>
        <w:t xml:space="preserve"> </w:t>
      </w:r>
      <w:r>
        <w:rPr>
          <w:b/>
        </w:rPr>
        <w:t>Answer</w:t>
      </w:r>
      <w:r>
        <w:rPr>
          <w:b/>
          <w:spacing w:val="-3"/>
        </w:rPr>
        <w:t xml:space="preserve"> </w:t>
      </w:r>
      <w:r>
        <w:rPr>
          <w:b/>
          <w:spacing w:val="-2"/>
        </w:rPr>
        <w:t>Questions:</w:t>
      </w:r>
    </w:p>
    <w:p w14:paraId="3FE96B91" w14:textId="77777777" w:rsidR="006E7430" w:rsidRDefault="00000000">
      <w:pPr>
        <w:pStyle w:val="ListParagraph"/>
        <w:numPr>
          <w:ilvl w:val="0"/>
          <w:numId w:val="51"/>
        </w:numPr>
        <w:tabs>
          <w:tab w:val="left" w:pos="742"/>
        </w:tabs>
        <w:spacing w:before="1"/>
        <w:ind w:left="742" w:hanging="359"/>
      </w:pPr>
      <w:r>
        <w:t>Discuss</w:t>
      </w:r>
      <w:r>
        <w:rPr>
          <w:spacing w:val="-4"/>
        </w:rPr>
        <w:t xml:space="preserve"> </w:t>
      </w:r>
      <w:r>
        <w:t>the</w:t>
      </w:r>
      <w:r>
        <w:rPr>
          <w:spacing w:val="-3"/>
        </w:rPr>
        <w:t xml:space="preserve"> </w:t>
      </w:r>
      <w:r>
        <w:t>essential</w:t>
      </w:r>
      <w:r>
        <w:rPr>
          <w:spacing w:val="-5"/>
        </w:rPr>
        <w:t xml:space="preserve"> </w:t>
      </w:r>
      <w:r>
        <w:t>elements</w:t>
      </w:r>
      <w:r>
        <w:rPr>
          <w:spacing w:val="-1"/>
        </w:rPr>
        <w:t xml:space="preserve"> </w:t>
      </w:r>
      <w:r>
        <w:t>and</w:t>
      </w:r>
      <w:r>
        <w:rPr>
          <w:spacing w:val="-6"/>
        </w:rPr>
        <w:t xml:space="preserve"> </w:t>
      </w:r>
      <w:r>
        <w:t>methods</w:t>
      </w:r>
      <w:r>
        <w:rPr>
          <w:spacing w:val="-3"/>
        </w:rPr>
        <w:t xml:space="preserve"> </w:t>
      </w:r>
      <w:r>
        <w:t>of</w:t>
      </w:r>
      <w:r>
        <w:rPr>
          <w:spacing w:val="-3"/>
        </w:rPr>
        <w:t xml:space="preserve"> </w:t>
      </w:r>
      <w:r>
        <w:t>Job</w:t>
      </w:r>
      <w:r>
        <w:rPr>
          <w:spacing w:val="-3"/>
        </w:rPr>
        <w:t xml:space="preserve"> </w:t>
      </w:r>
      <w:r>
        <w:rPr>
          <w:spacing w:val="-2"/>
        </w:rPr>
        <w:t>Evaluation.</w:t>
      </w:r>
    </w:p>
    <w:p w14:paraId="78D07503" w14:textId="77777777" w:rsidR="006E7430" w:rsidRDefault="00000000">
      <w:pPr>
        <w:pStyle w:val="ListParagraph"/>
        <w:numPr>
          <w:ilvl w:val="0"/>
          <w:numId w:val="51"/>
        </w:numPr>
        <w:tabs>
          <w:tab w:val="left" w:pos="743"/>
        </w:tabs>
        <w:spacing w:before="180" w:line="259" w:lineRule="auto"/>
        <w:ind w:right="272"/>
      </w:pPr>
      <w:r>
        <w:t>Explain</w:t>
      </w:r>
      <w:r>
        <w:rPr>
          <w:spacing w:val="-4"/>
        </w:rPr>
        <w:t xml:space="preserve"> </w:t>
      </w:r>
      <w:r>
        <w:t>the</w:t>
      </w:r>
      <w:r>
        <w:rPr>
          <w:spacing w:val="-4"/>
        </w:rPr>
        <w:t xml:space="preserve"> </w:t>
      </w:r>
      <w:r>
        <w:t>process</w:t>
      </w:r>
      <w:r>
        <w:rPr>
          <w:spacing w:val="-3"/>
        </w:rPr>
        <w:t xml:space="preserve"> </w:t>
      </w:r>
      <w:r>
        <w:t>and</w:t>
      </w:r>
      <w:r>
        <w:rPr>
          <w:spacing w:val="-4"/>
        </w:rPr>
        <w:t xml:space="preserve"> </w:t>
      </w:r>
      <w:r>
        <w:t>importance</w:t>
      </w:r>
      <w:r>
        <w:rPr>
          <w:spacing w:val="-6"/>
        </w:rPr>
        <w:t xml:space="preserve"> </w:t>
      </w:r>
      <w:r>
        <w:t>of</w:t>
      </w:r>
      <w:r>
        <w:rPr>
          <w:spacing w:val="-4"/>
        </w:rPr>
        <w:t xml:space="preserve"> </w:t>
      </w:r>
      <w:r>
        <w:t>Performance</w:t>
      </w:r>
      <w:r>
        <w:rPr>
          <w:spacing w:val="-4"/>
        </w:rPr>
        <w:t xml:space="preserve"> </w:t>
      </w:r>
      <w:r>
        <w:t>Appraisal.</w:t>
      </w:r>
      <w:r>
        <w:rPr>
          <w:spacing w:val="-4"/>
        </w:rPr>
        <w:t xml:space="preserve"> </w:t>
      </w:r>
      <w:r>
        <w:t>Discuss</w:t>
      </w:r>
      <w:r>
        <w:rPr>
          <w:spacing w:val="-4"/>
        </w:rPr>
        <w:t xml:space="preserve"> </w:t>
      </w:r>
      <w:r>
        <w:t>the</w:t>
      </w:r>
      <w:r>
        <w:rPr>
          <w:spacing w:val="-4"/>
        </w:rPr>
        <w:t xml:space="preserve"> </w:t>
      </w:r>
      <w:r>
        <w:t>different</w:t>
      </w:r>
      <w:r>
        <w:rPr>
          <w:spacing w:val="-3"/>
        </w:rPr>
        <w:t xml:space="preserve"> </w:t>
      </w:r>
      <w:r>
        <w:t>methods of performance appraisal.</w:t>
      </w:r>
    </w:p>
    <w:p w14:paraId="7025DE09" w14:textId="77777777" w:rsidR="006E7430" w:rsidRDefault="00000000">
      <w:pPr>
        <w:pStyle w:val="ListParagraph"/>
        <w:numPr>
          <w:ilvl w:val="0"/>
          <w:numId w:val="51"/>
        </w:numPr>
        <w:tabs>
          <w:tab w:val="left" w:pos="743"/>
        </w:tabs>
        <w:spacing w:before="161" w:line="256" w:lineRule="auto"/>
        <w:ind w:right="393"/>
      </w:pPr>
      <w:r>
        <w:t>What</w:t>
      </w:r>
      <w:r>
        <w:rPr>
          <w:spacing w:val="-4"/>
        </w:rPr>
        <w:t xml:space="preserve"> </w:t>
      </w:r>
      <w:r>
        <w:t>is</w:t>
      </w:r>
      <w:r>
        <w:rPr>
          <w:spacing w:val="-4"/>
        </w:rPr>
        <w:t xml:space="preserve"> </w:t>
      </w:r>
      <w:r>
        <w:t>compensation</w:t>
      </w:r>
      <w:r>
        <w:rPr>
          <w:spacing w:val="-5"/>
        </w:rPr>
        <w:t xml:space="preserve"> </w:t>
      </w:r>
      <w:r>
        <w:t>management?</w:t>
      </w:r>
      <w:r>
        <w:rPr>
          <w:spacing w:val="-3"/>
        </w:rPr>
        <w:t xml:space="preserve"> </w:t>
      </w:r>
      <w:r>
        <w:t>Discuss</w:t>
      </w:r>
      <w:r>
        <w:rPr>
          <w:spacing w:val="-3"/>
        </w:rPr>
        <w:t xml:space="preserve"> </w:t>
      </w:r>
      <w:r>
        <w:t>the</w:t>
      </w:r>
      <w:r>
        <w:rPr>
          <w:spacing w:val="-3"/>
        </w:rPr>
        <w:t xml:space="preserve"> </w:t>
      </w:r>
      <w:r>
        <w:t>objectives</w:t>
      </w:r>
      <w:r>
        <w:rPr>
          <w:spacing w:val="-3"/>
        </w:rPr>
        <w:t xml:space="preserve"> </w:t>
      </w:r>
      <w:r>
        <w:t>and</w:t>
      </w:r>
      <w:r>
        <w:rPr>
          <w:spacing w:val="-3"/>
        </w:rPr>
        <w:t xml:space="preserve"> </w:t>
      </w:r>
      <w:r>
        <w:t>components</w:t>
      </w:r>
      <w:r>
        <w:rPr>
          <w:spacing w:val="-3"/>
        </w:rPr>
        <w:t xml:space="preserve"> </w:t>
      </w:r>
      <w:r>
        <w:t>that</w:t>
      </w:r>
      <w:r>
        <w:rPr>
          <w:spacing w:val="-4"/>
        </w:rPr>
        <w:t xml:space="preserve"> </w:t>
      </w:r>
      <w:r>
        <w:t>make</w:t>
      </w:r>
      <w:r>
        <w:rPr>
          <w:spacing w:val="-4"/>
        </w:rPr>
        <w:t xml:space="preserve"> </w:t>
      </w:r>
      <w:r>
        <w:t>up</w:t>
      </w:r>
      <w:r>
        <w:rPr>
          <w:spacing w:val="-3"/>
        </w:rPr>
        <w:t xml:space="preserve"> </w:t>
      </w:r>
      <w:r>
        <w:t>a compensation plan.</w:t>
      </w:r>
    </w:p>
    <w:p w14:paraId="77C3F979" w14:textId="77777777" w:rsidR="006E7430" w:rsidRDefault="00000000">
      <w:pPr>
        <w:spacing w:before="162"/>
        <w:ind w:left="23"/>
        <w:rPr>
          <w:b/>
        </w:rPr>
      </w:pPr>
      <w:r>
        <w:rPr>
          <w:b/>
        </w:rPr>
        <w:t>Short</w:t>
      </w:r>
      <w:r>
        <w:rPr>
          <w:b/>
          <w:spacing w:val="-3"/>
        </w:rPr>
        <w:t xml:space="preserve"> </w:t>
      </w:r>
      <w:r>
        <w:rPr>
          <w:b/>
        </w:rPr>
        <w:t>Answer</w:t>
      </w:r>
      <w:r>
        <w:rPr>
          <w:b/>
          <w:spacing w:val="-3"/>
        </w:rPr>
        <w:t xml:space="preserve"> </w:t>
      </w:r>
      <w:r>
        <w:rPr>
          <w:b/>
          <w:spacing w:val="-2"/>
        </w:rPr>
        <w:t>Questions:</w:t>
      </w:r>
    </w:p>
    <w:p w14:paraId="3446A10D" w14:textId="77777777" w:rsidR="006E7430" w:rsidRDefault="00000000">
      <w:pPr>
        <w:pStyle w:val="ListParagraph"/>
        <w:numPr>
          <w:ilvl w:val="0"/>
          <w:numId w:val="52"/>
        </w:numPr>
        <w:tabs>
          <w:tab w:val="left" w:pos="742"/>
        </w:tabs>
        <w:spacing w:before="2"/>
        <w:ind w:left="742" w:hanging="359"/>
      </w:pPr>
      <w:r>
        <w:t>Differentiate</w:t>
      </w:r>
      <w:r>
        <w:rPr>
          <w:spacing w:val="-7"/>
        </w:rPr>
        <w:t xml:space="preserve"> </w:t>
      </w:r>
      <w:r>
        <w:t>between</w:t>
      </w:r>
      <w:r>
        <w:rPr>
          <w:spacing w:val="-8"/>
        </w:rPr>
        <w:t xml:space="preserve"> </w:t>
      </w:r>
      <w:r>
        <w:t>job</w:t>
      </w:r>
      <w:r>
        <w:rPr>
          <w:spacing w:val="-8"/>
        </w:rPr>
        <w:t xml:space="preserve"> </w:t>
      </w:r>
      <w:r>
        <w:t>evaluation</w:t>
      </w:r>
      <w:r>
        <w:rPr>
          <w:spacing w:val="-5"/>
        </w:rPr>
        <w:t xml:space="preserve"> </w:t>
      </w:r>
      <w:r>
        <w:t>and</w:t>
      </w:r>
      <w:r>
        <w:rPr>
          <w:spacing w:val="-5"/>
        </w:rPr>
        <w:t xml:space="preserve"> </w:t>
      </w:r>
      <w:r>
        <w:t>performance</w:t>
      </w:r>
      <w:r>
        <w:rPr>
          <w:spacing w:val="-6"/>
        </w:rPr>
        <w:t xml:space="preserve"> </w:t>
      </w:r>
      <w:r>
        <w:rPr>
          <w:spacing w:val="-2"/>
        </w:rPr>
        <w:t>appraisal.</w:t>
      </w:r>
    </w:p>
    <w:p w14:paraId="149D4093" w14:textId="77777777" w:rsidR="006E7430" w:rsidRDefault="00000000">
      <w:pPr>
        <w:pStyle w:val="ListParagraph"/>
        <w:numPr>
          <w:ilvl w:val="0"/>
          <w:numId w:val="52"/>
        </w:numPr>
        <w:tabs>
          <w:tab w:val="left" w:pos="742"/>
        </w:tabs>
        <w:spacing w:before="181"/>
        <w:ind w:left="742" w:hanging="359"/>
      </w:pPr>
      <w:r>
        <w:t>What</w:t>
      </w:r>
      <w:r>
        <w:rPr>
          <w:spacing w:val="-6"/>
        </w:rPr>
        <w:t xml:space="preserve"> </w:t>
      </w:r>
      <w:r>
        <w:t>is</w:t>
      </w:r>
      <w:r>
        <w:rPr>
          <w:spacing w:val="-5"/>
        </w:rPr>
        <w:t xml:space="preserve"> </w:t>
      </w:r>
      <w:r>
        <w:t>the</w:t>
      </w:r>
      <w:r>
        <w:rPr>
          <w:spacing w:val="-6"/>
        </w:rPr>
        <w:t xml:space="preserve"> </w:t>
      </w:r>
      <w:r>
        <w:t>importance</w:t>
      </w:r>
      <w:r>
        <w:rPr>
          <w:spacing w:val="-3"/>
        </w:rPr>
        <w:t xml:space="preserve"> </w:t>
      </w:r>
      <w:r>
        <w:t>of</w:t>
      </w:r>
      <w:r>
        <w:rPr>
          <w:spacing w:val="-4"/>
        </w:rPr>
        <w:t xml:space="preserve"> </w:t>
      </w:r>
      <w:r>
        <w:t>performance</w:t>
      </w:r>
      <w:r>
        <w:rPr>
          <w:spacing w:val="-3"/>
        </w:rPr>
        <w:t xml:space="preserve"> </w:t>
      </w:r>
      <w:r>
        <w:t>appraisal</w:t>
      </w:r>
      <w:r>
        <w:rPr>
          <w:spacing w:val="-3"/>
        </w:rPr>
        <w:t xml:space="preserve"> </w:t>
      </w:r>
      <w:r>
        <w:t>in</w:t>
      </w:r>
      <w:r>
        <w:rPr>
          <w:spacing w:val="-3"/>
        </w:rPr>
        <w:t xml:space="preserve"> </w:t>
      </w:r>
      <w:r>
        <w:rPr>
          <w:spacing w:val="-4"/>
        </w:rPr>
        <w:t>HRM?</w:t>
      </w:r>
    </w:p>
    <w:p w14:paraId="6FC2FA80" w14:textId="77777777" w:rsidR="006E7430" w:rsidRDefault="00000000">
      <w:pPr>
        <w:pStyle w:val="ListParagraph"/>
        <w:numPr>
          <w:ilvl w:val="0"/>
          <w:numId w:val="52"/>
        </w:numPr>
        <w:tabs>
          <w:tab w:val="left" w:pos="742"/>
        </w:tabs>
        <w:spacing w:before="179"/>
        <w:ind w:left="742" w:hanging="359"/>
      </w:pPr>
      <w:r>
        <w:t>Name</w:t>
      </w:r>
      <w:r>
        <w:rPr>
          <w:spacing w:val="-5"/>
        </w:rPr>
        <w:t xml:space="preserve"> </w:t>
      </w:r>
      <w:r>
        <w:t>the</w:t>
      </w:r>
      <w:r>
        <w:rPr>
          <w:spacing w:val="-3"/>
        </w:rPr>
        <w:t xml:space="preserve"> </w:t>
      </w:r>
      <w:r>
        <w:t>key</w:t>
      </w:r>
      <w:r>
        <w:rPr>
          <w:spacing w:val="-3"/>
        </w:rPr>
        <w:t xml:space="preserve"> </w:t>
      </w:r>
      <w:r>
        <w:t>components</w:t>
      </w:r>
      <w:r>
        <w:rPr>
          <w:spacing w:val="-5"/>
        </w:rPr>
        <w:t xml:space="preserve"> </w:t>
      </w:r>
      <w:r>
        <w:t>of</w:t>
      </w:r>
      <w:r>
        <w:rPr>
          <w:spacing w:val="-3"/>
        </w:rPr>
        <w:t xml:space="preserve"> </w:t>
      </w:r>
      <w:r>
        <w:t>a</w:t>
      </w:r>
      <w:r>
        <w:rPr>
          <w:spacing w:val="-3"/>
        </w:rPr>
        <w:t xml:space="preserve"> </w:t>
      </w:r>
      <w:r>
        <w:t>compensation</w:t>
      </w:r>
      <w:r>
        <w:rPr>
          <w:spacing w:val="-2"/>
        </w:rPr>
        <w:t xml:space="preserve"> package.</w:t>
      </w:r>
    </w:p>
    <w:p w14:paraId="2610FC0F" w14:textId="77777777" w:rsidR="006E7430" w:rsidRDefault="006E7430">
      <w:pPr>
        <w:pStyle w:val="BodyText"/>
        <w:spacing w:before="178"/>
        <w:rPr>
          <w:sz w:val="22"/>
        </w:rPr>
      </w:pPr>
    </w:p>
    <w:p w14:paraId="74A29327" w14:textId="77777777" w:rsidR="006E7430" w:rsidRDefault="00000000">
      <w:pPr>
        <w:spacing w:line="253" w:lineRule="exact"/>
        <w:ind w:left="312" w:right="452"/>
        <w:jc w:val="center"/>
        <w:rPr>
          <w:b/>
        </w:rPr>
      </w:pPr>
      <w:r>
        <w:rPr>
          <w:b/>
        </w:rPr>
        <w:t>UNIT-V:</w:t>
      </w:r>
      <w:r>
        <w:rPr>
          <w:b/>
          <w:spacing w:val="-8"/>
        </w:rPr>
        <w:t xml:space="preserve"> </w:t>
      </w:r>
      <w:r>
        <w:rPr>
          <w:b/>
        </w:rPr>
        <w:t>INDUSTRIAL</w:t>
      </w:r>
      <w:r>
        <w:rPr>
          <w:b/>
          <w:spacing w:val="-9"/>
        </w:rPr>
        <w:t xml:space="preserve"> </w:t>
      </w:r>
      <w:r>
        <w:rPr>
          <w:b/>
          <w:spacing w:val="-2"/>
        </w:rPr>
        <w:t>RELATIONS</w:t>
      </w:r>
    </w:p>
    <w:p w14:paraId="1BF438DB" w14:textId="77777777" w:rsidR="006E7430" w:rsidRDefault="00000000">
      <w:pPr>
        <w:spacing w:line="253" w:lineRule="exact"/>
        <w:ind w:left="23"/>
        <w:rPr>
          <w:b/>
        </w:rPr>
      </w:pPr>
      <w:r>
        <w:rPr>
          <w:b/>
        </w:rPr>
        <w:t>Long</w:t>
      </w:r>
      <w:r>
        <w:rPr>
          <w:b/>
          <w:spacing w:val="-3"/>
        </w:rPr>
        <w:t xml:space="preserve"> </w:t>
      </w:r>
      <w:r>
        <w:rPr>
          <w:b/>
        </w:rPr>
        <w:t>Answer</w:t>
      </w:r>
      <w:r>
        <w:rPr>
          <w:b/>
          <w:spacing w:val="-3"/>
        </w:rPr>
        <w:t xml:space="preserve"> </w:t>
      </w:r>
      <w:r>
        <w:rPr>
          <w:b/>
          <w:spacing w:val="-2"/>
        </w:rPr>
        <w:t>Questions:</w:t>
      </w:r>
    </w:p>
    <w:p w14:paraId="0335DC70" w14:textId="77777777" w:rsidR="006E7430" w:rsidRDefault="00000000">
      <w:pPr>
        <w:pStyle w:val="ListParagraph"/>
        <w:numPr>
          <w:ilvl w:val="0"/>
          <w:numId w:val="53"/>
        </w:numPr>
        <w:tabs>
          <w:tab w:val="left" w:pos="742"/>
        </w:tabs>
        <w:spacing w:before="4"/>
        <w:ind w:left="742" w:hanging="359"/>
      </w:pPr>
      <w:r>
        <w:t>Define</w:t>
      </w:r>
      <w:r>
        <w:rPr>
          <w:spacing w:val="-5"/>
        </w:rPr>
        <w:t xml:space="preserve"> </w:t>
      </w:r>
      <w:r>
        <w:t>Industrial</w:t>
      </w:r>
      <w:r>
        <w:rPr>
          <w:spacing w:val="-4"/>
        </w:rPr>
        <w:t xml:space="preserve"> </w:t>
      </w:r>
      <w:r>
        <w:t>Relations.</w:t>
      </w:r>
      <w:r>
        <w:rPr>
          <w:spacing w:val="-6"/>
        </w:rPr>
        <w:t xml:space="preserve"> </w:t>
      </w:r>
      <w:r>
        <w:t>Discuss</w:t>
      </w:r>
      <w:r>
        <w:rPr>
          <w:spacing w:val="-4"/>
        </w:rPr>
        <w:t xml:space="preserve"> </w:t>
      </w:r>
      <w:r>
        <w:t>its</w:t>
      </w:r>
      <w:r>
        <w:rPr>
          <w:spacing w:val="-3"/>
        </w:rPr>
        <w:t xml:space="preserve"> </w:t>
      </w:r>
      <w:r>
        <w:rPr>
          <w:spacing w:val="-2"/>
        </w:rPr>
        <w:t>objectives.</w:t>
      </w:r>
    </w:p>
    <w:p w14:paraId="445674FA" w14:textId="77777777" w:rsidR="006E7430" w:rsidRDefault="00000000">
      <w:pPr>
        <w:pStyle w:val="ListParagraph"/>
        <w:numPr>
          <w:ilvl w:val="0"/>
          <w:numId w:val="53"/>
        </w:numPr>
        <w:tabs>
          <w:tab w:val="left" w:pos="743"/>
        </w:tabs>
        <w:spacing w:before="179" w:line="259" w:lineRule="auto"/>
        <w:ind w:right="459"/>
      </w:pPr>
      <w:r>
        <w:t>Explain</w:t>
      </w:r>
      <w:r>
        <w:rPr>
          <w:spacing w:val="-2"/>
        </w:rPr>
        <w:t xml:space="preserve"> </w:t>
      </w:r>
      <w:r>
        <w:t>the</w:t>
      </w:r>
      <w:r>
        <w:rPr>
          <w:spacing w:val="-4"/>
        </w:rPr>
        <w:t xml:space="preserve"> </w:t>
      </w:r>
      <w:r>
        <w:t>types</w:t>
      </w:r>
      <w:r>
        <w:rPr>
          <w:spacing w:val="-2"/>
        </w:rPr>
        <w:t xml:space="preserve"> </w:t>
      </w:r>
      <w:r>
        <w:t>of</w:t>
      </w:r>
      <w:r>
        <w:rPr>
          <w:spacing w:val="-4"/>
        </w:rPr>
        <w:t xml:space="preserve"> </w:t>
      </w:r>
      <w:r>
        <w:t>industrial</w:t>
      </w:r>
      <w:r>
        <w:rPr>
          <w:spacing w:val="-4"/>
        </w:rPr>
        <w:t xml:space="preserve"> </w:t>
      </w:r>
      <w:r>
        <w:t>disputes.</w:t>
      </w:r>
      <w:r>
        <w:rPr>
          <w:spacing w:val="-5"/>
        </w:rPr>
        <w:t xml:space="preserve"> </w:t>
      </w:r>
      <w:r>
        <w:t>What</w:t>
      </w:r>
      <w:r>
        <w:rPr>
          <w:spacing w:val="-1"/>
        </w:rPr>
        <w:t xml:space="preserve"> </w:t>
      </w:r>
      <w:r>
        <w:t>are</w:t>
      </w:r>
      <w:r>
        <w:rPr>
          <w:spacing w:val="-2"/>
        </w:rPr>
        <w:t xml:space="preserve"> </w:t>
      </w:r>
      <w:r>
        <w:t>the</w:t>
      </w:r>
      <w:r>
        <w:rPr>
          <w:spacing w:val="-2"/>
        </w:rPr>
        <w:t xml:space="preserve"> </w:t>
      </w:r>
      <w:r>
        <w:t>causes,</w:t>
      </w:r>
      <w:r>
        <w:rPr>
          <w:spacing w:val="-2"/>
        </w:rPr>
        <w:t xml:space="preserve"> </w:t>
      </w:r>
      <w:r>
        <w:t>and</w:t>
      </w:r>
      <w:r>
        <w:rPr>
          <w:spacing w:val="-2"/>
        </w:rPr>
        <w:t xml:space="preserve"> </w:t>
      </w:r>
      <w:r>
        <w:t>how</w:t>
      </w:r>
      <w:r>
        <w:rPr>
          <w:spacing w:val="-3"/>
        </w:rPr>
        <w:t xml:space="preserve"> </w:t>
      </w:r>
      <w:r>
        <w:t>can</w:t>
      </w:r>
      <w:r>
        <w:rPr>
          <w:spacing w:val="-5"/>
        </w:rPr>
        <w:t xml:space="preserve"> </w:t>
      </w:r>
      <w:r>
        <w:t>they</w:t>
      </w:r>
      <w:r>
        <w:rPr>
          <w:spacing w:val="-2"/>
        </w:rPr>
        <w:t xml:space="preserve"> </w:t>
      </w:r>
      <w:r>
        <w:t>be</w:t>
      </w:r>
      <w:r>
        <w:rPr>
          <w:spacing w:val="-4"/>
        </w:rPr>
        <w:t xml:space="preserve"> </w:t>
      </w:r>
      <w:r>
        <w:t>resolved through grievance redressal procedures?</w:t>
      </w:r>
    </w:p>
    <w:p w14:paraId="43D26ED1" w14:textId="77777777" w:rsidR="006E7430" w:rsidRDefault="00000000">
      <w:pPr>
        <w:pStyle w:val="ListParagraph"/>
        <w:numPr>
          <w:ilvl w:val="0"/>
          <w:numId w:val="53"/>
        </w:numPr>
        <w:tabs>
          <w:tab w:val="left" w:pos="743"/>
        </w:tabs>
        <w:spacing w:before="159" w:line="259" w:lineRule="auto"/>
        <w:ind w:right="509"/>
      </w:pPr>
      <w:r>
        <w:t>Discuss</w:t>
      </w:r>
      <w:r>
        <w:rPr>
          <w:spacing w:val="-3"/>
        </w:rPr>
        <w:t xml:space="preserve"> </w:t>
      </w:r>
      <w:r>
        <w:t>the</w:t>
      </w:r>
      <w:r>
        <w:rPr>
          <w:spacing w:val="-3"/>
        </w:rPr>
        <w:t xml:space="preserve"> </w:t>
      </w:r>
      <w:r>
        <w:t>concept</w:t>
      </w:r>
      <w:r>
        <w:rPr>
          <w:spacing w:val="-2"/>
        </w:rPr>
        <w:t xml:space="preserve"> </w:t>
      </w:r>
      <w:r>
        <w:t>and</w:t>
      </w:r>
      <w:r>
        <w:rPr>
          <w:spacing w:val="-3"/>
        </w:rPr>
        <w:t xml:space="preserve"> </w:t>
      </w:r>
      <w:r>
        <w:t>process</w:t>
      </w:r>
      <w:r>
        <w:rPr>
          <w:spacing w:val="-5"/>
        </w:rPr>
        <w:t xml:space="preserve"> </w:t>
      </w:r>
      <w:r>
        <w:t>of</w:t>
      </w:r>
      <w:r>
        <w:rPr>
          <w:spacing w:val="-5"/>
        </w:rPr>
        <w:t xml:space="preserve"> </w:t>
      </w:r>
      <w:r>
        <w:t>collective</w:t>
      </w:r>
      <w:r>
        <w:rPr>
          <w:spacing w:val="-3"/>
        </w:rPr>
        <w:t xml:space="preserve"> </w:t>
      </w:r>
      <w:r>
        <w:t>bargaining.</w:t>
      </w:r>
      <w:r>
        <w:rPr>
          <w:spacing w:val="-3"/>
        </w:rPr>
        <w:t xml:space="preserve"> </w:t>
      </w:r>
      <w:r>
        <w:t>What</w:t>
      </w:r>
      <w:r>
        <w:rPr>
          <w:spacing w:val="-2"/>
        </w:rPr>
        <w:t xml:space="preserve"> </w:t>
      </w:r>
      <w:r>
        <w:t>are</w:t>
      </w:r>
      <w:r>
        <w:rPr>
          <w:spacing w:val="-5"/>
        </w:rPr>
        <w:t xml:space="preserve"> </w:t>
      </w:r>
      <w:r>
        <w:t>its</w:t>
      </w:r>
      <w:r>
        <w:rPr>
          <w:spacing w:val="-3"/>
        </w:rPr>
        <w:t xml:space="preserve"> </w:t>
      </w:r>
      <w:r>
        <w:t>objectives,</w:t>
      </w:r>
      <w:r>
        <w:rPr>
          <w:spacing w:val="-6"/>
        </w:rPr>
        <w:t xml:space="preserve"> </w:t>
      </w:r>
      <w:r>
        <w:t>and</w:t>
      </w:r>
      <w:r>
        <w:rPr>
          <w:spacing w:val="-3"/>
        </w:rPr>
        <w:t xml:space="preserve"> </w:t>
      </w:r>
      <w:r>
        <w:t>how does it impact the relationship between employers and employees?</w:t>
      </w:r>
    </w:p>
    <w:p w14:paraId="7AF22A27" w14:textId="77777777" w:rsidR="006E7430" w:rsidRDefault="00000000">
      <w:pPr>
        <w:spacing w:before="157"/>
        <w:ind w:left="23"/>
        <w:rPr>
          <w:b/>
        </w:rPr>
      </w:pPr>
      <w:r>
        <w:rPr>
          <w:b/>
        </w:rPr>
        <w:t>Short</w:t>
      </w:r>
      <w:r>
        <w:rPr>
          <w:b/>
          <w:spacing w:val="-3"/>
        </w:rPr>
        <w:t xml:space="preserve"> </w:t>
      </w:r>
      <w:r>
        <w:rPr>
          <w:b/>
        </w:rPr>
        <w:t>Answer</w:t>
      </w:r>
      <w:r>
        <w:rPr>
          <w:b/>
          <w:spacing w:val="-3"/>
        </w:rPr>
        <w:t xml:space="preserve"> </w:t>
      </w:r>
      <w:r>
        <w:rPr>
          <w:b/>
          <w:spacing w:val="-2"/>
        </w:rPr>
        <w:t>Questions:</w:t>
      </w:r>
    </w:p>
    <w:p w14:paraId="37481F64" w14:textId="77777777" w:rsidR="006E7430" w:rsidRDefault="00000000">
      <w:pPr>
        <w:pStyle w:val="ListParagraph"/>
        <w:numPr>
          <w:ilvl w:val="0"/>
          <w:numId w:val="54"/>
        </w:numPr>
        <w:tabs>
          <w:tab w:val="left" w:pos="742"/>
        </w:tabs>
        <w:spacing w:before="4"/>
        <w:ind w:left="742" w:hanging="359"/>
      </w:pPr>
      <w:r>
        <w:t>What</w:t>
      </w:r>
      <w:r>
        <w:rPr>
          <w:spacing w:val="-5"/>
        </w:rPr>
        <w:t xml:space="preserve"> </w:t>
      </w:r>
      <w:r>
        <w:t>are</w:t>
      </w:r>
      <w:r>
        <w:rPr>
          <w:spacing w:val="-3"/>
        </w:rPr>
        <w:t xml:space="preserve"> </w:t>
      </w:r>
      <w:r>
        <w:t>the</w:t>
      </w:r>
      <w:r>
        <w:rPr>
          <w:spacing w:val="-5"/>
        </w:rPr>
        <w:t xml:space="preserve"> </w:t>
      </w:r>
      <w:r>
        <w:t>main</w:t>
      </w:r>
      <w:r>
        <w:rPr>
          <w:spacing w:val="-3"/>
        </w:rPr>
        <w:t xml:space="preserve"> </w:t>
      </w:r>
      <w:r>
        <w:t>objectives</w:t>
      </w:r>
      <w:r>
        <w:rPr>
          <w:spacing w:val="-3"/>
        </w:rPr>
        <w:t xml:space="preserve"> </w:t>
      </w:r>
      <w:r>
        <w:t>of</w:t>
      </w:r>
      <w:r>
        <w:rPr>
          <w:spacing w:val="-3"/>
        </w:rPr>
        <w:t xml:space="preserve"> </w:t>
      </w:r>
      <w:r>
        <w:t>Industrial</w:t>
      </w:r>
      <w:r>
        <w:rPr>
          <w:spacing w:val="-2"/>
        </w:rPr>
        <w:t xml:space="preserve"> Relations?</w:t>
      </w:r>
    </w:p>
    <w:p w14:paraId="64E917AB" w14:textId="77777777" w:rsidR="006E7430" w:rsidRDefault="00000000">
      <w:pPr>
        <w:pStyle w:val="ListParagraph"/>
        <w:numPr>
          <w:ilvl w:val="0"/>
          <w:numId w:val="54"/>
        </w:numPr>
        <w:tabs>
          <w:tab w:val="left" w:pos="742"/>
        </w:tabs>
        <w:spacing w:before="179"/>
        <w:ind w:left="742" w:hanging="359"/>
      </w:pPr>
      <w:r>
        <w:t>List</w:t>
      </w:r>
      <w:r>
        <w:rPr>
          <w:spacing w:val="-5"/>
        </w:rPr>
        <w:t xml:space="preserve"> </w:t>
      </w:r>
      <w:r>
        <w:t>and</w:t>
      </w:r>
      <w:r>
        <w:rPr>
          <w:spacing w:val="-2"/>
        </w:rPr>
        <w:t xml:space="preserve"> </w:t>
      </w:r>
      <w:r>
        <w:t>explain</w:t>
      </w:r>
      <w:r>
        <w:rPr>
          <w:spacing w:val="-5"/>
        </w:rPr>
        <w:t xml:space="preserve"> </w:t>
      </w:r>
      <w:r>
        <w:t>the</w:t>
      </w:r>
      <w:r>
        <w:rPr>
          <w:spacing w:val="-4"/>
        </w:rPr>
        <w:t xml:space="preserve"> </w:t>
      </w:r>
      <w:r>
        <w:t>types</w:t>
      </w:r>
      <w:r>
        <w:rPr>
          <w:spacing w:val="-2"/>
        </w:rPr>
        <w:t xml:space="preserve"> </w:t>
      </w:r>
      <w:r>
        <w:t>of</w:t>
      </w:r>
      <w:r>
        <w:rPr>
          <w:spacing w:val="-2"/>
        </w:rPr>
        <w:t xml:space="preserve"> </w:t>
      </w:r>
      <w:r>
        <w:t>industrial</w:t>
      </w:r>
      <w:r>
        <w:rPr>
          <w:spacing w:val="-4"/>
        </w:rPr>
        <w:t xml:space="preserve"> </w:t>
      </w:r>
      <w:r>
        <w:rPr>
          <w:spacing w:val="-2"/>
        </w:rPr>
        <w:t>disputes.</w:t>
      </w:r>
    </w:p>
    <w:p w14:paraId="5D3DDAE1" w14:textId="77777777" w:rsidR="006E7430" w:rsidRDefault="00000000">
      <w:pPr>
        <w:pStyle w:val="ListParagraph"/>
        <w:numPr>
          <w:ilvl w:val="0"/>
          <w:numId w:val="54"/>
        </w:numPr>
        <w:tabs>
          <w:tab w:val="left" w:pos="742"/>
        </w:tabs>
        <w:spacing w:before="181"/>
        <w:ind w:left="742" w:hanging="359"/>
      </w:pPr>
      <w:r>
        <w:t>Define</w:t>
      </w:r>
      <w:r>
        <w:rPr>
          <w:spacing w:val="-7"/>
        </w:rPr>
        <w:t xml:space="preserve"> </w:t>
      </w:r>
      <w:r>
        <w:t>collective</w:t>
      </w:r>
      <w:r>
        <w:rPr>
          <w:spacing w:val="-6"/>
        </w:rPr>
        <w:t xml:space="preserve"> </w:t>
      </w:r>
      <w:r>
        <w:t>bargaining</w:t>
      </w:r>
      <w:r>
        <w:rPr>
          <w:spacing w:val="-4"/>
        </w:rPr>
        <w:t xml:space="preserve"> </w:t>
      </w:r>
      <w:r>
        <w:t>and</w:t>
      </w:r>
      <w:r>
        <w:rPr>
          <w:spacing w:val="-5"/>
        </w:rPr>
        <w:t xml:space="preserve"> </w:t>
      </w:r>
      <w:r>
        <w:t>its</w:t>
      </w:r>
      <w:r>
        <w:rPr>
          <w:spacing w:val="-6"/>
        </w:rPr>
        <w:t xml:space="preserve"> </w:t>
      </w:r>
      <w:r>
        <w:t>importance</w:t>
      </w:r>
      <w:r>
        <w:rPr>
          <w:spacing w:val="-6"/>
        </w:rPr>
        <w:t xml:space="preserve"> </w:t>
      </w:r>
      <w:r>
        <w:t>in</w:t>
      </w:r>
      <w:r>
        <w:rPr>
          <w:spacing w:val="-4"/>
        </w:rPr>
        <w:t xml:space="preserve"> </w:t>
      </w:r>
      <w:r>
        <w:t>industrial</w:t>
      </w:r>
      <w:r>
        <w:rPr>
          <w:spacing w:val="-3"/>
        </w:rPr>
        <w:t xml:space="preserve"> </w:t>
      </w:r>
      <w:r>
        <w:rPr>
          <w:spacing w:val="-2"/>
        </w:rPr>
        <w:t>relations.</w:t>
      </w:r>
    </w:p>
    <w:p w14:paraId="2902C8D3" w14:textId="77777777" w:rsidR="006E7430" w:rsidRDefault="006E7430">
      <w:pPr>
        <w:pStyle w:val="ListParagraph"/>
        <w:tabs>
          <w:tab w:val="left" w:pos="742"/>
        </w:tabs>
        <w:spacing w:before="181"/>
        <w:ind w:left="0" w:firstLine="0"/>
        <w:rPr>
          <w:spacing w:val="-2"/>
        </w:rPr>
      </w:pPr>
    </w:p>
    <w:p w14:paraId="6ADF0D62" w14:textId="77777777" w:rsidR="006E7430" w:rsidRDefault="006E7430">
      <w:pPr>
        <w:pStyle w:val="ListParagraph"/>
        <w:tabs>
          <w:tab w:val="left" w:pos="742"/>
        </w:tabs>
        <w:spacing w:before="181"/>
        <w:ind w:left="0" w:firstLine="0"/>
        <w:rPr>
          <w:spacing w:val="-2"/>
        </w:rPr>
      </w:pPr>
    </w:p>
    <w:p w14:paraId="0A11546D" w14:textId="77777777" w:rsidR="006E7430" w:rsidRDefault="006E7430">
      <w:pPr>
        <w:pStyle w:val="ListParagraph"/>
        <w:tabs>
          <w:tab w:val="left" w:pos="742"/>
        </w:tabs>
        <w:spacing w:before="181"/>
        <w:ind w:left="0" w:firstLine="0"/>
        <w:rPr>
          <w:spacing w:val="-2"/>
        </w:rPr>
      </w:pPr>
    </w:p>
    <w:p w14:paraId="55E09BC2" w14:textId="77777777" w:rsidR="006E7430" w:rsidRDefault="006E7430">
      <w:pPr>
        <w:pStyle w:val="ListParagraph"/>
        <w:tabs>
          <w:tab w:val="left" w:pos="742"/>
        </w:tabs>
        <w:spacing w:before="181"/>
        <w:ind w:left="0" w:firstLine="0"/>
        <w:rPr>
          <w:spacing w:val="-2"/>
        </w:rPr>
      </w:pPr>
    </w:p>
    <w:p w14:paraId="24C44A3A" w14:textId="77777777" w:rsidR="006E7430" w:rsidRDefault="006E7430">
      <w:pPr>
        <w:pStyle w:val="ListParagraph"/>
        <w:tabs>
          <w:tab w:val="left" w:pos="742"/>
        </w:tabs>
        <w:spacing w:before="181"/>
        <w:ind w:left="0" w:firstLine="0"/>
        <w:rPr>
          <w:spacing w:val="-2"/>
        </w:rPr>
      </w:pPr>
    </w:p>
    <w:p w14:paraId="19606A5D" w14:textId="77777777" w:rsidR="006E7430" w:rsidRDefault="006E7430">
      <w:pPr>
        <w:pStyle w:val="ListParagraph"/>
        <w:tabs>
          <w:tab w:val="left" w:pos="742"/>
        </w:tabs>
        <w:spacing w:before="181"/>
        <w:ind w:left="0" w:firstLine="0"/>
        <w:rPr>
          <w:spacing w:val="-2"/>
        </w:rPr>
      </w:pPr>
    </w:p>
    <w:p w14:paraId="22DD3CB7" w14:textId="77777777" w:rsidR="006E7430" w:rsidRDefault="006E7430">
      <w:pPr>
        <w:pStyle w:val="ListParagraph"/>
        <w:tabs>
          <w:tab w:val="left" w:pos="742"/>
        </w:tabs>
        <w:spacing w:before="181"/>
        <w:ind w:left="0" w:firstLine="0"/>
        <w:rPr>
          <w:spacing w:val="-2"/>
        </w:rPr>
      </w:pPr>
    </w:p>
    <w:p w14:paraId="1C6F0489" w14:textId="77777777" w:rsidR="006E7430" w:rsidRDefault="006E7430">
      <w:pPr>
        <w:pStyle w:val="ListParagraph"/>
        <w:tabs>
          <w:tab w:val="left" w:pos="742"/>
        </w:tabs>
        <w:spacing w:before="181"/>
        <w:ind w:left="0" w:firstLine="0"/>
        <w:rPr>
          <w:spacing w:val="-2"/>
        </w:rPr>
      </w:pPr>
    </w:p>
    <w:p w14:paraId="6A0DBD41" w14:textId="77777777" w:rsidR="006E7430" w:rsidRDefault="006E7430">
      <w:pPr>
        <w:pStyle w:val="ListParagraph"/>
        <w:tabs>
          <w:tab w:val="left" w:pos="742"/>
        </w:tabs>
        <w:spacing w:before="181"/>
        <w:ind w:left="0" w:firstLine="0"/>
        <w:rPr>
          <w:spacing w:val="-2"/>
        </w:rPr>
      </w:pPr>
    </w:p>
    <w:p w14:paraId="2C225D60" w14:textId="77777777" w:rsidR="006E7430" w:rsidRDefault="006E7430">
      <w:pPr>
        <w:pStyle w:val="ListParagraph"/>
        <w:tabs>
          <w:tab w:val="left" w:pos="742"/>
        </w:tabs>
        <w:spacing w:before="181"/>
        <w:ind w:left="0" w:firstLine="0"/>
        <w:rPr>
          <w:spacing w:val="-2"/>
        </w:rPr>
      </w:pPr>
    </w:p>
    <w:p w14:paraId="3D6501E5" w14:textId="77777777" w:rsidR="006E7430" w:rsidRDefault="006E7430">
      <w:pPr>
        <w:pStyle w:val="ListParagraph"/>
        <w:tabs>
          <w:tab w:val="left" w:pos="742"/>
        </w:tabs>
        <w:spacing w:before="181"/>
        <w:ind w:left="0" w:firstLine="0"/>
        <w:rPr>
          <w:spacing w:val="-2"/>
        </w:rPr>
      </w:pPr>
    </w:p>
    <w:p w14:paraId="670675BF" w14:textId="77777777" w:rsidR="006E7430" w:rsidRDefault="006E7430">
      <w:pPr>
        <w:pStyle w:val="ListParagraph"/>
        <w:tabs>
          <w:tab w:val="left" w:pos="742"/>
        </w:tabs>
        <w:spacing w:before="181"/>
        <w:ind w:left="0" w:firstLine="0"/>
        <w:rPr>
          <w:spacing w:val="-2"/>
        </w:rPr>
      </w:pPr>
    </w:p>
    <w:tbl>
      <w:tblPr>
        <w:tblW w:w="0" w:type="auto"/>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88"/>
        <w:gridCol w:w="6124"/>
        <w:gridCol w:w="696"/>
        <w:gridCol w:w="756"/>
        <w:gridCol w:w="656"/>
        <w:gridCol w:w="696"/>
      </w:tblGrid>
      <w:tr w:rsidR="006E7430" w14:paraId="4D6FB25B" w14:textId="77777777">
        <w:trPr>
          <w:trHeight w:val="662"/>
        </w:trPr>
        <w:tc>
          <w:tcPr>
            <w:tcW w:w="10116" w:type="dxa"/>
            <w:gridSpan w:val="6"/>
          </w:tcPr>
          <w:p w14:paraId="7DE00C21" w14:textId="77777777" w:rsidR="006E7430" w:rsidRDefault="00000000">
            <w:pPr>
              <w:pStyle w:val="TableParagraph"/>
              <w:ind w:left="3" w:right="18"/>
              <w:jc w:val="center"/>
              <w:rPr>
                <w:b/>
                <w:sz w:val="24"/>
              </w:rPr>
            </w:pPr>
            <w:r>
              <w:rPr>
                <w:b/>
                <w:spacing w:val="-2"/>
                <w:sz w:val="24"/>
              </w:rPr>
              <w:lastRenderedPageBreak/>
              <w:t>PR</w:t>
            </w:r>
            <w:r>
              <w:rPr>
                <w:b/>
                <w:spacing w:val="-7"/>
                <w:sz w:val="24"/>
              </w:rPr>
              <w:t xml:space="preserve"> </w:t>
            </w:r>
            <w:r>
              <w:rPr>
                <w:b/>
                <w:spacing w:val="-2"/>
                <w:sz w:val="24"/>
              </w:rPr>
              <w:t>GOVERNMENT</w:t>
            </w:r>
            <w:r>
              <w:rPr>
                <w:b/>
                <w:sz w:val="24"/>
              </w:rPr>
              <w:t xml:space="preserve"> </w:t>
            </w:r>
            <w:r>
              <w:rPr>
                <w:b/>
                <w:spacing w:val="-2"/>
                <w:sz w:val="24"/>
              </w:rPr>
              <w:t>COLLEGE (AUTONOMOUS),</w:t>
            </w:r>
          </w:p>
          <w:p w14:paraId="173E55D6" w14:textId="77777777" w:rsidR="006E7430" w:rsidRDefault="00000000">
            <w:pPr>
              <w:pStyle w:val="TableParagraph"/>
              <w:spacing w:line="318" w:lineRule="exact"/>
              <w:ind w:left="18" w:right="15"/>
              <w:jc w:val="center"/>
              <w:rPr>
                <w:b/>
                <w:sz w:val="24"/>
              </w:rPr>
            </w:pPr>
            <w:r>
              <w:rPr>
                <w:b/>
                <w:spacing w:val="-2"/>
                <w:sz w:val="24"/>
              </w:rPr>
              <w:t>KAKINADA</w:t>
            </w:r>
          </w:p>
        </w:tc>
      </w:tr>
      <w:tr w:rsidR="006E7430" w14:paraId="1923D459" w14:textId="77777777">
        <w:trPr>
          <w:trHeight w:val="631"/>
        </w:trPr>
        <w:tc>
          <w:tcPr>
            <w:tcW w:w="1188" w:type="dxa"/>
          </w:tcPr>
          <w:p w14:paraId="511A2F10" w14:textId="77777777" w:rsidR="006E7430" w:rsidRDefault="00000000">
            <w:pPr>
              <w:pStyle w:val="TableParagraph"/>
              <w:spacing w:before="25" w:line="216" w:lineRule="auto"/>
              <w:ind w:left="422" w:right="265" w:hanging="125"/>
              <w:rPr>
                <w:b/>
                <w:sz w:val="24"/>
              </w:rPr>
            </w:pPr>
            <w:r>
              <w:rPr>
                <w:b/>
                <w:spacing w:val="-6"/>
                <w:sz w:val="24"/>
              </w:rPr>
              <w:t xml:space="preserve">HCM </w:t>
            </w:r>
            <w:r>
              <w:rPr>
                <w:b/>
                <w:spacing w:val="-4"/>
                <w:sz w:val="24"/>
              </w:rPr>
              <w:t>102</w:t>
            </w:r>
          </w:p>
        </w:tc>
        <w:tc>
          <w:tcPr>
            <w:tcW w:w="6124" w:type="dxa"/>
          </w:tcPr>
          <w:p w14:paraId="748C6921" w14:textId="77777777" w:rsidR="006E7430" w:rsidRDefault="00000000">
            <w:pPr>
              <w:pStyle w:val="TableParagraph"/>
              <w:spacing w:before="173"/>
              <w:ind w:left="215"/>
              <w:rPr>
                <w:b/>
                <w:sz w:val="24"/>
              </w:rPr>
            </w:pPr>
            <w:r>
              <w:rPr>
                <w:b/>
                <w:sz w:val="24"/>
              </w:rPr>
              <w:t>Legal and Ethical Issues in Hospital</w:t>
            </w:r>
          </w:p>
        </w:tc>
        <w:tc>
          <w:tcPr>
            <w:tcW w:w="2804" w:type="dxa"/>
            <w:gridSpan w:val="4"/>
          </w:tcPr>
          <w:p w14:paraId="49A9FB8B" w14:textId="77777777" w:rsidR="006E7430" w:rsidRDefault="00000000">
            <w:pPr>
              <w:pStyle w:val="TableParagraph"/>
              <w:spacing w:before="25" w:line="216" w:lineRule="auto"/>
              <w:ind w:left="1007" w:right="264" w:hanging="766"/>
              <w:rPr>
                <w:b/>
                <w:sz w:val="24"/>
              </w:rPr>
            </w:pPr>
            <w:r>
              <w:rPr>
                <w:b/>
                <w:sz w:val="24"/>
              </w:rPr>
              <w:t>II</w:t>
            </w:r>
            <w:r>
              <w:rPr>
                <w:b/>
                <w:spacing w:val="-15"/>
                <w:sz w:val="24"/>
              </w:rPr>
              <w:t xml:space="preserve"> </w:t>
            </w:r>
            <w:r>
              <w:rPr>
                <w:b/>
                <w:sz w:val="24"/>
              </w:rPr>
              <w:t>BBA</w:t>
            </w:r>
            <w:r>
              <w:rPr>
                <w:b/>
                <w:spacing w:val="-15"/>
                <w:sz w:val="24"/>
              </w:rPr>
              <w:t xml:space="preserve"> </w:t>
            </w:r>
            <w:r>
              <w:rPr>
                <w:b/>
                <w:sz w:val="24"/>
              </w:rPr>
              <w:t>(HCM)</w:t>
            </w:r>
            <w:r>
              <w:rPr>
                <w:b/>
                <w:spacing w:val="-15"/>
                <w:sz w:val="24"/>
              </w:rPr>
              <w:t xml:space="preserve"> </w:t>
            </w:r>
            <w:r>
              <w:rPr>
                <w:b/>
                <w:sz w:val="24"/>
              </w:rPr>
              <w:t>-</w:t>
            </w:r>
            <w:r>
              <w:rPr>
                <w:b/>
                <w:spacing w:val="-15"/>
                <w:sz w:val="24"/>
              </w:rPr>
              <w:t xml:space="preserve"> </w:t>
            </w:r>
            <w:r>
              <w:rPr>
                <w:b/>
                <w:sz w:val="24"/>
              </w:rPr>
              <w:t>III</w:t>
            </w:r>
            <w:r>
              <w:rPr>
                <w:b/>
                <w:spacing w:val="-15"/>
                <w:sz w:val="24"/>
              </w:rPr>
              <w:t xml:space="preserve"> </w:t>
            </w:r>
            <w:r>
              <w:rPr>
                <w:b/>
                <w:sz w:val="24"/>
              </w:rPr>
              <w:t xml:space="preserve">Sem </w:t>
            </w:r>
            <w:r>
              <w:rPr>
                <w:b/>
                <w:spacing w:val="-2"/>
                <w:sz w:val="24"/>
              </w:rPr>
              <w:t>2024-25</w:t>
            </w:r>
          </w:p>
        </w:tc>
      </w:tr>
      <w:tr w:rsidR="006E7430" w14:paraId="3CD5D0B0" w14:textId="77777777">
        <w:trPr>
          <w:trHeight w:val="313"/>
        </w:trPr>
        <w:tc>
          <w:tcPr>
            <w:tcW w:w="1188" w:type="dxa"/>
          </w:tcPr>
          <w:p w14:paraId="0E960D70" w14:textId="77777777" w:rsidR="006E7430" w:rsidRDefault="00000000">
            <w:pPr>
              <w:pStyle w:val="TableParagraph"/>
              <w:spacing w:before="11"/>
              <w:ind w:left="40" w:right="33"/>
              <w:jc w:val="center"/>
              <w:rPr>
                <w:rFonts w:ascii="Cambria"/>
                <w:sz w:val="24"/>
              </w:rPr>
            </w:pPr>
            <w:r>
              <w:rPr>
                <w:rFonts w:ascii="Cambria"/>
                <w:spacing w:val="-2"/>
                <w:w w:val="105"/>
                <w:sz w:val="24"/>
              </w:rPr>
              <w:t>Hours</w:t>
            </w:r>
          </w:p>
        </w:tc>
        <w:tc>
          <w:tcPr>
            <w:tcW w:w="6124" w:type="dxa"/>
          </w:tcPr>
          <w:p w14:paraId="2D8E3085" w14:textId="77777777" w:rsidR="006E7430" w:rsidRDefault="00000000">
            <w:pPr>
              <w:pStyle w:val="TableParagraph"/>
              <w:spacing w:before="11"/>
              <w:ind w:left="215"/>
              <w:rPr>
                <w:rFonts w:ascii="Cambria"/>
                <w:sz w:val="24"/>
              </w:rPr>
            </w:pPr>
            <w:r>
              <w:rPr>
                <w:rFonts w:ascii="Cambria"/>
                <w:spacing w:val="-4"/>
                <w:sz w:val="24"/>
              </w:rPr>
              <w:t>75</w:t>
            </w:r>
            <w:r>
              <w:rPr>
                <w:rFonts w:ascii="Cambria"/>
                <w:spacing w:val="-10"/>
                <w:sz w:val="24"/>
              </w:rPr>
              <w:t xml:space="preserve"> </w:t>
            </w:r>
            <w:r>
              <w:rPr>
                <w:rFonts w:ascii="Cambria"/>
                <w:spacing w:val="-4"/>
                <w:sz w:val="24"/>
              </w:rPr>
              <w:t>(60</w:t>
            </w:r>
            <w:r>
              <w:rPr>
                <w:rFonts w:ascii="Cambria"/>
                <w:spacing w:val="-9"/>
                <w:sz w:val="24"/>
              </w:rPr>
              <w:t xml:space="preserve"> </w:t>
            </w:r>
            <w:r>
              <w:rPr>
                <w:rFonts w:ascii="Cambria"/>
                <w:spacing w:val="-4"/>
                <w:sz w:val="24"/>
              </w:rPr>
              <w:t>+</w:t>
            </w:r>
            <w:r>
              <w:rPr>
                <w:rFonts w:ascii="Cambria"/>
                <w:spacing w:val="-9"/>
                <w:sz w:val="24"/>
              </w:rPr>
              <w:t xml:space="preserve"> </w:t>
            </w:r>
            <w:r>
              <w:rPr>
                <w:rFonts w:ascii="Cambria"/>
                <w:spacing w:val="-5"/>
                <w:sz w:val="24"/>
              </w:rPr>
              <w:t>15)</w:t>
            </w:r>
          </w:p>
        </w:tc>
        <w:tc>
          <w:tcPr>
            <w:tcW w:w="696" w:type="dxa"/>
          </w:tcPr>
          <w:p w14:paraId="42E825F3" w14:textId="77777777" w:rsidR="006E7430" w:rsidRDefault="00000000">
            <w:pPr>
              <w:pStyle w:val="TableParagraph"/>
              <w:spacing w:before="11"/>
              <w:ind w:left="21"/>
              <w:rPr>
                <w:rFonts w:ascii="Cambria"/>
                <w:sz w:val="24"/>
              </w:rPr>
            </w:pPr>
            <w:r>
              <w:rPr>
                <w:rFonts w:ascii="Cambria"/>
                <w:spacing w:val="-10"/>
                <w:w w:val="110"/>
                <w:sz w:val="24"/>
              </w:rPr>
              <w:t>L</w:t>
            </w:r>
          </w:p>
        </w:tc>
        <w:tc>
          <w:tcPr>
            <w:tcW w:w="756" w:type="dxa"/>
          </w:tcPr>
          <w:p w14:paraId="5F04A7A1" w14:textId="77777777" w:rsidR="006E7430" w:rsidRDefault="00000000">
            <w:pPr>
              <w:pStyle w:val="TableParagraph"/>
              <w:spacing w:before="11"/>
              <w:ind w:left="11"/>
              <w:rPr>
                <w:rFonts w:ascii="Cambria"/>
                <w:sz w:val="24"/>
              </w:rPr>
            </w:pPr>
            <w:r>
              <w:rPr>
                <w:rFonts w:ascii="Cambria"/>
                <w:spacing w:val="-10"/>
                <w:sz w:val="24"/>
              </w:rPr>
              <w:t>T</w:t>
            </w:r>
          </w:p>
        </w:tc>
        <w:tc>
          <w:tcPr>
            <w:tcW w:w="656" w:type="dxa"/>
          </w:tcPr>
          <w:p w14:paraId="509FA8D9" w14:textId="77777777" w:rsidR="006E7430" w:rsidRDefault="00000000">
            <w:pPr>
              <w:pStyle w:val="TableParagraph"/>
              <w:spacing w:before="11"/>
              <w:ind w:left="16"/>
              <w:rPr>
                <w:rFonts w:ascii="Cambria"/>
                <w:sz w:val="24"/>
              </w:rPr>
            </w:pPr>
            <w:r>
              <w:rPr>
                <w:rFonts w:ascii="Cambria"/>
                <w:spacing w:val="-10"/>
                <w:w w:val="105"/>
                <w:sz w:val="24"/>
              </w:rPr>
              <w:t>P</w:t>
            </w:r>
          </w:p>
        </w:tc>
        <w:tc>
          <w:tcPr>
            <w:tcW w:w="696" w:type="dxa"/>
          </w:tcPr>
          <w:p w14:paraId="181D731D" w14:textId="77777777" w:rsidR="006E7430" w:rsidRDefault="00000000">
            <w:pPr>
              <w:pStyle w:val="TableParagraph"/>
              <w:spacing w:before="11"/>
              <w:ind w:left="16"/>
              <w:rPr>
                <w:rFonts w:ascii="Cambria"/>
                <w:sz w:val="24"/>
              </w:rPr>
            </w:pPr>
            <w:r>
              <w:rPr>
                <w:rFonts w:ascii="Cambria"/>
                <w:spacing w:val="-10"/>
                <w:w w:val="125"/>
                <w:sz w:val="24"/>
              </w:rPr>
              <w:t>C</w:t>
            </w:r>
          </w:p>
        </w:tc>
      </w:tr>
      <w:tr w:rsidR="006E7430" w14:paraId="467427C6" w14:textId="77777777">
        <w:trPr>
          <w:trHeight w:val="316"/>
        </w:trPr>
        <w:tc>
          <w:tcPr>
            <w:tcW w:w="1188" w:type="dxa"/>
          </w:tcPr>
          <w:p w14:paraId="71B3CFC5" w14:textId="77777777" w:rsidR="006E7430" w:rsidRDefault="00000000">
            <w:pPr>
              <w:pStyle w:val="TableParagraph"/>
              <w:spacing w:before="11"/>
              <w:ind w:left="40"/>
              <w:jc w:val="center"/>
              <w:rPr>
                <w:rFonts w:ascii="Cambria"/>
                <w:sz w:val="24"/>
              </w:rPr>
            </w:pPr>
            <w:r>
              <w:rPr>
                <w:rFonts w:ascii="Cambria"/>
                <w:spacing w:val="-2"/>
                <w:w w:val="105"/>
                <w:sz w:val="24"/>
              </w:rPr>
              <w:t>Focus</w:t>
            </w:r>
          </w:p>
        </w:tc>
        <w:tc>
          <w:tcPr>
            <w:tcW w:w="6124" w:type="dxa"/>
          </w:tcPr>
          <w:p w14:paraId="1A369E9F" w14:textId="77777777" w:rsidR="006E7430" w:rsidRDefault="00000000">
            <w:pPr>
              <w:pStyle w:val="TableParagraph"/>
              <w:spacing w:line="296" w:lineRule="exact"/>
              <w:ind w:left="215"/>
              <w:rPr>
                <w:b/>
                <w:sz w:val="24"/>
              </w:rPr>
            </w:pPr>
            <w:r>
              <w:rPr>
                <w:b/>
                <w:spacing w:val="-2"/>
                <w:sz w:val="24"/>
              </w:rPr>
              <w:t>Employability</w:t>
            </w:r>
          </w:p>
        </w:tc>
        <w:tc>
          <w:tcPr>
            <w:tcW w:w="696" w:type="dxa"/>
          </w:tcPr>
          <w:p w14:paraId="3C6FFC86" w14:textId="77777777" w:rsidR="006E7430" w:rsidRDefault="00000000">
            <w:pPr>
              <w:pStyle w:val="TableParagraph"/>
              <w:spacing w:before="11"/>
              <w:ind w:left="16"/>
              <w:rPr>
                <w:rFonts w:ascii="Cambria"/>
                <w:sz w:val="24"/>
              </w:rPr>
            </w:pPr>
            <w:r>
              <w:rPr>
                <w:rFonts w:ascii="Cambria"/>
                <w:spacing w:val="-10"/>
                <w:sz w:val="24"/>
              </w:rPr>
              <w:t>4</w:t>
            </w:r>
          </w:p>
        </w:tc>
        <w:tc>
          <w:tcPr>
            <w:tcW w:w="756" w:type="dxa"/>
          </w:tcPr>
          <w:p w14:paraId="2F377473" w14:textId="77777777" w:rsidR="006E7430" w:rsidRDefault="00000000">
            <w:pPr>
              <w:pStyle w:val="TableParagraph"/>
              <w:spacing w:before="11"/>
              <w:ind w:left="16"/>
              <w:rPr>
                <w:rFonts w:ascii="Cambria"/>
                <w:sz w:val="24"/>
              </w:rPr>
            </w:pPr>
            <w:r>
              <w:rPr>
                <w:rFonts w:ascii="Cambria"/>
                <w:spacing w:val="-10"/>
                <w:sz w:val="24"/>
              </w:rPr>
              <w:t>1</w:t>
            </w:r>
          </w:p>
        </w:tc>
        <w:tc>
          <w:tcPr>
            <w:tcW w:w="656" w:type="dxa"/>
          </w:tcPr>
          <w:p w14:paraId="7D7B3C76" w14:textId="77777777" w:rsidR="006E7430" w:rsidRDefault="00000000">
            <w:pPr>
              <w:pStyle w:val="TableParagraph"/>
              <w:spacing w:before="11"/>
              <w:ind w:left="21"/>
              <w:rPr>
                <w:rFonts w:ascii="Cambria"/>
                <w:sz w:val="24"/>
              </w:rPr>
            </w:pPr>
            <w:r>
              <w:rPr>
                <w:rFonts w:ascii="Cambria"/>
                <w:spacing w:val="-10"/>
                <w:sz w:val="24"/>
              </w:rPr>
              <w:t>-</w:t>
            </w:r>
          </w:p>
        </w:tc>
        <w:tc>
          <w:tcPr>
            <w:tcW w:w="696" w:type="dxa"/>
          </w:tcPr>
          <w:p w14:paraId="7BCB6F27" w14:textId="77777777" w:rsidR="006E7430" w:rsidRDefault="00000000">
            <w:pPr>
              <w:pStyle w:val="TableParagraph"/>
              <w:spacing w:before="11"/>
              <w:ind w:left="18"/>
              <w:rPr>
                <w:rFonts w:ascii="Cambria"/>
                <w:sz w:val="24"/>
              </w:rPr>
            </w:pPr>
            <w:r>
              <w:rPr>
                <w:rFonts w:ascii="Cambria"/>
                <w:spacing w:val="-10"/>
                <w:sz w:val="24"/>
              </w:rPr>
              <w:t>4</w:t>
            </w:r>
          </w:p>
        </w:tc>
      </w:tr>
    </w:tbl>
    <w:p w14:paraId="7126B377" w14:textId="77777777" w:rsidR="006E7430" w:rsidRDefault="00000000">
      <w:pPr>
        <w:pStyle w:val="BodyText"/>
        <w:spacing w:before="87"/>
        <w:rPr>
          <w:rFonts w:ascii="Calibri"/>
          <w:sz w:val="20"/>
        </w:rPr>
      </w:pPr>
      <w:r>
        <w:rPr>
          <w:rFonts w:ascii="Calibri"/>
          <w:noProof/>
          <w:sz w:val="20"/>
        </w:rPr>
        <mc:AlternateContent>
          <mc:Choice Requires="wpg">
            <w:drawing>
              <wp:anchor distT="0" distB="0" distL="0" distR="0" simplePos="0" relativeHeight="251659776" behindDoc="1" locked="0" layoutInCell="1" allowOverlap="1" wp14:anchorId="714FA384" wp14:editId="17410048">
                <wp:simplePos x="0" y="0"/>
                <wp:positionH relativeFrom="page">
                  <wp:posOffset>1011555</wp:posOffset>
                </wp:positionH>
                <wp:positionV relativeFrom="paragraph">
                  <wp:posOffset>226060</wp:posOffset>
                </wp:positionV>
                <wp:extent cx="6427470" cy="546100"/>
                <wp:effectExtent l="1905" t="1905" r="9525" b="4445"/>
                <wp:wrapTopAndBottom/>
                <wp:docPr id="51" name="Group 51"/>
                <wp:cNvGraphicFramePr/>
                <a:graphic xmlns:a="http://schemas.openxmlformats.org/drawingml/2006/main">
                  <a:graphicData uri="http://schemas.microsoft.com/office/word/2010/wordprocessingGroup">
                    <wpg:wgp>
                      <wpg:cNvGrpSpPr/>
                      <wpg:grpSpPr>
                        <a:xfrm>
                          <a:off x="0" y="0"/>
                          <a:ext cx="6427470" cy="546100"/>
                          <a:chOff x="0" y="0"/>
                          <a:chExt cx="6427470" cy="546100"/>
                        </a:xfrm>
                      </wpg:grpSpPr>
                      <wps:wsp>
                        <wps:cNvPr id="52" name="Textbox 13"/>
                        <wps:cNvSpPr txBox="1"/>
                        <wps:spPr>
                          <a:xfrm>
                            <a:off x="3047" y="184530"/>
                            <a:ext cx="6421120" cy="358140"/>
                          </a:xfrm>
                          <a:prstGeom prst="rect">
                            <a:avLst/>
                          </a:prstGeom>
                          <a:ln w="6096">
                            <a:solidFill>
                              <a:srgbClr val="000000"/>
                            </a:solidFill>
                            <a:prstDash val="solid"/>
                          </a:ln>
                        </wps:spPr>
                        <wps:txbx>
                          <w:txbxContent>
                            <w:p w14:paraId="0697BE61" w14:textId="77777777" w:rsidR="006E7430" w:rsidRDefault="00000000">
                              <w:pPr>
                                <w:spacing w:before="3" w:line="225" w:lineRule="auto"/>
                                <w:ind w:left="104"/>
                                <w:rPr>
                                  <w:rFonts w:ascii="Calibri"/>
                                  <w:sz w:val="24"/>
                                </w:rPr>
                              </w:pPr>
                              <w:r>
                                <w:rPr>
                                  <w:rFonts w:ascii="Calibri"/>
                                  <w:sz w:val="24"/>
                                </w:rPr>
                                <w:t>To</w:t>
                              </w:r>
                              <w:r>
                                <w:rPr>
                                  <w:rFonts w:ascii="Calibri"/>
                                  <w:spacing w:val="-7"/>
                                  <w:sz w:val="24"/>
                                </w:rPr>
                                <w:t xml:space="preserve"> </w:t>
                              </w:r>
                              <w:r>
                                <w:rPr>
                                  <w:rFonts w:ascii="Calibri"/>
                                  <w:sz w:val="24"/>
                                </w:rPr>
                                <w:t>make</w:t>
                              </w:r>
                              <w:r>
                                <w:rPr>
                                  <w:rFonts w:ascii="Calibri"/>
                                  <w:spacing w:val="-7"/>
                                  <w:sz w:val="24"/>
                                </w:rPr>
                                <w:t xml:space="preserve"> </w:t>
                              </w:r>
                              <w:r>
                                <w:rPr>
                                  <w:rFonts w:ascii="Calibri"/>
                                  <w:sz w:val="24"/>
                                </w:rPr>
                                <w:t>the</w:t>
                              </w:r>
                              <w:r>
                                <w:rPr>
                                  <w:rFonts w:ascii="Calibri"/>
                                  <w:spacing w:val="-9"/>
                                  <w:sz w:val="24"/>
                                </w:rPr>
                                <w:t xml:space="preserve"> </w:t>
                              </w:r>
                              <w:r>
                                <w:rPr>
                                  <w:rFonts w:ascii="Calibri"/>
                                  <w:sz w:val="24"/>
                                </w:rPr>
                                <w:t>learners</w:t>
                              </w:r>
                              <w:r>
                                <w:rPr>
                                  <w:rFonts w:ascii="Calibri"/>
                                  <w:spacing w:val="-9"/>
                                  <w:sz w:val="24"/>
                                </w:rPr>
                                <w:t xml:space="preserve"> </w:t>
                              </w:r>
                              <w:r>
                                <w:rPr>
                                  <w:rFonts w:ascii="Calibri"/>
                                  <w:sz w:val="24"/>
                                </w:rPr>
                                <w:t>familiar</w:t>
                              </w:r>
                              <w:r>
                                <w:rPr>
                                  <w:rFonts w:ascii="Calibri"/>
                                  <w:spacing w:val="-5"/>
                                  <w:sz w:val="24"/>
                                </w:rPr>
                                <w:t xml:space="preserve"> </w:t>
                              </w:r>
                              <w:r>
                                <w:rPr>
                                  <w:rFonts w:ascii="Calibri"/>
                                  <w:sz w:val="24"/>
                                </w:rPr>
                                <w:t>with</w:t>
                              </w:r>
                              <w:r>
                                <w:rPr>
                                  <w:rFonts w:ascii="Calibri"/>
                                  <w:spacing w:val="-6"/>
                                  <w:sz w:val="24"/>
                                </w:rPr>
                                <w:t xml:space="preserve"> </w:t>
                              </w:r>
                              <w:r>
                                <w:rPr>
                                  <w:rFonts w:ascii="Calibri"/>
                                  <w:sz w:val="24"/>
                                </w:rPr>
                                <w:t>medical</w:t>
                              </w:r>
                              <w:r>
                                <w:rPr>
                                  <w:rFonts w:ascii="Calibri"/>
                                  <w:spacing w:val="-6"/>
                                  <w:sz w:val="24"/>
                                </w:rPr>
                                <w:t xml:space="preserve"> </w:t>
                              </w:r>
                              <w:r>
                                <w:rPr>
                                  <w:rFonts w:ascii="Calibri"/>
                                  <w:sz w:val="24"/>
                                </w:rPr>
                                <w:t>terminology,</w:t>
                              </w:r>
                              <w:r>
                                <w:rPr>
                                  <w:rFonts w:ascii="Calibri"/>
                                  <w:spacing w:val="-6"/>
                                  <w:sz w:val="24"/>
                                </w:rPr>
                                <w:t xml:space="preserve"> </w:t>
                              </w:r>
                              <w:r>
                                <w:rPr>
                                  <w:rFonts w:ascii="Calibri"/>
                                  <w:sz w:val="24"/>
                                </w:rPr>
                                <w:t>records</w:t>
                              </w:r>
                              <w:r>
                                <w:rPr>
                                  <w:rFonts w:ascii="Calibri"/>
                                  <w:spacing w:val="-6"/>
                                  <w:sz w:val="24"/>
                                </w:rPr>
                                <w:t xml:space="preserve"> </w:t>
                              </w:r>
                              <w:r>
                                <w:rPr>
                                  <w:rFonts w:ascii="Calibri"/>
                                  <w:sz w:val="24"/>
                                </w:rPr>
                                <w:t>and</w:t>
                              </w:r>
                              <w:r>
                                <w:rPr>
                                  <w:rFonts w:ascii="Calibri"/>
                                  <w:spacing w:val="-6"/>
                                  <w:sz w:val="24"/>
                                </w:rPr>
                                <w:t xml:space="preserve"> </w:t>
                              </w:r>
                              <w:r>
                                <w:rPr>
                                  <w:rFonts w:ascii="Calibri"/>
                                  <w:sz w:val="24"/>
                                </w:rPr>
                                <w:t>human</w:t>
                              </w:r>
                              <w:r>
                                <w:rPr>
                                  <w:rFonts w:ascii="Calibri"/>
                                  <w:spacing w:val="-6"/>
                                  <w:sz w:val="24"/>
                                </w:rPr>
                                <w:t xml:space="preserve"> </w:t>
                              </w:r>
                              <w:r>
                                <w:rPr>
                                  <w:rFonts w:ascii="Calibri"/>
                                  <w:sz w:val="24"/>
                                </w:rPr>
                                <w:t>body</w:t>
                              </w:r>
                              <w:r>
                                <w:rPr>
                                  <w:rFonts w:ascii="Calibri"/>
                                  <w:spacing w:val="-7"/>
                                  <w:sz w:val="24"/>
                                </w:rPr>
                                <w:t xml:space="preserve"> </w:t>
                              </w:r>
                              <w:r>
                                <w:rPr>
                                  <w:rFonts w:ascii="Calibri"/>
                                  <w:sz w:val="24"/>
                                </w:rPr>
                                <w:t>system</w:t>
                              </w:r>
                              <w:r>
                                <w:rPr>
                                  <w:rFonts w:ascii="Calibri"/>
                                  <w:spacing w:val="-5"/>
                                  <w:sz w:val="24"/>
                                </w:rPr>
                                <w:t xml:space="preserve"> </w:t>
                              </w:r>
                              <w:r>
                                <w:rPr>
                                  <w:rFonts w:ascii="Calibri"/>
                                  <w:sz w:val="24"/>
                                </w:rPr>
                                <w:t>so</w:t>
                              </w:r>
                              <w:r>
                                <w:rPr>
                                  <w:rFonts w:ascii="Calibri"/>
                                  <w:spacing w:val="-9"/>
                                  <w:sz w:val="24"/>
                                </w:rPr>
                                <w:t xml:space="preserve"> </w:t>
                              </w:r>
                              <w:r>
                                <w:rPr>
                                  <w:rFonts w:ascii="Calibri"/>
                                  <w:sz w:val="24"/>
                                </w:rPr>
                                <w:t xml:space="preserve">that </w:t>
                              </w:r>
                              <w:proofErr w:type="spellStart"/>
                              <w:r>
                                <w:rPr>
                                  <w:rFonts w:ascii="Calibri"/>
                                  <w:sz w:val="24"/>
                                </w:rPr>
                                <w:t>theycan</w:t>
                              </w:r>
                              <w:proofErr w:type="spellEnd"/>
                              <w:r>
                                <w:rPr>
                                  <w:rFonts w:ascii="Calibri"/>
                                  <w:sz w:val="24"/>
                                </w:rPr>
                                <w:t xml:space="preserve"> effectively deal with operational issues</w:t>
                              </w:r>
                            </w:p>
                          </w:txbxContent>
                        </wps:txbx>
                        <wps:bodyPr wrap="square" lIns="0" tIns="0" rIns="0" bIns="0" rtlCol="0">
                          <a:noAutofit/>
                        </wps:bodyPr>
                      </wps:wsp>
                      <wps:wsp>
                        <wps:cNvPr id="53" name="Textbox 14"/>
                        <wps:cNvSpPr txBox="1"/>
                        <wps:spPr>
                          <a:xfrm>
                            <a:off x="3047" y="3047"/>
                            <a:ext cx="6421120" cy="181610"/>
                          </a:xfrm>
                          <a:prstGeom prst="rect">
                            <a:avLst/>
                          </a:prstGeom>
                          <a:ln w="6096">
                            <a:solidFill>
                              <a:srgbClr val="000000"/>
                            </a:solidFill>
                            <a:prstDash val="solid"/>
                          </a:ln>
                        </wps:spPr>
                        <wps:txbx>
                          <w:txbxContent>
                            <w:p w14:paraId="7636CE73" w14:textId="77777777" w:rsidR="006E7430" w:rsidRDefault="00000000">
                              <w:pPr>
                                <w:spacing w:line="276" w:lineRule="exact"/>
                                <w:ind w:left="6"/>
                                <w:jc w:val="center"/>
                                <w:rPr>
                                  <w:rFonts w:ascii="Calibri"/>
                                  <w:b/>
                                  <w:sz w:val="24"/>
                                </w:rPr>
                              </w:pPr>
                              <w:r>
                                <w:rPr>
                                  <w:rFonts w:ascii="Calibri"/>
                                  <w:b/>
                                  <w:sz w:val="24"/>
                                </w:rPr>
                                <w:t>Course</w:t>
                              </w:r>
                              <w:r>
                                <w:rPr>
                                  <w:rFonts w:ascii="Calibri"/>
                                  <w:b/>
                                  <w:spacing w:val="-8"/>
                                  <w:sz w:val="24"/>
                                </w:rPr>
                                <w:t xml:space="preserve"> </w:t>
                              </w:r>
                              <w:r>
                                <w:rPr>
                                  <w:rFonts w:ascii="Calibri"/>
                                  <w:b/>
                                  <w:spacing w:val="-2"/>
                                  <w:sz w:val="24"/>
                                </w:rPr>
                                <w:t>Objective</w:t>
                              </w:r>
                            </w:p>
                          </w:txbxContent>
                        </wps:txbx>
                        <wps:bodyPr wrap="square" lIns="0" tIns="0" rIns="0" bIns="0" rtlCol="0">
                          <a:noAutofit/>
                        </wps:bodyPr>
                      </wps:wsp>
                    </wpg:wgp>
                  </a:graphicData>
                </a:graphic>
              </wp:anchor>
            </w:drawing>
          </mc:Choice>
          <mc:Fallback>
            <w:pict>
              <v:group w14:anchorId="714FA384" id="Group 51" o:spid="_x0000_s1037" style="position:absolute;margin-left:79.65pt;margin-top:17.8pt;width:506.1pt;height:43pt;z-index:-251656704;mso-wrap-distance-left:0;mso-wrap-distance-right:0;mso-position-horizontal-relative:page;mso-position-vertical-relative:text" coordsize="64274,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">
                <v:shape id="Textbox 13" o:spid="_x0000_s1038" type="#_x0000_t202" style="position:absolute;left:30;top:1845;width:64211;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" filled="f" strokeweight=".48pt">
                  <v:textbox inset="0,0,0,0">
                    <w:txbxContent>
                      <w:p w14:paraId="0697BE61" w14:textId="77777777" w:rsidR="006E7430" w:rsidRDefault="00000000">
                        <w:pPr>
                          <w:spacing w:before="3" w:line="225" w:lineRule="auto"/>
                          <w:ind w:left="104"/>
                          <w:rPr>
                            <w:rFonts w:ascii="Calibri"/>
                            <w:sz w:val="24"/>
                          </w:rPr>
                        </w:pPr>
                        <w:r>
                          <w:rPr>
                            <w:rFonts w:ascii="Calibri"/>
                            <w:sz w:val="24"/>
                          </w:rPr>
                          <w:t>To</w:t>
                        </w:r>
                        <w:r>
                          <w:rPr>
                            <w:rFonts w:ascii="Calibri"/>
                            <w:spacing w:val="-7"/>
                            <w:sz w:val="24"/>
                          </w:rPr>
                          <w:t xml:space="preserve"> </w:t>
                        </w:r>
                        <w:r>
                          <w:rPr>
                            <w:rFonts w:ascii="Calibri"/>
                            <w:sz w:val="24"/>
                          </w:rPr>
                          <w:t>make</w:t>
                        </w:r>
                        <w:r>
                          <w:rPr>
                            <w:rFonts w:ascii="Calibri"/>
                            <w:spacing w:val="-7"/>
                            <w:sz w:val="24"/>
                          </w:rPr>
                          <w:t xml:space="preserve"> </w:t>
                        </w:r>
                        <w:r>
                          <w:rPr>
                            <w:rFonts w:ascii="Calibri"/>
                            <w:sz w:val="24"/>
                          </w:rPr>
                          <w:t>the</w:t>
                        </w:r>
                        <w:r>
                          <w:rPr>
                            <w:rFonts w:ascii="Calibri"/>
                            <w:spacing w:val="-9"/>
                            <w:sz w:val="24"/>
                          </w:rPr>
                          <w:t xml:space="preserve"> </w:t>
                        </w:r>
                        <w:r>
                          <w:rPr>
                            <w:rFonts w:ascii="Calibri"/>
                            <w:sz w:val="24"/>
                          </w:rPr>
                          <w:t>learners</w:t>
                        </w:r>
                        <w:r>
                          <w:rPr>
                            <w:rFonts w:ascii="Calibri"/>
                            <w:spacing w:val="-9"/>
                            <w:sz w:val="24"/>
                          </w:rPr>
                          <w:t xml:space="preserve"> </w:t>
                        </w:r>
                        <w:r>
                          <w:rPr>
                            <w:rFonts w:ascii="Calibri"/>
                            <w:sz w:val="24"/>
                          </w:rPr>
                          <w:t>familiar</w:t>
                        </w:r>
                        <w:r>
                          <w:rPr>
                            <w:rFonts w:ascii="Calibri"/>
                            <w:spacing w:val="-5"/>
                            <w:sz w:val="24"/>
                          </w:rPr>
                          <w:t xml:space="preserve"> </w:t>
                        </w:r>
                        <w:r>
                          <w:rPr>
                            <w:rFonts w:ascii="Calibri"/>
                            <w:sz w:val="24"/>
                          </w:rPr>
                          <w:t>with</w:t>
                        </w:r>
                        <w:r>
                          <w:rPr>
                            <w:rFonts w:ascii="Calibri"/>
                            <w:spacing w:val="-6"/>
                            <w:sz w:val="24"/>
                          </w:rPr>
                          <w:t xml:space="preserve"> </w:t>
                        </w:r>
                        <w:r>
                          <w:rPr>
                            <w:rFonts w:ascii="Calibri"/>
                            <w:sz w:val="24"/>
                          </w:rPr>
                          <w:t>medical</w:t>
                        </w:r>
                        <w:r>
                          <w:rPr>
                            <w:rFonts w:ascii="Calibri"/>
                            <w:spacing w:val="-6"/>
                            <w:sz w:val="24"/>
                          </w:rPr>
                          <w:t xml:space="preserve"> </w:t>
                        </w:r>
                        <w:r>
                          <w:rPr>
                            <w:rFonts w:ascii="Calibri"/>
                            <w:sz w:val="24"/>
                          </w:rPr>
                          <w:t>terminology,</w:t>
                        </w:r>
                        <w:r>
                          <w:rPr>
                            <w:rFonts w:ascii="Calibri"/>
                            <w:spacing w:val="-6"/>
                            <w:sz w:val="24"/>
                          </w:rPr>
                          <w:t xml:space="preserve"> </w:t>
                        </w:r>
                        <w:r>
                          <w:rPr>
                            <w:rFonts w:ascii="Calibri"/>
                            <w:sz w:val="24"/>
                          </w:rPr>
                          <w:t>records</w:t>
                        </w:r>
                        <w:r>
                          <w:rPr>
                            <w:rFonts w:ascii="Calibri"/>
                            <w:spacing w:val="-6"/>
                            <w:sz w:val="24"/>
                          </w:rPr>
                          <w:t xml:space="preserve"> </w:t>
                        </w:r>
                        <w:r>
                          <w:rPr>
                            <w:rFonts w:ascii="Calibri"/>
                            <w:sz w:val="24"/>
                          </w:rPr>
                          <w:t>and</w:t>
                        </w:r>
                        <w:r>
                          <w:rPr>
                            <w:rFonts w:ascii="Calibri"/>
                            <w:spacing w:val="-6"/>
                            <w:sz w:val="24"/>
                          </w:rPr>
                          <w:t xml:space="preserve"> </w:t>
                        </w:r>
                        <w:r>
                          <w:rPr>
                            <w:rFonts w:ascii="Calibri"/>
                            <w:sz w:val="24"/>
                          </w:rPr>
                          <w:t>human</w:t>
                        </w:r>
                        <w:r>
                          <w:rPr>
                            <w:rFonts w:ascii="Calibri"/>
                            <w:spacing w:val="-6"/>
                            <w:sz w:val="24"/>
                          </w:rPr>
                          <w:t xml:space="preserve"> </w:t>
                        </w:r>
                        <w:r>
                          <w:rPr>
                            <w:rFonts w:ascii="Calibri"/>
                            <w:sz w:val="24"/>
                          </w:rPr>
                          <w:t>body</w:t>
                        </w:r>
                        <w:r>
                          <w:rPr>
                            <w:rFonts w:ascii="Calibri"/>
                            <w:spacing w:val="-7"/>
                            <w:sz w:val="24"/>
                          </w:rPr>
                          <w:t xml:space="preserve"> </w:t>
                        </w:r>
                        <w:r>
                          <w:rPr>
                            <w:rFonts w:ascii="Calibri"/>
                            <w:sz w:val="24"/>
                          </w:rPr>
                          <w:t>system</w:t>
                        </w:r>
                        <w:r>
                          <w:rPr>
                            <w:rFonts w:ascii="Calibri"/>
                            <w:spacing w:val="-5"/>
                            <w:sz w:val="24"/>
                          </w:rPr>
                          <w:t xml:space="preserve"> </w:t>
                        </w:r>
                        <w:r>
                          <w:rPr>
                            <w:rFonts w:ascii="Calibri"/>
                            <w:sz w:val="24"/>
                          </w:rPr>
                          <w:t>so</w:t>
                        </w:r>
                        <w:r>
                          <w:rPr>
                            <w:rFonts w:ascii="Calibri"/>
                            <w:spacing w:val="-9"/>
                            <w:sz w:val="24"/>
                          </w:rPr>
                          <w:t xml:space="preserve"> </w:t>
                        </w:r>
                        <w:r>
                          <w:rPr>
                            <w:rFonts w:ascii="Calibri"/>
                            <w:sz w:val="24"/>
                          </w:rPr>
                          <w:t xml:space="preserve">that </w:t>
                        </w:r>
                        <w:proofErr w:type="spellStart"/>
                        <w:r>
                          <w:rPr>
                            <w:rFonts w:ascii="Calibri"/>
                            <w:sz w:val="24"/>
                          </w:rPr>
                          <w:t>theycan</w:t>
                        </w:r>
                        <w:proofErr w:type="spellEnd"/>
                        <w:r>
                          <w:rPr>
                            <w:rFonts w:ascii="Calibri"/>
                            <w:sz w:val="24"/>
                          </w:rPr>
                          <w:t xml:space="preserve"> effectively deal with operational issues</w:t>
                        </w:r>
                      </w:p>
                    </w:txbxContent>
                  </v:textbox>
                </v:shape>
                <v:shape id="Textbox 14" o:spid="_x0000_s1039" type="#_x0000_t202" style="position:absolute;left:30;top:30;width:64211;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" filled="f" strokeweight=".48pt">
                  <v:textbox inset="0,0,0,0">
                    <w:txbxContent>
                      <w:p w14:paraId="7636CE73" w14:textId="77777777" w:rsidR="006E7430" w:rsidRDefault="00000000">
                        <w:pPr>
                          <w:spacing w:line="276" w:lineRule="exact"/>
                          <w:ind w:left="6"/>
                          <w:jc w:val="center"/>
                          <w:rPr>
                            <w:rFonts w:ascii="Calibri"/>
                            <w:b/>
                            <w:sz w:val="24"/>
                          </w:rPr>
                        </w:pPr>
                        <w:r>
                          <w:rPr>
                            <w:rFonts w:ascii="Calibri"/>
                            <w:b/>
                            <w:sz w:val="24"/>
                          </w:rPr>
                          <w:t>Course</w:t>
                        </w:r>
                        <w:r>
                          <w:rPr>
                            <w:rFonts w:ascii="Calibri"/>
                            <w:b/>
                            <w:spacing w:val="-8"/>
                            <w:sz w:val="24"/>
                          </w:rPr>
                          <w:t xml:space="preserve"> </w:t>
                        </w:r>
                        <w:r>
                          <w:rPr>
                            <w:rFonts w:ascii="Calibri"/>
                            <w:b/>
                            <w:spacing w:val="-2"/>
                            <w:sz w:val="24"/>
                          </w:rPr>
                          <w:t>Objective</w:t>
                        </w:r>
                      </w:p>
                    </w:txbxContent>
                  </v:textbox>
                </v:shape>
                <w10:wrap type="topAndBottom" anchorx="page"/>
              </v:group>
            </w:pict>
          </mc:Fallback>
        </mc:AlternateContent>
      </w:r>
    </w:p>
    <w:p w14:paraId="74BFC294" w14:textId="77777777" w:rsidR="006E7430" w:rsidRDefault="006E7430">
      <w:pPr>
        <w:pStyle w:val="BodyText"/>
        <w:rPr>
          <w:rFonts w:ascii="Calibri"/>
          <w:sz w:val="20"/>
        </w:rPr>
      </w:pPr>
    </w:p>
    <w:p w14:paraId="7B98ACC3" w14:textId="77777777" w:rsidR="006E7430" w:rsidRDefault="006E7430">
      <w:pPr>
        <w:pStyle w:val="BodyText"/>
        <w:rPr>
          <w:rFonts w:ascii="Calibri"/>
          <w:sz w:val="20"/>
        </w:rPr>
      </w:pPr>
    </w:p>
    <w:p w14:paraId="2B289E91" w14:textId="77777777" w:rsidR="006E7430" w:rsidRDefault="006E7430">
      <w:pPr>
        <w:pStyle w:val="BodyText"/>
        <w:spacing w:before="103"/>
        <w:rPr>
          <w:rFonts w:ascii="Calibri"/>
          <w:sz w:val="20"/>
        </w:rPr>
      </w:pPr>
    </w:p>
    <w:tbl>
      <w:tblPr>
        <w:tblW w:w="0" w:type="auto"/>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88"/>
        <w:gridCol w:w="6117"/>
        <w:gridCol w:w="2813"/>
      </w:tblGrid>
      <w:tr w:rsidR="006E7430" w14:paraId="4852C9E0" w14:textId="77777777">
        <w:trPr>
          <w:trHeight w:val="511"/>
        </w:trPr>
        <w:tc>
          <w:tcPr>
            <w:tcW w:w="10118" w:type="dxa"/>
            <w:gridSpan w:val="3"/>
          </w:tcPr>
          <w:p w14:paraId="5057DF8A" w14:textId="77777777" w:rsidR="006E7430" w:rsidRDefault="00000000">
            <w:pPr>
              <w:pStyle w:val="TableParagraph"/>
              <w:spacing w:line="230" w:lineRule="exact"/>
              <w:ind w:left="2227"/>
              <w:rPr>
                <w:b/>
                <w:sz w:val="24"/>
              </w:rPr>
            </w:pPr>
            <w:r>
              <w:rPr>
                <w:b/>
                <w:sz w:val="24"/>
              </w:rPr>
              <w:t>Course</w:t>
            </w:r>
            <w:r>
              <w:rPr>
                <w:b/>
                <w:spacing w:val="-12"/>
                <w:sz w:val="24"/>
              </w:rPr>
              <w:t xml:space="preserve"> </w:t>
            </w:r>
            <w:r>
              <w:rPr>
                <w:b/>
                <w:sz w:val="24"/>
              </w:rPr>
              <w:t>Outcomes</w:t>
            </w:r>
            <w:r>
              <w:rPr>
                <w:b/>
                <w:spacing w:val="-4"/>
                <w:sz w:val="24"/>
              </w:rPr>
              <w:t xml:space="preserve"> </w:t>
            </w:r>
            <w:r>
              <w:rPr>
                <w:b/>
                <w:sz w:val="24"/>
              </w:rPr>
              <w:t>and</w:t>
            </w:r>
            <w:r>
              <w:rPr>
                <w:b/>
                <w:spacing w:val="-1"/>
                <w:sz w:val="24"/>
              </w:rPr>
              <w:t xml:space="preserve"> </w:t>
            </w:r>
            <w:r>
              <w:rPr>
                <w:b/>
                <w:sz w:val="24"/>
              </w:rPr>
              <w:t>mapping</w:t>
            </w:r>
            <w:r>
              <w:rPr>
                <w:b/>
                <w:spacing w:val="-2"/>
                <w:sz w:val="24"/>
              </w:rPr>
              <w:t xml:space="preserve"> </w:t>
            </w:r>
            <w:r>
              <w:rPr>
                <w:b/>
                <w:sz w:val="24"/>
              </w:rPr>
              <w:t>with</w:t>
            </w:r>
            <w:r>
              <w:rPr>
                <w:b/>
                <w:spacing w:val="-4"/>
                <w:sz w:val="24"/>
              </w:rPr>
              <w:t xml:space="preserve"> </w:t>
            </w:r>
            <w:r>
              <w:rPr>
                <w:b/>
                <w:spacing w:val="-2"/>
                <w:sz w:val="24"/>
              </w:rPr>
              <w:t>Blooms</w:t>
            </w:r>
          </w:p>
          <w:p w14:paraId="56279A2E" w14:textId="77777777" w:rsidR="006E7430" w:rsidRDefault="00000000">
            <w:pPr>
              <w:pStyle w:val="TableParagraph"/>
              <w:spacing w:line="262" w:lineRule="exact"/>
              <w:ind w:left="2227"/>
              <w:rPr>
                <w:b/>
                <w:sz w:val="24"/>
              </w:rPr>
            </w:pPr>
            <w:r>
              <w:rPr>
                <w:b/>
                <w:spacing w:val="-2"/>
                <w:sz w:val="24"/>
              </w:rPr>
              <w:t>taxonomy</w:t>
            </w:r>
          </w:p>
        </w:tc>
      </w:tr>
      <w:tr w:rsidR="006E7430" w14:paraId="6F6B49EA" w14:textId="77777777">
        <w:trPr>
          <w:trHeight w:val="513"/>
        </w:trPr>
        <w:tc>
          <w:tcPr>
            <w:tcW w:w="1188" w:type="dxa"/>
          </w:tcPr>
          <w:p w14:paraId="2B17772F" w14:textId="77777777" w:rsidR="006E7430" w:rsidRDefault="00000000">
            <w:pPr>
              <w:pStyle w:val="TableParagraph"/>
              <w:spacing w:line="230" w:lineRule="exact"/>
              <w:ind w:left="115"/>
              <w:rPr>
                <w:b/>
                <w:sz w:val="24"/>
              </w:rPr>
            </w:pPr>
            <w:proofErr w:type="spellStart"/>
            <w:r>
              <w:rPr>
                <w:b/>
                <w:spacing w:val="-2"/>
                <w:sz w:val="24"/>
              </w:rPr>
              <w:t>Outcom</w:t>
            </w:r>
            <w:proofErr w:type="spellEnd"/>
          </w:p>
          <w:p w14:paraId="3E4413A0" w14:textId="77777777" w:rsidR="006E7430" w:rsidRDefault="00000000">
            <w:pPr>
              <w:pStyle w:val="TableParagraph"/>
              <w:spacing w:line="263" w:lineRule="exact"/>
              <w:ind w:left="115"/>
              <w:rPr>
                <w:b/>
                <w:sz w:val="24"/>
              </w:rPr>
            </w:pPr>
            <w:r>
              <w:rPr>
                <w:b/>
                <w:spacing w:val="-10"/>
                <w:sz w:val="24"/>
              </w:rPr>
              <w:t>e</w:t>
            </w:r>
          </w:p>
        </w:tc>
        <w:tc>
          <w:tcPr>
            <w:tcW w:w="6117" w:type="dxa"/>
          </w:tcPr>
          <w:p w14:paraId="54B1BAE3" w14:textId="77777777" w:rsidR="006E7430" w:rsidRDefault="00000000">
            <w:pPr>
              <w:pStyle w:val="TableParagraph"/>
              <w:spacing w:line="295" w:lineRule="exact"/>
              <w:ind w:left="102"/>
              <w:rPr>
                <w:b/>
                <w:sz w:val="24"/>
              </w:rPr>
            </w:pPr>
            <w:r>
              <w:rPr>
                <w:b/>
                <w:spacing w:val="-2"/>
                <w:sz w:val="24"/>
              </w:rPr>
              <w:t>Description</w:t>
            </w:r>
          </w:p>
        </w:tc>
        <w:tc>
          <w:tcPr>
            <w:tcW w:w="2813" w:type="dxa"/>
          </w:tcPr>
          <w:p w14:paraId="415B8788" w14:textId="77777777" w:rsidR="006E7430" w:rsidRDefault="00000000">
            <w:pPr>
              <w:pStyle w:val="TableParagraph"/>
              <w:spacing w:line="295" w:lineRule="exact"/>
              <w:ind w:left="916"/>
              <w:rPr>
                <w:b/>
                <w:sz w:val="24"/>
              </w:rPr>
            </w:pPr>
            <w:r>
              <w:rPr>
                <w:b/>
                <w:spacing w:val="-2"/>
                <w:sz w:val="24"/>
              </w:rPr>
              <w:t>Level</w:t>
            </w:r>
          </w:p>
        </w:tc>
      </w:tr>
      <w:tr w:rsidR="006E7430" w14:paraId="429BBB1B" w14:textId="77777777">
        <w:trPr>
          <w:trHeight w:val="275"/>
        </w:trPr>
        <w:tc>
          <w:tcPr>
            <w:tcW w:w="1188" w:type="dxa"/>
          </w:tcPr>
          <w:p w14:paraId="01FF8A3A" w14:textId="77777777" w:rsidR="006E7430" w:rsidRDefault="00000000">
            <w:pPr>
              <w:pStyle w:val="TableParagraph"/>
              <w:spacing w:line="256" w:lineRule="exact"/>
              <w:ind w:left="115"/>
              <w:rPr>
                <w:sz w:val="24"/>
              </w:rPr>
            </w:pPr>
            <w:r>
              <w:rPr>
                <w:spacing w:val="-5"/>
                <w:sz w:val="24"/>
              </w:rPr>
              <w:t>CO1</w:t>
            </w:r>
          </w:p>
        </w:tc>
        <w:tc>
          <w:tcPr>
            <w:tcW w:w="6117" w:type="dxa"/>
          </w:tcPr>
          <w:p w14:paraId="43667C0E" w14:textId="77777777" w:rsidR="006E7430" w:rsidRDefault="00000000">
            <w:pPr>
              <w:pStyle w:val="TableParagraph"/>
              <w:spacing w:line="256" w:lineRule="exact"/>
              <w:ind w:left="117"/>
              <w:rPr>
                <w:sz w:val="24"/>
              </w:rPr>
            </w:pPr>
            <w:r>
              <w:rPr>
                <w:sz w:val="24"/>
              </w:rPr>
              <w:t>Know</w:t>
            </w:r>
            <w:r>
              <w:rPr>
                <w:spacing w:val="-7"/>
                <w:sz w:val="24"/>
              </w:rPr>
              <w:t xml:space="preserve"> </w:t>
            </w:r>
            <w:r>
              <w:rPr>
                <w:sz w:val="24"/>
              </w:rPr>
              <w:t>the</w:t>
            </w:r>
            <w:r>
              <w:rPr>
                <w:spacing w:val="-6"/>
                <w:sz w:val="24"/>
              </w:rPr>
              <w:t xml:space="preserve"> </w:t>
            </w:r>
            <w:r>
              <w:rPr>
                <w:sz w:val="24"/>
              </w:rPr>
              <w:t>human</w:t>
            </w:r>
            <w:r>
              <w:rPr>
                <w:spacing w:val="-4"/>
                <w:sz w:val="24"/>
              </w:rPr>
              <w:t xml:space="preserve"> </w:t>
            </w:r>
            <w:r>
              <w:rPr>
                <w:sz w:val="24"/>
              </w:rPr>
              <w:t>anatomy</w:t>
            </w:r>
            <w:r>
              <w:rPr>
                <w:spacing w:val="-2"/>
                <w:sz w:val="24"/>
              </w:rPr>
              <w:t xml:space="preserve"> </w:t>
            </w:r>
            <w:r>
              <w:rPr>
                <w:sz w:val="24"/>
              </w:rPr>
              <w:t>and</w:t>
            </w:r>
            <w:r>
              <w:rPr>
                <w:spacing w:val="-4"/>
                <w:sz w:val="24"/>
              </w:rPr>
              <w:t xml:space="preserve"> </w:t>
            </w:r>
            <w:r>
              <w:rPr>
                <w:sz w:val="24"/>
              </w:rPr>
              <w:t>functions</w:t>
            </w:r>
            <w:r>
              <w:rPr>
                <w:spacing w:val="-5"/>
                <w:sz w:val="24"/>
              </w:rPr>
              <w:t xml:space="preserve"> </w:t>
            </w:r>
            <w:r>
              <w:rPr>
                <w:sz w:val="24"/>
              </w:rPr>
              <w:t>of</w:t>
            </w:r>
            <w:r>
              <w:rPr>
                <w:spacing w:val="-1"/>
                <w:sz w:val="24"/>
              </w:rPr>
              <w:t xml:space="preserve"> </w:t>
            </w:r>
            <w:r>
              <w:rPr>
                <w:spacing w:val="-2"/>
                <w:sz w:val="24"/>
              </w:rPr>
              <w:t>systems</w:t>
            </w:r>
          </w:p>
        </w:tc>
        <w:tc>
          <w:tcPr>
            <w:tcW w:w="2813" w:type="dxa"/>
          </w:tcPr>
          <w:p w14:paraId="4DB20CA3" w14:textId="77777777" w:rsidR="006E7430" w:rsidRDefault="00000000">
            <w:pPr>
              <w:pStyle w:val="TableParagraph"/>
              <w:spacing w:line="256" w:lineRule="exact"/>
              <w:ind w:left="16"/>
              <w:rPr>
                <w:sz w:val="24"/>
              </w:rPr>
            </w:pPr>
            <w:r>
              <w:rPr>
                <w:spacing w:val="-10"/>
                <w:sz w:val="24"/>
              </w:rPr>
              <w:t>1</w:t>
            </w:r>
          </w:p>
        </w:tc>
      </w:tr>
      <w:tr w:rsidR="006E7430" w14:paraId="597AE9B7" w14:textId="77777777">
        <w:trPr>
          <w:trHeight w:val="796"/>
        </w:trPr>
        <w:tc>
          <w:tcPr>
            <w:tcW w:w="1188" w:type="dxa"/>
          </w:tcPr>
          <w:p w14:paraId="6B65D83E" w14:textId="77777777" w:rsidR="006E7430" w:rsidRDefault="00000000">
            <w:pPr>
              <w:pStyle w:val="TableParagraph"/>
              <w:spacing w:line="302" w:lineRule="exact"/>
              <w:ind w:left="115"/>
              <w:rPr>
                <w:sz w:val="24"/>
              </w:rPr>
            </w:pPr>
            <w:r>
              <w:rPr>
                <w:spacing w:val="-5"/>
                <w:sz w:val="24"/>
              </w:rPr>
              <w:t>CO2</w:t>
            </w:r>
          </w:p>
        </w:tc>
        <w:tc>
          <w:tcPr>
            <w:tcW w:w="6117" w:type="dxa"/>
          </w:tcPr>
          <w:p w14:paraId="3D25AFC5" w14:textId="77777777" w:rsidR="006E7430" w:rsidRDefault="00000000">
            <w:pPr>
              <w:pStyle w:val="TableParagraph"/>
              <w:spacing w:before="9" w:line="196" w:lineRule="auto"/>
              <w:ind w:left="117" w:right="118"/>
              <w:rPr>
                <w:sz w:val="24"/>
              </w:rPr>
            </w:pPr>
            <w:r>
              <w:rPr>
                <w:sz w:val="24"/>
              </w:rPr>
              <w:t>Understand</w:t>
            </w:r>
            <w:r>
              <w:rPr>
                <w:spacing w:val="-13"/>
                <w:sz w:val="24"/>
              </w:rPr>
              <w:t xml:space="preserve"> </w:t>
            </w:r>
            <w:r>
              <w:rPr>
                <w:sz w:val="24"/>
              </w:rPr>
              <w:t>the</w:t>
            </w:r>
            <w:r>
              <w:rPr>
                <w:spacing w:val="-14"/>
                <w:sz w:val="24"/>
              </w:rPr>
              <w:t xml:space="preserve"> </w:t>
            </w:r>
            <w:r>
              <w:rPr>
                <w:sz w:val="24"/>
              </w:rPr>
              <w:t>medical</w:t>
            </w:r>
            <w:r>
              <w:rPr>
                <w:spacing w:val="-14"/>
                <w:sz w:val="24"/>
              </w:rPr>
              <w:t xml:space="preserve"> </w:t>
            </w:r>
            <w:r>
              <w:rPr>
                <w:sz w:val="24"/>
              </w:rPr>
              <w:t>terminology</w:t>
            </w:r>
            <w:r>
              <w:rPr>
                <w:spacing w:val="-14"/>
                <w:sz w:val="24"/>
              </w:rPr>
              <w:t xml:space="preserve"> </w:t>
            </w:r>
            <w:r>
              <w:rPr>
                <w:sz w:val="24"/>
              </w:rPr>
              <w:t>and</w:t>
            </w:r>
            <w:r>
              <w:rPr>
                <w:spacing w:val="-14"/>
                <w:sz w:val="24"/>
              </w:rPr>
              <w:t xml:space="preserve"> </w:t>
            </w:r>
            <w:r>
              <w:rPr>
                <w:sz w:val="24"/>
              </w:rPr>
              <w:t>glossary</w:t>
            </w:r>
            <w:r>
              <w:rPr>
                <w:spacing w:val="-12"/>
                <w:sz w:val="24"/>
              </w:rPr>
              <w:t xml:space="preserve"> </w:t>
            </w:r>
            <w:r>
              <w:rPr>
                <w:sz w:val="24"/>
              </w:rPr>
              <w:t>to use in</w:t>
            </w:r>
          </w:p>
          <w:p w14:paraId="69D4EC1C" w14:textId="77777777" w:rsidR="006E7430" w:rsidRDefault="00000000">
            <w:pPr>
              <w:pStyle w:val="TableParagraph"/>
              <w:spacing w:line="236" w:lineRule="exact"/>
              <w:ind w:left="117"/>
              <w:rPr>
                <w:sz w:val="24"/>
              </w:rPr>
            </w:pPr>
            <w:r>
              <w:rPr>
                <w:spacing w:val="-2"/>
                <w:sz w:val="24"/>
              </w:rPr>
              <w:t>communicating</w:t>
            </w:r>
          </w:p>
        </w:tc>
        <w:tc>
          <w:tcPr>
            <w:tcW w:w="2813" w:type="dxa"/>
          </w:tcPr>
          <w:p w14:paraId="2872DC51" w14:textId="77777777" w:rsidR="006E7430" w:rsidRDefault="00000000">
            <w:pPr>
              <w:pStyle w:val="TableParagraph"/>
              <w:spacing w:line="302" w:lineRule="exact"/>
              <w:ind w:right="1104"/>
              <w:jc w:val="right"/>
              <w:rPr>
                <w:sz w:val="24"/>
              </w:rPr>
            </w:pPr>
            <w:r>
              <w:rPr>
                <w:sz w:val="24"/>
              </w:rPr>
              <w:t>1 and</w:t>
            </w:r>
            <w:r>
              <w:rPr>
                <w:spacing w:val="-1"/>
                <w:sz w:val="24"/>
              </w:rPr>
              <w:t xml:space="preserve"> </w:t>
            </w:r>
            <w:r>
              <w:rPr>
                <w:spacing w:val="-10"/>
                <w:sz w:val="24"/>
              </w:rPr>
              <w:t>2</w:t>
            </w:r>
          </w:p>
        </w:tc>
      </w:tr>
      <w:tr w:rsidR="006E7430" w14:paraId="092B90D1" w14:textId="77777777">
        <w:trPr>
          <w:trHeight w:val="801"/>
        </w:trPr>
        <w:tc>
          <w:tcPr>
            <w:tcW w:w="1188" w:type="dxa"/>
          </w:tcPr>
          <w:p w14:paraId="5B64E699" w14:textId="77777777" w:rsidR="006E7430" w:rsidRDefault="00000000">
            <w:pPr>
              <w:pStyle w:val="TableParagraph"/>
              <w:spacing w:line="304" w:lineRule="exact"/>
              <w:ind w:left="115"/>
              <w:rPr>
                <w:sz w:val="24"/>
              </w:rPr>
            </w:pPr>
            <w:r>
              <w:rPr>
                <w:spacing w:val="-5"/>
                <w:sz w:val="24"/>
              </w:rPr>
              <w:t>CO3</w:t>
            </w:r>
          </w:p>
        </w:tc>
        <w:tc>
          <w:tcPr>
            <w:tcW w:w="6117" w:type="dxa"/>
          </w:tcPr>
          <w:p w14:paraId="48EF629C" w14:textId="77777777" w:rsidR="006E7430" w:rsidRDefault="00000000">
            <w:pPr>
              <w:pStyle w:val="TableParagraph"/>
              <w:spacing w:before="6" w:line="199" w:lineRule="auto"/>
              <w:ind w:left="117"/>
              <w:rPr>
                <w:sz w:val="24"/>
              </w:rPr>
            </w:pPr>
            <w:r>
              <w:rPr>
                <w:sz w:val="24"/>
              </w:rPr>
              <w:t>Understand</w:t>
            </w:r>
            <w:r>
              <w:rPr>
                <w:spacing w:val="-13"/>
                <w:sz w:val="24"/>
              </w:rPr>
              <w:t xml:space="preserve"> </w:t>
            </w:r>
            <w:r>
              <w:rPr>
                <w:sz w:val="24"/>
              </w:rPr>
              <w:t>the</w:t>
            </w:r>
            <w:r>
              <w:rPr>
                <w:spacing w:val="-14"/>
                <w:sz w:val="24"/>
              </w:rPr>
              <w:t xml:space="preserve"> </w:t>
            </w:r>
            <w:r>
              <w:rPr>
                <w:sz w:val="24"/>
              </w:rPr>
              <w:t>etymology</w:t>
            </w:r>
            <w:r>
              <w:rPr>
                <w:spacing w:val="-14"/>
                <w:sz w:val="24"/>
              </w:rPr>
              <w:t xml:space="preserve"> </w:t>
            </w:r>
            <w:r>
              <w:rPr>
                <w:sz w:val="24"/>
              </w:rPr>
              <w:t>of</w:t>
            </w:r>
            <w:r>
              <w:rPr>
                <w:spacing w:val="-14"/>
                <w:sz w:val="24"/>
              </w:rPr>
              <w:t xml:space="preserve"> </w:t>
            </w:r>
            <w:r>
              <w:rPr>
                <w:sz w:val="24"/>
              </w:rPr>
              <w:t>medical</w:t>
            </w:r>
            <w:r>
              <w:rPr>
                <w:spacing w:val="-14"/>
                <w:sz w:val="24"/>
              </w:rPr>
              <w:t xml:space="preserve"> </w:t>
            </w:r>
            <w:r>
              <w:rPr>
                <w:sz w:val="24"/>
              </w:rPr>
              <w:t>terms</w:t>
            </w:r>
            <w:r>
              <w:rPr>
                <w:spacing w:val="-14"/>
                <w:sz w:val="24"/>
              </w:rPr>
              <w:t xml:space="preserve"> </w:t>
            </w:r>
            <w:r>
              <w:rPr>
                <w:sz w:val="24"/>
              </w:rPr>
              <w:t xml:space="preserve">and </w:t>
            </w:r>
            <w:r>
              <w:rPr>
                <w:spacing w:val="-2"/>
                <w:sz w:val="24"/>
              </w:rPr>
              <w:t>semantics</w:t>
            </w:r>
          </w:p>
          <w:p w14:paraId="22A6CB26" w14:textId="77777777" w:rsidR="006E7430" w:rsidRDefault="00000000">
            <w:pPr>
              <w:pStyle w:val="TableParagraph"/>
              <w:spacing w:line="237" w:lineRule="exact"/>
              <w:ind w:left="117"/>
              <w:rPr>
                <w:sz w:val="24"/>
              </w:rPr>
            </w:pPr>
            <w:r>
              <w:rPr>
                <w:sz w:val="24"/>
              </w:rPr>
              <w:t>and</w:t>
            </w:r>
            <w:r>
              <w:rPr>
                <w:spacing w:val="-5"/>
                <w:sz w:val="24"/>
              </w:rPr>
              <w:t xml:space="preserve"> </w:t>
            </w:r>
            <w:r>
              <w:rPr>
                <w:sz w:val="24"/>
              </w:rPr>
              <w:t>apply</w:t>
            </w:r>
            <w:r>
              <w:rPr>
                <w:spacing w:val="-5"/>
                <w:sz w:val="24"/>
              </w:rPr>
              <w:t xml:space="preserve"> </w:t>
            </w:r>
            <w:r>
              <w:rPr>
                <w:sz w:val="24"/>
              </w:rPr>
              <w:t>in</w:t>
            </w:r>
            <w:r>
              <w:rPr>
                <w:spacing w:val="-4"/>
                <w:sz w:val="24"/>
              </w:rPr>
              <w:t xml:space="preserve"> </w:t>
            </w:r>
            <w:r>
              <w:rPr>
                <w:sz w:val="24"/>
              </w:rPr>
              <w:t>a</w:t>
            </w:r>
            <w:r>
              <w:rPr>
                <w:spacing w:val="1"/>
                <w:sz w:val="24"/>
              </w:rPr>
              <w:t xml:space="preserve"> </w:t>
            </w:r>
            <w:r>
              <w:rPr>
                <w:sz w:val="24"/>
              </w:rPr>
              <w:t>medical</w:t>
            </w:r>
            <w:r>
              <w:rPr>
                <w:spacing w:val="3"/>
                <w:sz w:val="24"/>
              </w:rPr>
              <w:t xml:space="preserve"> </w:t>
            </w:r>
            <w:r>
              <w:rPr>
                <w:spacing w:val="-4"/>
                <w:sz w:val="24"/>
              </w:rPr>
              <w:t>setup</w:t>
            </w:r>
          </w:p>
        </w:tc>
        <w:tc>
          <w:tcPr>
            <w:tcW w:w="2813" w:type="dxa"/>
          </w:tcPr>
          <w:p w14:paraId="73CC276D" w14:textId="77777777" w:rsidR="006E7430" w:rsidRDefault="00000000">
            <w:pPr>
              <w:pStyle w:val="TableParagraph"/>
              <w:spacing w:line="265" w:lineRule="exact"/>
              <w:ind w:left="918"/>
              <w:rPr>
                <w:sz w:val="24"/>
              </w:rPr>
            </w:pPr>
            <w:r>
              <w:rPr>
                <w:sz w:val="24"/>
              </w:rPr>
              <w:t xml:space="preserve">1, 2 </w:t>
            </w:r>
            <w:r>
              <w:rPr>
                <w:spacing w:val="-5"/>
                <w:sz w:val="24"/>
              </w:rPr>
              <w:t>and</w:t>
            </w:r>
          </w:p>
          <w:p w14:paraId="7A116A65" w14:textId="77777777" w:rsidR="006E7430" w:rsidRDefault="00000000">
            <w:pPr>
              <w:pStyle w:val="TableParagraph"/>
              <w:spacing w:line="306" w:lineRule="exact"/>
              <w:ind w:left="918"/>
              <w:rPr>
                <w:sz w:val="24"/>
              </w:rPr>
            </w:pPr>
            <w:r>
              <w:rPr>
                <w:spacing w:val="-10"/>
                <w:sz w:val="24"/>
              </w:rPr>
              <w:t>3</w:t>
            </w:r>
          </w:p>
        </w:tc>
      </w:tr>
      <w:tr w:rsidR="006E7430" w14:paraId="1CB64C20" w14:textId="77777777">
        <w:trPr>
          <w:trHeight w:val="799"/>
        </w:trPr>
        <w:tc>
          <w:tcPr>
            <w:tcW w:w="1188" w:type="dxa"/>
          </w:tcPr>
          <w:p w14:paraId="675F5998" w14:textId="77777777" w:rsidR="006E7430" w:rsidRDefault="00000000">
            <w:pPr>
              <w:pStyle w:val="TableParagraph"/>
              <w:spacing w:line="302" w:lineRule="exact"/>
              <w:ind w:left="115"/>
              <w:rPr>
                <w:sz w:val="24"/>
              </w:rPr>
            </w:pPr>
            <w:r>
              <w:rPr>
                <w:spacing w:val="-5"/>
                <w:sz w:val="24"/>
              </w:rPr>
              <w:t>CO4</w:t>
            </w:r>
          </w:p>
        </w:tc>
        <w:tc>
          <w:tcPr>
            <w:tcW w:w="6117" w:type="dxa"/>
          </w:tcPr>
          <w:p w14:paraId="4FFD1AD9" w14:textId="77777777" w:rsidR="006E7430" w:rsidRDefault="00000000">
            <w:pPr>
              <w:pStyle w:val="TableParagraph"/>
              <w:spacing w:before="9" w:line="196" w:lineRule="auto"/>
              <w:ind w:left="117"/>
              <w:rPr>
                <w:sz w:val="24"/>
              </w:rPr>
            </w:pPr>
            <w:r>
              <w:rPr>
                <w:sz w:val="24"/>
              </w:rPr>
              <w:t>Understand</w:t>
            </w:r>
            <w:r>
              <w:rPr>
                <w:spacing w:val="-15"/>
                <w:sz w:val="24"/>
              </w:rPr>
              <w:t xml:space="preserve"> </w:t>
            </w:r>
            <w:r>
              <w:rPr>
                <w:sz w:val="24"/>
              </w:rPr>
              <w:t>the</w:t>
            </w:r>
            <w:r>
              <w:rPr>
                <w:spacing w:val="-15"/>
                <w:sz w:val="24"/>
              </w:rPr>
              <w:t xml:space="preserve"> </w:t>
            </w:r>
            <w:r>
              <w:rPr>
                <w:sz w:val="24"/>
              </w:rPr>
              <w:t>disease</w:t>
            </w:r>
            <w:r>
              <w:rPr>
                <w:spacing w:val="-15"/>
                <w:sz w:val="24"/>
              </w:rPr>
              <w:t xml:space="preserve"> </w:t>
            </w:r>
            <w:r>
              <w:rPr>
                <w:sz w:val="24"/>
              </w:rPr>
              <w:t>classifications,</w:t>
            </w:r>
            <w:r>
              <w:rPr>
                <w:spacing w:val="-15"/>
                <w:sz w:val="24"/>
              </w:rPr>
              <w:t xml:space="preserve"> </w:t>
            </w:r>
            <w:r>
              <w:rPr>
                <w:sz w:val="24"/>
              </w:rPr>
              <w:t>causes</w:t>
            </w:r>
            <w:r>
              <w:rPr>
                <w:spacing w:val="-15"/>
                <w:sz w:val="24"/>
              </w:rPr>
              <w:t xml:space="preserve"> </w:t>
            </w:r>
            <w:r>
              <w:rPr>
                <w:sz w:val="24"/>
              </w:rPr>
              <w:t xml:space="preserve">and </w:t>
            </w:r>
            <w:r>
              <w:rPr>
                <w:spacing w:val="-2"/>
                <w:sz w:val="24"/>
              </w:rPr>
              <w:t>spreading</w:t>
            </w:r>
          </w:p>
          <w:p w14:paraId="3BFBCF9F" w14:textId="77777777" w:rsidR="006E7430" w:rsidRDefault="00000000">
            <w:pPr>
              <w:pStyle w:val="TableParagraph"/>
              <w:spacing w:line="239" w:lineRule="exact"/>
              <w:ind w:left="117"/>
              <w:rPr>
                <w:sz w:val="24"/>
              </w:rPr>
            </w:pPr>
            <w:r>
              <w:rPr>
                <w:sz w:val="24"/>
              </w:rPr>
              <w:t>and</w:t>
            </w:r>
            <w:r>
              <w:rPr>
                <w:spacing w:val="-5"/>
                <w:sz w:val="24"/>
              </w:rPr>
              <w:t xml:space="preserve"> </w:t>
            </w:r>
            <w:r>
              <w:rPr>
                <w:sz w:val="24"/>
              </w:rPr>
              <w:t>able</w:t>
            </w:r>
            <w:r>
              <w:rPr>
                <w:spacing w:val="-1"/>
                <w:sz w:val="24"/>
              </w:rPr>
              <w:t xml:space="preserve"> </w:t>
            </w:r>
            <w:r>
              <w:rPr>
                <w:sz w:val="24"/>
              </w:rPr>
              <w:t xml:space="preserve">to </w:t>
            </w:r>
            <w:r>
              <w:rPr>
                <w:spacing w:val="-2"/>
                <w:sz w:val="24"/>
              </w:rPr>
              <w:t>distinguish</w:t>
            </w:r>
          </w:p>
        </w:tc>
        <w:tc>
          <w:tcPr>
            <w:tcW w:w="2813" w:type="dxa"/>
          </w:tcPr>
          <w:p w14:paraId="4658E9F7" w14:textId="77777777" w:rsidR="006E7430" w:rsidRDefault="00000000">
            <w:pPr>
              <w:pStyle w:val="TableParagraph"/>
              <w:spacing w:line="260" w:lineRule="exact"/>
              <w:ind w:left="918"/>
              <w:rPr>
                <w:sz w:val="24"/>
              </w:rPr>
            </w:pPr>
            <w:r>
              <w:rPr>
                <w:sz w:val="24"/>
              </w:rPr>
              <w:t xml:space="preserve">1, 2 </w:t>
            </w:r>
            <w:r>
              <w:rPr>
                <w:spacing w:val="-5"/>
                <w:sz w:val="24"/>
              </w:rPr>
              <w:t>and</w:t>
            </w:r>
          </w:p>
          <w:p w14:paraId="5C149573" w14:textId="77777777" w:rsidR="006E7430" w:rsidRDefault="00000000">
            <w:pPr>
              <w:pStyle w:val="TableParagraph"/>
              <w:spacing w:line="306" w:lineRule="exact"/>
              <w:ind w:left="918"/>
              <w:rPr>
                <w:sz w:val="24"/>
              </w:rPr>
            </w:pPr>
            <w:r>
              <w:rPr>
                <w:spacing w:val="-10"/>
                <w:sz w:val="24"/>
              </w:rPr>
              <w:t>3</w:t>
            </w:r>
          </w:p>
        </w:tc>
      </w:tr>
      <w:tr w:rsidR="006E7430" w14:paraId="4221EA98" w14:textId="77777777">
        <w:trPr>
          <w:trHeight w:val="280"/>
        </w:trPr>
        <w:tc>
          <w:tcPr>
            <w:tcW w:w="1188" w:type="dxa"/>
          </w:tcPr>
          <w:p w14:paraId="189317F5" w14:textId="77777777" w:rsidR="006E7430" w:rsidRDefault="00000000">
            <w:pPr>
              <w:pStyle w:val="TableParagraph"/>
              <w:spacing w:line="260" w:lineRule="exact"/>
              <w:ind w:left="115"/>
              <w:rPr>
                <w:sz w:val="24"/>
              </w:rPr>
            </w:pPr>
            <w:r>
              <w:rPr>
                <w:spacing w:val="-5"/>
                <w:sz w:val="24"/>
              </w:rPr>
              <w:t>CO5</w:t>
            </w:r>
          </w:p>
        </w:tc>
        <w:tc>
          <w:tcPr>
            <w:tcW w:w="6117" w:type="dxa"/>
          </w:tcPr>
          <w:p w14:paraId="5E0ACB8C" w14:textId="77777777" w:rsidR="006E7430" w:rsidRDefault="00000000">
            <w:pPr>
              <w:pStyle w:val="TableParagraph"/>
              <w:spacing w:line="260" w:lineRule="exact"/>
              <w:ind w:left="117"/>
              <w:rPr>
                <w:sz w:val="24"/>
              </w:rPr>
            </w:pPr>
            <w:r>
              <w:rPr>
                <w:sz w:val="24"/>
              </w:rPr>
              <w:t>Understand</w:t>
            </w:r>
            <w:r>
              <w:rPr>
                <w:spacing w:val="-7"/>
                <w:sz w:val="24"/>
              </w:rPr>
              <w:t xml:space="preserve"> </w:t>
            </w:r>
            <w:r>
              <w:rPr>
                <w:sz w:val="24"/>
              </w:rPr>
              <w:t>the</w:t>
            </w:r>
            <w:r>
              <w:rPr>
                <w:spacing w:val="-1"/>
                <w:sz w:val="24"/>
              </w:rPr>
              <w:t xml:space="preserve"> </w:t>
            </w:r>
            <w:r>
              <w:rPr>
                <w:sz w:val="24"/>
              </w:rPr>
              <w:t>components</w:t>
            </w:r>
            <w:r>
              <w:rPr>
                <w:spacing w:val="-6"/>
                <w:sz w:val="24"/>
              </w:rPr>
              <w:t xml:space="preserve"> </w:t>
            </w:r>
            <w:r>
              <w:rPr>
                <w:sz w:val="24"/>
              </w:rPr>
              <w:t>in</w:t>
            </w:r>
            <w:r>
              <w:rPr>
                <w:spacing w:val="-5"/>
                <w:sz w:val="24"/>
              </w:rPr>
              <w:t xml:space="preserve"> </w:t>
            </w:r>
            <w:r>
              <w:rPr>
                <w:sz w:val="24"/>
              </w:rPr>
              <w:t>a</w:t>
            </w:r>
            <w:r>
              <w:rPr>
                <w:spacing w:val="-1"/>
                <w:sz w:val="24"/>
              </w:rPr>
              <w:t xml:space="preserve"> </w:t>
            </w:r>
            <w:r>
              <w:rPr>
                <w:sz w:val="24"/>
              </w:rPr>
              <w:t>healthcare</w:t>
            </w:r>
            <w:r>
              <w:rPr>
                <w:spacing w:val="-1"/>
                <w:sz w:val="24"/>
              </w:rPr>
              <w:t xml:space="preserve"> </w:t>
            </w:r>
            <w:r>
              <w:rPr>
                <w:spacing w:val="-2"/>
                <w:sz w:val="24"/>
              </w:rPr>
              <w:t>service</w:t>
            </w:r>
          </w:p>
        </w:tc>
        <w:tc>
          <w:tcPr>
            <w:tcW w:w="2813" w:type="dxa"/>
          </w:tcPr>
          <w:p w14:paraId="5F2FA6E1" w14:textId="77777777" w:rsidR="006E7430" w:rsidRDefault="00000000">
            <w:pPr>
              <w:pStyle w:val="TableParagraph"/>
              <w:spacing w:line="260" w:lineRule="exact"/>
              <w:ind w:right="1104"/>
              <w:jc w:val="right"/>
              <w:rPr>
                <w:sz w:val="24"/>
              </w:rPr>
            </w:pPr>
            <w:r>
              <w:rPr>
                <w:sz w:val="24"/>
              </w:rPr>
              <w:t>1 and</w:t>
            </w:r>
            <w:r>
              <w:rPr>
                <w:spacing w:val="-1"/>
                <w:sz w:val="24"/>
              </w:rPr>
              <w:t xml:space="preserve"> </w:t>
            </w:r>
            <w:r>
              <w:rPr>
                <w:spacing w:val="-10"/>
                <w:sz w:val="24"/>
              </w:rPr>
              <w:t>2</w:t>
            </w:r>
          </w:p>
        </w:tc>
      </w:tr>
    </w:tbl>
    <w:p w14:paraId="2A318F6E" w14:textId="77777777" w:rsidR="006E7430" w:rsidRDefault="006E7430">
      <w:pPr>
        <w:pStyle w:val="BodyText"/>
        <w:spacing w:before="26"/>
        <w:rPr>
          <w:rFonts w:ascii="Calibri"/>
          <w:sz w:val="20"/>
        </w:rPr>
      </w:pPr>
    </w:p>
    <w:tbl>
      <w:tblPr>
        <w:tblW w:w="0" w:type="auto"/>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01"/>
        <w:gridCol w:w="5769"/>
        <w:gridCol w:w="3051"/>
      </w:tblGrid>
      <w:tr w:rsidR="006E7430" w14:paraId="3350474C" w14:textId="77777777">
        <w:trPr>
          <w:trHeight w:val="275"/>
        </w:trPr>
        <w:tc>
          <w:tcPr>
            <w:tcW w:w="10121" w:type="dxa"/>
            <w:gridSpan w:val="3"/>
          </w:tcPr>
          <w:p w14:paraId="4A582A01" w14:textId="77777777" w:rsidR="006E7430" w:rsidRDefault="00000000">
            <w:pPr>
              <w:pStyle w:val="TableParagraph"/>
              <w:spacing w:line="256" w:lineRule="exact"/>
              <w:ind w:right="2031"/>
              <w:jc w:val="center"/>
              <w:rPr>
                <w:b/>
                <w:sz w:val="24"/>
              </w:rPr>
            </w:pPr>
            <w:r>
              <w:rPr>
                <w:b/>
                <w:spacing w:val="-2"/>
                <w:sz w:val="24"/>
              </w:rPr>
              <w:t>Syllabus</w:t>
            </w:r>
          </w:p>
        </w:tc>
      </w:tr>
      <w:tr w:rsidR="006E7430" w14:paraId="6AFDA9B2" w14:textId="77777777">
        <w:trPr>
          <w:trHeight w:val="508"/>
        </w:trPr>
        <w:tc>
          <w:tcPr>
            <w:tcW w:w="1301" w:type="dxa"/>
          </w:tcPr>
          <w:p w14:paraId="29CC0DC5" w14:textId="77777777" w:rsidR="006E7430" w:rsidRDefault="00000000">
            <w:pPr>
              <w:pStyle w:val="TableParagraph"/>
              <w:spacing w:line="292" w:lineRule="exact"/>
              <w:ind w:left="110"/>
              <w:rPr>
                <w:b/>
                <w:sz w:val="24"/>
              </w:rPr>
            </w:pPr>
            <w:r>
              <w:rPr>
                <w:b/>
                <w:spacing w:val="-4"/>
                <w:sz w:val="24"/>
              </w:rPr>
              <w:t>Unit</w:t>
            </w:r>
          </w:p>
        </w:tc>
        <w:tc>
          <w:tcPr>
            <w:tcW w:w="5769" w:type="dxa"/>
          </w:tcPr>
          <w:p w14:paraId="14390C45" w14:textId="77777777" w:rsidR="006E7430" w:rsidRDefault="00000000">
            <w:pPr>
              <w:pStyle w:val="TableParagraph"/>
              <w:spacing w:line="228" w:lineRule="exact"/>
              <w:ind w:left="23" w:right="10"/>
              <w:jc w:val="center"/>
              <w:rPr>
                <w:b/>
                <w:sz w:val="24"/>
              </w:rPr>
            </w:pPr>
            <w:r>
              <w:rPr>
                <w:b/>
                <w:spacing w:val="-5"/>
                <w:sz w:val="24"/>
              </w:rPr>
              <w:t>Con</w:t>
            </w:r>
          </w:p>
          <w:p w14:paraId="6B987467" w14:textId="77777777" w:rsidR="006E7430" w:rsidRDefault="00000000">
            <w:pPr>
              <w:pStyle w:val="TableParagraph"/>
              <w:spacing w:line="261" w:lineRule="exact"/>
              <w:ind w:left="13" w:right="23"/>
              <w:jc w:val="center"/>
              <w:rPr>
                <w:b/>
                <w:sz w:val="24"/>
              </w:rPr>
            </w:pPr>
            <w:r>
              <w:rPr>
                <w:b/>
                <w:spacing w:val="-4"/>
                <w:sz w:val="24"/>
              </w:rPr>
              <w:t>tent</w:t>
            </w:r>
          </w:p>
        </w:tc>
        <w:tc>
          <w:tcPr>
            <w:tcW w:w="3051" w:type="dxa"/>
          </w:tcPr>
          <w:p w14:paraId="52B67C3E" w14:textId="77777777" w:rsidR="006E7430" w:rsidRDefault="00000000">
            <w:pPr>
              <w:pStyle w:val="TableParagraph"/>
              <w:spacing w:line="228" w:lineRule="exact"/>
              <w:ind w:left="959"/>
              <w:rPr>
                <w:b/>
                <w:sz w:val="24"/>
              </w:rPr>
            </w:pPr>
            <w:proofErr w:type="spellStart"/>
            <w:r>
              <w:rPr>
                <w:b/>
                <w:spacing w:val="-2"/>
                <w:sz w:val="24"/>
              </w:rPr>
              <w:t>Weightag</w:t>
            </w:r>
            <w:proofErr w:type="spellEnd"/>
          </w:p>
          <w:p w14:paraId="3DC934DC" w14:textId="77777777" w:rsidR="006E7430" w:rsidRDefault="00000000">
            <w:pPr>
              <w:pStyle w:val="TableParagraph"/>
              <w:spacing w:line="261" w:lineRule="exact"/>
              <w:ind w:left="959"/>
              <w:rPr>
                <w:b/>
                <w:sz w:val="24"/>
              </w:rPr>
            </w:pPr>
            <w:r>
              <w:rPr>
                <w:b/>
                <w:spacing w:val="-10"/>
                <w:sz w:val="24"/>
              </w:rPr>
              <w:t>e</w:t>
            </w:r>
          </w:p>
        </w:tc>
      </w:tr>
      <w:tr w:rsidR="006E7430" w14:paraId="332B36CB" w14:textId="77777777">
        <w:trPr>
          <w:trHeight w:val="2366"/>
        </w:trPr>
        <w:tc>
          <w:tcPr>
            <w:tcW w:w="1301" w:type="dxa"/>
          </w:tcPr>
          <w:p w14:paraId="20640056" w14:textId="77777777" w:rsidR="006E7430" w:rsidRDefault="00000000">
            <w:pPr>
              <w:pStyle w:val="TableParagraph"/>
              <w:spacing w:line="304" w:lineRule="exact"/>
              <w:ind w:left="110"/>
              <w:rPr>
                <w:sz w:val="24"/>
              </w:rPr>
            </w:pPr>
            <w:r>
              <w:rPr>
                <w:sz w:val="24"/>
              </w:rPr>
              <w:t>Unit</w:t>
            </w:r>
            <w:r>
              <w:rPr>
                <w:spacing w:val="-7"/>
                <w:sz w:val="24"/>
              </w:rPr>
              <w:t xml:space="preserve"> </w:t>
            </w:r>
            <w:r>
              <w:rPr>
                <w:spacing w:val="-10"/>
                <w:sz w:val="24"/>
              </w:rPr>
              <w:t>I</w:t>
            </w:r>
          </w:p>
        </w:tc>
        <w:tc>
          <w:tcPr>
            <w:tcW w:w="5769" w:type="dxa"/>
          </w:tcPr>
          <w:p w14:paraId="376DA1A9" w14:textId="77777777" w:rsidR="006E7430" w:rsidRDefault="00000000">
            <w:pPr>
              <w:pStyle w:val="BodyText"/>
              <w:spacing w:before="27"/>
              <w:ind w:left="157"/>
            </w:pPr>
            <w:r>
              <w:t>Establishment,</w:t>
            </w:r>
            <w:r>
              <w:rPr>
                <w:spacing w:val="-4"/>
              </w:rPr>
              <w:t xml:space="preserve"> </w:t>
            </w:r>
            <w:r>
              <w:t>Registration</w:t>
            </w:r>
            <w:r>
              <w:rPr>
                <w:spacing w:val="-1"/>
              </w:rPr>
              <w:t xml:space="preserve"> </w:t>
            </w:r>
            <w:r>
              <w:t>and</w:t>
            </w:r>
            <w:r>
              <w:rPr>
                <w:spacing w:val="-1"/>
              </w:rPr>
              <w:t xml:space="preserve"> </w:t>
            </w:r>
            <w:r>
              <w:t>Regulation</w:t>
            </w:r>
            <w:r>
              <w:rPr>
                <w:spacing w:val="-2"/>
              </w:rPr>
              <w:t xml:space="preserve"> </w:t>
            </w:r>
            <w:r>
              <w:t>of</w:t>
            </w:r>
            <w:r>
              <w:rPr>
                <w:spacing w:val="-1"/>
              </w:rPr>
              <w:t xml:space="preserve"> </w:t>
            </w:r>
            <w:r>
              <w:t>Health</w:t>
            </w:r>
            <w:r>
              <w:rPr>
                <w:spacing w:val="-1"/>
              </w:rPr>
              <w:t xml:space="preserve"> </w:t>
            </w:r>
            <w:r>
              <w:t>care</w:t>
            </w:r>
            <w:r>
              <w:rPr>
                <w:spacing w:val="-3"/>
              </w:rPr>
              <w:t xml:space="preserve"> </w:t>
            </w:r>
            <w:r>
              <w:rPr>
                <w:spacing w:val="-2"/>
              </w:rPr>
              <w:t>organization</w:t>
            </w:r>
          </w:p>
          <w:p w14:paraId="03DF8FA3" w14:textId="77777777" w:rsidR="006E7430" w:rsidRDefault="00000000">
            <w:pPr>
              <w:pStyle w:val="BodyText"/>
              <w:spacing w:before="65" w:line="259" w:lineRule="auto"/>
              <w:ind w:left="167" w:right="285" w:hanging="10"/>
              <w:jc w:val="both"/>
            </w:pPr>
            <w:r>
              <w:t>Registration and regulation of health care organization under Andhra Pradesh Private medical Care Establishment</w:t>
            </w:r>
            <w:r>
              <w:rPr>
                <w:spacing w:val="-1"/>
              </w:rPr>
              <w:t xml:space="preserve"> </w:t>
            </w:r>
            <w:r>
              <w:t>Act 2002; formation of Health care organization under partnerships and corporate basis (private and public) and compliance with Medical Council of India act.</w:t>
            </w:r>
          </w:p>
          <w:p w14:paraId="32961F61" w14:textId="77777777" w:rsidR="006E7430" w:rsidRDefault="006E7430">
            <w:pPr>
              <w:pStyle w:val="TableParagraph"/>
              <w:spacing w:line="304" w:lineRule="exact"/>
              <w:ind w:left="117"/>
              <w:jc w:val="both"/>
              <w:rPr>
                <w:sz w:val="24"/>
              </w:rPr>
            </w:pPr>
          </w:p>
        </w:tc>
        <w:tc>
          <w:tcPr>
            <w:tcW w:w="3051" w:type="dxa"/>
          </w:tcPr>
          <w:p w14:paraId="443EAACC" w14:textId="77777777" w:rsidR="006E7430" w:rsidRDefault="00000000">
            <w:pPr>
              <w:pStyle w:val="TableParagraph"/>
              <w:spacing w:line="304" w:lineRule="exact"/>
              <w:ind w:left="959"/>
              <w:rPr>
                <w:sz w:val="24"/>
              </w:rPr>
            </w:pPr>
            <w:r>
              <w:rPr>
                <w:spacing w:val="-5"/>
                <w:sz w:val="24"/>
              </w:rPr>
              <w:t>20%</w:t>
            </w:r>
          </w:p>
        </w:tc>
      </w:tr>
      <w:tr w:rsidR="006E7430" w14:paraId="7F2F8733" w14:textId="77777777">
        <w:trPr>
          <w:trHeight w:val="1312"/>
        </w:trPr>
        <w:tc>
          <w:tcPr>
            <w:tcW w:w="1301" w:type="dxa"/>
          </w:tcPr>
          <w:p w14:paraId="1BE1C5B1" w14:textId="77777777" w:rsidR="006E7430" w:rsidRDefault="00000000">
            <w:pPr>
              <w:pStyle w:val="TableParagraph"/>
              <w:spacing w:line="302" w:lineRule="exact"/>
              <w:ind w:left="110"/>
              <w:rPr>
                <w:sz w:val="24"/>
              </w:rPr>
            </w:pPr>
            <w:r>
              <w:rPr>
                <w:sz w:val="24"/>
              </w:rPr>
              <w:t>Unit</w:t>
            </w:r>
            <w:r>
              <w:rPr>
                <w:spacing w:val="-7"/>
                <w:sz w:val="24"/>
              </w:rPr>
              <w:t xml:space="preserve"> </w:t>
            </w:r>
            <w:r>
              <w:rPr>
                <w:spacing w:val="-5"/>
                <w:sz w:val="24"/>
              </w:rPr>
              <w:t>II</w:t>
            </w:r>
          </w:p>
        </w:tc>
        <w:tc>
          <w:tcPr>
            <w:tcW w:w="5769" w:type="dxa"/>
          </w:tcPr>
          <w:p w14:paraId="3F69D6C4" w14:textId="77777777" w:rsidR="006E7430" w:rsidRDefault="00000000">
            <w:pPr>
              <w:pStyle w:val="BodyText"/>
              <w:spacing w:before="24"/>
              <w:ind w:left="157"/>
              <w:jc w:val="both"/>
            </w:pPr>
            <w:r>
              <w:t>Hospitals</w:t>
            </w:r>
            <w:r>
              <w:rPr>
                <w:spacing w:val="-3"/>
              </w:rPr>
              <w:t xml:space="preserve"> </w:t>
            </w:r>
            <w:r>
              <w:t>and</w:t>
            </w:r>
            <w:r>
              <w:rPr>
                <w:spacing w:val="-1"/>
              </w:rPr>
              <w:t xml:space="preserve"> </w:t>
            </w:r>
            <w:r>
              <w:t>Labor</w:t>
            </w:r>
            <w:r>
              <w:rPr>
                <w:spacing w:val="-1"/>
              </w:rPr>
              <w:t xml:space="preserve"> </w:t>
            </w:r>
            <w:r>
              <w:rPr>
                <w:spacing w:val="-2"/>
              </w:rPr>
              <w:t>enactments</w:t>
            </w:r>
          </w:p>
          <w:p w14:paraId="5A60F145" w14:textId="77777777" w:rsidR="006E7430" w:rsidRDefault="00000000">
            <w:pPr>
              <w:pStyle w:val="BodyText"/>
              <w:spacing w:before="26" w:line="259" w:lineRule="auto"/>
              <w:ind w:left="167" w:right="277" w:hanging="10"/>
              <w:jc w:val="both"/>
            </w:pPr>
            <w:r>
              <w:t>Hospital as an industry – unrest in hospitals – Dispute Settlement mechanism</w:t>
            </w:r>
            <w:r>
              <w:rPr>
                <w:spacing w:val="-7"/>
              </w:rPr>
              <w:t xml:space="preserve"> </w:t>
            </w:r>
            <w:r>
              <w:t>Arbitration, conciliations and</w:t>
            </w:r>
            <w:r>
              <w:rPr>
                <w:spacing w:val="-3"/>
              </w:rPr>
              <w:t xml:space="preserve"> </w:t>
            </w:r>
            <w:r>
              <w:t>adjudication</w:t>
            </w:r>
            <w:r>
              <w:rPr>
                <w:spacing w:val="-3"/>
              </w:rPr>
              <w:t xml:space="preserve"> </w:t>
            </w:r>
            <w:r>
              <w:t>of</w:t>
            </w:r>
            <w:r>
              <w:rPr>
                <w:spacing w:val="-4"/>
              </w:rPr>
              <w:t xml:space="preserve"> </w:t>
            </w:r>
            <w:r>
              <w:t>disputes;</w:t>
            </w:r>
            <w:r>
              <w:rPr>
                <w:spacing w:val="-3"/>
              </w:rPr>
              <w:t xml:space="preserve"> </w:t>
            </w:r>
            <w:r>
              <w:t>Role</w:t>
            </w:r>
            <w:r>
              <w:rPr>
                <w:spacing w:val="-3"/>
              </w:rPr>
              <w:t xml:space="preserve"> </w:t>
            </w:r>
            <w:r>
              <w:t>of</w:t>
            </w:r>
            <w:r>
              <w:rPr>
                <w:spacing w:val="-5"/>
              </w:rPr>
              <w:t xml:space="preserve"> </w:t>
            </w:r>
            <w:r>
              <w:t>trade</w:t>
            </w:r>
            <w:r>
              <w:rPr>
                <w:spacing w:val="-4"/>
              </w:rPr>
              <w:t xml:space="preserve"> </w:t>
            </w:r>
            <w:r>
              <w:t>unions,</w:t>
            </w:r>
            <w:r>
              <w:rPr>
                <w:spacing w:val="-3"/>
              </w:rPr>
              <w:t xml:space="preserve"> </w:t>
            </w:r>
            <w:r>
              <w:t>unfair</w:t>
            </w:r>
            <w:r>
              <w:rPr>
                <w:spacing w:val="-3"/>
              </w:rPr>
              <w:t xml:space="preserve"> </w:t>
            </w:r>
            <w:r>
              <w:t>labor</w:t>
            </w:r>
            <w:r>
              <w:rPr>
                <w:spacing w:val="-3"/>
              </w:rPr>
              <w:t xml:space="preserve"> </w:t>
            </w:r>
            <w:r>
              <w:t>practices</w:t>
            </w:r>
            <w:r>
              <w:rPr>
                <w:spacing w:val="-1"/>
              </w:rPr>
              <w:t xml:space="preserve"> </w:t>
            </w:r>
            <w:r>
              <w:t>and</w:t>
            </w:r>
            <w:r>
              <w:rPr>
                <w:spacing w:val="-3"/>
              </w:rPr>
              <w:t xml:space="preserve"> </w:t>
            </w:r>
            <w:r>
              <w:t>victimization –</w:t>
            </w:r>
            <w:r>
              <w:rPr>
                <w:spacing w:val="-3"/>
              </w:rPr>
              <w:t xml:space="preserve"> </w:t>
            </w:r>
            <w:r>
              <w:t>disciplinary actions – requisitions of a valid disciplinary enquiry – Service conditions – Retrial benefits – Social security and Insurance.</w:t>
            </w:r>
          </w:p>
          <w:p w14:paraId="5414DCA0" w14:textId="77777777" w:rsidR="006E7430" w:rsidRDefault="006E7430">
            <w:pPr>
              <w:pStyle w:val="TableParagraph"/>
              <w:spacing w:line="316" w:lineRule="exact"/>
              <w:ind w:left="117"/>
              <w:rPr>
                <w:sz w:val="24"/>
              </w:rPr>
            </w:pPr>
          </w:p>
        </w:tc>
        <w:tc>
          <w:tcPr>
            <w:tcW w:w="3051" w:type="dxa"/>
          </w:tcPr>
          <w:p w14:paraId="3F60C9EE" w14:textId="77777777" w:rsidR="006E7430" w:rsidRDefault="00000000">
            <w:pPr>
              <w:pStyle w:val="TableParagraph"/>
              <w:spacing w:line="302" w:lineRule="exact"/>
              <w:ind w:left="959"/>
              <w:rPr>
                <w:sz w:val="24"/>
              </w:rPr>
            </w:pPr>
            <w:r>
              <w:rPr>
                <w:spacing w:val="-5"/>
                <w:sz w:val="24"/>
              </w:rPr>
              <w:t>20%</w:t>
            </w:r>
          </w:p>
        </w:tc>
      </w:tr>
      <w:tr w:rsidR="006E7430" w14:paraId="4ACACFC3" w14:textId="77777777">
        <w:trPr>
          <w:trHeight w:val="1965"/>
        </w:trPr>
        <w:tc>
          <w:tcPr>
            <w:tcW w:w="1301" w:type="dxa"/>
          </w:tcPr>
          <w:p w14:paraId="5D62A444" w14:textId="77777777" w:rsidR="006E7430" w:rsidRDefault="00000000">
            <w:pPr>
              <w:pStyle w:val="TableParagraph"/>
              <w:ind w:left="242"/>
              <w:rPr>
                <w:sz w:val="24"/>
              </w:rPr>
            </w:pPr>
            <w:proofErr w:type="spellStart"/>
            <w:r>
              <w:rPr>
                <w:spacing w:val="-2"/>
                <w:sz w:val="24"/>
              </w:rPr>
              <w:lastRenderedPageBreak/>
              <w:t>UnitIII</w:t>
            </w:r>
            <w:proofErr w:type="spellEnd"/>
          </w:p>
        </w:tc>
        <w:tc>
          <w:tcPr>
            <w:tcW w:w="5769" w:type="dxa"/>
          </w:tcPr>
          <w:p w14:paraId="2C449E8B" w14:textId="77777777" w:rsidR="006E7430" w:rsidRDefault="00000000">
            <w:pPr>
              <w:pStyle w:val="BodyText"/>
              <w:spacing w:before="26"/>
              <w:ind w:left="157"/>
              <w:jc w:val="both"/>
            </w:pPr>
            <w:r>
              <w:t>Hospital</w:t>
            </w:r>
            <w:r>
              <w:rPr>
                <w:spacing w:val="-2"/>
              </w:rPr>
              <w:t xml:space="preserve"> </w:t>
            </w:r>
            <w:r>
              <w:t>Services</w:t>
            </w:r>
            <w:r>
              <w:rPr>
                <w:spacing w:val="-3"/>
              </w:rPr>
              <w:t xml:space="preserve"> </w:t>
            </w:r>
            <w:r>
              <w:t>and</w:t>
            </w:r>
            <w:r>
              <w:rPr>
                <w:spacing w:val="-1"/>
              </w:rPr>
              <w:t xml:space="preserve"> </w:t>
            </w:r>
            <w:r>
              <w:rPr>
                <w:spacing w:val="-5"/>
              </w:rPr>
              <w:t>Law</w:t>
            </w:r>
          </w:p>
          <w:p w14:paraId="5F830C2B" w14:textId="77777777" w:rsidR="006E7430" w:rsidRDefault="00000000">
            <w:pPr>
              <w:pStyle w:val="BodyText"/>
              <w:spacing w:before="24" w:line="259" w:lineRule="auto"/>
              <w:ind w:left="167" w:right="279" w:hanging="10"/>
              <w:jc w:val="both"/>
            </w:pPr>
            <w:r>
              <w:t>Contractual obligations in hospital services – requisites of a valid contract – Hospital as a “bailee” – Physicians – patient relations – duties towards patients by medical and Para – medical staff – medical ethics and code of conduct to be observed in rendering hospital services.</w:t>
            </w:r>
          </w:p>
          <w:p w14:paraId="4176A703" w14:textId="77777777" w:rsidR="006E7430" w:rsidRDefault="006E7430">
            <w:pPr>
              <w:pStyle w:val="BodyText"/>
              <w:spacing w:before="28"/>
            </w:pPr>
          </w:p>
          <w:p w14:paraId="7FF1EC50" w14:textId="77777777" w:rsidR="006E7430" w:rsidRDefault="006E7430">
            <w:pPr>
              <w:pStyle w:val="TableParagraph"/>
              <w:spacing w:line="250" w:lineRule="exact"/>
              <w:ind w:left="117"/>
              <w:jc w:val="both"/>
              <w:rPr>
                <w:sz w:val="24"/>
              </w:rPr>
            </w:pPr>
          </w:p>
        </w:tc>
        <w:tc>
          <w:tcPr>
            <w:tcW w:w="3051" w:type="dxa"/>
          </w:tcPr>
          <w:p w14:paraId="7F03AB2D" w14:textId="77777777" w:rsidR="006E7430" w:rsidRDefault="00000000">
            <w:pPr>
              <w:pStyle w:val="TableParagraph"/>
              <w:spacing w:line="302" w:lineRule="exact"/>
              <w:ind w:left="959"/>
              <w:rPr>
                <w:sz w:val="24"/>
              </w:rPr>
            </w:pPr>
            <w:r>
              <w:rPr>
                <w:spacing w:val="-5"/>
                <w:sz w:val="24"/>
              </w:rPr>
              <w:t>15%</w:t>
            </w:r>
          </w:p>
        </w:tc>
      </w:tr>
    </w:tbl>
    <w:p w14:paraId="619153C3" w14:textId="77777777" w:rsidR="006E7430" w:rsidRDefault="006E7430">
      <w:pPr>
        <w:pStyle w:val="BodyText"/>
        <w:spacing w:before="4"/>
        <w:rPr>
          <w:rFonts w:ascii="Calibri"/>
          <w:sz w:val="2"/>
        </w:rPr>
      </w:pPr>
    </w:p>
    <w:tbl>
      <w:tblPr>
        <w:tblW w:w="0" w:type="auto"/>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01"/>
        <w:gridCol w:w="5769"/>
        <w:gridCol w:w="3051"/>
      </w:tblGrid>
      <w:tr w:rsidR="006E7430" w14:paraId="15626181" w14:textId="77777777">
        <w:trPr>
          <w:trHeight w:val="1960"/>
        </w:trPr>
        <w:tc>
          <w:tcPr>
            <w:tcW w:w="1301" w:type="dxa"/>
          </w:tcPr>
          <w:p w14:paraId="1F475D92" w14:textId="77777777" w:rsidR="006E7430" w:rsidRDefault="00000000">
            <w:pPr>
              <w:pStyle w:val="TableParagraph"/>
              <w:ind w:left="242"/>
              <w:rPr>
                <w:sz w:val="24"/>
              </w:rPr>
            </w:pPr>
            <w:proofErr w:type="spellStart"/>
            <w:r>
              <w:rPr>
                <w:spacing w:val="-2"/>
                <w:sz w:val="24"/>
              </w:rPr>
              <w:t>UnitIV</w:t>
            </w:r>
            <w:proofErr w:type="spellEnd"/>
          </w:p>
        </w:tc>
        <w:tc>
          <w:tcPr>
            <w:tcW w:w="5769" w:type="dxa"/>
          </w:tcPr>
          <w:p w14:paraId="0FDD7BF0" w14:textId="77777777" w:rsidR="006E7430" w:rsidRDefault="00000000">
            <w:pPr>
              <w:pStyle w:val="BodyText"/>
              <w:spacing w:before="24" w:line="259" w:lineRule="auto"/>
              <w:ind w:left="167" w:right="276" w:hanging="10"/>
              <w:jc w:val="both"/>
            </w:pPr>
            <w:r>
              <w:t>Medico Legal Issues: Police Investigation – Giving evidence – court deliberations organ transplantation – Euthanasia (mercy killing) – Diagnosis, prescriptions and administration of drugs – Post treatment serves – Anesthesia, Surgery and sale of drugs.</w:t>
            </w:r>
          </w:p>
          <w:p w14:paraId="3EE86E1E" w14:textId="77777777" w:rsidR="006E7430" w:rsidRDefault="006E7430">
            <w:pPr>
              <w:pStyle w:val="TableParagraph"/>
              <w:spacing w:before="20" w:line="280" w:lineRule="exact"/>
              <w:ind w:left="117" w:right="1209"/>
              <w:jc w:val="both"/>
              <w:rPr>
                <w:sz w:val="24"/>
              </w:rPr>
            </w:pPr>
          </w:p>
        </w:tc>
        <w:tc>
          <w:tcPr>
            <w:tcW w:w="3051" w:type="dxa"/>
          </w:tcPr>
          <w:p w14:paraId="75D55D1F" w14:textId="77777777" w:rsidR="006E7430" w:rsidRDefault="00000000">
            <w:pPr>
              <w:pStyle w:val="TableParagraph"/>
              <w:spacing w:line="300" w:lineRule="exact"/>
              <w:ind w:left="959"/>
              <w:rPr>
                <w:sz w:val="24"/>
              </w:rPr>
            </w:pPr>
            <w:r>
              <w:rPr>
                <w:spacing w:val="-5"/>
                <w:sz w:val="24"/>
              </w:rPr>
              <w:t>25%</w:t>
            </w:r>
          </w:p>
        </w:tc>
      </w:tr>
      <w:tr w:rsidR="006E7430" w14:paraId="0F702964" w14:textId="77777777">
        <w:trPr>
          <w:trHeight w:val="2928"/>
        </w:trPr>
        <w:tc>
          <w:tcPr>
            <w:tcW w:w="1301" w:type="dxa"/>
          </w:tcPr>
          <w:p w14:paraId="7A43536C" w14:textId="77777777" w:rsidR="006E7430" w:rsidRDefault="00000000">
            <w:pPr>
              <w:pStyle w:val="TableParagraph"/>
              <w:spacing w:line="302" w:lineRule="exact"/>
              <w:ind w:left="110"/>
              <w:rPr>
                <w:sz w:val="24"/>
              </w:rPr>
            </w:pPr>
            <w:r>
              <w:rPr>
                <w:sz w:val="24"/>
              </w:rPr>
              <w:t>Unit</w:t>
            </w:r>
            <w:r>
              <w:rPr>
                <w:spacing w:val="-12"/>
                <w:sz w:val="24"/>
              </w:rPr>
              <w:t xml:space="preserve"> V</w:t>
            </w:r>
          </w:p>
        </w:tc>
        <w:tc>
          <w:tcPr>
            <w:tcW w:w="5769" w:type="dxa"/>
          </w:tcPr>
          <w:p w14:paraId="03E453F8" w14:textId="77777777" w:rsidR="006E7430" w:rsidRDefault="00000000">
            <w:pPr>
              <w:pStyle w:val="BodyText"/>
              <w:spacing w:before="24"/>
              <w:ind w:left="157"/>
            </w:pPr>
            <w:r>
              <w:t>Liability</w:t>
            </w:r>
            <w:r>
              <w:rPr>
                <w:spacing w:val="-3"/>
              </w:rPr>
              <w:t xml:space="preserve"> </w:t>
            </w:r>
            <w:r>
              <w:t xml:space="preserve">of </w:t>
            </w:r>
            <w:r>
              <w:rPr>
                <w:spacing w:val="-2"/>
              </w:rPr>
              <w:t>Hospitals</w:t>
            </w:r>
          </w:p>
          <w:p w14:paraId="6975FCC6" w14:textId="77777777" w:rsidR="006E7430" w:rsidRDefault="00000000">
            <w:pPr>
              <w:pStyle w:val="BodyText"/>
              <w:spacing w:before="27" w:line="259" w:lineRule="auto"/>
              <w:ind w:left="167" w:hanging="10"/>
            </w:pPr>
            <w:r>
              <w:t>Contractual liability:</w:t>
            </w:r>
            <w:r>
              <w:rPr>
                <w:spacing w:val="-2"/>
              </w:rPr>
              <w:t xml:space="preserve"> </w:t>
            </w:r>
            <w:r>
              <w:t>Award of damages and principles relating thereto, criminal liability and defenses available to hospitals and medical staff. Tortuous liability and vicarious liability.</w:t>
            </w:r>
          </w:p>
          <w:p w14:paraId="6E6F3429" w14:textId="77777777" w:rsidR="006E7430" w:rsidRDefault="00000000">
            <w:pPr>
              <w:pStyle w:val="BodyText"/>
              <w:spacing w:before="4" w:line="259" w:lineRule="auto"/>
              <w:ind w:left="167" w:hanging="10"/>
            </w:pPr>
            <w:r>
              <w:t>Legal</w:t>
            </w:r>
            <w:r>
              <w:rPr>
                <w:spacing w:val="36"/>
              </w:rPr>
              <w:t xml:space="preserve"> </w:t>
            </w:r>
            <w:r>
              <w:t>remedies</w:t>
            </w:r>
            <w:r>
              <w:rPr>
                <w:spacing w:val="38"/>
              </w:rPr>
              <w:t xml:space="preserve"> </w:t>
            </w:r>
            <w:r>
              <w:t>available</w:t>
            </w:r>
            <w:r>
              <w:rPr>
                <w:spacing w:val="34"/>
              </w:rPr>
              <w:t xml:space="preserve"> </w:t>
            </w:r>
            <w:r>
              <w:t>to</w:t>
            </w:r>
            <w:r>
              <w:rPr>
                <w:spacing w:val="36"/>
              </w:rPr>
              <w:t xml:space="preserve"> </w:t>
            </w:r>
            <w:r>
              <w:t>patients.</w:t>
            </w:r>
            <w:r>
              <w:rPr>
                <w:spacing w:val="36"/>
              </w:rPr>
              <w:t xml:space="preserve"> </w:t>
            </w:r>
            <w:r>
              <w:t>Remedies</w:t>
            </w:r>
            <w:r>
              <w:rPr>
                <w:spacing w:val="35"/>
              </w:rPr>
              <w:t xml:space="preserve"> </w:t>
            </w:r>
            <w:r>
              <w:t>under</w:t>
            </w:r>
            <w:r>
              <w:rPr>
                <w:spacing w:val="34"/>
              </w:rPr>
              <w:t xml:space="preserve"> </w:t>
            </w:r>
            <w:r>
              <w:t>contract</w:t>
            </w:r>
            <w:r>
              <w:rPr>
                <w:spacing w:val="36"/>
              </w:rPr>
              <w:t xml:space="preserve"> </w:t>
            </w:r>
            <w:r>
              <w:t>law,</w:t>
            </w:r>
            <w:r>
              <w:rPr>
                <w:spacing w:val="35"/>
              </w:rPr>
              <w:t xml:space="preserve"> </w:t>
            </w:r>
            <w:r>
              <w:t>tort,</w:t>
            </w:r>
            <w:r>
              <w:rPr>
                <w:spacing w:val="35"/>
              </w:rPr>
              <w:t xml:space="preserve"> </w:t>
            </w:r>
            <w:r>
              <w:t>criminal</w:t>
            </w:r>
            <w:r>
              <w:rPr>
                <w:spacing w:val="36"/>
              </w:rPr>
              <w:t xml:space="preserve"> </w:t>
            </w:r>
            <w:r>
              <w:t>law</w:t>
            </w:r>
            <w:r>
              <w:rPr>
                <w:spacing w:val="34"/>
              </w:rPr>
              <w:t xml:space="preserve"> </w:t>
            </w:r>
            <w:r>
              <w:t>and</w:t>
            </w:r>
            <w:r>
              <w:rPr>
                <w:spacing w:val="35"/>
              </w:rPr>
              <w:t xml:space="preserve"> </w:t>
            </w:r>
            <w:r>
              <w:t>consumer protection</w:t>
            </w:r>
            <w:r>
              <w:rPr>
                <w:spacing w:val="-11"/>
              </w:rPr>
              <w:t xml:space="preserve"> </w:t>
            </w:r>
            <w:r>
              <w:t>Act.</w:t>
            </w:r>
          </w:p>
          <w:p w14:paraId="3B30E8E1" w14:textId="77777777" w:rsidR="006E7430" w:rsidRDefault="006E7430">
            <w:pPr>
              <w:pStyle w:val="TableParagraph"/>
              <w:spacing w:line="310" w:lineRule="exact"/>
              <w:ind w:left="117"/>
              <w:jc w:val="both"/>
              <w:rPr>
                <w:sz w:val="24"/>
              </w:rPr>
            </w:pPr>
          </w:p>
        </w:tc>
        <w:tc>
          <w:tcPr>
            <w:tcW w:w="3051" w:type="dxa"/>
          </w:tcPr>
          <w:p w14:paraId="5E62CD70" w14:textId="77777777" w:rsidR="006E7430" w:rsidRDefault="00000000">
            <w:pPr>
              <w:pStyle w:val="TableParagraph"/>
              <w:spacing w:line="302" w:lineRule="exact"/>
              <w:ind w:left="959"/>
              <w:rPr>
                <w:sz w:val="24"/>
              </w:rPr>
            </w:pPr>
            <w:r>
              <w:rPr>
                <w:spacing w:val="-5"/>
                <w:sz w:val="24"/>
              </w:rPr>
              <w:t>20%</w:t>
            </w:r>
          </w:p>
        </w:tc>
      </w:tr>
    </w:tbl>
    <w:p w14:paraId="5CF0A3CA" w14:textId="77777777" w:rsidR="006E7430" w:rsidRDefault="006E7430">
      <w:pPr>
        <w:pStyle w:val="BodyText"/>
        <w:rPr>
          <w:rFonts w:ascii="Calibri"/>
          <w:sz w:val="20"/>
        </w:rPr>
      </w:pPr>
    </w:p>
    <w:p w14:paraId="16C85AA5" w14:textId="77777777" w:rsidR="006E7430" w:rsidRDefault="006E7430">
      <w:pPr>
        <w:pStyle w:val="BodyText"/>
        <w:spacing w:before="2"/>
        <w:rPr>
          <w:rFonts w:ascii="Calibri"/>
          <w:sz w:val="20"/>
        </w:rPr>
      </w:pPr>
    </w:p>
    <w:tbl>
      <w:tblPr>
        <w:tblW w:w="0" w:type="auto"/>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79"/>
        <w:gridCol w:w="8836"/>
      </w:tblGrid>
      <w:tr w:rsidR="006E7430" w14:paraId="7C89BC2C" w14:textId="77777777">
        <w:trPr>
          <w:trHeight w:val="275"/>
        </w:trPr>
        <w:tc>
          <w:tcPr>
            <w:tcW w:w="10115" w:type="dxa"/>
            <w:gridSpan w:val="2"/>
          </w:tcPr>
          <w:p w14:paraId="1F4A32C0" w14:textId="77777777" w:rsidR="006E7430" w:rsidRDefault="00000000">
            <w:pPr>
              <w:pStyle w:val="TableParagraph"/>
              <w:spacing w:line="256" w:lineRule="exact"/>
              <w:ind w:left="1617"/>
              <w:rPr>
                <w:b/>
                <w:sz w:val="24"/>
              </w:rPr>
            </w:pPr>
            <w:r>
              <w:rPr>
                <w:b/>
                <w:spacing w:val="-2"/>
                <w:sz w:val="24"/>
              </w:rPr>
              <w:t>References</w:t>
            </w:r>
          </w:p>
        </w:tc>
      </w:tr>
      <w:tr w:rsidR="006E7430" w14:paraId="0D9EF879" w14:textId="77777777">
        <w:trPr>
          <w:trHeight w:val="3309"/>
        </w:trPr>
        <w:tc>
          <w:tcPr>
            <w:tcW w:w="1279" w:type="dxa"/>
          </w:tcPr>
          <w:p w14:paraId="4B04EEAD" w14:textId="77777777" w:rsidR="006E7430" w:rsidRDefault="00000000">
            <w:pPr>
              <w:pStyle w:val="TableParagraph"/>
              <w:ind w:left="155" w:right="156" w:hanging="20"/>
              <w:rPr>
                <w:sz w:val="24"/>
              </w:rPr>
            </w:pPr>
            <w:r>
              <w:rPr>
                <w:spacing w:val="-2"/>
                <w:sz w:val="24"/>
              </w:rPr>
              <w:t xml:space="preserve">Books </w:t>
            </w:r>
            <w:r>
              <w:rPr>
                <w:spacing w:val="-4"/>
                <w:sz w:val="24"/>
              </w:rPr>
              <w:t xml:space="preserve">and Resource </w:t>
            </w:r>
            <w:r>
              <w:rPr>
                <w:spacing w:val="-10"/>
                <w:sz w:val="24"/>
              </w:rPr>
              <w:t>s</w:t>
            </w:r>
          </w:p>
        </w:tc>
        <w:tc>
          <w:tcPr>
            <w:tcW w:w="8836" w:type="dxa"/>
          </w:tcPr>
          <w:p w14:paraId="17454515" w14:textId="77777777" w:rsidR="006E7430" w:rsidRDefault="00000000">
            <w:pPr>
              <w:pStyle w:val="TableParagraph"/>
              <w:numPr>
                <w:ilvl w:val="0"/>
                <w:numId w:val="12"/>
              </w:numPr>
              <w:tabs>
                <w:tab w:val="left" w:pos="835"/>
              </w:tabs>
              <w:rPr>
                <w:sz w:val="24"/>
              </w:rPr>
            </w:pPr>
            <w:r>
              <w:rPr>
                <w:sz w:val="24"/>
              </w:rPr>
              <w:t>BM</w:t>
            </w:r>
            <w:r>
              <w:rPr>
                <w:spacing w:val="-5"/>
                <w:sz w:val="24"/>
              </w:rPr>
              <w:t xml:space="preserve"> </w:t>
            </w:r>
            <w:proofErr w:type="spellStart"/>
            <w:r>
              <w:rPr>
                <w:sz w:val="24"/>
              </w:rPr>
              <w:t>Sakharkar</w:t>
            </w:r>
            <w:proofErr w:type="spellEnd"/>
            <w:r>
              <w:rPr>
                <w:sz w:val="24"/>
              </w:rPr>
              <w:t>,</w:t>
            </w:r>
            <w:r>
              <w:rPr>
                <w:spacing w:val="-2"/>
                <w:sz w:val="24"/>
              </w:rPr>
              <w:t xml:space="preserve"> </w:t>
            </w:r>
            <w:r>
              <w:rPr>
                <w:sz w:val="24"/>
              </w:rPr>
              <w:t>Principles</w:t>
            </w:r>
            <w:r>
              <w:rPr>
                <w:spacing w:val="-3"/>
                <w:sz w:val="24"/>
              </w:rPr>
              <w:t xml:space="preserve"> </w:t>
            </w:r>
            <w:r>
              <w:rPr>
                <w:sz w:val="24"/>
              </w:rPr>
              <w:t>of</w:t>
            </w:r>
            <w:r>
              <w:rPr>
                <w:spacing w:val="-2"/>
                <w:sz w:val="24"/>
              </w:rPr>
              <w:t xml:space="preserve"> </w:t>
            </w:r>
            <w:r>
              <w:rPr>
                <w:sz w:val="24"/>
              </w:rPr>
              <w:t>Hospital</w:t>
            </w:r>
            <w:r>
              <w:rPr>
                <w:spacing w:val="-2"/>
                <w:sz w:val="24"/>
              </w:rPr>
              <w:t xml:space="preserve"> </w:t>
            </w:r>
            <w:r>
              <w:rPr>
                <w:sz w:val="24"/>
              </w:rPr>
              <w:t>Administration</w:t>
            </w:r>
            <w:r>
              <w:rPr>
                <w:spacing w:val="-2"/>
                <w:sz w:val="24"/>
              </w:rPr>
              <w:t xml:space="preserve"> </w:t>
            </w:r>
            <w:r>
              <w:rPr>
                <w:sz w:val="24"/>
              </w:rPr>
              <w:t>and</w:t>
            </w:r>
            <w:r>
              <w:rPr>
                <w:spacing w:val="-2"/>
                <w:sz w:val="24"/>
              </w:rPr>
              <w:t xml:space="preserve"> </w:t>
            </w:r>
            <w:r>
              <w:rPr>
                <w:sz w:val="24"/>
              </w:rPr>
              <w:t>planning</w:t>
            </w:r>
            <w:r>
              <w:rPr>
                <w:spacing w:val="2"/>
                <w:sz w:val="24"/>
              </w:rPr>
              <w:t xml:space="preserve"> </w:t>
            </w:r>
            <w:r>
              <w:rPr>
                <w:spacing w:val="-10"/>
                <w:sz w:val="24"/>
              </w:rPr>
              <w:t>–</w:t>
            </w:r>
          </w:p>
          <w:p w14:paraId="5777EF20" w14:textId="77777777" w:rsidR="006E7430" w:rsidRDefault="00000000">
            <w:pPr>
              <w:pStyle w:val="TableParagraph"/>
              <w:spacing w:before="17"/>
              <w:ind w:left="835"/>
              <w:rPr>
                <w:sz w:val="24"/>
              </w:rPr>
            </w:pPr>
            <w:proofErr w:type="spellStart"/>
            <w:r>
              <w:rPr>
                <w:sz w:val="24"/>
              </w:rPr>
              <w:t>Jaypeebrothers</w:t>
            </w:r>
            <w:proofErr w:type="spellEnd"/>
            <w:r>
              <w:rPr>
                <w:spacing w:val="-1"/>
                <w:sz w:val="24"/>
              </w:rPr>
              <w:t xml:space="preserve"> </w:t>
            </w:r>
            <w:r>
              <w:rPr>
                <w:spacing w:val="-2"/>
                <w:sz w:val="24"/>
              </w:rPr>
              <w:t>Publications.</w:t>
            </w:r>
          </w:p>
          <w:p w14:paraId="2F1D76D1" w14:textId="77777777" w:rsidR="006E7430" w:rsidRDefault="00000000">
            <w:pPr>
              <w:pStyle w:val="TableParagraph"/>
              <w:numPr>
                <w:ilvl w:val="0"/>
                <w:numId w:val="12"/>
              </w:numPr>
              <w:tabs>
                <w:tab w:val="left" w:pos="835"/>
              </w:tabs>
              <w:spacing w:before="14" w:line="252" w:lineRule="auto"/>
              <w:ind w:right="1136"/>
              <w:rPr>
                <w:sz w:val="24"/>
              </w:rPr>
            </w:pPr>
            <w:proofErr w:type="spellStart"/>
            <w:r>
              <w:rPr>
                <w:sz w:val="24"/>
              </w:rPr>
              <w:t>Modgli</w:t>
            </w:r>
            <w:proofErr w:type="spellEnd"/>
            <w:r>
              <w:rPr>
                <w:spacing w:val="35"/>
                <w:sz w:val="24"/>
              </w:rPr>
              <w:t xml:space="preserve"> </w:t>
            </w:r>
            <w:r>
              <w:rPr>
                <w:sz w:val="24"/>
              </w:rPr>
              <w:t>GD:</w:t>
            </w:r>
            <w:r>
              <w:rPr>
                <w:spacing w:val="34"/>
                <w:sz w:val="24"/>
              </w:rPr>
              <w:t xml:space="preserve"> </w:t>
            </w:r>
            <w:r>
              <w:rPr>
                <w:sz w:val="24"/>
              </w:rPr>
              <w:t>Medical</w:t>
            </w:r>
            <w:r>
              <w:rPr>
                <w:spacing w:val="32"/>
                <w:sz w:val="24"/>
              </w:rPr>
              <w:t xml:space="preserve"> </w:t>
            </w:r>
            <w:r>
              <w:rPr>
                <w:sz w:val="24"/>
              </w:rPr>
              <w:t>Records,</w:t>
            </w:r>
            <w:r>
              <w:rPr>
                <w:spacing w:val="35"/>
                <w:sz w:val="24"/>
              </w:rPr>
              <w:t xml:space="preserve"> </w:t>
            </w:r>
            <w:r>
              <w:rPr>
                <w:sz w:val="24"/>
              </w:rPr>
              <w:t>Organization</w:t>
            </w:r>
            <w:r>
              <w:rPr>
                <w:spacing w:val="33"/>
                <w:sz w:val="24"/>
              </w:rPr>
              <w:t xml:space="preserve"> </w:t>
            </w:r>
            <w:r>
              <w:rPr>
                <w:sz w:val="24"/>
              </w:rPr>
              <w:t>and</w:t>
            </w:r>
            <w:r>
              <w:rPr>
                <w:spacing w:val="34"/>
                <w:sz w:val="24"/>
              </w:rPr>
              <w:t xml:space="preserve"> </w:t>
            </w:r>
            <w:r>
              <w:rPr>
                <w:sz w:val="24"/>
              </w:rPr>
              <w:t xml:space="preserve">Management, </w:t>
            </w:r>
            <w:proofErr w:type="spellStart"/>
            <w:r>
              <w:rPr>
                <w:sz w:val="24"/>
              </w:rPr>
              <w:t>Jaypeebrothers</w:t>
            </w:r>
            <w:proofErr w:type="spellEnd"/>
            <w:r>
              <w:rPr>
                <w:sz w:val="24"/>
              </w:rPr>
              <w:t xml:space="preserve"> Medical Publishers (P) Ltd.</w:t>
            </w:r>
          </w:p>
          <w:p w14:paraId="186401C0" w14:textId="77777777" w:rsidR="006E7430" w:rsidRDefault="00000000">
            <w:pPr>
              <w:pStyle w:val="TableParagraph"/>
              <w:numPr>
                <w:ilvl w:val="0"/>
                <w:numId w:val="12"/>
              </w:numPr>
              <w:tabs>
                <w:tab w:val="left" w:pos="835"/>
              </w:tabs>
              <w:spacing w:before="2" w:line="252" w:lineRule="auto"/>
              <w:ind w:right="853"/>
              <w:rPr>
                <w:sz w:val="24"/>
              </w:rPr>
            </w:pPr>
            <w:r>
              <w:rPr>
                <w:sz w:val="24"/>
              </w:rPr>
              <w:t>Grants</w:t>
            </w:r>
            <w:r>
              <w:rPr>
                <w:spacing w:val="-5"/>
                <w:sz w:val="24"/>
              </w:rPr>
              <w:t xml:space="preserve"> </w:t>
            </w:r>
            <w:r>
              <w:rPr>
                <w:sz w:val="24"/>
              </w:rPr>
              <w:t>Method</w:t>
            </w:r>
            <w:r>
              <w:rPr>
                <w:spacing w:val="-5"/>
                <w:sz w:val="24"/>
              </w:rPr>
              <w:t xml:space="preserve"> </w:t>
            </w:r>
            <w:r>
              <w:rPr>
                <w:sz w:val="24"/>
              </w:rPr>
              <w:t>of</w:t>
            </w:r>
            <w:r>
              <w:rPr>
                <w:spacing w:val="-5"/>
                <w:sz w:val="24"/>
              </w:rPr>
              <w:t xml:space="preserve"> </w:t>
            </w:r>
            <w:r>
              <w:rPr>
                <w:sz w:val="24"/>
              </w:rPr>
              <w:t>Anatomy:</w:t>
            </w:r>
            <w:r>
              <w:rPr>
                <w:spacing w:val="-5"/>
                <w:sz w:val="24"/>
              </w:rPr>
              <w:t xml:space="preserve"> </w:t>
            </w:r>
            <w:r>
              <w:rPr>
                <w:sz w:val="24"/>
              </w:rPr>
              <w:t>A</w:t>
            </w:r>
            <w:r>
              <w:rPr>
                <w:spacing w:val="-5"/>
                <w:sz w:val="24"/>
              </w:rPr>
              <w:t xml:space="preserve"> </w:t>
            </w:r>
            <w:r>
              <w:rPr>
                <w:sz w:val="24"/>
              </w:rPr>
              <w:t>Clinical</w:t>
            </w:r>
            <w:r>
              <w:rPr>
                <w:spacing w:val="-5"/>
                <w:sz w:val="24"/>
              </w:rPr>
              <w:t xml:space="preserve"> </w:t>
            </w:r>
            <w:proofErr w:type="gramStart"/>
            <w:r>
              <w:rPr>
                <w:sz w:val="24"/>
              </w:rPr>
              <w:t>Problem</w:t>
            </w:r>
            <w:r>
              <w:rPr>
                <w:spacing w:val="-5"/>
                <w:sz w:val="24"/>
              </w:rPr>
              <w:t xml:space="preserve"> </w:t>
            </w:r>
            <w:r>
              <w:rPr>
                <w:sz w:val="24"/>
              </w:rPr>
              <w:t>solving</w:t>
            </w:r>
            <w:proofErr w:type="gramEnd"/>
            <w:r>
              <w:rPr>
                <w:spacing w:val="-5"/>
                <w:sz w:val="24"/>
              </w:rPr>
              <w:t xml:space="preserve"> </w:t>
            </w:r>
            <w:r>
              <w:rPr>
                <w:sz w:val="24"/>
              </w:rPr>
              <w:t>approach</w:t>
            </w:r>
            <w:r>
              <w:rPr>
                <w:spacing w:val="-1"/>
                <w:sz w:val="24"/>
              </w:rPr>
              <w:t xml:space="preserve"> </w:t>
            </w:r>
            <w:r>
              <w:rPr>
                <w:sz w:val="24"/>
              </w:rPr>
              <w:t xml:space="preserve">- John </w:t>
            </w:r>
            <w:proofErr w:type="spellStart"/>
            <w:proofErr w:type="gramStart"/>
            <w:r>
              <w:rPr>
                <w:sz w:val="24"/>
              </w:rPr>
              <w:t>V.Basmajian</w:t>
            </w:r>
            <w:proofErr w:type="spellEnd"/>
            <w:proofErr w:type="gramEnd"/>
            <w:r>
              <w:rPr>
                <w:sz w:val="24"/>
              </w:rPr>
              <w:t xml:space="preserve"> and Charles E. Slonecker,</w:t>
            </w:r>
          </w:p>
          <w:p w14:paraId="4FA3E3B6" w14:textId="77777777" w:rsidR="006E7430" w:rsidRDefault="00000000">
            <w:pPr>
              <w:pStyle w:val="TableParagraph"/>
              <w:numPr>
                <w:ilvl w:val="0"/>
                <w:numId w:val="12"/>
              </w:numPr>
              <w:tabs>
                <w:tab w:val="left" w:pos="835"/>
              </w:tabs>
              <w:spacing w:line="307" w:lineRule="exact"/>
              <w:rPr>
                <w:sz w:val="24"/>
              </w:rPr>
            </w:pPr>
            <w:r>
              <w:rPr>
                <w:sz w:val="24"/>
              </w:rPr>
              <w:t>Roger</w:t>
            </w:r>
            <w:r>
              <w:rPr>
                <w:spacing w:val="-9"/>
                <w:sz w:val="24"/>
              </w:rPr>
              <w:t xml:space="preserve"> </w:t>
            </w:r>
            <w:r>
              <w:rPr>
                <w:sz w:val="24"/>
              </w:rPr>
              <w:t>Watson</w:t>
            </w:r>
            <w:r>
              <w:rPr>
                <w:spacing w:val="-7"/>
                <w:sz w:val="24"/>
              </w:rPr>
              <w:t xml:space="preserve"> </w:t>
            </w:r>
            <w:r>
              <w:rPr>
                <w:sz w:val="24"/>
              </w:rPr>
              <w:t>Anatomy</w:t>
            </w:r>
            <w:r>
              <w:rPr>
                <w:spacing w:val="-4"/>
                <w:sz w:val="24"/>
              </w:rPr>
              <w:t xml:space="preserve"> </w:t>
            </w:r>
            <w:r>
              <w:rPr>
                <w:sz w:val="24"/>
              </w:rPr>
              <w:t>and</w:t>
            </w:r>
            <w:r>
              <w:rPr>
                <w:spacing w:val="-7"/>
                <w:sz w:val="24"/>
              </w:rPr>
              <w:t xml:space="preserve"> </w:t>
            </w:r>
            <w:r>
              <w:rPr>
                <w:sz w:val="24"/>
              </w:rPr>
              <w:t>Physiology</w:t>
            </w:r>
            <w:r>
              <w:rPr>
                <w:spacing w:val="-7"/>
                <w:sz w:val="24"/>
              </w:rPr>
              <w:t xml:space="preserve"> </w:t>
            </w:r>
            <w:r>
              <w:rPr>
                <w:sz w:val="24"/>
              </w:rPr>
              <w:t>for</w:t>
            </w:r>
            <w:r>
              <w:rPr>
                <w:spacing w:val="-8"/>
                <w:sz w:val="24"/>
              </w:rPr>
              <w:t xml:space="preserve"> </w:t>
            </w:r>
            <w:r>
              <w:rPr>
                <w:spacing w:val="-2"/>
                <w:sz w:val="24"/>
              </w:rPr>
              <w:t>Nurses</w:t>
            </w:r>
          </w:p>
          <w:p w14:paraId="5D63A976" w14:textId="77777777" w:rsidR="006E7430" w:rsidRDefault="00000000">
            <w:pPr>
              <w:pStyle w:val="TableParagraph"/>
              <w:numPr>
                <w:ilvl w:val="0"/>
                <w:numId w:val="12"/>
              </w:numPr>
              <w:tabs>
                <w:tab w:val="left" w:pos="835"/>
              </w:tabs>
              <w:spacing w:line="314" w:lineRule="exact"/>
              <w:rPr>
                <w:sz w:val="24"/>
              </w:rPr>
            </w:pPr>
            <w:r>
              <w:rPr>
                <w:sz w:val="24"/>
              </w:rPr>
              <w:t>Stedman’s</w:t>
            </w:r>
            <w:r>
              <w:rPr>
                <w:spacing w:val="-13"/>
                <w:sz w:val="24"/>
              </w:rPr>
              <w:t xml:space="preserve"> </w:t>
            </w:r>
            <w:r>
              <w:rPr>
                <w:sz w:val="24"/>
              </w:rPr>
              <w:t>Medical</w:t>
            </w:r>
            <w:r>
              <w:rPr>
                <w:spacing w:val="-4"/>
                <w:sz w:val="24"/>
              </w:rPr>
              <w:t xml:space="preserve"> </w:t>
            </w:r>
            <w:r>
              <w:rPr>
                <w:spacing w:val="-2"/>
                <w:sz w:val="24"/>
              </w:rPr>
              <w:t>Dictionary</w:t>
            </w:r>
          </w:p>
          <w:p w14:paraId="536906BB" w14:textId="77777777" w:rsidR="006E7430" w:rsidRDefault="00000000">
            <w:pPr>
              <w:pStyle w:val="TableParagraph"/>
              <w:numPr>
                <w:ilvl w:val="0"/>
                <w:numId w:val="12"/>
              </w:numPr>
              <w:tabs>
                <w:tab w:val="left" w:pos="835"/>
              </w:tabs>
              <w:spacing w:line="319" w:lineRule="exact"/>
              <w:rPr>
                <w:sz w:val="24"/>
              </w:rPr>
            </w:pPr>
            <w:r>
              <w:rPr>
                <w:sz w:val="24"/>
              </w:rPr>
              <w:t>Park</w:t>
            </w:r>
            <w:r>
              <w:rPr>
                <w:spacing w:val="-6"/>
                <w:sz w:val="24"/>
              </w:rPr>
              <w:t xml:space="preserve"> </w:t>
            </w:r>
            <w:r>
              <w:rPr>
                <w:sz w:val="24"/>
              </w:rPr>
              <w:t>JE,</w:t>
            </w:r>
            <w:r>
              <w:rPr>
                <w:spacing w:val="-6"/>
                <w:sz w:val="24"/>
              </w:rPr>
              <w:t xml:space="preserve"> </w:t>
            </w:r>
            <w:r>
              <w:rPr>
                <w:sz w:val="24"/>
              </w:rPr>
              <w:t>Park</w:t>
            </w:r>
            <w:r>
              <w:rPr>
                <w:spacing w:val="-3"/>
                <w:sz w:val="24"/>
              </w:rPr>
              <w:t xml:space="preserve"> </w:t>
            </w:r>
            <w:r>
              <w:rPr>
                <w:sz w:val="24"/>
              </w:rPr>
              <w:t>K.,</w:t>
            </w:r>
            <w:r>
              <w:rPr>
                <w:spacing w:val="-4"/>
                <w:sz w:val="24"/>
              </w:rPr>
              <w:t xml:space="preserve"> </w:t>
            </w:r>
            <w:r>
              <w:rPr>
                <w:sz w:val="24"/>
              </w:rPr>
              <w:t>and</w:t>
            </w:r>
            <w:r>
              <w:rPr>
                <w:spacing w:val="-2"/>
                <w:sz w:val="24"/>
              </w:rPr>
              <w:t xml:space="preserve"> </w:t>
            </w:r>
            <w:r>
              <w:rPr>
                <w:sz w:val="24"/>
              </w:rPr>
              <w:t>Textbook</w:t>
            </w:r>
            <w:r>
              <w:rPr>
                <w:spacing w:val="-4"/>
                <w:sz w:val="24"/>
              </w:rPr>
              <w:t xml:space="preserve"> </w:t>
            </w:r>
            <w:r>
              <w:rPr>
                <w:sz w:val="24"/>
              </w:rPr>
              <w:t>of</w:t>
            </w:r>
            <w:r>
              <w:rPr>
                <w:spacing w:val="-7"/>
                <w:sz w:val="24"/>
              </w:rPr>
              <w:t xml:space="preserve"> </w:t>
            </w:r>
            <w:r>
              <w:rPr>
                <w:sz w:val="24"/>
              </w:rPr>
              <w:t>preventive</w:t>
            </w:r>
            <w:r>
              <w:rPr>
                <w:spacing w:val="-4"/>
                <w:sz w:val="24"/>
              </w:rPr>
              <w:t xml:space="preserve"> </w:t>
            </w:r>
            <w:r>
              <w:rPr>
                <w:sz w:val="24"/>
              </w:rPr>
              <w:t>and</w:t>
            </w:r>
            <w:r>
              <w:rPr>
                <w:spacing w:val="-6"/>
                <w:sz w:val="24"/>
              </w:rPr>
              <w:t xml:space="preserve"> </w:t>
            </w:r>
            <w:r>
              <w:rPr>
                <w:sz w:val="24"/>
              </w:rPr>
              <w:t>social</w:t>
            </w:r>
            <w:r>
              <w:rPr>
                <w:spacing w:val="-2"/>
                <w:sz w:val="24"/>
              </w:rPr>
              <w:t xml:space="preserve"> </w:t>
            </w:r>
            <w:r>
              <w:rPr>
                <w:sz w:val="24"/>
              </w:rPr>
              <w:t>medicine,</w:t>
            </w:r>
            <w:r>
              <w:rPr>
                <w:spacing w:val="-3"/>
                <w:sz w:val="24"/>
              </w:rPr>
              <w:t xml:space="preserve"> </w:t>
            </w:r>
            <w:r>
              <w:rPr>
                <w:spacing w:val="-4"/>
                <w:sz w:val="24"/>
              </w:rPr>
              <w:t>20th</w:t>
            </w:r>
          </w:p>
          <w:p w14:paraId="7F341F3A" w14:textId="77777777" w:rsidR="006E7430" w:rsidRDefault="00000000">
            <w:pPr>
              <w:pStyle w:val="TableParagraph"/>
              <w:spacing w:line="309" w:lineRule="exact"/>
              <w:ind w:left="835"/>
              <w:rPr>
                <w:sz w:val="24"/>
              </w:rPr>
            </w:pPr>
            <w:r>
              <w:rPr>
                <w:sz w:val="24"/>
              </w:rPr>
              <w:t>edition,</w:t>
            </w:r>
            <w:r>
              <w:rPr>
                <w:spacing w:val="-3"/>
                <w:sz w:val="24"/>
              </w:rPr>
              <w:t xml:space="preserve"> </w:t>
            </w:r>
            <w:proofErr w:type="spellStart"/>
            <w:r>
              <w:rPr>
                <w:sz w:val="24"/>
              </w:rPr>
              <w:t>Banarsidas</w:t>
            </w:r>
            <w:proofErr w:type="spellEnd"/>
            <w:r>
              <w:rPr>
                <w:spacing w:val="-3"/>
                <w:sz w:val="24"/>
              </w:rPr>
              <w:t xml:space="preserve"> </w:t>
            </w:r>
            <w:r>
              <w:rPr>
                <w:sz w:val="24"/>
              </w:rPr>
              <w:t>Bhanot</w:t>
            </w:r>
            <w:r>
              <w:rPr>
                <w:spacing w:val="-1"/>
                <w:sz w:val="24"/>
              </w:rPr>
              <w:t xml:space="preserve"> </w:t>
            </w:r>
            <w:r>
              <w:rPr>
                <w:spacing w:val="-2"/>
                <w:sz w:val="24"/>
              </w:rPr>
              <w:t>Publishers.</w:t>
            </w:r>
          </w:p>
        </w:tc>
      </w:tr>
      <w:tr w:rsidR="006E7430" w14:paraId="5F7AFBF0" w14:textId="77777777">
        <w:trPr>
          <w:trHeight w:val="2117"/>
        </w:trPr>
        <w:tc>
          <w:tcPr>
            <w:tcW w:w="1279" w:type="dxa"/>
          </w:tcPr>
          <w:p w14:paraId="26AEEBF0" w14:textId="77777777" w:rsidR="006E7430" w:rsidRDefault="00000000">
            <w:pPr>
              <w:pStyle w:val="TableParagraph"/>
              <w:spacing w:before="2"/>
              <w:ind w:left="261" w:right="235" w:firstLine="60"/>
              <w:jc w:val="both"/>
              <w:rPr>
                <w:sz w:val="24"/>
              </w:rPr>
            </w:pPr>
            <w:r>
              <w:rPr>
                <w:spacing w:val="-4"/>
                <w:sz w:val="24"/>
              </w:rPr>
              <w:t xml:space="preserve">Online </w:t>
            </w:r>
            <w:r>
              <w:rPr>
                <w:spacing w:val="-2"/>
                <w:sz w:val="24"/>
              </w:rPr>
              <w:t xml:space="preserve">Course </w:t>
            </w:r>
            <w:r>
              <w:rPr>
                <w:spacing w:val="-10"/>
                <w:sz w:val="24"/>
              </w:rPr>
              <w:t>s</w:t>
            </w:r>
          </w:p>
        </w:tc>
        <w:tc>
          <w:tcPr>
            <w:tcW w:w="8836" w:type="dxa"/>
          </w:tcPr>
          <w:p w14:paraId="1F9E0F96" w14:textId="77777777" w:rsidR="006E7430" w:rsidRDefault="00000000">
            <w:pPr>
              <w:pStyle w:val="TableParagraph"/>
              <w:spacing w:before="2"/>
              <w:ind w:left="115"/>
              <w:rPr>
                <w:sz w:val="24"/>
              </w:rPr>
            </w:pPr>
            <w:r>
              <w:rPr>
                <w:sz w:val="24"/>
              </w:rPr>
              <w:t>Course</w:t>
            </w:r>
            <w:r>
              <w:rPr>
                <w:spacing w:val="-1"/>
                <w:sz w:val="24"/>
              </w:rPr>
              <w:t xml:space="preserve"> </w:t>
            </w:r>
            <w:r>
              <w:rPr>
                <w:sz w:val="24"/>
              </w:rPr>
              <w:t>on</w:t>
            </w:r>
            <w:r>
              <w:rPr>
                <w:spacing w:val="-4"/>
                <w:sz w:val="24"/>
              </w:rPr>
              <w:t xml:space="preserve"> </w:t>
            </w:r>
            <w:r>
              <w:rPr>
                <w:sz w:val="24"/>
              </w:rPr>
              <w:t>Medical</w:t>
            </w:r>
            <w:r>
              <w:rPr>
                <w:spacing w:val="-1"/>
                <w:sz w:val="24"/>
              </w:rPr>
              <w:t xml:space="preserve"> </w:t>
            </w:r>
            <w:r>
              <w:rPr>
                <w:spacing w:val="-2"/>
                <w:sz w:val="24"/>
              </w:rPr>
              <w:t>Terminology</w:t>
            </w:r>
          </w:p>
          <w:p w14:paraId="0DC8A637" w14:textId="77777777" w:rsidR="006E7430" w:rsidRDefault="006E7430">
            <w:pPr>
              <w:pStyle w:val="TableParagraph"/>
              <w:spacing w:before="103"/>
              <w:rPr>
                <w:rFonts w:ascii="Calibri"/>
                <w:sz w:val="24"/>
              </w:rPr>
            </w:pPr>
          </w:p>
          <w:p w14:paraId="659D52B6" w14:textId="77777777" w:rsidR="006E7430" w:rsidRDefault="00000000">
            <w:pPr>
              <w:pStyle w:val="TableParagraph"/>
              <w:spacing w:line="252" w:lineRule="auto"/>
              <w:ind w:left="115" w:right="249"/>
              <w:rPr>
                <w:sz w:val="24"/>
              </w:rPr>
            </w:pPr>
            <w:r>
              <w:rPr>
                <w:spacing w:val="-2"/>
                <w:sz w:val="24"/>
                <w:u w:val="single"/>
              </w:rPr>
              <w:t>https://</w:t>
            </w:r>
            <w:hyperlink r:id="rId46">
              <w:r w:rsidR="006E7430">
                <w:rPr>
                  <w:spacing w:val="-2"/>
                  <w:sz w:val="24"/>
                  <w:u w:val="single"/>
                </w:rPr>
                <w:t>www.edx.org/course/medical-</w:t>
              </w:r>
            </w:hyperlink>
            <w:r>
              <w:rPr>
                <w:spacing w:val="-2"/>
                <w:sz w:val="24"/>
              </w:rPr>
              <w:t xml:space="preserve"> </w:t>
            </w:r>
            <w:r>
              <w:rPr>
                <w:spacing w:val="-4"/>
                <w:sz w:val="24"/>
                <w:u w:val="single"/>
              </w:rPr>
              <w:t>terminology?index=product&amp;queryID=89ae328cfd6135dcb20569b01e48e18f&amp;</w:t>
            </w:r>
            <w:r>
              <w:rPr>
                <w:spacing w:val="-4"/>
                <w:sz w:val="24"/>
              </w:rPr>
              <w:t xml:space="preserve"> </w:t>
            </w:r>
            <w:proofErr w:type="spellStart"/>
            <w:r>
              <w:rPr>
                <w:sz w:val="24"/>
                <w:u w:val="single"/>
              </w:rPr>
              <w:t>positi</w:t>
            </w:r>
            <w:proofErr w:type="spellEnd"/>
            <w:r>
              <w:rPr>
                <w:sz w:val="24"/>
                <w:u w:val="single"/>
              </w:rPr>
              <w:t xml:space="preserve"> on=3&amp;linked_from=autocomplete</w:t>
            </w:r>
          </w:p>
        </w:tc>
      </w:tr>
    </w:tbl>
    <w:p w14:paraId="0C200EA4" w14:textId="77777777" w:rsidR="006E7430" w:rsidRDefault="006E7430">
      <w:pPr>
        <w:pStyle w:val="BodyText"/>
        <w:spacing w:before="42"/>
        <w:rPr>
          <w:rFonts w:ascii="Calibri"/>
          <w:sz w:val="20"/>
        </w:rPr>
      </w:pPr>
    </w:p>
    <w:tbl>
      <w:tblPr>
        <w:tblW w:w="0" w:type="auto"/>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68"/>
        <w:gridCol w:w="8748"/>
      </w:tblGrid>
      <w:tr w:rsidR="006E7430" w14:paraId="6FB8CB46" w14:textId="77777777">
        <w:trPr>
          <w:trHeight w:val="510"/>
        </w:trPr>
        <w:tc>
          <w:tcPr>
            <w:tcW w:w="10116" w:type="dxa"/>
            <w:gridSpan w:val="2"/>
          </w:tcPr>
          <w:p w14:paraId="44DE64FF" w14:textId="77777777" w:rsidR="006E7430" w:rsidRDefault="00000000">
            <w:pPr>
              <w:pStyle w:val="TableParagraph"/>
              <w:spacing w:line="228" w:lineRule="exact"/>
              <w:ind w:left="4563"/>
              <w:rPr>
                <w:b/>
                <w:sz w:val="24"/>
              </w:rPr>
            </w:pPr>
            <w:proofErr w:type="spellStart"/>
            <w:r>
              <w:rPr>
                <w:b/>
                <w:spacing w:val="-2"/>
                <w:sz w:val="24"/>
              </w:rPr>
              <w:t>Activitie</w:t>
            </w:r>
            <w:proofErr w:type="spellEnd"/>
          </w:p>
          <w:p w14:paraId="22D5660D" w14:textId="77777777" w:rsidR="006E7430" w:rsidRDefault="00000000">
            <w:pPr>
              <w:pStyle w:val="TableParagraph"/>
              <w:spacing w:line="263" w:lineRule="exact"/>
              <w:ind w:left="4563"/>
              <w:rPr>
                <w:b/>
                <w:sz w:val="24"/>
              </w:rPr>
            </w:pPr>
            <w:r>
              <w:rPr>
                <w:b/>
                <w:spacing w:val="-10"/>
                <w:sz w:val="24"/>
              </w:rPr>
              <w:t>s</w:t>
            </w:r>
          </w:p>
        </w:tc>
      </w:tr>
      <w:tr w:rsidR="006E7430" w14:paraId="0BFDEF8A" w14:textId="77777777">
        <w:trPr>
          <w:trHeight w:val="1295"/>
        </w:trPr>
        <w:tc>
          <w:tcPr>
            <w:tcW w:w="1368" w:type="dxa"/>
          </w:tcPr>
          <w:p w14:paraId="1F5B325F" w14:textId="77777777" w:rsidR="006E7430" w:rsidRDefault="00000000">
            <w:pPr>
              <w:pStyle w:val="TableParagraph"/>
              <w:spacing w:before="4" w:line="199" w:lineRule="auto"/>
              <w:ind w:left="112" w:right="71"/>
              <w:rPr>
                <w:sz w:val="24"/>
              </w:rPr>
            </w:pPr>
            <w:proofErr w:type="spellStart"/>
            <w:r>
              <w:rPr>
                <w:spacing w:val="-4"/>
                <w:sz w:val="24"/>
              </w:rPr>
              <w:t>Measurabl</w:t>
            </w:r>
            <w:proofErr w:type="spellEnd"/>
            <w:r>
              <w:rPr>
                <w:spacing w:val="-4"/>
                <w:sz w:val="24"/>
              </w:rPr>
              <w:t xml:space="preserve"> </w:t>
            </w:r>
            <w:r>
              <w:rPr>
                <w:spacing w:val="-10"/>
                <w:sz w:val="24"/>
              </w:rPr>
              <w:t>e</w:t>
            </w:r>
          </w:p>
        </w:tc>
        <w:tc>
          <w:tcPr>
            <w:tcW w:w="8748" w:type="dxa"/>
          </w:tcPr>
          <w:p w14:paraId="08A81665" w14:textId="77777777" w:rsidR="006E7430" w:rsidRDefault="00000000">
            <w:pPr>
              <w:pStyle w:val="TableParagraph"/>
              <w:numPr>
                <w:ilvl w:val="0"/>
                <w:numId w:val="13"/>
              </w:numPr>
              <w:tabs>
                <w:tab w:val="left" w:pos="837"/>
              </w:tabs>
              <w:spacing w:line="308" w:lineRule="exact"/>
              <w:rPr>
                <w:sz w:val="24"/>
              </w:rPr>
            </w:pPr>
            <w:r>
              <w:rPr>
                <w:spacing w:val="-2"/>
                <w:sz w:val="24"/>
              </w:rPr>
              <w:t>Assignments</w:t>
            </w:r>
          </w:p>
          <w:p w14:paraId="336FD6CA" w14:textId="77777777" w:rsidR="006E7430" w:rsidRDefault="00000000">
            <w:pPr>
              <w:pStyle w:val="TableParagraph"/>
              <w:numPr>
                <w:ilvl w:val="0"/>
                <w:numId w:val="13"/>
              </w:numPr>
              <w:tabs>
                <w:tab w:val="left" w:pos="837"/>
              </w:tabs>
              <w:spacing w:line="320" w:lineRule="exact"/>
              <w:rPr>
                <w:sz w:val="24"/>
              </w:rPr>
            </w:pPr>
            <w:r>
              <w:rPr>
                <w:sz w:val="24"/>
              </w:rPr>
              <w:t>Online</w:t>
            </w:r>
            <w:r>
              <w:rPr>
                <w:spacing w:val="-9"/>
                <w:sz w:val="24"/>
              </w:rPr>
              <w:t xml:space="preserve"> </w:t>
            </w:r>
            <w:r>
              <w:rPr>
                <w:spacing w:val="-2"/>
                <w:sz w:val="24"/>
              </w:rPr>
              <w:t>Quizzes</w:t>
            </w:r>
          </w:p>
          <w:p w14:paraId="648FE2C4" w14:textId="77777777" w:rsidR="006E7430" w:rsidRDefault="00000000">
            <w:pPr>
              <w:pStyle w:val="TableParagraph"/>
              <w:numPr>
                <w:ilvl w:val="0"/>
                <w:numId w:val="13"/>
              </w:numPr>
              <w:tabs>
                <w:tab w:val="left" w:pos="837"/>
              </w:tabs>
              <w:spacing w:before="7"/>
              <w:rPr>
                <w:sz w:val="24"/>
              </w:rPr>
            </w:pPr>
            <w:r>
              <w:rPr>
                <w:sz w:val="24"/>
              </w:rPr>
              <w:t>Online</w:t>
            </w:r>
            <w:r>
              <w:rPr>
                <w:spacing w:val="-10"/>
                <w:sz w:val="24"/>
              </w:rPr>
              <w:t xml:space="preserve"> </w:t>
            </w:r>
            <w:r>
              <w:rPr>
                <w:sz w:val="24"/>
              </w:rPr>
              <w:t>games</w:t>
            </w:r>
            <w:r>
              <w:rPr>
                <w:spacing w:val="-4"/>
                <w:sz w:val="24"/>
              </w:rPr>
              <w:t xml:space="preserve"> </w:t>
            </w:r>
            <w:r>
              <w:rPr>
                <w:sz w:val="24"/>
              </w:rPr>
              <w:t>–</w:t>
            </w:r>
            <w:r>
              <w:rPr>
                <w:spacing w:val="-4"/>
                <w:sz w:val="24"/>
              </w:rPr>
              <w:t xml:space="preserve"> </w:t>
            </w:r>
            <w:r>
              <w:rPr>
                <w:sz w:val="24"/>
              </w:rPr>
              <w:t>Jeopardy,</w:t>
            </w:r>
            <w:r>
              <w:rPr>
                <w:spacing w:val="-2"/>
                <w:sz w:val="24"/>
              </w:rPr>
              <w:t xml:space="preserve"> </w:t>
            </w:r>
            <w:r>
              <w:rPr>
                <w:sz w:val="24"/>
              </w:rPr>
              <w:t>Crosswords</w:t>
            </w:r>
            <w:r>
              <w:rPr>
                <w:spacing w:val="-6"/>
                <w:sz w:val="24"/>
              </w:rPr>
              <w:t xml:space="preserve"> </w:t>
            </w:r>
            <w:r>
              <w:rPr>
                <w:sz w:val="24"/>
              </w:rPr>
              <w:t>and</w:t>
            </w:r>
            <w:r>
              <w:rPr>
                <w:spacing w:val="-4"/>
                <w:sz w:val="24"/>
              </w:rPr>
              <w:t xml:space="preserve"> </w:t>
            </w:r>
            <w:r>
              <w:rPr>
                <w:sz w:val="24"/>
              </w:rPr>
              <w:t>Word</w:t>
            </w:r>
            <w:r>
              <w:rPr>
                <w:spacing w:val="-5"/>
                <w:sz w:val="24"/>
              </w:rPr>
              <w:t xml:space="preserve"> </w:t>
            </w:r>
            <w:r>
              <w:rPr>
                <w:spacing w:val="-2"/>
                <w:sz w:val="24"/>
              </w:rPr>
              <w:t>scramble</w:t>
            </w:r>
          </w:p>
          <w:p w14:paraId="7EFB5BCE" w14:textId="77777777" w:rsidR="006E7430" w:rsidRDefault="00000000">
            <w:pPr>
              <w:pStyle w:val="TableParagraph"/>
              <w:numPr>
                <w:ilvl w:val="0"/>
                <w:numId w:val="13"/>
              </w:numPr>
              <w:tabs>
                <w:tab w:val="left" w:pos="837"/>
              </w:tabs>
              <w:spacing w:before="5" w:line="311" w:lineRule="exact"/>
              <w:rPr>
                <w:sz w:val="24"/>
              </w:rPr>
            </w:pPr>
            <w:r>
              <w:rPr>
                <w:spacing w:val="-2"/>
                <w:sz w:val="24"/>
              </w:rPr>
              <w:t>Presentations</w:t>
            </w:r>
          </w:p>
        </w:tc>
      </w:tr>
      <w:tr w:rsidR="006E7430" w14:paraId="29880CFF" w14:textId="77777777">
        <w:trPr>
          <w:trHeight w:val="1860"/>
        </w:trPr>
        <w:tc>
          <w:tcPr>
            <w:tcW w:w="1368" w:type="dxa"/>
          </w:tcPr>
          <w:p w14:paraId="27DB44CB" w14:textId="77777777" w:rsidR="006E7430" w:rsidRDefault="00000000">
            <w:pPr>
              <w:pStyle w:val="TableParagraph"/>
              <w:spacing w:line="302" w:lineRule="exact"/>
              <w:ind w:left="112"/>
              <w:rPr>
                <w:sz w:val="24"/>
              </w:rPr>
            </w:pPr>
            <w:r>
              <w:rPr>
                <w:spacing w:val="-2"/>
                <w:sz w:val="24"/>
              </w:rPr>
              <w:lastRenderedPageBreak/>
              <w:t>Group</w:t>
            </w:r>
          </w:p>
        </w:tc>
        <w:tc>
          <w:tcPr>
            <w:tcW w:w="8748" w:type="dxa"/>
          </w:tcPr>
          <w:p w14:paraId="21EAFA69" w14:textId="77777777" w:rsidR="006E7430" w:rsidRDefault="00000000">
            <w:pPr>
              <w:pStyle w:val="TableParagraph"/>
              <w:numPr>
                <w:ilvl w:val="0"/>
                <w:numId w:val="14"/>
              </w:numPr>
              <w:tabs>
                <w:tab w:val="left" w:pos="837"/>
              </w:tabs>
              <w:spacing w:line="307" w:lineRule="exact"/>
              <w:rPr>
                <w:sz w:val="24"/>
              </w:rPr>
            </w:pPr>
            <w:r>
              <w:rPr>
                <w:sz w:val="24"/>
              </w:rPr>
              <w:t>Study</w:t>
            </w:r>
            <w:r>
              <w:rPr>
                <w:spacing w:val="-11"/>
                <w:sz w:val="24"/>
              </w:rPr>
              <w:t xml:space="preserve"> </w:t>
            </w:r>
            <w:r>
              <w:rPr>
                <w:sz w:val="24"/>
              </w:rPr>
              <w:t>of</w:t>
            </w:r>
            <w:r>
              <w:rPr>
                <w:spacing w:val="-6"/>
                <w:sz w:val="24"/>
              </w:rPr>
              <w:t xml:space="preserve"> </w:t>
            </w:r>
            <w:r>
              <w:rPr>
                <w:sz w:val="24"/>
              </w:rPr>
              <w:t>diseases</w:t>
            </w:r>
            <w:r>
              <w:rPr>
                <w:spacing w:val="-5"/>
                <w:sz w:val="24"/>
              </w:rPr>
              <w:t xml:space="preserve"> </w:t>
            </w:r>
            <w:r>
              <w:rPr>
                <w:sz w:val="24"/>
              </w:rPr>
              <w:t>and</w:t>
            </w:r>
            <w:r>
              <w:rPr>
                <w:spacing w:val="-3"/>
                <w:sz w:val="24"/>
              </w:rPr>
              <w:t xml:space="preserve"> </w:t>
            </w:r>
            <w:r>
              <w:rPr>
                <w:sz w:val="24"/>
              </w:rPr>
              <w:t xml:space="preserve">chart </w:t>
            </w:r>
            <w:r>
              <w:rPr>
                <w:spacing w:val="-2"/>
                <w:sz w:val="24"/>
              </w:rPr>
              <w:t>preparations</w:t>
            </w:r>
          </w:p>
          <w:p w14:paraId="4E955FBE" w14:textId="77777777" w:rsidR="006E7430" w:rsidRDefault="00000000">
            <w:pPr>
              <w:pStyle w:val="TableParagraph"/>
              <w:numPr>
                <w:ilvl w:val="0"/>
                <w:numId w:val="14"/>
              </w:numPr>
              <w:tabs>
                <w:tab w:val="left" w:pos="837"/>
              </w:tabs>
              <w:spacing w:line="321" w:lineRule="exact"/>
              <w:rPr>
                <w:sz w:val="24"/>
              </w:rPr>
            </w:pPr>
            <w:r>
              <w:rPr>
                <w:sz w:val="24"/>
              </w:rPr>
              <w:t>Conduct</w:t>
            </w:r>
            <w:r>
              <w:rPr>
                <w:spacing w:val="-3"/>
                <w:sz w:val="24"/>
              </w:rPr>
              <w:t xml:space="preserve"> </w:t>
            </w:r>
            <w:r>
              <w:rPr>
                <w:sz w:val="24"/>
              </w:rPr>
              <w:t>of</w:t>
            </w:r>
            <w:r>
              <w:rPr>
                <w:spacing w:val="-5"/>
                <w:sz w:val="24"/>
              </w:rPr>
              <w:t xml:space="preserve"> </w:t>
            </w:r>
            <w:r>
              <w:rPr>
                <w:spacing w:val="-4"/>
                <w:sz w:val="24"/>
              </w:rPr>
              <w:t>camps</w:t>
            </w:r>
          </w:p>
          <w:p w14:paraId="5386CE72" w14:textId="77777777" w:rsidR="006E7430" w:rsidRDefault="00000000">
            <w:pPr>
              <w:pStyle w:val="TableParagraph"/>
              <w:numPr>
                <w:ilvl w:val="0"/>
                <w:numId w:val="14"/>
              </w:numPr>
              <w:tabs>
                <w:tab w:val="left" w:pos="837"/>
              </w:tabs>
              <w:spacing w:before="8"/>
              <w:rPr>
                <w:sz w:val="24"/>
              </w:rPr>
            </w:pPr>
            <w:r>
              <w:rPr>
                <w:sz w:val="24"/>
              </w:rPr>
              <w:t>Field</w:t>
            </w:r>
            <w:r>
              <w:rPr>
                <w:spacing w:val="-4"/>
                <w:sz w:val="24"/>
              </w:rPr>
              <w:t xml:space="preserve"> </w:t>
            </w:r>
            <w:r>
              <w:rPr>
                <w:sz w:val="24"/>
              </w:rPr>
              <w:t>visits</w:t>
            </w:r>
            <w:r>
              <w:rPr>
                <w:spacing w:val="-4"/>
                <w:sz w:val="24"/>
              </w:rPr>
              <w:t xml:space="preserve"> </w:t>
            </w:r>
            <w:r>
              <w:rPr>
                <w:sz w:val="24"/>
              </w:rPr>
              <w:t>to</w:t>
            </w:r>
            <w:r>
              <w:rPr>
                <w:spacing w:val="-1"/>
                <w:sz w:val="24"/>
              </w:rPr>
              <w:t xml:space="preserve"> </w:t>
            </w:r>
            <w:r>
              <w:rPr>
                <w:spacing w:val="-2"/>
                <w:sz w:val="24"/>
              </w:rPr>
              <w:t>industry</w:t>
            </w:r>
          </w:p>
          <w:p w14:paraId="75AABDC2" w14:textId="77777777" w:rsidR="006E7430" w:rsidRDefault="00000000">
            <w:pPr>
              <w:pStyle w:val="TableParagraph"/>
              <w:numPr>
                <w:ilvl w:val="0"/>
                <w:numId w:val="14"/>
              </w:numPr>
              <w:tabs>
                <w:tab w:val="left" w:pos="837"/>
              </w:tabs>
              <w:spacing w:before="12"/>
              <w:rPr>
                <w:sz w:val="24"/>
              </w:rPr>
            </w:pPr>
            <w:r>
              <w:rPr>
                <w:sz w:val="24"/>
              </w:rPr>
              <w:t>Guest</w:t>
            </w:r>
            <w:r>
              <w:rPr>
                <w:spacing w:val="-10"/>
                <w:sz w:val="24"/>
              </w:rPr>
              <w:t xml:space="preserve"> </w:t>
            </w:r>
            <w:r>
              <w:rPr>
                <w:spacing w:val="-2"/>
                <w:sz w:val="24"/>
              </w:rPr>
              <w:t>lectures</w:t>
            </w:r>
          </w:p>
          <w:p w14:paraId="323EAD38" w14:textId="77777777" w:rsidR="006E7430" w:rsidRDefault="00000000">
            <w:pPr>
              <w:pStyle w:val="TableParagraph"/>
              <w:numPr>
                <w:ilvl w:val="0"/>
                <w:numId w:val="14"/>
              </w:numPr>
              <w:tabs>
                <w:tab w:val="left" w:pos="837"/>
              </w:tabs>
              <w:spacing w:before="34"/>
              <w:rPr>
                <w:sz w:val="24"/>
              </w:rPr>
            </w:pPr>
            <w:r>
              <w:rPr>
                <w:sz w:val="24"/>
              </w:rPr>
              <w:t>Interaction</w:t>
            </w:r>
            <w:r>
              <w:rPr>
                <w:spacing w:val="-8"/>
                <w:sz w:val="24"/>
              </w:rPr>
              <w:t xml:space="preserve"> </w:t>
            </w:r>
            <w:r>
              <w:rPr>
                <w:sz w:val="24"/>
              </w:rPr>
              <w:t>with</w:t>
            </w:r>
            <w:r>
              <w:rPr>
                <w:spacing w:val="-5"/>
                <w:sz w:val="24"/>
              </w:rPr>
              <w:t xml:space="preserve"> </w:t>
            </w:r>
            <w:r>
              <w:rPr>
                <w:sz w:val="24"/>
              </w:rPr>
              <w:t>industry</w:t>
            </w:r>
            <w:r>
              <w:rPr>
                <w:spacing w:val="-5"/>
                <w:sz w:val="24"/>
              </w:rPr>
              <w:t xml:space="preserve"> </w:t>
            </w:r>
            <w:r>
              <w:rPr>
                <w:spacing w:val="-2"/>
                <w:sz w:val="24"/>
              </w:rPr>
              <w:t>professionals</w:t>
            </w:r>
          </w:p>
        </w:tc>
      </w:tr>
    </w:tbl>
    <w:p w14:paraId="63674955" w14:textId="77777777" w:rsidR="006E7430" w:rsidRDefault="006E7430">
      <w:pPr>
        <w:pStyle w:val="TableParagraph"/>
        <w:rPr>
          <w:sz w:val="24"/>
        </w:rPr>
        <w:sectPr w:rsidR="006E7430">
          <w:pgSz w:w="11930" w:h="16860"/>
          <w:pgMar w:top="640" w:right="141" w:bottom="280" w:left="566" w:header="720" w:footer="720" w:gutter="0"/>
          <w:cols w:space="720"/>
        </w:sectPr>
      </w:pPr>
    </w:p>
    <w:p w14:paraId="0C7532A6" w14:textId="77777777" w:rsidR="006E7430" w:rsidRDefault="00000000">
      <w:pPr>
        <w:spacing w:before="27"/>
        <w:ind w:left="153"/>
        <w:jc w:val="center"/>
        <w:rPr>
          <w:rFonts w:ascii="Calibri"/>
          <w:b/>
          <w:sz w:val="24"/>
        </w:rPr>
      </w:pPr>
      <w:r>
        <w:rPr>
          <w:rFonts w:ascii="Calibri"/>
          <w:b/>
          <w:sz w:val="24"/>
          <w:u w:val="thick"/>
        </w:rPr>
        <w:lastRenderedPageBreak/>
        <w:t>Mapping</w:t>
      </w:r>
      <w:r>
        <w:rPr>
          <w:rFonts w:ascii="Calibri"/>
          <w:b/>
          <w:spacing w:val="-5"/>
          <w:sz w:val="24"/>
          <w:u w:val="thick"/>
        </w:rPr>
        <w:t xml:space="preserve"> </w:t>
      </w:r>
      <w:r>
        <w:rPr>
          <w:rFonts w:ascii="Calibri"/>
          <w:b/>
          <w:sz w:val="24"/>
          <w:u w:val="thick"/>
        </w:rPr>
        <w:t>of</w:t>
      </w:r>
      <w:r>
        <w:rPr>
          <w:rFonts w:ascii="Calibri"/>
          <w:b/>
          <w:spacing w:val="-4"/>
          <w:sz w:val="24"/>
          <w:u w:val="thick"/>
        </w:rPr>
        <w:t xml:space="preserve"> </w:t>
      </w:r>
      <w:r>
        <w:rPr>
          <w:rFonts w:ascii="Calibri"/>
          <w:b/>
          <w:sz w:val="24"/>
          <w:u w:val="thick"/>
        </w:rPr>
        <w:t>Cos</w:t>
      </w:r>
      <w:r>
        <w:rPr>
          <w:rFonts w:ascii="Calibri"/>
          <w:b/>
          <w:spacing w:val="-7"/>
          <w:sz w:val="24"/>
          <w:u w:val="thick"/>
        </w:rPr>
        <w:t xml:space="preserve"> </w:t>
      </w:r>
      <w:r>
        <w:rPr>
          <w:rFonts w:ascii="Calibri"/>
          <w:b/>
          <w:sz w:val="24"/>
          <w:u w:val="thick"/>
        </w:rPr>
        <w:t>with</w:t>
      </w:r>
      <w:r>
        <w:rPr>
          <w:rFonts w:ascii="Calibri"/>
          <w:b/>
          <w:spacing w:val="-1"/>
          <w:sz w:val="24"/>
          <w:u w:val="thick"/>
        </w:rPr>
        <w:t xml:space="preserve"> </w:t>
      </w:r>
      <w:r>
        <w:rPr>
          <w:rFonts w:ascii="Calibri"/>
          <w:b/>
          <w:spacing w:val="-2"/>
          <w:sz w:val="24"/>
          <w:u w:val="thick"/>
        </w:rPr>
        <w:t>POs/PSOs</w:t>
      </w:r>
    </w:p>
    <w:p w14:paraId="0724CBF2" w14:textId="77777777" w:rsidR="006E7430" w:rsidRDefault="006E7430">
      <w:pPr>
        <w:pStyle w:val="BodyText"/>
        <w:rPr>
          <w:rFonts w:ascii="Calibri"/>
          <w:b/>
          <w:sz w:val="20"/>
        </w:rPr>
      </w:pPr>
    </w:p>
    <w:p w14:paraId="29B0BAE3" w14:textId="77777777" w:rsidR="006E7430" w:rsidRDefault="006E7430">
      <w:pPr>
        <w:pStyle w:val="BodyText"/>
        <w:spacing w:before="23"/>
        <w:rPr>
          <w:rFonts w:ascii="Calibri"/>
          <w:b/>
          <w:sz w:val="20"/>
        </w:rPr>
      </w:pPr>
    </w:p>
    <w:tbl>
      <w:tblPr>
        <w:tblW w:w="0" w:type="auto"/>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95"/>
        <w:gridCol w:w="593"/>
        <w:gridCol w:w="595"/>
        <w:gridCol w:w="593"/>
        <w:gridCol w:w="595"/>
        <w:gridCol w:w="593"/>
        <w:gridCol w:w="595"/>
        <w:gridCol w:w="593"/>
        <w:gridCol w:w="595"/>
        <w:gridCol w:w="597"/>
        <w:gridCol w:w="638"/>
        <w:gridCol w:w="700"/>
        <w:gridCol w:w="705"/>
        <w:gridCol w:w="703"/>
        <w:gridCol w:w="703"/>
        <w:gridCol w:w="703"/>
      </w:tblGrid>
      <w:tr w:rsidR="006E7430" w14:paraId="585DA018" w14:textId="77777777">
        <w:trPr>
          <w:trHeight w:val="460"/>
        </w:trPr>
        <w:tc>
          <w:tcPr>
            <w:tcW w:w="595" w:type="dxa"/>
          </w:tcPr>
          <w:p w14:paraId="7BFE643D" w14:textId="77777777" w:rsidR="006E7430" w:rsidRDefault="00000000">
            <w:pPr>
              <w:pStyle w:val="TableParagraph"/>
              <w:spacing w:line="211" w:lineRule="exact"/>
              <w:ind w:left="155"/>
              <w:rPr>
                <w:b/>
                <w:sz w:val="20"/>
              </w:rPr>
            </w:pPr>
            <w:r>
              <w:rPr>
                <w:b/>
                <w:spacing w:val="-5"/>
                <w:sz w:val="20"/>
              </w:rPr>
              <w:t>CO</w:t>
            </w:r>
          </w:p>
          <w:p w14:paraId="695866D4" w14:textId="77777777" w:rsidR="006E7430" w:rsidRDefault="00000000">
            <w:pPr>
              <w:pStyle w:val="TableParagraph"/>
              <w:spacing w:line="230" w:lineRule="exact"/>
              <w:ind w:left="138"/>
              <w:rPr>
                <w:b/>
                <w:sz w:val="20"/>
              </w:rPr>
            </w:pPr>
            <w:r>
              <w:rPr>
                <w:b/>
                <w:spacing w:val="-5"/>
                <w:sz w:val="20"/>
              </w:rPr>
              <w:t>/PO</w:t>
            </w:r>
          </w:p>
        </w:tc>
        <w:tc>
          <w:tcPr>
            <w:tcW w:w="593" w:type="dxa"/>
          </w:tcPr>
          <w:p w14:paraId="7F6DB7CA" w14:textId="77777777" w:rsidR="006E7430" w:rsidRDefault="00000000">
            <w:pPr>
              <w:pStyle w:val="TableParagraph"/>
              <w:spacing w:line="254" w:lineRule="exact"/>
              <w:ind w:left="93"/>
              <w:rPr>
                <w:b/>
                <w:sz w:val="20"/>
              </w:rPr>
            </w:pPr>
            <w:r>
              <w:rPr>
                <w:b/>
                <w:spacing w:val="-5"/>
                <w:sz w:val="20"/>
              </w:rPr>
              <w:t>PO1</w:t>
            </w:r>
          </w:p>
        </w:tc>
        <w:tc>
          <w:tcPr>
            <w:tcW w:w="595" w:type="dxa"/>
          </w:tcPr>
          <w:p w14:paraId="2F30CC5A" w14:textId="77777777" w:rsidR="006E7430" w:rsidRDefault="00000000">
            <w:pPr>
              <w:pStyle w:val="TableParagraph"/>
              <w:spacing w:line="254" w:lineRule="exact"/>
              <w:ind w:left="95"/>
              <w:rPr>
                <w:b/>
                <w:sz w:val="20"/>
              </w:rPr>
            </w:pPr>
            <w:r>
              <w:rPr>
                <w:b/>
                <w:spacing w:val="-5"/>
                <w:sz w:val="20"/>
              </w:rPr>
              <w:t>PO2</w:t>
            </w:r>
          </w:p>
        </w:tc>
        <w:tc>
          <w:tcPr>
            <w:tcW w:w="593" w:type="dxa"/>
          </w:tcPr>
          <w:p w14:paraId="7E1C57DB" w14:textId="77777777" w:rsidR="006E7430" w:rsidRDefault="00000000">
            <w:pPr>
              <w:pStyle w:val="TableParagraph"/>
              <w:spacing w:line="254" w:lineRule="exact"/>
              <w:ind w:left="93"/>
              <w:rPr>
                <w:b/>
                <w:sz w:val="20"/>
              </w:rPr>
            </w:pPr>
            <w:r>
              <w:rPr>
                <w:b/>
                <w:spacing w:val="-5"/>
                <w:sz w:val="20"/>
              </w:rPr>
              <w:t>PO3</w:t>
            </w:r>
          </w:p>
        </w:tc>
        <w:tc>
          <w:tcPr>
            <w:tcW w:w="595" w:type="dxa"/>
          </w:tcPr>
          <w:p w14:paraId="2063717C" w14:textId="77777777" w:rsidR="006E7430" w:rsidRDefault="00000000">
            <w:pPr>
              <w:pStyle w:val="TableParagraph"/>
              <w:spacing w:line="254" w:lineRule="exact"/>
              <w:ind w:left="96"/>
              <w:rPr>
                <w:b/>
                <w:sz w:val="20"/>
              </w:rPr>
            </w:pPr>
            <w:r>
              <w:rPr>
                <w:b/>
                <w:spacing w:val="-5"/>
                <w:sz w:val="20"/>
              </w:rPr>
              <w:t>PO4</w:t>
            </w:r>
          </w:p>
        </w:tc>
        <w:tc>
          <w:tcPr>
            <w:tcW w:w="593" w:type="dxa"/>
          </w:tcPr>
          <w:p w14:paraId="22055E84" w14:textId="77777777" w:rsidR="006E7430" w:rsidRDefault="00000000">
            <w:pPr>
              <w:pStyle w:val="TableParagraph"/>
              <w:spacing w:line="254" w:lineRule="exact"/>
              <w:ind w:left="94"/>
              <w:rPr>
                <w:b/>
                <w:sz w:val="20"/>
              </w:rPr>
            </w:pPr>
            <w:r>
              <w:rPr>
                <w:b/>
                <w:spacing w:val="-5"/>
                <w:sz w:val="20"/>
              </w:rPr>
              <w:t>PO5</w:t>
            </w:r>
          </w:p>
        </w:tc>
        <w:tc>
          <w:tcPr>
            <w:tcW w:w="595" w:type="dxa"/>
          </w:tcPr>
          <w:p w14:paraId="4307B7D5" w14:textId="77777777" w:rsidR="006E7430" w:rsidRDefault="00000000">
            <w:pPr>
              <w:pStyle w:val="TableParagraph"/>
              <w:spacing w:line="254" w:lineRule="exact"/>
              <w:ind w:left="96"/>
              <w:rPr>
                <w:b/>
                <w:sz w:val="20"/>
              </w:rPr>
            </w:pPr>
            <w:r>
              <w:rPr>
                <w:b/>
                <w:spacing w:val="-5"/>
                <w:sz w:val="20"/>
              </w:rPr>
              <w:t>PO6</w:t>
            </w:r>
          </w:p>
        </w:tc>
        <w:tc>
          <w:tcPr>
            <w:tcW w:w="593" w:type="dxa"/>
          </w:tcPr>
          <w:p w14:paraId="1A2443F8" w14:textId="77777777" w:rsidR="006E7430" w:rsidRDefault="00000000">
            <w:pPr>
              <w:pStyle w:val="TableParagraph"/>
              <w:spacing w:line="254" w:lineRule="exact"/>
              <w:ind w:left="94"/>
              <w:rPr>
                <w:b/>
                <w:sz w:val="20"/>
              </w:rPr>
            </w:pPr>
            <w:r>
              <w:rPr>
                <w:b/>
                <w:spacing w:val="-5"/>
                <w:sz w:val="20"/>
              </w:rPr>
              <w:t>PO7</w:t>
            </w:r>
          </w:p>
        </w:tc>
        <w:tc>
          <w:tcPr>
            <w:tcW w:w="595" w:type="dxa"/>
          </w:tcPr>
          <w:p w14:paraId="7C502F8C" w14:textId="77777777" w:rsidR="006E7430" w:rsidRDefault="00000000">
            <w:pPr>
              <w:pStyle w:val="TableParagraph"/>
              <w:spacing w:line="254" w:lineRule="exact"/>
              <w:ind w:left="96"/>
              <w:rPr>
                <w:b/>
                <w:sz w:val="20"/>
              </w:rPr>
            </w:pPr>
            <w:r>
              <w:rPr>
                <w:b/>
                <w:spacing w:val="-5"/>
                <w:sz w:val="20"/>
              </w:rPr>
              <w:t>PO8</w:t>
            </w:r>
          </w:p>
        </w:tc>
        <w:tc>
          <w:tcPr>
            <w:tcW w:w="597" w:type="dxa"/>
          </w:tcPr>
          <w:p w14:paraId="2B3CFF61" w14:textId="77777777" w:rsidR="006E7430" w:rsidRDefault="00000000">
            <w:pPr>
              <w:pStyle w:val="TableParagraph"/>
              <w:spacing w:line="254" w:lineRule="exact"/>
              <w:ind w:left="99"/>
              <w:rPr>
                <w:b/>
                <w:sz w:val="20"/>
              </w:rPr>
            </w:pPr>
            <w:r>
              <w:rPr>
                <w:b/>
                <w:spacing w:val="-5"/>
                <w:sz w:val="20"/>
              </w:rPr>
              <w:t>PO9</w:t>
            </w:r>
          </w:p>
        </w:tc>
        <w:tc>
          <w:tcPr>
            <w:tcW w:w="638" w:type="dxa"/>
          </w:tcPr>
          <w:p w14:paraId="5E1DE6E8" w14:textId="77777777" w:rsidR="006E7430" w:rsidRDefault="00000000">
            <w:pPr>
              <w:pStyle w:val="TableParagraph"/>
              <w:spacing w:line="230" w:lineRule="exact"/>
              <w:ind w:left="234" w:right="142" w:hanging="41"/>
              <w:rPr>
                <w:b/>
                <w:sz w:val="20"/>
              </w:rPr>
            </w:pPr>
            <w:r>
              <w:rPr>
                <w:b/>
                <w:spacing w:val="-8"/>
                <w:sz w:val="20"/>
              </w:rPr>
              <w:t xml:space="preserve">PO </w:t>
            </w:r>
            <w:r>
              <w:rPr>
                <w:b/>
                <w:spacing w:val="-6"/>
                <w:sz w:val="20"/>
              </w:rPr>
              <w:t>10</w:t>
            </w:r>
          </w:p>
        </w:tc>
        <w:tc>
          <w:tcPr>
            <w:tcW w:w="700" w:type="dxa"/>
          </w:tcPr>
          <w:p w14:paraId="3C3034BD" w14:textId="77777777" w:rsidR="006E7430" w:rsidRDefault="00000000">
            <w:pPr>
              <w:pStyle w:val="TableParagraph"/>
              <w:spacing w:line="254" w:lineRule="exact"/>
              <w:ind w:left="100"/>
              <w:rPr>
                <w:b/>
                <w:sz w:val="20"/>
              </w:rPr>
            </w:pPr>
            <w:r>
              <w:rPr>
                <w:b/>
                <w:spacing w:val="-4"/>
                <w:sz w:val="20"/>
              </w:rPr>
              <w:t>PSO1</w:t>
            </w:r>
          </w:p>
        </w:tc>
        <w:tc>
          <w:tcPr>
            <w:tcW w:w="705" w:type="dxa"/>
          </w:tcPr>
          <w:p w14:paraId="20640410" w14:textId="77777777" w:rsidR="006E7430" w:rsidRDefault="00000000">
            <w:pPr>
              <w:pStyle w:val="TableParagraph"/>
              <w:spacing w:line="254" w:lineRule="exact"/>
              <w:ind w:left="104"/>
              <w:rPr>
                <w:b/>
                <w:sz w:val="20"/>
              </w:rPr>
            </w:pPr>
            <w:r>
              <w:rPr>
                <w:b/>
                <w:spacing w:val="-4"/>
                <w:sz w:val="20"/>
              </w:rPr>
              <w:t>PSO2</w:t>
            </w:r>
          </w:p>
        </w:tc>
        <w:tc>
          <w:tcPr>
            <w:tcW w:w="703" w:type="dxa"/>
          </w:tcPr>
          <w:p w14:paraId="37FCA5A4" w14:textId="77777777" w:rsidR="006E7430" w:rsidRDefault="00000000">
            <w:pPr>
              <w:pStyle w:val="TableParagraph"/>
              <w:spacing w:line="254" w:lineRule="exact"/>
              <w:ind w:left="107"/>
              <w:rPr>
                <w:b/>
                <w:sz w:val="20"/>
              </w:rPr>
            </w:pPr>
            <w:r>
              <w:rPr>
                <w:b/>
                <w:spacing w:val="-4"/>
                <w:sz w:val="20"/>
              </w:rPr>
              <w:t>PSO3</w:t>
            </w:r>
          </w:p>
        </w:tc>
        <w:tc>
          <w:tcPr>
            <w:tcW w:w="703" w:type="dxa"/>
          </w:tcPr>
          <w:p w14:paraId="726B5785" w14:textId="77777777" w:rsidR="006E7430" w:rsidRDefault="00000000">
            <w:pPr>
              <w:pStyle w:val="TableParagraph"/>
              <w:spacing w:line="254" w:lineRule="exact"/>
              <w:ind w:left="110"/>
              <w:rPr>
                <w:b/>
                <w:sz w:val="20"/>
              </w:rPr>
            </w:pPr>
            <w:r>
              <w:rPr>
                <w:b/>
                <w:spacing w:val="-4"/>
                <w:sz w:val="20"/>
              </w:rPr>
              <w:t>PSO4</w:t>
            </w:r>
          </w:p>
        </w:tc>
        <w:tc>
          <w:tcPr>
            <w:tcW w:w="703" w:type="dxa"/>
          </w:tcPr>
          <w:p w14:paraId="1B098C72" w14:textId="77777777" w:rsidR="006E7430" w:rsidRDefault="00000000">
            <w:pPr>
              <w:pStyle w:val="TableParagraph"/>
              <w:spacing w:line="254" w:lineRule="exact"/>
              <w:ind w:left="112"/>
              <w:rPr>
                <w:b/>
                <w:sz w:val="20"/>
              </w:rPr>
            </w:pPr>
            <w:r>
              <w:rPr>
                <w:b/>
                <w:spacing w:val="-4"/>
                <w:sz w:val="20"/>
              </w:rPr>
              <w:t>PSO5</w:t>
            </w:r>
          </w:p>
        </w:tc>
      </w:tr>
      <w:tr w:rsidR="006E7430" w14:paraId="2D2A5B89" w14:textId="77777777">
        <w:trPr>
          <w:trHeight w:val="277"/>
        </w:trPr>
        <w:tc>
          <w:tcPr>
            <w:tcW w:w="595" w:type="dxa"/>
          </w:tcPr>
          <w:p w14:paraId="1AD398C8" w14:textId="77777777" w:rsidR="006E7430" w:rsidRDefault="00000000">
            <w:pPr>
              <w:pStyle w:val="TableParagraph"/>
              <w:spacing w:line="258" w:lineRule="exact"/>
              <w:ind w:left="3"/>
              <w:jc w:val="center"/>
              <w:rPr>
                <w:sz w:val="20"/>
              </w:rPr>
            </w:pPr>
            <w:r>
              <w:rPr>
                <w:spacing w:val="-5"/>
                <w:sz w:val="20"/>
              </w:rPr>
              <w:t>CO1</w:t>
            </w:r>
          </w:p>
        </w:tc>
        <w:tc>
          <w:tcPr>
            <w:tcW w:w="593" w:type="dxa"/>
          </w:tcPr>
          <w:p w14:paraId="4298DEE3" w14:textId="77777777" w:rsidR="006E7430" w:rsidRDefault="00000000">
            <w:pPr>
              <w:pStyle w:val="TableParagraph"/>
              <w:spacing w:line="258" w:lineRule="exact"/>
              <w:ind w:left="16"/>
              <w:rPr>
                <w:sz w:val="20"/>
              </w:rPr>
            </w:pPr>
            <w:r>
              <w:rPr>
                <w:spacing w:val="-10"/>
                <w:sz w:val="20"/>
              </w:rPr>
              <w:t>3</w:t>
            </w:r>
          </w:p>
        </w:tc>
        <w:tc>
          <w:tcPr>
            <w:tcW w:w="595" w:type="dxa"/>
          </w:tcPr>
          <w:p w14:paraId="7DAB8713" w14:textId="77777777" w:rsidR="006E7430" w:rsidRDefault="00000000">
            <w:pPr>
              <w:pStyle w:val="TableParagraph"/>
              <w:spacing w:line="258" w:lineRule="exact"/>
              <w:ind w:left="11"/>
              <w:rPr>
                <w:sz w:val="20"/>
              </w:rPr>
            </w:pPr>
            <w:r>
              <w:rPr>
                <w:spacing w:val="-10"/>
                <w:sz w:val="20"/>
              </w:rPr>
              <w:t>3</w:t>
            </w:r>
          </w:p>
        </w:tc>
        <w:tc>
          <w:tcPr>
            <w:tcW w:w="593" w:type="dxa"/>
          </w:tcPr>
          <w:p w14:paraId="3869D139" w14:textId="77777777" w:rsidR="006E7430" w:rsidRDefault="00000000">
            <w:pPr>
              <w:pStyle w:val="TableParagraph"/>
              <w:spacing w:line="258" w:lineRule="exact"/>
              <w:ind w:left="9"/>
              <w:rPr>
                <w:sz w:val="20"/>
              </w:rPr>
            </w:pPr>
            <w:r>
              <w:rPr>
                <w:spacing w:val="-10"/>
                <w:sz w:val="20"/>
              </w:rPr>
              <w:t>3</w:t>
            </w:r>
          </w:p>
        </w:tc>
        <w:tc>
          <w:tcPr>
            <w:tcW w:w="595" w:type="dxa"/>
          </w:tcPr>
          <w:p w14:paraId="4E8C5225" w14:textId="77777777" w:rsidR="006E7430" w:rsidRDefault="00000000">
            <w:pPr>
              <w:pStyle w:val="TableParagraph"/>
              <w:spacing w:line="258" w:lineRule="exact"/>
              <w:ind w:left="14"/>
              <w:rPr>
                <w:sz w:val="20"/>
              </w:rPr>
            </w:pPr>
            <w:r>
              <w:rPr>
                <w:spacing w:val="-10"/>
                <w:sz w:val="20"/>
              </w:rPr>
              <w:t>3</w:t>
            </w:r>
          </w:p>
        </w:tc>
        <w:tc>
          <w:tcPr>
            <w:tcW w:w="593" w:type="dxa"/>
          </w:tcPr>
          <w:p w14:paraId="7838387E" w14:textId="77777777" w:rsidR="006E7430" w:rsidRDefault="00000000">
            <w:pPr>
              <w:pStyle w:val="TableParagraph"/>
              <w:spacing w:line="258" w:lineRule="exact"/>
              <w:ind w:left="17"/>
              <w:rPr>
                <w:sz w:val="20"/>
              </w:rPr>
            </w:pPr>
            <w:r>
              <w:rPr>
                <w:spacing w:val="-10"/>
                <w:sz w:val="20"/>
              </w:rPr>
              <w:t>2</w:t>
            </w:r>
          </w:p>
        </w:tc>
        <w:tc>
          <w:tcPr>
            <w:tcW w:w="595" w:type="dxa"/>
          </w:tcPr>
          <w:p w14:paraId="1FDC3EEC" w14:textId="77777777" w:rsidR="006E7430" w:rsidRDefault="00000000">
            <w:pPr>
              <w:pStyle w:val="TableParagraph"/>
              <w:spacing w:line="258" w:lineRule="exact"/>
              <w:ind w:left="14"/>
              <w:rPr>
                <w:sz w:val="20"/>
              </w:rPr>
            </w:pPr>
            <w:r>
              <w:rPr>
                <w:spacing w:val="-10"/>
                <w:sz w:val="20"/>
              </w:rPr>
              <w:t>3</w:t>
            </w:r>
          </w:p>
        </w:tc>
        <w:tc>
          <w:tcPr>
            <w:tcW w:w="593" w:type="dxa"/>
          </w:tcPr>
          <w:p w14:paraId="5F66B508" w14:textId="77777777" w:rsidR="006E7430" w:rsidRDefault="00000000">
            <w:pPr>
              <w:pStyle w:val="TableParagraph"/>
              <w:spacing w:line="258" w:lineRule="exact"/>
              <w:ind w:left="10"/>
              <w:rPr>
                <w:sz w:val="20"/>
              </w:rPr>
            </w:pPr>
            <w:r>
              <w:rPr>
                <w:spacing w:val="-10"/>
                <w:sz w:val="20"/>
              </w:rPr>
              <w:t>3</w:t>
            </w:r>
          </w:p>
        </w:tc>
        <w:tc>
          <w:tcPr>
            <w:tcW w:w="595" w:type="dxa"/>
          </w:tcPr>
          <w:p w14:paraId="023BD0D2" w14:textId="77777777" w:rsidR="006E7430" w:rsidRDefault="00000000">
            <w:pPr>
              <w:pStyle w:val="TableParagraph"/>
              <w:spacing w:line="258" w:lineRule="exact"/>
              <w:ind w:left="15"/>
              <w:rPr>
                <w:sz w:val="20"/>
              </w:rPr>
            </w:pPr>
            <w:r>
              <w:rPr>
                <w:spacing w:val="-10"/>
                <w:sz w:val="20"/>
              </w:rPr>
              <w:t>3</w:t>
            </w:r>
          </w:p>
        </w:tc>
        <w:tc>
          <w:tcPr>
            <w:tcW w:w="597" w:type="dxa"/>
          </w:tcPr>
          <w:p w14:paraId="4BC6C4C1" w14:textId="77777777" w:rsidR="006E7430" w:rsidRDefault="00000000">
            <w:pPr>
              <w:pStyle w:val="TableParagraph"/>
              <w:spacing w:line="258" w:lineRule="exact"/>
              <w:ind w:left="12"/>
              <w:rPr>
                <w:sz w:val="20"/>
              </w:rPr>
            </w:pPr>
            <w:r>
              <w:rPr>
                <w:spacing w:val="-10"/>
                <w:sz w:val="20"/>
              </w:rPr>
              <w:t>3</w:t>
            </w:r>
          </w:p>
        </w:tc>
        <w:tc>
          <w:tcPr>
            <w:tcW w:w="638" w:type="dxa"/>
          </w:tcPr>
          <w:p w14:paraId="2377105C" w14:textId="77777777" w:rsidR="006E7430" w:rsidRDefault="00000000">
            <w:pPr>
              <w:pStyle w:val="TableParagraph"/>
              <w:spacing w:line="258" w:lineRule="exact"/>
              <w:ind w:left="50"/>
              <w:jc w:val="center"/>
              <w:rPr>
                <w:sz w:val="20"/>
              </w:rPr>
            </w:pPr>
            <w:r>
              <w:rPr>
                <w:spacing w:val="-10"/>
                <w:sz w:val="20"/>
              </w:rPr>
              <w:t>2</w:t>
            </w:r>
          </w:p>
        </w:tc>
        <w:tc>
          <w:tcPr>
            <w:tcW w:w="700" w:type="dxa"/>
          </w:tcPr>
          <w:p w14:paraId="29BB67A6" w14:textId="77777777" w:rsidR="006E7430" w:rsidRDefault="00000000">
            <w:pPr>
              <w:pStyle w:val="TableParagraph"/>
              <w:spacing w:line="258" w:lineRule="exact"/>
              <w:ind w:left="26"/>
              <w:rPr>
                <w:sz w:val="20"/>
              </w:rPr>
            </w:pPr>
            <w:r>
              <w:rPr>
                <w:spacing w:val="-10"/>
                <w:sz w:val="20"/>
              </w:rPr>
              <w:t>3</w:t>
            </w:r>
          </w:p>
        </w:tc>
        <w:tc>
          <w:tcPr>
            <w:tcW w:w="705" w:type="dxa"/>
          </w:tcPr>
          <w:p w14:paraId="1584170F" w14:textId="77777777" w:rsidR="006E7430" w:rsidRDefault="00000000">
            <w:pPr>
              <w:pStyle w:val="TableParagraph"/>
              <w:spacing w:line="258" w:lineRule="exact"/>
              <w:ind w:left="29"/>
              <w:rPr>
                <w:sz w:val="20"/>
              </w:rPr>
            </w:pPr>
            <w:r>
              <w:rPr>
                <w:spacing w:val="-10"/>
                <w:sz w:val="20"/>
              </w:rPr>
              <w:t>3</w:t>
            </w:r>
          </w:p>
        </w:tc>
        <w:tc>
          <w:tcPr>
            <w:tcW w:w="703" w:type="dxa"/>
          </w:tcPr>
          <w:p w14:paraId="0775666E" w14:textId="77777777" w:rsidR="006E7430" w:rsidRDefault="00000000">
            <w:pPr>
              <w:pStyle w:val="TableParagraph"/>
              <w:spacing w:line="258" w:lineRule="exact"/>
              <w:ind w:left="32"/>
              <w:rPr>
                <w:sz w:val="20"/>
              </w:rPr>
            </w:pPr>
            <w:r>
              <w:rPr>
                <w:spacing w:val="-10"/>
                <w:sz w:val="20"/>
              </w:rPr>
              <w:t>3</w:t>
            </w:r>
          </w:p>
        </w:tc>
        <w:tc>
          <w:tcPr>
            <w:tcW w:w="703" w:type="dxa"/>
          </w:tcPr>
          <w:p w14:paraId="3DE7447B" w14:textId="77777777" w:rsidR="006E7430" w:rsidRDefault="00000000">
            <w:pPr>
              <w:pStyle w:val="TableParagraph"/>
              <w:spacing w:line="258" w:lineRule="exact"/>
              <w:ind w:left="35"/>
              <w:rPr>
                <w:sz w:val="20"/>
              </w:rPr>
            </w:pPr>
            <w:r>
              <w:rPr>
                <w:spacing w:val="-10"/>
                <w:sz w:val="20"/>
              </w:rPr>
              <w:t>3</w:t>
            </w:r>
          </w:p>
        </w:tc>
        <w:tc>
          <w:tcPr>
            <w:tcW w:w="703" w:type="dxa"/>
          </w:tcPr>
          <w:p w14:paraId="6C3AF733" w14:textId="77777777" w:rsidR="006E7430" w:rsidRDefault="00000000">
            <w:pPr>
              <w:pStyle w:val="TableParagraph"/>
              <w:spacing w:line="258" w:lineRule="exact"/>
              <w:ind w:left="40"/>
              <w:rPr>
                <w:sz w:val="20"/>
              </w:rPr>
            </w:pPr>
            <w:r>
              <w:rPr>
                <w:spacing w:val="-10"/>
                <w:sz w:val="20"/>
              </w:rPr>
              <w:t>3</w:t>
            </w:r>
          </w:p>
        </w:tc>
      </w:tr>
      <w:tr w:rsidR="006E7430" w14:paraId="3C2F51D8" w14:textId="77777777">
        <w:trPr>
          <w:trHeight w:val="275"/>
        </w:trPr>
        <w:tc>
          <w:tcPr>
            <w:tcW w:w="595" w:type="dxa"/>
          </w:tcPr>
          <w:p w14:paraId="4D0661EC" w14:textId="77777777" w:rsidR="006E7430" w:rsidRDefault="00000000">
            <w:pPr>
              <w:pStyle w:val="TableParagraph"/>
              <w:spacing w:line="256" w:lineRule="exact"/>
              <w:ind w:left="3"/>
              <w:jc w:val="center"/>
              <w:rPr>
                <w:sz w:val="20"/>
              </w:rPr>
            </w:pPr>
            <w:r>
              <w:rPr>
                <w:spacing w:val="-5"/>
                <w:sz w:val="20"/>
              </w:rPr>
              <w:t>CO2</w:t>
            </w:r>
          </w:p>
        </w:tc>
        <w:tc>
          <w:tcPr>
            <w:tcW w:w="593" w:type="dxa"/>
          </w:tcPr>
          <w:p w14:paraId="08E77BB2" w14:textId="77777777" w:rsidR="006E7430" w:rsidRDefault="00000000">
            <w:pPr>
              <w:pStyle w:val="TableParagraph"/>
              <w:spacing w:line="256" w:lineRule="exact"/>
              <w:ind w:left="16"/>
              <w:rPr>
                <w:sz w:val="20"/>
              </w:rPr>
            </w:pPr>
            <w:r>
              <w:rPr>
                <w:spacing w:val="-10"/>
                <w:sz w:val="20"/>
              </w:rPr>
              <w:t>3</w:t>
            </w:r>
          </w:p>
        </w:tc>
        <w:tc>
          <w:tcPr>
            <w:tcW w:w="595" w:type="dxa"/>
          </w:tcPr>
          <w:p w14:paraId="338110CA" w14:textId="77777777" w:rsidR="006E7430" w:rsidRDefault="00000000">
            <w:pPr>
              <w:pStyle w:val="TableParagraph"/>
              <w:spacing w:line="256" w:lineRule="exact"/>
              <w:ind w:left="11"/>
              <w:rPr>
                <w:sz w:val="20"/>
              </w:rPr>
            </w:pPr>
            <w:r>
              <w:rPr>
                <w:spacing w:val="-10"/>
                <w:sz w:val="20"/>
              </w:rPr>
              <w:t>3</w:t>
            </w:r>
          </w:p>
        </w:tc>
        <w:tc>
          <w:tcPr>
            <w:tcW w:w="593" w:type="dxa"/>
          </w:tcPr>
          <w:p w14:paraId="796DE6E7" w14:textId="77777777" w:rsidR="006E7430" w:rsidRDefault="00000000">
            <w:pPr>
              <w:pStyle w:val="TableParagraph"/>
              <w:spacing w:line="256" w:lineRule="exact"/>
              <w:ind w:left="9"/>
              <w:rPr>
                <w:sz w:val="20"/>
              </w:rPr>
            </w:pPr>
            <w:r>
              <w:rPr>
                <w:spacing w:val="-10"/>
                <w:sz w:val="20"/>
              </w:rPr>
              <w:t>2</w:t>
            </w:r>
          </w:p>
        </w:tc>
        <w:tc>
          <w:tcPr>
            <w:tcW w:w="595" w:type="dxa"/>
          </w:tcPr>
          <w:p w14:paraId="08401DBD" w14:textId="77777777" w:rsidR="006E7430" w:rsidRDefault="00000000">
            <w:pPr>
              <w:pStyle w:val="TableParagraph"/>
              <w:spacing w:line="256" w:lineRule="exact"/>
              <w:ind w:left="14"/>
              <w:rPr>
                <w:sz w:val="20"/>
              </w:rPr>
            </w:pPr>
            <w:r>
              <w:rPr>
                <w:spacing w:val="-10"/>
                <w:sz w:val="20"/>
              </w:rPr>
              <w:t>2</w:t>
            </w:r>
          </w:p>
        </w:tc>
        <w:tc>
          <w:tcPr>
            <w:tcW w:w="593" w:type="dxa"/>
          </w:tcPr>
          <w:p w14:paraId="1EC18BD7" w14:textId="77777777" w:rsidR="006E7430" w:rsidRDefault="00000000">
            <w:pPr>
              <w:pStyle w:val="TableParagraph"/>
              <w:spacing w:line="256" w:lineRule="exact"/>
              <w:ind w:left="17"/>
              <w:rPr>
                <w:sz w:val="20"/>
              </w:rPr>
            </w:pPr>
            <w:r>
              <w:rPr>
                <w:spacing w:val="-10"/>
                <w:sz w:val="20"/>
              </w:rPr>
              <w:t>2</w:t>
            </w:r>
          </w:p>
        </w:tc>
        <w:tc>
          <w:tcPr>
            <w:tcW w:w="595" w:type="dxa"/>
          </w:tcPr>
          <w:p w14:paraId="021E8915" w14:textId="77777777" w:rsidR="006E7430" w:rsidRDefault="00000000">
            <w:pPr>
              <w:pStyle w:val="TableParagraph"/>
              <w:spacing w:line="256" w:lineRule="exact"/>
              <w:ind w:left="14"/>
              <w:rPr>
                <w:sz w:val="20"/>
              </w:rPr>
            </w:pPr>
            <w:r>
              <w:rPr>
                <w:spacing w:val="-10"/>
                <w:sz w:val="20"/>
              </w:rPr>
              <w:t>3</w:t>
            </w:r>
          </w:p>
        </w:tc>
        <w:tc>
          <w:tcPr>
            <w:tcW w:w="593" w:type="dxa"/>
          </w:tcPr>
          <w:p w14:paraId="687D932A" w14:textId="77777777" w:rsidR="006E7430" w:rsidRDefault="00000000">
            <w:pPr>
              <w:pStyle w:val="TableParagraph"/>
              <w:spacing w:line="256" w:lineRule="exact"/>
              <w:ind w:left="10"/>
              <w:rPr>
                <w:sz w:val="20"/>
              </w:rPr>
            </w:pPr>
            <w:r>
              <w:rPr>
                <w:spacing w:val="-10"/>
                <w:sz w:val="20"/>
              </w:rPr>
              <w:t>3</w:t>
            </w:r>
          </w:p>
        </w:tc>
        <w:tc>
          <w:tcPr>
            <w:tcW w:w="595" w:type="dxa"/>
          </w:tcPr>
          <w:p w14:paraId="3483965E" w14:textId="77777777" w:rsidR="006E7430" w:rsidRDefault="00000000">
            <w:pPr>
              <w:pStyle w:val="TableParagraph"/>
              <w:spacing w:line="256" w:lineRule="exact"/>
              <w:ind w:left="15"/>
              <w:rPr>
                <w:sz w:val="20"/>
              </w:rPr>
            </w:pPr>
            <w:r>
              <w:rPr>
                <w:spacing w:val="-10"/>
                <w:sz w:val="20"/>
              </w:rPr>
              <w:t>3</w:t>
            </w:r>
          </w:p>
        </w:tc>
        <w:tc>
          <w:tcPr>
            <w:tcW w:w="597" w:type="dxa"/>
          </w:tcPr>
          <w:p w14:paraId="372C520A" w14:textId="77777777" w:rsidR="006E7430" w:rsidRDefault="00000000">
            <w:pPr>
              <w:pStyle w:val="TableParagraph"/>
              <w:spacing w:line="256" w:lineRule="exact"/>
              <w:ind w:left="12"/>
              <w:rPr>
                <w:sz w:val="20"/>
              </w:rPr>
            </w:pPr>
            <w:r>
              <w:rPr>
                <w:spacing w:val="-10"/>
                <w:sz w:val="20"/>
              </w:rPr>
              <w:t>3</w:t>
            </w:r>
          </w:p>
        </w:tc>
        <w:tc>
          <w:tcPr>
            <w:tcW w:w="638" w:type="dxa"/>
          </w:tcPr>
          <w:p w14:paraId="3A5424D2" w14:textId="77777777" w:rsidR="006E7430" w:rsidRDefault="00000000">
            <w:pPr>
              <w:pStyle w:val="TableParagraph"/>
              <w:spacing w:line="256" w:lineRule="exact"/>
              <w:ind w:left="50"/>
              <w:jc w:val="center"/>
              <w:rPr>
                <w:sz w:val="20"/>
              </w:rPr>
            </w:pPr>
            <w:r>
              <w:rPr>
                <w:spacing w:val="-10"/>
                <w:sz w:val="20"/>
              </w:rPr>
              <w:t>2</w:t>
            </w:r>
          </w:p>
        </w:tc>
        <w:tc>
          <w:tcPr>
            <w:tcW w:w="700" w:type="dxa"/>
          </w:tcPr>
          <w:p w14:paraId="4915684D" w14:textId="77777777" w:rsidR="006E7430" w:rsidRDefault="00000000">
            <w:pPr>
              <w:pStyle w:val="TableParagraph"/>
              <w:spacing w:line="256" w:lineRule="exact"/>
              <w:ind w:left="26"/>
              <w:rPr>
                <w:sz w:val="20"/>
              </w:rPr>
            </w:pPr>
            <w:r>
              <w:rPr>
                <w:spacing w:val="-10"/>
                <w:sz w:val="20"/>
              </w:rPr>
              <w:t>3</w:t>
            </w:r>
          </w:p>
        </w:tc>
        <w:tc>
          <w:tcPr>
            <w:tcW w:w="705" w:type="dxa"/>
          </w:tcPr>
          <w:p w14:paraId="554F2DE9" w14:textId="77777777" w:rsidR="006E7430" w:rsidRDefault="00000000">
            <w:pPr>
              <w:pStyle w:val="TableParagraph"/>
              <w:spacing w:line="256" w:lineRule="exact"/>
              <w:ind w:left="29"/>
              <w:rPr>
                <w:sz w:val="20"/>
              </w:rPr>
            </w:pPr>
            <w:r>
              <w:rPr>
                <w:spacing w:val="-10"/>
                <w:sz w:val="20"/>
              </w:rPr>
              <w:t>3</w:t>
            </w:r>
          </w:p>
        </w:tc>
        <w:tc>
          <w:tcPr>
            <w:tcW w:w="703" w:type="dxa"/>
          </w:tcPr>
          <w:p w14:paraId="59A1189D" w14:textId="77777777" w:rsidR="006E7430" w:rsidRDefault="00000000">
            <w:pPr>
              <w:pStyle w:val="TableParagraph"/>
              <w:spacing w:line="256" w:lineRule="exact"/>
              <w:ind w:left="32"/>
              <w:rPr>
                <w:sz w:val="20"/>
              </w:rPr>
            </w:pPr>
            <w:r>
              <w:rPr>
                <w:spacing w:val="-10"/>
                <w:sz w:val="20"/>
              </w:rPr>
              <w:t>3</w:t>
            </w:r>
          </w:p>
        </w:tc>
        <w:tc>
          <w:tcPr>
            <w:tcW w:w="703" w:type="dxa"/>
          </w:tcPr>
          <w:p w14:paraId="143A1821" w14:textId="77777777" w:rsidR="006E7430" w:rsidRDefault="00000000">
            <w:pPr>
              <w:pStyle w:val="TableParagraph"/>
              <w:spacing w:line="256" w:lineRule="exact"/>
              <w:ind w:left="35"/>
              <w:rPr>
                <w:sz w:val="20"/>
              </w:rPr>
            </w:pPr>
            <w:r>
              <w:rPr>
                <w:spacing w:val="-10"/>
                <w:sz w:val="20"/>
              </w:rPr>
              <w:t>2</w:t>
            </w:r>
          </w:p>
        </w:tc>
        <w:tc>
          <w:tcPr>
            <w:tcW w:w="703" w:type="dxa"/>
          </w:tcPr>
          <w:p w14:paraId="13BC5C58" w14:textId="77777777" w:rsidR="006E7430" w:rsidRDefault="00000000">
            <w:pPr>
              <w:pStyle w:val="TableParagraph"/>
              <w:spacing w:line="256" w:lineRule="exact"/>
              <w:ind w:left="40"/>
              <w:rPr>
                <w:sz w:val="20"/>
              </w:rPr>
            </w:pPr>
            <w:r>
              <w:rPr>
                <w:spacing w:val="-10"/>
                <w:sz w:val="20"/>
              </w:rPr>
              <w:t>2</w:t>
            </w:r>
          </w:p>
        </w:tc>
      </w:tr>
      <w:tr w:rsidR="006E7430" w14:paraId="19B97C08" w14:textId="77777777">
        <w:trPr>
          <w:trHeight w:val="275"/>
        </w:trPr>
        <w:tc>
          <w:tcPr>
            <w:tcW w:w="595" w:type="dxa"/>
          </w:tcPr>
          <w:p w14:paraId="7E6395F2" w14:textId="77777777" w:rsidR="006E7430" w:rsidRDefault="00000000">
            <w:pPr>
              <w:pStyle w:val="TableParagraph"/>
              <w:spacing w:line="256" w:lineRule="exact"/>
              <w:ind w:left="3"/>
              <w:jc w:val="center"/>
              <w:rPr>
                <w:sz w:val="20"/>
              </w:rPr>
            </w:pPr>
            <w:r>
              <w:rPr>
                <w:spacing w:val="-5"/>
                <w:sz w:val="20"/>
              </w:rPr>
              <w:t>CO3</w:t>
            </w:r>
          </w:p>
        </w:tc>
        <w:tc>
          <w:tcPr>
            <w:tcW w:w="593" w:type="dxa"/>
          </w:tcPr>
          <w:p w14:paraId="4D7C53E2" w14:textId="77777777" w:rsidR="006E7430" w:rsidRDefault="00000000">
            <w:pPr>
              <w:pStyle w:val="TableParagraph"/>
              <w:spacing w:line="256" w:lineRule="exact"/>
              <w:ind w:left="16"/>
              <w:rPr>
                <w:sz w:val="20"/>
              </w:rPr>
            </w:pPr>
            <w:r>
              <w:rPr>
                <w:spacing w:val="-10"/>
                <w:sz w:val="20"/>
              </w:rPr>
              <w:t>3</w:t>
            </w:r>
          </w:p>
        </w:tc>
        <w:tc>
          <w:tcPr>
            <w:tcW w:w="595" w:type="dxa"/>
          </w:tcPr>
          <w:p w14:paraId="35AADF64" w14:textId="77777777" w:rsidR="006E7430" w:rsidRDefault="00000000">
            <w:pPr>
              <w:pStyle w:val="TableParagraph"/>
              <w:spacing w:line="256" w:lineRule="exact"/>
              <w:ind w:left="11"/>
              <w:rPr>
                <w:sz w:val="20"/>
              </w:rPr>
            </w:pPr>
            <w:r>
              <w:rPr>
                <w:spacing w:val="-10"/>
                <w:sz w:val="20"/>
              </w:rPr>
              <w:t>3</w:t>
            </w:r>
          </w:p>
        </w:tc>
        <w:tc>
          <w:tcPr>
            <w:tcW w:w="593" w:type="dxa"/>
          </w:tcPr>
          <w:p w14:paraId="7748D472" w14:textId="77777777" w:rsidR="006E7430" w:rsidRDefault="00000000">
            <w:pPr>
              <w:pStyle w:val="TableParagraph"/>
              <w:spacing w:line="256" w:lineRule="exact"/>
              <w:ind w:left="9"/>
              <w:rPr>
                <w:sz w:val="20"/>
              </w:rPr>
            </w:pPr>
            <w:r>
              <w:rPr>
                <w:spacing w:val="-10"/>
                <w:sz w:val="20"/>
              </w:rPr>
              <w:t>2</w:t>
            </w:r>
          </w:p>
        </w:tc>
        <w:tc>
          <w:tcPr>
            <w:tcW w:w="595" w:type="dxa"/>
          </w:tcPr>
          <w:p w14:paraId="400B0071" w14:textId="77777777" w:rsidR="006E7430" w:rsidRDefault="00000000">
            <w:pPr>
              <w:pStyle w:val="TableParagraph"/>
              <w:spacing w:line="256" w:lineRule="exact"/>
              <w:ind w:left="14"/>
              <w:rPr>
                <w:sz w:val="20"/>
              </w:rPr>
            </w:pPr>
            <w:r>
              <w:rPr>
                <w:spacing w:val="-10"/>
                <w:sz w:val="20"/>
              </w:rPr>
              <w:t>3</w:t>
            </w:r>
          </w:p>
        </w:tc>
        <w:tc>
          <w:tcPr>
            <w:tcW w:w="593" w:type="dxa"/>
          </w:tcPr>
          <w:p w14:paraId="011CBF9A" w14:textId="77777777" w:rsidR="006E7430" w:rsidRDefault="00000000">
            <w:pPr>
              <w:pStyle w:val="TableParagraph"/>
              <w:spacing w:line="256" w:lineRule="exact"/>
              <w:ind w:left="17"/>
              <w:rPr>
                <w:sz w:val="20"/>
              </w:rPr>
            </w:pPr>
            <w:r>
              <w:rPr>
                <w:spacing w:val="-10"/>
                <w:sz w:val="20"/>
              </w:rPr>
              <w:t>2</w:t>
            </w:r>
          </w:p>
        </w:tc>
        <w:tc>
          <w:tcPr>
            <w:tcW w:w="595" w:type="dxa"/>
          </w:tcPr>
          <w:p w14:paraId="46EF3489" w14:textId="77777777" w:rsidR="006E7430" w:rsidRDefault="00000000">
            <w:pPr>
              <w:pStyle w:val="TableParagraph"/>
              <w:spacing w:line="256" w:lineRule="exact"/>
              <w:ind w:left="14"/>
              <w:rPr>
                <w:sz w:val="20"/>
              </w:rPr>
            </w:pPr>
            <w:r>
              <w:rPr>
                <w:spacing w:val="-10"/>
                <w:sz w:val="20"/>
              </w:rPr>
              <w:t>3</w:t>
            </w:r>
          </w:p>
        </w:tc>
        <w:tc>
          <w:tcPr>
            <w:tcW w:w="593" w:type="dxa"/>
          </w:tcPr>
          <w:p w14:paraId="61BF5172" w14:textId="77777777" w:rsidR="006E7430" w:rsidRDefault="00000000">
            <w:pPr>
              <w:pStyle w:val="TableParagraph"/>
              <w:spacing w:line="256" w:lineRule="exact"/>
              <w:ind w:left="10"/>
              <w:rPr>
                <w:sz w:val="20"/>
              </w:rPr>
            </w:pPr>
            <w:r>
              <w:rPr>
                <w:spacing w:val="-10"/>
                <w:sz w:val="20"/>
              </w:rPr>
              <w:t>3</w:t>
            </w:r>
          </w:p>
        </w:tc>
        <w:tc>
          <w:tcPr>
            <w:tcW w:w="595" w:type="dxa"/>
          </w:tcPr>
          <w:p w14:paraId="03A47A61" w14:textId="77777777" w:rsidR="006E7430" w:rsidRDefault="00000000">
            <w:pPr>
              <w:pStyle w:val="TableParagraph"/>
              <w:spacing w:line="256" w:lineRule="exact"/>
              <w:ind w:left="15"/>
              <w:rPr>
                <w:sz w:val="20"/>
              </w:rPr>
            </w:pPr>
            <w:r>
              <w:rPr>
                <w:spacing w:val="-10"/>
                <w:sz w:val="20"/>
              </w:rPr>
              <w:t>3</w:t>
            </w:r>
          </w:p>
        </w:tc>
        <w:tc>
          <w:tcPr>
            <w:tcW w:w="597" w:type="dxa"/>
          </w:tcPr>
          <w:p w14:paraId="57F7874C" w14:textId="77777777" w:rsidR="006E7430" w:rsidRDefault="00000000">
            <w:pPr>
              <w:pStyle w:val="TableParagraph"/>
              <w:spacing w:line="256" w:lineRule="exact"/>
              <w:ind w:left="12"/>
              <w:rPr>
                <w:sz w:val="20"/>
              </w:rPr>
            </w:pPr>
            <w:r>
              <w:rPr>
                <w:spacing w:val="-10"/>
                <w:sz w:val="20"/>
              </w:rPr>
              <w:t>3</w:t>
            </w:r>
          </w:p>
        </w:tc>
        <w:tc>
          <w:tcPr>
            <w:tcW w:w="638" w:type="dxa"/>
          </w:tcPr>
          <w:p w14:paraId="4E0E40F4" w14:textId="77777777" w:rsidR="006E7430" w:rsidRDefault="00000000">
            <w:pPr>
              <w:pStyle w:val="TableParagraph"/>
              <w:spacing w:line="256" w:lineRule="exact"/>
              <w:ind w:left="50"/>
              <w:jc w:val="center"/>
              <w:rPr>
                <w:sz w:val="20"/>
              </w:rPr>
            </w:pPr>
            <w:r>
              <w:rPr>
                <w:spacing w:val="-10"/>
                <w:sz w:val="20"/>
              </w:rPr>
              <w:t>2</w:t>
            </w:r>
          </w:p>
        </w:tc>
        <w:tc>
          <w:tcPr>
            <w:tcW w:w="700" w:type="dxa"/>
          </w:tcPr>
          <w:p w14:paraId="13DEC263" w14:textId="77777777" w:rsidR="006E7430" w:rsidRDefault="00000000">
            <w:pPr>
              <w:pStyle w:val="TableParagraph"/>
              <w:spacing w:line="256" w:lineRule="exact"/>
              <w:ind w:left="26"/>
              <w:rPr>
                <w:sz w:val="20"/>
              </w:rPr>
            </w:pPr>
            <w:r>
              <w:rPr>
                <w:spacing w:val="-10"/>
                <w:sz w:val="20"/>
              </w:rPr>
              <w:t>3</w:t>
            </w:r>
          </w:p>
        </w:tc>
        <w:tc>
          <w:tcPr>
            <w:tcW w:w="705" w:type="dxa"/>
          </w:tcPr>
          <w:p w14:paraId="63D3F919" w14:textId="77777777" w:rsidR="006E7430" w:rsidRDefault="00000000">
            <w:pPr>
              <w:pStyle w:val="TableParagraph"/>
              <w:spacing w:line="256" w:lineRule="exact"/>
              <w:ind w:left="29"/>
              <w:rPr>
                <w:sz w:val="20"/>
              </w:rPr>
            </w:pPr>
            <w:r>
              <w:rPr>
                <w:spacing w:val="-10"/>
                <w:sz w:val="20"/>
              </w:rPr>
              <w:t>3</w:t>
            </w:r>
          </w:p>
        </w:tc>
        <w:tc>
          <w:tcPr>
            <w:tcW w:w="703" w:type="dxa"/>
          </w:tcPr>
          <w:p w14:paraId="56082992" w14:textId="77777777" w:rsidR="006E7430" w:rsidRDefault="00000000">
            <w:pPr>
              <w:pStyle w:val="TableParagraph"/>
              <w:spacing w:line="256" w:lineRule="exact"/>
              <w:ind w:left="32"/>
              <w:rPr>
                <w:sz w:val="20"/>
              </w:rPr>
            </w:pPr>
            <w:r>
              <w:rPr>
                <w:spacing w:val="-10"/>
                <w:sz w:val="20"/>
              </w:rPr>
              <w:t>3</w:t>
            </w:r>
          </w:p>
        </w:tc>
        <w:tc>
          <w:tcPr>
            <w:tcW w:w="703" w:type="dxa"/>
          </w:tcPr>
          <w:p w14:paraId="122F98B0" w14:textId="77777777" w:rsidR="006E7430" w:rsidRDefault="00000000">
            <w:pPr>
              <w:pStyle w:val="TableParagraph"/>
              <w:spacing w:line="256" w:lineRule="exact"/>
              <w:ind w:left="35"/>
              <w:rPr>
                <w:sz w:val="20"/>
              </w:rPr>
            </w:pPr>
            <w:r>
              <w:rPr>
                <w:spacing w:val="-10"/>
                <w:sz w:val="20"/>
              </w:rPr>
              <w:t>3</w:t>
            </w:r>
          </w:p>
        </w:tc>
        <w:tc>
          <w:tcPr>
            <w:tcW w:w="703" w:type="dxa"/>
          </w:tcPr>
          <w:p w14:paraId="470158D3" w14:textId="77777777" w:rsidR="006E7430" w:rsidRDefault="00000000">
            <w:pPr>
              <w:pStyle w:val="TableParagraph"/>
              <w:spacing w:line="256" w:lineRule="exact"/>
              <w:ind w:left="40"/>
              <w:rPr>
                <w:sz w:val="20"/>
              </w:rPr>
            </w:pPr>
            <w:r>
              <w:rPr>
                <w:spacing w:val="-10"/>
                <w:sz w:val="20"/>
              </w:rPr>
              <w:t>3</w:t>
            </w:r>
          </w:p>
        </w:tc>
      </w:tr>
      <w:tr w:rsidR="006E7430" w14:paraId="554EB33C" w14:textId="77777777">
        <w:trPr>
          <w:trHeight w:val="275"/>
        </w:trPr>
        <w:tc>
          <w:tcPr>
            <w:tcW w:w="595" w:type="dxa"/>
          </w:tcPr>
          <w:p w14:paraId="7BD80F87" w14:textId="77777777" w:rsidR="006E7430" w:rsidRDefault="00000000">
            <w:pPr>
              <w:pStyle w:val="TableParagraph"/>
              <w:spacing w:line="256" w:lineRule="exact"/>
              <w:ind w:left="3"/>
              <w:jc w:val="center"/>
              <w:rPr>
                <w:sz w:val="20"/>
              </w:rPr>
            </w:pPr>
            <w:r>
              <w:rPr>
                <w:spacing w:val="-5"/>
                <w:sz w:val="20"/>
              </w:rPr>
              <w:t>CO4</w:t>
            </w:r>
          </w:p>
        </w:tc>
        <w:tc>
          <w:tcPr>
            <w:tcW w:w="593" w:type="dxa"/>
          </w:tcPr>
          <w:p w14:paraId="2AD898F8" w14:textId="77777777" w:rsidR="006E7430" w:rsidRDefault="00000000">
            <w:pPr>
              <w:pStyle w:val="TableParagraph"/>
              <w:spacing w:line="256" w:lineRule="exact"/>
              <w:ind w:left="16"/>
              <w:rPr>
                <w:sz w:val="20"/>
              </w:rPr>
            </w:pPr>
            <w:r>
              <w:rPr>
                <w:spacing w:val="-10"/>
                <w:sz w:val="20"/>
              </w:rPr>
              <w:t>3</w:t>
            </w:r>
          </w:p>
        </w:tc>
        <w:tc>
          <w:tcPr>
            <w:tcW w:w="595" w:type="dxa"/>
          </w:tcPr>
          <w:p w14:paraId="52711D5C" w14:textId="77777777" w:rsidR="006E7430" w:rsidRDefault="00000000">
            <w:pPr>
              <w:pStyle w:val="TableParagraph"/>
              <w:spacing w:line="256" w:lineRule="exact"/>
              <w:ind w:left="11"/>
              <w:rPr>
                <w:sz w:val="20"/>
              </w:rPr>
            </w:pPr>
            <w:r>
              <w:rPr>
                <w:spacing w:val="-10"/>
                <w:sz w:val="20"/>
              </w:rPr>
              <w:t>3</w:t>
            </w:r>
          </w:p>
        </w:tc>
        <w:tc>
          <w:tcPr>
            <w:tcW w:w="593" w:type="dxa"/>
          </w:tcPr>
          <w:p w14:paraId="58804643" w14:textId="77777777" w:rsidR="006E7430" w:rsidRDefault="00000000">
            <w:pPr>
              <w:pStyle w:val="TableParagraph"/>
              <w:spacing w:line="256" w:lineRule="exact"/>
              <w:ind w:left="9"/>
              <w:rPr>
                <w:sz w:val="20"/>
              </w:rPr>
            </w:pPr>
            <w:r>
              <w:rPr>
                <w:spacing w:val="-10"/>
                <w:sz w:val="20"/>
              </w:rPr>
              <w:t>2</w:t>
            </w:r>
          </w:p>
        </w:tc>
        <w:tc>
          <w:tcPr>
            <w:tcW w:w="595" w:type="dxa"/>
          </w:tcPr>
          <w:p w14:paraId="4C144B23" w14:textId="77777777" w:rsidR="006E7430" w:rsidRDefault="00000000">
            <w:pPr>
              <w:pStyle w:val="TableParagraph"/>
              <w:spacing w:line="256" w:lineRule="exact"/>
              <w:ind w:left="14"/>
              <w:rPr>
                <w:sz w:val="20"/>
              </w:rPr>
            </w:pPr>
            <w:r>
              <w:rPr>
                <w:spacing w:val="-10"/>
                <w:sz w:val="20"/>
              </w:rPr>
              <w:t>3</w:t>
            </w:r>
          </w:p>
        </w:tc>
        <w:tc>
          <w:tcPr>
            <w:tcW w:w="593" w:type="dxa"/>
          </w:tcPr>
          <w:p w14:paraId="41934C8A" w14:textId="77777777" w:rsidR="006E7430" w:rsidRDefault="00000000">
            <w:pPr>
              <w:pStyle w:val="TableParagraph"/>
              <w:spacing w:line="256" w:lineRule="exact"/>
              <w:ind w:left="17"/>
              <w:rPr>
                <w:sz w:val="20"/>
              </w:rPr>
            </w:pPr>
            <w:r>
              <w:rPr>
                <w:spacing w:val="-10"/>
                <w:sz w:val="20"/>
              </w:rPr>
              <w:t>3</w:t>
            </w:r>
          </w:p>
        </w:tc>
        <w:tc>
          <w:tcPr>
            <w:tcW w:w="595" w:type="dxa"/>
          </w:tcPr>
          <w:p w14:paraId="4AEC2745" w14:textId="77777777" w:rsidR="006E7430" w:rsidRDefault="00000000">
            <w:pPr>
              <w:pStyle w:val="TableParagraph"/>
              <w:spacing w:line="256" w:lineRule="exact"/>
              <w:ind w:left="14"/>
              <w:rPr>
                <w:sz w:val="20"/>
              </w:rPr>
            </w:pPr>
            <w:r>
              <w:rPr>
                <w:spacing w:val="-10"/>
                <w:sz w:val="20"/>
              </w:rPr>
              <w:t>3</w:t>
            </w:r>
          </w:p>
        </w:tc>
        <w:tc>
          <w:tcPr>
            <w:tcW w:w="593" w:type="dxa"/>
          </w:tcPr>
          <w:p w14:paraId="60AB5370" w14:textId="77777777" w:rsidR="006E7430" w:rsidRDefault="00000000">
            <w:pPr>
              <w:pStyle w:val="TableParagraph"/>
              <w:spacing w:line="256" w:lineRule="exact"/>
              <w:ind w:left="10"/>
              <w:rPr>
                <w:sz w:val="20"/>
              </w:rPr>
            </w:pPr>
            <w:r>
              <w:rPr>
                <w:spacing w:val="-10"/>
                <w:sz w:val="20"/>
              </w:rPr>
              <w:t>3</w:t>
            </w:r>
          </w:p>
        </w:tc>
        <w:tc>
          <w:tcPr>
            <w:tcW w:w="595" w:type="dxa"/>
          </w:tcPr>
          <w:p w14:paraId="27ACD392" w14:textId="77777777" w:rsidR="006E7430" w:rsidRDefault="00000000">
            <w:pPr>
              <w:pStyle w:val="TableParagraph"/>
              <w:spacing w:line="256" w:lineRule="exact"/>
              <w:ind w:left="15"/>
              <w:rPr>
                <w:sz w:val="20"/>
              </w:rPr>
            </w:pPr>
            <w:r>
              <w:rPr>
                <w:spacing w:val="-10"/>
                <w:sz w:val="20"/>
              </w:rPr>
              <w:t>3</w:t>
            </w:r>
          </w:p>
        </w:tc>
        <w:tc>
          <w:tcPr>
            <w:tcW w:w="597" w:type="dxa"/>
          </w:tcPr>
          <w:p w14:paraId="2C3D4063" w14:textId="77777777" w:rsidR="006E7430" w:rsidRDefault="00000000">
            <w:pPr>
              <w:pStyle w:val="TableParagraph"/>
              <w:spacing w:line="256" w:lineRule="exact"/>
              <w:ind w:left="12"/>
              <w:rPr>
                <w:sz w:val="20"/>
              </w:rPr>
            </w:pPr>
            <w:r>
              <w:rPr>
                <w:spacing w:val="-10"/>
                <w:sz w:val="20"/>
              </w:rPr>
              <w:t>3</w:t>
            </w:r>
          </w:p>
        </w:tc>
        <w:tc>
          <w:tcPr>
            <w:tcW w:w="638" w:type="dxa"/>
          </w:tcPr>
          <w:p w14:paraId="44DBE038" w14:textId="77777777" w:rsidR="006E7430" w:rsidRDefault="00000000">
            <w:pPr>
              <w:pStyle w:val="TableParagraph"/>
              <w:spacing w:line="256" w:lineRule="exact"/>
              <w:ind w:left="50"/>
              <w:jc w:val="center"/>
              <w:rPr>
                <w:sz w:val="20"/>
              </w:rPr>
            </w:pPr>
            <w:r>
              <w:rPr>
                <w:spacing w:val="-10"/>
                <w:sz w:val="20"/>
              </w:rPr>
              <w:t>2</w:t>
            </w:r>
          </w:p>
        </w:tc>
        <w:tc>
          <w:tcPr>
            <w:tcW w:w="700" w:type="dxa"/>
          </w:tcPr>
          <w:p w14:paraId="42359E68" w14:textId="77777777" w:rsidR="006E7430" w:rsidRDefault="00000000">
            <w:pPr>
              <w:pStyle w:val="TableParagraph"/>
              <w:spacing w:line="256" w:lineRule="exact"/>
              <w:ind w:left="26"/>
              <w:rPr>
                <w:sz w:val="20"/>
              </w:rPr>
            </w:pPr>
            <w:r>
              <w:rPr>
                <w:spacing w:val="-10"/>
                <w:sz w:val="20"/>
              </w:rPr>
              <w:t>3</w:t>
            </w:r>
          </w:p>
        </w:tc>
        <w:tc>
          <w:tcPr>
            <w:tcW w:w="705" w:type="dxa"/>
          </w:tcPr>
          <w:p w14:paraId="1E0AE25C" w14:textId="77777777" w:rsidR="006E7430" w:rsidRDefault="00000000">
            <w:pPr>
              <w:pStyle w:val="TableParagraph"/>
              <w:spacing w:line="256" w:lineRule="exact"/>
              <w:ind w:left="29"/>
              <w:rPr>
                <w:sz w:val="20"/>
              </w:rPr>
            </w:pPr>
            <w:r>
              <w:rPr>
                <w:spacing w:val="-10"/>
                <w:sz w:val="20"/>
              </w:rPr>
              <w:t>2</w:t>
            </w:r>
          </w:p>
        </w:tc>
        <w:tc>
          <w:tcPr>
            <w:tcW w:w="703" w:type="dxa"/>
          </w:tcPr>
          <w:p w14:paraId="229AB073" w14:textId="77777777" w:rsidR="006E7430" w:rsidRDefault="00000000">
            <w:pPr>
              <w:pStyle w:val="TableParagraph"/>
              <w:spacing w:line="256" w:lineRule="exact"/>
              <w:ind w:left="32"/>
              <w:rPr>
                <w:sz w:val="20"/>
              </w:rPr>
            </w:pPr>
            <w:r>
              <w:rPr>
                <w:spacing w:val="-10"/>
                <w:sz w:val="20"/>
              </w:rPr>
              <w:t>3</w:t>
            </w:r>
          </w:p>
        </w:tc>
        <w:tc>
          <w:tcPr>
            <w:tcW w:w="703" w:type="dxa"/>
          </w:tcPr>
          <w:p w14:paraId="236FFB21" w14:textId="77777777" w:rsidR="006E7430" w:rsidRDefault="00000000">
            <w:pPr>
              <w:pStyle w:val="TableParagraph"/>
              <w:spacing w:line="256" w:lineRule="exact"/>
              <w:ind w:left="35"/>
              <w:rPr>
                <w:sz w:val="20"/>
              </w:rPr>
            </w:pPr>
            <w:r>
              <w:rPr>
                <w:spacing w:val="-10"/>
                <w:sz w:val="20"/>
              </w:rPr>
              <w:t>3</w:t>
            </w:r>
          </w:p>
        </w:tc>
        <w:tc>
          <w:tcPr>
            <w:tcW w:w="703" w:type="dxa"/>
          </w:tcPr>
          <w:p w14:paraId="1A01E22E" w14:textId="77777777" w:rsidR="006E7430" w:rsidRDefault="00000000">
            <w:pPr>
              <w:pStyle w:val="TableParagraph"/>
              <w:spacing w:line="256" w:lineRule="exact"/>
              <w:ind w:left="40"/>
              <w:rPr>
                <w:sz w:val="20"/>
              </w:rPr>
            </w:pPr>
            <w:r>
              <w:rPr>
                <w:spacing w:val="-10"/>
                <w:sz w:val="20"/>
              </w:rPr>
              <w:t>3</w:t>
            </w:r>
          </w:p>
        </w:tc>
      </w:tr>
      <w:tr w:rsidR="006E7430" w14:paraId="393884A2" w14:textId="77777777">
        <w:trPr>
          <w:trHeight w:val="277"/>
        </w:trPr>
        <w:tc>
          <w:tcPr>
            <w:tcW w:w="595" w:type="dxa"/>
          </w:tcPr>
          <w:p w14:paraId="473EEB4C" w14:textId="77777777" w:rsidR="006E7430" w:rsidRDefault="00000000">
            <w:pPr>
              <w:pStyle w:val="TableParagraph"/>
              <w:spacing w:line="258" w:lineRule="exact"/>
              <w:ind w:left="3"/>
              <w:jc w:val="center"/>
              <w:rPr>
                <w:sz w:val="20"/>
              </w:rPr>
            </w:pPr>
            <w:r>
              <w:rPr>
                <w:spacing w:val="-5"/>
                <w:sz w:val="20"/>
              </w:rPr>
              <w:t>CO5</w:t>
            </w:r>
          </w:p>
        </w:tc>
        <w:tc>
          <w:tcPr>
            <w:tcW w:w="593" w:type="dxa"/>
          </w:tcPr>
          <w:p w14:paraId="53D5AF08" w14:textId="77777777" w:rsidR="006E7430" w:rsidRDefault="00000000">
            <w:pPr>
              <w:pStyle w:val="TableParagraph"/>
              <w:spacing w:line="258" w:lineRule="exact"/>
              <w:ind w:left="16"/>
              <w:rPr>
                <w:sz w:val="20"/>
              </w:rPr>
            </w:pPr>
            <w:r>
              <w:rPr>
                <w:spacing w:val="-10"/>
                <w:sz w:val="20"/>
              </w:rPr>
              <w:t>3</w:t>
            </w:r>
          </w:p>
        </w:tc>
        <w:tc>
          <w:tcPr>
            <w:tcW w:w="595" w:type="dxa"/>
          </w:tcPr>
          <w:p w14:paraId="47A89960" w14:textId="77777777" w:rsidR="006E7430" w:rsidRDefault="00000000">
            <w:pPr>
              <w:pStyle w:val="TableParagraph"/>
              <w:spacing w:line="258" w:lineRule="exact"/>
              <w:ind w:left="11"/>
              <w:rPr>
                <w:sz w:val="20"/>
              </w:rPr>
            </w:pPr>
            <w:r>
              <w:rPr>
                <w:spacing w:val="-10"/>
                <w:sz w:val="20"/>
              </w:rPr>
              <w:t>3</w:t>
            </w:r>
          </w:p>
        </w:tc>
        <w:tc>
          <w:tcPr>
            <w:tcW w:w="593" w:type="dxa"/>
          </w:tcPr>
          <w:p w14:paraId="2A10DF0E" w14:textId="77777777" w:rsidR="006E7430" w:rsidRDefault="00000000">
            <w:pPr>
              <w:pStyle w:val="TableParagraph"/>
              <w:spacing w:line="258" w:lineRule="exact"/>
              <w:ind w:left="9"/>
              <w:rPr>
                <w:sz w:val="20"/>
              </w:rPr>
            </w:pPr>
            <w:r>
              <w:rPr>
                <w:spacing w:val="-10"/>
                <w:sz w:val="20"/>
              </w:rPr>
              <w:t>2</w:t>
            </w:r>
          </w:p>
        </w:tc>
        <w:tc>
          <w:tcPr>
            <w:tcW w:w="595" w:type="dxa"/>
          </w:tcPr>
          <w:p w14:paraId="6449D421" w14:textId="77777777" w:rsidR="006E7430" w:rsidRDefault="00000000">
            <w:pPr>
              <w:pStyle w:val="TableParagraph"/>
              <w:spacing w:line="258" w:lineRule="exact"/>
              <w:ind w:left="14"/>
              <w:rPr>
                <w:sz w:val="20"/>
              </w:rPr>
            </w:pPr>
            <w:r>
              <w:rPr>
                <w:spacing w:val="-10"/>
                <w:sz w:val="20"/>
              </w:rPr>
              <w:t>2</w:t>
            </w:r>
          </w:p>
        </w:tc>
        <w:tc>
          <w:tcPr>
            <w:tcW w:w="593" w:type="dxa"/>
          </w:tcPr>
          <w:p w14:paraId="7F5BF118" w14:textId="77777777" w:rsidR="006E7430" w:rsidRDefault="00000000">
            <w:pPr>
              <w:pStyle w:val="TableParagraph"/>
              <w:spacing w:line="258" w:lineRule="exact"/>
              <w:ind w:left="17"/>
              <w:rPr>
                <w:sz w:val="20"/>
              </w:rPr>
            </w:pPr>
            <w:r>
              <w:rPr>
                <w:spacing w:val="-10"/>
                <w:sz w:val="20"/>
              </w:rPr>
              <w:t>3</w:t>
            </w:r>
          </w:p>
        </w:tc>
        <w:tc>
          <w:tcPr>
            <w:tcW w:w="595" w:type="dxa"/>
          </w:tcPr>
          <w:p w14:paraId="053D1045" w14:textId="77777777" w:rsidR="006E7430" w:rsidRDefault="00000000">
            <w:pPr>
              <w:pStyle w:val="TableParagraph"/>
              <w:spacing w:line="258" w:lineRule="exact"/>
              <w:ind w:left="14"/>
              <w:rPr>
                <w:sz w:val="20"/>
              </w:rPr>
            </w:pPr>
            <w:r>
              <w:rPr>
                <w:spacing w:val="-10"/>
                <w:sz w:val="20"/>
              </w:rPr>
              <w:t>2</w:t>
            </w:r>
          </w:p>
        </w:tc>
        <w:tc>
          <w:tcPr>
            <w:tcW w:w="593" w:type="dxa"/>
          </w:tcPr>
          <w:p w14:paraId="12A5E5EF" w14:textId="77777777" w:rsidR="006E7430" w:rsidRDefault="00000000">
            <w:pPr>
              <w:pStyle w:val="TableParagraph"/>
              <w:spacing w:line="258" w:lineRule="exact"/>
              <w:ind w:left="10"/>
              <w:rPr>
                <w:sz w:val="20"/>
              </w:rPr>
            </w:pPr>
            <w:r>
              <w:rPr>
                <w:spacing w:val="-10"/>
                <w:sz w:val="20"/>
              </w:rPr>
              <w:t>2</w:t>
            </w:r>
          </w:p>
        </w:tc>
        <w:tc>
          <w:tcPr>
            <w:tcW w:w="595" w:type="dxa"/>
          </w:tcPr>
          <w:p w14:paraId="0172C484" w14:textId="77777777" w:rsidR="006E7430" w:rsidRDefault="00000000">
            <w:pPr>
              <w:pStyle w:val="TableParagraph"/>
              <w:spacing w:line="258" w:lineRule="exact"/>
              <w:ind w:left="15"/>
              <w:rPr>
                <w:sz w:val="20"/>
              </w:rPr>
            </w:pPr>
            <w:r>
              <w:rPr>
                <w:spacing w:val="-10"/>
                <w:sz w:val="20"/>
              </w:rPr>
              <w:t>2</w:t>
            </w:r>
          </w:p>
        </w:tc>
        <w:tc>
          <w:tcPr>
            <w:tcW w:w="597" w:type="dxa"/>
          </w:tcPr>
          <w:p w14:paraId="2AE9A265" w14:textId="77777777" w:rsidR="006E7430" w:rsidRDefault="00000000">
            <w:pPr>
              <w:pStyle w:val="TableParagraph"/>
              <w:spacing w:line="258" w:lineRule="exact"/>
              <w:ind w:left="12"/>
              <w:rPr>
                <w:sz w:val="20"/>
              </w:rPr>
            </w:pPr>
            <w:r>
              <w:rPr>
                <w:spacing w:val="-10"/>
                <w:sz w:val="20"/>
              </w:rPr>
              <w:t>3</w:t>
            </w:r>
          </w:p>
        </w:tc>
        <w:tc>
          <w:tcPr>
            <w:tcW w:w="638" w:type="dxa"/>
          </w:tcPr>
          <w:p w14:paraId="6007B723" w14:textId="77777777" w:rsidR="006E7430" w:rsidRDefault="00000000">
            <w:pPr>
              <w:pStyle w:val="TableParagraph"/>
              <w:spacing w:line="258" w:lineRule="exact"/>
              <w:ind w:left="50"/>
              <w:jc w:val="center"/>
              <w:rPr>
                <w:sz w:val="20"/>
              </w:rPr>
            </w:pPr>
            <w:r>
              <w:rPr>
                <w:spacing w:val="-10"/>
                <w:sz w:val="20"/>
              </w:rPr>
              <w:t>3</w:t>
            </w:r>
          </w:p>
        </w:tc>
        <w:tc>
          <w:tcPr>
            <w:tcW w:w="700" w:type="dxa"/>
          </w:tcPr>
          <w:p w14:paraId="230992C5" w14:textId="77777777" w:rsidR="006E7430" w:rsidRDefault="00000000">
            <w:pPr>
              <w:pStyle w:val="TableParagraph"/>
              <w:spacing w:line="258" w:lineRule="exact"/>
              <w:ind w:left="26"/>
              <w:rPr>
                <w:sz w:val="20"/>
              </w:rPr>
            </w:pPr>
            <w:r>
              <w:rPr>
                <w:spacing w:val="-10"/>
                <w:sz w:val="20"/>
              </w:rPr>
              <w:t>3</w:t>
            </w:r>
          </w:p>
        </w:tc>
        <w:tc>
          <w:tcPr>
            <w:tcW w:w="705" w:type="dxa"/>
          </w:tcPr>
          <w:p w14:paraId="415051A7" w14:textId="77777777" w:rsidR="006E7430" w:rsidRDefault="00000000">
            <w:pPr>
              <w:pStyle w:val="TableParagraph"/>
              <w:spacing w:line="258" w:lineRule="exact"/>
              <w:ind w:left="29"/>
              <w:rPr>
                <w:sz w:val="20"/>
              </w:rPr>
            </w:pPr>
            <w:r>
              <w:rPr>
                <w:spacing w:val="-10"/>
                <w:sz w:val="20"/>
              </w:rPr>
              <w:t>3</w:t>
            </w:r>
          </w:p>
        </w:tc>
        <w:tc>
          <w:tcPr>
            <w:tcW w:w="703" w:type="dxa"/>
          </w:tcPr>
          <w:p w14:paraId="41595573" w14:textId="77777777" w:rsidR="006E7430" w:rsidRDefault="00000000">
            <w:pPr>
              <w:pStyle w:val="TableParagraph"/>
              <w:spacing w:line="258" w:lineRule="exact"/>
              <w:ind w:left="32"/>
              <w:rPr>
                <w:sz w:val="20"/>
              </w:rPr>
            </w:pPr>
            <w:r>
              <w:rPr>
                <w:spacing w:val="-10"/>
                <w:sz w:val="20"/>
              </w:rPr>
              <w:t>3</w:t>
            </w:r>
          </w:p>
        </w:tc>
        <w:tc>
          <w:tcPr>
            <w:tcW w:w="703" w:type="dxa"/>
          </w:tcPr>
          <w:p w14:paraId="1B2FF831" w14:textId="77777777" w:rsidR="006E7430" w:rsidRDefault="00000000">
            <w:pPr>
              <w:pStyle w:val="TableParagraph"/>
              <w:spacing w:line="258" w:lineRule="exact"/>
              <w:ind w:left="35"/>
              <w:rPr>
                <w:sz w:val="20"/>
              </w:rPr>
            </w:pPr>
            <w:r>
              <w:rPr>
                <w:spacing w:val="-10"/>
                <w:sz w:val="20"/>
              </w:rPr>
              <w:t>2</w:t>
            </w:r>
          </w:p>
        </w:tc>
        <w:tc>
          <w:tcPr>
            <w:tcW w:w="703" w:type="dxa"/>
          </w:tcPr>
          <w:p w14:paraId="1A513A5B" w14:textId="77777777" w:rsidR="006E7430" w:rsidRDefault="00000000">
            <w:pPr>
              <w:pStyle w:val="TableParagraph"/>
              <w:spacing w:line="258" w:lineRule="exact"/>
              <w:ind w:left="40"/>
              <w:rPr>
                <w:sz w:val="20"/>
              </w:rPr>
            </w:pPr>
            <w:r>
              <w:rPr>
                <w:spacing w:val="-10"/>
                <w:sz w:val="20"/>
              </w:rPr>
              <w:t>3</w:t>
            </w:r>
          </w:p>
        </w:tc>
      </w:tr>
    </w:tbl>
    <w:p w14:paraId="484510F2" w14:textId="77777777" w:rsidR="006E7430" w:rsidRDefault="006E7430">
      <w:pPr>
        <w:pStyle w:val="BodyText"/>
        <w:spacing w:before="31"/>
        <w:rPr>
          <w:rFonts w:ascii="Calibri"/>
          <w:b/>
          <w:sz w:val="20"/>
        </w:rPr>
      </w:pPr>
    </w:p>
    <w:tbl>
      <w:tblPr>
        <w:tblW w:w="0" w:type="auto"/>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36"/>
        <w:gridCol w:w="2773"/>
        <w:gridCol w:w="3205"/>
        <w:gridCol w:w="3204"/>
      </w:tblGrid>
      <w:tr w:rsidR="006E7430" w14:paraId="6CAC40EB" w14:textId="77777777">
        <w:trPr>
          <w:trHeight w:val="513"/>
        </w:trPr>
        <w:tc>
          <w:tcPr>
            <w:tcW w:w="10118" w:type="dxa"/>
            <w:gridSpan w:val="4"/>
          </w:tcPr>
          <w:p w14:paraId="1CA7E271" w14:textId="77777777" w:rsidR="006E7430" w:rsidRDefault="00000000">
            <w:pPr>
              <w:pStyle w:val="TableParagraph"/>
              <w:spacing w:line="231" w:lineRule="exact"/>
              <w:ind w:left="3557"/>
              <w:rPr>
                <w:b/>
                <w:sz w:val="24"/>
              </w:rPr>
            </w:pPr>
            <w:r>
              <w:rPr>
                <w:b/>
                <w:sz w:val="24"/>
              </w:rPr>
              <w:t>Syllabus</w:t>
            </w:r>
            <w:r>
              <w:rPr>
                <w:b/>
                <w:spacing w:val="-8"/>
                <w:sz w:val="24"/>
              </w:rPr>
              <w:t xml:space="preserve"> </w:t>
            </w:r>
            <w:r>
              <w:rPr>
                <w:b/>
                <w:sz w:val="24"/>
              </w:rPr>
              <w:t>Change</w:t>
            </w:r>
            <w:r>
              <w:rPr>
                <w:b/>
                <w:spacing w:val="-6"/>
                <w:sz w:val="24"/>
              </w:rPr>
              <w:t xml:space="preserve"> </w:t>
            </w:r>
            <w:r>
              <w:rPr>
                <w:b/>
                <w:sz w:val="24"/>
              </w:rPr>
              <w:t>AY</w:t>
            </w:r>
            <w:r>
              <w:rPr>
                <w:b/>
                <w:spacing w:val="-3"/>
                <w:sz w:val="24"/>
              </w:rPr>
              <w:t xml:space="preserve"> </w:t>
            </w:r>
            <w:r>
              <w:rPr>
                <w:b/>
                <w:spacing w:val="-4"/>
                <w:sz w:val="24"/>
              </w:rPr>
              <w:t>2022-</w:t>
            </w:r>
          </w:p>
          <w:p w14:paraId="6FA6CA50" w14:textId="77777777" w:rsidR="006E7430" w:rsidRDefault="00000000">
            <w:pPr>
              <w:pStyle w:val="TableParagraph"/>
              <w:spacing w:line="262" w:lineRule="exact"/>
              <w:ind w:left="3557"/>
              <w:rPr>
                <w:b/>
                <w:sz w:val="24"/>
              </w:rPr>
            </w:pPr>
            <w:r>
              <w:rPr>
                <w:b/>
                <w:spacing w:val="-5"/>
                <w:sz w:val="24"/>
              </w:rPr>
              <w:t>23</w:t>
            </w:r>
          </w:p>
        </w:tc>
      </w:tr>
      <w:tr w:rsidR="006E7430" w14:paraId="19E43CDE" w14:textId="77777777">
        <w:trPr>
          <w:trHeight w:val="290"/>
        </w:trPr>
        <w:tc>
          <w:tcPr>
            <w:tcW w:w="936" w:type="dxa"/>
          </w:tcPr>
          <w:p w14:paraId="274359E7" w14:textId="77777777" w:rsidR="006E7430" w:rsidRDefault="00000000">
            <w:pPr>
              <w:pStyle w:val="TableParagraph"/>
              <w:spacing w:line="270" w:lineRule="exact"/>
              <w:ind w:left="263"/>
              <w:rPr>
                <w:sz w:val="24"/>
              </w:rPr>
            </w:pPr>
            <w:r>
              <w:rPr>
                <w:spacing w:val="-4"/>
                <w:sz w:val="24"/>
              </w:rPr>
              <w:t>Unit</w:t>
            </w:r>
          </w:p>
        </w:tc>
        <w:tc>
          <w:tcPr>
            <w:tcW w:w="2773" w:type="dxa"/>
          </w:tcPr>
          <w:p w14:paraId="5DDCC75C" w14:textId="77777777" w:rsidR="006E7430" w:rsidRDefault="00000000">
            <w:pPr>
              <w:pStyle w:val="TableParagraph"/>
              <w:spacing w:line="270" w:lineRule="exact"/>
              <w:ind w:left="222"/>
              <w:rPr>
                <w:sz w:val="24"/>
              </w:rPr>
            </w:pPr>
            <w:r>
              <w:rPr>
                <w:sz w:val="24"/>
              </w:rPr>
              <w:t>Deletions/</w:t>
            </w:r>
            <w:r>
              <w:rPr>
                <w:spacing w:val="-15"/>
                <w:sz w:val="24"/>
              </w:rPr>
              <w:t xml:space="preserve"> </w:t>
            </w:r>
            <w:r>
              <w:rPr>
                <w:spacing w:val="-2"/>
                <w:sz w:val="24"/>
              </w:rPr>
              <w:t>Additions</w:t>
            </w:r>
          </w:p>
        </w:tc>
        <w:tc>
          <w:tcPr>
            <w:tcW w:w="3205" w:type="dxa"/>
          </w:tcPr>
          <w:p w14:paraId="79D90975" w14:textId="77777777" w:rsidR="006E7430" w:rsidRDefault="00000000">
            <w:pPr>
              <w:pStyle w:val="TableParagraph"/>
              <w:spacing w:line="270" w:lineRule="exact"/>
              <w:ind w:left="714"/>
              <w:rPr>
                <w:sz w:val="24"/>
              </w:rPr>
            </w:pPr>
            <w:r>
              <w:rPr>
                <w:sz w:val="24"/>
              </w:rPr>
              <w:t>Percentage</w:t>
            </w:r>
            <w:r>
              <w:rPr>
                <w:spacing w:val="-11"/>
                <w:sz w:val="24"/>
              </w:rPr>
              <w:t xml:space="preserve"> </w:t>
            </w:r>
            <w:r>
              <w:rPr>
                <w:spacing w:val="-2"/>
                <w:sz w:val="24"/>
              </w:rPr>
              <w:t>change</w:t>
            </w:r>
          </w:p>
        </w:tc>
        <w:tc>
          <w:tcPr>
            <w:tcW w:w="3204" w:type="dxa"/>
          </w:tcPr>
          <w:p w14:paraId="164CC312" w14:textId="77777777" w:rsidR="006E7430" w:rsidRDefault="00000000">
            <w:pPr>
              <w:pStyle w:val="TableParagraph"/>
              <w:spacing w:line="270" w:lineRule="exact"/>
              <w:ind w:left="1336"/>
              <w:rPr>
                <w:sz w:val="24"/>
              </w:rPr>
            </w:pPr>
            <w:r>
              <w:rPr>
                <w:spacing w:val="-2"/>
                <w:sz w:val="24"/>
              </w:rPr>
              <w:t>Rationale</w:t>
            </w:r>
          </w:p>
        </w:tc>
      </w:tr>
      <w:tr w:rsidR="006E7430" w14:paraId="5E62DBE5" w14:textId="77777777">
        <w:trPr>
          <w:trHeight w:val="554"/>
        </w:trPr>
        <w:tc>
          <w:tcPr>
            <w:tcW w:w="936" w:type="dxa"/>
          </w:tcPr>
          <w:p w14:paraId="63FFD462" w14:textId="77777777" w:rsidR="006E7430" w:rsidRDefault="00000000">
            <w:pPr>
              <w:pStyle w:val="TableParagraph"/>
              <w:spacing w:before="2" w:line="264" w:lineRule="exact"/>
              <w:ind w:left="244" w:right="147" w:firstLine="76"/>
              <w:rPr>
                <w:sz w:val="24"/>
              </w:rPr>
            </w:pPr>
            <w:r>
              <w:rPr>
                <w:spacing w:val="-4"/>
                <w:sz w:val="24"/>
              </w:rPr>
              <w:t>All units</w:t>
            </w:r>
          </w:p>
        </w:tc>
        <w:tc>
          <w:tcPr>
            <w:tcW w:w="2773" w:type="dxa"/>
          </w:tcPr>
          <w:p w14:paraId="6883953B" w14:textId="77777777" w:rsidR="006E7430" w:rsidRDefault="00000000">
            <w:pPr>
              <w:pStyle w:val="TableParagraph"/>
              <w:spacing w:before="7"/>
              <w:ind w:left="117"/>
              <w:rPr>
                <w:sz w:val="24"/>
              </w:rPr>
            </w:pPr>
            <w:r>
              <w:rPr>
                <w:sz w:val="24"/>
              </w:rPr>
              <w:t>New</w:t>
            </w:r>
            <w:r>
              <w:rPr>
                <w:spacing w:val="-6"/>
                <w:sz w:val="24"/>
              </w:rPr>
              <w:t xml:space="preserve"> </w:t>
            </w:r>
            <w:r>
              <w:rPr>
                <w:spacing w:val="-2"/>
                <w:sz w:val="24"/>
              </w:rPr>
              <w:t>course</w:t>
            </w:r>
          </w:p>
        </w:tc>
        <w:tc>
          <w:tcPr>
            <w:tcW w:w="3205" w:type="dxa"/>
          </w:tcPr>
          <w:p w14:paraId="1B00EC46" w14:textId="77777777" w:rsidR="006E7430" w:rsidRDefault="00000000">
            <w:pPr>
              <w:pStyle w:val="TableParagraph"/>
              <w:spacing w:line="300" w:lineRule="exact"/>
              <w:ind w:right="356"/>
              <w:jc w:val="center"/>
              <w:rPr>
                <w:sz w:val="24"/>
              </w:rPr>
            </w:pPr>
            <w:r>
              <w:rPr>
                <w:sz w:val="24"/>
              </w:rPr>
              <w:t>No</w:t>
            </w:r>
          </w:p>
        </w:tc>
        <w:tc>
          <w:tcPr>
            <w:tcW w:w="3204" w:type="dxa"/>
          </w:tcPr>
          <w:p w14:paraId="0D750C3B" w14:textId="77777777" w:rsidR="006E7430" w:rsidRDefault="00000000">
            <w:pPr>
              <w:pStyle w:val="TableParagraph"/>
              <w:spacing w:line="300" w:lineRule="exact"/>
              <w:ind w:left="116"/>
              <w:rPr>
                <w:sz w:val="24"/>
              </w:rPr>
            </w:pPr>
            <w:r>
              <w:rPr>
                <w:sz w:val="24"/>
              </w:rPr>
              <w:t>Newly</w:t>
            </w:r>
            <w:r>
              <w:rPr>
                <w:spacing w:val="-12"/>
                <w:sz w:val="24"/>
              </w:rPr>
              <w:t xml:space="preserve"> </w:t>
            </w:r>
            <w:r>
              <w:rPr>
                <w:sz w:val="24"/>
              </w:rPr>
              <w:t>introduced</w:t>
            </w:r>
            <w:r>
              <w:rPr>
                <w:spacing w:val="-1"/>
                <w:sz w:val="24"/>
              </w:rPr>
              <w:t xml:space="preserve"> </w:t>
            </w:r>
            <w:r>
              <w:rPr>
                <w:spacing w:val="-2"/>
                <w:sz w:val="24"/>
              </w:rPr>
              <w:t>program</w:t>
            </w:r>
          </w:p>
        </w:tc>
      </w:tr>
    </w:tbl>
    <w:p w14:paraId="119ABD55" w14:textId="77777777" w:rsidR="006E7430" w:rsidRDefault="006E7430">
      <w:pPr>
        <w:pStyle w:val="BodyText"/>
        <w:spacing w:before="39"/>
        <w:rPr>
          <w:rFonts w:ascii="Calibri"/>
          <w:b/>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45"/>
        <w:gridCol w:w="3894"/>
        <w:gridCol w:w="4058"/>
      </w:tblGrid>
      <w:tr w:rsidR="006E7430" w14:paraId="4BBAB858" w14:textId="77777777">
        <w:trPr>
          <w:trHeight w:val="640"/>
        </w:trPr>
        <w:tc>
          <w:tcPr>
            <w:tcW w:w="10197" w:type="dxa"/>
            <w:gridSpan w:val="3"/>
          </w:tcPr>
          <w:p w14:paraId="785E10E2" w14:textId="77777777" w:rsidR="006E7430" w:rsidRDefault="00000000">
            <w:pPr>
              <w:pStyle w:val="TableParagraph"/>
              <w:spacing w:before="9"/>
              <w:ind w:left="2885"/>
              <w:rPr>
                <w:rFonts w:ascii="Calibri"/>
                <w:sz w:val="24"/>
              </w:rPr>
            </w:pPr>
            <w:r>
              <w:rPr>
                <w:rFonts w:ascii="Calibri"/>
                <w:sz w:val="24"/>
              </w:rPr>
              <w:t>P.R.</w:t>
            </w:r>
            <w:r>
              <w:rPr>
                <w:rFonts w:ascii="Calibri"/>
                <w:spacing w:val="-12"/>
                <w:sz w:val="24"/>
              </w:rPr>
              <w:t xml:space="preserve"> </w:t>
            </w:r>
            <w:r>
              <w:rPr>
                <w:rFonts w:ascii="Calibri"/>
                <w:sz w:val="24"/>
              </w:rPr>
              <w:t>GOVT.COLLEGE</w:t>
            </w:r>
            <w:r>
              <w:rPr>
                <w:rFonts w:ascii="Calibri"/>
                <w:spacing w:val="-7"/>
                <w:sz w:val="24"/>
              </w:rPr>
              <w:t xml:space="preserve"> </w:t>
            </w:r>
            <w:r>
              <w:rPr>
                <w:rFonts w:ascii="Calibri"/>
                <w:sz w:val="24"/>
              </w:rPr>
              <w:t>(AUTONOMOUS),</w:t>
            </w:r>
            <w:r>
              <w:rPr>
                <w:rFonts w:ascii="Calibri"/>
                <w:spacing w:val="-8"/>
                <w:sz w:val="24"/>
              </w:rPr>
              <w:t xml:space="preserve"> </w:t>
            </w:r>
            <w:r>
              <w:rPr>
                <w:rFonts w:ascii="Calibri"/>
                <w:spacing w:val="-2"/>
                <w:sz w:val="24"/>
              </w:rPr>
              <w:t>KAKINADA</w:t>
            </w:r>
          </w:p>
        </w:tc>
      </w:tr>
      <w:tr w:rsidR="006E7430" w14:paraId="69274B55" w14:textId="77777777">
        <w:trPr>
          <w:trHeight w:val="637"/>
        </w:trPr>
        <w:tc>
          <w:tcPr>
            <w:tcW w:w="10197" w:type="dxa"/>
            <w:gridSpan w:val="3"/>
          </w:tcPr>
          <w:p w14:paraId="553EE6C1" w14:textId="77777777" w:rsidR="006E7430" w:rsidRDefault="00000000">
            <w:pPr>
              <w:pStyle w:val="TableParagraph"/>
              <w:spacing w:before="6"/>
              <w:ind w:left="21" w:right="5"/>
              <w:jc w:val="center"/>
              <w:rPr>
                <w:rFonts w:ascii="Calibri"/>
                <w:sz w:val="24"/>
              </w:rPr>
            </w:pPr>
            <w:r>
              <w:rPr>
                <w:rFonts w:ascii="Calibri"/>
                <w:sz w:val="24"/>
              </w:rPr>
              <w:t>II</w:t>
            </w:r>
            <w:r>
              <w:rPr>
                <w:rFonts w:ascii="Calibri"/>
                <w:spacing w:val="-5"/>
                <w:sz w:val="24"/>
              </w:rPr>
              <w:t xml:space="preserve"> </w:t>
            </w:r>
            <w:r>
              <w:rPr>
                <w:rFonts w:ascii="Calibri"/>
                <w:sz w:val="24"/>
              </w:rPr>
              <w:t>BBA</w:t>
            </w:r>
            <w:r>
              <w:rPr>
                <w:rFonts w:ascii="Calibri"/>
                <w:spacing w:val="-3"/>
                <w:sz w:val="24"/>
              </w:rPr>
              <w:t xml:space="preserve"> </w:t>
            </w:r>
            <w:r>
              <w:rPr>
                <w:rFonts w:ascii="Calibri"/>
                <w:sz w:val="24"/>
              </w:rPr>
              <w:t>(HCM</w:t>
            </w:r>
            <w:r>
              <w:rPr>
                <w:rFonts w:ascii="Calibri"/>
                <w:spacing w:val="-3"/>
                <w:sz w:val="24"/>
              </w:rPr>
              <w:t xml:space="preserve"> </w:t>
            </w:r>
            <w:r>
              <w:rPr>
                <w:rFonts w:ascii="Calibri"/>
                <w:sz w:val="24"/>
              </w:rPr>
              <w:t>w.e.f.</w:t>
            </w:r>
            <w:r>
              <w:rPr>
                <w:rFonts w:ascii="Calibri"/>
                <w:spacing w:val="-4"/>
                <w:sz w:val="24"/>
              </w:rPr>
              <w:t xml:space="preserve"> </w:t>
            </w:r>
            <w:r>
              <w:rPr>
                <w:rFonts w:ascii="Calibri"/>
                <w:sz w:val="24"/>
              </w:rPr>
              <w:t>2024-</w:t>
            </w:r>
            <w:r>
              <w:rPr>
                <w:rFonts w:ascii="Calibri"/>
                <w:spacing w:val="-5"/>
                <w:sz w:val="24"/>
              </w:rPr>
              <w:t>25</w:t>
            </w:r>
          </w:p>
        </w:tc>
      </w:tr>
      <w:tr w:rsidR="006E7430" w14:paraId="2A764578" w14:textId="77777777">
        <w:trPr>
          <w:trHeight w:val="1713"/>
        </w:trPr>
        <w:tc>
          <w:tcPr>
            <w:tcW w:w="2245" w:type="dxa"/>
          </w:tcPr>
          <w:p w14:paraId="2381F830" w14:textId="77777777" w:rsidR="006E7430" w:rsidRDefault="00000000">
            <w:pPr>
              <w:pStyle w:val="TableParagraph"/>
              <w:spacing w:before="6"/>
              <w:ind w:left="16" w:right="2"/>
              <w:jc w:val="center"/>
              <w:rPr>
                <w:rFonts w:ascii="Calibri"/>
                <w:sz w:val="24"/>
              </w:rPr>
            </w:pPr>
            <w:r>
              <w:rPr>
                <w:rFonts w:ascii="Calibri"/>
                <w:spacing w:val="-2"/>
                <w:sz w:val="24"/>
              </w:rPr>
              <w:t>Subject</w:t>
            </w:r>
          </w:p>
        </w:tc>
        <w:tc>
          <w:tcPr>
            <w:tcW w:w="7952" w:type="dxa"/>
            <w:gridSpan w:val="2"/>
          </w:tcPr>
          <w:p w14:paraId="4C1B0A06" w14:textId="77777777" w:rsidR="006E7430" w:rsidRDefault="006E7430">
            <w:pPr>
              <w:pStyle w:val="TableParagraph"/>
              <w:spacing w:before="241"/>
              <w:rPr>
                <w:rFonts w:ascii="Calibri"/>
                <w:b/>
                <w:sz w:val="24"/>
              </w:rPr>
            </w:pPr>
          </w:p>
          <w:p w14:paraId="445C780C" w14:textId="77777777" w:rsidR="006E7430" w:rsidRDefault="00000000">
            <w:pPr>
              <w:pStyle w:val="TableParagraph"/>
              <w:ind w:left="112"/>
              <w:rPr>
                <w:rFonts w:ascii="Calibri"/>
                <w:sz w:val="24"/>
              </w:rPr>
            </w:pPr>
            <w:proofErr w:type="gramStart"/>
            <w:r>
              <w:rPr>
                <w:rFonts w:ascii="Calibri"/>
                <w:b/>
                <w:sz w:val="24"/>
              </w:rPr>
              <w:t>COURSE</w:t>
            </w:r>
            <w:r>
              <w:rPr>
                <w:rFonts w:ascii="Calibri"/>
                <w:b/>
                <w:spacing w:val="-2"/>
                <w:sz w:val="24"/>
              </w:rPr>
              <w:t xml:space="preserve"> </w:t>
            </w:r>
            <w:r>
              <w:rPr>
                <w:rFonts w:ascii="Calibri"/>
                <w:b/>
                <w:sz w:val="24"/>
              </w:rPr>
              <w:t>:</w:t>
            </w:r>
            <w:proofErr w:type="gramEnd"/>
            <w:r>
              <w:rPr>
                <w:rFonts w:ascii="Calibri"/>
                <w:b/>
                <w:spacing w:val="50"/>
                <w:sz w:val="24"/>
              </w:rPr>
              <w:t xml:space="preserve"> </w:t>
            </w:r>
            <w:r>
              <w:rPr>
                <w:b/>
                <w:sz w:val="24"/>
              </w:rPr>
              <w:t>Legal and Ethical Issues in Hospital</w:t>
            </w:r>
          </w:p>
        </w:tc>
      </w:tr>
      <w:tr w:rsidR="006E7430" w14:paraId="08B53621" w14:textId="77777777">
        <w:trPr>
          <w:trHeight w:val="640"/>
        </w:trPr>
        <w:tc>
          <w:tcPr>
            <w:tcW w:w="2245" w:type="dxa"/>
          </w:tcPr>
          <w:p w14:paraId="1653CFA8" w14:textId="77777777" w:rsidR="006E7430" w:rsidRDefault="00000000">
            <w:pPr>
              <w:pStyle w:val="TableParagraph"/>
              <w:spacing w:line="292" w:lineRule="exact"/>
              <w:ind w:left="16"/>
              <w:jc w:val="center"/>
              <w:rPr>
                <w:rFonts w:ascii="Calibri" w:hAnsi="Calibri"/>
                <w:sz w:val="24"/>
              </w:rPr>
            </w:pPr>
            <w:r>
              <w:rPr>
                <w:rFonts w:ascii="Calibri" w:hAnsi="Calibri"/>
                <w:sz w:val="24"/>
              </w:rPr>
              <w:t xml:space="preserve">III– </w:t>
            </w:r>
            <w:r>
              <w:rPr>
                <w:rFonts w:ascii="Calibri" w:hAnsi="Calibri"/>
                <w:spacing w:val="-5"/>
                <w:sz w:val="24"/>
              </w:rPr>
              <w:t>SEM</w:t>
            </w:r>
          </w:p>
        </w:tc>
        <w:tc>
          <w:tcPr>
            <w:tcW w:w="3894" w:type="dxa"/>
          </w:tcPr>
          <w:p w14:paraId="28522950" w14:textId="77777777" w:rsidR="006E7430" w:rsidRDefault="00000000">
            <w:pPr>
              <w:pStyle w:val="TableParagraph"/>
              <w:spacing w:line="292" w:lineRule="exact"/>
              <w:ind w:left="1096"/>
              <w:rPr>
                <w:rFonts w:ascii="Calibri"/>
                <w:sz w:val="24"/>
              </w:rPr>
            </w:pPr>
            <w:r>
              <w:rPr>
                <w:rFonts w:ascii="Calibri"/>
                <w:sz w:val="24"/>
              </w:rPr>
              <w:t>TIME:</w:t>
            </w:r>
            <w:r>
              <w:rPr>
                <w:rFonts w:ascii="Calibri"/>
                <w:spacing w:val="-3"/>
                <w:sz w:val="24"/>
              </w:rPr>
              <w:t xml:space="preserve"> </w:t>
            </w:r>
            <w:r>
              <w:rPr>
                <w:rFonts w:ascii="Calibri"/>
                <w:sz w:val="24"/>
              </w:rPr>
              <w:t>2</w:t>
            </w:r>
            <w:r>
              <w:rPr>
                <w:rFonts w:ascii="Calibri"/>
                <w:spacing w:val="2"/>
                <w:sz w:val="24"/>
              </w:rPr>
              <w:t xml:space="preserve"> </w:t>
            </w:r>
            <w:r>
              <w:rPr>
                <w:rFonts w:ascii="Calibri"/>
                <w:spacing w:val="-4"/>
                <w:sz w:val="24"/>
              </w:rPr>
              <w:t>Hours</w:t>
            </w:r>
          </w:p>
        </w:tc>
        <w:tc>
          <w:tcPr>
            <w:tcW w:w="4058" w:type="dxa"/>
          </w:tcPr>
          <w:p w14:paraId="7307AE43" w14:textId="77777777" w:rsidR="006E7430" w:rsidRDefault="00000000">
            <w:pPr>
              <w:pStyle w:val="TableParagraph"/>
              <w:spacing w:line="292" w:lineRule="exact"/>
              <w:ind w:left="1307"/>
              <w:rPr>
                <w:rFonts w:ascii="Calibri"/>
                <w:sz w:val="24"/>
              </w:rPr>
            </w:pPr>
            <w:r>
              <w:rPr>
                <w:rFonts w:ascii="Calibri"/>
                <w:sz w:val="24"/>
              </w:rPr>
              <w:t>Max</w:t>
            </w:r>
            <w:r>
              <w:rPr>
                <w:rFonts w:ascii="Calibri"/>
                <w:spacing w:val="-4"/>
                <w:sz w:val="24"/>
              </w:rPr>
              <w:t xml:space="preserve"> </w:t>
            </w:r>
            <w:r>
              <w:rPr>
                <w:rFonts w:ascii="Calibri"/>
                <w:sz w:val="24"/>
              </w:rPr>
              <w:t>Marks:</w:t>
            </w:r>
            <w:r>
              <w:rPr>
                <w:rFonts w:ascii="Calibri"/>
                <w:spacing w:val="-4"/>
                <w:sz w:val="24"/>
              </w:rPr>
              <w:t xml:space="preserve"> </w:t>
            </w:r>
            <w:r>
              <w:rPr>
                <w:rFonts w:ascii="Calibri"/>
                <w:spacing w:val="-5"/>
                <w:sz w:val="24"/>
              </w:rPr>
              <w:t>50</w:t>
            </w:r>
          </w:p>
        </w:tc>
      </w:tr>
    </w:tbl>
    <w:p w14:paraId="2AEA5825" w14:textId="77777777" w:rsidR="006E7430" w:rsidRDefault="006E7430">
      <w:pPr>
        <w:pStyle w:val="BodyText"/>
        <w:rPr>
          <w:rFonts w:ascii="Calibri"/>
          <w:b/>
          <w:sz w:val="40"/>
        </w:rPr>
      </w:pPr>
    </w:p>
    <w:p w14:paraId="7B445A34" w14:textId="77777777" w:rsidR="006E7430" w:rsidRDefault="006E7430">
      <w:pPr>
        <w:pStyle w:val="BodyText"/>
        <w:spacing w:before="46"/>
        <w:rPr>
          <w:rFonts w:ascii="Calibri"/>
          <w:b/>
          <w:sz w:val="40"/>
        </w:rPr>
      </w:pPr>
    </w:p>
    <w:p w14:paraId="08458A22" w14:textId="77777777" w:rsidR="006E7430" w:rsidRDefault="00000000">
      <w:pPr>
        <w:pStyle w:val="Heading1"/>
        <w:ind w:left="177"/>
        <w:jc w:val="center"/>
        <w:rPr>
          <w:rFonts w:ascii="Calibri Light"/>
        </w:rPr>
      </w:pPr>
      <w:r>
        <w:rPr>
          <w:rFonts w:ascii="Calibri Light"/>
          <w:color w:val="2E5395"/>
        </w:rPr>
        <w:t>BLUE</w:t>
      </w:r>
      <w:r>
        <w:rPr>
          <w:rFonts w:ascii="Calibri Light"/>
          <w:color w:val="2E5395"/>
          <w:spacing w:val="-9"/>
        </w:rPr>
        <w:t xml:space="preserve"> </w:t>
      </w:r>
      <w:r>
        <w:rPr>
          <w:rFonts w:ascii="Calibri Light"/>
          <w:color w:val="2E5395"/>
        </w:rPr>
        <w:t>PRINT</w:t>
      </w:r>
      <w:r>
        <w:rPr>
          <w:rFonts w:ascii="Calibri Light"/>
          <w:color w:val="2E5395"/>
          <w:spacing w:val="-4"/>
        </w:rPr>
        <w:t xml:space="preserve"> </w:t>
      </w:r>
      <w:r>
        <w:rPr>
          <w:rFonts w:ascii="Calibri Light"/>
          <w:color w:val="2E5395"/>
        </w:rPr>
        <w:t>FOR</w:t>
      </w:r>
      <w:r>
        <w:rPr>
          <w:rFonts w:ascii="Calibri Light"/>
          <w:color w:val="2E5395"/>
          <w:spacing w:val="-8"/>
        </w:rPr>
        <w:t xml:space="preserve"> </w:t>
      </w:r>
      <w:r>
        <w:rPr>
          <w:rFonts w:ascii="Calibri Light"/>
          <w:color w:val="2E5395"/>
        </w:rPr>
        <w:t>THE</w:t>
      </w:r>
      <w:r>
        <w:rPr>
          <w:rFonts w:ascii="Calibri Light"/>
          <w:color w:val="2E5395"/>
          <w:spacing w:val="-7"/>
        </w:rPr>
        <w:t xml:space="preserve"> </w:t>
      </w:r>
      <w:r>
        <w:rPr>
          <w:rFonts w:ascii="Calibri Light"/>
          <w:color w:val="2E5395"/>
        </w:rPr>
        <w:t>QUESTION</w:t>
      </w:r>
      <w:r>
        <w:rPr>
          <w:rFonts w:ascii="Calibri Light"/>
          <w:color w:val="2E5395"/>
          <w:spacing w:val="-5"/>
        </w:rPr>
        <w:t xml:space="preserve"> </w:t>
      </w:r>
      <w:r>
        <w:rPr>
          <w:rFonts w:ascii="Calibri Light"/>
          <w:color w:val="2E5395"/>
        </w:rPr>
        <w:t>PAPER</w:t>
      </w:r>
      <w:r>
        <w:rPr>
          <w:rFonts w:ascii="Calibri Light"/>
          <w:color w:val="2E5395"/>
          <w:spacing w:val="-6"/>
        </w:rPr>
        <w:t xml:space="preserve"> </w:t>
      </w:r>
      <w:r>
        <w:rPr>
          <w:rFonts w:ascii="Calibri Light"/>
          <w:color w:val="2E5395"/>
          <w:spacing w:val="-2"/>
        </w:rPr>
        <w:t>SETTING</w:t>
      </w:r>
    </w:p>
    <w:p w14:paraId="6ED0FCF6" w14:textId="77777777" w:rsidR="006E7430" w:rsidRDefault="006E7430">
      <w:pPr>
        <w:pStyle w:val="BodyText"/>
        <w:spacing w:before="102"/>
        <w:rPr>
          <w:rFonts w:ascii="Calibri Light"/>
          <w:sz w:val="20"/>
        </w:rPr>
      </w:pPr>
    </w:p>
    <w:tbl>
      <w:tblPr>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61"/>
        <w:gridCol w:w="1390"/>
        <w:gridCol w:w="1319"/>
        <w:gridCol w:w="1386"/>
        <w:gridCol w:w="1258"/>
        <w:gridCol w:w="1583"/>
        <w:gridCol w:w="1386"/>
        <w:gridCol w:w="1263"/>
      </w:tblGrid>
      <w:tr w:rsidR="006E7430" w14:paraId="5C2A171E" w14:textId="77777777">
        <w:trPr>
          <w:trHeight w:val="640"/>
        </w:trPr>
        <w:tc>
          <w:tcPr>
            <w:tcW w:w="461" w:type="dxa"/>
            <w:vMerge w:val="restart"/>
          </w:tcPr>
          <w:p w14:paraId="62855590" w14:textId="77777777" w:rsidR="006E7430" w:rsidRDefault="006E7430">
            <w:pPr>
              <w:pStyle w:val="TableParagraph"/>
              <w:spacing w:before="251"/>
              <w:rPr>
                <w:rFonts w:ascii="Calibri Light"/>
                <w:sz w:val="24"/>
              </w:rPr>
            </w:pPr>
          </w:p>
          <w:p w14:paraId="30305A3E" w14:textId="77777777" w:rsidR="006E7430" w:rsidRDefault="00000000">
            <w:pPr>
              <w:pStyle w:val="TableParagraph"/>
              <w:spacing w:line="360" w:lineRule="auto"/>
              <w:ind w:left="162" w:right="122" w:hanging="8"/>
              <w:rPr>
                <w:rFonts w:ascii="Calibri"/>
                <w:sz w:val="24"/>
              </w:rPr>
            </w:pPr>
            <w:r>
              <w:rPr>
                <w:rFonts w:ascii="Calibri"/>
                <w:spacing w:val="-8"/>
                <w:sz w:val="24"/>
              </w:rPr>
              <w:t xml:space="preserve">S. </w:t>
            </w:r>
            <w:r>
              <w:rPr>
                <w:rFonts w:ascii="Calibri"/>
                <w:spacing w:val="-10"/>
                <w:sz w:val="24"/>
              </w:rPr>
              <w:t>N</w:t>
            </w:r>
          </w:p>
          <w:p w14:paraId="4A02C9B3" w14:textId="77777777" w:rsidR="006E7430" w:rsidRDefault="00000000">
            <w:pPr>
              <w:pStyle w:val="TableParagraph"/>
              <w:spacing w:before="7"/>
              <w:ind w:left="174"/>
              <w:rPr>
                <w:rFonts w:ascii="Calibri"/>
                <w:sz w:val="24"/>
              </w:rPr>
            </w:pPr>
            <w:r>
              <w:rPr>
                <w:rFonts w:ascii="Calibri"/>
                <w:spacing w:val="-10"/>
                <w:sz w:val="24"/>
              </w:rPr>
              <w:t>o</w:t>
            </w:r>
          </w:p>
        </w:tc>
        <w:tc>
          <w:tcPr>
            <w:tcW w:w="1390" w:type="dxa"/>
            <w:vMerge w:val="restart"/>
          </w:tcPr>
          <w:p w14:paraId="6800B550" w14:textId="77777777" w:rsidR="006E7430" w:rsidRDefault="006E7430">
            <w:pPr>
              <w:pStyle w:val="TableParagraph"/>
              <w:rPr>
                <w:rFonts w:ascii="Calibri Light"/>
                <w:sz w:val="24"/>
              </w:rPr>
            </w:pPr>
          </w:p>
          <w:p w14:paraId="7E389D5E" w14:textId="77777777" w:rsidR="006E7430" w:rsidRDefault="006E7430">
            <w:pPr>
              <w:pStyle w:val="TableParagraph"/>
              <w:spacing w:before="78"/>
              <w:rPr>
                <w:rFonts w:ascii="Calibri Light"/>
                <w:sz w:val="24"/>
              </w:rPr>
            </w:pPr>
          </w:p>
          <w:p w14:paraId="5CFA2126" w14:textId="77777777" w:rsidR="006E7430" w:rsidRDefault="00000000">
            <w:pPr>
              <w:pStyle w:val="TableParagraph"/>
              <w:spacing w:line="523" w:lineRule="auto"/>
              <w:ind w:left="253" w:firstLine="62"/>
              <w:rPr>
                <w:rFonts w:ascii="Calibri"/>
                <w:sz w:val="24"/>
              </w:rPr>
            </w:pPr>
            <w:r>
              <w:rPr>
                <w:rFonts w:ascii="Calibri"/>
                <w:sz w:val="24"/>
              </w:rPr>
              <w:t xml:space="preserve">Type Of </w:t>
            </w:r>
            <w:r>
              <w:rPr>
                <w:rFonts w:ascii="Calibri"/>
                <w:spacing w:val="-4"/>
                <w:sz w:val="24"/>
              </w:rPr>
              <w:t>Question</w:t>
            </w:r>
          </w:p>
        </w:tc>
        <w:tc>
          <w:tcPr>
            <w:tcW w:w="3963" w:type="dxa"/>
            <w:gridSpan w:val="3"/>
          </w:tcPr>
          <w:p w14:paraId="02D68E58" w14:textId="77777777" w:rsidR="006E7430" w:rsidRDefault="00000000">
            <w:pPr>
              <w:pStyle w:val="TableParagraph"/>
              <w:spacing w:before="6"/>
              <w:ind w:left="333"/>
              <w:rPr>
                <w:rFonts w:ascii="Calibri"/>
                <w:sz w:val="24"/>
              </w:rPr>
            </w:pPr>
            <w:r>
              <w:rPr>
                <w:rFonts w:ascii="Calibri"/>
                <w:sz w:val="24"/>
              </w:rPr>
              <w:t>To</w:t>
            </w:r>
            <w:r>
              <w:rPr>
                <w:rFonts w:ascii="Calibri"/>
                <w:spacing w:val="-6"/>
                <w:sz w:val="24"/>
              </w:rPr>
              <w:t xml:space="preserve"> </w:t>
            </w:r>
            <w:r>
              <w:rPr>
                <w:rFonts w:ascii="Calibri"/>
                <w:sz w:val="24"/>
              </w:rPr>
              <w:t>be</w:t>
            </w:r>
            <w:r>
              <w:rPr>
                <w:rFonts w:ascii="Calibri"/>
                <w:spacing w:val="-5"/>
                <w:sz w:val="24"/>
              </w:rPr>
              <w:t xml:space="preserve"> </w:t>
            </w:r>
            <w:r>
              <w:rPr>
                <w:rFonts w:ascii="Calibri"/>
                <w:sz w:val="24"/>
              </w:rPr>
              <w:t>given</w:t>
            </w:r>
            <w:r>
              <w:rPr>
                <w:rFonts w:ascii="Calibri"/>
                <w:spacing w:val="-4"/>
                <w:sz w:val="24"/>
              </w:rPr>
              <w:t xml:space="preserve"> </w:t>
            </w:r>
            <w:r>
              <w:rPr>
                <w:rFonts w:ascii="Calibri"/>
                <w:sz w:val="24"/>
              </w:rPr>
              <w:t>in</w:t>
            </w:r>
            <w:r>
              <w:rPr>
                <w:rFonts w:ascii="Calibri"/>
                <w:spacing w:val="-6"/>
                <w:sz w:val="24"/>
              </w:rPr>
              <w:t xml:space="preserve"> </w:t>
            </w:r>
            <w:r>
              <w:rPr>
                <w:rFonts w:ascii="Calibri"/>
                <w:sz w:val="24"/>
              </w:rPr>
              <w:t>the</w:t>
            </w:r>
            <w:r>
              <w:rPr>
                <w:rFonts w:ascii="Calibri"/>
                <w:spacing w:val="-5"/>
                <w:sz w:val="24"/>
              </w:rPr>
              <w:t xml:space="preserve"> </w:t>
            </w:r>
            <w:r>
              <w:rPr>
                <w:rFonts w:ascii="Calibri"/>
                <w:sz w:val="24"/>
              </w:rPr>
              <w:t>Question</w:t>
            </w:r>
            <w:r>
              <w:rPr>
                <w:rFonts w:ascii="Calibri"/>
                <w:spacing w:val="-1"/>
                <w:sz w:val="24"/>
              </w:rPr>
              <w:t xml:space="preserve"> </w:t>
            </w:r>
            <w:r>
              <w:rPr>
                <w:rFonts w:ascii="Calibri"/>
                <w:spacing w:val="-4"/>
                <w:sz w:val="24"/>
              </w:rPr>
              <w:t>Paper</w:t>
            </w:r>
          </w:p>
        </w:tc>
        <w:tc>
          <w:tcPr>
            <w:tcW w:w="4232" w:type="dxa"/>
            <w:gridSpan w:val="3"/>
          </w:tcPr>
          <w:p w14:paraId="7C1F69C8" w14:textId="77777777" w:rsidR="006E7430" w:rsidRDefault="00000000">
            <w:pPr>
              <w:pStyle w:val="TableParagraph"/>
              <w:spacing w:before="6"/>
              <w:ind w:left="1339"/>
              <w:rPr>
                <w:rFonts w:ascii="Calibri"/>
                <w:sz w:val="24"/>
              </w:rPr>
            </w:pPr>
            <w:r>
              <w:rPr>
                <w:rFonts w:ascii="Calibri"/>
                <w:sz w:val="24"/>
              </w:rPr>
              <w:t>To</w:t>
            </w:r>
            <w:r>
              <w:rPr>
                <w:rFonts w:ascii="Calibri"/>
                <w:spacing w:val="-1"/>
                <w:sz w:val="24"/>
              </w:rPr>
              <w:t xml:space="preserve"> </w:t>
            </w:r>
            <w:r>
              <w:rPr>
                <w:rFonts w:ascii="Calibri"/>
                <w:sz w:val="24"/>
              </w:rPr>
              <w:t>be</w:t>
            </w:r>
            <w:r>
              <w:rPr>
                <w:rFonts w:ascii="Calibri"/>
                <w:spacing w:val="2"/>
                <w:sz w:val="24"/>
              </w:rPr>
              <w:t xml:space="preserve"> </w:t>
            </w:r>
            <w:r>
              <w:rPr>
                <w:rFonts w:ascii="Calibri"/>
                <w:spacing w:val="-2"/>
                <w:sz w:val="24"/>
              </w:rPr>
              <w:t>answered</w:t>
            </w:r>
          </w:p>
        </w:tc>
      </w:tr>
      <w:tr w:rsidR="006E7430" w14:paraId="69F0AAE7" w14:textId="77777777">
        <w:trPr>
          <w:trHeight w:val="1958"/>
        </w:trPr>
        <w:tc>
          <w:tcPr>
            <w:tcW w:w="461" w:type="dxa"/>
            <w:vMerge/>
            <w:tcBorders>
              <w:top w:val="nil"/>
            </w:tcBorders>
          </w:tcPr>
          <w:p w14:paraId="55C5B53C" w14:textId="77777777" w:rsidR="006E7430" w:rsidRDefault="006E7430">
            <w:pPr>
              <w:rPr>
                <w:sz w:val="2"/>
                <w:szCs w:val="2"/>
              </w:rPr>
            </w:pPr>
          </w:p>
        </w:tc>
        <w:tc>
          <w:tcPr>
            <w:tcW w:w="1390" w:type="dxa"/>
            <w:vMerge/>
            <w:tcBorders>
              <w:top w:val="nil"/>
            </w:tcBorders>
          </w:tcPr>
          <w:p w14:paraId="1CC6A8BF" w14:textId="77777777" w:rsidR="006E7430" w:rsidRDefault="006E7430">
            <w:pPr>
              <w:rPr>
                <w:sz w:val="2"/>
                <w:szCs w:val="2"/>
              </w:rPr>
            </w:pPr>
          </w:p>
        </w:tc>
        <w:tc>
          <w:tcPr>
            <w:tcW w:w="1319" w:type="dxa"/>
          </w:tcPr>
          <w:p w14:paraId="0C447B16" w14:textId="77777777" w:rsidR="006E7430" w:rsidRDefault="006E7430">
            <w:pPr>
              <w:pStyle w:val="TableParagraph"/>
              <w:spacing w:before="42"/>
              <w:rPr>
                <w:rFonts w:ascii="Calibri Light"/>
                <w:sz w:val="24"/>
              </w:rPr>
            </w:pPr>
          </w:p>
          <w:p w14:paraId="3A32AA59" w14:textId="77777777" w:rsidR="006E7430" w:rsidRDefault="00000000">
            <w:pPr>
              <w:pStyle w:val="TableParagraph"/>
              <w:spacing w:line="525" w:lineRule="auto"/>
              <w:ind w:left="171" w:firstLine="192"/>
              <w:rPr>
                <w:rFonts w:ascii="Calibri"/>
                <w:sz w:val="24"/>
              </w:rPr>
            </w:pPr>
            <w:r>
              <w:rPr>
                <w:rFonts w:ascii="Calibri"/>
                <w:sz w:val="24"/>
              </w:rPr>
              <w:t xml:space="preserve">No. of </w:t>
            </w:r>
            <w:r>
              <w:rPr>
                <w:rFonts w:ascii="Calibri"/>
                <w:spacing w:val="-4"/>
                <w:sz w:val="24"/>
              </w:rPr>
              <w:t>Questions</w:t>
            </w:r>
          </w:p>
        </w:tc>
        <w:tc>
          <w:tcPr>
            <w:tcW w:w="1386" w:type="dxa"/>
          </w:tcPr>
          <w:p w14:paraId="44BDEA61" w14:textId="77777777" w:rsidR="006E7430" w:rsidRDefault="00000000">
            <w:pPr>
              <w:pStyle w:val="TableParagraph"/>
              <w:spacing w:line="362" w:lineRule="auto"/>
              <w:ind w:left="59" w:right="38"/>
              <w:jc w:val="center"/>
              <w:rPr>
                <w:rFonts w:ascii="Calibri"/>
                <w:sz w:val="24"/>
              </w:rPr>
            </w:pPr>
            <w:r>
              <w:rPr>
                <w:rFonts w:ascii="Calibri"/>
                <w:spacing w:val="-2"/>
                <w:sz w:val="24"/>
              </w:rPr>
              <w:t xml:space="preserve">Marks </w:t>
            </w:r>
            <w:r>
              <w:rPr>
                <w:rFonts w:ascii="Calibri"/>
                <w:spacing w:val="-4"/>
                <w:sz w:val="24"/>
              </w:rPr>
              <w:t>allotted</w:t>
            </w:r>
            <w:r>
              <w:rPr>
                <w:rFonts w:ascii="Calibri"/>
                <w:spacing w:val="-17"/>
                <w:sz w:val="24"/>
              </w:rPr>
              <w:t xml:space="preserve"> </w:t>
            </w:r>
            <w:r>
              <w:rPr>
                <w:rFonts w:ascii="Calibri"/>
                <w:spacing w:val="-4"/>
                <w:sz w:val="24"/>
              </w:rPr>
              <w:t xml:space="preserve">to each </w:t>
            </w:r>
            <w:r>
              <w:rPr>
                <w:rFonts w:ascii="Calibri"/>
                <w:spacing w:val="-2"/>
                <w:sz w:val="24"/>
              </w:rPr>
              <w:t>Question</w:t>
            </w:r>
          </w:p>
        </w:tc>
        <w:tc>
          <w:tcPr>
            <w:tcW w:w="1258" w:type="dxa"/>
          </w:tcPr>
          <w:p w14:paraId="44D5611B" w14:textId="77777777" w:rsidR="006E7430" w:rsidRDefault="006E7430">
            <w:pPr>
              <w:pStyle w:val="TableParagraph"/>
              <w:spacing w:before="143"/>
              <w:rPr>
                <w:rFonts w:ascii="Calibri Light"/>
                <w:sz w:val="24"/>
              </w:rPr>
            </w:pPr>
          </w:p>
          <w:p w14:paraId="48FB28CB" w14:textId="77777777" w:rsidR="006E7430" w:rsidRDefault="00000000">
            <w:pPr>
              <w:pStyle w:val="TableParagraph"/>
              <w:spacing w:line="360" w:lineRule="auto"/>
              <w:ind w:left="333" w:right="321" w:firstLine="50"/>
              <w:rPr>
                <w:rFonts w:ascii="Calibri"/>
                <w:sz w:val="24"/>
              </w:rPr>
            </w:pPr>
            <w:r>
              <w:rPr>
                <w:rFonts w:ascii="Calibri"/>
                <w:spacing w:val="-2"/>
                <w:sz w:val="24"/>
              </w:rPr>
              <w:t xml:space="preserve">Total </w:t>
            </w:r>
            <w:r>
              <w:rPr>
                <w:rFonts w:ascii="Calibri"/>
                <w:spacing w:val="-4"/>
                <w:sz w:val="24"/>
              </w:rPr>
              <w:t>marks</w:t>
            </w:r>
          </w:p>
        </w:tc>
        <w:tc>
          <w:tcPr>
            <w:tcW w:w="1583" w:type="dxa"/>
          </w:tcPr>
          <w:p w14:paraId="6658C15F" w14:textId="77777777" w:rsidR="006E7430" w:rsidRDefault="006E7430">
            <w:pPr>
              <w:pStyle w:val="TableParagraph"/>
              <w:spacing w:before="42"/>
              <w:rPr>
                <w:rFonts w:ascii="Calibri Light"/>
                <w:sz w:val="24"/>
              </w:rPr>
            </w:pPr>
          </w:p>
          <w:p w14:paraId="75FF3A3E" w14:textId="77777777" w:rsidR="006E7430" w:rsidRDefault="00000000">
            <w:pPr>
              <w:pStyle w:val="TableParagraph"/>
              <w:spacing w:line="525" w:lineRule="auto"/>
              <w:ind w:left="347" w:firstLine="115"/>
              <w:rPr>
                <w:rFonts w:ascii="Calibri"/>
                <w:sz w:val="24"/>
              </w:rPr>
            </w:pPr>
            <w:r>
              <w:rPr>
                <w:rFonts w:ascii="Calibri"/>
                <w:sz w:val="24"/>
              </w:rPr>
              <w:t xml:space="preserve">No. of. </w:t>
            </w:r>
            <w:r>
              <w:rPr>
                <w:rFonts w:ascii="Calibri"/>
                <w:spacing w:val="-4"/>
                <w:sz w:val="24"/>
              </w:rPr>
              <w:t>Question</w:t>
            </w:r>
          </w:p>
        </w:tc>
        <w:tc>
          <w:tcPr>
            <w:tcW w:w="1386" w:type="dxa"/>
          </w:tcPr>
          <w:p w14:paraId="5B6A4978" w14:textId="77777777" w:rsidR="006E7430" w:rsidRDefault="00000000">
            <w:pPr>
              <w:pStyle w:val="TableParagraph"/>
              <w:tabs>
                <w:tab w:val="left" w:pos="682"/>
              </w:tabs>
              <w:spacing w:line="360" w:lineRule="auto"/>
              <w:ind w:left="250" w:right="230" w:firstLine="141"/>
              <w:rPr>
                <w:rFonts w:ascii="Calibri"/>
                <w:sz w:val="24"/>
              </w:rPr>
            </w:pPr>
            <w:r>
              <w:rPr>
                <w:rFonts w:ascii="Calibri"/>
                <w:spacing w:val="-2"/>
                <w:sz w:val="24"/>
              </w:rPr>
              <w:t xml:space="preserve">Marks allotted </w:t>
            </w:r>
            <w:r>
              <w:rPr>
                <w:rFonts w:ascii="Calibri"/>
                <w:spacing w:val="-6"/>
                <w:sz w:val="24"/>
              </w:rPr>
              <w:t>to</w:t>
            </w:r>
            <w:r>
              <w:rPr>
                <w:rFonts w:ascii="Calibri"/>
                <w:sz w:val="24"/>
              </w:rPr>
              <w:tab/>
            </w:r>
            <w:r>
              <w:rPr>
                <w:rFonts w:ascii="Calibri"/>
                <w:spacing w:val="-4"/>
                <w:sz w:val="24"/>
              </w:rPr>
              <w:t xml:space="preserve">each </w:t>
            </w:r>
            <w:r>
              <w:rPr>
                <w:rFonts w:ascii="Calibri"/>
                <w:spacing w:val="-2"/>
                <w:sz w:val="24"/>
              </w:rPr>
              <w:t>Question</w:t>
            </w:r>
          </w:p>
        </w:tc>
        <w:tc>
          <w:tcPr>
            <w:tcW w:w="1263" w:type="dxa"/>
          </w:tcPr>
          <w:p w14:paraId="17915EA2" w14:textId="77777777" w:rsidR="006E7430" w:rsidRDefault="006E7430">
            <w:pPr>
              <w:pStyle w:val="TableParagraph"/>
              <w:spacing w:before="143"/>
              <w:rPr>
                <w:rFonts w:ascii="Calibri Light"/>
                <w:sz w:val="24"/>
              </w:rPr>
            </w:pPr>
          </w:p>
          <w:p w14:paraId="3EE81EC1" w14:textId="77777777" w:rsidR="006E7430" w:rsidRDefault="00000000">
            <w:pPr>
              <w:pStyle w:val="TableParagraph"/>
              <w:spacing w:line="360" w:lineRule="auto"/>
              <w:ind w:left="336" w:right="323" w:firstLine="48"/>
              <w:rPr>
                <w:rFonts w:ascii="Calibri"/>
                <w:sz w:val="24"/>
              </w:rPr>
            </w:pPr>
            <w:r>
              <w:rPr>
                <w:rFonts w:ascii="Calibri"/>
                <w:spacing w:val="-2"/>
                <w:sz w:val="24"/>
              </w:rPr>
              <w:t xml:space="preserve">Total </w:t>
            </w:r>
            <w:r>
              <w:rPr>
                <w:rFonts w:ascii="Calibri"/>
                <w:spacing w:val="-4"/>
                <w:sz w:val="24"/>
              </w:rPr>
              <w:t>marks</w:t>
            </w:r>
          </w:p>
        </w:tc>
      </w:tr>
      <w:tr w:rsidR="006E7430" w14:paraId="418BEC6B" w14:textId="77777777">
        <w:trPr>
          <w:trHeight w:val="1917"/>
        </w:trPr>
        <w:tc>
          <w:tcPr>
            <w:tcW w:w="461" w:type="dxa"/>
          </w:tcPr>
          <w:p w14:paraId="50D9431F" w14:textId="77777777" w:rsidR="006E7430" w:rsidRDefault="006E7430">
            <w:pPr>
              <w:pStyle w:val="TableParagraph"/>
              <w:rPr>
                <w:rFonts w:ascii="Calibri Light"/>
                <w:sz w:val="24"/>
              </w:rPr>
            </w:pPr>
          </w:p>
          <w:p w14:paraId="39F0E8FC" w14:textId="77777777" w:rsidR="006E7430" w:rsidRDefault="006E7430">
            <w:pPr>
              <w:pStyle w:val="TableParagraph"/>
              <w:spacing w:before="49"/>
              <w:rPr>
                <w:rFonts w:ascii="Calibri Light"/>
                <w:sz w:val="24"/>
              </w:rPr>
            </w:pPr>
          </w:p>
          <w:p w14:paraId="6A26D486" w14:textId="77777777" w:rsidR="006E7430" w:rsidRDefault="00000000">
            <w:pPr>
              <w:pStyle w:val="TableParagraph"/>
              <w:ind w:left="25"/>
              <w:jc w:val="center"/>
              <w:rPr>
                <w:rFonts w:ascii="Calibri"/>
                <w:sz w:val="24"/>
              </w:rPr>
            </w:pPr>
            <w:r>
              <w:rPr>
                <w:rFonts w:ascii="Calibri"/>
                <w:spacing w:val="-10"/>
                <w:sz w:val="24"/>
                <w:u w:val="single"/>
              </w:rPr>
              <w:t>1</w:t>
            </w:r>
          </w:p>
        </w:tc>
        <w:tc>
          <w:tcPr>
            <w:tcW w:w="1390" w:type="dxa"/>
          </w:tcPr>
          <w:p w14:paraId="6EB415BC" w14:textId="77777777" w:rsidR="006E7430" w:rsidRDefault="00000000">
            <w:pPr>
              <w:pStyle w:val="TableParagraph"/>
              <w:spacing w:line="523" w:lineRule="auto"/>
              <w:ind w:left="20"/>
              <w:jc w:val="center"/>
              <w:rPr>
                <w:rFonts w:ascii="Calibri" w:hAnsi="Calibri"/>
                <w:sz w:val="24"/>
              </w:rPr>
            </w:pPr>
            <w:r>
              <w:rPr>
                <w:rFonts w:ascii="Calibri" w:hAnsi="Calibri"/>
                <w:spacing w:val="-4"/>
                <w:sz w:val="24"/>
              </w:rPr>
              <w:t xml:space="preserve">Section–A </w:t>
            </w:r>
            <w:r>
              <w:rPr>
                <w:rFonts w:ascii="Calibri" w:hAnsi="Calibri"/>
                <w:spacing w:val="-2"/>
                <w:sz w:val="24"/>
              </w:rPr>
              <w:t>Short</w:t>
            </w:r>
          </w:p>
          <w:p w14:paraId="0DB2AD35" w14:textId="77777777" w:rsidR="006E7430" w:rsidRDefault="00000000">
            <w:pPr>
              <w:pStyle w:val="TableParagraph"/>
              <w:ind w:left="20" w:right="7"/>
              <w:jc w:val="center"/>
              <w:rPr>
                <w:rFonts w:ascii="Calibri"/>
                <w:sz w:val="24"/>
              </w:rPr>
            </w:pPr>
            <w:r>
              <w:rPr>
                <w:rFonts w:ascii="Calibri"/>
                <w:spacing w:val="-2"/>
                <w:sz w:val="24"/>
              </w:rPr>
              <w:t>Questions</w:t>
            </w:r>
          </w:p>
        </w:tc>
        <w:tc>
          <w:tcPr>
            <w:tcW w:w="1319" w:type="dxa"/>
          </w:tcPr>
          <w:p w14:paraId="1AAB90EA" w14:textId="77777777" w:rsidR="006E7430" w:rsidRDefault="006E7430">
            <w:pPr>
              <w:pStyle w:val="TableParagraph"/>
              <w:rPr>
                <w:rFonts w:ascii="Calibri Light"/>
                <w:sz w:val="24"/>
              </w:rPr>
            </w:pPr>
          </w:p>
          <w:p w14:paraId="42E31F80" w14:textId="77777777" w:rsidR="006E7430" w:rsidRDefault="006E7430">
            <w:pPr>
              <w:pStyle w:val="TableParagraph"/>
              <w:spacing w:before="49"/>
              <w:rPr>
                <w:rFonts w:ascii="Calibri Light"/>
                <w:sz w:val="24"/>
              </w:rPr>
            </w:pPr>
          </w:p>
          <w:p w14:paraId="1E3C37B6" w14:textId="77777777" w:rsidR="006E7430" w:rsidRDefault="00000000">
            <w:pPr>
              <w:pStyle w:val="TableParagraph"/>
              <w:ind w:left="21"/>
              <w:jc w:val="center"/>
              <w:rPr>
                <w:rFonts w:ascii="Calibri"/>
                <w:sz w:val="24"/>
              </w:rPr>
            </w:pPr>
            <w:r>
              <w:rPr>
                <w:rFonts w:ascii="Calibri"/>
                <w:spacing w:val="-10"/>
                <w:sz w:val="24"/>
              </w:rPr>
              <w:t>7</w:t>
            </w:r>
          </w:p>
        </w:tc>
        <w:tc>
          <w:tcPr>
            <w:tcW w:w="1386" w:type="dxa"/>
          </w:tcPr>
          <w:p w14:paraId="0731FC2A" w14:textId="77777777" w:rsidR="006E7430" w:rsidRDefault="006E7430">
            <w:pPr>
              <w:pStyle w:val="TableParagraph"/>
              <w:rPr>
                <w:rFonts w:ascii="Calibri Light"/>
                <w:sz w:val="24"/>
              </w:rPr>
            </w:pPr>
          </w:p>
          <w:p w14:paraId="23A38FD5" w14:textId="77777777" w:rsidR="006E7430" w:rsidRDefault="006E7430">
            <w:pPr>
              <w:pStyle w:val="TableParagraph"/>
              <w:spacing w:before="49"/>
              <w:rPr>
                <w:rFonts w:ascii="Calibri Light"/>
                <w:sz w:val="24"/>
              </w:rPr>
            </w:pPr>
          </w:p>
          <w:p w14:paraId="54D1972C" w14:textId="77777777" w:rsidR="006E7430" w:rsidRDefault="00000000">
            <w:pPr>
              <w:pStyle w:val="TableParagraph"/>
              <w:ind w:left="61" w:right="38"/>
              <w:jc w:val="center"/>
              <w:rPr>
                <w:rFonts w:ascii="Calibri"/>
                <w:sz w:val="24"/>
              </w:rPr>
            </w:pPr>
            <w:r>
              <w:rPr>
                <w:rFonts w:ascii="Calibri"/>
                <w:spacing w:val="-10"/>
                <w:sz w:val="24"/>
              </w:rPr>
              <w:t>5</w:t>
            </w:r>
          </w:p>
        </w:tc>
        <w:tc>
          <w:tcPr>
            <w:tcW w:w="1258" w:type="dxa"/>
          </w:tcPr>
          <w:p w14:paraId="07A1670D" w14:textId="77777777" w:rsidR="006E7430" w:rsidRDefault="006E7430">
            <w:pPr>
              <w:pStyle w:val="TableParagraph"/>
              <w:rPr>
                <w:rFonts w:ascii="Calibri Light"/>
                <w:sz w:val="24"/>
              </w:rPr>
            </w:pPr>
          </w:p>
          <w:p w14:paraId="55FB1F0F" w14:textId="77777777" w:rsidR="006E7430" w:rsidRDefault="006E7430">
            <w:pPr>
              <w:pStyle w:val="TableParagraph"/>
              <w:spacing w:before="49"/>
              <w:rPr>
                <w:rFonts w:ascii="Calibri Light"/>
                <w:sz w:val="24"/>
              </w:rPr>
            </w:pPr>
          </w:p>
          <w:p w14:paraId="1DE36B47" w14:textId="77777777" w:rsidR="006E7430" w:rsidRDefault="00000000">
            <w:pPr>
              <w:pStyle w:val="TableParagraph"/>
              <w:ind w:left="19" w:right="5"/>
              <w:jc w:val="center"/>
              <w:rPr>
                <w:rFonts w:ascii="Calibri"/>
                <w:sz w:val="24"/>
              </w:rPr>
            </w:pPr>
            <w:r>
              <w:rPr>
                <w:rFonts w:ascii="Calibri"/>
                <w:spacing w:val="-5"/>
                <w:sz w:val="24"/>
              </w:rPr>
              <w:t>35</w:t>
            </w:r>
          </w:p>
        </w:tc>
        <w:tc>
          <w:tcPr>
            <w:tcW w:w="1583" w:type="dxa"/>
          </w:tcPr>
          <w:p w14:paraId="38973AB1" w14:textId="77777777" w:rsidR="006E7430" w:rsidRDefault="006E7430">
            <w:pPr>
              <w:pStyle w:val="TableParagraph"/>
              <w:rPr>
                <w:rFonts w:ascii="Calibri Light"/>
                <w:sz w:val="24"/>
              </w:rPr>
            </w:pPr>
          </w:p>
          <w:p w14:paraId="1CB35F1C" w14:textId="77777777" w:rsidR="006E7430" w:rsidRDefault="006E7430">
            <w:pPr>
              <w:pStyle w:val="TableParagraph"/>
              <w:spacing w:before="49"/>
              <w:rPr>
                <w:rFonts w:ascii="Calibri Light"/>
                <w:sz w:val="24"/>
              </w:rPr>
            </w:pPr>
          </w:p>
          <w:p w14:paraId="2854819A" w14:textId="77777777" w:rsidR="006E7430" w:rsidRDefault="00000000">
            <w:pPr>
              <w:pStyle w:val="TableParagraph"/>
              <w:ind w:left="22"/>
              <w:jc w:val="center"/>
              <w:rPr>
                <w:rFonts w:ascii="Calibri"/>
                <w:sz w:val="24"/>
              </w:rPr>
            </w:pPr>
            <w:r>
              <w:rPr>
                <w:rFonts w:ascii="Calibri"/>
                <w:spacing w:val="-10"/>
                <w:sz w:val="24"/>
              </w:rPr>
              <w:t>4</w:t>
            </w:r>
          </w:p>
        </w:tc>
        <w:tc>
          <w:tcPr>
            <w:tcW w:w="1386" w:type="dxa"/>
          </w:tcPr>
          <w:p w14:paraId="4CFCAEE9" w14:textId="77777777" w:rsidR="006E7430" w:rsidRDefault="006E7430">
            <w:pPr>
              <w:pStyle w:val="TableParagraph"/>
              <w:rPr>
                <w:rFonts w:ascii="Calibri Light"/>
                <w:sz w:val="24"/>
              </w:rPr>
            </w:pPr>
          </w:p>
          <w:p w14:paraId="14CF02CE" w14:textId="77777777" w:rsidR="006E7430" w:rsidRDefault="006E7430">
            <w:pPr>
              <w:pStyle w:val="TableParagraph"/>
              <w:spacing w:before="49"/>
              <w:rPr>
                <w:rFonts w:ascii="Calibri Light"/>
                <w:sz w:val="24"/>
              </w:rPr>
            </w:pPr>
          </w:p>
          <w:p w14:paraId="64AB4A5D" w14:textId="77777777" w:rsidR="006E7430" w:rsidRDefault="00000000">
            <w:pPr>
              <w:pStyle w:val="TableParagraph"/>
              <w:ind w:left="62" w:right="38"/>
              <w:jc w:val="center"/>
              <w:rPr>
                <w:rFonts w:ascii="Calibri"/>
                <w:sz w:val="24"/>
              </w:rPr>
            </w:pPr>
            <w:r>
              <w:rPr>
                <w:rFonts w:ascii="Calibri"/>
                <w:spacing w:val="-10"/>
                <w:sz w:val="24"/>
              </w:rPr>
              <w:t>5</w:t>
            </w:r>
          </w:p>
        </w:tc>
        <w:tc>
          <w:tcPr>
            <w:tcW w:w="1263" w:type="dxa"/>
          </w:tcPr>
          <w:p w14:paraId="1A50AE19" w14:textId="77777777" w:rsidR="006E7430" w:rsidRDefault="006E7430">
            <w:pPr>
              <w:pStyle w:val="TableParagraph"/>
              <w:rPr>
                <w:rFonts w:ascii="Calibri Light"/>
                <w:sz w:val="24"/>
              </w:rPr>
            </w:pPr>
          </w:p>
          <w:p w14:paraId="2433C688" w14:textId="77777777" w:rsidR="006E7430" w:rsidRDefault="006E7430">
            <w:pPr>
              <w:pStyle w:val="TableParagraph"/>
              <w:spacing w:before="49"/>
              <w:rPr>
                <w:rFonts w:ascii="Calibri Light"/>
                <w:sz w:val="24"/>
              </w:rPr>
            </w:pPr>
          </w:p>
          <w:p w14:paraId="715413E3" w14:textId="77777777" w:rsidR="006E7430" w:rsidRDefault="00000000">
            <w:pPr>
              <w:pStyle w:val="TableParagraph"/>
              <w:ind w:left="14"/>
              <w:jc w:val="center"/>
              <w:rPr>
                <w:rFonts w:ascii="Calibri"/>
                <w:sz w:val="24"/>
              </w:rPr>
            </w:pPr>
            <w:r>
              <w:rPr>
                <w:rFonts w:ascii="Calibri"/>
                <w:spacing w:val="-5"/>
                <w:sz w:val="24"/>
              </w:rPr>
              <w:t>20</w:t>
            </w:r>
          </w:p>
        </w:tc>
      </w:tr>
    </w:tbl>
    <w:p w14:paraId="2FF98F93" w14:textId="77777777" w:rsidR="006E7430" w:rsidRDefault="006E7430">
      <w:pPr>
        <w:pStyle w:val="TableParagraph"/>
        <w:jc w:val="center"/>
        <w:rPr>
          <w:rFonts w:ascii="Calibri"/>
          <w:sz w:val="24"/>
        </w:rPr>
        <w:sectPr w:rsidR="006E7430">
          <w:pgSz w:w="11930" w:h="16860"/>
          <w:pgMar w:top="660" w:right="141" w:bottom="280" w:left="566" w:header="720" w:footer="720" w:gutter="0"/>
          <w:cols w:space="720"/>
        </w:sectPr>
      </w:pPr>
    </w:p>
    <w:p w14:paraId="1405D7EA" w14:textId="77777777" w:rsidR="006E7430" w:rsidRDefault="006E7430">
      <w:pPr>
        <w:pStyle w:val="BodyText"/>
        <w:spacing w:before="5"/>
        <w:rPr>
          <w:rFonts w:ascii="Calibri Light"/>
          <w:sz w:val="2"/>
        </w:rPr>
      </w:pPr>
    </w:p>
    <w:tbl>
      <w:tblPr>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61"/>
        <w:gridCol w:w="1390"/>
        <w:gridCol w:w="1319"/>
        <w:gridCol w:w="1386"/>
        <w:gridCol w:w="1258"/>
        <w:gridCol w:w="1583"/>
        <w:gridCol w:w="1386"/>
        <w:gridCol w:w="1263"/>
      </w:tblGrid>
      <w:tr w:rsidR="006E7430" w14:paraId="2052A06E" w14:textId="77777777">
        <w:trPr>
          <w:trHeight w:val="1718"/>
        </w:trPr>
        <w:tc>
          <w:tcPr>
            <w:tcW w:w="461" w:type="dxa"/>
          </w:tcPr>
          <w:p w14:paraId="3F38F9DC" w14:textId="77777777" w:rsidR="006E7430" w:rsidRDefault="00000000">
            <w:pPr>
              <w:pStyle w:val="TableParagraph"/>
              <w:spacing w:before="6"/>
              <w:ind w:left="25"/>
              <w:jc w:val="center"/>
              <w:rPr>
                <w:rFonts w:ascii="Calibri"/>
                <w:sz w:val="24"/>
              </w:rPr>
            </w:pPr>
            <w:r>
              <w:rPr>
                <w:rFonts w:ascii="Calibri"/>
                <w:spacing w:val="-10"/>
                <w:sz w:val="24"/>
                <w:u w:val="single"/>
              </w:rPr>
              <w:t>2</w:t>
            </w:r>
          </w:p>
        </w:tc>
        <w:tc>
          <w:tcPr>
            <w:tcW w:w="1390" w:type="dxa"/>
          </w:tcPr>
          <w:p w14:paraId="07D63C33" w14:textId="77777777" w:rsidR="006E7430" w:rsidRDefault="00000000">
            <w:pPr>
              <w:pStyle w:val="TableParagraph"/>
              <w:spacing w:before="6"/>
              <w:ind w:left="20" w:right="1"/>
              <w:jc w:val="center"/>
              <w:rPr>
                <w:rFonts w:ascii="Calibri" w:hAnsi="Calibri"/>
                <w:sz w:val="24"/>
              </w:rPr>
            </w:pPr>
            <w:r>
              <w:rPr>
                <w:rFonts w:ascii="Calibri" w:hAnsi="Calibri"/>
                <w:spacing w:val="-2"/>
                <w:sz w:val="24"/>
              </w:rPr>
              <w:t>Section–B</w:t>
            </w:r>
          </w:p>
          <w:p w14:paraId="40D02ABF" w14:textId="77777777" w:rsidR="006E7430" w:rsidRDefault="006E7430">
            <w:pPr>
              <w:pStyle w:val="TableParagraph"/>
              <w:spacing w:before="48"/>
              <w:rPr>
                <w:rFonts w:ascii="Calibri Light"/>
                <w:sz w:val="24"/>
              </w:rPr>
            </w:pPr>
          </w:p>
          <w:p w14:paraId="0D04C066" w14:textId="77777777" w:rsidR="006E7430" w:rsidRDefault="00000000">
            <w:pPr>
              <w:pStyle w:val="TableParagraph"/>
              <w:spacing w:line="360" w:lineRule="auto"/>
              <w:ind w:left="213" w:right="197" w:firstLine="2"/>
              <w:jc w:val="center"/>
              <w:rPr>
                <w:rFonts w:ascii="Calibri"/>
                <w:sz w:val="24"/>
              </w:rPr>
            </w:pPr>
            <w:r>
              <w:rPr>
                <w:rFonts w:ascii="Calibri"/>
                <w:spacing w:val="-2"/>
                <w:sz w:val="24"/>
              </w:rPr>
              <w:t xml:space="preserve">Essay </w:t>
            </w:r>
            <w:r>
              <w:rPr>
                <w:rFonts w:ascii="Calibri"/>
                <w:spacing w:val="-4"/>
                <w:sz w:val="24"/>
              </w:rPr>
              <w:t>Questions</w:t>
            </w:r>
          </w:p>
        </w:tc>
        <w:tc>
          <w:tcPr>
            <w:tcW w:w="1319" w:type="dxa"/>
          </w:tcPr>
          <w:p w14:paraId="0A55C8D3" w14:textId="77777777" w:rsidR="006E7430" w:rsidRDefault="006E7430">
            <w:pPr>
              <w:pStyle w:val="TableParagraph"/>
              <w:spacing w:before="246"/>
              <w:rPr>
                <w:rFonts w:ascii="Calibri Light"/>
                <w:sz w:val="24"/>
              </w:rPr>
            </w:pPr>
          </w:p>
          <w:p w14:paraId="1805E9DF" w14:textId="77777777" w:rsidR="006E7430" w:rsidRDefault="00000000">
            <w:pPr>
              <w:pStyle w:val="TableParagraph"/>
              <w:ind w:left="21"/>
              <w:jc w:val="center"/>
              <w:rPr>
                <w:rFonts w:ascii="Calibri"/>
                <w:sz w:val="24"/>
              </w:rPr>
            </w:pPr>
            <w:r>
              <w:rPr>
                <w:rFonts w:ascii="Calibri"/>
                <w:spacing w:val="-10"/>
                <w:sz w:val="24"/>
              </w:rPr>
              <w:t>6</w:t>
            </w:r>
          </w:p>
        </w:tc>
        <w:tc>
          <w:tcPr>
            <w:tcW w:w="1386" w:type="dxa"/>
          </w:tcPr>
          <w:p w14:paraId="35E9D1BA" w14:textId="77777777" w:rsidR="006E7430" w:rsidRDefault="006E7430">
            <w:pPr>
              <w:pStyle w:val="TableParagraph"/>
              <w:spacing w:before="246"/>
              <w:rPr>
                <w:rFonts w:ascii="Calibri Light"/>
                <w:sz w:val="24"/>
              </w:rPr>
            </w:pPr>
          </w:p>
          <w:p w14:paraId="661F8B82" w14:textId="77777777" w:rsidR="006E7430" w:rsidRDefault="00000000">
            <w:pPr>
              <w:pStyle w:val="TableParagraph"/>
              <w:ind w:left="60" w:right="38"/>
              <w:jc w:val="center"/>
              <w:rPr>
                <w:rFonts w:ascii="Calibri"/>
                <w:sz w:val="24"/>
              </w:rPr>
            </w:pPr>
            <w:r>
              <w:rPr>
                <w:rFonts w:ascii="Calibri"/>
                <w:spacing w:val="-5"/>
                <w:sz w:val="24"/>
              </w:rPr>
              <w:t>10</w:t>
            </w:r>
          </w:p>
        </w:tc>
        <w:tc>
          <w:tcPr>
            <w:tcW w:w="1258" w:type="dxa"/>
          </w:tcPr>
          <w:p w14:paraId="6337EA3E" w14:textId="77777777" w:rsidR="006E7430" w:rsidRDefault="006E7430">
            <w:pPr>
              <w:pStyle w:val="TableParagraph"/>
              <w:spacing w:before="246"/>
              <w:rPr>
                <w:rFonts w:ascii="Calibri Light"/>
                <w:sz w:val="24"/>
              </w:rPr>
            </w:pPr>
          </w:p>
          <w:p w14:paraId="73223B90" w14:textId="77777777" w:rsidR="006E7430" w:rsidRDefault="00000000">
            <w:pPr>
              <w:pStyle w:val="TableParagraph"/>
              <w:ind w:left="19"/>
              <w:jc w:val="center"/>
              <w:rPr>
                <w:rFonts w:ascii="Calibri"/>
                <w:sz w:val="24"/>
              </w:rPr>
            </w:pPr>
            <w:r>
              <w:rPr>
                <w:rFonts w:ascii="Calibri"/>
                <w:spacing w:val="-5"/>
                <w:sz w:val="24"/>
              </w:rPr>
              <w:t>60</w:t>
            </w:r>
          </w:p>
        </w:tc>
        <w:tc>
          <w:tcPr>
            <w:tcW w:w="1583" w:type="dxa"/>
          </w:tcPr>
          <w:p w14:paraId="03540ADD" w14:textId="77777777" w:rsidR="006E7430" w:rsidRDefault="006E7430">
            <w:pPr>
              <w:pStyle w:val="TableParagraph"/>
              <w:spacing w:before="246"/>
              <w:rPr>
                <w:rFonts w:ascii="Calibri Light"/>
                <w:sz w:val="24"/>
              </w:rPr>
            </w:pPr>
          </w:p>
          <w:p w14:paraId="4A316407" w14:textId="77777777" w:rsidR="006E7430" w:rsidRDefault="00000000">
            <w:pPr>
              <w:pStyle w:val="TableParagraph"/>
              <w:ind w:left="22"/>
              <w:jc w:val="center"/>
              <w:rPr>
                <w:rFonts w:ascii="Calibri"/>
                <w:sz w:val="24"/>
              </w:rPr>
            </w:pPr>
            <w:r>
              <w:rPr>
                <w:rFonts w:ascii="Calibri"/>
                <w:spacing w:val="-10"/>
                <w:sz w:val="24"/>
              </w:rPr>
              <w:t>3</w:t>
            </w:r>
          </w:p>
        </w:tc>
        <w:tc>
          <w:tcPr>
            <w:tcW w:w="1386" w:type="dxa"/>
          </w:tcPr>
          <w:p w14:paraId="63D72CAC" w14:textId="77777777" w:rsidR="006E7430" w:rsidRDefault="006E7430">
            <w:pPr>
              <w:pStyle w:val="TableParagraph"/>
              <w:spacing w:before="246"/>
              <w:rPr>
                <w:rFonts w:ascii="Calibri Light"/>
                <w:sz w:val="24"/>
              </w:rPr>
            </w:pPr>
          </w:p>
          <w:p w14:paraId="50D9A1F1" w14:textId="77777777" w:rsidR="006E7430" w:rsidRDefault="00000000">
            <w:pPr>
              <w:pStyle w:val="TableParagraph"/>
              <w:ind w:left="59" w:right="41"/>
              <w:jc w:val="center"/>
              <w:rPr>
                <w:rFonts w:ascii="Calibri"/>
                <w:sz w:val="24"/>
              </w:rPr>
            </w:pPr>
            <w:r>
              <w:rPr>
                <w:rFonts w:ascii="Calibri"/>
                <w:spacing w:val="-5"/>
                <w:sz w:val="24"/>
              </w:rPr>
              <w:t>10</w:t>
            </w:r>
          </w:p>
        </w:tc>
        <w:tc>
          <w:tcPr>
            <w:tcW w:w="1263" w:type="dxa"/>
          </w:tcPr>
          <w:p w14:paraId="48268420" w14:textId="77777777" w:rsidR="006E7430" w:rsidRDefault="006E7430">
            <w:pPr>
              <w:pStyle w:val="TableParagraph"/>
              <w:spacing w:before="246"/>
              <w:rPr>
                <w:rFonts w:ascii="Calibri Light"/>
                <w:sz w:val="24"/>
              </w:rPr>
            </w:pPr>
          </w:p>
          <w:p w14:paraId="08A796D8" w14:textId="77777777" w:rsidR="006E7430" w:rsidRDefault="00000000">
            <w:pPr>
              <w:pStyle w:val="TableParagraph"/>
              <w:ind w:left="14"/>
              <w:jc w:val="center"/>
              <w:rPr>
                <w:rFonts w:ascii="Calibri"/>
                <w:sz w:val="24"/>
              </w:rPr>
            </w:pPr>
            <w:r>
              <w:rPr>
                <w:rFonts w:ascii="Calibri"/>
                <w:spacing w:val="-5"/>
                <w:sz w:val="24"/>
              </w:rPr>
              <w:t>30</w:t>
            </w:r>
          </w:p>
        </w:tc>
      </w:tr>
      <w:tr w:rsidR="006E7430" w14:paraId="6BDE6F75" w14:textId="77777777">
        <w:trPr>
          <w:trHeight w:val="640"/>
        </w:trPr>
        <w:tc>
          <w:tcPr>
            <w:tcW w:w="4556" w:type="dxa"/>
            <w:gridSpan w:val="4"/>
          </w:tcPr>
          <w:p w14:paraId="1CE16C23" w14:textId="77777777" w:rsidR="006E7430" w:rsidRDefault="00000000">
            <w:pPr>
              <w:pStyle w:val="TableParagraph"/>
              <w:spacing w:before="6"/>
              <w:ind w:left="14"/>
              <w:jc w:val="center"/>
              <w:rPr>
                <w:rFonts w:ascii="Calibri"/>
                <w:sz w:val="24"/>
              </w:rPr>
            </w:pPr>
            <w:r>
              <w:rPr>
                <w:rFonts w:ascii="Calibri"/>
                <w:sz w:val="24"/>
              </w:rPr>
              <w:t>Total</w:t>
            </w:r>
            <w:r>
              <w:rPr>
                <w:rFonts w:ascii="Calibri"/>
                <w:spacing w:val="-1"/>
                <w:sz w:val="24"/>
              </w:rPr>
              <w:t xml:space="preserve"> </w:t>
            </w:r>
            <w:r>
              <w:rPr>
                <w:rFonts w:ascii="Calibri"/>
                <w:spacing w:val="-2"/>
                <w:sz w:val="24"/>
              </w:rPr>
              <w:t>Marks</w:t>
            </w:r>
          </w:p>
        </w:tc>
        <w:tc>
          <w:tcPr>
            <w:tcW w:w="1258" w:type="dxa"/>
          </w:tcPr>
          <w:p w14:paraId="0EFE3BD5" w14:textId="77777777" w:rsidR="006E7430" w:rsidRDefault="00000000">
            <w:pPr>
              <w:pStyle w:val="TableParagraph"/>
              <w:spacing w:before="6"/>
              <w:ind w:left="19" w:right="5"/>
              <w:jc w:val="center"/>
              <w:rPr>
                <w:rFonts w:ascii="Calibri"/>
                <w:sz w:val="24"/>
              </w:rPr>
            </w:pPr>
            <w:r>
              <w:rPr>
                <w:rFonts w:ascii="Calibri"/>
                <w:spacing w:val="-5"/>
                <w:sz w:val="24"/>
              </w:rPr>
              <w:t>95</w:t>
            </w:r>
          </w:p>
        </w:tc>
        <w:tc>
          <w:tcPr>
            <w:tcW w:w="2969" w:type="dxa"/>
            <w:gridSpan w:val="2"/>
          </w:tcPr>
          <w:p w14:paraId="4A4A07EF" w14:textId="77777777" w:rsidR="006E7430" w:rsidRDefault="00000000">
            <w:pPr>
              <w:pStyle w:val="TableParagraph"/>
              <w:spacing w:before="6"/>
              <w:ind w:left="907"/>
              <w:rPr>
                <w:rFonts w:ascii="Calibri"/>
                <w:sz w:val="24"/>
              </w:rPr>
            </w:pPr>
            <w:r>
              <w:rPr>
                <w:rFonts w:ascii="Calibri"/>
                <w:sz w:val="24"/>
              </w:rPr>
              <w:t>Total</w:t>
            </w:r>
            <w:r>
              <w:rPr>
                <w:rFonts w:ascii="Calibri"/>
                <w:spacing w:val="-1"/>
                <w:sz w:val="24"/>
              </w:rPr>
              <w:t xml:space="preserve"> </w:t>
            </w:r>
            <w:r>
              <w:rPr>
                <w:rFonts w:ascii="Calibri"/>
                <w:spacing w:val="-2"/>
                <w:sz w:val="24"/>
              </w:rPr>
              <w:t>Marks</w:t>
            </w:r>
          </w:p>
        </w:tc>
        <w:tc>
          <w:tcPr>
            <w:tcW w:w="1263" w:type="dxa"/>
          </w:tcPr>
          <w:p w14:paraId="151F4673" w14:textId="77777777" w:rsidR="006E7430" w:rsidRDefault="00000000">
            <w:pPr>
              <w:pStyle w:val="TableParagraph"/>
              <w:spacing w:before="6"/>
              <w:ind w:left="14"/>
              <w:jc w:val="center"/>
              <w:rPr>
                <w:rFonts w:ascii="Calibri"/>
                <w:sz w:val="24"/>
              </w:rPr>
            </w:pPr>
            <w:r>
              <w:rPr>
                <w:rFonts w:ascii="Calibri"/>
                <w:spacing w:val="-5"/>
                <w:sz w:val="24"/>
              </w:rPr>
              <w:t>50</w:t>
            </w:r>
          </w:p>
        </w:tc>
      </w:tr>
    </w:tbl>
    <w:p w14:paraId="4F66D8DC" w14:textId="77777777" w:rsidR="006E7430" w:rsidRDefault="006E7430">
      <w:pPr>
        <w:pStyle w:val="BodyText"/>
        <w:rPr>
          <w:rFonts w:ascii="Calibri Light"/>
        </w:rPr>
      </w:pPr>
    </w:p>
    <w:p w14:paraId="379A456A" w14:textId="77777777" w:rsidR="006E7430" w:rsidRDefault="006E7430">
      <w:pPr>
        <w:pStyle w:val="BodyText"/>
        <w:rPr>
          <w:rFonts w:ascii="Calibri Light"/>
        </w:rPr>
      </w:pPr>
    </w:p>
    <w:p w14:paraId="3465D703" w14:textId="77777777" w:rsidR="006E7430" w:rsidRDefault="006E7430">
      <w:pPr>
        <w:pStyle w:val="BodyText"/>
        <w:spacing w:before="251"/>
        <w:rPr>
          <w:rFonts w:ascii="Calibri Light"/>
        </w:rPr>
      </w:pPr>
    </w:p>
    <w:p w14:paraId="41F67052" w14:textId="77777777" w:rsidR="006E7430" w:rsidRDefault="00000000">
      <w:pPr>
        <w:pStyle w:val="Heading5"/>
        <w:ind w:left="181"/>
        <w:jc w:val="center"/>
      </w:pPr>
      <w:r>
        <w:t>MODEL</w:t>
      </w:r>
      <w:r>
        <w:rPr>
          <w:spacing w:val="-4"/>
        </w:rPr>
        <w:t xml:space="preserve"> </w:t>
      </w:r>
      <w:r>
        <w:t>BLUE</w:t>
      </w:r>
      <w:r>
        <w:rPr>
          <w:spacing w:val="-3"/>
        </w:rPr>
        <w:t xml:space="preserve"> </w:t>
      </w:r>
      <w:r>
        <w:t>PRINT</w:t>
      </w:r>
      <w:r>
        <w:rPr>
          <w:spacing w:val="-1"/>
        </w:rPr>
        <w:t xml:space="preserve"> </w:t>
      </w:r>
      <w:r>
        <w:t>FOR</w:t>
      </w:r>
      <w:r>
        <w:rPr>
          <w:spacing w:val="-5"/>
        </w:rPr>
        <w:t xml:space="preserve"> </w:t>
      </w:r>
      <w:r>
        <w:t>THE</w:t>
      </w:r>
      <w:r>
        <w:rPr>
          <w:spacing w:val="-6"/>
        </w:rPr>
        <w:t xml:space="preserve"> </w:t>
      </w:r>
      <w:r>
        <w:t>QUESTION</w:t>
      </w:r>
      <w:r>
        <w:rPr>
          <w:spacing w:val="-1"/>
        </w:rPr>
        <w:t xml:space="preserve"> </w:t>
      </w:r>
      <w:r>
        <w:t>PAPER</w:t>
      </w:r>
      <w:r>
        <w:rPr>
          <w:spacing w:val="-3"/>
        </w:rPr>
        <w:t xml:space="preserve"> </w:t>
      </w:r>
      <w:r>
        <w:rPr>
          <w:spacing w:val="-2"/>
        </w:rPr>
        <w:t>SETTER</w:t>
      </w:r>
    </w:p>
    <w:p w14:paraId="263FD8A6" w14:textId="77777777" w:rsidR="006E7430" w:rsidRDefault="006E7430">
      <w:pPr>
        <w:pStyle w:val="BodyText"/>
        <w:spacing w:before="102"/>
        <w:rPr>
          <w:rFonts w:ascii="Calibri"/>
          <w:b/>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974"/>
        <w:gridCol w:w="2446"/>
        <w:gridCol w:w="2446"/>
        <w:gridCol w:w="2328"/>
      </w:tblGrid>
      <w:tr w:rsidR="006E7430" w14:paraId="23C0F607" w14:textId="77777777">
        <w:trPr>
          <w:trHeight w:val="1279"/>
        </w:trPr>
        <w:tc>
          <w:tcPr>
            <w:tcW w:w="2974" w:type="dxa"/>
          </w:tcPr>
          <w:p w14:paraId="7A67307E" w14:textId="77777777" w:rsidR="006E7430" w:rsidRDefault="006E7430">
            <w:pPr>
              <w:pStyle w:val="TableParagraph"/>
              <w:spacing w:before="26"/>
              <w:rPr>
                <w:rFonts w:ascii="Calibri"/>
                <w:b/>
                <w:sz w:val="24"/>
              </w:rPr>
            </w:pPr>
          </w:p>
          <w:p w14:paraId="63BC49F5" w14:textId="77777777" w:rsidR="006E7430" w:rsidRDefault="00000000">
            <w:pPr>
              <w:pStyle w:val="TableParagraph"/>
              <w:ind w:left="26" w:right="8"/>
              <w:jc w:val="center"/>
              <w:rPr>
                <w:rFonts w:ascii="Calibri"/>
                <w:sz w:val="24"/>
              </w:rPr>
            </w:pPr>
            <w:r>
              <w:rPr>
                <w:rFonts w:ascii="Calibri"/>
                <w:sz w:val="24"/>
              </w:rPr>
              <w:t>Chapter</w:t>
            </w:r>
            <w:r>
              <w:rPr>
                <w:rFonts w:ascii="Calibri"/>
                <w:spacing w:val="-6"/>
                <w:sz w:val="24"/>
              </w:rPr>
              <w:t xml:space="preserve"> </w:t>
            </w:r>
            <w:r>
              <w:rPr>
                <w:rFonts w:ascii="Calibri"/>
                <w:spacing w:val="-4"/>
                <w:sz w:val="24"/>
              </w:rPr>
              <w:t>Name</w:t>
            </w:r>
          </w:p>
        </w:tc>
        <w:tc>
          <w:tcPr>
            <w:tcW w:w="2446" w:type="dxa"/>
          </w:tcPr>
          <w:p w14:paraId="496E2354" w14:textId="77777777" w:rsidR="006E7430" w:rsidRDefault="00000000">
            <w:pPr>
              <w:pStyle w:val="TableParagraph"/>
              <w:spacing w:before="7"/>
              <w:ind w:left="29" w:right="8"/>
              <w:jc w:val="center"/>
              <w:rPr>
                <w:rFonts w:ascii="Calibri"/>
                <w:sz w:val="24"/>
              </w:rPr>
            </w:pPr>
            <w:r>
              <w:rPr>
                <w:rFonts w:ascii="Calibri"/>
                <w:sz w:val="24"/>
              </w:rPr>
              <w:t>Very</w:t>
            </w:r>
            <w:r>
              <w:rPr>
                <w:rFonts w:ascii="Calibri"/>
                <w:spacing w:val="-3"/>
                <w:sz w:val="24"/>
              </w:rPr>
              <w:t xml:space="preserve"> </w:t>
            </w:r>
            <w:r>
              <w:rPr>
                <w:rFonts w:ascii="Calibri"/>
                <w:sz w:val="24"/>
              </w:rPr>
              <w:t>Short</w:t>
            </w:r>
            <w:r>
              <w:rPr>
                <w:rFonts w:ascii="Calibri"/>
                <w:spacing w:val="-3"/>
                <w:sz w:val="24"/>
              </w:rPr>
              <w:t xml:space="preserve"> </w:t>
            </w:r>
            <w:r>
              <w:rPr>
                <w:rFonts w:ascii="Calibri"/>
                <w:spacing w:val="-2"/>
                <w:sz w:val="24"/>
              </w:rPr>
              <w:t>Questions</w:t>
            </w:r>
          </w:p>
          <w:p w14:paraId="214E39DD" w14:textId="77777777" w:rsidR="006E7430" w:rsidRDefault="006E7430">
            <w:pPr>
              <w:pStyle w:val="TableParagraph"/>
              <w:spacing w:before="47"/>
              <w:rPr>
                <w:rFonts w:ascii="Calibri"/>
                <w:b/>
                <w:sz w:val="24"/>
              </w:rPr>
            </w:pPr>
          </w:p>
          <w:p w14:paraId="510E9FC9" w14:textId="77777777" w:rsidR="006E7430" w:rsidRDefault="00000000">
            <w:pPr>
              <w:pStyle w:val="TableParagraph"/>
              <w:ind w:left="29" w:right="10"/>
              <w:jc w:val="center"/>
              <w:rPr>
                <w:rFonts w:ascii="Calibri"/>
                <w:sz w:val="24"/>
              </w:rPr>
            </w:pPr>
            <w:r>
              <w:rPr>
                <w:rFonts w:ascii="Calibri"/>
                <w:sz w:val="24"/>
              </w:rPr>
              <w:t>5</w:t>
            </w:r>
            <w:r>
              <w:rPr>
                <w:rFonts w:ascii="Calibri"/>
                <w:spacing w:val="1"/>
                <w:sz w:val="24"/>
              </w:rPr>
              <w:t xml:space="preserve"> </w:t>
            </w:r>
            <w:r>
              <w:rPr>
                <w:rFonts w:ascii="Calibri"/>
                <w:spacing w:val="-2"/>
                <w:sz w:val="24"/>
              </w:rPr>
              <w:t>Marks</w:t>
            </w:r>
          </w:p>
        </w:tc>
        <w:tc>
          <w:tcPr>
            <w:tcW w:w="2446" w:type="dxa"/>
          </w:tcPr>
          <w:p w14:paraId="3914CD51" w14:textId="77777777" w:rsidR="006E7430" w:rsidRDefault="00000000">
            <w:pPr>
              <w:pStyle w:val="TableParagraph"/>
              <w:spacing w:before="7"/>
              <w:ind w:left="29" w:right="13"/>
              <w:jc w:val="center"/>
              <w:rPr>
                <w:rFonts w:ascii="Calibri"/>
                <w:sz w:val="24"/>
              </w:rPr>
            </w:pPr>
            <w:r>
              <w:rPr>
                <w:rFonts w:ascii="Calibri"/>
                <w:sz w:val="24"/>
              </w:rPr>
              <w:t xml:space="preserve">Essay </w:t>
            </w:r>
            <w:r>
              <w:rPr>
                <w:rFonts w:ascii="Calibri"/>
                <w:spacing w:val="-2"/>
                <w:sz w:val="24"/>
              </w:rPr>
              <w:t>Questions</w:t>
            </w:r>
          </w:p>
          <w:p w14:paraId="6E157A75" w14:textId="77777777" w:rsidR="006E7430" w:rsidRDefault="006E7430">
            <w:pPr>
              <w:pStyle w:val="TableParagraph"/>
              <w:spacing w:before="47"/>
              <w:rPr>
                <w:rFonts w:ascii="Calibri"/>
                <w:b/>
                <w:sz w:val="24"/>
              </w:rPr>
            </w:pPr>
          </w:p>
          <w:p w14:paraId="4907D922" w14:textId="77777777" w:rsidR="006E7430" w:rsidRDefault="00000000">
            <w:pPr>
              <w:pStyle w:val="TableParagraph"/>
              <w:ind w:left="29" w:right="13"/>
              <w:jc w:val="center"/>
              <w:rPr>
                <w:rFonts w:ascii="Calibri"/>
                <w:sz w:val="24"/>
              </w:rPr>
            </w:pPr>
            <w:r>
              <w:rPr>
                <w:rFonts w:ascii="Calibri"/>
                <w:sz w:val="24"/>
              </w:rPr>
              <w:t>10</w:t>
            </w:r>
            <w:r>
              <w:rPr>
                <w:rFonts w:ascii="Calibri"/>
                <w:spacing w:val="1"/>
                <w:sz w:val="24"/>
              </w:rPr>
              <w:t xml:space="preserve"> </w:t>
            </w:r>
            <w:r>
              <w:rPr>
                <w:rFonts w:ascii="Calibri"/>
                <w:spacing w:val="-2"/>
                <w:sz w:val="24"/>
              </w:rPr>
              <w:t>Marks</w:t>
            </w:r>
          </w:p>
        </w:tc>
        <w:tc>
          <w:tcPr>
            <w:tcW w:w="2328" w:type="dxa"/>
          </w:tcPr>
          <w:p w14:paraId="4D21C64A" w14:textId="77777777" w:rsidR="006E7430" w:rsidRDefault="00000000">
            <w:pPr>
              <w:pStyle w:val="TableParagraph"/>
              <w:spacing w:before="100" w:line="360" w:lineRule="auto"/>
              <w:ind w:left="792" w:hanging="651"/>
              <w:rPr>
                <w:rFonts w:ascii="Calibri"/>
                <w:sz w:val="24"/>
              </w:rPr>
            </w:pPr>
            <w:r>
              <w:rPr>
                <w:rFonts w:ascii="Calibri"/>
                <w:spacing w:val="-2"/>
                <w:sz w:val="24"/>
              </w:rPr>
              <w:t>Marks</w:t>
            </w:r>
            <w:r>
              <w:rPr>
                <w:rFonts w:ascii="Calibri"/>
                <w:spacing w:val="-14"/>
                <w:sz w:val="24"/>
              </w:rPr>
              <w:t xml:space="preserve"> </w:t>
            </w:r>
            <w:r>
              <w:rPr>
                <w:rFonts w:ascii="Calibri"/>
                <w:spacing w:val="-2"/>
                <w:sz w:val="24"/>
              </w:rPr>
              <w:t>allotted</w:t>
            </w:r>
            <w:r>
              <w:rPr>
                <w:rFonts w:ascii="Calibri"/>
                <w:spacing w:val="-12"/>
                <w:sz w:val="24"/>
              </w:rPr>
              <w:t xml:space="preserve"> </w:t>
            </w:r>
            <w:r>
              <w:rPr>
                <w:rFonts w:ascii="Calibri"/>
                <w:spacing w:val="-2"/>
                <w:sz w:val="24"/>
              </w:rPr>
              <w:t>to</w:t>
            </w:r>
            <w:r>
              <w:rPr>
                <w:rFonts w:ascii="Calibri"/>
                <w:spacing w:val="-13"/>
                <w:sz w:val="24"/>
              </w:rPr>
              <w:t xml:space="preserve"> </w:t>
            </w:r>
            <w:r>
              <w:rPr>
                <w:rFonts w:ascii="Calibri"/>
                <w:spacing w:val="-2"/>
                <w:sz w:val="24"/>
              </w:rPr>
              <w:t>the chapter</w:t>
            </w:r>
          </w:p>
        </w:tc>
      </w:tr>
      <w:tr w:rsidR="006E7430" w14:paraId="69734A53" w14:textId="77777777">
        <w:trPr>
          <w:trHeight w:val="640"/>
        </w:trPr>
        <w:tc>
          <w:tcPr>
            <w:tcW w:w="2974" w:type="dxa"/>
          </w:tcPr>
          <w:p w14:paraId="3CAB28A9" w14:textId="77777777" w:rsidR="006E7430" w:rsidRDefault="00000000">
            <w:pPr>
              <w:pStyle w:val="TableParagraph"/>
              <w:spacing w:before="6"/>
              <w:ind w:left="26"/>
              <w:jc w:val="center"/>
              <w:rPr>
                <w:rFonts w:ascii="Calibri" w:hAnsi="Calibri"/>
                <w:sz w:val="24"/>
              </w:rPr>
            </w:pP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pacing w:val="-10"/>
                <w:sz w:val="24"/>
              </w:rPr>
              <w:t>I</w:t>
            </w:r>
          </w:p>
        </w:tc>
        <w:tc>
          <w:tcPr>
            <w:tcW w:w="2446" w:type="dxa"/>
          </w:tcPr>
          <w:p w14:paraId="0D43A521" w14:textId="77777777" w:rsidR="006E7430" w:rsidRDefault="00000000">
            <w:pPr>
              <w:pStyle w:val="TableParagraph"/>
              <w:spacing w:before="6"/>
              <w:ind w:left="29" w:right="6"/>
              <w:jc w:val="center"/>
              <w:rPr>
                <w:rFonts w:ascii="Calibri"/>
                <w:sz w:val="24"/>
              </w:rPr>
            </w:pPr>
            <w:r>
              <w:rPr>
                <w:rFonts w:ascii="Calibri"/>
                <w:spacing w:val="-10"/>
                <w:sz w:val="24"/>
              </w:rPr>
              <w:t>2</w:t>
            </w:r>
          </w:p>
        </w:tc>
        <w:tc>
          <w:tcPr>
            <w:tcW w:w="2446" w:type="dxa"/>
          </w:tcPr>
          <w:p w14:paraId="77228C45" w14:textId="77777777" w:rsidR="006E7430" w:rsidRDefault="00000000">
            <w:pPr>
              <w:pStyle w:val="TableParagraph"/>
              <w:spacing w:before="6"/>
              <w:ind w:left="29"/>
              <w:jc w:val="center"/>
              <w:rPr>
                <w:rFonts w:ascii="Calibri"/>
                <w:sz w:val="24"/>
              </w:rPr>
            </w:pPr>
            <w:r>
              <w:rPr>
                <w:rFonts w:ascii="Calibri"/>
                <w:spacing w:val="-10"/>
                <w:sz w:val="24"/>
              </w:rPr>
              <w:t>2</w:t>
            </w:r>
          </w:p>
        </w:tc>
        <w:tc>
          <w:tcPr>
            <w:tcW w:w="2328" w:type="dxa"/>
          </w:tcPr>
          <w:p w14:paraId="036C367F" w14:textId="77777777" w:rsidR="006E7430" w:rsidRDefault="00000000">
            <w:pPr>
              <w:pStyle w:val="TableParagraph"/>
              <w:spacing w:before="6"/>
              <w:ind w:left="20"/>
              <w:jc w:val="center"/>
              <w:rPr>
                <w:rFonts w:ascii="Calibri"/>
                <w:sz w:val="24"/>
              </w:rPr>
            </w:pPr>
            <w:r>
              <w:rPr>
                <w:rFonts w:ascii="Calibri"/>
                <w:spacing w:val="-5"/>
                <w:sz w:val="24"/>
              </w:rPr>
              <w:t>30</w:t>
            </w:r>
          </w:p>
        </w:tc>
      </w:tr>
      <w:tr w:rsidR="006E7430" w14:paraId="472DE670" w14:textId="77777777">
        <w:trPr>
          <w:trHeight w:val="638"/>
        </w:trPr>
        <w:tc>
          <w:tcPr>
            <w:tcW w:w="2974" w:type="dxa"/>
          </w:tcPr>
          <w:p w14:paraId="06F74818" w14:textId="77777777" w:rsidR="006E7430" w:rsidRDefault="00000000">
            <w:pPr>
              <w:pStyle w:val="TableParagraph"/>
              <w:spacing w:before="6"/>
              <w:ind w:left="26" w:right="13"/>
              <w:jc w:val="center"/>
              <w:rPr>
                <w:rFonts w:ascii="Calibri" w:hAnsi="Calibri"/>
                <w:sz w:val="24"/>
              </w:rPr>
            </w:pP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pacing w:val="-5"/>
                <w:sz w:val="24"/>
              </w:rPr>
              <w:t>II</w:t>
            </w:r>
          </w:p>
        </w:tc>
        <w:tc>
          <w:tcPr>
            <w:tcW w:w="2446" w:type="dxa"/>
          </w:tcPr>
          <w:p w14:paraId="57957072" w14:textId="77777777" w:rsidR="006E7430" w:rsidRDefault="00000000">
            <w:pPr>
              <w:pStyle w:val="TableParagraph"/>
              <w:spacing w:before="6"/>
              <w:ind w:left="29" w:right="6"/>
              <w:jc w:val="center"/>
              <w:rPr>
                <w:rFonts w:ascii="Calibri"/>
                <w:sz w:val="24"/>
              </w:rPr>
            </w:pPr>
            <w:r>
              <w:rPr>
                <w:rFonts w:ascii="Calibri"/>
                <w:spacing w:val="-10"/>
                <w:sz w:val="24"/>
              </w:rPr>
              <w:t>2</w:t>
            </w:r>
          </w:p>
        </w:tc>
        <w:tc>
          <w:tcPr>
            <w:tcW w:w="2446" w:type="dxa"/>
          </w:tcPr>
          <w:p w14:paraId="1B07BA4E" w14:textId="77777777" w:rsidR="006E7430" w:rsidRDefault="00000000">
            <w:pPr>
              <w:pStyle w:val="TableParagraph"/>
              <w:spacing w:before="6"/>
              <w:ind w:left="29"/>
              <w:jc w:val="center"/>
              <w:rPr>
                <w:rFonts w:ascii="Calibri"/>
                <w:sz w:val="24"/>
              </w:rPr>
            </w:pPr>
            <w:r>
              <w:rPr>
                <w:rFonts w:ascii="Calibri"/>
                <w:spacing w:val="-10"/>
                <w:sz w:val="24"/>
              </w:rPr>
              <w:t>1</w:t>
            </w:r>
          </w:p>
        </w:tc>
        <w:tc>
          <w:tcPr>
            <w:tcW w:w="2328" w:type="dxa"/>
          </w:tcPr>
          <w:p w14:paraId="1283039A" w14:textId="77777777" w:rsidR="006E7430" w:rsidRDefault="00000000">
            <w:pPr>
              <w:pStyle w:val="TableParagraph"/>
              <w:spacing w:before="6"/>
              <w:ind w:left="20"/>
              <w:jc w:val="center"/>
              <w:rPr>
                <w:rFonts w:ascii="Calibri"/>
                <w:sz w:val="24"/>
              </w:rPr>
            </w:pPr>
            <w:r>
              <w:rPr>
                <w:rFonts w:ascii="Calibri"/>
                <w:spacing w:val="-5"/>
                <w:sz w:val="24"/>
              </w:rPr>
              <w:t>15</w:t>
            </w:r>
          </w:p>
        </w:tc>
      </w:tr>
      <w:tr w:rsidR="006E7430" w14:paraId="4E5025FA" w14:textId="77777777">
        <w:trPr>
          <w:trHeight w:val="637"/>
        </w:trPr>
        <w:tc>
          <w:tcPr>
            <w:tcW w:w="2974" w:type="dxa"/>
          </w:tcPr>
          <w:p w14:paraId="46EE3911" w14:textId="77777777" w:rsidR="006E7430" w:rsidRDefault="00000000">
            <w:pPr>
              <w:pStyle w:val="TableParagraph"/>
              <w:spacing w:line="292" w:lineRule="exact"/>
              <w:ind w:left="26" w:right="10"/>
              <w:jc w:val="center"/>
              <w:rPr>
                <w:rFonts w:ascii="Calibri" w:hAnsi="Calibri"/>
                <w:sz w:val="24"/>
              </w:rPr>
            </w:pP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pacing w:val="-5"/>
                <w:sz w:val="24"/>
              </w:rPr>
              <w:t>III</w:t>
            </w:r>
          </w:p>
        </w:tc>
        <w:tc>
          <w:tcPr>
            <w:tcW w:w="2446" w:type="dxa"/>
          </w:tcPr>
          <w:p w14:paraId="3C102DF9" w14:textId="77777777" w:rsidR="006E7430" w:rsidRDefault="00000000">
            <w:pPr>
              <w:pStyle w:val="TableParagraph"/>
              <w:spacing w:line="292" w:lineRule="exact"/>
              <w:ind w:left="29" w:right="6"/>
              <w:jc w:val="center"/>
              <w:rPr>
                <w:rFonts w:ascii="Calibri"/>
                <w:sz w:val="24"/>
              </w:rPr>
            </w:pPr>
            <w:r>
              <w:rPr>
                <w:rFonts w:ascii="Calibri"/>
                <w:spacing w:val="-10"/>
                <w:sz w:val="24"/>
              </w:rPr>
              <w:t>1</w:t>
            </w:r>
          </w:p>
        </w:tc>
        <w:tc>
          <w:tcPr>
            <w:tcW w:w="2446" w:type="dxa"/>
          </w:tcPr>
          <w:p w14:paraId="53C07968" w14:textId="77777777" w:rsidR="006E7430" w:rsidRDefault="00000000">
            <w:pPr>
              <w:pStyle w:val="TableParagraph"/>
              <w:spacing w:line="292" w:lineRule="exact"/>
              <w:ind w:left="29"/>
              <w:jc w:val="center"/>
              <w:rPr>
                <w:rFonts w:ascii="Calibri"/>
                <w:sz w:val="24"/>
              </w:rPr>
            </w:pPr>
            <w:r>
              <w:rPr>
                <w:rFonts w:ascii="Calibri"/>
                <w:spacing w:val="-10"/>
                <w:sz w:val="24"/>
              </w:rPr>
              <w:t>1</w:t>
            </w:r>
          </w:p>
        </w:tc>
        <w:tc>
          <w:tcPr>
            <w:tcW w:w="2328" w:type="dxa"/>
          </w:tcPr>
          <w:p w14:paraId="19FE5D5B" w14:textId="77777777" w:rsidR="006E7430" w:rsidRDefault="00000000">
            <w:pPr>
              <w:pStyle w:val="TableParagraph"/>
              <w:spacing w:line="292" w:lineRule="exact"/>
              <w:ind w:left="20"/>
              <w:jc w:val="center"/>
              <w:rPr>
                <w:rFonts w:ascii="Calibri"/>
                <w:sz w:val="24"/>
              </w:rPr>
            </w:pPr>
            <w:r>
              <w:rPr>
                <w:rFonts w:ascii="Calibri"/>
                <w:spacing w:val="-5"/>
                <w:sz w:val="24"/>
              </w:rPr>
              <w:t>15</w:t>
            </w:r>
          </w:p>
        </w:tc>
      </w:tr>
      <w:tr w:rsidR="006E7430" w14:paraId="2D70A6D5" w14:textId="77777777">
        <w:trPr>
          <w:trHeight w:val="643"/>
        </w:trPr>
        <w:tc>
          <w:tcPr>
            <w:tcW w:w="2974" w:type="dxa"/>
          </w:tcPr>
          <w:p w14:paraId="73CDD151" w14:textId="77777777" w:rsidR="006E7430" w:rsidRDefault="00000000">
            <w:pPr>
              <w:pStyle w:val="TableParagraph"/>
              <w:spacing w:before="2"/>
              <w:ind w:left="26" w:right="9"/>
              <w:jc w:val="center"/>
              <w:rPr>
                <w:rFonts w:ascii="Calibri" w:hAnsi="Calibri"/>
                <w:sz w:val="24"/>
              </w:rPr>
            </w:pP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pacing w:val="-5"/>
                <w:sz w:val="24"/>
              </w:rPr>
              <w:t>IV</w:t>
            </w:r>
          </w:p>
        </w:tc>
        <w:tc>
          <w:tcPr>
            <w:tcW w:w="2446" w:type="dxa"/>
          </w:tcPr>
          <w:p w14:paraId="39E4070A" w14:textId="77777777" w:rsidR="006E7430" w:rsidRDefault="00000000">
            <w:pPr>
              <w:pStyle w:val="TableParagraph"/>
              <w:spacing w:before="2"/>
              <w:ind w:left="29" w:right="6"/>
              <w:jc w:val="center"/>
              <w:rPr>
                <w:rFonts w:ascii="Calibri"/>
                <w:sz w:val="24"/>
              </w:rPr>
            </w:pPr>
            <w:r>
              <w:rPr>
                <w:rFonts w:ascii="Calibri"/>
                <w:spacing w:val="-10"/>
                <w:sz w:val="24"/>
              </w:rPr>
              <w:t>1</w:t>
            </w:r>
          </w:p>
        </w:tc>
        <w:tc>
          <w:tcPr>
            <w:tcW w:w="2446" w:type="dxa"/>
          </w:tcPr>
          <w:p w14:paraId="7BEED2C9" w14:textId="77777777" w:rsidR="006E7430" w:rsidRDefault="00000000">
            <w:pPr>
              <w:pStyle w:val="TableParagraph"/>
              <w:spacing w:before="2"/>
              <w:ind w:left="29"/>
              <w:jc w:val="center"/>
              <w:rPr>
                <w:rFonts w:ascii="Calibri"/>
                <w:sz w:val="24"/>
              </w:rPr>
            </w:pPr>
            <w:r>
              <w:rPr>
                <w:rFonts w:ascii="Calibri"/>
                <w:spacing w:val="-10"/>
                <w:sz w:val="24"/>
              </w:rPr>
              <w:t>1</w:t>
            </w:r>
          </w:p>
        </w:tc>
        <w:tc>
          <w:tcPr>
            <w:tcW w:w="2328" w:type="dxa"/>
          </w:tcPr>
          <w:p w14:paraId="14196627" w14:textId="77777777" w:rsidR="006E7430" w:rsidRDefault="00000000">
            <w:pPr>
              <w:pStyle w:val="TableParagraph"/>
              <w:spacing w:before="2"/>
              <w:ind w:left="20"/>
              <w:jc w:val="center"/>
              <w:rPr>
                <w:rFonts w:ascii="Calibri"/>
                <w:sz w:val="24"/>
              </w:rPr>
            </w:pPr>
            <w:r>
              <w:rPr>
                <w:rFonts w:ascii="Calibri"/>
                <w:spacing w:val="-5"/>
                <w:sz w:val="24"/>
              </w:rPr>
              <w:t>15</w:t>
            </w:r>
          </w:p>
        </w:tc>
      </w:tr>
      <w:tr w:rsidR="006E7430" w14:paraId="38E35E4B" w14:textId="77777777">
        <w:trPr>
          <w:trHeight w:val="637"/>
        </w:trPr>
        <w:tc>
          <w:tcPr>
            <w:tcW w:w="2974" w:type="dxa"/>
          </w:tcPr>
          <w:p w14:paraId="55BD09DA" w14:textId="77777777" w:rsidR="006E7430" w:rsidRDefault="00000000">
            <w:pPr>
              <w:pStyle w:val="TableParagraph"/>
              <w:spacing w:before="6"/>
              <w:ind w:left="26" w:right="1"/>
              <w:jc w:val="center"/>
              <w:rPr>
                <w:rFonts w:ascii="Calibri" w:hAnsi="Calibri"/>
                <w:sz w:val="24"/>
              </w:rPr>
            </w:pP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pacing w:val="-10"/>
                <w:sz w:val="24"/>
              </w:rPr>
              <w:t>V</w:t>
            </w:r>
          </w:p>
        </w:tc>
        <w:tc>
          <w:tcPr>
            <w:tcW w:w="2446" w:type="dxa"/>
          </w:tcPr>
          <w:p w14:paraId="502FCD2E" w14:textId="77777777" w:rsidR="006E7430" w:rsidRDefault="00000000">
            <w:pPr>
              <w:pStyle w:val="TableParagraph"/>
              <w:spacing w:before="6"/>
              <w:ind w:left="29" w:right="6"/>
              <w:jc w:val="center"/>
              <w:rPr>
                <w:rFonts w:ascii="Calibri"/>
                <w:sz w:val="24"/>
              </w:rPr>
            </w:pPr>
            <w:r>
              <w:rPr>
                <w:rFonts w:ascii="Calibri"/>
                <w:spacing w:val="-10"/>
                <w:sz w:val="24"/>
              </w:rPr>
              <w:t>1</w:t>
            </w:r>
          </w:p>
        </w:tc>
        <w:tc>
          <w:tcPr>
            <w:tcW w:w="2446" w:type="dxa"/>
          </w:tcPr>
          <w:p w14:paraId="54DF4782" w14:textId="77777777" w:rsidR="006E7430" w:rsidRDefault="00000000">
            <w:pPr>
              <w:pStyle w:val="TableParagraph"/>
              <w:spacing w:before="6"/>
              <w:ind w:left="29"/>
              <w:jc w:val="center"/>
              <w:rPr>
                <w:rFonts w:ascii="Calibri"/>
                <w:sz w:val="24"/>
              </w:rPr>
            </w:pPr>
            <w:r>
              <w:rPr>
                <w:rFonts w:ascii="Calibri"/>
                <w:spacing w:val="-10"/>
                <w:sz w:val="24"/>
              </w:rPr>
              <w:t>1</w:t>
            </w:r>
          </w:p>
        </w:tc>
        <w:tc>
          <w:tcPr>
            <w:tcW w:w="2328" w:type="dxa"/>
          </w:tcPr>
          <w:p w14:paraId="14C7325A" w14:textId="77777777" w:rsidR="006E7430" w:rsidRDefault="00000000">
            <w:pPr>
              <w:pStyle w:val="TableParagraph"/>
              <w:spacing w:before="6"/>
              <w:ind w:left="20"/>
              <w:jc w:val="center"/>
              <w:rPr>
                <w:rFonts w:ascii="Calibri"/>
                <w:sz w:val="24"/>
              </w:rPr>
            </w:pPr>
            <w:r>
              <w:rPr>
                <w:rFonts w:ascii="Calibri"/>
                <w:spacing w:val="-5"/>
                <w:sz w:val="24"/>
              </w:rPr>
              <w:t>15</w:t>
            </w:r>
          </w:p>
        </w:tc>
      </w:tr>
      <w:tr w:rsidR="006E7430" w14:paraId="01EF1F99" w14:textId="77777777">
        <w:trPr>
          <w:trHeight w:val="640"/>
        </w:trPr>
        <w:tc>
          <w:tcPr>
            <w:tcW w:w="2974" w:type="dxa"/>
          </w:tcPr>
          <w:p w14:paraId="05A5348C" w14:textId="77777777" w:rsidR="006E7430" w:rsidRDefault="00000000">
            <w:pPr>
              <w:pStyle w:val="TableParagraph"/>
              <w:spacing w:before="6"/>
              <w:ind w:left="26" w:right="5"/>
              <w:jc w:val="center"/>
              <w:rPr>
                <w:rFonts w:ascii="Calibri"/>
                <w:sz w:val="24"/>
              </w:rPr>
            </w:pPr>
            <w:r>
              <w:rPr>
                <w:rFonts w:ascii="Calibri"/>
                <w:sz w:val="24"/>
              </w:rPr>
              <w:t>Total</w:t>
            </w:r>
            <w:r>
              <w:rPr>
                <w:rFonts w:ascii="Calibri"/>
                <w:spacing w:val="-2"/>
                <w:sz w:val="24"/>
              </w:rPr>
              <w:t xml:space="preserve"> </w:t>
            </w:r>
            <w:r>
              <w:rPr>
                <w:rFonts w:ascii="Calibri"/>
                <w:sz w:val="24"/>
              </w:rPr>
              <w:t>No.</w:t>
            </w:r>
            <w:r>
              <w:rPr>
                <w:rFonts w:ascii="Calibri"/>
                <w:spacing w:val="-3"/>
                <w:sz w:val="24"/>
              </w:rPr>
              <w:t xml:space="preserve"> </w:t>
            </w:r>
            <w:r>
              <w:rPr>
                <w:rFonts w:ascii="Calibri"/>
                <w:sz w:val="24"/>
              </w:rPr>
              <w:t>of</w:t>
            </w:r>
            <w:r>
              <w:rPr>
                <w:rFonts w:ascii="Calibri"/>
                <w:spacing w:val="-2"/>
                <w:sz w:val="24"/>
              </w:rPr>
              <w:t xml:space="preserve"> Questions</w:t>
            </w:r>
          </w:p>
        </w:tc>
        <w:tc>
          <w:tcPr>
            <w:tcW w:w="2446" w:type="dxa"/>
          </w:tcPr>
          <w:p w14:paraId="2DDD9569" w14:textId="77777777" w:rsidR="006E7430" w:rsidRDefault="00000000">
            <w:pPr>
              <w:pStyle w:val="TableParagraph"/>
              <w:spacing w:before="6"/>
              <w:ind w:left="29" w:right="8"/>
              <w:jc w:val="center"/>
              <w:rPr>
                <w:rFonts w:ascii="Calibri"/>
                <w:sz w:val="24"/>
              </w:rPr>
            </w:pPr>
            <w:r>
              <w:rPr>
                <w:rFonts w:ascii="Calibri"/>
                <w:spacing w:val="-5"/>
                <w:sz w:val="24"/>
              </w:rPr>
              <w:t>07</w:t>
            </w:r>
          </w:p>
        </w:tc>
        <w:tc>
          <w:tcPr>
            <w:tcW w:w="2446" w:type="dxa"/>
          </w:tcPr>
          <w:p w14:paraId="28B9999D" w14:textId="77777777" w:rsidR="006E7430" w:rsidRDefault="00000000">
            <w:pPr>
              <w:pStyle w:val="TableParagraph"/>
              <w:spacing w:before="6"/>
              <w:ind w:left="29" w:right="7"/>
              <w:jc w:val="center"/>
              <w:rPr>
                <w:rFonts w:ascii="Calibri"/>
                <w:sz w:val="24"/>
              </w:rPr>
            </w:pPr>
            <w:r>
              <w:rPr>
                <w:rFonts w:ascii="Calibri"/>
                <w:spacing w:val="-5"/>
                <w:sz w:val="24"/>
              </w:rPr>
              <w:t>06</w:t>
            </w:r>
          </w:p>
        </w:tc>
        <w:tc>
          <w:tcPr>
            <w:tcW w:w="2328" w:type="dxa"/>
          </w:tcPr>
          <w:p w14:paraId="7346E5E9" w14:textId="77777777" w:rsidR="006E7430" w:rsidRDefault="00000000">
            <w:pPr>
              <w:pStyle w:val="TableParagraph"/>
              <w:spacing w:before="6"/>
              <w:ind w:left="20"/>
              <w:jc w:val="center"/>
              <w:rPr>
                <w:rFonts w:ascii="Calibri"/>
                <w:sz w:val="24"/>
              </w:rPr>
            </w:pPr>
            <w:r>
              <w:rPr>
                <w:rFonts w:ascii="Calibri"/>
                <w:spacing w:val="-5"/>
                <w:sz w:val="24"/>
              </w:rPr>
              <w:t>90</w:t>
            </w:r>
          </w:p>
        </w:tc>
      </w:tr>
    </w:tbl>
    <w:p w14:paraId="4D9BDF1D" w14:textId="77777777" w:rsidR="006E7430" w:rsidRDefault="006E7430">
      <w:pPr>
        <w:pStyle w:val="TableParagraph"/>
        <w:jc w:val="center"/>
        <w:rPr>
          <w:rFonts w:ascii="Calibri"/>
          <w:sz w:val="24"/>
        </w:rPr>
        <w:sectPr w:rsidR="006E7430">
          <w:pgSz w:w="11930" w:h="16860"/>
          <w:pgMar w:top="620" w:right="141" w:bottom="280" w:left="566" w:header="720" w:footer="720" w:gutter="0"/>
          <w:cols w:space="720"/>
        </w:sectPr>
      </w:pPr>
    </w:p>
    <w:p w14:paraId="6FCB2DA8" w14:textId="77777777" w:rsidR="006E7430" w:rsidRDefault="006E7430">
      <w:pPr>
        <w:pStyle w:val="BodyText"/>
        <w:rPr>
          <w:rFonts w:ascii="Calibri"/>
          <w:b/>
          <w:sz w:val="17"/>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91"/>
        <w:gridCol w:w="3896"/>
        <w:gridCol w:w="2968"/>
      </w:tblGrid>
      <w:tr w:rsidR="006E7430" w14:paraId="7A8732F4" w14:textId="77777777">
        <w:trPr>
          <w:trHeight w:val="637"/>
        </w:trPr>
        <w:tc>
          <w:tcPr>
            <w:tcW w:w="9255" w:type="dxa"/>
            <w:gridSpan w:val="3"/>
          </w:tcPr>
          <w:p w14:paraId="60A379DE" w14:textId="77777777" w:rsidR="006E7430" w:rsidRDefault="00000000">
            <w:pPr>
              <w:pStyle w:val="TableParagraph"/>
              <w:spacing w:before="6"/>
              <w:ind w:left="2784"/>
              <w:rPr>
                <w:rFonts w:ascii="Calibri"/>
                <w:sz w:val="24"/>
              </w:rPr>
            </w:pPr>
            <w:r>
              <w:rPr>
                <w:rFonts w:ascii="Calibri"/>
                <w:sz w:val="24"/>
              </w:rPr>
              <w:t>P.R.</w:t>
            </w:r>
            <w:r>
              <w:rPr>
                <w:rFonts w:ascii="Calibri"/>
                <w:spacing w:val="-12"/>
                <w:sz w:val="24"/>
              </w:rPr>
              <w:t xml:space="preserve"> </w:t>
            </w:r>
            <w:r>
              <w:rPr>
                <w:rFonts w:ascii="Calibri"/>
                <w:sz w:val="24"/>
              </w:rPr>
              <w:t>GOVT.COLLEGE</w:t>
            </w:r>
            <w:r>
              <w:rPr>
                <w:rFonts w:ascii="Calibri"/>
                <w:spacing w:val="-7"/>
                <w:sz w:val="24"/>
              </w:rPr>
              <w:t xml:space="preserve"> </w:t>
            </w:r>
            <w:r>
              <w:rPr>
                <w:rFonts w:ascii="Calibri"/>
                <w:sz w:val="24"/>
              </w:rPr>
              <w:t>(AUTONOMOUS),</w:t>
            </w:r>
            <w:r>
              <w:rPr>
                <w:rFonts w:ascii="Calibri"/>
                <w:spacing w:val="-9"/>
                <w:sz w:val="24"/>
              </w:rPr>
              <w:t xml:space="preserve"> </w:t>
            </w:r>
            <w:r>
              <w:rPr>
                <w:rFonts w:ascii="Calibri"/>
                <w:spacing w:val="-2"/>
                <w:sz w:val="24"/>
              </w:rPr>
              <w:t>KAKINADA</w:t>
            </w:r>
          </w:p>
        </w:tc>
      </w:tr>
      <w:tr w:rsidR="006E7430" w14:paraId="2A0EDD40" w14:textId="77777777">
        <w:trPr>
          <w:trHeight w:val="640"/>
        </w:trPr>
        <w:tc>
          <w:tcPr>
            <w:tcW w:w="9255" w:type="dxa"/>
            <w:gridSpan w:val="3"/>
          </w:tcPr>
          <w:p w14:paraId="2FBABDC4" w14:textId="77777777" w:rsidR="006E7430" w:rsidRDefault="00000000">
            <w:pPr>
              <w:pStyle w:val="TableParagraph"/>
              <w:spacing w:before="6"/>
              <w:ind w:left="17"/>
              <w:jc w:val="center"/>
              <w:rPr>
                <w:rFonts w:ascii="Calibri"/>
                <w:sz w:val="24"/>
              </w:rPr>
            </w:pPr>
            <w:r>
              <w:rPr>
                <w:rFonts w:ascii="Calibri"/>
                <w:sz w:val="24"/>
              </w:rPr>
              <w:t>II</w:t>
            </w:r>
            <w:r>
              <w:rPr>
                <w:rFonts w:ascii="Calibri"/>
                <w:spacing w:val="-5"/>
                <w:sz w:val="24"/>
              </w:rPr>
              <w:t xml:space="preserve"> </w:t>
            </w:r>
            <w:r>
              <w:rPr>
                <w:rFonts w:ascii="Calibri"/>
                <w:sz w:val="24"/>
              </w:rPr>
              <w:t>BBA</w:t>
            </w:r>
            <w:r>
              <w:rPr>
                <w:rFonts w:ascii="Calibri"/>
                <w:spacing w:val="-5"/>
                <w:sz w:val="24"/>
              </w:rPr>
              <w:t xml:space="preserve"> </w:t>
            </w:r>
            <w:r>
              <w:rPr>
                <w:rFonts w:ascii="Calibri"/>
                <w:sz w:val="24"/>
              </w:rPr>
              <w:t>(HCM)</w:t>
            </w:r>
            <w:r>
              <w:rPr>
                <w:rFonts w:ascii="Calibri"/>
                <w:spacing w:val="-5"/>
                <w:sz w:val="24"/>
              </w:rPr>
              <w:t xml:space="preserve"> </w:t>
            </w:r>
            <w:r>
              <w:rPr>
                <w:rFonts w:ascii="Calibri"/>
                <w:sz w:val="24"/>
              </w:rPr>
              <w:t>w.e.f.</w:t>
            </w:r>
            <w:r>
              <w:rPr>
                <w:rFonts w:ascii="Calibri"/>
                <w:spacing w:val="-5"/>
                <w:sz w:val="24"/>
              </w:rPr>
              <w:t xml:space="preserve"> </w:t>
            </w:r>
            <w:r>
              <w:rPr>
                <w:rFonts w:ascii="Calibri"/>
                <w:sz w:val="24"/>
              </w:rPr>
              <w:t>2024-</w:t>
            </w:r>
            <w:r>
              <w:rPr>
                <w:rFonts w:ascii="Calibri"/>
                <w:spacing w:val="-5"/>
                <w:sz w:val="24"/>
              </w:rPr>
              <w:t>25</w:t>
            </w:r>
          </w:p>
        </w:tc>
      </w:tr>
      <w:tr w:rsidR="006E7430" w14:paraId="490D30D6" w14:textId="77777777">
        <w:trPr>
          <w:trHeight w:val="635"/>
        </w:trPr>
        <w:tc>
          <w:tcPr>
            <w:tcW w:w="2391" w:type="dxa"/>
          </w:tcPr>
          <w:p w14:paraId="174A99F3" w14:textId="77777777" w:rsidR="006E7430" w:rsidRDefault="00000000">
            <w:pPr>
              <w:pStyle w:val="TableParagraph"/>
              <w:spacing w:before="6"/>
              <w:ind w:left="22" w:right="5"/>
              <w:jc w:val="center"/>
              <w:rPr>
                <w:rFonts w:ascii="Calibri"/>
                <w:sz w:val="24"/>
              </w:rPr>
            </w:pPr>
            <w:r>
              <w:rPr>
                <w:rFonts w:ascii="Calibri"/>
                <w:spacing w:val="-2"/>
                <w:sz w:val="24"/>
              </w:rPr>
              <w:t>Subject</w:t>
            </w:r>
          </w:p>
        </w:tc>
        <w:tc>
          <w:tcPr>
            <w:tcW w:w="6864" w:type="dxa"/>
            <w:gridSpan w:val="2"/>
          </w:tcPr>
          <w:p w14:paraId="2400AD83" w14:textId="77777777" w:rsidR="006E7430" w:rsidRDefault="00000000">
            <w:pPr>
              <w:pStyle w:val="TableParagraph"/>
              <w:spacing w:before="6"/>
              <w:ind w:left="112"/>
              <w:rPr>
                <w:rFonts w:ascii="Calibri"/>
                <w:sz w:val="24"/>
              </w:rPr>
            </w:pPr>
            <w:proofErr w:type="gramStart"/>
            <w:r>
              <w:rPr>
                <w:rFonts w:ascii="Calibri"/>
                <w:b/>
                <w:sz w:val="24"/>
              </w:rPr>
              <w:t>COURSE</w:t>
            </w:r>
            <w:r>
              <w:rPr>
                <w:rFonts w:ascii="Calibri"/>
                <w:b/>
                <w:spacing w:val="-2"/>
                <w:sz w:val="24"/>
              </w:rPr>
              <w:t xml:space="preserve"> </w:t>
            </w:r>
            <w:r>
              <w:rPr>
                <w:rFonts w:ascii="Calibri"/>
                <w:b/>
                <w:sz w:val="24"/>
              </w:rPr>
              <w:t>:</w:t>
            </w:r>
            <w:proofErr w:type="gramEnd"/>
            <w:r>
              <w:rPr>
                <w:rFonts w:ascii="Calibri"/>
                <w:b/>
                <w:spacing w:val="49"/>
                <w:sz w:val="24"/>
              </w:rPr>
              <w:t xml:space="preserve"> </w:t>
            </w:r>
            <w:r>
              <w:rPr>
                <w:b/>
                <w:sz w:val="24"/>
              </w:rPr>
              <w:t>Legal and Ethical Issues in Hospital</w:t>
            </w:r>
          </w:p>
        </w:tc>
      </w:tr>
      <w:tr w:rsidR="006E7430" w14:paraId="697EE23A" w14:textId="77777777">
        <w:trPr>
          <w:trHeight w:val="640"/>
        </w:trPr>
        <w:tc>
          <w:tcPr>
            <w:tcW w:w="2391" w:type="dxa"/>
          </w:tcPr>
          <w:p w14:paraId="1A176F11" w14:textId="77777777" w:rsidR="006E7430" w:rsidRDefault="00000000">
            <w:pPr>
              <w:pStyle w:val="TableParagraph"/>
              <w:spacing w:before="1"/>
              <w:ind w:left="22"/>
              <w:jc w:val="center"/>
              <w:rPr>
                <w:rFonts w:ascii="Calibri" w:hAnsi="Calibri"/>
                <w:sz w:val="24"/>
              </w:rPr>
            </w:pPr>
            <w:r>
              <w:rPr>
                <w:rFonts w:ascii="Calibri" w:hAnsi="Calibri"/>
                <w:sz w:val="24"/>
              </w:rPr>
              <w:t>III –</w:t>
            </w:r>
            <w:r>
              <w:rPr>
                <w:rFonts w:ascii="Calibri" w:hAnsi="Calibri"/>
                <w:spacing w:val="1"/>
                <w:sz w:val="24"/>
              </w:rPr>
              <w:t xml:space="preserve"> </w:t>
            </w:r>
            <w:r>
              <w:rPr>
                <w:rFonts w:ascii="Calibri" w:hAnsi="Calibri"/>
                <w:spacing w:val="-5"/>
                <w:sz w:val="24"/>
              </w:rPr>
              <w:t>SEM</w:t>
            </w:r>
          </w:p>
        </w:tc>
        <w:tc>
          <w:tcPr>
            <w:tcW w:w="3896" w:type="dxa"/>
          </w:tcPr>
          <w:p w14:paraId="100C932E" w14:textId="77777777" w:rsidR="006E7430" w:rsidRDefault="00000000">
            <w:pPr>
              <w:pStyle w:val="TableParagraph"/>
              <w:spacing w:before="1"/>
              <w:ind w:left="1096"/>
              <w:rPr>
                <w:rFonts w:ascii="Calibri"/>
                <w:sz w:val="24"/>
              </w:rPr>
            </w:pPr>
            <w:r>
              <w:rPr>
                <w:rFonts w:ascii="Calibri"/>
                <w:sz w:val="24"/>
              </w:rPr>
              <w:t>TIME:</w:t>
            </w:r>
            <w:r>
              <w:rPr>
                <w:rFonts w:ascii="Calibri"/>
                <w:spacing w:val="-3"/>
                <w:sz w:val="24"/>
              </w:rPr>
              <w:t xml:space="preserve"> </w:t>
            </w:r>
            <w:r>
              <w:rPr>
                <w:rFonts w:ascii="Calibri"/>
                <w:sz w:val="24"/>
              </w:rPr>
              <w:t>2</w:t>
            </w:r>
            <w:r>
              <w:rPr>
                <w:rFonts w:ascii="Calibri"/>
                <w:spacing w:val="2"/>
                <w:sz w:val="24"/>
              </w:rPr>
              <w:t xml:space="preserve"> </w:t>
            </w:r>
            <w:r>
              <w:rPr>
                <w:rFonts w:ascii="Calibri"/>
                <w:spacing w:val="-4"/>
                <w:sz w:val="24"/>
              </w:rPr>
              <w:t>Hours</w:t>
            </w:r>
          </w:p>
        </w:tc>
        <w:tc>
          <w:tcPr>
            <w:tcW w:w="2968" w:type="dxa"/>
          </w:tcPr>
          <w:p w14:paraId="4D77016F" w14:textId="77777777" w:rsidR="006E7430" w:rsidRDefault="00000000">
            <w:pPr>
              <w:pStyle w:val="TableParagraph"/>
              <w:spacing w:before="1"/>
              <w:ind w:left="1307"/>
              <w:rPr>
                <w:rFonts w:ascii="Calibri"/>
                <w:sz w:val="24"/>
              </w:rPr>
            </w:pPr>
            <w:r>
              <w:rPr>
                <w:rFonts w:ascii="Calibri"/>
                <w:sz w:val="24"/>
              </w:rPr>
              <w:t>Max</w:t>
            </w:r>
            <w:r>
              <w:rPr>
                <w:rFonts w:ascii="Calibri"/>
                <w:spacing w:val="-4"/>
                <w:sz w:val="24"/>
              </w:rPr>
              <w:t xml:space="preserve"> </w:t>
            </w:r>
            <w:r>
              <w:rPr>
                <w:rFonts w:ascii="Calibri"/>
                <w:sz w:val="24"/>
              </w:rPr>
              <w:t>Marks:</w:t>
            </w:r>
            <w:r>
              <w:rPr>
                <w:rFonts w:ascii="Calibri"/>
                <w:spacing w:val="-4"/>
                <w:sz w:val="24"/>
              </w:rPr>
              <w:t xml:space="preserve"> </w:t>
            </w:r>
            <w:r>
              <w:rPr>
                <w:rFonts w:ascii="Calibri"/>
                <w:spacing w:val="-5"/>
                <w:sz w:val="24"/>
              </w:rPr>
              <w:t>50</w:t>
            </w:r>
          </w:p>
        </w:tc>
      </w:tr>
      <w:tr w:rsidR="006E7430" w14:paraId="485F1D9F" w14:textId="77777777">
        <w:trPr>
          <w:trHeight w:val="643"/>
        </w:trPr>
        <w:tc>
          <w:tcPr>
            <w:tcW w:w="9255" w:type="dxa"/>
            <w:gridSpan w:val="3"/>
          </w:tcPr>
          <w:p w14:paraId="43B9C248" w14:textId="77777777" w:rsidR="006E7430" w:rsidRDefault="00000000">
            <w:pPr>
              <w:pStyle w:val="TableParagraph"/>
              <w:ind w:left="17" w:right="2"/>
              <w:jc w:val="center"/>
              <w:rPr>
                <w:rFonts w:ascii="Calibri"/>
                <w:b/>
                <w:sz w:val="24"/>
              </w:rPr>
            </w:pPr>
            <w:r>
              <w:rPr>
                <w:rFonts w:ascii="Calibri"/>
                <w:b/>
                <w:sz w:val="24"/>
              </w:rPr>
              <w:t>MODEL</w:t>
            </w:r>
            <w:r>
              <w:rPr>
                <w:rFonts w:ascii="Calibri"/>
                <w:b/>
                <w:spacing w:val="-5"/>
                <w:sz w:val="24"/>
              </w:rPr>
              <w:t xml:space="preserve"> </w:t>
            </w:r>
            <w:r>
              <w:rPr>
                <w:rFonts w:ascii="Calibri"/>
                <w:b/>
                <w:sz w:val="24"/>
              </w:rPr>
              <w:t>QUESTION</w:t>
            </w:r>
            <w:r>
              <w:rPr>
                <w:rFonts w:ascii="Calibri"/>
                <w:b/>
                <w:spacing w:val="-1"/>
                <w:sz w:val="24"/>
              </w:rPr>
              <w:t xml:space="preserve"> </w:t>
            </w:r>
            <w:r>
              <w:rPr>
                <w:rFonts w:ascii="Calibri"/>
                <w:b/>
                <w:spacing w:val="-4"/>
                <w:sz w:val="24"/>
              </w:rPr>
              <w:t>PAPER</w:t>
            </w:r>
          </w:p>
        </w:tc>
      </w:tr>
    </w:tbl>
    <w:p w14:paraId="040031F6" w14:textId="77777777" w:rsidR="006E7430" w:rsidRDefault="006E7430">
      <w:pPr>
        <w:pStyle w:val="BodyText"/>
        <w:spacing w:before="148"/>
        <w:rPr>
          <w:rFonts w:ascii="Calibri"/>
          <w:b/>
        </w:rPr>
      </w:pPr>
    </w:p>
    <w:p w14:paraId="16894BA3" w14:textId="77777777" w:rsidR="006E7430" w:rsidRDefault="00000000">
      <w:pPr>
        <w:pStyle w:val="BodyText"/>
        <w:ind w:right="1447"/>
        <w:jc w:val="center"/>
        <w:rPr>
          <w:rFonts w:ascii="Calibri"/>
        </w:rPr>
      </w:pPr>
      <w:r>
        <w:rPr>
          <w:rFonts w:ascii="Calibri"/>
          <w:spacing w:val="-4"/>
        </w:rPr>
        <w:t>Section-</w:t>
      </w:r>
      <w:r>
        <w:rPr>
          <w:rFonts w:ascii="Calibri"/>
          <w:spacing w:val="-10"/>
        </w:rPr>
        <w:t>I</w:t>
      </w:r>
    </w:p>
    <w:p w14:paraId="2C277891" w14:textId="77777777" w:rsidR="006E7430" w:rsidRDefault="006E7430">
      <w:pPr>
        <w:pStyle w:val="BodyText"/>
        <w:spacing w:before="54"/>
        <w:rPr>
          <w:rFonts w:ascii="Calibri"/>
        </w:rPr>
      </w:pPr>
    </w:p>
    <w:p w14:paraId="0149300A" w14:textId="77777777" w:rsidR="006E7430" w:rsidRDefault="00000000">
      <w:pPr>
        <w:tabs>
          <w:tab w:val="left" w:pos="7613"/>
        </w:tabs>
        <w:spacing w:before="1"/>
        <w:ind w:left="193"/>
        <w:jc w:val="center"/>
        <w:rPr>
          <w:rFonts w:ascii="Calibri"/>
          <w:sz w:val="24"/>
        </w:rPr>
      </w:pPr>
      <w:r>
        <w:rPr>
          <w:rFonts w:ascii="Calibri"/>
        </w:rPr>
        <w:t>Answer</w:t>
      </w:r>
      <w:r>
        <w:rPr>
          <w:rFonts w:ascii="Calibri"/>
          <w:spacing w:val="-10"/>
        </w:rPr>
        <w:t xml:space="preserve"> </w:t>
      </w:r>
      <w:r>
        <w:rPr>
          <w:rFonts w:ascii="Calibri"/>
        </w:rPr>
        <w:t>any</w:t>
      </w:r>
      <w:r>
        <w:rPr>
          <w:rFonts w:ascii="Calibri"/>
          <w:spacing w:val="-8"/>
        </w:rPr>
        <w:t xml:space="preserve"> </w:t>
      </w:r>
      <w:r>
        <w:rPr>
          <w:rFonts w:ascii="Calibri"/>
        </w:rPr>
        <w:t>Four</w:t>
      </w:r>
      <w:r>
        <w:rPr>
          <w:rFonts w:ascii="Calibri"/>
          <w:spacing w:val="-10"/>
        </w:rPr>
        <w:t xml:space="preserve"> </w:t>
      </w:r>
      <w:r>
        <w:rPr>
          <w:rFonts w:ascii="Calibri"/>
        </w:rPr>
        <w:t>Questions</w:t>
      </w:r>
      <w:r>
        <w:rPr>
          <w:rFonts w:ascii="Calibri"/>
          <w:spacing w:val="-12"/>
        </w:rPr>
        <w:t xml:space="preserve"> </w:t>
      </w:r>
      <w:r>
        <w:rPr>
          <w:rFonts w:ascii="Calibri"/>
        </w:rPr>
        <w:t>from</w:t>
      </w:r>
      <w:r>
        <w:rPr>
          <w:rFonts w:ascii="Calibri"/>
          <w:spacing w:val="-9"/>
        </w:rPr>
        <w:t xml:space="preserve"> </w:t>
      </w:r>
      <w:r>
        <w:rPr>
          <w:rFonts w:ascii="Calibri"/>
        </w:rPr>
        <w:t>the</w:t>
      </w:r>
      <w:r>
        <w:rPr>
          <w:rFonts w:ascii="Calibri"/>
          <w:spacing w:val="-8"/>
        </w:rPr>
        <w:t xml:space="preserve"> </w:t>
      </w:r>
      <w:r>
        <w:rPr>
          <w:rFonts w:ascii="Calibri"/>
          <w:spacing w:val="-2"/>
        </w:rPr>
        <w:t>following</w:t>
      </w:r>
      <w:r>
        <w:rPr>
          <w:rFonts w:ascii="Calibri"/>
        </w:rPr>
        <w:tab/>
      </w:r>
      <w:r>
        <w:rPr>
          <w:rFonts w:ascii="Calibri"/>
          <w:sz w:val="24"/>
        </w:rPr>
        <w:t>4x5</w:t>
      </w:r>
      <w:r>
        <w:rPr>
          <w:rFonts w:ascii="Calibri"/>
          <w:spacing w:val="-3"/>
          <w:sz w:val="24"/>
        </w:rPr>
        <w:t xml:space="preserve"> </w:t>
      </w:r>
      <w:r>
        <w:rPr>
          <w:rFonts w:ascii="Calibri"/>
          <w:sz w:val="24"/>
        </w:rPr>
        <w:t>=20</w:t>
      </w:r>
      <w:r>
        <w:rPr>
          <w:rFonts w:ascii="Calibri"/>
          <w:spacing w:val="-1"/>
          <w:sz w:val="24"/>
        </w:rPr>
        <w:t xml:space="preserve"> </w:t>
      </w:r>
      <w:r>
        <w:rPr>
          <w:rFonts w:ascii="Calibri"/>
          <w:spacing w:val="-10"/>
          <w:sz w:val="24"/>
        </w:rPr>
        <w:t>M</w:t>
      </w:r>
    </w:p>
    <w:p w14:paraId="6FC4AF8B" w14:textId="77777777" w:rsidR="006E7430" w:rsidRDefault="006E7430">
      <w:pPr>
        <w:pStyle w:val="BodyText"/>
        <w:spacing w:before="52"/>
        <w:rPr>
          <w:rFonts w:ascii="Calibri"/>
        </w:rPr>
      </w:pPr>
    </w:p>
    <w:p w14:paraId="678F6560" w14:textId="77777777" w:rsidR="006E7430" w:rsidRDefault="00000000">
      <w:pPr>
        <w:pStyle w:val="ListParagraph"/>
        <w:numPr>
          <w:ilvl w:val="0"/>
          <w:numId w:val="15"/>
        </w:numPr>
        <w:tabs>
          <w:tab w:val="left" w:pos="1233"/>
        </w:tabs>
        <w:ind w:left="1233" w:hanging="359"/>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I)</w:t>
      </w:r>
    </w:p>
    <w:p w14:paraId="0330FF40" w14:textId="77777777" w:rsidR="006E7430" w:rsidRDefault="00000000">
      <w:pPr>
        <w:pStyle w:val="ListParagraph"/>
        <w:numPr>
          <w:ilvl w:val="0"/>
          <w:numId w:val="15"/>
        </w:numPr>
        <w:tabs>
          <w:tab w:val="left" w:pos="1233"/>
        </w:tabs>
        <w:spacing w:before="146"/>
        <w:ind w:left="1233" w:hanging="359"/>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I)</w:t>
      </w:r>
    </w:p>
    <w:p w14:paraId="09BCF8E5" w14:textId="77777777" w:rsidR="006E7430" w:rsidRDefault="00000000">
      <w:pPr>
        <w:pStyle w:val="ListParagraph"/>
        <w:numPr>
          <w:ilvl w:val="0"/>
          <w:numId w:val="15"/>
        </w:numPr>
        <w:tabs>
          <w:tab w:val="left" w:pos="1233"/>
        </w:tabs>
        <w:spacing w:before="147"/>
        <w:ind w:left="1233" w:hanging="359"/>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II)</w:t>
      </w:r>
    </w:p>
    <w:p w14:paraId="31A516FA" w14:textId="77777777" w:rsidR="006E7430" w:rsidRDefault="00000000">
      <w:pPr>
        <w:pStyle w:val="ListParagraph"/>
        <w:numPr>
          <w:ilvl w:val="0"/>
          <w:numId w:val="15"/>
        </w:numPr>
        <w:tabs>
          <w:tab w:val="left" w:pos="1233"/>
        </w:tabs>
        <w:spacing w:before="146"/>
        <w:ind w:left="1233" w:hanging="359"/>
        <w:rPr>
          <w:rFonts w:ascii="Calibri" w:hAnsi="Calibri"/>
          <w:sz w:val="24"/>
        </w:rPr>
      </w:pPr>
      <w:r>
        <w:rPr>
          <w:rFonts w:ascii="Calibri" w:hAnsi="Calibri"/>
          <w:sz w:val="24"/>
        </w:rPr>
        <w:t>Question</w:t>
      </w:r>
      <w:r>
        <w:rPr>
          <w:rFonts w:ascii="Calibri" w:hAnsi="Calibri"/>
          <w:spacing w:val="45"/>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w:t>
      </w:r>
      <w:r>
        <w:rPr>
          <w:rFonts w:ascii="Calibri" w:hAnsi="Calibri"/>
          <w:spacing w:val="-4"/>
          <w:sz w:val="24"/>
        </w:rPr>
        <w:t>III)</w:t>
      </w:r>
    </w:p>
    <w:p w14:paraId="256F3E9E" w14:textId="77777777" w:rsidR="006E7430" w:rsidRDefault="00000000">
      <w:pPr>
        <w:pStyle w:val="ListParagraph"/>
        <w:numPr>
          <w:ilvl w:val="0"/>
          <w:numId w:val="15"/>
        </w:numPr>
        <w:tabs>
          <w:tab w:val="left" w:pos="1233"/>
        </w:tabs>
        <w:spacing w:before="149"/>
        <w:ind w:left="1233" w:hanging="359"/>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IV)</w:t>
      </w:r>
    </w:p>
    <w:p w14:paraId="37C1FAC5" w14:textId="77777777" w:rsidR="006E7430" w:rsidRDefault="00000000">
      <w:pPr>
        <w:pStyle w:val="ListParagraph"/>
        <w:numPr>
          <w:ilvl w:val="0"/>
          <w:numId w:val="15"/>
        </w:numPr>
        <w:tabs>
          <w:tab w:val="left" w:pos="1233"/>
        </w:tabs>
        <w:spacing w:before="146"/>
        <w:ind w:left="1233" w:hanging="359"/>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V)</w:t>
      </w:r>
    </w:p>
    <w:p w14:paraId="27BE1EB6" w14:textId="77777777" w:rsidR="006E7430" w:rsidRDefault="00000000">
      <w:pPr>
        <w:pStyle w:val="ListParagraph"/>
        <w:numPr>
          <w:ilvl w:val="0"/>
          <w:numId w:val="15"/>
        </w:numPr>
        <w:tabs>
          <w:tab w:val="left" w:pos="1233"/>
        </w:tabs>
        <w:spacing w:before="146"/>
        <w:ind w:left="1233" w:hanging="359"/>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V)</w:t>
      </w:r>
    </w:p>
    <w:p w14:paraId="43AD04AF" w14:textId="77777777" w:rsidR="006E7430" w:rsidRDefault="00000000">
      <w:pPr>
        <w:pStyle w:val="BodyText"/>
        <w:spacing w:before="147"/>
        <w:ind w:left="4333"/>
        <w:rPr>
          <w:rFonts w:ascii="Calibri"/>
        </w:rPr>
      </w:pPr>
      <w:r>
        <w:rPr>
          <w:rFonts w:ascii="Calibri"/>
          <w:spacing w:val="-4"/>
        </w:rPr>
        <w:t>Section-</w:t>
      </w:r>
      <w:r>
        <w:rPr>
          <w:rFonts w:ascii="Calibri"/>
          <w:spacing w:val="-5"/>
        </w:rPr>
        <w:t>II</w:t>
      </w:r>
    </w:p>
    <w:p w14:paraId="5F997BDF" w14:textId="77777777" w:rsidR="006E7430" w:rsidRDefault="00000000">
      <w:pPr>
        <w:pStyle w:val="BodyText"/>
        <w:spacing w:line="293" w:lineRule="exact"/>
        <w:ind w:left="141"/>
        <w:rPr>
          <w:rFonts w:ascii="Calibri"/>
        </w:rPr>
      </w:pPr>
      <w:r>
        <w:rPr>
          <w:rFonts w:ascii="Calibri"/>
        </w:rPr>
        <w:t>Answer</w:t>
      </w:r>
      <w:r>
        <w:rPr>
          <w:rFonts w:ascii="Calibri"/>
          <w:spacing w:val="-10"/>
        </w:rPr>
        <w:t xml:space="preserve"> </w:t>
      </w:r>
      <w:r>
        <w:rPr>
          <w:rFonts w:ascii="Calibri"/>
        </w:rPr>
        <w:t>any</w:t>
      </w:r>
      <w:r>
        <w:rPr>
          <w:rFonts w:ascii="Calibri"/>
          <w:spacing w:val="-10"/>
        </w:rPr>
        <w:t xml:space="preserve"> </w:t>
      </w:r>
      <w:r>
        <w:rPr>
          <w:rFonts w:ascii="Calibri"/>
        </w:rPr>
        <w:t>three</w:t>
      </w:r>
      <w:r>
        <w:rPr>
          <w:rFonts w:ascii="Calibri"/>
          <w:spacing w:val="-9"/>
        </w:rPr>
        <w:t xml:space="preserve"> </w:t>
      </w:r>
      <w:r>
        <w:rPr>
          <w:rFonts w:ascii="Calibri"/>
        </w:rPr>
        <w:t>questions</w:t>
      </w:r>
      <w:r>
        <w:rPr>
          <w:rFonts w:ascii="Calibri"/>
          <w:spacing w:val="-8"/>
        </w:rPr>
        <w:t xml:space="preserve"> </w:t>
      </w:r>
      <w:r>
        <w:rPr>
          <w:rFonts w:ascii="Calibri"/>
        </w:rPr>
        <w:t>by</w:t>
      </w:r>
      <w:r>
        <w:rPr>
          <w:rFonts w:ascii="Calibri"/>
          <w:spacing w:val="-8"/>
        </w:rPr>
        <w:t xml:space="preserve"> </w:t>
      </w:r>
      <w:r>
        <w:rPr>
          <w:rFonts w:ascii="Calibri"/>
        </w:rPr>
        <w:t>attempting</w:t>
      </w:r>
      <w:r>
        <w:rPr>
          <w:rFonts w:ascii="Calibri"/>
          <w:spacing w:val="-9"/>
        </w:rPr>
        <w:t xml:space="preserve"> </w:t>
      </w:r>
      <w:r>
        <w:rPr>
          <w:rFonts w:ascii="Calibri"/>
        </w:rPr>
        <w:t>at</w:t>
      </w:r>
      <w:r>
        <w:rPr>
          <w:rFonts w:ascii="Calibri"/>
          <w:spacing w:val="-9"/>
        </w:rPr>
        <w:t xml:space="preserve"> </w:t>
      </w:r>
      <w:r>
        <w:rPr>
          <w:rFonts w:ascii="Calibri"/>
        </w:rPr>
        <w:t>least</w:t>
      </w:r>
      <w:r>
        <w:rPr>
          <w:rFonts w:ascii="Calibri"/>
          <w:spacing w:val="-8"/>
        </w:rPr>
        <w:t xml:space="preserve"> </w:t>
      </w:r>
      <w:r>
        <w:rPr>
          <w:rFonts w:ascii="Calibri"/>
        </w:rPr>
        <w:t>one</w:t>
      </w:r>
      <w:r>
        <w:rPr>
          <w:rFonts w:ascii="Calibri"/>
          <w:spacing w:val="-9"/>
        </w:rPr>
        <w:t xml:space="preserve"> </w:t>
      </w:r>
      <w:r>
        <w:rPr>
          <w:rFonts w:ascii="Calibri"/>
        </w:rPr>
        <w:t>question</w:t>
      </w:r>
      <w:r>
        <w:rPr>
          <w:rFonts w:ascii="Calibri"/>
          <w:spacing w:val="-10"/>
        </w:rPr>
        <w:t xml:space="preserve"> </w:t>
      </w:r>
      <w:r>
        <w:rPr>
          <w:rFonts w:ascii="Calibri"/>
        </w:rPr>
        <w:t>form</w:t>
      </w:r>
      <w:r>
        <w:rPr>
          <w:rFonts w:ascii="Calibri"/>
          <w:spacing w:val="-11"/>
        </w:rPr>
        <w:t xml:space="preserve"> </w:t>
      </w:r>
      <w:r>
        <w:rPr>
          <w:rFonts w:ascii="Calibri"/>
        </w:rPr>
        <w:t>each</w:t>
      </w:r>
      <w:r>
        <w:rPr>
          <w:rFonts w:ascii="Calibri"/>
          <w:spacing w:val="-7"/>
        </w:rPr>
        <w:t xml:space="preserve"> </w:t>
      </w:r>
      <w:r>
        <w:rPr>
          <w:rFonts w:ascii="Calibri"/>
          <w:spacing w:val="-2"/>
        </w:rPr>
        <w:t>section</w:t>
      </w:r>
    </w:p>
    <w:p w14:paraId="1E321319" w14:textId="77777777" w:rsidR="006E7430" w:rsidRDefault="00000000">
      <w:pPr>
        <w:pStyle w:val="BodyText"/>
        <w:ind w:left="7684"/>
        <w:rPr>
          <w:rFonts w:ascii="Calibri"/>
        </w:rPr>
      </w:pPr>
      <w:r>
        <w:rPr>
          <w:rFonts w:ascii="Calibri"/>
        </w:rPr>
        <w:t>3x10</w:t>
      </w:r>
      <w:r>
        <w:rPr>
          <w:rFonts w:ascii="Calibri"/>
          <w:spacing w:val="-4"/>
        </w:rPr>
        <w:t xml:space="preserve"> </w:t>
      </w:r>
      <w:r>
        <w:rPr>
          <w:rFonts w:ascii="Calibri"/>
        </w:rPr>
        <w:t>=30</w:t>
      </w:r>
      <w:r>
        <w:rPr>
          <w:rFonts w:ascii="Calibri"/>
          <w:spacing w:val="-1"/>
        </w:rPr>
        <w:t xml:space="preserve"> </w:t>
      </w:r>
      <w:r>
        <w:rPr>
          <w:rFonts w:ascii="Calibri"/>
          <w:spacing w:val="-10"/>
        </w:rPr>
        <w:t>M</w:t>
      </w:r>
    </w:p>
    <w:p w14:paraId="02136DF1" w14:textId="77777777" w:rsidR="006E7430" w:rsidRDefault="006E7430">
      <w:pPr>
        <w:pStyle w:val="BodyText"/>
        <w:rPr>
          <w:rFonts w:ascii="Calibri"/>
          <w:sz w:val="20"/>
        </w:rPr>
      </w:pPr>
    </w:p>
    <w:p w14:paraId="3E6D7172" w14:textId="77777777" w:rsidR="006E7430" w:rsidRDefault="006E7430">
      <w:pPr>
        <w:pStyle w:val="BodyText"/>
        <w:spacing w:before="48"/>
        <w:rPr>
          <w:rFonts w:ascii="Calibri"/>
          <w:sz w:val="20"/>
        </w:rPr>
      </w:pPr>
    </w:p>
    <w:p w14:paraId="07A5F36B" w14:textId="77777777" w:rsidR="006E7430" w:rsidRDefault="006E7430">
      <w:pPr>
        <w:pStyle w:val="BodyText"/>
        <w:rPr>
          <w:rFonts w:ascii="Calibri"/>
          <w:sz w:val="20"/>
        </w:rPr>
        <w:sectPr w:rsidR="006E7430">
          <w:pgSz w:w="11930" w:h="16860"/>
          <w:pgMar w:top="1940" w:right="141" w:bottom="280" w:left="566" w:header="720" w:footer="720" w:gutter="0"/>
          <w:cols w:space="720"/>
        </w:sectPr>
      </w:pPr>
    </w:p>
    <w:p w14:paraId="0478018D" w14:textId="77777777" w:rsidR="006E7430" w:rsidRDefault="006E7430">
      <w:pPr>
        <w:pStyle w:val="BodyText"/>
        <w:spacing w:before="51"/>
        <w:rPr>
          <w:rFonts w:ascii="Calibri"/>
        </w:rPr>
      </w:pPr>
    </w:p>
    <w:p w14:paraId="0AE0421C" w14:textId="77777777" w:rsidR="006E7430" w:rsidRDefault="00000000">
      <w:pPr>
        <w:pStyle w:val="ListParagraph"/>
        <w:numPr>
          <w:ilvl w:val="0"/>
          <w:numId w:val="15"/>
        </w:numPr>
        <w:tabs>
          <w:tab w:val="left" w:pos="1233"/>
        </w:tabs>
        <w:spacing w:before="1"/>
        <w:ind w:left="1233" w:hanging="359"/>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I)</w:t>
      </w:r>
    </w:p>
    <w:p w14:paraId="5854F560" w14:textId="77777777" w:rsidR="006E7430" w:rsidRDefault="00000000">
      <w:pPr>
        <w:pStyle w:val="ListParagraph"/>
        <w:numPr>
          <w:ilvl w:val="0"/>
          <w:numId w:val="15"/>
        </w:numPr>
        <w:tabs>
          <w:tab w:val="left" w:pos="1233"/>
        </w:tabs>
        <w:spacing w:before="146"/>
        <w:ind w:left="1233" w:hanging="359"/>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I)</w:t>
      </w:r>
    </w:p>
    <w:p w14:paraId="4E564F79" w14:textId="77777777" w:rsidR="006E7430" w:rsidRDefault="00000000">
      <w:pPr>
        <w:pStyle w:val="ListParagraph"/>
        <w:numPr>
          <w:ilvl w:val="0"/>
          <w:numId w:val="15"/>
        </w:numPr>
        <w:tabs>
          <w:tab w:val="left" w:pos="1232"/>
        </w:tabs>
        <w:spacing w:before="146"/>
        <w:ind w:left="1232" w:hanging="358"/>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II)</w:t>
      </w:r>
    </w:p>
    <w:p w14:paraId="6033A880" w14:textId="77777777" w:rsidR="006E7430" w:rsidRDefault="006E7430">
      <w:pPr>
        <w:pStyle w:val="BodyText"/>
        <w:spacing w:before="146"/>
        <w:rPr>
          <w:rFonts w:ascii="Calibri"/>
        </w:rPr>
      </w:pPr>
    </w:p>
    <w:p w14:paraId="38D424A5" w14:textId="77777777" w:rsidR="006E7430" w:rsidRDefault="00000000">
      <w:pPr>
        <w:pStyle w:val="ListParagraph"/>
        <w:numPr>
          <w:ilvl w:val="0"/>
          <w:numId w:val="15"/>
        </w:numPr>
        <w:tabs>
          <w:tab w:val="left" w:pos="1232"/>
        </w:tabs>
        <w:ind w:left="1232" w:hanging="358"/>
        <w:rPr>
          <w:rFonts w:ascii="Calibri" w:hAnsi="Calibri"/>
          <w:sz w:val="24"/>
        </w:rPr>
      </w:pPr>
      <w:r>
        <w:rPr>
          <w:rFonts w:ascii="Calibri" w:hAnsi="Calibri"/>
          <w:sz w:val="24"/>
        </w:rPr>
        <w:t>Question</w:t>
      </w:r>
      <w:r>
        <w:rPr>
          <w:rFonts w:ascii="Calibri" w:hAnsi="Calibri"/>
          <w:spacing w:val="45"/>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w:t>
      </w:r>
      <w:r>
        <w:rPr>
          <w:rFonts w:ascii="Calibri" w:hAnsi="Calibri"/>
          <w:spacing w:val="-4"/>
          <w:sz w:val="24"/>
        </w:rPr>
        <w:t>III)</w:t>
      </w:r>
    </w:p>
    <w:p w14:paraId="3D8EA83B" w14:textId="77777777" w:rsidR="006E7430" w:rsidRDefault="00000000">
      <w:pPr>
        <w:pStyle w:val="ListParagraph"/>
        <w:numPr>
          <w:ilvl w:val="0"/>
          <w:numId w:val="15"/>
        </w:numPr>
        <w:tabs>
          <w:tab w:val="left" w:pos="1232"/>
        </w:tabs>
        <w:spacing w:before="149"/>
        <w:ind w:left="1232" w:hanging="358"/>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IV)</w:t>
      </w:r>
    </w:p>
    <w:p w14:paraId="24D8B48E" w14:textId="77777777" w:rsidR="006E7430" w:rsidRDefault="00000000">
      <w:pPr>
        <w:pStyle w:val="ListParagraph"/>
        <w:numPr>
          <w:ilvl w:val="0"/>
          <w:numId w:val="15"/>
        </w:numPr>
        <w:tabs>
          <w:tab w:val="left" w:pos="1232"/>
        </w:tabs>
        <w:spacing w:before="146"/>
        <w:ind w:left="1232" w:hanging="358"/>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V)</w:t>
      </w:r>
    </w:p>
    <w:p w14:paraId="28936C40" w14:textId="77777777" w:rsidR="006E7430" w:rsidRDefault="00000000">
      <w:pPr>
        <w:pStyle w:val="BodyText"/>
        <w:spacing w:before="52"/>
        <w:ind w:left="874"/>
        <w:rPr>
          <w:rFonts w:ascii="Calibri"/>
        </w:rPr>
      </w:pPr>
      <w:r>
        <w:br w:type="column"/>
      </w:r>
      <w:r>
        <w:rPr>
          <w:rFonts w:ascii="Calibri"/>
          <w:spacing w:val="-8"/>
        </w:rPr>
        <w:t>PART</w:t>
      </w:r>
      <w:r>
        <w:rPr>
          <w:rFonts w:ascii="Calibri"/>
          <w:spacing w:val="-21"/>
        </w:rPr>
        <w:t xml:space="preserve"> </w:t>
      </w:r>
      <w:r>
        <w:rPr>
          <w:rFonts w:ascii="Calibri"/>
          <w:spacing w:val="-10"/>
        </w:rPr>
        <w:t>I</w:t>
      </w:r>
    </w:p>
    <w:p w14:paraId="3AACA3B9" w14:textId="77777777" w:rsidR="006E7430" w:rsidRDefault="006E7430">
      <w:pPr>
        <w:pStyle w:val="BodyText"/>
        <w:rPr>
          <w:rFonts w:ascii="Calibri"/>
        </w:rPr>
      </w:pPr>
    </w:p>
    <w:p w14:paraId="0C11CD32" w14:textId="77777777" w:rsidR="006E7430" w:rsidRDefault="006E7430">
      <w:pPr>
        <w:pStyle w:val="BodyText"/>
        <w:rPr>
          <w:rFonts w:ascii="Calibri"/>
        </w:rPr>
      </w:pPr>
    </w:p>
    <w:p w14:paraId="21F9BA9A" w14:textId="77777777" w:rsidR="006E7430" w:rsidRDefault="006E7430">
      <w:pPr>
        <w:pStyle w:val="BodyText"/>
        <w:spacing w:before="292"/>
        <w:rPr>
          <w:rFonts w:ascii="Calibri"/>
        </w:rPr>
      </w:pPr>
    </w:p>
    <w:p w14:paraId="04786BB5" w14:textId="77777777" w:rsidR="006E7430" w:rsidRDefault="00000000">
      <w:pPr>
        <w:pStyle w:val="BodyText"/>
        <w:ind w:left="917"/>
        <w:rPr>
          <w:rFonts w:ascii="Calibri"/>
        </w:rPr>
      </w:pPr>
      <w:r>
        <w:rPr>
          <w:rFonts w:ascii="Calibri"/>
          <w:spacing w:val="-8"/>
        </w:rPr>
        <w:t>PART</w:t>
      </w:r>
      <w:r>
        <w:rPr>
          <w:rFonts w:ascii="Calibri"/>
          <w:spacing w:val="-18"/>
        </w:rPr>
        <w:t xml:space="preserve"> </w:t>
      </w:r>
      <w:r>
        <w:rPr>
          <w:rFonts w:ascii="Calibri"/>
          <w:spacing w:val="-5"/>
        </w:rPr>
        <w:t>II</w:t>
      </w:r>
    </w:p>
    <w:p w14:paraId="1AC8B65A" w14:textId="77777777" w:rsidR="006E7430" w:rsidRDefault="006E7430">
      <w:pPr>
        <w:pStyle w:val="BodyText"/>
        <w:rPr>
          <w:rFonts w:ascii="Calibri"/>
        </w:rPr>
        <w:sectPr w:rsidR="006E7430">
          <w:type w:val="continuous"/>
          <w:pgSz w:w="11930" w:h="16860"/>
          <w:pgMar w:top="1940" w:right="141" w:bottom="280" w:left="566" w:header="720" w:footer="720" w:gutter="0"/>
          <w:cols w:num="2" w:space="720" w:equalWidth="0">
            <w:col w:w="3242" w:space="409"/>
            <w:col w:w="7572"/>
          </w:cols>
        </w:sectPr>
      </w:pPr>
    </w:p>
    <w:p w14:paraId="21086BFF" w14:textId="77777777" w:rsidR="006E7430" w:rsidRDefault="006E7430">
      <w:pPr>
        <w:pStyle w:val="BodyText"/>
        <w:spacing w:before="4"/>
        <w:rPr>
          <w:rFonts w:ascii="Calibri"/>
          <w:sz w:val="2"/>
        </w:rPr>
      </w:pPr>
    </w:p>
    <w:tbl>
      <w:tblPr>
        <w:tblW w:w="0" w:type="auto"/>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88"/>
        <w:gridCol w:w="6124"/>
        <w:gridCol w:w="696"/>
        <w:gridCol w:w="756"/>
        <w:gridCol w:w="656"/>
        <w:gridCol w:w="696"/>
      </w:tblGrid>
      <w:tr w:rsidR="006E7430" w14:paraId="1751D32A" w14:textId="77777777">
        <w:trPr>
          <w:trHeight w:val="662"/>
        </w:trPr>
        <w:tc>
          <w:tcPr>
            <w:tcW w:w="10116" w:type="dxa"/>
            <w:gridSpan w:val="6"/>
          </w:tcPr>
          <w:p w14:paraId="5B23CC2F" w14:textId="77777777" w:rsidR="006E7430" w:rsidRDefault="00000000">
            <w:pPr>
              <w:pStyle w:val="TableParagraph"/>
              <w:ind w:left="3" w:right="18"/>
              <w:jc w:val="center"/>
              <w:rPr>
                <w:b/>
                <w:sz w:val="24"/>
              </w:rPr>
            </w:pPr>
            <w:r>
              <w:rPr>
                <w:b/>
                <w:spacing w:val="-2"/>
                <w:sz w:val="24"/>
              </w:rPr>
              <w:t>PR</w:t>
            </w:r>
            <w:r>
              <w:rPr>
                <w:b/>
                <w:spacing w:val="-7"/>
                <w:sz w:val="24"/>
              </w:rPr>
              <w:t xml:space="preserve"> </w:t>
            </w:r>
            <w:r>
              <w:rPr>
                <w:b/>
                <w:spacing w:val="-2"/>
                <w:sz w:val="24"/>
              </w:rPr>
              <w:t>GOVERNMENT</w:t>
            </w:r>
            <w:r>
              <w:rPr>
                <w:b/>
                <w:sz w:val="24"/>
              </w:rPr>
              <w:t xml:space="preserve"> </w:t>
            </w:r>
            <w:r>
              <w:rPr>
                <w:b/>
                <w:spacing w:val="-2"/>
                <w:sz w:val="24"/>
              </w:rPr>
              <w:t>COLLEGE (AUTONOMOUS),</w:t>
            </w:r>
          </w:p>
          <w:p w14:paraId="075D09E9" w14:textId="77777777" w:rsidR="006E7430" w:rsidRDefault="00000000">
            <w:pPr>
              <w:pStyle w:val="TableParagraph"/>
              <w:spacing w:line="318" w:lineRule="exact"/>
              <w:ind w:left="18" w:right="15"/>
              <w:jc w:val="center"/>
              <w:rPr>
                <w:b/>
                <w:sz w:val="24"/>
              </w:rPr>
            </w:pPr>
            <w:r>
              <w:rPr>
                <w:b/>
                <w:spacing w:val="-2"/>
                <w:sz w:val="24"/>
              </w:rPr>
              <w:t>KAKINADA</w:t>
            </w:r>
          </w:p>
        </w:tc>
      </w:tr>
      <w:tr w:rsidR="006E7430" w14:paraId="741D0268" w14:textId="77777777">
        <w:trPr>
          <w:trHeight w:val="631"/>
        </w:trPr>
        <w:tc>
          <w:tcPr>
            <w:tcW w:w="1188" w:type="dxa"/>
          </w:tcPr>
          <w:p w14:paraId="391EA97B" w14:textId="77777777" w:rsidR="006E7430" w:rsidRDefault="00000000">
            <w:pPr>
              <w:pStyle w:val="TableParagraph"/>
              <w:spacing w:before="25" w:line="216" w:lineRule="auto"/>
              <w:ind w:left="422" w:right="265" w:hanging="125"/>
              <w:rPr>
                <w:b/>
                <w:sz w:val="24"/>
              </w:rPr>
            </w:pPr>
            <w:r>
              <w:rPr>
                <w:b/>
                <w:spacing w:val="-6"/>
                <w:sz w:val="24"/>
              </w:rPr>
              <w:t xml:space="preserve">HCM </w:t>
            </w:r>
          </w:p>
        </w:tc>
        <w:tc>
          <w:tcPr>
            <w:tcW w:w="6124" w:type="dxa"/>
          </w:tcPr>
          <w:p w14:paraId="6858A880" w14:textId="77777777" w:rsidR="006E7430" w:rsidRDefault="00000000">
            <w:pPr>
              <w:pStyle w:val="TableParagraph"/>
              <w:spacing w:before="173"/>
              <w:ind w:left="215"/>
              <w:rPr>
                <w:b/>
                <w:sz w:val="24"/>
              </w:rPr>
            </w:pPr>
            <w:r>
              <w:rPr>
                <w:b/>
                <w:sz w:val="24"/>
              </w:rPr>
              <w:t>Health Care and Insurance</w:t>
            </w:r>
          </w:p>
        </w:tc>
        <w:tc>
          <w:tcPr>
            <w:tcW w:w="2804" w:type="dxa"/>
            <w:gridSpan w:val="4"/>
          </w:tcPr>
          <w:p w14:paraId="2C452805" w14:textId="77777777" w:rsidR="006E7430" w:rsidRDefault="00000000">
            <w:pPr>
              <w:pStyle w:val="TableParagraph"/>
              <w:spacing w:before="25" w:line="216" w:lineRule="auto"/>
              <w:ind w:left="1007" w:right="264" w:hanging="766"/>
              <w:rPr>
                <w:b/>
                <w:sz w:val="24"/>
              </w:rPr>
            </w:pPr>
            <w:r>
              <w:rPr>
                <w:b/>
                <w:sz w:val="24"/>
              </w:rPr>
              <w:t>I</w:t>
            </w:r>
            <w:r>
              <w:rPr>
                <w:b/>
                <w:spacing w:val="-15"/>
                <w:sz w:val="24"/>
              </w:rPr>
              <w:t xml:space="preserve"> </w:t>
            </w:r>
            <w:r>
              <w:rPr>
                <w:b/>
                <w:sz w:val="24"/>
              </w:rPr>
              <w:t>BBA</w:t>
            </w:r>
            <w:r>
              <w:rPr>
                <w:b/>
                <w:spacing w:val="-15"/>
                <w:sz w:val="24"/>
              </w:rPr>
              <w:t xml:space="preserve"> </w:t>
            </w:r>
            <w:r>
              <w:rPr>
                <w:b/>
                <w:sz w:val="24"/>
              </w:rPr>
              <w:t>(HCM)</w:t>
            </w:r>
            <w:r>
              <w:rPr>
                <w:b/>
                <w:spacing w:val="-15"/>
                <w:sz w:val="24"/>
              </w:rPr>
              <w:t xml:space="preserve"> </w:t>
            </w:r>
            <w:r>
              <w:rPr>
                <w:b/>
                <w:sz w:val="24"/>
              </w:rPr>
              <w:t>-</w:t>
            </w:r>
            <w:r>
              <w:rPr>
                <w:b/>
                <w:spacing w:val="-15"/>
                <w:sz w:val="24"/>
              </w:rPr>
              <w:t xml:space="preserve"> </w:t>
            </w:r>
            <w:r>
              <w:rPr>
                <w:b/>
                <w:sz w:val="24"/>
              </w:rPr>
              <w:t>III</w:t>
            </w:r>
            <w:r>
              <w:rPr>
                <w:b/>
                <w:spacing w:val="-15"/>
                <w:sz w:val="24"/>
              </w:rPr>
              <w:t xml:space="preserve"> </w:t>
            </w:r>
            <w:r>
              <w:rPr>
                <w:b/>
                <w:sz w:val="24"/>
              </w:rPr>
              <w:t xml:space="preserve">Sem </w:t>
            </w:r>
          </w:p>
        </w:tc>
      </w:tr>
      <w:tr w:rsidR="006E7430" w14:paraId="1D945E29" w14:textId="77777777">
        <w:trPr>
          <w:trHeight w:val="313"/>
        </w:trPr>
        <w:tc>
          <w:tcPr>
            <w:tcW w:w="1188" w:type="dxa"/>
          </w:tcPr>
          <w:p w14:paraId="17F251A2" w14:textId="77777777" w:rsidR="006E7430" w:rsidRDefault="00000000">
            <w:pPr>
              <w:pStyle w:val="TableParagraph"/>
              <w:spacing w:before="11"/>
              <w:ind w:left="40" w:right="33"/>
              <w:jc w:val="center"/>
              <w:rPr>
                <w:rFonts w:ascii="Cambria"/>
                <w:sz w:val="24"/>
              </w:rPr>
            </w:pPr>
            <w:r>
              <w:rPr>
                <w:rFonts w:ascii="Cambria"/>
                <w:spacing w:val="-2"/>
                <w:w w:val="105"/>
                <w:sz w:val="24"/>
              </w:rPr>
              <w:t>Hours</w:t>
            </w:r>
          </w:p>
        </w:tc>
        <w:tc>
          <w:tcPr>
            <w:tcW w:w="6124" w:type="dxa"/>
          </w:tcPr>
          <w:p w14:paraId="46328573" w14:textId="77777777" w:rsidR="006E7430" w:rsidRDefault="00000000">
            <w:pPr>
              <w:pStyle w:val="TableParagraph"/>
              <w:spacing w:before="11"/>
              <w:ind w:left="215"/>
              <w:rPr>
                <w:rFonts w:ascii="Cambria"/>
                <w:sz w:val="24"/>
              </w:rPr>
            </w:pPr>
            <w:r>
              <w:rPr>
                <w:rFonts w:ascii="Cambria"/>
                <w:spacing w:val="-4"/>
                <w:sz w:val="24"/>
              </w:rPr>
              <w:t>75</w:t>
            </w:r>
            <w:r>
              <w:rPr>
                <w:rFonts w:ascii="Cambria"/>
                <w:spacing w:val="-10"/>
                <w:sz w:val="24"/>
              </w:rPr>
              <w:t xml:space="preserve"> </w:t>
            </w:r>
            <w:r>
              <w:rPr>
                <w:rFonts w:ascii="Cambria"/>
                <w:spacing w:val="-4"/>
                <w:sz w:val="24"/>
              </w:rPr>
              <w:t>(60</w:t>
            </w:r>
            <w:r>
              <w:rPr>
                <w:rFonts w:ascii="Cambria"/>
                <w:spacing w:val="-9"/>
                <w:sz w:val="24"/>
              </w:rPr>
              <w:t xml:space="preserve"> </w:t>
            </w:r>
            <w:r>
              <w:rPr>
                <w:rFonts w:ascii="Cambria"/>
                <w:spacing w:val="-4"/>
                <w:sz w:val="24"/>
              </w:rPr>
              <w:t>+</w:t>
            </w:r>
            <w:r>
              <w:rPr>
                <w:rFonts w:ascii="Cambria"/>
                <w:spacing w:val="-9"/>
                <w:sz w:val="24"/>
              </w:rPr>
              <w:t xml:space="preserve"> </w:t>
            </w:r>
            <w:r>
              <w:rPr>
                <w:rFonts w:ascii="Cambria"/>
                <w:spacing w:val="-5"/>
                <w:sz w:val="24"/>
              </w:rPr>
              <w:t>15)</w:t>
            </w:r>
          </w:p>
        </w:tc>
        <w:tc>
          <w:tcPr>
            <w:tcW w:w="696" w:type="dxa"/>
          </w:tcPr>
          <w:p w14:paraId="1B365F33" w14:textId="77777777" w:rsidR="006E7430" w:rsidRDefault="00000000">
            <w:pPr>
              <w:pStyle w:val="TableParagraph"/>
              <w:spacing w:before="11"/>
              <w:ind w:left="21"/>
              <w:rPr>
                <w:rFonts w:ascii="Cambria"/>
                <w:sz w:val="24"/>
              </w:rPr>
            </w:pPr>
            <w:r>
              <w:rPr>
                <w:rFonts w:ascii="Cambria"/>
                <w:spacing w:val="-10"/>
                <w:w w:val="110"/>
                <w:sz w:val="24"/>
              </w:rPr>
              <w:t>L</w:t>
            </w:r>
          </w:p>
        </w:tc>
        <w:tc>
          <w:tcPr>
            <w:tcW w:w="756" w:type="dxa"/>
          </w:tcPr>
          <w:p w14:paraId="0FEEF9E0" w14:textId="77777777" w:rsidR="006E7430" w:rsidRDefault="00000000">
            <w:pPr>
              <w:pStyle w:val="TableParagraph"/>
              <w:spacing w:before="11"/>
              <w:ind w:left="11"/>
              <w:rPr>
                <w:rFonts w:ascii="Cambria"/>
                <w:sz w:val="24"/>
              </w:rPr>
            </w:pPr>
            <w:r>
              <w:rPr>
                <w:rFonts w:ascii="Cambria"/>
                <w:spacing w:val="-10"/>
                <w:sz w:val="24"/>
              </w:rPr>
              <w:t>T</w:t>
            </w:r>
          </w:p>
        </w:tc>
        <w:tc>
          <w:tcPr>
            <w:tcW w:w="656" w:type="dxa"/>
          </w:tcPr>
          <w:p w14:paraId="5DF4D1C0" w14:textId="77777777" w:rsidR="006E7430" w:rsidRDefault="00000000">
            <w:pPr>
              <w:pStyle w:val="TableParagraph"/>
              <w:spacing w:before="11"/>
              <w:ind w:left="16"/>
              <w:rPr>
                <w:rFonts w:ascii="Cambria"/>
                <w:sz w:val="24"/>
              </w:rPr>
            </w:pPr>
            <w:r>
              <w:rPr>
                <w:rFonts w:ascii="Cambria"/>
                <w:spacing w:val="-10"/>
                <w:w w:val="105"/>
                <w:sz w:val="24"/>
              </w:rPr>
              <w:t>P</w:t>
            </w:r>
          </w:p>
        </w:tc>
        <w:tc>
          <w:tcPr>
            <w:tcW w:w="696" w:type="dxa"/>
          </w:tcPr>
          <w:p w14:paraId="141FA89D" w14:textId="77777777" w:rsidR="006E7430" w:rsidRDefault="00000000">
            <w:pPr>
              <w:pStyle w:val="TableParagraph"/>
              <w:spacing w:before="11"/>
              <w:ind w:left="16"/>
              <w:rPr>
                <w:rFonts w:ascii="Cambria"/>
                <w:sz w:val="24"/>
              </w:rPr>
            </w:pPr>
            <w:r>
              <w:rPr>
                <w:rFonts w:ascii="Cambria"/>
                <w:spacing w:val="-10"/>
                <w:w w:val="125"/>
                <w:sz w:val="24"/>
              </w:rPr>
              <w:t>C</w:t>
            </w:r>
          </w:p>
        </w:tc>
      </w:tr>
      <w:tr w:rsidR="006E7430" w14:paraId="75B84FED" w14:textId="77777777">
        <w:trPr>
          <w:trHeight w:val="316"/>
        </w:trPr>
        <w:tc>
          <w:tcPr>
            <w:tcW w:w="1188" w:type="dxa"/>
          </w:tcPr>
          <w:p w14:paraId="5FED1D8A" w14:textId="77777777" w:rsidR="006E7430" w:rsidRDefault="00000000">
            <w:pPr>
              <w:pStyle w:val="TableParagraph"/>
              <w:spacing w:before="11"/>
              <w:ind w:left="40"/>
              <w:jc w:val="center"/>
              <w:rPr>
                <w:rFonts w:ascii="Cambria"/>
                <w:sz w:val="24"/>
              </w:rPr>
            </w:pPr>
            <w:r>
              <w:rPr>
                <w:rFonts w:ascii="Cambria"/>
                <w:spacing w:val="-2"/>
                <w:w w:val="105"/>
                <w:sz w:val="24"/>
              </w:rPr>
              <w:t>Focus</w:t>
            </w:r>
          </w:p>
        </w:tc>
        <w:tc>
          <w:tcPr>
            <w:tcW w:w="6124" w:type="dxa"/>
          </w:tcPr>
          <w:p w14:paraId="26931E63" w14:textId="77777777" w:rsidR="006E7430" w:rsidRDefault="00000000">
            <w:pPr>
              <w:pStyle w:val="TableParagraph"/>
              <w:spacing w:line="296" w:lineRule="exact"/>
              <w:ind w:left="215"/>
              <w:rPr>
                <w:b/>
                <w:sz w:val="24"/>
              </w:rPr>
            </w:pPr>
            <w:r>
              <w:rPr>
                <w:b/>
                <w:spacing w:val="-2"/>
                <w:sz w:val="24"/>
              </w:rPr>
              <w:t>Employability</w:t>
            </w:r>
          </w:p>
        </w:tc>
        <w:tc>
          <w:tcPr>
            <w:tcW w:w="696" w:type="dxa"/>
          </w:tcPr>
          <w:p w14:paraId="75017AFA" w14:textId="77777777" w:rsidR="006E7430" w:rsidRDefault="00000000">
            <w:pPr>
              <w:pStyle w:val="TableParagraph"/>
              <w:spacing w:before="11"/>
              <w:ind w:left="16"/>
              <w:rPr>
                <w:rFonts w:ascii="Cambria"/>
                <w:sz w:val="24"/>
              </w:rPr>
            </w:pPr>
            <w:r>
              <w:rPr>
                <w:rFonts w:ascii="Cambria"/>
                <w:spacing w:val="-10"/>
                <w:sz w:val="24"/>
              </w:rPr>
              <w:t>4</w:t>
            </w:r>
          </w:p>
        </w:tc>
        <w:tc>
          <w:tcPr>
            <w:tcW w:w="756" w:type="dxa"/>
          </w:tcPr>
          <w:p w14:paraId="54D7BFCE" w14:textId="77777777" w:rsidR="006E7430" w:rsidRDefault="00000000">
            <w:pPr>
              <w:pStyle w:val="TableParagraph"/>
              <w:spacing w:before="11"/>
              <w:ind w:left="16"/>
              <w:rPr>
                <w:rFonts w:ascii="Cambria"/>
                <w:sz w:val="24"/>
              </w:rPr>
            </w:pPr>
            <w:r>
              <w:rPr>
                <w:rFonts w:ascii="Cambria"/>
                <w:spacing w:val="-10"/>
                <w:sz w:val="24"/>
              </w:rPr>
              <w:t>1</w:t>
            </w:r>
          </w:p>
        </w:tc>
        <w:tc>
          <w:tcPr>
            <w:tcW w:w="656" w:type="dxa"/>
          </w:tcPr>
          <w:p w14:paraId="73E62CC1" w14:textId="77777777" w:rsidR="006E7430" w:rsidRDefault="00000000">
            <w:pPr>
              <w:pStyle w:val="TableParagraph"/>
              <w:spacing w:before="11"/>
              <w:ind w:left="21"/>
              <w:rPr>
                <w:rFonts w:ascii="Cambria"/>
                <w:sz w:val="24"/>
              </w:rPr>
            </w:pPr>
            <w:r>
              <w:rPr>
                <w:rFonts w:ascii="Cambria"/>
                <w:spacing w:val="-10"/>
                <w:sz w:val="24"/>
              </w:rPr>
              <w:t>-</w:t>
            </w:r>
          </w:p>
        </w:tc>
        <w:tc>
          <w:tcPr>
            <w:tcW w:w="696" w:type="dxa"/>
          </w:tcPr>
          <w:p w14:paraId="604FF008" w14:textId="77777777" w:rsidR="006E7430" w:rsidRDefault="00000000">
            <w:pPr>
              <w:pStyle w:val="TableParagraph"/>
              <w:spacing w:before="11"/>
              <w:ind w:left="18"/>
              <w:rPr>
                <w:rFonts w:ascii="Cambria"/>
                <w:sz w:val="24"/>
              </w:rPr>
            </w:pPr>
            <w:r>
              <w:rPr>
                <w:rFonts w:ascii="Cambria"/>
                <w:spacing w:val="-10"/>
                <w:sz w:val="24"/>
              </w:rPr>
              <w:t>4</w:t>
            </w:r>
          </w:p>
        </w:tc>
      </w:tr>
    </w:tbl>
    <w:p w14:paraId="3ADF1BF4" w14:textId="77777777" w:rsidR="006E7430" w:rsidRDefault="00000000">
      <w:pPr>
        <w:pStyle w:val="BodyText"/>
        <w:spacing w:before="87"/>
        <w:rPr>
          <w:rFonts w:ascii="Calibri"/>
          <w:sz w:val="20"/>
        </w:rPr>
      </w:pPr>
      <w:r>
        <w:rPr>
          <w:rFonts w:ascii="Calibri"/>
          <w:noProof/>
          <w:sz w:val="20"/>
        </w:rPr>
        <mc:AlternateContent>
          <mc:Choice Requires="wpg">
            <w:drawing>
              <wp:anchor distT="0" distB="0" distL="0" distR="0" simplePos="0" relativeHeight="251660800" behindDoc="1" locked="0" layoutInCell="1" allowOverlap="1" wp14:anchorId="33B4916A" wp14:editId="313B5F62">
                <wp:simplePos x="0" y="0"/>
                <wp:positionH relativeFrom="page">
                  <wp:posOffset>1011555</wp:posOffset>
                </wp:positionH>
                <wp:positionV relativeFrom="paragraph">
                  <wp:posOffset>226060</wp:posOffset>
                </wp:positionV>
                <wp:extent cx="6427470" cy="546100"/>
                <wp:effectExtent l="1905" t="1905" r="9525" b="4445"/>
                <wp:wrapTopAndBottom/>
                <wp:docPr id="54" name="Group 54"/>
                <wp:cNvGraphicFramePr/>
                <a:graphic xmlns:a="http://schemas.openxmlformats.org/drawingml/2006/main">
                  <a:graphicData uri="http://schemas.microsoft.com/office/word/2010/wordprocessingGroup">
                    <wpg:wgp>
                      <wpg:cNvGrpSpPr/>
                      <wpg:grpSpPr>
                        <a:xfrm>
                          <a:off x="0" y="0"/>
                          <a:ext cx="6427470" cy="546100"/>
                          <a:chOff x="0" y="0"/>
                          <a:chExt cx="6427470" cy="546100"/>
                        </a:xfrm>
                      </wpg:grpSpPr>
                      <wps:wsp>
                        <wps:cNvPr id="55" name="Textbox 13"/>
                        <wps:cNvSpPr txBox="1"/>
                        <wps:spPr>
                          <a:xfrm>
                            <a:off x="3047" y="184530"/>
                            <a:ext cx="6421120" cy="358140"/>
                          </a:xfrm>
                          <a:prstGeom prst="rect">
                            <a:avLst/>
                          </a:prstGeom>
                          <a:ln w="6096">
                            <a:solidFill>
                              <a:srgbClr val="000000"/>
                            </a:solidFill>
                            <a:prstDash val="solid"/>
                          </a:ln>
                        </wps:spPr>
                        <wps:txbx>
                          <w:txbxContent>
                            <w:p w14:paraId="6AA90061" w14:textId="77777777" w:rsidR="006E7430" w:rsidRDefault="00000000">
                              <w:pPr>
                                <w:pStyle w:val="BodyText"/>
                                <w:spacing w:line="259" w:lineRule="auto"/>
                                <w:ind w:left="167" w:hanging="10"/>
                              </w:pPr>
                              <w:proofErr w:type="spellStart"/>
                              <w:r>
                                <w:rPr>
                                  <w:rFonts w:ascii="Calibri"/>
                                </w:rPr>
                                <w:t>T</w:t>
                              </w:r>
                              <w:r>
                                <w:t>The</w:t>
                              </w:r>
                              <w:proofErr w:type="spellEnd"/>
                              <w:r>
                                <w:t xml:space="preserve"> student is expected to understand the nuances of Insurance and in particular the Health </w:t>
                              </w:r>
                              <w:r>
                                <w:rPr>
                                  <w:spacing w:val="-2"/>
                                </w:rPr>
                                <w:t>Insurance.</w:t>
                              </w:r>
                            </w:p>
                            <w:p w14:paraId="70807FC6" w14:textId="77777777" w:rsidR="006E7430" w:rsidRDefault="006E7430">
                              <w:pPr>
                                <w:spacing w:before="3" w:line="225" w:lineRule="auto"/>
                                <w:ind w:left="104"/>
                                <w:rPr>
                                  <w:rFonts w:ascii="Calibri"/>
                                  <w:sz w:val="24"/>
                                </w:rPr>
                              </w:pPr>
                            </w:p>
                          </w:txbxContent>
                        </wps:txbx>
                        <wps:bodyPr wrap="square" lIns="0" tIns="0" rIns="0" bIns="0" rtlCol="0">
                          <a:noAutofit/>
                        </wps:bodyPr>
                      </wps:wsp>
                      <wps:wsp>
                        <wps:cNvPr id="56" name="Textbox 14"/>
                        <wps:cNvSpPr txBox="1"/>
                        <wps:spPr>
                          <a:xfrm>
                            <a:off x="3047" y="3047"/>
                            <a:ext cx="6421120" cy="181610"/>
                          </a:xfrm>
                          <a:prstGeom prst="rect">
                            <a:avLst/>
                          </a:prstGeom>
                          <a:ln w="6096">
                            <a:solidFill>
                              <a:srgbClr val="000000"/>
                            </a:solidFill>
                            <a:prstDash val="solid"/>
                          </a:ln>
                        </wps:spPr>
                        <wps:txbx>
                          <w:txbxContent>
                            <w:p w14:paraId="3F0C87C7" w14:textId="77777777" w:rsidR="006E7430" w:rsidRDefault="00000000">
                              <w:pPr>
                                <w:spacing w:line="276" w:lineRule="exact"/>
                                <w:ind w:left="6"/>
                                <w:jc w:val="center"/>
                                <w:rPr>
                                  <w:rFonts w:ascii="Calibri"/>
                                  <w:b/>
                                  <w:sz w:val="24"/>
                                </w:rPr>
                              </w:pPr>
                              <w:r>
                                <w:rPr>
                                  <w:rFonts w:ascii="Calibri"/>
                                  <w:b/>
                                  <w:sz w:val="24"/>
                                </w:rPr>
                                <w:t>Course</w:t>
                              </w:r>
                              <w:r>
                                <w:rPr>
                                  <w:rFonts w:ascii="Calibri"/>
                                  <w:b/>
                                  <w:spacing w:val="-8"/>
                                  <w:sz w:val="24"/>
                                </w:rPr>
                                <w:t xml:space="preserve"> </w:t>
                              </w:r>
                              <w:r>
                                <w:rPr>
                                  <w:rFonts w:ascii="Calibri"/>
                                  <w:b/>
                                  <w:spacing w:val="-2"/>
                                  <w:sz w:val="24"/>
                                </w:rPr>
                                <w:t>Objective</w:t>
                              </w:r>
                            </w:p>
                          </w:txbxContent>
                        </wps:txbx>
                        <wps:bodyPr wrap="square" lIns="0" tIns="0" rIns="0" bIns="0" rtlCol="0">
                          <a:noAutofit/>
                        </wps:bodyPr>
                      </wps:wsp>
                    </wpg:wgp>
                  </a:graphicData>
                </a:graphic>
              </wp:anchor>
            </w:drawing>
          </mc:Choice>
          <mc:Fallback>
            <w:pict>
              <v:group w14:anchorId="33B4916A" id="Group 54" o:spid="_x0000_s1040" style="position:absolute;margin-left:79.65pt;margin-top:17.8pt;width:506.1pt;height:43pt;z-index:-251655680;mso-wrap-distance-left:0;mso-wrap-distance-right:0;mso-position-horizontal-relative:page;mso-position-vertical-relative:text" coordsize="64274,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">
                <v:shape id="Textbox 13" o:spid="_x0000_s1041" type="#_x0000_t202" style="position:absolute;left:30;top:1845;width:64211;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" filled="f" strokeweight=".48pt">
                  <v:textbox inset="0,0,0,0">
                    <w:txbxContent>
                      <w:p w14:paraId="6AA90061" w14:textId="77777777" w:rsidR="006E7430" w:rsidRDefault="00000000">
                        <w:pPr>
                          <w:pStyle w:val="BodyText"/>
                          <w:spacing w:line="259" w:lineRule="auto"/>
                          <w:ind w:left="167" w:hanging="10"/>
                        </w:pPr>
                        <w:proofErr w:type="spellStart"/>
                        <w:r>
                          <w:rPr>
                            <w:rFonts w:ascii="Calibri"/>
                          </w:rPr>
                          <w:t>T</w:t>
                        </w:r>
                        <w:r>
                          <w:t>The</w:t>
                        </w:r>
                        <w:proofErr w:type="spellEnd"/>
                        <w:r>
                          <w:t xml:space="preserve"> student is expected to understand the nuances of Insurance and in particular the Health </w:t>
                        </w:r>
                        <w:r>
                          <w:rPr>
                            <w:spacing w:val="-2"/>
                          </w:rPr>
                          <w:t>Insurance.</w:t>
                        </w:r>
                      </w:p>
                      <w:p w14:paraId="70807FC6" w14:textId="77777777" w:rsidR="006E7430" w:rsidRDefault="006E7430">
                        <w:pPr>
                          <w:spacing w:before="3" w:line="225" w:lineRule="auto"/>
                          <w:ind w:left="104"/>
                          <w:rPr>
                            <w:rFonts w:ascii="Calibri"/>
                            <w:sz w:val="24"/>
                          </w:rPr>
                        </w:pPr>
                      </w:p>
                    </w:txbxContent>
                  </v:textbox>
                </v:shape>
                <v:shape id="Textbox 14" o:spid="_x0000_s1042" type="#_x0000_t202" style="position:absolute;left:30;top:30;width:64211;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" filled="f" strokeweight=".48pt">
                  <v:textbox inset="0,0,0,0">
                    <w:txbxContent>
                      <w:p w14:paraId="3F0C87C7" w14:textId="77777777" w:rsidR="006E7430" w:rsidRDefault="00000000">
                        <w:pPr>
                          <w:spacing w:line="276" w:lineRule="exact"/>
                          <w:ind w:left="6"/>
                          <w:jc w:val="center"/>
                          <w:rPr>
                            <w:rFonts w:ascii="Calibri"/>
                            <w:b/>
                            <w:sz w:val="24"/>
                          </w:rPr>
                        </w:pPr>
                        <w:r>
                          <w:rPr>
                            <w:rFonts w:ascii="Calibri"/>
                            <w:b/>
                            <w:sz w:val="24"/>
                          </w:rPr>
                          <w:t>Course</w:t>
                        </w:r>
                        <w:r>
                          <w:rPr>
                            <w:rFonts w:ascii="Calibri"/>
                            <w:b/>
                            <w:spacing w:val="-8"/>
                            <w:sz w:val="24"/>
                          </w:rPr>
                          <w:t xml:space="preserve"> </w:t>
                        </w:r>
                        <w:r>
                          <w:rPr>
                            <w:rFonts w:ascii="Calibri"/>
                            <w:b/>
                            <w:spacing w:val="-2"/>
                            <w:sz w:val="24"/>
                          </w:rPr>
                          <w:t>Objective</w:t>
                        </w:r>
                      </w:p>
                    </w:txbxContent>
                  </v:textbox>
                </v:shape>
                <w10:wrap type="topAndBottom" anchorx="page"/>
              </v:group>
            </w:pict>
          </mc:Fallback>
        </mc:AlternateContent>
      </w:r>
    </w:p>
    <w:p w14:paraId="1C402600" w14:textId="77777777" w:rsidR="006E7430" w:rsidRDefault="006E7430">
      <w:pPr>
        <w:pStyle w:val="BodyText"/>
        <w:rPr>
          <w:rFonts w:ascii="Calibri"/>
          <w:sz w:val="20"/>
        </w:rPr>
      </w:pPr>
    </w:p>
    <w:p w14:paraId="63FE96FA" w14:textId="77777777" w:rsidR="006E7430" w:rsidRDefault="006E7430">
      <w:pPr>
        <w:pStyle w:val="BodyText"/>
        <w:rPr>
          <w:rFonts w:ascii="Calibri"/>
          <w:sz w:val="20"/>
        </w:rPr>
      </w:pPr>
    </w:p>
    <w:p w14:paraId="38F2F1E0" w14:textId="77777777" w:rsidR="006E7430" w:rsidRDefault="006E7430">
      <w:pPr>
        <w:pStyle w:val="BodyText"/>
        <w:spacing w:before="103"/>
        <w:rPr>
          <w:rFonts w:ascii="Calibri"/>
          <w:sz w:val="20"/>
        </w:rPr>
      </w:pPr>
    </w:p>
    <w:tbl>
      <w:tblPr>
        <w:tblW w:w="0" w:type="auto"/>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88"/>
        <w:gridCol w:w="6117"/>
        <w:gridCol w:w="2813"/>
      </w:tblGrid>
      <w:tr w:rsidR="006E7430" w14:paraId="73C58C33" w14:textId="77777777">
        <w:trPr>
          <w:trHeight w:val="511"/>
        </w:trPr>
        <w:tc>
          <w:tcPr>
            <w:tcW w:w="10118" w:type="dxa"/>
            <w:gridSpan w:val="3"/>
          </w:tcPr>
          <w:p w14:paraId="5B35FE48" w14:textId="77777777" w:rsidR="006E7430" w:rsidRDefault="00000000">
            <w:pPr>
              <w:pStyle w:val="TableParagraph"/>
              <w:spacing w:line="230" w:lineRule="exact"/>
              <w:ind w:left="2227"/>
              <w:rPr>
                <w:b/>
                <w:sz w:val="24"/>
              </w:rPr>
            </w:pPr>
            <w:r>
              <w:rPr>
                <w:b/>
                <w:sz w:val="24"/>
              </w:rPr>
              <w:t>Course</w:t>
            </w:r>
            <w:r>
              <w:rPr>
                <w:b/>
                <w:spacing w:val="-12"/>
                <w:sz w:val="24"/>
              </w:rPr>
              <w:t xml:space="preserve"> </w:t>
            </w:r>
            <w:r>
              <w:rPr>
                <w:b/>
                <w:sz w:val="24"/>
              </w:rPr>
              <w:t>Outcomes</w:t>
            </w:r>
            <w:r>
              <w:rPr>
                <w:b/>
                <w:spacing w:val="-4"/>
                <w:sz w:val="24"/>
              </w:rPr>
              <w:t xml:space="preserve"> </w:t>
            </w:r>
            <w:r>
              <w:rPr>
                <w:b/>
                <w:sz w:val="24"/>
              </w:rPr>
              <w:t>and</w:t>
            </w:r>
            <w:r>
              <w:rPr>
                <w:b/>
                <w:spacing w:val="-1"/>
                <w:sz w:val="24"/>
              </w:rPr>
              <w:t xml:space="preserve"> </w:t>
            </w:r>
            <w:r>
              <w:rPr>
                <w:b/>
                <w:sz w:val="24"/>
              </w:rPr>
              <w:t>mapping</w:t>
            </w:r>
            <w:r>
              <w:rPr>
                <w:b/>
                <w:spacing w:val="-2"/>
                <w:sz w:val="24"/>
              </w:rPr>
              <w:t xml:space="preserve"> </w:t>
            </w:r>
            <w:r>
              <w:rPr>
                <w:b/>
                <w:sz w:val="24"/>
              </w:rPr>
              <w:t>with</w:t>
            </w:r>
            <w:r>
              <w:rPr>
                <w:b/>
                <w:spacing w:val="-4"/>
                <w:sz w:val="24"/>
              </w:rPr>
              <w:t xml:space="preserve"> </w:t>
            </w:r>
            <w:r>
              <w:rPr>
                <w:b/>
                <w:spacing w:val="-2"/>
                <w:sz w:val="24"/>
              </w:rPr>
              <w:t>Blooms</w:t>
            </w:r>
          </w:p>
          <w:p w14:paraId="4168FD2D" w14:textId="77777777" w:rsidR="006E7430" w:rsidRDefault="00000000">
            <w:pPr>
              <w:pStyle w:val="TableParagraph"/>
              <w:spacing w:line="262" w:lineRule="exact"/>
              <w:ind w:left="2227"/>
              <w:rPr>
                <w:b/>
                <w:sz w:val="24"/>
              </w:rPr>
            </w:pPr>
            <w:r>
              <w:rPr>
                <w:b/>
                <w:spacing w:val="-2"/>
                <w:sz w:val="24"/>
              </w:rPr>
              <w:t>taxonomy</w:t>
            </w:r>
          </w:p>
        </w:tc>
      </w:tr>
      <w:tr w:rsidR="006E7430" w14:paraId="18FEF3C9" w14:textId="77777777">
        <w:trPr>
          <w:trHeight w:val="513"/>
        </w:trPr>
        <w:tc>
          <w:tcPr>
            <w:tcW w:w="1188" w:type="dxa"/>
          </w:tcPr>
          <w:p w14:paraId="7CA06D18" w14:textId="77777777" w:rsidR="006E7430" w:rsidRDefault="00000000">
            <w:pPr>
              <w:pStyle w:val="TableParagraph"/>
              <w:spacing w:line="230" w:lineRule="exact"/>
              <w:ind w:left="115"/>
              <w:rPr>
                <w:b/>
                <w:sz w:val="24"/>
              </w:rPr>
            </w:pPr>
            <w:proofErr w:type="spellStart"/>
            <w:r>
              <w:rPr>
                <w:b/>
                <w:spacing w:val="-2"/>
                <w:sz w:val="24"/>
              </w:rPr>
              <w:t>Outcom</w:t>
            </w:r>
            <w:proofErr w:type="spellEnd"/>
          </w:p>
          <w:p w14:paraId="31863991" w14:textId="77777777" w:rsidR="006E7430" w:rsidRDefault="00000000">
            <w:pPr>
              <w:pStyle w:val="TableParagraph"/>
              <w:spacing w:line="263" w:lineRule="exact"/>
              <w:ind w:left="115"/>
              <w:rPr>
                <w:b/>
                <w:sz w:val="24"/>
              </w:rPr>
            </w:pPr>
            <w:r>
              <w:rPr>
                <w:b/>
                <w:spacing w:val="-10"/>
                <w:sz w:val="24"/>
              </w:rPr>
              <w:t>e</w:t>
            </w:r>
          </w:p>
        </w:tc>
        <w:tc>
          <w:tcPr>
            <w:tcW w:w="6117" w:type="dxa"/>
          </w:tcPr>
          <w:p w14:paraId="055B2F4B" w14:textId="77777777" w:rsidR="006E7430" w:rsidRDefault="00000000">
            <w:pPr>
              <w:pStyle w:val="TableParagraph"/>
              <w:spacing w:line="295" w:lineRule="exact"/>
              <w:ind w:left="102"/>
              <w:rPr>
                <w:b/>
                <w:sz w:val="24"/>
              </w:rPr>
            </w:pPr>
            <w:r>
              <w:rPr>
                <w:b/>
                <w:spacing w:val="-2"/>
                <w:sz w:val="24"/>
              </w:rPr>
              <w:t>Description</w:t>
            </w:r>
          </w:p>
        </w:tc>
        <w:tc>
          <w:tcPr>
            <w:tcW w:w="2813" w:type="dxa"/>
          </w:tcPr>
          <w:p w14:paraId="16320BE4" w14:textId="77777777" w:rsidR="006E7430" w:rsidRDefault="00000000">
            <w:pPr>
              <w:pStyle w:val="TableParagraph"/>
              <w:spacing w:line="295" w:lineRule="exact"/>
              <w:ind w:left="916"/>
              <w:rPr>
                <w:b/>
                <w:sz w:val="24"/>
              </w:rPr>
            </w:pPr>
            <w:r>
              <w:rPr>
                <w:b/>
                <w:spacing w:val="-2"/>
                <w:sz w:val="24"/>
              </w:rPr>
              <w:t>Level</w:t>
            </w:r>
          </w:p>
        </w:tc>
      </w:tr>
      <w:tr w:rsidR="006E7430" w14:paraId="78ADC013" w14:textId="77777777">
        <w:trPr>
          <w:trHeight w:val="275"/>
        </w:trPr>
        <w:tc>
          <w:tcPr>
            <w:tcW w:w="1188" w:type="dxa"/>
          </w:tcPr>
          <w:p w14:paraId="07DB2437" w14:textId="77777777" w:rsidR="006E7430" w:rsidRDefault="00000000">
            <w:pPr>
              <w:pStyle w:val="TableParagraph"/>
              <w:spacing w:line="256" w:lineRule="exact"/>
              <w:ind w:left="115"/>
              <w:rPr>
                <w:sz w:val="24"/>
              </w:rPr>
            </w:pPr>
            <w:r>
              <w:rPr>
                <w:spacing w:val="-5"/>
                <w:sz w:val="24"/>
              </w:rPr>
              <w:t>CO1</w:t>
            </w:r>
          </w:p>
        </w:tc>
        <w:tc>
          <w:tcPr>
            <w:tcW w:w="6117" w:type="dxa"/>
          </w:tcPr>
          <w:p w14:paraId="7D08FC50" w14:textId="77777777" w:rsidR="006E7430" w:rsidRDefault="00000000">
            <w:pPr>
              <w:pStyle w:val="TableParagraph"/>
              <w:spacing w:line="256" w:lineRule="exact"/>
              <w:ind w:left="117"/>
              <w:rPr>
                <w:sz w:val="24"/>
              </w:rPr>
            </w:pPr>
            <w:r>
              <w:rPr>
                <w:sz w:val="24"/>
              </w:rPr>
              <w:t>Know</w:t>
            </w:r>
            <w:r>
              <w:rPr>
                <w:spacing w:val="-7"/>
                <w:sz w:val="24"/>
              </w:rPr>
              <w:t xml:space="preserve"> </w:t>
            </w:r>
            <w:r>
              <w:rPr>
                <w:sz w:val="24"/>
              </w:rPr>
              <w:t>the</w:t>
            </w:r>
            <w:r>
              <w:rPr>
                <w:spacing w:val="-6"/>
                <w:sz w:val="24"/>
              </w:rPr>
              <w:t xml:space="preserve"> </w:t>
            </w:r>
            <w:r>
              <w:rPr>
                <w:sz w:val="24"/>
              </w:rPr>
              <w:t>human</w:t>
            </w:r>
            <w:r>
              <w:rPr>
                <w:spacing w:val="-4"/>
                <w:sz w:val="24"/>
              </w:rPr>
              <w:t xml:space="preserve"> </w:t>
            </w:r>
            <w:r>
              <w:rPr>
                <w:sz w:val="24"/>
              </w:rPr>
              <w:t>anatomy</w:t>
            </w:r>
            <w:r>
              <w:rPr>
                <w:spacing w:val="-2"/>
                <w:sz w:val="24"/>
              </w:rPr>
              <w:t xml:space="preserve"> </w:t>
            </w:r>
            <w:r>
              <w:rPr>
                <w:sz w:val="24"/>
              </w:rPr>
              <w:t>and</w:t>
            </w:r>
            <w:r>
              <w:rPr>
                <w:spacing w:val="-4"/>
                <w:sz w:val="24"/>
              </w:rPr>
              <w:t xml:space="preserve"> </w:t>
            </w:r>
            <w:r>
              <w:rPr>
                <w:sz w:val="24"/>
              </w:rPr>
              <w:t>functions</w:t>
            </w:r>
            <w:r>
              <w:rPr>
                <w:spacing w:val="-5"/>
                <w:sz w:val="24"/>
              </w:rPr>
              <w:t xml:space="preserve"> </w:t>
            </w:r>
            <w:r>
              <w:rPr>
                <w:sz w:val="24"/>
              </w:rPr>
              <w:t>of</w:t>
            </w:r>
            <w:r>
              <w:rPr>
                <w:spacing w:val="-1"/>
                <w:sz w:val="24"/>
              </w:rPr>
              <w:t xml:space="preserve"> </w:t>
            </w:r>
            <w:r>
              <w:rPr>
                <w:spacing w:val="-2"/>
                <w:sz w:val="24"/>
              </w:rPr>
              <w:t>systems</w:t>
            </w:r>
          </w:p>
        </w:tc>
        <w:tc>
          <w:tcPr>
            <w:tcW w:w="2813" w:type="dxa"/>
          </w:tcPr>
          <w:p w14:paraId="5CC47AF4" w14:textId="77777777" w:rsidR="006E7430" w:rsidRDefault="00000000">
            <w:pPr>
              <w:pStyle w:val="TableParagraph"/>
              <w:spacing w:line="256" w:lineRule="exact"/>
              <w:ind w:left="16"/>
              <w:rPr>
                <w:sz w:val="24"/>
              </w:rPr>
            </w:pPr>
            <w:r>
              <w:rPr>
                <w:spacing w:val="-10"/>
                <w:sz w:val="24"/>
              </w:rPr>
              <w:t>1</w:t>
            </w:r>
          </w:p>
        </w:tc>
      </w:tr>
      <w:tr w:rsidR="006E7430" w14:paraId="1CFCF2CB" w14:textId="77777777">
        <w:trPr>
          <w:trHeight w:val="796"/>
        </w:trPr>
        <w:tc>
          <w:tcPr>
            <w:tcW w:w="1188" w:type="dxa"/>
          </w:tcPr>
          <w:p w14:paraId="3CAE8626" w14:textId="77777777" w:rsidR="006E7430" w:rsidRDefault="00000000">
            <w:pPr>
              <w:pStyle w:val="TableParagraph"/>
              <w:spacing w:line="302" w:lineRule="exact"/>
              <w:ind w:left="115"/>
              <w:rPr>
                <w:sz w:val="24"/>
              </w:rPr>
            </w:pPr>
            <w:r>
              <w:rPr>
                <w:spacing w:val="-5"/>
                <w:sz w:val="24"/>
              </w:rPr>
              <w:t>CO2</w:t>
            </w:r>
          </w:p>
        </w:tc>
        <w:tc>
          <w:tcPr>
            <w:tcW w:w="6117" w:type="dxa"/>
          </w:tcPr>
          <w:p w14:paraId="0E5D335A" w14:textId="77777777" w:rsidR="006E7430" w:rsidRDefault="00000000">
            <w:pPr>
              <w:pStyle w:val="TableParagraph"/>
              <w:spacing w:before="9" w:line="196" w:lineRule="auto"/>
              <w:ind w:left="117" w:right="118"/>
              <w:rPr>
                <w:sz w:val="24"/>
              </w:rPr>
            </w:pPr>
            <w:r>
              <w:rPr>
                <w:sz w:val="24"/>
              </w:rPr>
              <w:t>Understand</w:t>
            </w:r>
            <w:r>
              <w:rPr>
                <w:spacing w:val="-13"/>
                <w:sz w:val="24"/>
              </w:rPr>
              <w:t xml:space="preserve"> </w:t>
            </w:r>
            <w:r>
              <w:rPr>
                <w:sz w:val="24"/>
              </w:rPr>
              <w:t>the</w:t>
            </w:r>
            <w:r>
              <w:rPr>
                <w:spacing w:val="-14"/>
                <w:sz w:val="24"/>
              </w:rPr>
              <w:t xml:space="preserve"> </w:t>
            </w:r>
            <w:r>
              <w:rPr>
                <w:sz w:val="24"/>
              </w:rPr>
              <w:t>medical</w:t>
            </w:r>
            <w:r>
              <w:rPr>
                <w:spacing w:val="-14"/>
                <w:sz w:val="24"/>
              </w:rPr>
              <w:t xml:space="preserve"> </w:t>
            </w:r>
            <w:r>
              <w:rPr>
                <w:sz w:val="24"/>
              </w:rPr>
              <w:t>terminology</w:t>
            </w:r>
            <w:r>
              <w:rPr>
                <w:spacing w:val="-14"/>
                <w:sz w:val="24"/>
              </w:rPr>
              <w:t xml:space="preserve"> </w:t>
            </w:r>
            <w:r>
              <w:rPr>
                <w:sz w:val="24"/>
              </w:rPr>
              <w:t>and</w:t>
            </w:r>
            <w:r>
              <w:rPr>
                <w:spacing w:val="-14"/>
                <w:sz w:val="24"/>
              </w:rPr>
              <w:t xml:space="preserve"> </w:t>
            </w:r>
            <w:r>
              <w:rPr>
                <w:sz w:val="24"/>
              </w:rPr>
              <w:t>glossary</w:t>
            </w:r>
            <w:r>
              <w:rPr>
                <w:spacing w:val="-12"/>
                <w:sz w:val="24"/>
              </w:rPr>
              <w:t xml:space="preserve"> </w:t>
            </w:r>
            <w:r>
              <w:rPr>
                <w:sz w:val="24"/>
              </w:rPr>
              <w:t>to use in</w:t>
            </w:r>
          </w:p>
          <w:p w14:paraId="2887CB7A" w14:textId="77777777" w:rsidR="006E7430" w:rsidRDefault="00000000">
            <w:pPr>
              <w:pStyle w:val="TableParagraph"/>
              <w:spacing w:line="236" w:lineRule="exact"/>
              <w:ind w:left="117"/>
              <w:rPr>
                <w:sz w:val="24"/>
              </w:rPr>
            </w:pPr>
            <w:r>
              <w:rPr>
                <w:spacing w:val="-2"/>
                <w:sz w:val="24"/>
              </w:rPr>
              <w:t>communicating</w:t>
            </w:r>
          </w:p>
        </w:tc>
        <w:tc>
          <w:tcPr>
            <w:tcW w:w="2813" w:type="dxa"/>
          </w:tcPr>
          <w:p w14:paraId="7C95E19B" w14:textId="77777777" w:rsidR="006E7430" w:rsidRDefault="00000000">
            <w:pPr>
              <w:pStyle w:val="TableParagraph"/>
              <w:spacing w:line="302" w:lineRule="exact"/>
              <w:ind w:right="1104"/>
              <w:jc w:val="right"/>
              <w:rPr>
                <w:sz w:val="24"/>
              </w:rPr>
            </w:pPr>
            <w:r>
              <w:rPr>
                <w:sz w:val="24"/>
              </w:rPr>
              <w:t>1 and</w:t>
            </w:r>
            <w:r>
              <w:rPr>
                <w:spacing w:val="-1"/>
                <w:sz w:val="24"/>
              </w:rPr>
              <w:t xml:space="preserve"> </w:t>
            </w:r>
            <w:r>
              <w:rPr>
                <w:spacing w:val="-10"/>
                <w:sz w:val="24"/>
              </w:rPr>
              <w:t>2</w:t>
            </w:r>
          </w:p>
        </w:tc>
      </w:tr>
      <w:tr w:rsidR="006E7430" w14:paraId="28DBC433" w14:textId="77777777">
        <w:trPr>
          <w:trHeight w:val="801"/>
        </w:trPr>
        <w:tc>
          <w:tcPr>
            <w:tcW w:w="1188" w:type="dxa"/>
          </w:tcPr>
          <w:p w14:paraId="2EFB1669" w14:textId="77777777" w:rsidR="006E7430" w:rsidRDefault="00000000">
            <w:pPr>
              <w:pStyle w:val="TableParagraph"/>
              <w:spacing w:line="304" w:lineRule="exact"/>
              <w:ind w:left="115"/>
              <w:rPr>
                <w:sz w:val="24"/>
              </w:rPr>
            </w:pPr>
            <w:r>
              <w:rPr>
                <w:spacing w:val="-5"/>
                <w:sz w:val="24"/>
              </w:rPr>
              <w:t>CO3</w:t>
            </w:r>
          </w:p>
        </w:tc>
        <w:tc>
          <w:tcPr>
            <w:tcW w:w="6117" w:type="dxa"/>
          </w:tcPr>
          <w:p w14:paraId="71978A9D" w14:textId="77777777" w:rsidR="006E7430" w:rsidRDefault="00000000">
            <w:pPr>
              <w:pStyle w:val="TableParagraph"/>
              <w:spacing w:before="6" w:line="199" w:lineRule="auto"/>
              <w:ind w:left="117"/>
              <w:rPr>
                <w:sz w:val="24"/>
              </w:rPr>
            </w:pPr>
            <w:r>
              <w:rPr>
                <w:sz w:val="24"/>
              </w:rPr>
              <w:t>Understand</w:t>
            </w:r>
            <w:r>
              <w:rPr>
                <w:spacing w:val="-13"/>
                <w:sz w:val="24"/>
              </w:rPr>
              <w:t xml:space="preserve"> </w:t>
            </w:r>
            <w:r>
              <w:rPr>
                <w:sz w:val="24"/>
              </w:rPr>
              <w:t>the</w:t>
            </w:r>
            <w:r>
              <w:rPr>
                <w:spacing w:val="-14"/>
                <w:sz w:val="24"/>
              </w:rPr>
              <w:t xml:space="preserve"> </w:t>
            </w:r>
            <w:r>
              <w:rPr>
                <w:sz w:val="24"/>
              </w:rPr>
              <w:t>etymology</w:t>
            </w:r>
            <w:r>
              <w:rPr>
                <w:spacing w:val="-14"/>
                <w:sz w:val="24"/>
              </w:rPr>
              <w:t xml:space="preserve"> </w:t>
            </w:r>
            <w:r>
              <w:rPr>
                <w:sz w:val="24"/>
              </w:rPr>
              <w:t>of</w:t>
            </w:r>
            <w:r>
              <w:rPr>
                <w:spacing w:val="-14"/>
                <w:sz w:val="24"/>
              </w:rPr>
              <w:t xml:space="preserve"> </w:t>
            </w:r>
            <w:r>
              <w:rPr>
                <w:sz w:val="24"/>
              </w:rPr>
              <w:t>medical</w:t>
            </w:r>
            <w:r>
              <w:rPr>
                <w:spacing w:val="-14"/>
                <w:sz w:val="24"/>
              </w:rPr>
              <w:t xml:space="preserve"> </w:t>
            </w:r>
            <w:r>
              <w:rPr>
                <w:sz w:val="24"/>
              </w:rPr>
              <w:t>terms</w:t>
            </w:r>
            <w:r>
              <w:rPr>
                <w:spacing w:val="-14"/>
                <w:sz w:val="24"/>
              </w:rPr>
              <w:t xml:space="preserve"> </w:t>
            </w:r>
            <w:r>
              <w:rPr>
                <w:sz w:val="24"/>
              </w:rPr>
              <w:t xml:space="preserve">and </w:t>
            </w:r>
            <w:r>
              <w:rPr>
                <w:spacing w:val="-2"/>
                <w:sz w:val="24"/>
              </w:rPr>
              <w:t>semantics</w:t>
            </w:r>
          </w:p>
          <w:p w14:paraId="5DADAC62" w14:textId="77777777" w:rsidR="006E7430" w:rsidRDefault="00000000">
            <w:pPr>
              <w:pStyle w:val="TableParagraph"/>
              <w:spacing w:line="237" w:lineRule="exact"/>
              <w:ind w:left="117"/>
              <w:rPr>
                <w:sz w:val="24"/>
              </w:rPr>
            </w:pPr>
            <w:r>
              <w:rPr>
                <w:sz w:val="24"/>
              </w:rPr>
              <w:t>and</w:t>
            </w:r>
            <w:r>
              <w:rPr>
                <w:spacing w:val="-5"/>
                <w:sz w:val="24"/>
              </w:rPr>
              <w:t xml:space="preserve"> </w:t>
            </w:r>
            <w:r>
              <w:rPr>
                <w:sz w:val="24"/>
              </w:rPr>
              <w:t>apply</w:t>
            </w:r>
            <w:r>
              <w:rPr>
                <w:spacing w:val="-5"/>
                <w:sz w:val="24"/>
              </w:rPr>
              <w:t xml:space="preserve"> </w:t>
            </w:r>
            <w:r>
              <w:rPr>
                <w:sz w:val="24"/>
              </w:rPr>
              <w:t>in</w:t>
            </w:r>
            <w:r>
              <w:rPr>
                <w:spacing w:val="-4"/>
                <w:sz w:val="24"/>
              </w:rPr>
              <w:t xml:space="preserve"> </w:t>
            </w:r>
            <w:r>
              <w:rPr>
                <w:sz w:val="24"/>
              </w:rPr>
              <w:t>a</w:t>
            </w:r>
            <w:r>
              <w:rPr>
                <w:spacing w:val="1"/>
                <w:sz w:val="24"/>
              </w:rPr>
              <w:t xml:space="preserve"> </w:t>
            </w:r>
            <w:r>
              <w:rPr>
                <w:sz w:val="24"/>
              </w:rPr>
              <w:t>medical</w:t>
            </w:r>
            <w:r>
              <w:rPr>
                <w:spacing w:val="3"/>
                <w:sz w:val="24"/>
              </w:rPr>
              <w:t xml:space="preserve"> </w:t>
            </w:r>
            <w:r>
              <w:rPr>
                <w:spacing w:val="-4"/>
                <w:sz w:val="24"/>
              </w:rPr>
              <w:t>setup</w:t>
            </w:r>
          </w:p>
        </w:tc>
        <w:tc>
          <w:tcPr>
            <w:tcW w:w="2813" w:type="dxa"/>
          </w:tcPr>
          <w:p w14:paraId="6ABB1579" w14:textId="77777777" w:rsidR="006E7430" w:rsidRDefault="00000000">
            <w:pPr>
              <w:pStyle w:val="TableParagraph"/>
              <w:spacing w:line="265" w:lineRule="exact"/>
              <w:ind w:left="918"/>
              <w:rPr>
                <w:sz w:val="24"/>
              </w:rPr>
            </w:pPr>
            <w:r>
              <w:rPr>
                <w:sz w:val="24"/>
              </w:rPr>
              <w:t xml:space="preserve">1, 2 </w:t>
            </w:r>
            <w:r>
              <w:rPr>
                <w:spacing w:val="-5"/>
                <w:sz w:val="24"/>
              </w:rPr>
              <w:t>and</w:t>
            </w:r>
          </w:p>
          <w:p w14:paraId="2633B60C" w14:textId="77777777" w:rsidR="006E7430" w:rsidRDefault="00000000">
            <w:pPr>
              <w:pStyle w:val="TableParagraph"/>
              <w:spacing w:line="306" w:lineRule="exact"/>
              <w:ind w:left="918"/>
              <w:rPr>
                <w:sz w:val="24"/>
              </w:rPr>
            </w:pPr>
            <w:r>
              <w:rPr>
                <w:spacing w:val="-10"/>
                <w:sz w:val="24"/>
              </w:rPr>
              <w:t>3</w:t>
            </w:r>
          </w:p>
        </w:tc>
      </w:tr>
      <w:tr w:rsidR="006E7430" w14:paraId="4B348119" w14:textId="77777777">
        <w:trPr>
          <w:trHeight w:val="799"/>
        </w:trPr>
        <w:tc>
          <w:tcPr>
            <w:tcW w:w="1188" w:type="dxa"/>
          </w:tcPr>
          <w:p w14:paraId="1202AA34" w14:textId="77777777" w:rsidR="006E7430" w:rsidRDefault="00000000">
            <w:pPr>
              <w:pStyle w:val="TableParagraph"/>
              <w:spacing w:line="302" w:lineRule="exact"/>
              <w:ind w:left="115"/>
              <w:rPr>
                <w:sz w:val="24"/>
              </w:rPr>
            </w:pPr>
            <w:r>
              <w:rPr>
                <w:spacing w:val="-5"/>
                <w:sz w:val="24"/>
              </w:rPr>
              <w:t>CO4</w:t>
            </w:r>
          </w:p>
        </w:tc>
        <w:tc>
          <w:tcPr>
            <w:tcW w:w="6117" w:type="dxa"/>
          </w:tcPr>
          <w:p w14:paraId="0B483FEC" w14:textId="77777777" w:rsidR="006E7430" w:rsidRDefault="00000000">
            <w:pPr>
              <w:pStyle w:val="TableParagraph"/>
              <w:spacing w:before="9" w:line="196" w:lineRule="auto"/>
              <w:ind w:left="117"/>
              <w:rPr>
                <w:sz w:val="24"/>
              </w:rPr>
            </w:pPr>
            <w:r>
              <w:rPr>
                <w:sz w:val="24"/>
              </w:rPr>
              <w:t>Understand</w:t>
            </w:r>
            <w:r>
              <w:rPr>
                <w:spacing w:val="-15"/>
                <w:sz w:val="24"/>
              </w:rPr>
              <w:t xml:space="preserve"> </w:t>
            </w:r>
            <w:r>
              <w:rPr>
                <w:sz w:val="24"/>
              </w:rPr>
              <w:t>the</w:t>
            </w:r>
            <w:r>
              <w:rPr>
                <w:spacing w:val="-15"/>
                <w:sz w:val="24"/>
              </w:rPr>
              <w:t xml:space="preserve"> </w:t>
            </w:r>
            <w:r>
              <w:rPr>
                <w:sz w:val="24"/>
              </w:rPr>
              <w:t>disease</w:t>
            </w:r>
            <w:r>
              <w:rPr>
                <w:spacing w:val="-15"/>
                <w:sz w:val="24"/>
              </w:rPr>
              <w:t xml:space="preserve"> </w:t>
            </w:r>
            <w:r>
              <w:rPr>
                <w:sz w:val="24"/>
              </w:rPr>
              <w:t>classifications,</w:t>
            </w:r>
            <w:r>
              <w:rPr>
                <w:spacing w:val="-15"/>
                <w:sz w:val="24"/>
              </w:rPr>
              <w:t xml:space="preserve"> </w:t>
            </w:r>
            <w:r>
              <w:rPr>
                <w:sz w:val="24"/>
              </w:rPr>
              <w:t>causes</w:t>
            </w:r>
            <w:r>
              <w:rPr>
                <w:spacing w:val="-15"/>
                <w:sz w:val="24"/>
              </w:rPr>
              <w:t xml:space="preserve"> </w:t>
            </w:r>
            <w:r>
              <w:rPr>
                <w:sz w:val="24"/>
              </w:rPr>
              <w:t xml:space="preserve">and </w:t>
            </w:r>
            <w:r>
              <w:rPr>
                <w:spacing w:val="-2"/>
                <w:sz w:val="24"/>
              </w:rPr>
              <w:t>spreading</w:t>
            </w:r>
          </w:p>
          <w:p w14:paraId="6DC8E898" w14:textId="77777777" w:rsidR="006E7430" w:rsidRDefault="00000000">
            <w:pPr>
              <w:pStyle w:val="TableParagraph"/>
              <w:spacing w:line="239" w:lineRule="exact"/>
              <w:ind w:left="117"/>
              <w:rPr>
                <w:sz w:val="24"/>
              </w:rPr>
            </w:pPr>
            <w:r>
              <w:rPr>
                <w:sz w:val="24"/>
              </w:rPr>
              <w:t>and</w:t>
            </w:r>
            <w:r>
              <w:rPr>
                <w:spacing w:val="-5"/>
                <w:sz w:val="24"/>
              </w:rPr>
              <w:t xml:space="preserve"> </w:t>
            </w:r>
            <w:r>
              <w:rPr>
                <w:sz w:val="24"/>
              </w:rPr>
              <w:t>able</w:t>
            </w:r>
            <w:r>
              <w:rPr>
                <w:spacing w:val="-1"/>
                <w:sz w:val="24"/>
              </w:rPr>
              <w:t xml:space="preserve"> </w:t>
            </w:r>
            <w:r>
              <w:rPr>
                <w:sz w:val="24"/>
              </w:rPr>
              <w:t xml:space="preserve">to </w:t>
            </w:r>
            <w:r>
              <w:rPr>
                <w:spacing w:val="-2"/>
                <w:sz w:val="24"/>
              </w:rPr>
              <w:t>distinguish</w:t>
            </w:r>
          </w:p>
        </w:tc>
        <w:tc>
          <w:tcPr>
            <w:tcW w:w="2813" w:type="dxa"/>
          </w:tcPr>
          <w:p w14:paraId="4F900155" w14:textId="77777777" w:rsidR="006E7430" w:rsidRDefault="00000000">
            <w:pPr>
              <w:pStyle w:val="TableParagraph"/>
              <w:spacing w:line="260" w:lineRule="exact"/>
              <w:ind w:left="918"/>
              <w:rPr>
                <w:sz w:val="24"/>
              </w:rPr>
            </w:pPr>
            <w:r>
              <w:rPr>
                <w:sz w:val="24"/>
              </w:rPr>
              <w:t xml:space="preserve">1, 2 </w:t>
            </w:r>
            <w:r>
              <w:rPr>
                <w:spacing w:val="-5"/>
                <w:sz w:val="24"/>
              </w:rPr>
              <w:t>and</w:t>
            </w:r>
          </w:p>
          <w:p w14:paraId="62900C4B" w14:textId="77777777" w:rsidR="006E7430" w:rsidRDefault="00000000">
            <w:pPr>
              <w:pStyle w:val="TableParagraph"/>
              <w:spacing w:line="306" w:lineRule="exact"/>
              <w:ind w:left="918"/>
              <w:rPr>
                <w:sz w:val="24"/>
              </w:rPr>
            </w:pPr>
            <w:r>
              <w:rPr>
                <w:spacing w:val="-10"/>
                <w:sz w:val="24"/>
              </w:rPr>
              <w:t>3</w:t>
            </w:r>
          </w:p>
        </w:tc>
      </w:tr>
      <w:tr w:rsidR="006E7430" w14:paraId="75B16FBC" w14:textId="77777777">
        <w:trPr>
          <w:trHeight w:val="280"/>
        </w:trPr>
        <w:tc>
          <w:tcPr>
            <w:tcW w:w="1188" w:type="dxa"/>
          </w:tcPr>
          <w:p w14:paraId="38496C7B" w14:textId="77777777" w:rsidR="006E7430" w:rsidRDefault="00000000">
            <w:pPr>
              <w:pStyle w:val="TableParagraph"/>
              <w:spacing w:line="260" w:lineRule="exact"/>
              <w:ind w:left="115"/>
              <w:rPr>
                <w:sz w:val="24"/>
              </w:rPr>
            </w:pPr>
            <w:r>
              <w:rPr>
                <w:spacing w:val="-5"/>
                <w:sz w:val="24"/>
              </w:rPr>
              <w:t>CO5</w:t>
            </w:r>
          </w:p>
        </w:tc>
        <w:tc>
          <w:tcPr>
            <w:tcW w:w="6117" w:type="dxa"/>
          </w:tcPr>
          <w:p w14:paraId="73D380B3" w14:textId="77777777" w:rsidR="006E7430" w:rsidRDefault="00000000">
            <w:pPr>
              <w:pStyle w:val="TableParagraph"/>
              <w:spacing w:line="260" w:lineRule="exact"/>
              <w:ind w:left="117"/>
              <w:rPr>
                <w:sz w:val="24"/>
              </w:rPr>
            </w:pPr>
            <w:r>
              <w:rPr>
                <w:sz w:val="24"/>
              </w:rPr>
              <w:t>Understand</w:t>
            </w:r>
            <w:r>
              <w:rPr>
                <w:spacing w:val="-7"/>
                <w:sz w:val="24"/>
              </w:rPr>
              <w:t xml:space="preserve"> </w:t>
            </w:r>
            <w:r>
              <w:rPr>
                <w:sz w:val="24"/>
              </w:rPr>
              <w:t>the</w:t>
            </w:r>
            <w:r>
              <w:rPr>
                <w:spacing w:val="-1"/>
                <w:sz w:val="24"/>
              </w:rPr>
              <w:t xml:space="preserve"> </w:t>
            </w:r>
            <w:r>
              <w:rPr>
                <w:sz w:val="24"/>
              </w:rPr>
              <w:t>components</w:t>
            </w:r>
            <w:r>
              <w:rPr>
                <w:spacing w:val="-6"/>
                <w:sz w:val="24"/>
              </w:rPr>
              <w:t xml:space="preserve"> </w:t>
            </w:r>
            <w:r>
              <w:rPr>
                <w:sz w:val="24"/>
              </w:rPr>
              <w:t>in</w:t>
            </w:r>
            <w:r>
              <w:rPr>
                <w:spacing w:val="-5"/>
                <w:sz w:val="24"/>
              </w:rPr>
              <w:t xml:space="preserve"> </w:t>
            </w:r>
            <w:r>
              <w:rPr>
                <w:sz w:val="24"/>
              </w:rPr>
              <w:t>a</w:t>
            </w:r>
            <w:r>
              <w:rPr>
                <w:spacing w:val="-1"/>
                <w:sz w:val="24"/>
              </w:rPr>
              <w:t xml:space="preserve"> </w:t>
            </w:r>
            <w:r>
              <w:rPr>
                <w:sz w:val="24"/>
              </w:rPr>
              <w:t>healthcare</w:t>
            </w:r>
            <w:r>
              <w:rPr>
                <w:spacing w:val="-1"/>
                <w:sz w:val="24"/>
              </w:rPr>
              <w:t xml:space="preserve"> </w:t>
            </w:r>
            <w:r>
              <w:rPr>
                <w:spacing w:val="-2"/>
                <w:sz w:val="24"/>
              </w:rPr>
              <w:t>service</w:t>
            </w:r>
          </w:p>
        </w:tc>
        <w:tc>
          <w:tcPr>
            <w:tcW w:w="2813" w:type="dxa"/>
          </w:tcPr>
          <w:p w14:paraId="13FD40F3" w14:textId="77777777" w:rsidR="006E7430" w:rsidRDefault="00000000">
            <w:pPr>
              <w:pStyle w:val="TableParagraph"/>
              <w:spacing w:line="260" w:lineRule="exact"/>
              <w:ind w:right="1104"/>
              <w:jc w:val="right"/>
              <w:rPr>
                <w:sz w:val="24"/>
              </w:rPr>
            </w:pPr>
            <w:r>
              <w:rPr>
                <w:sz w:val="24"/>
              </w:rPr>
              <w:t>1 and</w:t>
            </w:r>
            <w:r>
              <w:rPr>
                <w:spacing w:val="-1"/>
                <w:sz w:val="24"/>
              </w:rPr>
              <w:t xml:space="preserve"> </w:t>
            </w:r>
            <w:r>
              <w:rPr>
                <w:spacing w:val="-10"/>
                <w:sz w:val="24"/>
              </w:rPr>
              <w:t>2</w:t>
            </w:r>
          </w:p>
        </w:tc>
      </w:tr>
    </w:tbl>
    <w:p w14:paraId="331867BF" w14:textId="77777777" w:rsidR="006E7430" w:rsidRDefault="006E7430">
      <w:pPr>
        <w:pStyle w:val="BodyText"/>
        <w:spacing w:before="26"/>
        <w:rPr>
          <w:rFonts w:ascii="Calibri"/>
          <w:sz w:val="20"/>
        </w:rPr>
      </w:pPr>
    </w:p>
    <w:tbl>
      <w:tblPr>
        <w:tblW w:w="0" w:type="auto"/>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01"/>
        <w:gridCol w:w="5769"/>
        <w:gridCol w:w="3051"/>
      </w:tblGrid>
      <w:tr w:rsidR="006E7430" w14:paraId="1D86C8C7" w14:textId="77777777">
        <w:trPr>
          <w:trHeight w:val="275"/>
        </w:trPr>
        <w:tc>
          <w:tcPr>
            <w:tcW w:w="10121" w:type="dxa"/>
            <w:gridSpan w:val="3"/>
          </w:tcPr>
          <w:p w14:paraId="4A50EC51" w14:textId="77777777" w:rsidR="006E7430" w:rsidRDefault="00000000">
            <w:pPr>
              <w:pStyle w:val="TableParagraph"/>
              <w:spacing w:line="256" w:lineRule="exact"/>
              <w:ind w:right="2031"/>
              <w:jc w:val="center"/>
              <w:rPr>
                <w:b/>
                <w:sz w:val="24"/>
              </w:rPr>
            </w:pPr>
            <w:r>
              <w:rPr>
                <w:b/>
                <w:spacing w:val="-2"/>
                <w:sz w:val="24"/>
              </w:rPr>
              <w:t>Syllabus</w:t>
            </w:r>
          </w:p>
        </w:tc>
      </w:tr>
      <w:tr w:rsidR="006E7430" w14:paraId="7A9DBFEE" w14:textId="77777777">
        <w:trPr>
          <w:trHeight w:val="508"/>
        </w:trPr>
        <w:tc>
          <w:tcPr>
            <w:tcW w:w="1301" w:type="dxa"/>
          </w:tcPr>
          <w:p w14:paraId="56D13C9A" w14:textId="77777777" w:rsidR="006E7430" w:rsidRDefault="00000000">
            <w:pPr>
              <w:pStyle w:val="TableParagraph"/>
              <w:spacing w:line="292" w:lineRule="exact"/>
              <w:ind w:left="110"/>
              <w:rPr>
                <w:b/>
                <w:sz w:val="24"/>
              </w:rPr>
            </w:pPr>
            <w:r>
              <w:rPr>
                <w:b/>
                <w:spacing w:val="-4"/>
                <w:sz w:val="24"/>
              </w:rPr>
              <w:t>Unit</w:t>
            </w:r>
          </w:p>
        </w:tc>
        <w:tc>
          <w:tcPr>
            <w:tcW w:w="5769" w:type="dxa"/>
          </w:tcPr>
          <w:p w14:paraId="340ED6A2" w14:textId="77777777" w:rsidR="006E7430" w:rsidRDefault="00000000">
            <w:pPr>
              <w:pStyle w:val="TableParagraph"/>
              <w:spacing w:line="228" w:lineRule="exact"/>
              <w:ind w:left="23" w:right="10"/>
              <w:jc w:val="center"/>
              <w:rPr>
                <w:b/>
                <w:sz w:val="24"/>
              </w:rPr>
            </w:pPr>
            <w:r>
              <w:rPr>
                <w:b/>
                <w:spacing w:val="-5"/>
                <w:sz w:val="24"/>
              </w:rPr>
              <w:t>Con</w:t>
            </w:r>
          </w:p>
          <w:p w14:paraId="384CD3E7" w14:textId="77777777" w:rsidR="006E7430" w:rsidRDefault="00000000">
            <w:pPr>
              <w:pStyle w:val="TableParagraph"/>
              <w:spacing w:line="261" w:lineRule="exact"/>
              <w:ind w:left="13" w:right="23"/>
              <w:jc w:val="center"/>
              <w:rPr>
                <w:b/>
                <w:sz w:val="24"/>
              </w:rPr>
            </w:pPr>
            <w:r>
              <w:rPr>
                <w:b/>
                <w:spacing w:val="-4"/>
                <w:sz w:val="24"/>
              </w:rPr>
              <w:t>tent</w:t>
            </w:r>
          </w:p>
        </w:tc>
        <w:tc>
          <w:tcPr>
            <w:tcW w:w="3051" w:type="dxa"/>
          </w:tcPr>
          <w:p w14:paraId="766A1098" w14:textId="77777777" w:rsidR="006E7430" w:rsidRDefault="00000000">
            <w:pPr>
              <w:pStyle w:val="TableParagraph"/>
              <w:spacing w:line="228" w:lineRule="exact"/>
              <w:ind w:left="959"/>
              <w:rPr>
                <w:b/>
                <w:sz w:val="24"/>
              </w:rPr>
            </w:pPr>
            <w:proofErr w:type="spellStart"/>
            <w:r>
              <w:rPr>
                <w:b/>
                <w:spacing w:val="-2"/>
                <w:sz w:val="24"/>
              </w:rPr>
              <w:t>Weightag</w:t>
            </w:r>
            <w:proofErr w:type="spellEnd"/>
          </w:p>
          <w:p w14:paraId="5E0B8297" w14:textId="77777777" w:rsidR="006E7430" w:rsidRDefault="00000000">
            <w:pPr>
              <w:pStyle w:val="TableParagraph"/>
              <w:spacing w:line="261" w:lineRule="exact"/>
              <w:ind w:left="959"/>
              <w:rPr>
                <w:b/>
                <w:sz w:val="24"/>
              </w:rPr>
            </w:pPr>
            <w:r>
              <w:rPr>
                <w:b/>
                <w:spacing w:val="-10"/>
                <w:sz w:val="24"/>
              </w:rPr>
              <w:t>e</w:t>
            </w:r>
          </w:p>
        </w:tc>
      </w:tr>
      <w:tr w:rsidR="006E7430" w14:paraId="7B39B893" w14:textId="77777777">
        <w:trPr>
          <w:trHeight w:val="1392"/>
        </w:trPr>
        <w:tc>
          <w:tcPr>
            <w:tcW w:w="1301" w:type="dxa"/>
          </w:tcPr>
          <w:p w14:paraId="10D90EF1" w14:textId="77777777" w:rsidR="006E7430" w:rsidRDefault="00000000">
            <w:pPr>
              <w:pStyle w:val="TableParagraph"/>
              <w:spacing w:line="304" w:lineRule="exact"/>
              <w:ind w:left="110"/>
              <w:rPr>
                <w:sz w:val="24"/>
              </w:rPr>
            </w:pPr>
            <w:r>
              <w:rPr>
                <w:sz w:val="24"/>
              </w:rPr>
              <w:t>Unit</w:t>
            </w:r>
            <w:r>
              <w:rPr>
                <w:spacing w:val="-7"/>
                <w:sz w:val="24"/>
              </w:rPr>
              <w:t xml:space="preserve"> </w:t>
            </w:r>
            <w:r>
              <w:rPr>
                <w:spacing w:val="-10"/>
                <w:sz w:val="24"/>
              </w:rPr>
              <w:t>I</w:t>
            </w:r>
          </w:p>
        </w:tc>
        <w:tc>
          <w:tcPr>
            <w:tcW w:w="5769" w:type="dxa"/>
          </w:tcPr>
          <w:p w14:paraId="721EE23A" w14:textId="77777777" w:rsidR="006E7430" w:rsidRDefault="00000000">
            <w:pPr>
              <w:pStyle w:val="Heading2"/>
            </w:pPr>
            <w:r>
              <w:t xml:space="preserve">Unit </w:t>
            </w:r>
            <w:r>
              <w:rPr>
                <w:spacing w:val="-10"/>
              </w:rPr>
              <w:t>I</w:t>
            </w:r>
          </w:p>
          <w:p w14:paraId="25D9D17E" w14:textId="77777777" w:rsidR="006E7430" w:rsidRDefault="00000000">
            <w:pPr>
              <w:pStyle w:val="BodyText"/>
              <w:spacing w:before="24" w:line="259" w:lineRule="auto"/>
              <w:ind w:left="167" w:right="598" w:hanging="10"/>
            </w:pPr>
            <w:r>
              <w:t>Introduction – Economics of Life and Health Insurance – Importance, sociopolitical realities Insurance terminology</w:t>
            </w:r>
          </w:p>
          <w:p w14:paraId="3046A385" w14:textId="77777777" w:rsidR="006E7430" w:rsidRDefault="006E7430">
            <w:pPr>
              <w:pStyle w:val="TableParagraph"/>
              <w:spacing w:line="304" w:lineRule="exact"/>
              <w:ind w:left="117"/>
              <w:jc w:val="both"/>
              <w:rPr>
                <w:sz w:val="24"/>
              </w:rPr>
            </w:pPr>
          </w:p>
        </w:tc>
        <w:tc>
          <w:tcPr>
            <w:tcW w:w="3051" w:type="dxa"/>
          </w:tcPr>
          <w:p w14:paraId="20FBE981" w14:textId="77777777" w:rsidR="006E7430" w:rsidRDefault="00000000">
            <w:pPr>
              <w:pStyle w:val="TableParagraph"/>
              <w:spacing w:line="304" w:lineRule="exact"/>
              <w:ind w:left="959"/>
              <w:rPr>
                <w:sz w:val="24"/>
              </w:rPr>
            </w:pPr>
            <w:r>
              <w:rPr>
                <w:spacing w:val="-5"/>
                <w:sz w:val="24"/>
              </w:rPr>
              <w:t>20%</w:t>
            </w:r>
          </w:p>
        </w:tc>
      </w:tr>
      <w:tr w:rsidR="006E7430" w14:paraId="4FC9E4F2" w14:textId="77777777">
        <w:trPr>
          <w:trHeight w:val="987"/>
        </w:trPr>
        <w:tc>
          <w:tcPr>
            <w:tcW w:w="1301" w:type="dxa"/>
          </w:tcPr>
          <w:p w14:paraId="706AE0E0" w14:textId="77777777" w:rsidR="006E7430" w:rsidRDefault="00000000">
            <w:pPr>
              <w:pStyle w:val="TableParagraph"/>
              <w:spacing w:line="302" w:lineRule="exact"/>
              <w:ind w:left="110"/>
              <w:rPr>
                <w:sz w:val="24"/>
              </w:rPr>
            </w:pPr>
            <w:r>
              <w:rPr>
                <w:sz w:val="24"/>
              </w:rPr>
              <w:t>Unit</w:t>
            </w:r>
            <w:r>
              <w:rPr>
                <w:spacing w:val="-7"/>
                <w:sz w:val="24"/>
              </w:rPr>
              <w:t xml:space="preserve"> </w:t>
            </w:r>
            <w:r>
              <w:rPr>
                <w:spacing w:val="-5"/>
                <w:sz w:val="24"/>
              </w:rPr>
              <w:t>II</w:t>
            </w:r>
          </w:p>
        </w:tc>
        <w:tc>
          <w:tcPr>
            <w:tcW w:w="5769" w:type="dxa"/>
          </w:tcPr>
          <w:p w14:paraId="4F41ECC8" w14:textId="77777777" w:rsidR="006E7430" w:rsidRDefault="00000000">
            <w:pPr>
              <w:pStyle w:val="BodyText"/>
              <w:spacing w:before="24" w:line="259" w:lineRule="auto"/>
              <w:ind w:left="167" w:right="279" w:hanging="10"/>
            </w:pPr>
            <w:r>
              <w:t xml:space="preserve">Health Policy vis-à-vis Health Insurance </w:t>
            </w:r>
            <w:proofErr w:type="gramStart"/>
            <w:r>
              <w:t>Policies.-</w:t>
            </w:r>
            <w:proofErr w:type="gramEnd"/>
            <w:r>
              <w:t xml:space="preserve"> Indian scenario – different products – demand and</w:t>
            </w:r>
            <w:r>
              <w:rPr>
                <w:spacing w:val="80"/>
              </w:rPr>
              <w:t xml:space="preserve"> </w:t>
            </w:r>
            <w:r>
              <w:t>scope - limitations</w:t>
            </w:r>
          </w:p>
        </w:tc>
        <w:tc>
          <w:tcPr>
            <w:tcW w:w="3051" w:type="dxa"/>
          </w:tcPr>
          <w:p w14:paraId="2F2594CA" w14:textId="77777777" w:rsidR="006E7430" w:rsidRDefault="00000000">
            <w:pPr>
              <w:pStyle w:val="TableParagraph"/>
              <w:spacing w:line="302" w:lineRule="exact"/>
              <w:ind w:left="959"/>
              <w:rPr>
                <w:sz w:val="24"/>
              </w:rPr>
            </w:pPr>
            <w:r>
              <w:rPr>
                <w:spacing w:val="-5"/>
                <w:sz w:val="24"/>
              </w:rPr>
              <w:t>20%</w:t>
            </w:r>
          </w:p>
        </w:tc>
      </w:tr>
      <w:tr w:rsidR="006E7430" w14:paraId="72A618B8" w14:textId="77777777">
        <w:trPr>
          <w:trHeight w:val="90"/>
        </w:trPr>
        <w:tc>
          <w:tcPr>
            <w:tcW w:w="1301" w:type="dxa"/>
          </w:tcPr>
          <w:p w14:paraId="0F60F068" w14:textId="77777777" w:rsidR="006E7430" w:rsidRDefault="00000000">
            <w:pPr>
              <w:pStyle w:val="TableParagraph"/>
              <w:ind w:left="242"/>
              <w:rPr>
                <w:sz w:val="24"/>
              </w:rPr>
            </w:pPr>
            <w:proofErr w:type="spellStart"/>
            <w:r>
              <w:rPr>
                <w:spacing w:val="-2"/>
                <w:sz w:val="24"/>
              </w:rPr>
              <w:t>UnitIII</w:t>
            </w:r>
            <w:proofErr w:type="spellEnd"/>
          </w:p>
        </w:tc>
        <w:tc>
          <w:tcPr>
            <w:tcW w:w="5769" w:type="dxa"/>
          </w:tcPr>
          <w:p w14:paraId="14F38D1E" w14:textId="77777777" w:rsidR="006E7430" w:rsidRDefault="00000000">
            <w:pPr>
              <w:pStyle w:val="BodyText"/>
              <w:spacing w:before="24" w:line="261" w:lineRule="auto"/>
              <w:ind w:left="167" w:right="598" w:hanging="10"/>
            </w:pPr>
            <w:r>
              <w:t>Administration</w:t>
            </w:r>
            <w:r>
              <w:rPr>
                <w:spacing w:val="73"/>
              </w:rPr>
              <w:t xml:space="preserve"> </w:t>
            </w:r>
            <w:r>
              <w:t>of</w:t>
            </w:r>
            <w:r>
              <w:rPr>
                <w:spacing w:val="72"/>
              </w:rPr>
              <w:t xml:space="preserve"> </w:t>
            </w:r>
            <w:r>
              <w:t>health</w:t>
            </w:r>
            <w:r>
              <w:rPr>
                <w:spacing w:val="73"/>
              </w:rPr>
              <w:t xml:space="preserve"> </w:t>
            </w:r>
            <w:r>
              <w:t>Insurance</w:t>
            </w:r>
            <w:r>
              <w:rPr>
                <w:spacing w:val="72"/>
              </w:rPr>
              <w:t xml:space="preserve"> </w:t>
            </w:r>
            <w:r>
              <w:t>Schemes</w:t>
            </w:r>
            <w:r>
              <w:rPr>
                <w:spacing w:val="73"/>
              </w:rPr>
              <w:t xml:space="preserve"> </w:t>
            </w:r>
            <w:r>
              <w:t>like</w:t>
            </w:r>
            <w:r>
              <w:rPr>
                <w:spacing w:val="72"/>
              </w:rPr>
              <w:t xml:space="preserve"> </w:t>
            </w:r>
            <w:r>
              <w:t>CGHS</w:t>
            </w:r>
            <w:r>
              <w:rPr>
                <w:spacing w:val="74"/>
              </w:rPr>
              <w:t xml:space="preserve"> </w:t>
            </w:r>
            <w:r>
              <w:t>&amp;</w:t>
            </w:r>
            <w:r>
              <w:rPr>
                <w:spacing w:val="74"/>
              </w:rPr>
              <w:t xml:space="preserve"> </w:t>
            </w:r>
            <w:r>
              <w:t>ESI</w:t>
            </w:r>
            <w:r>
              <w:rPr>
                <w:spacing w:val="72"/>
              </w:rPr>
              <w:t xml:space="preserve"> </w:t>
            </w:r>
            <w:r>
              <w:t>and</w:t>
            </w:r>
            <w:r>
              <w:rPr>
                <w:spacing w:val="71"/>
              </w:rPr>
              <w:t xml:space="preserve"> </w:t>
            </w:r>
            <w:r>
              <w:t>Social</w:t>
            </w:r>
            <w:r>
              <w:rPr>
                <w:spacing w:val="73"/>
              </w:rPr>
              <w:t xml:space="preserve"> </w:t>
            </w:r>
            <w:r>
              <w:t>Security Measures. TPAs, Governing mechanisms including IRDA</w:t>
            </w:r>
          </w:p>
        </w:tc>
        <w:tc>
          <w:tcPr>
            <w:tcW w:w="3051" w:type="dxa"/>
          </w:tcPr>
          <w:p w14:paraId="5E796860" w14:textId="77777777" w:rsidR="006E7430" w:rsidRDefault="00000000">
            <w:pPr>
              <w:pStyle w:val="TableParagraph"/>
              <w:spacing w:line="302" w:lineRule="exact"/>
              <w:ind w:left="959"/>
              <w:rPr>
                <w:sz w:val="24"/>
              </w:rPr>
            </w:pPr>
            <w:r>
              <w:rPr>
                <w:spacing w:val="-5"/>
                <w:sz w:val="24"/>
              </w:rPr>
              <w:t>15%</w:t>
            </w:r>
          </w:p>
        </w:tc>
      </w:tr>
    </w:tbl>
    <w:p w14:paraId="690F2F9F" w14:textId="77777777" w:rsidR="006E7430" w:rsidRDefault="006E7430">
      <w:pPr>
        <w:pStyle w:val="TableParagraph"/>
        <w:spacing w:line="302" w:lineRule="exact"/>
        <w:rPr>
          <w:sz w:val="24"/>
        </w:rPr>
        <w:sectPr w:rsidR="006E7430">
          <w:pgSz w:w="11930" w:h="16860"/>
          <w:pgMar w:top="640" w:right="141" w:bottom="280" w:left="566" w:header="720" w:footer="720" w:gutter="0"/>
          <w:cols w:space="720"/>
        </w:sectPr>
      </w:pPr>
    </w:p>
    <w:p w14:paraId="06A2CC71" w14:textId="77777777" w:rsidR="006E7430" w:rsidRDefault="006E7430">
      <w:pPr>
        <w:pStyle w:val="BodyText"/>
        <w:spacing w:before="4"/>
        <w:rPr>
          <w:rFonts w:ascii="Calibri"/>
          <w:sz w:val="2"/>
        </w:rPr>
      </w:pPr>
    </w:p>
    <w:tbl>
      <w:tblPr>
        <w:tblW w:w="0" w:type="auto"/>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01"/>
        <w:gridCol w:w="5769"/>
        <w:gridCol w:w="3051"/>
      </w:tblGrid>
      <w:tr w:rsidR="006E7430" w14:paraId="2992639F" w14:textId="77777777">
        <w:trPr>
          <w:trHeight w:val="1065"/>
        </w:trPr>
        <w:tc>
          <w:tcPr>
            <w:tcW w:w="1301" w:type="dxa"/>
          </w:tcPr>
          <w:p w14:paraId="2E89D12F" w14:textId="77777777" w:rsidR="006E7430" w:rsidRDefault="00000000">
            <w:pPr>
              <w:pStyle w:val="TableParagraph"/>
              <w:ind w:left="242"/>
              <w:rPr>
                <w:sz w:val="24"/>
              </w:rPr>
            </w:pPr>
            <w:proofErr w:type="spellStart"/>
            <w:r>
              <w:rPr>
                <w:spacing w:val="-2"/>
                <w:sz w:val="24"/>
              </w:rPr>
              <w:t>UnitIV</w:t>
            </w:r>
            <w:proofErr w:type="spellEnd"/>
          </w:p>
        </w:tc>
        <w:tc>
          <w:tcPr>
            <w:tcW w:w="5769" w:type="dxa"/>
          </w:tcPr>
          <w:p w14:paraId="782AD282" w14:textId="77777777" w:rsidR="006E7430" w:rsidRDefault="00000000">
            <w:pPr>
              <w:pStyle w:val="BodyText"/>
              <w:spacing w:before="24"/>
              <w:ind w:left="157"/>
            </w:pPr>
            <w:r>
              <w:t>Health</w:t>
            </w:r>
            <w:r>
              <w:rPr>
                <w:spacing w:val="-3"/>
              </w:rPr>
              <w:t xml:space="preserve"> </w:t>
            </w:r>
            <w:r>
              <w:t>Insurance</w:t>
            </w:r>
            <w:r>
              <w:rPr>
                <w:spacing w:val="-6"/>
              </w:rPr>
              <w:t xml:space="preserve"> </w:t>
            </w:r>
            <w:r>
              <w:rPr>
                <w:spacing w:val="-2"/>
              </w:rPr>
              <w:t>Taxation.</w:t>
            </w:r>
          </w:p>
          <w:p w14:paraId="1DDACEA6" w14:textId="77777777" w:rsidR="006E7430" w:rsidRDefault="00000000">
            <w:pPr>
              <w:pStyle w:val="BodyText"/>
              <w:spacing w:before="27"/>
              <w:ind w:left="157"/>
            </w:pPr>
            <w:r>
              <w:t>Standardization</w:t>
            </w:r>
            <w:r>
              <w:rPr>
                <w:spacing w:val="-1"/>
              </w:rPr>
              <w:t xml:space="preserve"> </w:t>
            </w:r>
            <w:r>
              <w:t>and</w:t>
            </w:r>
            <w:r>
              <w:rPr>
                <w:spacing w:val="-1"/>
              </w:rPr>
              <w:t xml:space="preserve"> </w:t>
            </w:r>
            <w:r>
              <w:t>grading</w:t>
            </w:r>
            <w:r>
              <w:rPr>
                <w:spacing w:val="-1"/>
              </w:rPr>
              <w:t xml:space="preserve"> </w:t>
            </w:r>
            <w:r>
              <w:t>of</w:t>
            </w:r>
            <w:r>
              <w:rPr>
                <w:spacing w:val="-1"/>
              </w:rPr>
              <w:t xml:space="preserve"> </w:t>
            </w:r>
            <w:r>
              <w:t>hospital</w:t>
            </w:r>
            <w:r>
              <w:rPr>
                <w:spacing w:val="-1"/>
              </w:rPr>
              <w:t xml:space="preserve"> </w:t>
            </w:r>
            <w:r>
              <w:rPr>
                <w:spacing w:val="-2"/>
              </w:rPr>
              <w:t>services</w:t>
            </w:r>
          </w:p>
          <w:p w14:paraId="6E366EE0" w14:textId="77777777" w:rsidR="006E7430" w:rsidRDefault="00000000">
            <w:pPr>
              <w:pStyle w:val="TableParagraph"/>
              <w:spacing w:before="20" w:line="280" w:lineRule="exact"/>
              <w:ind w:left="117" w:right="1209"/>
              <w:jc w:val="both"/>
              <w:rPr>
                <w:sz w:val="24"/>
              </w:rPr>
            </w:pPr>
            <w:r>
              <w:t>Role</w:t>
            </w:r>
            <w:r>
              <w:rPr>
                <w:spacing w:val="-3"/>
              </w:rPr>
              <w:t xml:space="preserve"> </w:t>
            </w:r>
            <w:r>
              <w:t>of</w:t>
            </w:r>
            <w:r>
              <w:rPr>
                <w:spacing w:val="-3"/>
              </w:rPr>
              <w:t xml:space="preserve"> </w:t>
            </w:r>
            <w:r>
              <w:t>vigilance</w:t>
            </w:r>
            <w:r>
              <w:rPr>
                <w:spacing w:val="-2"/>
              </w:rPr>
              <w:t xml:space="preserve"> </w:t>
            </w:r>
            <w:r>
              <w:t>and real-time</w:t>
            </w:r>
            <w:r>
              <w:rPr>
                <w:spacing w:val="-1"/>
              </w:rPr>
              <w:t xml:space="preserve"> </w:t>
            </w:r>
            <w:r>
              <w:t>information</w:t>
            </w:r>
            <w:r>
              <w:rPr>
                <w:spacing w:val="-1"/>
              </w:rPr>
              <w:t xml:space="preserve"> </w:t>
            </w:r>
            <w:r>
              <w:t>about</w:t>
            </w:r>
            <w:r>
              <w:rPr>
                <w:spacing w:val="-1"/>
              </w:rPr>
              <w:t xml:space="preserve"> </w:t>
            </w:r>
            <w:r>
              <w:t>the</w:t>
            </w:r>
            <w:r>
              <w:rPr>
                <w:spacing w:val="-1"/>
              </w:rPr>
              <w:t xml:space="preserve"> </w:t>
            </w:r>
            <w:r>
              <w:rPr>
                <w:spacing w:val="-2"/>
              </w:rPr>
              <w:t>services</w:t>
            </w:r>
          </w:p>
        </w:tc>
        <w:tc>
          <w:tcPr>
            <w:tcW w:w="3051" w:type="dxa"/>
          </w:tcPr>
          <w:p w14:paraId="39486689" w14:textId="77777777" w:rsidR="006E7430" w:rsidRDefault="00000000">
            <w:pPr>
              <w:pStyle w:val="TableParagraph"/>
              <w:spacing w:line="300" w:lineRule="exact"/>
              <w:ind w:left="959"/>
              <w:rPr>
                <w:sz w:val="24"/>
              </w:rPr>
            </w:pPr>
            <w:r>
              <w:rPr>
                <w:spacing w:val="-5"/>
                <w:sz w:val="24"/>
              </w:rPr>
              <w:t>25%</w:t>
            </w:r>
          </w:p>
        </w:tc>
      </w:tr>
      <w:tr w:rsidR="006E7430" w14:paraId="0A4B5129" w14:textId="77777777">
        <w:trPr>
          <w:trHeight w:val="1143"/>
        </w:trPr>
        <w:tc>
          <w:tcPr>
            <w:tcW w:w="1301" w:type="dxa"/>
          </w:tcPr>
          <w:p w14:paraId="70049A09" w14:textId="77777777" w:rsidR="006E7430" w:rsidRDefault="00000000">
            <w:pPr>
              <w:pStyle w:val="TableParagraph"/>
              <w:spacing w:line="302" w:lineRule="exact"/>
              <w:ind w:left="110"/>
              <w:rPr>
                <w:sz w:val="24"/>
              </w:rPr>
            </w:pPr>
            <w:r>
              <w:rPr>
                <w:sz w:val="24"/>
              </w:rPr>
              <w:t>Unit</w:t>
            </w:r>
            <w:r>
              <w:rPr>
                <w:spacing w:val="-12"/>
                <w:sz w:val="24"/>
              </w:rPr>
              <w:t xml:space="preserve"> V</w:t>
            </w:r>
          </w:p>
        </w:tc>
        <w:tc>
          <w:tcPr>
            <w:tcW w:w="5769" w:type="dxa"/>
          </w:tcPr>
          <w:p w14:paraId="7B962BD9" w14:textId="77777777" w:rsidR="006E7430" w:rsidRDefault="00000000">
            <w:pPr>
              <w:pStyle w:val="BodyText"/>
              <w:spacing w:before="24" w:line="259" w:lineRule="auto"/>
              <w:ind w:left="167" w:right="279" w:hanging="10"/>
            </w:pPr>
            <w:r>
              <w:t>Health</w:t>
            </w:r>
            <w:r>
              <w:rPr>
                <w:spacing w:val="-4"/>
              </w:rPr>
              <w:t xml:space="preserve"> </w:t>
            </w:r>
            <w:r>
              <w:t>Insurance</w:t>
            </w:r>
            <w:r>
              <w:rPr>
                <w:spacing w:val="-4"/>
              </w:rPr>
              <w:t xml:space="preserve"> </w:t>
            </w:r>
            <w:r>
              <w:t>Providers</w:t>
            </w:r>
            <w:r>
              <w:rPr>
                <w:spacing w:val="-4"/>
              </w:rPr>
              <w:t xml:space="preserve"> </w:t>
            </w:r>
            <w:r>
              <w:t>–</w:t>
            </w:r>
            <w:r>
              <w:rPr>
                <w:spacing w:val="-4"/>
              </w:rPr>
              <w:t xml:space="preserve"> </w:t>
            </w:r>
            <w:r>
              <w:t>Government</w:t>
            </w:r>
            <w:r>
              <w:rPr>
                <w:spacing w:val="-4"/>
              </w:rPr>
              <w:t xml:space="preserve"> </w:t>
            </w:r>
            <w:r>
              <w:t>and</w:t>
            </w:r>
            <w:r>
              <w:rPr>
                <w:spacing w:val="-4"/>
              </w:rPr>
              <w:t xml:space="preserve"> </w:t>
            </w:r>
            <w:r>
              <w:t>Private</w:t>
            </w:r>
            <w:r>
              <w:rPr>
                <w:spacing w:val="-4"/>
              </w:rPr>
              <w:t xml:space="preserve"> </w:t>
            </w:r>
            <w:r>
              <w:t>-</w:t>
            </w:r>
            <w:r>
              <w:rPr>
                <w:spacing w:val="-4"/>
              </w:rPr>
              <w:t xml:space="preserve"> </w:t>
            </w:r>
            <w:r>
              <w:t>Micro</w:t>
            </w:r>
            <w:r>
              <w:rPr>
                <w:spacing w:val="-4"/>
              </w:rPr>
              <w:t xml:space="preserve"> </w:t>
            </w:r>
            <w:r>
              <w:t>insurance,</w:t>
            </w:r>
            <w:r>
              <w:rPr>
                <w:spacing w:val="-8"/>
              </w:rPr>
              <w:t xml:space="preserve"> </w:t>
            </w:r>
            <w:r>
              <w:t>The</w:t>
            </w:r>
            <w:r>
              <w:rPr>
                <w:spacing w:val="-4"/>
              </w:rPr>
              <w:t xml:space="preserve"> </w:t>
            </w:r>
            <w:r>
              <w:t>role</w:t>
            </w:r>
            <w:r>
              <w:rPr>
                <w:spacing w:val="-5"/>
              </w:rPr>
              <w:t xml:space="preserve"> </w:t>
            </w:r>
            <w:r>
              <w:t>and</w:t>
            </w:r>
            <w:r>
              <w:rPr>
                <w:spacing w:val="-4"/>
              </w:rPr>
              <w:t xml:space="preserve"> </w:t>
            </w:r>
            <w:r>
              <w:t>responsibilities</w:t>
            </w:r>
            <w:r>
              <w:rPr>
                <w:spacing w:val="-4"/>
              </w:rPr>
              <w:t xml:space="preserve"> </w:t>
            </w:r>
            <w:r>
              <w:t>of provider-</w:t>
            </w:r>
            <w:proofErr w:type="spellStart"/>
            <w:r>
              <w:t>insurerpatient</w:t>
            </w:r>
            <w:proofErr w:type="spellEnd"/>
            <w:r>
              <w:t xml:space="preserve"> and the regulatory agencies</w:t>
            </w:r>
          </w:p>
          <w:p w14:paraId="4B1D2947" w14:textId="77777777" w:rsidR="006E7430" w:rsidRDefault="006E7430">
            <w:pPr>
              <w:pStyle w:val="TableParagraph"/>
              <w:spacing w:line="310" w:lineRule="exact"/>
              <w:ind w:left="117"/>
              <w:jc w:val="both"/>
              <w:rPr>
                <w:sz w:val="24"/>
              </w:rPr>
            </w:pPr>
          </w:p>
        </w:tc>
        <w:tc>
          <w:tcPr>
            <w:tcW w:w="3051" w:type="dxa"/>
          </w:tcPr>
          <w:p w14:paraId="38C575F7" w14:textId="77777777" w:rsidR="006E7430" w:rsidRDefault="00000000">
            <w:pPr>
              <w:pStyle w:val="TableParagraph"/>
              <w:spacing w:line="302" w:lineRule="exact"/>
              <w:ind w:left="959"/>
              <w:rPr>
                <w:sz w:val="24"/>
              </w:rPr>
            </w:pPr>
            <w:r>
              <w:rPr>
                <w:spacing w:val="-5"/>
                <w:sz w:val="24"/>
              </w:rPr>
              <w:t>20%</w:t>
            </w:r>
          </w:p>
        </w:tc>
      </w:tr>
    </w:tbl>
    <w:p w14:paraId="06754FDD" w14:textId="77777777" w:rsidR="006E7430" w:rsidRDefault="006E7430">
      <w:pPr>
        <w:pStyle w:val="BodyText"/>
        <w:rPr>
          <w:rFonts w:ascii="Calibri"/>
          <w:sz w:val="20"/>
        </w:rPr>
      </w:pPr>
    </w:p>
    <w:p w14:paraId="5D858D14" w14:textId="77777777" w:rsidR="006E7430" w:rsidRDefault="006E7430">
      <w:pPr>
        <w:pStyle w:val="BodyText"/>
        <w:spacing w:before="2"/>
        <w:rPr>
          <w:rFonts w:ascii="Calibri"/>
          <w:sz w:val="20"/>
        </w:rPr>
      </w:pPr>
    </w:p>
    <w:tbl>
      <w:tblPr>
        <w:tblW w:w="0" w:type="auto"/>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79"/>
        <w:gridCol w:w="8836"/>
      </w:tblGrid>
      <w:tr w:rsidR="006E7430" w14:paraId="03B2AAD9" w14:textId="77777777">
        <w:trPr>
          <w:trHeight w:val="275"/>
        </w:trPr>
        <w:tc>
          <w:tcPr>
            <w:tcW w:w="10115" w:type="dxa"/>
            <w:gridSpan w:val="2"/>
          </w:tcPr>
          <w:p w14:paraId="67821028" w14:textId="77777777" w:rsidR="006E7430" w:rsidRDefault="00000000">
            <w:pPr>
              <w:pStyle w:val="TableParagraph"/>
              <w:spacing w:line="256" w:lineRule="exact"/>
              <w:ind w:left="1617"/>
              <w:rPr>
                <w:b/>
                <w:sz w:val="24"/>
              </w:rPr>
            </w:pPr>
            <w:r>
              <w:rPr>
                <w:b/>
                <w:spacing w:val="-2"/>
                <w:sz w:val="24"/>
              </w:rPr>
              <w:t>References</w:t>
            </w:r>
          </w:p>
        </w:tc>
      </w:tr>
      <w:tr w:rsidR="006E7430" w14:paraId="7BE259D9" w14:textId="77777777">
        <w:trPr>
          <w:trHeight w:val="3309"/>
        </w:trPr>
        <w:tc>
          <w:tcPr>
            <w:tcW w:w="1279" w:type="dxa"/>
          </w:tcPr>
          <w:p w14:paraId="7850F1EA" w14:textId="77777777" w:rsidR="006E7430" w:rsidRDefault="00000000">
            <w:pPr>
              <w:pStyle w:val="TableParagraph"/>
              <w:ind w:left="155" w:right="156" w:hanging="20"/>
              <w:rPr>
                <w:sz w:val="24"/>
              </w:rPr>
            </w:pPr>
            <w:r>
              <w:rPr>
                <w:spacing w:val="-2"/>
                <w:sz w:val="24"/>
              </w:rPr>
              <w:t xml:space="preserve">Books </w:t>
            </w:r>
            <w:r>
              <w:rPr>
                <w:spacing w:val="-4"/>
                <w:sz w:val="24"/>
              </w:rPr>
              <w:t xml:space="preserve">and Resource </w:t>
            </w:r>
            <w:r>
              <w:rPr>
                <w:spacing w:val="-10"/>
                <w:sz w:val="24"/>
              </w:rPr>
              <w:t>s</w:t>
            </w:r>
          </w:p>
        </w:tc>
        <w:tc>
          <w:tcPr>
            <w:tcW w:w="8836" w:type="dxa"/>
          </w:tcPr>
          <w:p w14:paraId="545D88DB" w14:textId="77777777" w:rsidR="006E7430" w:rsidRDefault="00000000">
            <w:pPr>
              <w:pStyle w:val="TableParagraph"/>
              <w:numPr>
                <w:ilvl w:val="0"/>
                <w:numId w:val="12"/>
              </w:numPr>
              <w:tabs>
                <w:tab w:val="left" w:pos="835"/>
              </w:tabs>
              <w:rPr>
                <w:sz w:val="24"/>
              </w:rPr>
            </w:pPr>
            <w:r>
              <w:rPr>
                <w:sz w:val="24"/>
              </w:rPr>
              <w:t>BM</w:t>
            </w:r>
            <w:r>
              <w:rPr>
                <w:spacing w:val="-5"/>
                <w:sz w:val="24"/>
              </w:rPr>
              <w:t xml:space="preserve"> </w:t>
            </w:r>
            <w:proofErr w:type="spellStart"/>
            <w:r>
              <w:rPr>
                <w:sz w:val="24"/>
              </w:rPr>
              <w:t>Sakharkar</w:t>
            </w:r>
            <w:proofErr w:type="spellEnd"/>
            <w:r>
              <w:rPr>
                <w:sz w:val="24"/>
              </w:rPr>
              <w:t>,</w:t>
            </w:r>
            <w:r>
              <w:rPr>
                <w:spacing w:val="-2"/>
                <w:sz w:val="24"/>
              </w:rPr>
              <w:t xml:space="preserve"> </w:t>
            </w:r>
            <w:r>
              <w:rPr>
                <w:sz w:val="24"/>
              </w:rPr>
              <w:t>Principles</w:t>
            </w:r>
            <w:r>
              <w:rPr>
                <w:spacing w:val="-3"/>
                <w:sz w:val="24"/>
              </w:rPr>
              <w:t xml:space="preserve"> </w:t>
            </w:r>
            <w:r>
              <w:rPr>
                <w:sz w:val="24"/>
              </w:rPr>
              <w:t>of</w:t>
            </w:r>
            <w:r>
              <w:rPr>
                <w:spacing w:val="-2"/>
                <w:sz w:val="24"/>
              </w:rPr>
              <w:t xml:space="preserve"> </w:t>
            </w:r>
            <w:r>
              <w:rPr>
                <w:sz w:val="24"/>
              </w:rPr>
              <w:t>Hospital</w:t>
            </w:r>
            <w:r>
              <w:rPr>
                <w:spacing w:val="-2"/>
                <w:sz w:val="24"/>
              </w:rPr>
              <w:t xml:space="preserve"> </w:t>
            </w:r>
            <w:r>
              <w:rPr>
                <w:sz w:val="24"/>
              </w:rPr>
              <w:t>Administration</w:t>
            </w:r>
            <w:r>
              <w:rPr>
                <w:spacing w:val="-2"/>
                <w:sz w:val="24"/>
              </w:rPr>
              <w:t xml:space="preserve"> </w:t>
            </w:r>
            <w:r>
              <w:rPr>
                <w:sz w:val="24"/>
              </w:rPr>
              <w:t>and</w:t>
            </w:r>
            <w:r>
              <w:rPr>
                <w:spacing w:val="-2"/>
                <w:sz w:val="24"/>
              </w:rPr>
              <w:t xml:space="preserve"> </w:t>
            </w:r>
            <w:r>
              <w:rPr>
                <w:sz w:val="24"/>
              </w:rPr>
              <w:t>planning</w:t>
            </w:r>
            <w:r>
              <w:rPr>
                <w:spacing w:val="2"/>
                <w:sz w:val="24"/>
              </w:rPr>
              <w:t xml:space="preserve"> </w:t>
            </w:r>
            <w:r>
              <w:rPr>
                <w:spacing w:val="-10"/>
                <w:sz w:val="24"/>
              </w:rPr>
              <w:t>–</w:t>
            </w:r>
          </w:p>
          <w:p w14:paraId="2358144D" w14:textId="77777777" w:rsidR="006E7430" w:rsidRDefault="00000000">
            <w:pPr>
              <w:pStyle w:val="TableParagraph"/>
              <w:spacing w:before="17"/>
              <w:ind w:left="835"/>
              <w:rPr>
                <w:sz w:val="24"/>
              </w:rPr>
            </w:pPr>
            <w:proofErr w:type="spellStart"/>
            <w:r>
              <w:rPr>
                <w:sz w:val="24"/>
              </w:rPr>
              <w:t>Jaypeebrothers</w:t>
            </w:r>
            <w:proofErr w:type="spellEnd"/>
            <w:r>
              <w:rPr>
                <w:spacing w:val="-1"/>
                <w:sz w:val="24"/>
              </w:rPr>
              <w:t xml:space="preserve"> </w:t>
            </w:r>
            <w:r>
              <w:rPr>
                <w:spacing w:val="-2"/>
                <w:sz w:val="24"/>
              </w:rPr>
              <w:t>Publications.</w:t>
            </w:r>
          </w:p>
          <w:p w14:paraId="050F802E" w14:textId="77777777" w:rsidR="006E7430" w:rsidRDefault="00000000">
            <w:pPr>
              <w:pStyle w:val="TableParagraph"/>
              <w:numPr>
                <w:ilvl w:val="0"/>
                <w:numId w:val="12"/>
              </w:numPr>
              <w:tabs>
                <w:tab w:val="left" w:pos="835"/>
              </w:tabs>
              <w:spacing w:before="14" w:line="252" w:lineRule="auto"/>
              <w:ind w:right="1136"/>
              <w:rPr>
                <w:sz w:val="24"/>
              </w:rPr>
            </w:pPr>
            <w:proofErr w:type="spellStart"/>
            <w:r>
              <w:rPr>
                <w:sz w:val="24"/>
              </w:rPr>
              <w:t>Modgli</w:t>
            </w:r>
            <w:proofErr w:type="spellEnd"/>
            <w:r>
              <w:rPr>
                <w:spacing w:val="35"/>
                <w:sz w:val="24"/>
              </w:rPr>
              <w:t xml:space="preserve"> </w:t>
            </w:r>
            <w:r>
              <w:rPr>
                <w:sz w:val="24"/>
              </w:rPr>
              <w:t>GD:</w:t>
            </w:r>
            <w:r>
              <w:rPr>
                <w:spacing w:val="34"/>
                <w:sz w:val="24"/>
              </w:rPr>
              <w:t xml:space="preserve"> </w:t>
            </w:r>
            <w:r>
              <w:rPr>
                <w:sz w:val="24"/>
              </w:rPr>
              <w:t>Medical</w:t>
            </w:r>
            <w:r>
              <w:rPr>
                <w:spacing w:val="32"/>
                <w:sz w:val="24"/>
              </w:rPr>
              <w:t xml:space="preserve"> </w:t>
            </w:r>
            <w:r>
              <w:rPr>
                <w:sz w:val="24"/>
              </w:rPr>
              <w:t>Records,</w:t>
            </w:r>
            <w:r>
              <w:rPr>
                <w:spacing w:val="35"/>
                <w:sz w:val="24"/>
              </w:rPr>
              <w:t xml:space="preserve"> </w:t>
            </w:r>
            <w:r>
              <w:rPr>
                <w:sz w:val="24"/>
              </w:rPr>
              <w:t>Organization</w:t>
            </w:r>
            <w:r>
              <w:rPr>
                <w:spacing w:val="33"/>
                <w:sz w:val="24"/>
              </w:rPr>
              <w:t xml:space="preserve"> </w:t>
            </w:r>
            <w:r>
              <w:rPr>
                <w:sz w:val="24"/>
              </w:rPr>
              <w:t>and</w:t>
            </w:r>
            <w:r>
              <w:rPr>
                <w:spacing w:val="34"/>
                <w:sz w:val="24"/>
              </w:rPr>
              <w:t xml:space="preserve"> </w:t>
            </w:r>
            <w:r>
              <w:rPr>
                <w:sz w:val="24"/>
              </w:rPr>
              <w:t xml:space="preserve">Management, </w:t>
            </w:r>
            <w:proofErr w:type="spellStart"/>
            <w:r>
              <w:rPr>
                <w:sz w:val="24"/>
              </w:rPr>
              <w:t>Jaypeebrothers</w:t>
            </w:r>
            <w:proofErr w:type="spellEnd"/>
            <w:r>
              <w:rPr>
                <w:sz w:val="24"/>
              </w:rPr>
              <w:t xml:space="preserve"> Medical Publishers (P) Ltd.</w:t>
            </w:r>
          </w:p>
          <w:p w14:paraId="3EB50CA6" w14:textId="77777777" w:rsidR="006E7430" w:rsidRDefault="00000000">
            <w:pPr>
              <w:pStyle w:val="TableParagraph"/>
              <w:numPr>
                <w:ilvl w:val="0"/>
                <w:numId w:val="12"/>
              </w:numPr>
              <w:tabs>
                <w:tab w:val="left" w:pos="835"/>
              </w:tabs>
              <w:spacing w:before="2" w:line="252" w:lineRule="auto"/>
              <w:ind w:right="853"/>
              <w:rPr>
                <w:sz w:val="24"/>
              </w:rPr>
            </w:pPr>
            <w:r>
              <w:rPr>
                <w:sz w:val="24"/>
              </w:rPr>
              <w:t>Grants</w:t>
            </w:r>
            <w:r>
              <w:rPr>
                <w:spacing w:val="-5"/>
                <w:sz w:val="24"/>
              </w:rPr>
              <w:t xml:space="preserve"> </w:t>
            </w:r>
            <w:r>
              <w:rPr>
                <w:sz w:val="24"/>
              </w:rPr>
              <w:t>Method</w:t>
            </w:r>
            <w:r>
              <w:rPr>
                <w:spacing w:val="-5"/>
                <w:sz w:val="24"/>
              </w:rPr>
              <w:t xml:space="preserve"> </w:t>
            </w:r>
            <w:r>
              <w:rPr>
                <w:sz w:val="24"/>
              </w:rPr>
              <w:t>of</w:t>
            </w:r>
            <w:r>
              <w:rPr>
                <w:spacing w:val="-5"/>
                <w:sz w:val="24"/>
              </w:rPr>
              <w:t xml:space="preserve"> </w:t>
            </w:r>
            <w:r>
              <w:rPr>
                <w:sz w:val="24"/>
              </w:rPr>
              <w:t>Anatomy:</w:t>
            </w:r>
            <w:r>
              <w:rPr>
                <w:spacing w:val="-5"/>
                <w:sz w:val="24"/>
              </w:rPr>
              <w:t xml:space="preserve"> </w:t>
            </w:r>
            <w:r>
              <w:rPr>
                <w:sz w:val="24"/>
              </w:rPr>
              <w:t>A</w:t>
            </w:r>
            <w:r>
              <w:rPr>
                <w:spacing w:val="-5"/>
                <w:sz w:val="24"/>
              </w:rPr>
              <w:t xml:space="preserve"> </w:t>
            </w:r>
            <w:r>
              <w:rPr>
                <w:sz w:val="24"/>
              </w:rPr>
              <w:t>Clinical</w:t>
            </w:r>
            <w:r>
              <w:rPr>
                <w:spacing w:val="-5"/>
                <w:sz w:val="24"/>
              </w:rPr>
              <w:t xml:space="preserve"> </w:t>
            </w:r>
            <w:proofErr w:type="gramStart"/>
            <w:r>
              <w:rPr>
                <w:sz w:val="24"/>
              </w:rPr>
              <w:t>Problem</w:t>
            </w:r>
            <w:r>
              <w:rPr>
                <w:spacing w:val="-5"/>
                <w:sz w:val="24"/>
              </w:rPr>
              <w:t xml:space="preserve"> </w:t>
            </w:r>
            <w:r>
              <w:rPr>
                <w:sz w:val="24"/>
              </w:rPr>
              <w:t>solving</w:t>
            </w:r>
            <w:proofErr w:type="gramEnd"/>
            <w:r>
              <w:rPr>
                <w:spacing w:val="-5"/>
                <w:sz w:val="24"/>
              </w:rPr>
              <w:t xml:space="preserve"> </w:t>
            </w:r>
            <w:r>
              <w:rPr>
                <w:sz w:val="24"/>
              </w:rPr>
              <w:t>approach</w:t>
            </w:r>
            <w:r>
              <w:rPr>
                <w:spacing w:val="-1"/>
                <w:sz w:val="24"/>
              </w:rPr>
              <w:t xml:space="preserve"> </w:t>
            </w:r>
            <w:r>
              <w:rPr>
                <w:sz w:val="24"/>
              </w:rPr>
              <w:t xml:space="preserve">- John </w:t>
            </w:r>
            <w:proofErr w:type="spellStart"/>
            <w:proofErr w:type="gramStart"/>
            <w:r>
              <w:rPr>
                <w:sz w:val="24"/>
              </w:rPr>
              <w:t>V.Basmajian</w:t>
            </w:r>
            <w:proofErr w:type="spellEnd"/>
            <w:proofErr w:type="gramEnd"/>
            <w:r>
              <w:rPr>
                <w:sz w:val="24"/>
              </w:rPr>
              <w:t xml:space="preserve"> and Charles E. Slonecker,</w:t>
            </w:r>
          </w:p>
          <w:p w14:paraId="42B30F07" w14:textId="77777777" w:rsidR="006E7430" w:rsidRDefault="00000000">
            <w:pPr>
              <w:pStyle w:val="TableParagraph"/>
              <w:numPr>
                <w:ilvl w:val="0"/>
                <w:numId w:val="12"/>
              </w:numPr>
              <w:tabs>
                <w:tab w:val="left" w:pos="835"/>
              </w:tabs>
              <w:spacing w:line="307" w:lineRule="exact"/>
              <w:rPr>
                <w:sz w:val="24"/>
              </w:rPr>
            </w:pPr>
            <w:r>
              <w:rPr>
                <w:sz w:val="24"/>
              </w:rPr>
              <w:t>Roger</w:t>
            </w:r>
            <w:r>
              <w:rPr>
                <w:spacing w:val="-9"/>
                <w:sz w:val="24"/>
              </w:rPr>
              <w:t xml:space="preserve"> </w:t>
            </w:r>
            <w:r>
              <w:rPr>
                <w:sz w:val="24"/>
              </w:rPr>
              <w:t>Watson</w:t>
            </w:r>
            <w:r>
              <w:rPr>
                <w:spacing w:val="-7"/>
                <w:sz w:val="24"/>
              </w:rPr>
              <w:t xml:space="preserve"> </w:t>
            </w:r>
            <w:r>
              <w:rPr>
                <w:sz w:val="24"/>
              </w:rPr>
              <w:t>Anatomy</w:t>
            </w:r>
            <w:r>
              <w:rPr>
                <w:spacing w:val="-4"/>
                <w:sz w:val="24"/>
              </w:rPr>
              <w:t xml:space="preserve"> </w:t>
            </w:r>
            <w:r>
              <w:rPr>
                <w:sz w:val="24"/>
              </w:rPr>
              <w:t>and</w:t>
            </w:r>
            <w:r>
              <w:rPr>
                <w:spacing w:val="-7"/>
                <w:sz w:val="24"/>
              </w:rPr>
              <w:t xml:space="preserve"> </w:t>
            </w:r>
            <w:r>
              <w:rPr>
                <w:sz w:val="24"/>
              </w:rPr>
              <w:t>Physiology</w:t>
            </w:r>
            <w:r>
              <w:rPr>
                <w:spacing w:val="-7"/>
                <w:sz w:val="24"/>
              </w:rPr>
              <w:t xml:space="preserve"> </w:t>
            </w:r>
            <w:r>
              <w:rPr>
                <w:sz w:val="24"/>
              </w:rPr>
              <w:t>for</w:t>
            </w:r>
            <w:r>
              <w:rPr>
                <w:spacing w:val="-8"/>
                <w:sz w:val="24"/>
              </w:rPr>
              <w:t xml:space="preserve"> </w:t>
            </w:r>
            <w:r>
              <w:rPr>
                <w:spacing w:val="-2"/>
                <w:sz w:val="24"/>
              </w:rPr>
              <w:t>Nurses</w:t>
            </w:r>
          </w:p>
          <w:p w14:paraId="6A544766" w14:textId="77777777" w:rsidR="006E7430" w:rsidRDefault="00000000">
            <w:pPr>
              <w:pStyle w:val="TableParagraph"/>
              <w:numPr>
                <w:ilvl w:val="0"/>
                <w:numId w:val="12"/>
              </w:numPr>
              <w:tabs>
                <w:tab w:val="left" w:pos="835"/>
              </w:tabs>
              <w:spacing w:line="314" w:lineRule="exact"/>
              <w:rPr>
                <w:sz w:val="24"/>
              </w:rPr>
            </w:pPr>
            <w:r>
              <w:rPr>
                <w:sz w:val="24"/>
              </w:rPr>
              <w:t>Stedman’s</w:t>
            </w:r>
            <w:r>
              <w:rPr>
                <w:spacing w:val="-13"/>
                <w:sz w:val="24"/>
              </w:rPr>
              <w:t xml:space="preserve"> </w:t>
            </w:r>
            <w:r>
              <w:rPr>
                <w:sz w:val="24"/>
              </w:rPr>
              <w:t>Medical</w:t>
            </w:r>
            <w:r>
              <w:rPr>
                <w:spacing w:val="-4"/>
                <w:sz w:val="24"/>
              </w:rPr>
              <w:t xml:space="preserve"> </w:t>
            </w:r>
            <w:r>
              <w:rPr>
                <w:spacing w:val="-2"/>
                <w:sz w:val="24"/>
              </w:rPr>
              <w:t>Dictionary</w:t>
            </w:r>
          </w:p>
          <w:p w14:paraId="3E43F550" w14:textId="77777777" w:rsidR="006E7430" w:rsidRDefault="00000000">
            <w:pPr>
              <w:pStyle w:val="TableParagraph"/>
              <w:numPr>
                <w:ilvl w:val="0"/>
                <w:numId w:val="12"/>
              </w:numPr>
              <w:tabs>
                <w:tab w:val="left" w:pos="835"/>
              </w:tabs>
              <w:spacing w:line="319" w:lineRule="exact"/>
              <w:rPr>
                <w:sz w:val="24"/>
              </w:rPr>
            </w:pPr>
            <w:r>
              <w:rPr>
                <w:sz w:val="24"/>
              </w:rPr>
              <w:t>Park</w:t>
            </w:r>
            <w:r>
              <w:rPr>
                <w:spacing w:val="-6"/>
                <w:sz w:val="24"/>
              </w:rPr>
              <w:t xml:space="preserve"> </w:t>
            </w:r>
            <w:r>
              <w:rPr>
                <w:sz w:val="24"/>
              </w:rPr>
              <w:t>JE,</w:t>
            </w:r>
            <w:r>
              <w:rPr>
                <w:spacing w:val="-6"/>
                <w:sz w:val="24"/>
              </w:rPr>
              <w:t xml:space="preserve"> </w:t>
            </w:r>
            <w:r>
              <w:rPr>
                <w:sz w:val="24"/>
              </w:rPr>
              <w:t>Park</w:t>
            </w:r>
            <w:r>
              <w:rPr>
                <w:spacing w:val="-3"/>
                <w:sz w:val="24"/>
              </w:rPr>
              <w:t xml:space="preserve"> </w:t>
            </w:r>
            <w:r>
              <w:rPr>
                <w:sz w:val="24"/>
              </w:rPr>
              <w:t>K.,</w:t>
            </w:r>
            <w:r>
              <w:rPr>
                <w:spacing w:val="-4"/>
                <w:sz w:val="24"/>
              </w:rPr>
              <w:t xml:space="preserve"> </w:t>
            </w:r>
            <w:r>
              <w:rPr>
                <w:sz w:val="24"/>
              </w:rPr>
              <w:t>and</w:t>
            </w:r>
            <w:r>
              <w:rPr>
                <w:spacing w:val="-2"/>
                <w:sz w:val="24"/>
              </w:rPr>
              <w:t xml:space="preserve"> </w:t>
            </w:r>
            <w:r>
              <w:rPr>
                <w:sz w:val="24"/>
              </w:rPr>
              <w:t>Textbook</w:t>
            </w:r>
            <w:r>
              <w:rPr>
                <w:spacing w:val="-4"/>
                <w:sz w:val="24"/>
              </w:rPr>
              <w:t xml:space="preserve"> </w:t>
            </w:r>
            <w:r>
              <w:rPr>
                <w:sz w:val="24"/>
              </w:rPr>
              <w:t>of</w:t>
            </w:r>
            <w:r>
              <w:rPr>
                <w:spacing w:val="-7"/>
                <w:sz w:val="24"/>
              </w:rPr>
              <w:t xml:space="preserve"> </w:t>
            </w:r>
            <w:r>
              <w:rPr>
                <w:sz w:val="24"/>
              </w:rPr>
              <w:t>preventive</w:t>
            </w:r>
            <w:r>
              <w:rPr>
                <w:spacing w:val="-4"/>
                <w:sz w:val="24"/>
              </w:rPr>
              <w:t xml:space="preserve"> </w:t>
            </w:r>
            <w:r>
              <w:rPr>
                <w:sz w:val="24"/>
              </w:rPr>
              <w:t>and</w:t>
            </w:r>
            <w:r>
              <w:rPr>
                <w:spacing w:val="-6"/>
                <w:sz w:val="24"/>
              </w:rPr>
              <w:t xml:space="preserve"> </w:t>
            </w:r>
            <w:r>
              <w:rPr>
                <w:sz w:val="24"/>
              </w:rPr>
              <w:t>social</w:t>
            </w:r>
            <w:r>
              <w:rPr>
                <w:spacing w:val="-2"/>
                <w:sz w:val="24"/>
              </w:rPr>
              <w:t xml:space="preserve"> </w:t>
            </w:r>
            <w:r>
              <w:rPr>
                <w:sz w:val="24"/>
              </w:rPr>
              <w:t>medicine,</w:t>
            </w:r>
            <w:r>
              <w:rPr>
                <w:spacing w:val="-3"/>
                <w:sz w:val="24"/>
              </w:rPr>
              <w:t xml:space="preserve"> </w:t>
            </w:r>
            <w:r>
              <w:rPr>
                <w:spacing w:val="-4"/>
                <w:sz w:val="24"/>
              </w:rPr>
              <w:t>20th</w:t>
            </w:r>
          </w:p>
          <w:p w14:paraId="5026CF0F" w14:textId="77777777" w:rsidR="006E7430" w:rsidRDefault="00000000">
            <w:pPr>
              <w:pStyle w:val="TableParagraph"/>
              <w:spacing w:line="309" w:lineRule="exact"/>
              <w:ind w:left="835"/>
              <w:rPr>
                <w:sz w:val="24"/>
              </w:rPr>
            </w:pPr>
            <w:r>
              <w:rPr>
                <w:sz w:val="24"/>
              </w:rPr>
              <w:t>edition,</w:t>
            </w:r>
            <w:r>
              <w:rPr>
                <w:spacing w:val="-3"/>
                <w:sz w:val="24"/>
              </w:rPr>
              <w:t xml:space="preserve"> </w:t>
            </w:r>
            <w:proofErr w:type="spellStart"/>
            <w:r>
              <w:rPr>
                <w:sz w:val="24"/>
              </w:rPr>
              <w:t>Banarsidas</w:t>
            </w:r>
            <w:proofErr w:type="spellEnd"/>
            <w:r>
              <w:rPr>
                <w:spacing w:val="-3"/>
                <w:sz w:val="24"/>
              </w:rPr>
              <w:t xml:space="preserve"> </w:t>
            </w:r>
            <w:r>
              <w:rPr>
                <w:sz w:val="24"/>
              </w:rPr>
              <w:t>Bhanot</w:t>
            </w:r>
            <w:r>
              <w:rPr>
                <w:spacing w:val="-1"/>
                <w:sz w:val="24"/>
              </w:rPr>
              <w:t xml:space="preserve"> </w:t>
            </w:r>
            <w:r>
              <w:rPr>
                <w:spacing w:val="-2"/>
                <w:sz w:val="24"/>
              </w:rPr>
              <w:t>Publishers.</w:t>
            </w:r>
          </w:p>
        </w:tc>
      </w:tr>
      <w:tr w:rsidR="006E7430" w14:paraId="15C8A2C9" w14:textId="77777777">
        <w:trPr>
          <w:trHeight w:val="2117"/>
        </w:trPr>
        <w:tc>
          <w:tcPr>
            <w:tcW w:w="1279" w:type="dxa"/>
          </w:tcPr>
          <w:p w14:paraId="359DCD26" w14:textId="77777777" w:rsidR="006E7430" w:rsidRDefault="00000000">
            <w:pPr>
              <w:pStyle w:val="TableParagraph"/>
              <w:spacing w:before="2"/>
              <w:ind w:left="261" w:right="235" w:firstLine="60"/>
              <w:jc w:val="both"/>
              <w:rPr>
                <w:sz w:val="24"/>
              </w:rPr>
            </w:pPr>
            <w:r>
              <w:rPr>
                <w:spacing w:val="-4"/>
                <w:sz w:val="24"/>
              </w:rPr>
              <w:t xml:space="preserve">Online </w:t>
            </w:r>
            <w:r>
              <w:rPr>
                <w:spacing w:val="-2"/>
                <w:sz w:val="24"/>
              </w:rPr>
              <w:t xml:space="preserve">Course </w:t>
            </w:r>
            <w:r>
              <w:rPr>
                <w:spacing w:val="-10"/>
                <w:sz w:val="24"/>
              </w:rPr>
              <w:t>s</w:t>
            </w:r>
          </w:p>
        </w:tc>
        <w:tc>
          <w:tcPr>
            <w:tcW w:w="8836" w:type="dxa"/>
          </w:tcPr>
          <w:p w14:paraId="01D3F344" w14:textId="77777777" w:rsidR="006E7430" w:rsidRDefault="00000000">
            <w:pPr>
              <w:pStyle w:val="TableParagraph"/>
              <w:spacing w:before="2"/>
              <w:ind w:left="115"/>
              <w:rPr>
                <w:sz w:val="24"/>
              </w:rPr>
            </w:pPr>
            <w:r>
              <w:rPr>
                <w:sz w:val="24"/>
              </w:rPr>
              <w:t>Course</w:t>
            </w:r>
            <w:r>
              <w:rPr>
                <w:spacing w:val="-1"/>
                <w:sz w:val="24"/>
              </w:rPr>
              <w:t xml:space="preserve"> </w:t>
            </w:r>
            <w:r>
              <w:rPr>
                <w:sz w:val="24"/>
              </w:rPr>
              <w:t>on</w:t>
            </w:r>
            <w:r>
              <w:rPr>
                <w:spacing w:val="-4"/>
                <w:sz w:val="24"/>
              </w:rPr>
              <w:t xml:space="preserve"> </w:t>
            </w:r>
            <w:r>
              <w:rPr>
                <w:sz w:val="24"/>
              </w:rPr>
              <w:t>Medical</w:t>
            </w:r>
            <w:r>
              <w:rPr>
                <w:spacing w:val="-1"/>
                <w:sz w:val="24"/>
              </w:rPr>
              <w:t xml:space="preserve"> </w:t>
            </w:r>
            <w:r>
              <w:rPr>
                <w:spacing w:val="-2"/>
                <w:sz w:val="24"/>
              </w:rPr>
              <w:t>Terminology</w:t>
            </w:r>
          </w:p>
          <w:p w14:paraId="3B281D9E" w14:textId="77777777" w:rsidR="006E7430" w:rsidRDefault="006E7430">
            <w:pPr>
              <w:pStyle w:val="TableParagraph"/>
              <w:spacing w:before="103"/>
              <w:rPr>
                <w:rFonts w:ascii="Calibri"/>
                <w:sz w:val="24"/>
              </w:rPr>
            </w:pPr>
          </w:p>
          <w:p w14:paraId="0D050CCC" w14:textId="77777777" w:rsidR="006E7430" w:rsidRDefault="00000000">
            <w:pPr>
              <w:pStyle w:val="TableParagraph"/>
              <w:spacing w:line="252" w:lineRule="auto"/>
              <w:ind w:left="115" w:right="249"/>
              <w:rPr>
                <w:sz w:val="24"/>
              </w:rPr>
            </w:pPr>
            <w:r>
              <w:rPr>
                <w:spacing w:val="-2"/>
                <w:sz w:val="24"/>
                <w:u w:val="single"/>
              </w:rPr>
              <w:t>https://</w:t>
            </w:r>
            <w:hyperlink r:id="rId47">
              <w:r w:rsidR="006E7430">
                <w:rPr>
                  <w:spacing w:val="-2"/>
                  <w:sz w:val="24"/>
                  <w:u w:val="single"/>
                </w:rPr>
                <w:t>www.edx.org/course/medical-</w:t>
              </w:r>
            </w:hyperlink>
            <w:r>
              <w:rPr>
                <w:spacing w:val="-2"/>
                <w:sz w:val="24"/>
              </w:rPr>
              <w:t xml:space="preserve"> </w:t>
            </w:r>
            <w:r>
              <w:rPr>
                <w:spacing w:val="-4"/>
                <w:sz w:val="24"/>
                <w:u w:val="single"/>
              </w:rPr>
              <w:t>terminology?index=product&amp;queryID=89ae328cfd6135dcb20569b01e48e18f&amp;</w:t>
            </w:r>
            <w:r>
              <w:rPr>
                <w:spacing w:val="-4"/>
                <w:sz w:val="24"/>
              </w:rPr>
              <w:t xml:space="preserve"> </w:t>
            </w:r>
            <w:proofErr w:type="spellStart"/>
            <w:r>
              <w:rPr>
                <w:sz w:val="24"/>
                <w:u w:val="single"/>
              </w:rPr>
              <w:t>positi</w:t>
            </w:r>
            <w:proofErr w:type="spellEnd"/>
            <w:r>
              <w:rPr>
                <w:sz w:val="24"/>
                <w:u w:val="single"/>
              </w:rPr>
              <w:t xml:space="preserve"> on=3&amp;linked_from=autocomplete</w:t>
            </w:r>
          </w:p>
        </w:tc>
      </w:tr>
    </w:tbl>
    <w:p w14:paraId="4D19C718" w14:textId="77777777" w:rsidR="006E7430" w:rsidRDefault="006E7430">
      <w:pPr>
        <w:pStyle w:val="BodyText"/>
        <w:spacing w:before="42"/>
        <w:rPr>
          <w:rFonts w:ascii="Calibri"/>
          <w:sz w:val="20"/>
        </w:rPr>
      </w:pPr>
    </w:p>
    <w:tbl>
      <w:tblPr>
        <w:tblW w:w="0" w:type="auto"/>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68"/>
        <w:gridCol w:w="8748"/>
      </w:tblGrid>
      <w:tr w:rsidR="006E7430" w14:paraId="19F10A11" w14:textId="77777777">
        <w:trPr>
          <w:trHeight w:val="510"/>
        </w:trPr>
        <w:tc>
          <w:tcPr>
            <w:tcW w:w="10116" w:type="dxa"/>
            <w:gridSpan w:val="2"/>
          </w:tcPr>
          <w:p w14:paraId="70F7C7E5" w14:textId="77777777" w:rsidR="006E7430" w:rsidRDefault="00000000">
            <w:pPr>
              <w:pStyle w:val="TableParagraph"/>
              <w:spacing w:line="228" w:lineRule="exact"/>
              <w:ind w:left="4563"/>
              <w:rPr>
                <w:b/>
                <w:sz w:val="24"/>
              </w:rPr>
            </w:pPr>
            <w:proofErr w:type="spellStart"/>
            <w:r>
              <w:rPr>
                <w:b/>
                <w:spacing w:val="-2"/>
                <w:sz w:val="24"/>
              </w:rPr>
              <w:t>Activitie</w:t>
            </w:r>
            <w:proofErr w:type="spellEnd"/>
          </w:p>
          <w:p w14:paraId="6CBC96C6" w14:textId="77777777" w:rsidR="006E7430" w:rsidRDefault="00000000">
            <w:pPr>
              <w:pStyle w:val="TableParagraph"/>
              <w:spacing w:line="263" w:lineRule="exact"/>
              <w:ind w:left="4563"/>
              <w:rPr>
                <w:b/>
                <w:sz w:val="24"/>
              </w:rPr>
            </w:pPr>
            <w:r>
              <w:rPr>
                <w:b/>
                <w:spacing w:val="-10"/>
                <w:sz w:val="24"/>
              </w:rPr>
              <w:t>s</w:t>
            </w:r>
          </w:p>
        </w:tc>
      </w:tr>
      <w:tr w:rsidR="006E7430" w14:paraId="12441021" w14:textId="77777777">
        <w:trPr>
          <w:trHeight w:val="1295"/>
        </w:trPr>
        <w:tc>
          <w:tcPr>
            <w:tcW w:w="1368" w:type="dxa"/>
          </w:tcPr>
          <w:p w14:paraId="4F1BE373" w14:textId="77777777" w:rsidR="006E7430" w:rsidRDefault="00000000">
            <w:pPr>
              <w:pStyle w:val="TableParagraph"/>
              <w:spacing w:before="4" w:line="199" w:lineRule="auto"/>
              <w:ind w:left="112" w:right="71"/>
              <w:rPr>
                <w:sz w:val="24"/>
              </w:rPr>
            </w:pPr>
            <w:proofErr w:type="spellStart"/>
            <w:r>
              <w:rPr>
                <w:spacing w:val="-4"/>
                <w:sz w:val="24"/>
              </w:rPr>
              <w:t>Measurabl</w:t>
            </w:r>
            <w:proofErr w:type="spellEnd"/>
            <w:r>
              <w:rPr>
                <w:spacing w:val="-4"/>
                <w:sz w:val="24"/>
              </w:rPr>
              <w:t xml:space="preserve"> </w:t>
            </w:r>
            <w:r>
              <w:rPr>
                <w:spacing w:val="-10"/>
                <w:sz w:val="24"/>
              </w:rPr>
              <w:t>e</w:t>
            </w:r>
          </w:p>
        </w:tc>
        <w:tc>
          <w:tcPr>
            <w:tcW w:w="8748" w:type="dxa"/>
          </w:tcPr>
          <w:p w14:paraId="7BF1923C" w14:textId="77777777" w:rsidR="006E7430" w:rsidRDefault="00000000">
            <w:pPr>
              <w:pStyle w:val="TableParagraph"/>
              <w:numPr>
                <w:ilvl w:val="0"/>
                <w:numId w:val="13"/>
              </w:numPr>
              <w:tabs>
                <w:tab w:val="left" w:pos="837"/>
              </w:tabs>
              <w:spacing w:line="308" w:lineRule="exact"/>
              <w:rPr>
                <w:sz w:val="24"/>
              </w:rPr>
            </w:pPr>
            <w:r>
              <w:rPr>
                <w:spacing w:val="-2"/>
                <w:sz w:val="24"/>
              </w:rPr>
              <w:t>Assignments</w:t>
            </w:r>
          </w:p>
          <w:p w14:paraId="7D83F15E" w14:textId="77777777" w:rsidR="006E7430" w:rsidRDefault="00000000">
            <w:pPr>
              <w:pStyle w:val="TableParagraph"/>
              <w:numPr>
                <w:ilvl w:val="0"/>
                <w:numId w:val="13"/>
              </w:numPr>
              <w:tabs>
                <w:tab w:val="left" w:pos="837"/>
              </w:tabs>
              <w:spacing w:line="320" w:lineRule="exact"/>
              <w:rPr>
                <w:sz w:val="24"/>
              </w:rPr>
            </w:pPr>
            <w:r>
              <w:rPr>
                <w:sz w:val="24"/>
              </w:rPr>
              <w:t>Online</w:t>
            </w:r>
            <w:r>
              <w:rPr>
                <w:spacing w:val="-9"/>
                <w:sz w:val="24"/>
              </w:rPr>
              <w:t xml:space="preserve"> </w:t>
            </w:r>
            <w:r>
              <w:rPr>
                <w:spacing w:val="-2"/>
                <w:sz w:val="24"/>
              </w:rPr>
              <w:t>Quizzes</w:t>
            </w:r>
          </w:p>
          <w:p w14:paraId="49CFA0CE" w14:textId="77777777" w:rsidR="006E7430" w:rsidRDefault="00000000">
            <w:pPr>
              <w:pStyle w:val="TableParagraph"/>
              <w:numPr>
                <w:ilvl w:val="0"/>
                <w:numId w:val="13"/>
              </w:numPr>
              <w:tabs>
                <w:tab w:val="left" w:pos="837"/>
              </w:tabs>
              <w:spacing w:before="7"/>
              <w:rPr>
                <w:sz w:val="24"/>
              </w:rPr>
            </w:pPr>
            <w:r>
              <w:rPr>
                <w:sz w:val="24"/>
              </w:rPr>
              <w:t>Online</w:t>
            </w:r>
            <w:r>
              <w:rPr>
                <w:spacing w:val="-10"/>
                <w:sz w:val="24"/>
              </w:rPr>
              <w:t xml:space="preserve"> </w:t>
            </w:r>
            <w:r>
              <w:rPr>
                <w:sz w:val="24"/>
              </w:rPr>
              <w:t>games</w:t>
            </w:r>
            <w:r>
              <w:rPr>
                <w:spacing w:val="-4"/>
                <w:sz w:val="24"/>
              </w:rPr>
              <w:t xml:space="preserve"> </w:t>
            </w:r>
            <w:r>
              <w:rPr>
                <w:sz w:val="24"/>
              </w:rPr>
              <w:t>–</w:t>
            </w:r>
            <w:r>
              <w:rPr>
                <w:spacing w:val="-4"/>
                <w:sz w:val="24"/>
              </w:rPr>
              <w:t xml:space="preserve"> </w:t>
            </w:r>
            <w:r>
              <w:rPr>
                <w:sz w:val="24"/>
              </w:rPr>
              <w:t>Jeopardy,</w:t>
            </w:r>
            <w:r>
              <w:rPr>
                <w:spacing w:val="-2"/>
                <w:sz w:val="24"/>
              </w:rPr>
              <w:t xml:space="preserve"> </w:t>
            </w:r>
            <w:r>
              <w:rPr>
                <w:sz w:val="24"/>
              </w:rPr>
              <w:t>Crosswords</w:t>
            </w:r>
            <w:r>
              <w:rPr>
                <w:spacing w:val="-6"/>
                <w:sz w:val="24"/>
              </w:rPr>
              <w:t xml:space="preserve"> </w:t>
            </w:r>
            <w:r>
              <w:rPr>
                <w:sz w:val="24"/>
              </w:rPr>
              <w:t>and</w:t>
            </w:r>
            <w:r>
              <w:rPr>
                <w:spacing w:val="-4"/>
                <w:sz w:val="24"/>
              </w:rPr>
              <w:t xml:space="preserve"> </w:t>
            </w:r>
            <w:r>
              <w:rPr>
                <w:sz w:val="24"/>
              </w:rPr>
              <w:t>Word</w:t>
            </w:r>
            <w:r>
              <w:rPr>
                <w:spacing w:val="-5"/>
                <w:sz w:val="24"/>
              </w:rPr>
              <w:t xml:space="preserve"> </w:t>
            </w:r>
            <w:r>
              <w:rPr>
                <w:spacing w:val="-2"/>
                <w:sz w:val="24"/>
              </w:rPr>
              <w:t>scramble</w:t>
            </w:r>
          </w:p>
          <w:p w14:paraId="3D58C9D7" w14:textId="77777777" w:rsidR="006E7430" w:rsidRDefault="00000000">
            <w:pPr>
              <w:pStyle w:val="TableParagraph"/>
              <w:numPr>
                <w:ilvl w:val="0"/>
                <w:numId w:val="13"/>
              </w:numPr>
              <w:tabs>
                <w:tab w:val="left" w:pos="837"/>
              </w:tabs>
              <w:spacing w:before="5" w:line="311" w:lineRule="exact"/>
              <w:rPr>
                <w:sz w:val="24"/>
              </w:rPr>
            </w:pPr>
            <w:r>
              <w:rPr>
                <w:spacing w:val="-2"/>
                <w:sz w:val="24"/>
              </w:rPr>
              <w:t>Presentations</w:t>
            </w:r>
          </w:p>
        </w:tc>
      </w:tr>
      <w:tr w:rsidR="006E7430" w14:paraId="69084541" w14:textId="77777777">
        <w:trPr>
          <w:trHeight w:val="1860"/>
        </w:trPr>
        <w:tc>
          <w:tcPr>
            <w:tcW w:w="1368" w:type="dxa"/>
          </w:tcPr>
          <w:p w14:paraId="582B7F5A" w14:textId="77777777" w:rsidR="006E7430" w:rsidRDefault="00000000">
            <w:pPr>
              <w:pStyle w:val="TableParagraph"/>
              <w:spacing w:line="302" w:lineRule="exact"/>
              <w:ind w:left="112"/>
              <w:rPr>
                <w:sz w:val="24"/>
              </w:rPr>
            </w:pPr>
            <w:r>
              <w:rPr>
                <w:spacing w:val="-2"/>
                <w:sz w:val="24"/>
              </w:rPr>
              <w:t>Group</w:t>
            </w:r>
          </w:p>
        </w:tc>
        <w:tc>
          <w:tcPr>
            <w:tcW w:w="8748" w:type="dxa"/>
          </w:tcPr>
          <w:p w14:paraId="17C196D6" w14:textId="77777777" w:rsidR="006E7430" w:rsidRDefault="00000000">
            <w:pPr>
              <w:pStyle w:val="TableParagraph"/>
              <w:numPr>
                <w:ilvl w:val="0"/>
                <w:numId w:val="14"/>
              </w:numPr>
              <w:tabs>
                <w:tab w:val="left" w:pos="837"/>
              </w:tabs>
              <w:spacing w:line="307" w:lineRule="exact"/>
              <w:rPr>
                <w:sz w:val="24"/>
              </w:rPr>
            </w:pPr>
            <w:r>
              <w:rPr>
                <w:sz w:val="24"/>
              </w:rPr>
              <w:t>Study</w:t>
            </w:r>
            <w:r>
              <w:rPr>
                <w:spacing w:val="-11"/>
                <w:sz w:val="24"/>
              </w:rPr>
              <w:t xml:space="preserve"> </w:t>
            </w:r>
            <w:r>
              <w:rPr>
                <w:sz w:val="24"/>
              </w:rPr>
              <w:t>of</w:t>
            </w:r>
            <w:r>
              <w:rPr>
                <w:spacing w:val="-6"/>
                <w:sz w:val="24"/>
              </w:rPr>
              <w:t xml:space="preserve"> </w:t>
            </w:r>
            <w:r>
              <w:rPr>
                <w:sz w:val="24"/>
              </w:rPr>
              <w:t>diseases</w:t>
            </w:r>
            <w:r>
              <w:rPr>
                <w:spacing w:val="-5"/>
                <w:sz w:val="24"/>
              </w:rPr>
              <w:t xml:space="preserve"> </w:t>
            </w:r>
            <w:r>
              <w:rPr>
                <w:sz w:val="24"/>
              </w:rPr>
              <w:t>and</w:t>
            </w:r>
            <w:r>
              <w:rPr>
                <w:spacing w:val="-3"/>
                <w:sz w:val="24"/>
              </w:rPr>
              <w:t xml:space="preserve"> </w:t>
            </w:r>
            <w:r>
              <w:rPr>
                <w:sz w:val="24"/>
              </w:rPr>
              <w:t xml:space="preserve">chart </w:t>
            </w:r>
            <w:r>
              <w:rPr>
                <w:spacing w:val="-2"/>
                <w:sz w:val="24"/>
              </w:rPr>
              <w:t>preparations</w:t>
            </w:r>
          </w:p>
          <w:p w14:paraId="78C43BDF" w14:textId="77777777" w:rsidR="006E7430" w:rsidRDefault="00000000">
            <w:pPr>
              <w:pStyle w:val="TableParagraph"/>
              <w:numPr>
                <w:ilvl w:val="0"/>
                <w:numId w:val="14"/>
              </w:numPr>
              <w:tabs>
                <w:tab w:val="left" w:pos="837"/>
              </w:tabs>
              <w:spacing w:line="321" w:lineRule="exact"/>
              <w:rPr>
                <w:sz w:val="24"/>
              </w:rPr>
            </w:pPr>
            <w:r>
              <w:rPr>
                <w:sz w:val="24"/>
              </w:rPr>
              <w:t>Conduct</w:t>
            </w:r>
            <w:r>
              <w:rPr>
                <w:spacing w:val="-3"/>
                <w:sz w:val="24"/>
              </w:rPr>
              <w:t xml:space="preserve"> </w:t>
            </w:r>
            <w:r>
              <w:rPr>
                <w:sz w:val="24"/>
              </w:rPr>
              <w:t>of</w:t>
            </w:r>
            <w:r>
              <w:rPr>
                <w:spacing w:val="-5"/>
                <w:sz w:val="24"/>
              </w:rPr>
              <w:t xml:space="preserve"> </w:t>
            </w:r>
            <w:r>
              <w:rPr>
                <w:spacing w:val="-4"/>
                <w:sz w:val="24"/>
              </w:rPr>
              <w:t>camps</w:t>
            </w:r>
          </w:p>
          <w:p w14:paraId="1B39D9B1" w14:textId="77777777" w:rsidR="006E7430" w:rsidRDefault="00000000">
            <w:pPr>
              <w:pStyle w:val="TableParagraph"/>
              <w:numPr>
                <w:ilvl w:val="0"/>
                <w:numId w:val="14"/>
              </w:numPr>
              <w:tabs>
                <w:tab w:val="left" w:pos="837"/>
              </w:tabs>
              <w:spacing w:before="8"/>
              <w:rPr>
                <w:sz w:val="24"/>
              </w:rPr>
            </w:pPr>
            <w:r>
              <w:rPr>
                <w:sz w:val="24"/>
              </w:rPr>
              <w:t>Field</w:t>
            </w:r>
            <w:r>
              <w:rPr>
                <w:spacing w:val="-4"/>
                <w:sz w:val="24"/>
              </w:rPr>
              <w:t xml:space="preserve"> </w:t>
            </w:r>
            <w:r>
              <w:rPr>
                <w:sz w:val="24"/>
              </w:rPr>
              <w:t>visits</w:t>
            </w:r>
            <w:r>
              <w:rPr>
                <w:spacing w:val="-4"/>
                <w:sz w:val="24"/>
              </w:rPr>
              <w:t xml:space="preserve"> </w:t>
            </w:r>
            <w:r>
              <w:rPr>
                <w:sz w:val="24"/>
              </w:rPr>
              <w:t>to</w:t>
            </w:r>
            <w:r>
              <w:rPr>
                <w:spacing w:val="-1"/>
                <w:sz w:val="24"/>
              </w:rPr>
              <w:t xml:space="preserve"> </w:t>
            </w:r>
            <w:r>
              <w:rPr>
                <w:spacing w:val="-2"/>
                <w:sz w:val="24"/>
              </w:rPr>
              <w:t>industry</w:t>
            </w:r>
          </w:p>
          <w:p w14:paraId="1561228F" w14:textId="77777777" w:rsidR="006E7430" w:rsidRDefault="00000000">
            <w:pPr>
              <w:pStyle w:val="TableParagraph"/>
              <w:numPr>
                <w:ilvl w:val="0"/>
                <w:numId w:val="14"/>
              </w:numPr>
              <w:tabs>
                <w:tab w:val="left" w:pos="837"/>
              </w:tabs>
              <w:spacing w:before="12"/>
              <w:rPr>
                <w:sz w:val="24"/>
              </w:rPr>
            </w:pPr>
            <w:r>
              <w:rPr>
                <w:sz w:val="24"/>
              </w:rPr>
              <w:t>Guest</w:t>
            </w:r>
            <w:r>
              <w:rPr>
                <w:spacing w:val="-10"/>
                <w:sz w:val="24"/>
              </w:rPr>
              <w:t xml:space="preserve"> </w:t>
            </w:r>
            <w:r>
              <w:rPr>
                <w:spacing w:val="-2"/>
                <w:sz w:val="24"/>
              </w:rPr>
              <w:t>lectures</w:t>
            </w:r>
          </w:p>
          <w:p w14:paraId="4A7797D3" w14:textId="77777777" w:rsidR="006E7430" w:rsidRDefault="00000000">
            <w:pPr>
              <w:pStyle w:val="TableParagraph"/>
              <w:numPr>
                <w:ilvl w:val="0"/>
                <w:numId w:val="14"/>
              </w:numPr>
              <w:tabs>
                <w:tab w:val="left" w:pos="837"/>
              </w:tabs>
              <w:spacing w:before="34"/>
              <w:rPr>
                <w:sz w:val="24"/>
              </w:rPr>
            </w:pPr>
            <w:r>
              <w:rPr>
                <w:sz w:val="24"/>
              </w:rPr>
              <w:t>Interaction</w:t>
            </w:r>
            <w:r>
              <w:rPr>
                <w:spacing w:val="-8"/>
                <w:sz w:val="24"/>
              </w:rPr>
              <w:t xml:space="preserve"> </w:t>
            </w:r>
            <w:r>
              <w:rPr>
                <w:sz w:val="24"/>
              </w:rPr>
              <w:t>with</w:t>
            </w:r>
            <w:r>
              <w:rPr>
                <w:spacing w:val="-5"/>
                <w:sz w:val="24"/>
              </w:rPr>
              <w:t xml:space="preserve"> </w:t>
            </w:r>
            <w:r>
              <w:rPr>
                <w:sz w:val="24"/>
              </w:rPr>
              <w:t>industry</w:t>
            </w:r>
            <w:r>
              <w:rPr>
                <w:spacing w:val="-5"/>
                <w:sz w:val="24"/>
              </w:rPr>
              <w:t xml:space="preserve"> </w:t>
            </w:r>
            <w:r>
              <w:rPr>
                <w:spacing w:val="-2"/>
                <w:sz w:val="24"/>
              </w:rPr>
              <w:t>professionals</w:t>
            </w:r>
          </w:p>
        </w:tc>
      </w:tr>
    </w:tbl>
    <w:p w14:paraId="7D55B304" w14:textId="77777777" w:rsidR="006E7430" w:rsidRDefault="006E7430">
      <w:pPr>
        <w:pStyle w:val="TableParagraph"/>
        <w:rPr>
          <w:sz w:val="24"/>
        </w:rPr>
        <w:sectPr w:rsidR="006E7430">
          <w:pgSz w:w="11930" w:h="16860"/>
          <w:pgMar w:top="640" w:right="141" w:bottom="280" w:left="566" w:header="720" w:footer="720" w:gutter="0"/>
          <w:cols w:space="720"/>
        </w:sectPr>
      </w:pPr>
    </w:p>
    <w:p w14:paraId="5BC18993" w14:textId="77777777" w:rsidR="006E7430" w:rsidRDefault="00000000">
      <w:pPr>
        <w:spacing w:before="27"/>
        <w:ind w:left="153"/>
        <w:jc w:val="center"/>
        <w:rPr>
          <w:rFonts w:ascii="Calibri"/>
          <w:b/>
          <w:sz w:val="24"/>
        </w:rPr>
      </w:pPr>
      <w:r>
        <w:rPr>
          <w:rFonts w:ascii="Calibri"/>
          <w:b/>
          <w:sz w:val="24"/>
          <w:u w:val="thick"/>
        </w:rPr>
        <w:lastRenderedPageBreak/>
        <w:t>Mapping</w:t>
      </w:r>
      <w:r>
        <w:rPr>
          <w:rFonts w:ascii="Calibri"/>
          <w:b/>
          <w:spacing w:val="-5"/>
          <w:sz w:val="24"/>
          <w:u w:val="thick"/>
        </w:rPr>
        <w:t xml:space="preserve"> </w:t>
      </w:r>
      <w:r>
        <w:rPr>
          <w:rFonts w:ascii="Calibri"/>
          <w:b/>
          <w:sz w:val="24"/>
          <w:u w:val="thick"/>
        </w:rPr>
        <w:t>of</w:t>
      </w:r>
      <w:r>
        <w:rPr>
          <w:rFonts w:ascii="Calibri"/>
          <w:b/>
          <w:spacing w:val="-4"/>
          <w:sz w:val="24"/>
          <w:u w:val="thick"/>
        </w:rPr>
        <w:t xml:space="preserve"> </w:t>
      </w:r>
      <w:r>
        <w:rPr>
          <w:rFonts w:ascii="Calibri"/>
          <w:b/>
          <w:sz w:val="24"/>
          <w:u w:val="thick"/>
        </w:rPr>
        <w:t>Cos</w:t>
      </w:r>
      <w:r>
        <w:rPr>
          <w:rFonts w:ascii="Calibri"/>
          <w:b/>
          <w:spacing w:val="-7"/>
          <w:sz w:val="24"/>
          <w:u w:val="thick"/>
        </w:rPr>
        <w:t xml:space="preserve"> </w:t>
      </w:r>
      <w:r>
        <w:rPr>
          <w:rFonts w:ascii="Calibri"/>
          <w:b/>
          <w:sz w:val="24"/>
          <w:u w:val="thick"/>
        </w:rPr>
        <w:t>with</w:t>
      </w:r>
      <w:r>
        <w:rPr>
          <w:rFonts w:ascii="Calibri"/>
          <w:b/>
          <w:spacing w:val="-1"/>
          <w:sz w:val="24"/>
          <w:u w:val="thick"/>
        </w:rPr>
        <w:t xml:space="preserve"> </w:t>
      </w:r>
      <w:r>
        <w:rPr>
          <w:rFonts w:ascii="Calibri"/>
          <w:b/>
          <w:spacing w:val="-2"/>
          <w:sz w:val="24"/>
          <w:u w:val="thick"/>
        </w:rPr>
        <w:t>POs/PSOs</w:t>
      </w:r>
    </w:p>
    <w:p w14:paraId="2AC7C69D" w14:textId="77777777" w:rsidR="006E7430" w:rsidRDefault="006E7430">
      <w:pPr>
        <w:pStyle w:val="BodyText"/>
        <w:rPr>
          <w:rFonts w:ascii="Calibri"/>
          <w:b/>
          <w:sz w:val="20"/>
        </w:rPr>
      </w:pPr>
    </w:p>
    <w:p w14:paraId="4D1B3253" w14:textId="77777777" w:rsidR="006E7430" w:rsidRDefault="006E7430">
      <w:pPr>
        <w:pStyle w:val="BodyText"/>
        <w:spacing w:before="23"/>
        <w:rPr>
          <w:rFonts w:ascii="Calibri"/>
          <w:b/>
          <w:sz w:val="20"/>
        </w:rPr>
      </w:pPr>
    </w:p>
    <w:tbl>
      <w:tblPr>
        <w:tblW w:w="0" w:type="auto"/>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95"/>
        <w:gridCol w:w="593"/>
        <w:gridCol w:w="595"/>
        <w:gridCol w:w="593"/>
        <w:gridCol w:w="595"/>
        <w:gridCol w:w="593"/>
        <w:gridCol w:w="595"/>
        <w:gridCol w:w="593"/>
        <w:gridCol w:w="595"/>
        <w:gridCol w:w="597"/>
        <w:gridCol w:w="638"/>
        <w:gridCol w:w="700"/>
        <w:gridCol w:w="705"/>
        <w:gridCol w:w="703"/>
        <w:gridCol w:w="703"/>
        <w:gridCol w:w="703"/>
      </w:tblGrid>
      <w:tr w:rsidR="006E7430" w14:paraId="2DBFD02A" w14:textId="77777777">
        <w:trPr>
          <w:trHeight w:val="460"/>
        </w:trPr>
        <w:tc>
          <w:tcPr>
            <w:tcW w:w="595" w:type="dxa"/>
          </w:tcPr>
          <w:p w14:paraId="27668A52" w14:textId="77777777" w:rsidR="006E7430" w:rsidRDefault="00000000">
            <w:pPr>
              <w:pStyle w:val="TableParagraph"/>
              <w:spacing w:line="211" w:lineRule="exact"/>
              <w:ind w:left="155"/>
              <w:rPr>
                <w:b/>
                <w:sz w:val="20"/>
              </w:rPr>
            </w:pPr>
            <w:r>
              <w:rPr>
                <w:b/>
                <w:spacing w:val="-5"/>
                <w:sz w:val="20"/>
              </w:rPr>
              <w:t>CO</w:t>
            </w:r>
          </w:p>
          <w:p w14:paraId="23D54269" w14:textId="77777777" w:rsidR="006E7430" w:rsidRDefault="00000000">
            <w:pPr>
              <w:pStyle w:val="TableParagraph"/>
              <w:spacing w:line="230" w:lineRule="exact"/>
              <w:ind w:left="138"/>
              <w:rPr>
                <w:b/>
                <w:sz w:val="20"/>
              </w:rPr>
            </w:pPr>
            <w:r>
              <w:rPr>
                <w:b/>
                <w:spacing w:val="-5"/>
                <w:sz w:val="20"/>
              </w:rPr>
              <w:t>/PO</w:t>
            </w:r>
          </w:p>
        </w:tc>
        <w:tc>
          <w:tcPr>
            <w:tcW w:w="593" w:type="dxa"/>
          </w:tcPr>
          <w:p w14:paraId="476168B9" w14:textId="77777777" w:rsidR="006E7430" w:rsidRDefault="00000000">
            <w:pPr>
              <w:pStyle w:val="TableParagraph"/>
              <w:spacing w:line="254" w:lineRule="exact"/>
              <w:ind w:left="93"/>
              <w:rPr>
                <w:b/>
                <w:sz w:val="20"/>
              </w:rPr>
            </w:pPr>
            <w:r>
              <w:rPr>
                <w:b/>
                <w:spacing w:val="-5"/>
                <w:sz w:val="20"/>
              </w:rPr>
              <w:t>PO1</w:t>
            </w:r>
          </w:p>
        </w:tc>
        <w:tc>
          <w:tcPr>
            <w:tcW w:w="595" w:type="dxa"/>
          </w:tcPr>
          <w:p w14:paraId="7EFB4BFB" w14:textId="77777777" w:rsidR="006E7430" w:rsidRDefault="00000000">
            <w:pPr>
              <w:pStyle w:val="TableParagraph"/>
              <w:spacing w:line="254" w:lineRule="exact"/>
              <w:ind w:left="95"/>
              <w:rPr>
                <w:b/>
                <w:sz w:val="20"/>
              </w:rPr>
            </w:pPr>
            <w:r>
              <w:rPr>
                <w:b/>
                <w:spacing w:val="-5"/>
                <w:sz w:val="20"/>
              </w:rPr>
              <w:t>PO2</w:t>
            </w:r>
          </w:p>
        </w:tc>
        <w:tc>
          <w:tcPr>
            <w:tcW w:w="593" w:type="dxa"/>
          </w:tcPr>
          <w:p w14:paraId="099EE708" w14:textId="77777777" w:rsidR="006E7430" w:rsidRDefault="00000000">
            <w:pPr>
              <w:pStyle w:val="TableParagraph"/>
              <w:spacing w:line="254" w:lineRule="exact"/>
              <w:ind w:left="93"/>
              <w:rPr>
                <w:b/>
                <w:sz w:val="20"/>
              </w:rPr>
            </w:pPr>
            <w:r>
              <w:rPr>
                <w:b/>
                <w:spacing w:val="-5"/>
                <w:sz w:val="20"/>
              </w:rPr>
              <w:t>PO3</w:t>
            </w:r>
          </w:p>
        </w:tc>
        <w:tc>
          <w:tcPr>
            <w:tcW w:w="595" w:type="dxa"/>
          </w:tcPr>
          <w:p w14:paraId="3011C159" w14:textId="77777777" w:rsidR="006E7430" w:rsidRDefault="00000000">
            <w:pPr>
              <w:pStyle w:val="TableParagraph"/>
              <w:spacing w:line="254" w:lineRule="exact"/>
              <w:ind w:left="96"/>
              <w:rPr>
                <w:b/>
                <w:sz w:val="20"/>
              </w:rPr>
            </w:pPr>
            <w:r>
              <w:rPr>
                <w:b/>
                <w:spacing w:val="-5"/>
                <w:sz w:val="20"/>
              </w:rPr>
              <w:t>PO4</w:t>
            </w:r>
          </w:p>
        </w:tc>
        <w:tc>
          <w:tcPr>
            <w:tcW w:w="593" w:type="dxa"/>
          </w:tcPr>
          <w:p w14:paraId="343349F3" w14:textId="77777777" w:rsidR="006E7430" w:rsidRDefault="00000000">
            <w:pPr>
              <w:pStyle w:val="TableParagraph"/>
              <w:spacing w:line="254" w:lineRule="exact"/>
              <w:ind w:left="94"/>
              <w:rPr>
                <w:b/>
                <w:sz w:val="20"/>
              </w:rPr>
            </w:pPr>
            <w:r>
              <w:rPr>
                <w:b/>
                <w:spacing w:val="-5"/>
                <w:sz w:val="20"/>
              </w:rPr>
              <w:t>PO5</w:t>
            </w:r>
          </w:p>
        </w:tc>
        <w:tc>
          <w:tcPr>
            <w:tcW w:w="595" w:type="dxa"/>
          </w:tcPr>
          <w:p w14:paraId="2EA8C838" w14:textId="77777777" w:rsidR="006E7430" w:rsidRDefault="00000000">
            <w:pPr>
              <w:pStyle w:val="TableParagraph"/>
              <w:spacing w:line="254" w:lineRule="exact"/>
              <w:ind w:left="96"/>
              <w:rPr>
                <w:b/>
                <w:sz w:val="20"/>
              </w:rPr>
            </w:pPr>
            <w:r>
              <w:rPr>
                <w:b/>
                <w:spacing w:val="-5"/>
                <w:sz w:val="20"/>
              </w:rPr>
              <w:t>PO6</w:t>
            </w:r>
          </w:p>
        </w:tc>
        <w:tc>
          <w:tcPr>
            <w:tcW w:w="593" w:type="dxa"/>
          </w:tcPr>
          <w:p w14:paraId="1C15D720" w14:textId="77777777" w:rsidR="006E7430" w:rsidRDefault="00000000">
            <w:pPr>
              <w:pStyle w:val="TableParagraph"/>
              <w:spacing w:line="254" w:lineRule="exact"/>
              <w:ind w:left="94"/>
              <w:rPr>
                <w:b/>
                <w:sz w:val="20"/>
              </w:rPr>
            </w:pPr>
            <w:r>
              <w:rPr>
                <w:b/>
                <w:spacing w:val="-5"/>
                <w:sz w:val="20"/>
              </w:rPr>
              <w:t>PO7</w:t>
            </w:r>
          </w:p>
        </w:tc>
        <w:tc>
          <w:tcPr>
            <w:tcW w:w="595" w:type="dxa"/>
          </w:tcPr>
          <w:p w14:paraId="0CEAA4BE" w14:textId="77777777" w:rsidR="006E7430" w:rsidRDefault="00000000">
            <w:pPr>
              <w:pStyle w:val="TableParagraph"/>
              <w:spacing w:line="254" w:lineRule="exact"/>
              <w:ind w:left="96"/>
              <w:rPr>
                <w:b/>
                <w:sz w:val="20"/>
              </w:rPr>
            </w:pPr>
            <w:r>
              <w:rPr>
                <w:b/>
                <w:spacing w:val="-5"/>
                <w:sz w:val="20"/>
              </w:rPr>
              <w:t>PO8</w:t>
            </w:r>
          </w:p>
        </w:tc>
        <w:tc>
          <w:tcPr>
            <w:tcW w:w="597" w:type="dxa"/>
          </w:tcPr>
          <w:p w14:paraId="20BED6C1" w14:textId="77777777" w:rsidR="006E7430" w:rsidRDefault="00000000">
            <w:pPr>
              <w:pStyle w:val="TableParagraph"/>
              <w:spacing w:line="254" w:lineRule="exact"/>
              <w:ind w:left="99"/>
              <w:rPr>
                <w:b/>
                <w:sz w:val="20"/>
              </w:rPr>
            </w:pPr>
            <w:r>
              <w:rPr>
                <w:b/>
                <w:spacing w:val="-5"/>
                <w:sz w:val="20"/>
              </w:rPr>
              <w:t>PO9</w:t>
            </w:r>
          </w:p>
        </w:tc>
        <w:tc>
          <w:tcPr>
            <w:tcW w:w="638" w:type="dxa"/>
          </w:tcPr>
          <w:p w14:paraId="544179C3" w14:textId="77777777" w:rsidR="006E7430" w:rsidRDefault="00000000">
            <w:pPr>
              <w:pStyle w:val="TableParagraph"/>
              <w:spacing w:line="230" w:lineRule="exact"/>
              <w:ind w:left="234" w:right="142" w:hanging="41"/>
              <w:rPr>
                <w:b/>
                <w:sz w:val="20"/>
              </w:rPr>
            </w:pPr>
            <w:r>
              <w:rPr>
                <w:b/>
                <w:spacing w:val="-8"/>
                <w:sz w:val="20"/>
              </w:rPr>
              <w:t xml:space="preserve">PO </w:t>
            </w:r>
            <w:r>
              <w:rPr>
                <w:b/>
                <w:spacing w:val="-6"/>
                <w:sz w:val="20"/>
              </w:rPr>
              <w:t>10</w:t>
            </w:r>
          </w:p>
        </w:tc>
        <w:tc>
          <w:tcPr>
            <w:tcW w:w="700" w:type="dxa"/>
          </w:tcPr>
          <w:p w14:paraId="6EE90AE6" w14:textId="77777777" w:rsidR="006E7430" w:rsidRDefault="00000000">
            <w:pPr>
              <w:pStyle w:val="TableParagraph"/>
              <w:spacing w:line="254" w:lineRule="exact"/>
              <w:ind w:left="100"/>
              <w:rPr>
                <w:b/>
                <w:sz w:val="20"/>
              </w:rPr>
            </w:pPr>
            <w:r>
              <w:rPr>
                <w:b/>
                <w:spacing w:val="-4"/>
                <w:sz w:val="20"/>
              </w:rPr>
              <w:t>PSO1</w:t>
            </w:r>
          </w:p>
        </w:tc>
        <w:tc>
          <w:tcPr>
            <w:tcW w:w="705" w:type="dxa"/>
          </w:tcPr>
          <w:p w14:paraId="7D540A51" w14:textId="77777777" w:rsidR="006E7430" w:rsidRDefault="00000000">
            <w:pPr>
              <w:pStyle w:val="TableParagraph"/>
              <w:spacing w:line="254" w:lineRule="exact"/>
              <w:ind w:left="104"/>
              <w:rPr>
                <w:b/>
                <w:sz w:val="20"/>
              </w:rPr>
            </w:pPr>
            <w:r>
              <w:rPr>
                <w:b/>
                <w:spacing w:val="-4"/>
                <w:sz w:val="20"/>
              </w:rPr>
              <w:t>PSO2</w:t>
            </w:r>
          </w:p>
        </w:tc>
        <w:tc>
          <w:tcPr>
            <w:tcW w:w="703" w:type="dxa"/>
          </w:tcPr>
          <w:p w14:paraId="1C1CD3DE" w14:textId="77777777" w:rsidR="006E7430" w:rsidRDefault="00000000">
            <w:pPr>
              <w:pStyle w:val="TableParagraph"/>
              <w:spacing w:line="254" w:lineRule="exact"/>
              <w:ind w:left="107"/>
              <w:rPr>
                <w:b/>
                <w:sz w:val="20"/>
              </w:rPr>
            </w:pPr>
            <w:r>
              <w:rPr>
                <w:b/>
                <w:spacing w:val="-4"/>
                <w:sz w:val="20"/>
              </w:rPr>
              <w:t>PSO3</w:t>
            </w:r>
          </w:p>
        </w:tc>
        <w:tc>
          <w:tcPr>
            <w:tcW w:w="703" w:type="dxa"/>
          </w:tcPr>
          <w:p w14:paraId="18F8AAAA" w14:textId="77777777" w:rsidR="006E7430" w:rsidRDefault="00000000">
            <w:pPr>
              <w:pStyle w:val="TableParagraph"/>
              <w:spacing w:line="254" w:lineRule="exact"/>
              <w:ind w:left="110"/>
              <w:rPr>
                <w:b/>
                <w:sz w:val="20"/>
              </w:rPr>
            </w:pPr>
            <w:r>
              <w:rPr>
                <w:b/>
                <w:spacing w:val="-4"/>
                <w:sz w:val="20"/>
              </w:rPr>
              <w:t>PSO4</w:t>
            </w:r>
          </w:p>
        </w:tc>
        <w:tc>
          <w:tcPr>
            <w:tcW w:w="703" w:type="dxa"/>
          </w:tcPr>
          <w:p w14:paraId="16B80C62" w14:textId="77777777" w:rsidR="006E7430" w:rsidRDefault="00000000">
            <w:pPr>
              <w:pStyle w:val="TableParagraph"/>
              <w:spacing w:line="254" w:lineRule="exact"/>
              <w:ind w:left="112"/>
              <w:rPr>
                <w:b/>
                <w:sz w:val="20"/>
              </w:rPr>
            </w:pPr>
            <w:r>
              <w:rPr>
                <w:b/>
                <w:spacing w:val="-4"/>
                <w:sz w:val="20"/>
              </w:rPr>
              <w:t>PSO5</w:t>
            </w:r>
          </w:p>
        </w:tc>
      </w:tr>
      <w:tr w:rsidR="006E7430" w14:paraId="5BA92573" w14:textId="77777777">
        <w:trPr>
          <w:trHeight w:val="277"/>
        </w:trPr>
        <w:tc>
          <w:tcPr>
            <w:tcW w:w="595" w:type="dxa"/>
          </w:tcPr>
          <w:p w14:paraId="32A19674" w14:textId="77777777" w:rsidR="006E7430" w:rsidRDefault="00000000">
            <w:pPr>
              <w:pStyle w:val="TableParagraph"/>
              <w:spacing w:line="258" w:lineRule="exact"/>
              <w:ind w:left="3"/>
              <w:jc w:val="center"/>
              <w:rPr>
                <w:sz w:val="20"/>
              </w:rPr>
            </w:pPr>
            <w:r>
              <w:rPr>
                <w:spacing w:val="-5"/>
                <w:sz w:val="20"/>
              </w:rPr>
              <w:t>CO1</w:t>
            </w:r>
          </w:p>
        </w:tc>
        <w:tc>
          <w:tcPr>
            <w:tcW w:w="593" w:type="dxa"/>
          </w:tcPr>
          <w:p w14:paraId="7C15A6A5" w14:textId="77777777" w:rsidR="006E7430" w:rsidRDefault="00000000">
            <w:pPr>
              <w:pStyle w:val="TableParagraph"/>
              <w:spacing w:line="258" w:lineRule="exact"/>
              <w:ind w:left="16"/>
              <w:rPr>
                <w:sz w:val="20"/>
              </w:rPr>
            </w:pPr>
            <w:r>
              <w:rPr>
                <w:spacing w:val="-10"/>
                <w:sz w:val="20"/>
              </w:rPr>
              <w:t>3</w:t>
            </w:r>
          </w:p>
        </w:tc>
        <w:tc>
          <w:tcPr>
            <w:tcW w:w="595" w:type="dxa"/>
          </w:tcPr>
          <w:p w14:paraId="65A70538" w14:textId="77777777" w:rsidR="006E7430" w:rsidRDefault="00000000">
            <w:pPr>
              <w:pStyle w:val="TableParagraph"/>
              <w:spacing w:line="258" w:lineRule="exact"/>
              <w:ind w:left="11"/>
              <w:rPr>
                <w:sz w:val="20"/>
              </w:rPr>
            </w:pPr>
            <w:r>
              <w:rPr>
                <w:spacing w:val="-10"/>
                <w:sz w:val="20"/>
              </w:rPr>
              <w:t>3</w:t>
            </w:r>
          </w:p>
        </w:tc>
        <w:tc>
          <w:tcPr>
            <w:tcW w:w="593" w:type="dxa"/>
          </w:tcPr>
          <w:p w14:paraId="53802A28" w14:textId="77777777" w:rsidR="006E7430" w:rsidRDefault="00000000">
            <w:pPr>
              <w:pStyle w:val="TableParagraph"/>
              <w:spacing w:line="258" w:lineRule="exact"/>
              <w:ind w:left="9"/>
              <w:rPr>
                <w:sz w:val="20"/>
              </w:rPr>
            </w:pPr>
            <w:r>
              <w:rPr>
                <w:spacing w:val="-10"/>
                <w:sz w:val="20"/>
              </w:rPr>
              <w:t>3</w:t>
            </w:r>
          </w:p>
        </w:tc>
        <w:tc>
          <w:tcPr>
            <w:tcW w:w="595" w:type="dxa"/>
          </w:tcPr>
          <w:p w14:paraId="76DE2130" w14:textId="77777777" w:rsidR="006E7430" w:rsidRDefault="00000000">
            <w:pPr>
              <w:pStyle w:val="TableParagraph"/>
              <w:spacing w:line="258" w:lineRule="exact"/>
              <w:ind w:left="14"/>
              <w:rPr>
                <w:sz w:val="20"/>
              </w:rPr>
            </w:pPr>
            <w:r>
              <w:rPr>
                <w:spacing w:val="-10"/>
                <w:sz w:val="20"/>
              </w:rPr>
              <w:t>3</w:t>
            </w:r>
          </w:p>
        </w:tc>
        <w:tc>
          <w:tcPr>
            <w:tcW w:w="593" w:type="dxa"/>
          </w:tcPr>
          <w:p w14:paraId="42AC146A" w14:textId="77777777" w:rsidR="006E7430" w:rsidRDefault="00000000">
            <w:pPr>
              <w:pStyle w:val="TableParagraph"/>
              <w:spacing w:line="258" w:lineRule="exact"/>
              <w:ind w:left="17"/>
              <w:rPr>
                <w:sz w:val="20"/>
              </w:rPr>
            </w:pPr>
            <w:r>
              <w:rPr>
                <w:spacing w:val="-10"/>
                <w:sz w:val="20"/>
              </w:rPr>
              <w:t>2</w:t>
            </w:r>
          </w:p>
        </w:tc>
        <w:tc>
          <w:tcPr>
            <w:tcW w:w="595" w:type="dxa"/>
          </w:tcPr>
          <w:p w14:paraId="5E980896" w14:textId="77777777" w:rsidR="006E7430" w:rsidRDefault="00000000">
            <w:pPr>
              <w:pStyle w:val="TableParagraph"/>
              <w:spacing w:line="258" w:lineRule="exact"/>
              <w:ind w:left="14"/>
              <w:rPr>
                <w:sz w:val="20"/>
              </w:rPr>
            </w:pPr>
            <w:r>
              <w:rPr>
                <w:spacing w:val="-10"/>
                <w:sz w:val="20"/>
              </w:rPr>
              <w:t>3</w:t>
            </w:r>
          </w:p>
        </w:tc>
        <w:tc>
          <w:tcPr>
            <w:tcW w:w="593" w:type="dxa"/>
          </w:tcPr>
          <w:p w14:paraId="098E59C8" w14:textId="77777777" w:rsidR="006E7430" w:rsidRDefault="00000000">
            <w:pPr>
              <w:pStyle w:val="TableParagraph"/>
              <w:spacing w:line="258" w:lineRule="exact"/>
              <w:ind w:left="10"/>
              <w:rPr>
                <w:sz w:val="20"/>
              </w:rPr>
            </w:pPr>
            <w:r>
              <w:rPr>
                <w:spacing w:val="-10"/>
                <w:sz w:val="20"/>
              </w:rPr>
              <w:t>3</w:t>
            </w:r>
          </w:p>
        </w:tc>
        <w:tc>
          <w:tcPr>
            <w:tcW w:w="595" w:type="dxa"/>
          </w:tcPr>
          <w:p w14:paraId="351707BA" w14:textId="77777777" w:rsidR="006E7430" w:rsidRDefault="00000000">
            <w:pPr>
              <w:pStyle w:val="TableParagraph"/>
              <w:spacing w:line="258" w:lineRule="exact"/>
              <w:ind w:left="15"/>
              <w:rPr>
                <w:sz w:val="20"/>
              </w:rPr>
            </w:pPr>
            <w:r>
              <w:rPr>
                <w:spacing w:val="-10"/>
                <w:sz w:val="20"/>
              </w:rPr>
              <w:t>3</w:t>
            </w:r>
          </w:p>
        </w:tc>
        <w:tc>
          <w:tcPr>
            <w:tcW w:w="597" w:type="dxa"/>
          </w:tcPr>
          <w:p w14:paraId="4F903BA4" w14:textId="77777777" w:rsidR="006E7430" w:rsidRDefault="00000000">
            <w:pPr>
              <w:pStyle w:val="TableParagraph"/>
              <w:spacing w:line="258" w:lineRule="exact"/>
              <w:ind w:left="12"/>
              <w:rPr>
                <w:sz w:val="20"/>
              </w:rPr>
            </w:pPr>
            <w:r>
              <w:rPr>
                <w:spacing w:val="-10"/>
                <w:sz w:val="20"/>
              </w:rPr>
              <w:t>3</w:t>
            </w:r>
          </w:p>
        </w:tc>
        <w:tc>
          <w:tcPr>
            <w:tcW w:w="638" w:type="dxa"/>
          </w:tcPr>
          <w:p w14:paraId="6B4CF0F2" w14:textId="77777777" w:rsidR="006E7430" w:rsidRDefault="00000000">
            <w:pPr>
              <w:pStyle w:val="TableParagraph"/>
              <w:spacing w:line="258" w:lineRule="exact"/>
              <w:ind w:left="50"/>
              <w:jc w:val="center"/>
              <w:rPr>
                <w:sz w:val="20"/>
              </w:rPr>
            </w:pPr>
            <w:r>
              <w:rPr>
                <w:spacing w:val="-10"/>
                <w:sz w:val="20"/>
              </w:rPr>
              <w:t>2</w:t>
            </w:r>
          </w:p>
        </w:tc>
        <w:tc>
          <w:tcPr>
            <w:tcW w:w="700" w:type="dxa"/>
          </w:tcPr>
          <w:p w14:paraId="01C4631D" w14:textId="77777777" w:rsidR="006E7430" w:rsidRDefault="00000000">
            <w:pPr>
              <w:pStyle w:val="TableParagraph"/>
              <w:spacing w:line="258" w:lineRule="exact"/>
              <w:ind w:left="26"/>
              <w:rPr>
                <w:sz w:val="20"/>
              </w:rPr>
            </w:pPr>
            <w:r>
              <w:rPr>
                <w:spacing w:val="-10"/>
                <w:sz w:val="20"/>
              </w:rPr>
              <w:t>3</w:t>
            </w:r>
          </w:p>
        </w:tc>
        <w:tc>
          <w:tcPr>
            <w:tcW w:w="705" w:type="dxa"/>
          </w:tcPr>
          <w:p w14:paraId="661AF1ED" w14:textId="77777777" w:rsidR="006E7430" w:rsidRDefault="00000000">
            <w:pPr>
              <w:pStyle w:val="TableParagraph"/>
              <w:spacing w:line="258" w:lineRule="exact"/>
              <w:ind w:left="29"/>
              <w:rPr>
                <w:sz w:val="20"/>
              </w:rPr>
            </w:pPr>
            <w:r>
              <w:rPr>
                <w:spacing w:val="-10"/>
                <w:sz w:val="20"/>
              </w:rPr>
              <w:t>3</w:t>
            </w:r>
          </w:p>
        </w:tc>
        <w:tc>
          <w:tcPr>
            <w:tcW w:w="703" w:type="dxa"/>
          </w:tcPr>
          <w:p w14:paraId="32BFF940" w14:textId="77777777" w:rsidR="006E7430" w:rsidRDefault="00000000">
            <w:pPr>
              <w:pStyle w:val="TableParagraph"/>
              <w:spacing w:line="258" w:lineRule="exact"/>
              <w:ind w:left="32"/>
              <w:rPr>
                <w:sz w:val="20"/>
              </w:rPr>
            </w:pPr>
            <w:r>
              <w:rPr>
                <w:spacing w:val="-10"/>
                <w:sz w:val="20"/>
              </w:rPr>
              <w:t>3</w:t>
            </w:r>
          </w:p>
        </w:tc>
        <w:tc>
          <w:tcPr>
            <w:tcW w:w="703" w:type="dxa"/>
          </w:tcPr>
          <w:p w14:paraId="09C9E92A" w14:textId="77777777" w:rsidR="006E7430" w:rsidRDefault="00000000">
            <w:pPr>
              <w:pStyle w:val="TableParagraph"/>
              <w:spacing w:line="258" w:lineRule="exact"/>
              <w:ind w:left="35"/>
              <w:rPr>
                <w:sz w:val="20"/>
              </w:rPr>
            </w:pPr>
            <w:r>
              <w:rPr>
                <w:spacing w:val="-10"/>
                <w:sz w:val="20"/>
              </w:rPr>
              <w:t>3</w:t>
            </w:r>
          </w:p>
        </w:tc>
        <w:tc>
          <w:tcPr>
            <w:tcW w:w="703" w:type="dxa"/>
          </w:tcPr>
          <w:p w14:paraId="2202ACBA" w14:textId="77777777" w:rsidR="006E7430" w:rsidRDefault="00000000">
            <w:pPr>
              <w:pStyle w:val="TableParagraph"/>
              <w:spacing w:line="258" w:lineRule="exact"/>
              <w:ind w:left="40"/>
              <w:rPr>
                <w:sz w:val="20"/>
              </w:rPr>
            </w:pPr>
            <w:r>
              <w:rPr>
                <w:spacing w:val="-10"/>
                <w:sz w:val="20"/>
              </w:rPr>
              <w:t>3</w:t>
            </w:r>
          </w:p>
        </w:tc>
      </w:tr>
      <w:tr w:rsidR="006E7430" w14:paraId="72F64980" w14:textId="77777777">
        <w:trPr>
          <w:trHeight w:val="275"/>
        </w:trPr>
        <w:tc>
          <w:tcPr>
            <w:tcW w:w="595" w:type="dxa"/>
          </w:tcPr>
          <w:p w14:paraId="030E8A5E" w14:textId="77777777" w:rsidR="006E7430" w:rsidRDefault="00000000">
            <w:pPr>
              <w:pStyle w:val="TableParagraph"/>
              <w:spacing w:line="256" w:lineRule="exact"/>
              <w:ind w:left="3"/>
              <w:jc w:val="center"/>
              <w:rPr>
                <w:sz w:val="20"/>
              </w:rPr>
            </w:pPr>
            <w:r>
              <w:rPr>
                <w:spacing w:val="-5"/>
                <w:sz w:val="20"/>
              </w:rPr>
              <w:t>CO2</w:t>
            </w:r>
          </w:p>
        </w:tc>
        <w:tc>
          <w:tcPr>
            <w:tcW w:w="593" w:type="dxa"/>
          </w:tcPr>
          <w:p w14:paraId="5FDEE69A" w14:textId="77777777" w:rsidR="006E7430" w:rsidRDefault="00000000">
            <w:pPr>
              <w:pStyle w:val="TableParagraph"/>
              <w:spacing w:line="256" w:lineRule="exact"/>
              <w:ind w:left="16"/>
              <w:rPr>
                <w:sz w:val="20"/>
              </w:rPr>
            </w:pPr>
            <w:r>
              <w:rPr>
                <w:spacing w:val="-10"/>
                <w:sz w:val="20"/>
              </w:rPr>
              <w:t>3</w:t>
            </w:r>
          </w:p>
        </w:tc>
        <w:tc>
          <w:tcPr>
            <w:tcW w:w="595" w:type="dxa"/>
          </w:tcPr>
          <w:p w14:paraId="05419378" w14:textId="77777777" w:rsidR="006E7430" w:rsidRDefault="00000000">
            <w:pPr>
              <w:pStyle w:val="TableParagraph"/>
              <w:spacing w:line="256" w:lineRule="exact"/>
              <w:ind w:left="11"/>
              <w:rPr>
                <w:sz w:val="20"/>
              </w:rPr>
            </w:pPr>
            <w:r>
              <w:rPr>
                <w:spacing w:val="-10"/>
                <w:sz w:val="20"/>
              </w:rPr>
              <w:t>3</w:t>
            </w:r>
          </w:p>
        </w:tc>
        <w:tc>
          <w:tcPr>
            <w:tcW w:w="593" w:type="dxa"/>
          </w:tcPr>
          <w:p w14:paraId="3FC30DD4" w14:textId="77777777" w:rsidR="006E7430" w:rsidRDefault="00000000">
            <w:pPr>
              <w:pStyle w:val="TableParagraph"/>
              <w:spacing w:line="256" w:lineRule="exact"/>
              <w:ind w:left="9"/>
              <w:rPr>
                <w:sz w:val="20"/>
              </w:rPr>
            </w:pPr>
            <w:r>
              <w:rPr>
                <w:spacing w:val="-10"/>
                <w:sz w:val="20"/>
              </w:rPr>
              <w:t>2</w:t>
            </w:r>
          </w:p>
        </w:tc>
        <w:tc>
          <w:tcPr>
            <w:tcW w:w="595" w:type="dxa"/>
          </w:tcPr>
          <w:p w14:paraId="38F65070" w14:textId="77777777" w:rsidR="006E7430" w:rsidRDefault="00000000">
            <w:pPr>
              <w:pStyle w:val="TableParagraph"/>
              <w:spacing w:line="256" w:lineRule="exact"/>
              <w:ind w:left="14"/>
              <w:rPr>
                <w:sz w:val="20"/>
              </w:rPr>
            </w:pPr>
            <w:r>
              <w:rPr>
                <w:spacing w:val="-10"/>
                <w:sz w:val="20"/>
              </w:rPr>
              <w:t>2</w:t>
            </w:r>
          </w:p>
        </w:tc>
        <w:tc>
          <w:tcPr>
            <w:tcW w:w="593" w:type="dxa"/>
          </w:tcPr>
          <w:p w14:paraId="5C78AB08" w14:textId="77777777" w:rsidR="006E7430" w:rsidRDefault="00000000">
            <w:pPr>
              <w:pStyle w:val="TableParagraph"/>
              <w:spacing w:line="256" w:lineRule="exact"/>
              <w:ind w:left="17"/>
              <w:rPr>
                <w:sz w:val="20"/>
              </w:rPr>
            </w:pPr>
            <w:r>
              <w:rPr>
                <w:spacing w:val="-10"/>
                <w:sz w:val="20"/>
              </w:rPr>
              <w:t>2</w:t>
            </w:r>
          </w:p>
        </w:tc>
        <w:tc>
          <w:tcPr>
            <w:tcW w:w="595" w:type="dxa"/>
          </w:tcPr>
          <w:p w14:paraId="1C4643A6" w14:textId="77777777" w:rsidR="006E7430" w:rsidRDefault="00000000">
            <w:pPr>
              <w:pStyle w:val="TableParagraph"/>
              <w:spacing w:line="256" w:lineRule="exact"/>
              <w:ind w:left="14"/>
              <w:rPr>
                <w:sz w:val="20"/>
              </w:rPr>
            </w:pPr>
            <w:r>
              <w:rPr>
                <w:spacing w:val="-10"/>
                <w:sz w:val="20"/>
              </w:rPr>
              <w:t>3</w:t>
            </w:r>
          </w:p>
        </w:tc>
        <w:tc>
          <w:tcPr>
            <w:tcW w:w="593" w:type="dxa"/>
          </w:tcPr>
          <w:p w14:paraId="4E9E06CE" w14:textId="77777777" w:rsidR="006E7430" w:rsidRDefault="00000000">
            <w:pPr>
              <w:pStyle w:val="TableParagraph"/>
              <w:spacing w:line="256" w:lineRule="exact"/>
              <w:ind w:left="10"/>
              <w:rPr>
                <w:sz w:val="20"/>
              </w:rPr>
            </w:pPr>
            <w:r>
              <w:rPr>
                <w:spacing w:val="-10"/>
                <w:sz w:val="20"/>
              </w:rPr>
              <w:t>3</w:t>
            </w:r>
          </w:p>
        </w:tc>
        <w:tc>
          <w:tcPr>
            <w:tcW w:w="595" w:type="dxa"/>
          </w:tcPr>
          <w:p w14:paraId="1F77DBF6" w14:textId="77777777" w:rsidR="006E7430" w:rsidRDefault="00000000">
            <w:pPr>
              <w:pStyle w:val="TableParagraph"/>
              <w:spacing w:line="256" w:lineRule="exact"/>
              <w:ind w:left="15"/>
              <w:rPr>
                <w:sz w:val="20"/>
              </w:rPr>
            </w:pPr>
            <w:r>
              <w:rPr>
                <w:spacing w:val="-10"/>
                <w:sz w:val="20"/>
              </w:rPr>
              <w:t>3</w:t>
            </w:r>
          </w:p>
        </w:tc>
        <w:tc>
          <w:tcPr>
            <w:tcW w:w="597" w:type="dxa"/>
          </w:tcPr>
          <w:p w14:paraId="543E3F03" w14:textId="77777777" w:rsidR="006E7430" w:rsidRDefault="00000000">
            <w:pPr>
              <w:pStyle w:val="TableParagraph"/>
              <w:spacing w:line="256" w:lineRule="exact"/>
              <w:ind w:left="12"/>
              <w:rPr>
                <w:sz w:val="20"/>
              </w:rPr>
            </w:pPr>
            <w:r>
              <w:rPr>
                <w:spacing w:val="-10"/>
                <w:sz w:val="20"/>
              </w:rPr>
              <w:t>3</w:t>
            </w:r>
          </w:p>
        </w:tc>
        <w:tc>
          <w:tcPr>
            <w:tcW w:w="638" w:type="dxa"/>
          </w:tcPr>
          <w:p w14:paraId="73043D57" w14:textId="77777777" w:rsidR="006E7430" w:rsidRDefault="00000000">
            <w:pPr>
              <w:pStyle w:val="TableParagraph"/>
              <w:spacing w:line="256" w:lineRule="exact"/>
              <w:ind w:left="50"/>
              <w:jc w:val="center"/>
              <w:rPr>
                <w:sz w:val="20"/>
              </w:rPr>
            </w:pPr>
            <w:r>
              <w:rPr>
                <w:spacing w:val="-10"/>
                <w:sz w:val="20"/>
              </w:rPr>
              <w:t>2</w:t>
            </w:r>
          </w:p>
        </w:tc>
        <w:tc>
          <w:tcPr>
            <w:tcW w:w="700" w:type="dxa"/>
          </w:tcPr>
          <w:p w14:paraId="04B217FD" w14:textId="77777777" w:rsidR="006E7430" w:rsidRDefault="00000000">
            <w:pPr>
              <w:pStyle w:val="TableParagraph"/>
              <w:spacing w:line="256" w:lineRule="exact"/>
              <w:ind w:left="26"/>
              <w:rPr>
                <w:sz w:val="20"/>
              </w:rPr>
            </w:pPr>
            <w:r>
              <w:rPr>
                <w:spacing w:val="-10"/>
                <w:sz w:val="20"/>
              </w:rPr>
              <w:t>3</w:t>
            </w:r>
          </w:p>
        </w:tc>
        <w:tc>
          <w:tcPr>
            <w:tcW w:w="705" w:type="dxa"/>
          </w:tcPr>
          <w:p w14:paraId="3F4EEF3F" w14:textId="77777777" w:rsidR="006E7430" w:rsidRDefault="00000000">
            <w:pPr>
              <w:pStyle w:val="TableParagraph"/>
              <w:spacing w:line="256" w:lineRule="exact"/>
              <w:ind w:left="29"/>
              <w:rPr>
                <w:sz w:val="20"/>
              </w:rPr>
            </w:pPr>
            <w:r>
              <w:rPr>
                <w:spacing w:val="-10"/>
                <w:sz w:val="20"/>
              </w:rPr>
              <w:t>3</w:t>
            </w:r>
          </w:p>
        </w:tc>
        <w:tc>
          <w:tcPr>
            <w:tcW w:w="703" w:type="dxa"/>
          </w:tcPr>
          <w:p w14:paraId="523D0F6A" w14:textId="77777777" w:rsidR="006E7430" w:rsidRDefault="00000000">
            <w:pPr>
              <w:pStyle w:val="TableParagraph"/>
              <w:spacing w:line="256" w:lineRule="exact"/>
              <w:ind w:left="32"/>
              <w:rPr>
                <w:sz w:val="20"/>
              </w:rPr>
            </w:pPr>
            <w:r>
              <w:rPr>
                <w:spacing w:val="-10"/>
                <w:sz w:val="20"/>
              </w:rPr>
              <w:t>3</w:t>
            </w:r>
          </w:p>
        </w:tc>
        <w:tc>
          <w:tcPr>
            <w:tcW w:w="703" w:type="dxa"/>
          </w:tcPr>
          <w:p w14:paraId="0B8532F2" w14:textId="77777777" w:rsidR="006E7430" w:rsidRDefault="00000000">
            <w:pPr>
              <w:pStyle w:val="TableParagraph"/>
              <w:spacing w:line="256" w:lineRule="exact"/>
              <w:ind w:left="35"/>
              <w:rPr>
                <w:sz w:val="20"/>
              </w:rPr>
            </w:pPr>
            <w:r>
              <w:rPr>
                <w:spacing w:val="-10"/>
                <w:sz w:val="20"/>
              </w:rPr>
              <w:t>2</w:t>
            </w:r>
          </w:p>
        </w:tc>
        <w:tc>
          <w:tcPr>
            <w:tcW w:w="703" w:type="dxa"/>
          </w:tcPr>
          <w:p w14:paraId="100034CD" w14:textId="77777777" w:rsidR="006E7430" w:rsidRDefault="00000000">
            <w:pPr>
              <w:pStyle w:val="TableParagraph"/>
              <w:spacing w:line="256" w:lineRule="exact"/>
              <w:ind w:left="40"/>
              <w:rPr>
                <w:sz w:val="20"/>
              </w:rPr>
            </w:pPr>
            <w:r>
              <w:rPr>
                <w:spacing w:val="-10"/>
                <w:sz w:val="20"/>
              </w:rPr>
              <w:t>2</w:t>
            </w:r>
          </w:p>
        </w:tc>
      </w:tr>
      <w:tr w:rsidR="006E7430" w14:paraId="53A055C9" w14:textId="77777777">
        <w:trPr>
          <w:trHeight w:val="275"/>
        </w:trPr>
        <w:tc>
          <w:tcPr>
            <w:tcW w:w="595" w:type="dxa"/>
          </w:tcPr>
          <w:p w14:paraId="6D6EBA12" w14:textId="77777777" w:rsidR="006E7430" w:rsidRDefault="00000000">
            <w:pPr>
              <w:pStyle w:val="TableParagraph"/>
              <w:spacing w:line="256" w:lineRule="exact"/>
              <w:ind w:left="3"/>
              <w:jc w:val="center"/>
              <w:rPr>
                <w:sz w:val="20"/>
              </w:rPr>
            </w:pPr>
            <w:r>
              <w:rPr>
                <w:spacing w:val="-5"/>
                <w:sz w:val="20"/>
              </w:rPr>
              <w:t>CO3</w:t>
            </w:r>
          </w:p>
        </w:tc>
        <w:tc>
          <w:tcPr>
            <w:tcW w:w="593" w:type="dxa"/>
          </w:tcPr>
          <w:p w14:paraId="4BE52712" w14:textId="77777777" w:rsidR="006E7430" w:rsidRDefault="00000000">
            <w:pPr>
              <w:pStyle w:val="TableParagraph"/>
              <w:spacing w:line="256" w:lineRule="exact"/>
              <w:ind w:left="16"/>
              <w:rPr>
                <w:sz w:val="20"/>
              </w:rPr>
            </w:pPr>
            <w:r>
              <w:rPr>
                <w:spacing w:val="-10"/>
                <w:sz w:val="20"/>
              </w:rPr>
              <w:t>3</w:t>
            </w:r>
          </w:p>
        </w:tc>
        <w:tc>
          <w:tcPr>
            <w:tcW w:w="595" w:type="dxa"/>
          </w:tcPr>
          <w:p w14:paraId="3118B1FC" w14:textId="77777777" w:rsidR="006E7430" w:rsidRDefault="00000000">
            <w:pPr>
              <w:pStyle w:val="TableParagraph"/>
              <w:spacing w:line="256" w:lineRule="exact"/>
              <w:ind w:left="11"/>
              <w:rPr>
                <w:sz w:val="20"/>
              </w:rPr>
            </w:pPr>
            <w:r>
              <w:rPr>
                <w:spacing w:val="-10"/>
                <w:sz w:val="20"/>
              </w:rPr>
              <w:t>3</w:t>
            </w:r>
          </w:p>
        </w:tc>
        <w:tc>
          <w:tcPr>
            <w:tcW w:w="593" w:type="dxa"/>
          </w:tcPr>
          <w:p w14:paraId="1B70DF39" w14:textId="77777777" w:rsidR="006E7430" w:rsidRDefault="00000000">
            <w:pPr>
              <w:pStyle w:val="TableParagraph"/>
              <w:spacing w:line="256" w:lineRule="exact"/>
              <w:ind w:left="9"/>
              <w:rPr>
                <w:sz w:val="20"/>
              </w:rPr>
            </w:pPr>
            <w:r>
              <w:rPr>
                <w:spacing w:val="-10"/>
                <w:sz w:val="20"/>
              </w:rPr>
              <w:t>2</w:t>
            </w:r>
          </w:p>
        </w:tc>
        <w:tc>
          <w:tcPr>
            <w:tcW w:w="595" w:type="dxa"/>
          </w:tcPr>
          <w:p w14:paraId="54305CE8" w14:textId="77777777" w:rsidR="006E7430" w:rsidRDefault="00000000">
            <w:pPr>
              <w:pStyle w:val="TableParagraph"/>
              <w:spacing w:line="256" w:lineRule="exact"/>
              <w:ind w:left="14"/>
              <w:rPr>
                <w:sz w:val="20"/>
              </w:rPr>
            </w:pPr>
            <w:r>
              <w:rPr>
                <w:spacing w:val="-10"/>
                <w:sz w:val="20"/>
              </w:rPr>
              <w:t>3</w:t>
            </w:r>
          </w:p>
        </w:tc>
        <w:tc>
          <w:tcPr>
            <w:tcW w:w="593" w:type="dxa"/>
          </w:tcPr>
          <w:p w14:paraId="5E6909E5" w14:textId="77777777" w:rsidR="006E7430" w:rsidRDefault="00000000">
            <w:pPr>
              <w:pStyle w:val="TableParagraph"/>
              <w:spacing w:line="256" w:lineRule="exact"/>
              <w:ind w:left="17"/>
              <w:rPr>
                <w:sz w:val="20"/>
              </w:rPr>
            </w:pPr>
            <w:r>
              <w:rPr>
                <w:spacing w:val="-10"/>
                <w:sz w:val="20"/>
              </w:rPr>
              <w:t>2</w:t>
            </w:r>
          </w:p>
        </w:tc>
        <w:tc>
          <w:tcPr>
            <w:tcW w:w="595" w:type="dxa"/>
          </w:tcPr>
          <w:p w14:paraId="7EAD7951" w14:textId="77777777" w:rsidR="006E7430" w:rsidRDefault="00000000">
            <w:pPr>
              <w:pStyle w:val="TableParagraph"/>
              <w:spacing w:line="256" w:lineRule="exact"/>
              <w:ind w:left="14"/>
              <w:rPr>
                <w:sz w:val="20"/>
              </w:rPr>
            </w:pPr>
            <w:r>
              <w:rPr>
                <w:spacing w:val="-10"/>
                <w:sz w:val="20"/>
              </w:rPr>
              <w:t>3</w:t>
            </w:r>
          </w:p>
        </w:tc>
        <w:tc>
          <w:tcPr>
            <w:tcW w:w="593" w:type="dxa"/>
          </w:tcPr>
          <w:p w14:paraId="6014248A" w14:textId="77777777" w:rsidR="006E7430" w:rsidRDefault="00000000">
            <w:pPr>
              <w:pStyle w:val="TableParagraph"/>
              <w:spacing w:line="256" w:lineRule="exact"/>
              <w:ind w:left="10"/>
              <w:rPr>
                <w:sz w:val="20"/>
              </w:rPr>
            </w:pPr>
            <w:r>
              <w:rPr>
                <w:spacing w:val="-10"/>
                <w:sz w:val="20"/>
              </w:rPr>
              <w:t>3</w:t>
            </w:r>
          </w:p>
        </w:tc>
        <w:tc>
          <w:tcPr>
            <w:tcW w:w="595" w:type="dxa"/>
          </w:tcPr>
          <w:p w14:paraId="7FCAB5BE" w14:textId="77777777" w:rsidR="006E7430" w:rsidRDefault="00000000">
            <w:pPr>
              <w:pStyle w:val="TableParagraph"/>
              <w:spacing w:line="256" w:lineRule="exact"/>
              <w:ind w:left="15"/>
              <w:rPr>
                <w:sz w:val="20"/>
              </w:rPr>
            </w:pPr>
            <w:r>
              <w:rPr>
                <w:spacing w:val="-10"/>
                <w:sz w:val="20"/>
              </w:rPr>
              <w:t>3</w:t>
            </w:r>
          </w:p>
        </w:tc>
        <w:tc>
          <w:tcPr>
            <w:tcW w:w="597" w:type="dxa"/>
          </w:tcPr>
          <w:p w14:paraId="1EAB44A5" w14:textId="77777777" w:rsidR="006E7430" w:rsidRDefault="00000000">
            <w:pPr>
              <w:pStyle w:val="TableParagraph"/>
              <w:spacing w:line="256" w:lineRule="exact"/>
              <w:ind w:left="12"/>
              <w:rPr>
                <w:sz w:val="20"/>
              </w:rPr>
            </w:pPr>
            <w:r>
              <w:rPr>
                <w:spacing w:val="-10"/>
                <w:sz w:val="20"/>
              </w:rPr>
              <w:t>3</w:t>
            </w:r>
          </w:p>
        </w:tc>
        <w:tc>
          <w:tcPr>
            <w:tcW w:w="638" w:type="dxa"/>
          </w:tcPr>
          <w:p w14:paraId="2B7522EB" w14:textId="77777777" w:rsidR="006E7430" w:rsidRDefault="00000000">
            <w:pPr>
              <w:pStyle w:val="TableParagraph"/>
              <w:spacing w:line="256" w:lineRule="exact"/>
              <w:ind w:left="50"/>
              <w:jc w:val="center"/>
              <w:rPr>
                <w:sz w:val="20"/>
              </w:rPr>
            </w:pPr>
            <w:r>
              <w:rPr>
                <w:spacing w:val="-10"/>
                <w:sz w:val="20"/>
              </w:rPr>
              <w:t>2</w:t>
            </w:r>
          </w:p>
        </w:tc>
        <w:tc>
          <w:tcPr>
            <w:tcW w:w="700" w:type="dxa"/>
          </w:tcPr>
          <w:p w14:paraId="47C954F5" w14:textId="77777777" w:rsidR="006E7430" w:rsidRDefault="00000000">
            <w:pPr>
              <w:pStyle w:val="TableParagraph"/>
              <w:spacing w:line="256" w:lineRule="exact"/>
              <w:ind w:left="26"/>
              <w:rPr>
                <w:sz w:val="20"/>
              </w:rPr>
            </w:pPr>
            <w:r>
              <w:rPr>
                <w:spacing w:val="-10"/>
                <w:sz w:val="20"/>
              </w:rPr>
              <w:t>3</w:t>
            </w:r>
          </w:p>
        </w:tc>
        <w:tc>
          <w:tcPr>
            <w:tcW w:w="705" w:type="dxa"/>
          </w:tcPr>
          <w:p w14:paraId="11CD0EB4" w14:textId="77777777" w:rsidR="006E7430" w:rsidRDefault="00000000">
            <w:pPr>
              <w:pStyle w:val="TableParagraph"/>
              <w:spacing w:line="256" w:lineRule="exact"/>
              <w:ind w:left="29"/>
              <w:rPr>
                <w:sz w:val="20"/>
              </w:rPr>
            </w:pPr>
            <w:r>
              <w:rPr>
                <w:spacing w:val="-10"/>
                <w:sz w:val="20"/>
              </w:rPr>
              <w:t>3</w:t>
            </w:r>
          </w:p>
        </w:tc>
        <w:tc>
          <w:tcPr>
            <w:tcW w:w="703" w:type="dxa"/>
          </w:tcPr>
          <w:p w14:paraId="02B9BEC0" w14:textId="77777777" w:rsidR="006E7430" w:rsidRDefault="00000000">
            <w:pPr>
              <w:pStyle w:val="TableParagraph"/>
              <w:spacing w:line="256" w:lineRule="exact"/>
              <w:ind w:left="32"/>
              <w:rPr>
                <w:sz w:val="20"/>
              </w:rPr>
            </w:pPr>
            <w:r>
              <w:rPr>
                <w:spacing w:val="-10"/>
                <w:sz w:val="20"/>
              </w:rPr>
              <w:t>3</w:t>
            </w:r>
          </w:p>
        </w:tc>
        <w:tc>
          <w:tcPr>
            <w:tcW w:w="703" w:type="dxa"/>
          </w:tcPr>
          <w:p w14:paraId="2AD7776F" w14:textId="77777777" w:rsidR="006E7430" w:rsidRDefault="00000000">
            <w:pPr>
              <w:pStyle w:val="TableParagraph"/>
              <w:spacing w:line="256" w:lineRule="exact"/>
              <w:ind w:left="35"/>
              <w:rPr>
                <w:sz w:val="20"/>
              </w:rPr>
            </w:pPr>
            <w:r>
              <w:rPr>
                <w:spacing w:val="-10"/>
                <w:sz w:val="20"/>
              </w:rPr>
              <w:t>3</w:t>
            </w:r>
          </w:p>
        </w:tc>
        <w:tc>
          <w:tcPr>
            <w:tcW w:w="703" w:type="dxa"/>
          </w:tcPr>
          <w:p w14:paraId="270DB332" w14:textId="77777777" w:rsidR="006E7430" w:rsidRDefault="00000000">
            <w:pPr>
              <w:pStyle w:val="TableParagraph"/>
              <w:spacing w:line="256" w:lineRule="exact"/>
              <w:ind w:left="40"/>
              <w:rPr>
                <w:sz w:val="20"/>
              </w:rPr>
            </w:pPr>
            <w:r>
              <w:rPr>
                <w:spacing w:val="-10"/>
                <w:sz w:val="20"/>
              </w:rPr>
              <w:t>3</w:t>
            </w:r>
          </w:p>
        </w:tc>
      </w:tr>
      <w:tr w:rsidR="006E7430" w14:paraId="2511ECF0" w14:textId="77777777">
        <w:trPr>
          <w:trHeight w:val="275"/>
        </w:trPr>
        <w:tc>
          <w:tcPr>
            <w:tcW w:w="595" w:type="dxa"/>
          </w:tcPr>
          <w:p w14:paraId="4907EAF1" w14:textId="77777777" w:rsidR="006E7430" w:rsidRDefault="00000000">
            <w:pPr>
              <w:pStyle w:val="TableParagraph"/>
              <w:spacing w:line="256" w:lineRule="exact"/>
              <w:ind w:left="3"/>
              <w:jc w:val="center"/>
              <w:rPr>
                <w:sz w:val="20"/>
              </w:rPr>
            </w:pPr>
            <w:r>
              <w:rPr>
                <w:spacing w:val="-5"/>
                <w:sz w:val="20"/>
              </w:rPr>
              <w:t>CO4</w:t>
            </w:r>
          </w:p>
        </w:tc>
        <w:tc>
          <w:tcPr>
            <w:tcW w:w="593" w:type="dxa"/>
          </w:tcPr>
          <w:p w14:paraId="4FCD011B" w14:textId="77777777" w:rsidR="006E7430" w:rsidRDefault="00000000">
            <w:pPr>
              <w:pStyle w:val="TableParagraph"/>
              <w:spacing w:line="256" w:lineRule="exact"/>
              <w:ind w:left="16"/>
              <w:rPr>
                <w:sz w:val="20"/>
              </w:rPr>
            </w:pPr>
            <w:r>
              <w:rPr>
                <w:spacing w:val="-10"/>
                <w:sz w:val="20"/>
              </w:rPr>
              <w:t>3</w:t>
            </w:r>
          </w:p>
        </w:tc>
        <w:tc>
          <w:tcPr>
            <w:tcW w:w="595" w:type="dxa"/>
          </w:tcPr>
          <w:p w14:paraId="06B055AF" w14:textId="77777777" w:rsidR="006E7430" w:rsidRDefault="00000000">
            <w:pPr>
              <w:pStyle w:val="TableParagraph"/>
              <w:spacing w:line="256" w:lineRule="exact"/>
              <w:ind w:left="11"/>
              <w:rPr>
                <w:sz w:val="20"/>
              </w:rPr>
            </w:pPr>
            <w:r>
              <w:rPr>
                <w:spacing w:val="-10"/>
                <w:sz w:val="20"/>
              </w:rPr>
              <w:t>3</w:t>
            </w:r>
          </w:p>
        </w:tc>
        <w:tc>
          <w:tcPr>
            <w:tcW w:w="593" w:type="dxa"/>
          </w:tcPr>
          <w:p w14:paraId="35D3CB21" w14:textId="77777777" w:rsidR="006E7430" w:rsidRDefault="00000000">
            <w:pPr>
              <w:pStyle w:val="TableParagraph"/>
              <w:spacing w:line="256" w:lineRule="exact"/>
              <w:ind w:left="9"/>
              <w:rPr>
                <w:sz w:val="20"/>
              </w:rPr>
            </w:pPr>
            <w:r>
              <w:rPr>
                <w:spacing w:val="-10"/>
                <w:sz w:val="20"/>
              </w:rPr>
              <w:t>2</w:t>
            </w:r>
          </w:p>
        </w:tc>
        <w:tc>
          <w:tcPr>
            <w:tcW w:w="595" w:type="dxa"/>
          </w:tcPr>
          <w:p w14:paraId="19247F71" w14:textId="77777777" w:rsidR="006E7430" w:rsidRDefault="00000000">
            <w:pPr>
              <w:pStyle w:val="TableParagraph"/>
              <w:spacing w:line="256" w:lineRule="exact"/>
              <w:ind w:left="14"/>
              <w:rPr>
                <w:sz w:val="20"/>
              </w:rPr>
            </w:pPr>
            <w:r>
              <w:rPr>
                <w:spacing w:val="-10"/>
                <w:sz w:val="20"/>
              </w:rPr>
              <w:t>3</w:t>
            </w:r>
          </w:p>
        </w:tc>
        <w:tc>
          <w:tcPr>
            <w:tcW w:w="593" w:type="dxa"/>
          </w:tcPr>
          <w:p w14:paraId="2839CC59" w14:textId="77777777" w:rsidR="006E7430" w:rsidRDefault="00000000">
            <w:pPr>
              <w:pStyle w:val="TableParagraph"/>
              <w:spacing w:line="256" w:lineRule="exact"/>
              <w:ind w:left="17"/>
              <w:rPr>
                <w:sz w:val="20"/>
              </w:rPr>
            </w:pPr>
            <w:r>
              <w:rPr>
                <w:spacing w:val="-10"/>
                <w:sz w:val="20"/>
              </w:rPr>
              <w:t>3</w:t>
            </w:r>
          </w:p>
        </w:tc>
        <w:tc>
          <w:tcPr>
            <w:tcW w:w="595" w:type="dxa"/>
          </w:tcPr>
          <w:p w14:paraId="4C6131F2" w14:textId="77777777" w:rsidR="006E7430" w:rsidRDefault="00000000">
            <w:pPr>
              <w:pStyle w:val="TableParagraph"/>
              <w:spacing w:line="256" w:lineRule="exact"/>
              <w:ind w:left="14"/>
              <w:rPr>
                <w:sz w:val="20"/>
              </w:rPr>
            </w:pPr>
            <w:r>
              <w:rPr>
                <w:spacing w:val="-10"/>
                <w:sz w:val="20"/>
              </w:rPr>
              <w:t>3</w:t>
            </w:r>
          </w:p>
        </w:tc>
        <w:tc>
          <w:tcPr>
            <w:tcW w:w="593" w:type="dxa"/>
          </w:tcPr>
          <w:p w14:paraId="47C5F2EC" w14:textId="77777777" w:rsidR="006E7430" w:rsidRDefault="00000000">
            <w:pPr>
              <w:pStyle w:val="TableParagraph"/>
              <w:spacing w:line="256" w:lineRule="exact"/>
              <w:ind w:left="10"/>
              <w:rPr>
                <w:sz w:val="20"/>
              </w:rPr>
            </w:pPr>
            <w:r>
              <w:rPr>
                <w:spacing w:val="-10"/>
                <w:sz w:val="20"/>
              </w:rPr>
              <w:t>3</w:t>
            </w:r>
          </w:p>
        </w:tc>
        <w:tc>
          <w:tcPr>
            <w:tcW w:w="595" w:type="dxa"/>
          </w:tcPr>
          <w:p w14:paraId="100511B1" w14:textId="77777777" w:rsidR="006E7430" w:rsidRDefault="00000000">
            <w:pPr>
              <w:pStyle w:val="TableParagraph"/>
              <w:spacing w:line="256" w:lineRule="exact"/>
              <w:ind w:left="15"/>
              <w:rPr>
                <w:sz w:val="20"/>
              </w:rPr>
            </w:pPr>
            <w:r>
              <w:rPr>
                <w:spacing w:val="-10"/>
                <w:sz w:val="20"/>
              </w:rPr>
              <w:t>3</w:t>
            </w:r>
          </w:p>
        </w:tc>
        <w:tc>
          <w:tcPr>
            <w:tcW w:w="597" w:type="dxa"/>
          </w:tcPr>
          <w:p w14:paraId="2D84717E" w14:textId="77777777" w:rsidR="006E7430" w:rsidRDefault="00000000">
            <w:pPr>
              <w:pStyle w:val="TableParagraph"/>
              <w:spacing w:line="256" w:lineRule="exact"/>
              <w:ind w:left="12"/>
              <w:rPr>
                <w:sz w:val="20"/>
              </w:rPr>
            </w:pPr>
            <w:r>
              <w:rPr>
                <w:spacing w:val="-10"/>
                <w:sz w:val="20"/>
              </w:rPr>
              <w:t>3</w:t>
            </w:r>
          </w:p>
        </w:tc>
        <w:tc>
          <w:tcPr>
            <w:tcW w:w="638" w:type="dxa"/>
          </w:tcPr>
          <w:p w14:paraId="4D02BF79" w14:textId="77777777" w:rsidR="006E7430" w:rsidRDefault="00000000">
            <w:pPr>
              <w:pStyle w:val="TableParagraph"/>
              <w:spacing w:line="256" w:lineRule="exact"/>
              <w:ind w:left="50"/>
              <w:jc w:val="center"/>
              <w:rPr>
                <w:sz w:val="20"/>
              </w:rPr>
            </w:pPr>
            <w:r>
              <w:rPr>
                <w:spacing w:val="-10"/>
                <w:sz w:val="20"/>
              </w:rPr>
              <w:t>2</w:t>
            </w:r>
          </w:p>
        </w:tc>
        <w:tc>
          <w:tcPr>
            <w:tcW w:w="700" w:type="dxa"/>
          </w:tcPr>
          <w:p w14:paraId="7D78507B" w14:textId="77777777" w:rsidR="006E7430" w:rsidRDefault="00000000">
            <w:pPr>
              <w:pStyle w:val="TableParagraph"/>
              <w:spacing w:line="256" w:lineRule="exact"/>
              <w:ind w:left="26"/>
              <w:rPr>
                <w:sz w:val="20"/>
              </w:rPr>
            </w:pPr>
            <w:r>
              <w:rPr>
                <w:spacing w:val="-10"/>
                <w:sz w:val="20"/>
              </w:rPr>
              <w:t>3</w:t>
            </w:r>
          </w:p>
        </w:tc>
        <w:tc>
          <w:tcPr>
            <w:tcW w:w="705" w:type="dxa"/>
          </w:tcPr>
          <w:p w14:paraId="0BB4827C" w14:textId="77777777" w:rsidR="006E7430" w:rsidRDefault="00000000">
            <w:pPr>
              <w:pStyle w:val="TableParagraph"/>
              <w:spacing w:line="256" w:lineRule="exact"/>
              <w:ind w:left="29"/>
              <w:rPr>
                <w:sz w:val="20"/>
              </w:rPr>
            </w:pPr>
            <w:r>
              <w:rPr>
                <w:spacing w:val="-10"/>
                <w:sz w:val="20"/>
              </w:rPr>
              <w:t>2</w:t>
            </w:r>
          </w:p>
        </w:tc>
        <w:tc>
          <w:tcPr>
            <w:tcW w:w="703" w:type="dxa"/>
          </w:tcPr>
          <w:p w14:paraId="26FE9601" w14:textId="77777777" w:rsidR="006E7430" w:rsidRDefault="00000000">
            <w:pPr>
              <w:pStyle w:val="TableParagraph"/>
              <w:spacing w:line="256" w:lineRule="exact"/>
              <w:ind w:left="32"/>
              <w:rPr>
                <w:sz w:val="20"/>
              </w:rPr>
            </w:pPr>
            <w:r>
              <w:rPr>
                <w:spacing w:val="-10"/>
                <w:sz w:val="20"/>
              </w:rPr>
              <w:t>3</w:t>
            </w:r>
          </w:p>
        </w:tc>
        <w:tc>
          <w:tcPr>
            <w:tcW w:w="703" w:type="dxa"/>
          </w:tcPr>
          <w:p w14:paraId="0FCD7EBB" w14:textId="77777777" w:rsidR="006E7430" w:rsidRDefault="00000000">
            <w:pPr>
              <w:pStyle w:val="TableParagraph"/>
              <w:spacing w:line="256" w:lineRule="exact"/>
              <w:ind w:left="35"/>
              <w:rPr>
                <w:sz w:val="20"/>
              </w:rPr>
            </w:pPr>
            <w:r>
              <w:rPr>
                <w:spacing w:val="-10"/>
                <w:sz w:val="20"/>
              </w:rPr>
              <w:t>3</w:t>
            </w:r>
          </w:p>
        </w:tc>
        <w:tc>
          <w:tcPr>
            <w:tcW w:w="703" w:type="dxa"/>
          </w:tcPr>
          <w:p w14:paraId="598381A8" w14:textId="77777777" w:rsidR="006E7430" w:rsidRDefault="00000000">
            <w:pPr>
              <w:pStyle w:val="TableParagraph"/>
              <w:spacing w:line="256" w:lineRule="exact"/>
              <w:ind w:left="40"/>
              <w:rPr>
                <w:sz w:val="20"/>
              </w:rPr>
            </w:pPr>
            <w:r>
              <w:rPr>
                <w:spacing w:val="-10"/>
                <w:sz w:val="20"/>
              </w:rPr>
              <w:t>3</w:t>
            </w:r>
          </w:p>
        </w:tc>
      </w:tr>
      <w:tr w:rsidR="006E7430" w14:paraId="49228358" w14:textId="77777777">
        <w:trPr>
          <w:trHeight w:val="277"/>
        </w:trPr>
        <w:tc>
          <w:tcPr>
            <w:tcW w:w="595" w:type="dxa"/>
          </w:tcPr>
          <w:p w14:paraId="3BBB8409" w14:textId="77777777" w:rsidR="006E7430" w:rsidRDefault="00000000">
            <w:pPr>
              <w:pStyle w:val="TableParagraph"/>
              <w:spacing w:line="258" w:lineRule="exact"/>
              <w:ind w:left="3"/>
              <w:jc w:val="center"/>
              <w:rPr>
                <w:sz w:val="20"/>
              </w:rPr>
            </w:pPr>
            <w:r>
              <w:rPr>
                <w:spacing w:val="-5"/>
                <w:sz w:val="20"/>
              </w:rPr>
              <w:t>CO5</w:t>
            </w:r>
          </w:p>
        </w:tc>
        <w:tc>
          <w:tcPr>
            <w:tcW w:w="593" w:type="dxa"/>
          </w:tcPr>
          <w:p w14:paraId="23C526BC" w14:textId="77777777" w:rsidR="006E7430" w:rsidRDefault="00000000">
            <w:pPr>
              <w:pStyle w:val="TableParagraph"/>
              <w:spacing w:line="258" w:lineRule="exact"/>
              <w:ind w:left="16"/>
              <w:rPr>
                <w:sz w:val="20"/>
              </w:rPr>
            </w:pPr>
            <w:r>
              <w:rPr>
                <w:spacing w:val="-10"/>
                <w:sz w:val="20"/>
              </w:rPr>
              <w:t>3</w:t>
            </w:r>
          </w:p>
        </w:tc>
        <w:tc>
          <w:tcPr>
            <w:tcW w:w="595" w:type="dxa"/>
          </w:tcPr>
          <w:p w14:paraId="5D6BCF7D" w14:textId="77777777" w:rsidR="006E7430" w:rsidRDefault="00000000">
            <w:pPr>
              <w:pStyle w:val="TableParagraph"/>
              <w:spacing w:line="258" w:lineRule="exact"/>
              <w:ind w:left="11"/>
              <w:rPr>
                <w:sz w:val="20"/>
              </w:rPr>
            </w:pPr>
            <w:r>
              <w:rPr>
                <w:spacing w:val="-10"/>
                <w:sz w:val="20"/>
              </w:rPr>
              <w:t>3</w:t>
            </w:r>
          </w:p>
        </w:tc>
        <w:tc>
          <w:tcPr>
            <w:tcW w:w="593" w:type="dxa"/>
          </w:tcPr>
          <w:p w14:paraId="0C03DC69" w14:textId="77777777" w:rsidR="006E7430" w:rsidRDefault="00000000">
            <w:pPr>
              <w:pStyle w:val="TableParagraph"/>
              <w:spacing w:line="258" w:lineRule="exact"/>
              <w:ind w:left="9"/>
              <w:rPr>
                <w:sz w:val="20"/>
              </w:rPr>
            </w:pPr>
            <w:r>
              <w:rPr>
                <w:spacing w:val="-10"/>
                <w:sz w:val="20"/>
              </w:rPr>
              <w:t>2</w:t>
            </w:r>
          </w:p>
        </w:tc>
        <w:tc>
          <w:tcPr>
            <w:tcW w:w="595" w:type="dxa"/>
          </w:tcPr>
          <w:p w14:paraId="0B2B4E23" w14:textId="77777777" w:rsidR="006E7430" w:rsidRDefault="00000000">
            <w:pPr>
              <w:pStyle w:val="TableParagraph"/>
              <w:spacing w:line="258" w:lineRule="exact"/>
              <w:ind w:left="14"/>
              <w:rPr>
                <w:sz w:val="20"/>
              </w:rPr>
            </w:pPr>
            <w:r>
              <w:rPr>
                <w:spacing w:val="-10"/>
                <w:sz w:val="20"/>
              </w:rPr>
              <w:t>2</w:t>
            </w:r>
          </w:p>
        </w:tc>
        <w:tc>
          <w:tcPr>
            <w:tcW w:w="593" w:type="dxa"/>
          </w:tcPr>
          <w:p w14:paraId="17614BB7" w14:textId="77777777" w:rsidR="006E7430" w:rsidRDefault="00000000">
            <w:pPr>
              <w:pStyle w:val="TableParagraph"/>
              <w:spacing w:line="258" w:lineRule="exact"/>
              <w:ind w:left="17"/>
              <w:rPr>
                <w:sz w:val="20"/>
              </w:rPr>
            </w:pPr>
            <w:r>
              <w:rPr>
                <w:spacing w:val="-10"/>
                <w:sz w:val="20"/>
              </w:rPr>
              <w:t>3</w:t>
            </w:r>
          </w:p>
        </w:tc>
        <w:tc>
          <w:tcPr>
            <w:tcW w:w="595" w:type="dxa"/>
          </w:tcPr>
          <w:p w14:paraId="0AA26B66" w14:textId="77777777" w:rsidR="006E7430" w:rsidRDefault="00000000">
            <w:pPr>
              <w:pStyle w:val="TableParagraph"/>
              <w:spacing w:line="258" w:lineRule="exact"/>
              <w:ind w:left="14"/>
              <w:rPr>
                <w:sz w:val="20"/>
              </w:rPr>
            </w:pPr>
            <w:r>
              <w:rPr>
                <w:spacing w:val="-10"/>
                <w:sz w:val="20"/>
              </w:rPr>
              <w:t>2</w:t>
            </w:r>
          </w:p>
        </w:tc>
        <w:tc>
          <w:tcPr>
            <w:tcW w:w="593" w:type="dxa"/>
          </w:tcPr>
          <w:p w14:paraId="13FED936" w14:textId="77777777" w:rsidR="006E7430" w:rsidRDefault="00000000">
            <w:pPr>
              <w:pStyle w:val="TableParagraph"/>
              <w:spacing w:line="258" w:lineRule="exact"/>
              <w:ind w:left="10"/>
              <w:rPr>
                <w:sz w:val="20"/>
              </w:rPr>
            </w:pPr>
            <w:r>
              <w:rPr>
                <w:spacing w:val="-10"/>
                <w:sz w:val="20"/>
              </w:rPr>
              <w:t>2</w:t>
            </w:r>
          </w:p>
        </w:tc>
        <w:tc>
          <w:tcPr>
            <w:tcW w:w="595" w:type="dxa"/>
          </w:tcPr>
          <w:p w14:paraId="32DFA617" w14:textId="77777777" w:rsidR="006E7430" w:rsidRDefault="00000000">
            <w:pPr>
              <w:pStyle w:val="TableParagraph"/>
              <w:spacing w:line="258" w:lineRule="exact"/>
              <w:ind w:left="15"/>
              <w:rPr>
                <w:sz w:val="20"/>
              </w:rPr>
            </w:pPr>
            <w:r>
              <w:rPr>
                <w:spacing w:val="-10"/>
                <w:sz w:val="20"/>
              </w:rPr>
              <w:t>2</w:t>
            </w:r>
          </w:p>
        </w:tc>
        <w:tc>
          <w:tcPr>
            <w:tcW w:w="597" w:type="dxa"/>
          </w:tcPr>
          <w:p w14:paraId="48F3800B" w14:textId="77777777" w:rsidR="006E7430" w:rsidRDefault="00000000">
            <w:pPr>
              <w:pStyle w:val="TableParagraph"/>
              <w:spacing w:line="258" w:lineRule="exact"/>
              <w:ind w:left="12"/>
              <w:rPr>
                <w:sz w:val="20"/>
              </w:rPr>
            </w:pPr>
            <w:r>
              <w:rPr>
                <w:spacing w:val="-10"/>
                <w:sz w:val="20"/>
              </w:rPr>
              <w:t>3</w:t>
            </w:r>
          </w:p>
        </w:tc>
        <w:tc>
          <w:tcPr>
            <w:tcW w:w="638" w:type="dxa"/>
          </w:tcPr>
          <w:p w14:paraId="40840EF9" w14:textId="77777777" w:rsidR="006E7430" w:rsidRDefault="00000000">
            <w:pPr>
              <w:pStyle w:val="TableParagraph"/>
              <w:spacing w:line="258" w:lineRule="exact"/>
              <w:ind w:left="50"/>
              <w:jc w:val="center"/>
              <w:rPr>
                <w:sz w:val="20"/>
              </w:rPr>
            </w:pPr>
            <w:r>
              <w:rPr>
                <w:spacing w:val="-10"/>
                <w:sz w:val="20"/>
              </w:rPr>
              <w:t>3</w:t>
            </w:r>
          </w:p>
        </w:tc>
        <w:tc>
          <w:tcPr>
            <w:tcW w:w="700" w:type="dxa"/>
          </w:tcPr>
          <w:p w14:paraId="253F2C4B" w14:textId="77777777" w:rsidR="006E7430" w:rsidRDefault="00000000">
            <w:pPr>
              <w:pStyle w:val="TableParagraph"/>
              <w:spacing w:line="258" w:lineRule="exact"/>
              <w:ind w:left="26"/>
              <w:rPr>
                <w:sz w:val="20"/>
              </w:rPr>
            </w:pPr>
            <w:r>
              <w:rPr>
                <w:spacing w:val="-10"/>
                <w:sz w:val="20"/>
              </w:rPr>
              <w:t>3</w:t>
            </w:r>
          </w:p>
        </w:tc>
        <w:tc>
          <w:tcPr>
            <w:tcW w:w="705" w:type="dxa"/>
          </w:tcPr>
          <w:p w14:paraId="0392F7D1" w14:textId="77777777" w:rsidR="006E7430" w:rsidRDefault="00000000">
            <w:pPr>
              <w:pStyle w:val="TableParagraph"/>
              <w:spacing w:line="258" w:lineRule="exact"/>
              <w:ind w:left="29"/>
              <w:rPr>
                <w:sz w:val="20"/>
              </w:rPr>
            </w:pPr>
            <w:r>
              <w:rPr>
                <w:spacing w:val="-10"/>
                <w:sz w:val="20"/>
              </w:rPr>
              <w:t>3</w:t>
            </w:r>
          </w:p>
        </w:tc>
        <w:tc>
          <w:tcPr>
            <w:tcW w:w="703" w:type="dxa"/>
          </w:tcPr>
          <w:p w14:paraId="3839B3BD" w14:textId="77777777" w:rsidR="006E7430" w:rsidRDefault="00000000">
            <w:pPr>
              <w:pStyle w:val="TableParagraph"/>
              <w:spacing w:line="258" w:lineRule="exact"/>
              <w:ind w:left="32"/>
              <w:rPr>
                <w:sz w:val="20"/>
              </w:rPr>
            </w:pPr>
            <w:r>
              <w:rPr>
                <w:spacing w:val="-10"/>
                <w:sz w:val="20"/>
              </w:rPr>
              <w:t>3</w:t>
            </w:r>
          </w:p>
        </w:tc>
        <w:tc>
          <w:tcPr>
            <w:tcW w:w="703" w:type="dxa"/>
          </w:tcPr>
          <w:p w14:paraId="18B136F3" w14:textId="77777777" w:rsidR="006E7430" w:rsidRDefault="00000000">
            <w:pPr>
              <w:pStyle w:val="TableParagraph"/>
              <w:spacing w:line="258" w:lineRule="exact"/>
              <w:ind w:left="35"/>
              <w:rPr>
                <w:sz w:val="20"/>
              </w:rPr>
            </w:pPr>
            <w:r>
              <w:rPr>
                <w:spacing w:val="-10"/>
                <w:sz w:val="20"/>
              </w:rPr>
              <w:t>2</w:t>
            </w:r>
          </w:p>
        </w:tc>
        <w:tc>
          <w:tcPr>
            <w:tcW w:w="703" w:type="dxa"/>
          </w:tcPr>
          <w:p w14:paraId="6195C139" w14:textId="77777777" w:rsidR="006E7430" w:rsidRDefault="00000000">
            <w:pPr>
              <w:pStyle w:val="TableParagraph"/>
              <w:spacing w:line="258" w:lineRule="exact"/>
              <w:ind w:left="40"/>
              <w:rPr>
                <w:sz w:val="20"/>
              </w:rPr>
            </w:pPr>
            <w:r>
              <w:rPr>
                <w:spacing w:val="-10"/>
                <w:sz w:val="20"/>
              </w:rPr>
              <w:t>3</w:t>
            </w:r>
          </w:p>
        </w:tc>
      </w:tr>
    </w:tbl>
    <w:p w14:paraId="4C15A66D" w14:textId="77777777" w:rsidR="006E7430" w:rsidRDefault="006E7430">
      <w:pPr>
        <w:pStyle w:val="BodyText"/>
        <w:spacing w:before="31"/>
        <w:rPr>
          <w:rFonts w:ascii="Calibri"/>
          <w:b/>
          <w:sz w:val="20"/>
        </w:rPr>
      </w:pPr>
    </w:p>
    <w:tbl>
      <w:tblPr>
        <w:tblW w:w="0" w:type="auto"/>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36"/>
        <w:gridCol w:w="2773"/>
        <w:gridCol w:w="3205"/>
        <w:gridCol w:w="3204"/>
      </w:tblGrid>
      <w:tr w:rsidR="006E7430" w14:paraId="6E3396D9" w14:textId="77777777">
        <w:trPr>
          <w:trHeight w:val="513"/>
        </w:trPr>
        <w:tc>
          <w:tcPr>
            <w:tcW w:w="10118" w:type="dxa"/>
            <w:gridSpan w:val="4"/>
          </w:tcPr>
          <w:p w14:paraId="759E8D2B" w14:textId="77777777" w:rsidR="006E7430" w:rsidRDefault="00000000">
            <w:pPr>
              <w:pStyle w:val="TableParagraph"/>
              <w:spacing w:line="231" w:lineRule="exact"/>
              <w:ind w:left="3557"/>
              <w:rPr>
                <w:b/>
                <w:sz w:val="24"/>
              </w:rPr>
            </w:pPr>
            <w:r>
              <w:rPr>
                <w:b/>
                <w:sz w:val="24"/>
              </w:rPr>
              <w:t>Syllabus</w:t>
            </w:r>
            <w:r>
              <w:rPr>
                <w:b/>
                <w:spacing w:val="-8"/>
                <w:sz w:val="24"/>
              </w:rPr>
              <w:t xml:space="preserve"> </w:t>
            </w:r>
            <w:r>
              <w:rPr>
                <w:b/>
                <w:sz w:val="24"/>
              </w:rPr>
              <w:t>Change</w:t>
            </w:r>
            <w:r>
              <w:rPr>
                <w:b/>
                <w:spacing w:val="-6"/>
                <w:sz w:val="24"/>
              </w:rPr>
              <w:t xml:space="preserve"> </w:t>
            </w:r>
            <w:r>
              <w:rPr>
                <w:b/>
                <w:sz w:val="24"/>
              </w:rPr>
              <w:t>AY</w:t>
            </w:r>
            <w:r>
              <w:rPr>
                <w:b/>
                <w:spacing w:val="-3"/>
                <w:sz w:val="24"/>
              </w:rPr>
              <w:t xml:space="preserve"> </w:t>
            </w:r>
            <w:r>
              <w:rPr>
                <w:b/>
                <w:spacing w:val="-4"/>
                <w:sz w:val="24"/>
              </w:rPr>
              <w:t>2022-</w:t>
            </w:r>
          </w:p>
          <w:p w14:paraId="5E9AA833" w14:textId="77777777" w:rsidR="006E7430" w:rsidRDefault="00000000">
            <w:pPr>
              <w:pStyle w:val="TableParagraph"/>
              <w:spacing w:line="262" w:lineRule="exact"/>
              <w:ind w:left="3557"/>
              <w:rPr>
                <w:b/>
                <w:sz w:val="24"/>
              </w:rPr>
            </w:pPr>
            <w:r>
              <w:rPr>
                <w:b/>
                <w:spacing w:val="-5"/>
                <w:sz w:val="24"/>
              </w:rPr>
              <w:t>23</w:t>
            </w:r>
          </w:p>
        </w:tc>
      </w:tr>
      <w:tr w:rsidR="006E7430" w14:paraId="2A1A81DA" w14:textId="77777777">
        <w:trPr>
          <w:trHeight w:val="290"/>
        </w:trPr>
        <w:tc>
          <w:tcPr>
            <w:tcW w:w="936" w:type="dxa"/>
          </w:tcPr>
          <w:p w14:paraId="4C2EF95E" w14:textId="77777777" w:rsidR="006E7430" w:rsidRDefault="00000000">
            <w:pPr>
              <w:pStyle w:val="TableParagraph"/>
              <w:spacing w:line="270" w:lineRule="exact"/>
              <w:ind w:left="263"/>
              <w:rPr>
                <w:sz w:val="24"/>
              </w:rPr>
            </w:pPr>
            <w:r>
              <w:rPr>
                <w:spacing w:val="-4"/>
                <w:sz w:val="24"/>
              </w:rPr>
              <w:t>Unit</w:t>
            </w:r>
          </w:p>
        </w:tc>
        <w:tc>
          <w:tcPr>
            <w:tcW w:w="2773" w:type="dxa"/>
          </w:tcPr>
          <w:p w14:paraId="412172C6" w14:textId="77777777" w:rsidR="006E7430" w:rsidRDefault="00000000">
            <w:pPr>
              <w:pStyle w:val="TableParagraph"/>
              <w:spacing w:line="270" w:lineRule="exact"/>
              <w:ind w:left="222"/>
              <w:rPr>
                <w:sz w:val="24"/>
              </w:rPr>
            </w:pPr>
            <w:r>
              <w:rPr>
                <w:sz w:val="24"/>
              </w:rPr>
              <w:t>Deletions/</w:t>
            </w:r>
            <w:r>
              <w:rPr>
                <w:spacing w:val="-15"/>
                <w:sz w:val="24"/>
              </w:rPr>
              <w:t xml:space="preserve"> </w:t>
            </w:r>
            <w:r>
              <w:rPr>
                <w:spacing w:val="-2"/>
                <w:sz w:val="24"/>
              </w:rPr>
              <w:t>Additions</w:t>
            </w:r>
          </w:p>
        </w:tc>
        <w:tc>
          <w:tcPr>
            <w:tcW w:w="3205" w:type="dxa"/>
          </w:tcPr>
          <w:p w14:paraId="3B3CF7C9" w14:textId="77777777" w:rsidR="006E7430" w:rsidRDefault="00000000">
            <w:pPr>
              <w:pStyle w:val="TableParagraph"/>
              <w:spacing w:line="270" w:lineRule="exact"/>
              <w:ind w:left="714"/>
              <w:rPr>
                <w:sz w:val="24"/>
              </w:rPr>
            </w:pPr>
            <w:r>
              <w:rPr>
                <w:sz w:val="24"/>
              </w:rPr>
              <w:t>Percentage</w:t>
            </w:r>
            <w:r>
              <w:rPr>
                <w:spacing w:val="-11"/>
                <w:sz w:val="24"/>
              </w:rPr>
              <w:t xml:space="preserve"> </w:t>
            </w:r>
            <w:r>
              <w:rPr>
                <w:spacing w:val="-2"/>
                <w:sz w:val="24"/>
              </w:rPr>
              <w:t>change</w:t>
            </w:r>
          </w:p>
        </w:tc>
        <w:tc>
          <w:tcPr>
            <w:tcW w:w="3204" w:type="dxa"/>
          </w:tcPr>
          <w:p w14:paraId="2CFABC67" w14:textId="77777777" w:rsidR="006E7430" w:rsidRDefault="00000000">
            <w:pPr>
              <w:pStyle w:val="TableParagraph"/>
              <w:spacing w:line="270" w:lineRule="exact"/>
              <w:ind w:left="1336"/>
              <w:rPr>
                <w:sz w:val="24"/>
              </w:rPr>
            </w:pPr>
            <w:r>
              <w:rPr>
                <w:spacing w:val="-2"/>
                <w:sz w:val="24"/>
              </w:rPr>
              <w:t>Rationale</w:t>
            </w:r>
          </w:p>
        </w:tc>
      </w:tr>
      <w:tr w:rsidR="006E7430" w14:paraId="52FAEA56" w14:textId="77777777">
        <w:trPr>
          <w:trHeight w:val="554"/>
        </w:trPr>
        <w:tc>
          <w:tcPr>
            <w:tcW w:w="936" w:type="dxa"/>
          </w:tcPr>
          <w:p w14:paraId="55F45825" w14:textId="77777777" w:rsidR="006E7430" w:rsidRDefault="00000000">
            <w:pPr>
              <w:pStyle w:val="TableParagraph"/>
              <w:spacing w:before="2" w:line="264" w:lineRule="exact"/>
              <w:ind w:left="244" w:right="147" w:firstLine="76"/>
              <w:rPr>
                <w:sz w:val="24"/>
              </w:rPr>
            </w:pPr>
            <w:r>
              <w:rPr>
                <w:spacing w:val="-4"/>
                <w:sz w:val="24"/>
              </w:rPr>
              <w:t>All units</w:t>
            </w:r>
          </w:p>
        </w:tc>
        <w:tc>
          <w:tcPr>
            <w:tcW w:w="2773" w:type="dxa"/>
          </w:tcPr>
          <w:p w14:paraId="19E65604" w14:textId="77777777" w:rsidR="006E7430" w:rsidRDefault="00000000">
            <w:pPr>
              <w:pStyle w:val="TableParagraph"/>
              <w:spacing w:before="7"/>
              <w:ind w:left="117"/>
              <w:rPr>
                <w:sz w:val="24"/>
              </w:rPr>
            </w:pPr>
            <w:r>
              <w:rPr>
                <w:sz w:val="24"/>
              </w:rPr>
              <w:t>New</w:t>
            </w:r>
            <w:r>
              <w:rPr>
                <w:spacing w:val="-6"/>
                <w:sz w:val="24"/>
              </w:rPr>
              <w:t xml:space="preserve"> </w:t>
            </w:r>
            <w:r>
              <w:rPr>
                <w:spacing w:val="-2"/>
                <w:sz w:val="24"/>
              </w:rPr>
              <w:t>course</w:t>
            </w:r>
          </w:p>
        </w:tc>
        <w:tc>
          <w:tcPr>
            <w:tcW w:w="3205" w:type="dxa"/>
          </w:tcPr>
          <w:p w14:paraId="347E9160" w14:textId="77777777" w:rsidR="006E7430" w:rsidRDefault="00000000">
            <w:pPr>
              <w:pStyle w:val="TableParagraph"/>
              <w:spacing w:line="300" w:lineRule="exact"/>
              <w:ind w:right="356"/>
              <w:jc w:val="center"/>
              <w:rPr>
                <w:sz w:val="24"/>
              </w:rPr>
            </w:pPr>
            <w:r>
              <w:rPr>
                <w:sz w:val="24"/>
              </w:rPr>
              <w:t>No</w:t>
            </w:r>
          </w:p>
        </w:tc>
        <w:tc>
          <w:tcPr>
            <w:tcW w:w="3204" w:type="dxa"/>
          </w:tcPr>
          <w:p w14:paraId="769BD302" w14:textId="77777777" w:rsidR="006E7430" w:rsidRDefault="00000000">
            <w:pPr>
              <w:pStyle w:val="TableParagraph"/>
              <w:spacing w:line="300" w:lineRule="exact"/>
              <w:ind w:left="116"/>
              <w:rPr>
                <w:sz w:val="24"/>
              </w:rPr>
            </w:pPr>
            <w:r>
              <w:rPr>
                <w:sz w:val="24"/>
              </w:rPr>
              <w:t>Newly</w:t>
            </w:r>
            <w:r>
              <w:rPr>
                <w:spacing w:val="-12"/>
                <w:sz w:val="24"/>
              </w:rPr>
              <w:t xml:space="preserve"> </w:t>
            </w:r>
            <w:r>
              <w:rPr>
                <w:sz w:val="24"/>
              </w:rPr>
              <w:t>introduced</w:t>
            </w:r>
            <w:r>
              <w:rPr>
                <w:spacing w:val="-1"/>
                <w:sz w:val="24"/>
              </w:rPr>
              <w:t xml:space="preserve"> </w:t>
            </w:r>
            <w:r>
              <w:rPr>
                <w:spacing w:val="-2"/>
                <w:sz w:val="24"/>
              </w:rPr>
              <w:t>program</w:t>
            </w:r>
          </w:p>
        </w:tc>
      </w:tr>
    </w:tbl>
    <w:p w14:paraId="7EFCD3C2" w14:textId="77777777" w:rsidR="006E7430" w:rsidRDefault="006E7430">
      <w:pPr>
        <w:pStyle w:val="BodyText"/>
        <w:spacing w:before="39"/>
        <w:rPr>
          <w:rFonts w:ascii="Calibri"/>
          <w:b/>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45"/>
        <w:gridCol w:w="3894"/>
        <w:gridCol w:w="4058"/>
      </w:tblGrid>
      <w:tr w:rsidR="006E7430" w14:paraId="00EE3F57" w14:textId="77777777">
        <w:trPr>
          <w:trHeight w:val="640"/>
        </w:trPr>
        <w:tc>
          <w:tcPr>
            <w:tcW w:w="10197" w:type="dxa"/>
            <w:gridSpan w:val="3"/>
          </w:tcPr>
          <w:p w14:paraId="4454B69B" w14:textId="77777777" w:rsidR="006E7430" w:rsidRDefault="00000000">
            <w:pPr>
              <w:pStyle w:val="TableParagraph"/>
              <w:spacing w:before="9"/>
              <w:ind w:left="2885"/>
              <w:rPr>
                <w:rFonts w:ascii="Calibri"/>
                <w:sz w:val="24"/>
              </w:rPr>
            </w:pPr>
            <w:r>
              <w:rPr>
                <w:rFonts w:ascii="Calibri"/>
                <w:sz w:val="24"/>
              </w:rPr>
              <w:t>P.R.</w:t>
            </w:r>
            <w:r>
              <w:rPr>
                <w:rFonts w:ascii="Calibri"/>
                <w:spacing w:val="-12"/>
                <w:sz w:val="24"/>
              </w:rPr>
              <w:t xml:space="preserve"> </w:t>
            </w:r>
            <w:r>
              <w:rPr>
                <w:rFonts w:ascii="Calibri"/>
                <w:sz w:val="24"/>
              </w:rPr>
              <w:t>GOVT.COLLEGE</w:t>
            </w:r>
            <w:r>
              <w:rPr>
                <w:rFonts w:ascii="Calibri"/>
                <w:spacing w:val="-7"/>
                <w:sz w:val="24"/>
              </w:rPr>
              <w:t xml:space="preserve"> </w:t>
            </w:r>
            <w:r>
              <w:rPr>
                <w:rFonts w:ascii="Calibri"/>
                <w:sz w:val="24"/>
              </w:rPr>
              <w:t>(AUTONOMOUS),</w:t>
            </w:r>
            <w:r>
              <w:rPr>
                <w:rFonts w:ascii="Calibri"/>
                <w:spacing w:val="-8"/>
                <w:sz w:val="24"/>
              </w:rPr>
              <w:t xml:space="preserve"> </w:t>
            </w:r>
            <w:r>
              <w:rPr>
                <w:rFonts w:ascii="Calibri"/>
                <w:spacing w:val="-2"/>
                <w:sz w:val="24"/>
              </w:rPr>
              <w:t>KAKINADA</w:t>
            </w:r>
          </w:p>
        </w:tc>
      </w:tr>
      <w:tr w:rsidR="006E7430" w14:paraId="64A2C777" w14:textId="77777777">
        <w:trPr>
          <w:trHeight w:val="637"/>
        </w:trPr>
        <w:tc>
          <w:tcPr>
            <w:tcW w:w="10197" w:type="dxa"/>
            <w:gridSpan w:val="3"/>
          </w:tcPr>
          <w:p w14:paraId="4F0096B7" w14:textId="77777777" w:rsidR="006E7430" w:rsidRDefault="00000000">
            <w:pPr>
              <w:pStyle w:val="TableParagraph"/>
              <w:spacing w:before="6"/>
              <w:ind w:left="21" w:right="5"/>
              <w:jc w:val="center"/>
              <w:rPr>
                <w:rFonts w:ascii="Calibri"/>
                <w:sz w:val="24"/>
              </w:rPr>
            </w:pPr>
            <w:r>
              <w:rPr>
                <w:rFonts w:ascii="Calibri"/>
                <w:sz w:val="24"/>
              </w:rPr>
              <w:t>II</w:t>
            </w:r>
            <w:r>
              <w:rPr>
                <w:rFonts w:ascii="Calibri"/>
                <w:spacing w:val="-5"/>
                <w:sz w:val="24"/>
              </w:rPr>
              <w:t xml:space="preserve"> </w:t>
            </w:r>
            <w:r>
              <w:rPr>
                <w:rFonts w:ascii="Calibri"/>
                <w:sz w:val="24"/>
              </w:rPr>
              <w:t>BBA</w:t>
            </w:r>
            <w:r>
              <w:rPr>
                <w:rFonts w:ascii="Calibri"/>
                <w:spacing w:val="-3"/>
                <w:sz w:val="24"/>
              </w:rPr>
              <w:t xml:space="preserve"> </w:t>
            </w:r>
            <w:r>
              <w:rPr>
                <w:rFonts w:ascii="Calibri"/>
                <w:sz w:val="24"/>
              </w:rPr>
              <w:t>(HCM</w:t>
            </w:r>
            <w:r>
              <w:rPr>
                <w:rFonts w:ascii="Calibri"/>
                <w:spacing w:val="-3"/>
                <w:sz w:val="24"/>
              </w:rPr>
              <w:t xml:space="preserve"> </w:t>
            </w:r>
            <w:r>
              <w:rPr>
                <w:rFonts w:ascii="Calibri"/>
                <w:sz w:val="24"/>
              </w:rPr>
              <w:t>w.e.f.</w:t>
            </w:r>
            <w:r>
              <w:rPr>
                <w:rFonts w:ascii="Calibri"/>
                <w:spacing w:val="-4"/>
                <w:sz w:val="24"/>
              </w:rPr>
              <w:t xml:space="preserve"> </w:t>
            </w:r>
            <w:r>
              <w:rPr>
                <w:rFonts w:ascii="Calibri"/>
                <w:sz w:val="24"/>
              </w:rPr>
              <w:t>2024-</w:t>
            </w:r>
            <w:r>
              <w:rPr>
                <w:rFonts w:ascii="Calibri"/>
                <w:spacing w:val="-5"/>
                <w:sz w:val="24"/>
              </w:rPr>
              <w:t>25</w:t>
            </w:r>
          </w:p>
        </w:tc>
      </w:tr>
      <w:tr w:rsidR="006E7430" w14:paraId="3872D82A" w14:textId="77777777">
        <w:trPr>
          <w:trHeight w:val="1713"/>
        </w:trPr>
        <w:tc>
          <w:tcPr>
            <w:tcW w:w="2245" w:type="dxa"/>
          </w:tcPr>
          <w:p w14:paraId="53CB157E" w14:textId="77777777" w:rsidR="006E7430" w:rsidRDefault="00000000">
            <w:pPr>
              <w:pStyle w:val="TableParagraph"/>
              <w:spacing w:before="6"/>
              <w:ind w:left="16" w:right="2"/>
              <w:jc w:val="center"/>
              <w:rPr>
                <w:rFonts w:ascii="Calibri"/>
                <w:sz w:val="24"/>
              </w:rPr>
            </w:pPr>
            <w:r>
              <w:rPr>
                <w:rFonts w:ascii="Calibri"/>
                <w:spacing w:val="-2"/>
                <w:sz w:val="24"/>
              </w:rPr>
              <w:t>Subject</w:t>
            </w:r>
          </w:p>
        </w:tc>
        <w:tc>
          <w:tcPr>
            <w:tcW w:w="7952" w:type="dxa"/>
            <w:gridSpan w:val="2"/>
          </w:tcPr>
          <w:p w14:paraId="310466E1" w14:textId="77777777" w:rsidR="006E7430" w:rsidRDefault="006E7430">
            <w:pPr>
              <w:pStyle w:val="TableParagraph"/>
              <w:spacing w:before="241"/>
              <w:rPr>
                <w:rFonts w:ascii="Calibri"/>
                <w:b/>
                <w:sz w:val="24"/>
              </w:rPr>
            </w:pPr>
          </w:p>
          <w:p w14:paraId="10EB92FE" w14:textId="77777777" w:rsidR="006E7430" w:rsidRDefault="00000000">
            <w:pPr>
              <w:pStyle w:val="TableParagraph"/>
              <w:ind w:left="112"/>
              <w:rPr>
                <w:rFonts w:ascii="Calibri"/>
                <w:sz w:val="24"/>
              </w:rPr>
            </w:pPr>
            <w:proofErr w:type="gramStart"/>
            <w:r>
              <w:rPr>
                <w:rFonts w:ascii="Calibri"/>
                <w:b/>
                <w:sz w:val="24"/>
              </w:rPr>
              <w:t>COURSE</w:t>
            </w:r>
            <w:r>
              <w:rPr>
                <w:rFonts w:ascii="Calibri"/>
                <w:b/>
                <w:spacing w:val="-2"/>
                <w:sz w:val="24"/>
              </w:rPr>
              <w:t xml:space="preserve"> </w:t>
            </w:r>
            <w:r>
              <w:rPr>
                <w:rFonts w:ascii="Calibri"/>
                <w:b/>
                <w:sz w:val="24"/>
              </w:rPr>
              <w:t>:</w:t>
            </w:r>
            <w:proofErr w:type="gramEnd"/>
            <w:r>
              <w:rPr>
                <w:rFonts w:ascii="Calibri"/>
                <w:b/>
                <w:spacing w:val="50"/>
                <w:sz w:val="24"/>
              </w:rPr>
              <w:t xml:space="preserve"> </w:t>
            </w:r>
            <w:r>
              <w:rPr>
                <w:b/>
                <w:sz w:val="24"/>
              </w:rPr>
              <w:t>Health Care and Insurance</w:t>
            </w:r>
          </w:p>
        </w:tc>
      </w:tr>
      <w:tr w:rsidR="006E7430" w14:paraId="182B78BE" w14:textId="77777777">
        <w:trPr>
          <w:trHeight w:val="640"/>
        </w:trPr>
        <w:tc>
          <w:tcPr>
            <w:tcW w:w="2245" w:type="dxa"/>
          </w:tcPr>
          <w:p w14:paraId="28DB9E73" w14:textId="77777777" w:rsidR="006E7430" w:rsidRDefault="00000000">
            <w:pPr>
              <w:pStyle w:val="TableParagraph"/>
              <w:spacing w:line="292" w:lineRule="exact"/>
              <w:ind w:left="16"/>
              <w:jc w:val="center"/>
              <w:rPr>
                <w:rFonts w:ascii="Calibri" w:hAnsi="Calibri"/>
                <w:sz w:val="24"/>
              </w:rPr>
            </w:pPr>
            <w:r>
              <w:rPr>
                <w:rFonts w:ascii="Calibri" w:hAnsi="Calibri"/>
                <w:sz w:val="24"/>
              </w:rPr>
              <w:t xml:space="preserve">I– </w:t>
            </w:r>
            <w:r>
              <w:rPr>
                <w:rFonts w:ascii="Calibri" w:hAnsi="Calibri"/>
                <w:spacing w:val="-5"/>
                <w:sz w:val="24"/>
              </w:rPr>
              <w:t>SEM</w:t>
            </w:r>
          </w:p>
        </w:tc>
        <w:tc>
          <w:tcPr>
            <w:tcW w:w="3894" w:type="dxa"/>
          </w:tcPr>
          <w:p w14:paraId="0C5A576E" w14:textId="77777777" w:rsidR="006E7430" w:rsidRDefault="00000000">
            <w:pPr>
              <w:pStyle w:val="TableParagraph"/>
              <w:spacing w:line="292" w:lineRule="exact"/>
              <w:ind w:left="1096"/>
              <w:rPr>
                <w:rFonts w:ascii="Calibri"/>
                <w:sz w:val="24"/>
              </w:rPr>
            </w:pPr>
            <w:r>
              <w:rPr>
                <w:rFonts w:ascii="Calibri"/>
                <w:sz w:val="24"/>
              </w:rPr>
              <w:t>TIME:</w:t>
            </w:r>
            <w:r>
              <w:rPr>
                <w:rFonts w:ascii="Calibri"/>
                <w:spacing w:val="-3"/>
                <w:sz w:val="24"/>
              </w:rPr>
              <w:t xml:space="preserve"> </w:t>
            </w:r>
            <w:r>
              <w:rPr>
                <w:rFonts w:ascii="Calibri"/>
                <w:sz w:val="24"/>
              </w:rPr>
              <w:t>2</w:t>
            </w:r>
            <w:r>
              <w:rPr>
                <w:rFonts w:ascii="Calibri"/>
                <w:spacing w:val="2"/>
                <w:sz w:val="24"/>
              </w:rPr>
              <w:t xml:space="preserve"> </w:t>
            </w:r>
            <w:r>
              <w:rPr>
                <w:rFonts w:ascii="Calibri"/>
                <w:spacing w:val="-4"/>
                <w:sz w:val="24"/>
              </w:rPr>
              <w:t>Hours</w:t>
            </w:r>
          </w:p>
        </w:tc>
        <w:tc>
          <w:tcPr>
            <w:tcW w:w="4058" w:type="dxa"/>
          </w:tcPr>
          <w:p w14:paraId="00D8CC8A" w14:textId="77777777" w:rsidR="006E7430" w:rsidRDefault="00000000">
            <w:pPr>
              <w:pStyle w:val="TableParagraph"/>
              <w:spacing w:line="292" w:lineRule="exact"/>
              <w:ind w:left="1307"/>
              <w:rPr>
                <w:rFonts w:ascii="Calibri"/>
                <w:sz w:val="24"/>
              </w:rPr>
            </w:pPr>
            <w:r>
              <w:rPr>
                <w:rFonts w:ascii="Calibri"/>
                <w:sz w:val="24"/>
              </w:rPr>
              <w:t>Max</w:t>
            </w:r>
            <w:r>
              <w:rPr>
                <w:rFonts w:ascii="Calibri"/>
                <w:spacing w:val="-4"/>
                <w:sz w:val="24"/>
              </w:rPr>
              <w:t xml:space="preserve"> </w:t>
            </w:r>
            <w:r>
              <w:rPr>
                <w:rFonts w:ascii="Calibri"/>
                <w:sz w:val="24"/>
              </w:rPr>
              <w:t>Marks:</w:t>
            </w:r>
            <w:r>
              <w:rPr>
                <w:rFonts w:ascii="Calibri"/>
                <w:spacing w:val="-4"/>
                <w:sz w:val="24"/>
              </w:rPr>
              <w:t xml:space="preserve"> </w:t>
            </w:r>
            <w:r>
              <w:rPr>
                <w:rFonts w:ascii="Calibri"/>
                <w:spacing w:val="-5"/>
                <w:sz w:val="24"/>
              </w:rPr>
              <w:t>50</w:t>
            </w:r>
          </w:p>
        </w:tc>
      </w:tr>
    </w:tbl>
    <w:p w14:paraId="56C3C3C0" w14:textId="77777777" w:rsidR="006E7430" w:rsidRDefault="006E7430">
      <w:pPr>
        <w:pStyle w:val="BodyText"/>
        <w:rPr>
          <w:rFonts w:ascii="Calibri"/>
          <w:b/>
          <w:sz w:val="40"/>
        </w:rPr>
      </w:pPr>
    </w:p>
    <w:p w14:paraId="2F3980F8" w14:textId="77777777" w:rsidR="006E7430" w:rsidRDefault="006E7430">
      <w:pPr>
        <w:pStyle w:val="BodyText"/>
        <w:spacing w:before="46"/>
        <w:rPr>
          <w:rFonts w:ascii="Calibri"/>
          <w:b/>
          <w:sz w:val="40"/>
        </w:rPr>
      </w:pPr>
    </w:p>
    <w:p w14:paraId="4C156E94" w14:textId="77777777" w:rsidR="006E7430" w:rsidRDefault="00000000">
      <w:pPr>
        <w:pStyle w:val="Heading1"/>
        <w:ind w:left="177"/>
        <w:jc w:val="center"/>
        <w:rPr>
          <w:rFonts w:ascii="Calibri Light"/>
        </w:rPr>
      </w:pPr>
      <w:r>
        <w:rPr>
          <w:rFonts w:ascii="Calibri Light"/>
          <w:color w:val="2E5395"/>
        </w:rPr>
        <w:t>BLUE</w:t>
      </w:r>
      <w:r>
        <w:rPr>
          <w:rFonts w:ascii="Calibri Light"/>
          <w:color w:val="2E5395"/>
          <w:spacing w:val="-9"/>
        </w:rPr>
        <w:t xml:space="preserve"> </w:t>
      </w:r>
      <w:r>
        <w:rPr>
          <w:rFonts w:ascii="Calibri Light"/>
          <w:color w:val="2E5395"/>
        </w:rPr>
        <w:t>PRINT</w:t>
      </w:r>
      <w:r>
        <w:rPr>
          <w:rFonts w:ascii="Calibri Light"/>
          <w:color w:val="2E5395"/>
          <w:spacing w:val="-4"/>
        </w:rPr>
        <w:t xml:space="preserve"> </w:t>
      </w:r>
      <w:r>
        <w:rPr>
          <w:rFonts w:ascii="Calibri Light"/>
          <w:color w:val="2E5395"/>
        </w:rPr>
        <w:t>FOR</w:t>
      </w:r>
      <w:r>
        <w:rPr>
          <w:rFonts w:ascii="Calibri Light"/>
          <w:color w:val="2E5395"/>
          <w:spacing w:val="-8"/>
        </w:rPr>
        <w:t xml:space="preserve"> </w:t>
      </w:r>
      <w:r>
        <w:rPr>
          <w:rFonts w:ascii="Calibri Light"/>
          <w:color w:val="2E5395"/>
        </w:rPr>
        <w:t>THE</w:t>
      </w:r>
      <w:r>
        <w:rPr>
          <w:rFonts w:ascii="Calibri Light"/>
          <w:color w:val="2E5395"/>
          <w:spacing w:val="-7"/>
        </w:rPr>
        <w:t xml:space="preserve"> </w:t>
      </w:r>
      <w:r>
        <w:rPr>
          <w:rFonts w:ascii="Calibri Light"/>
          <w:color w:val="2E5395"/>
        </w:rPr>
        <w:t>QUESTION</w:t>
      </w:r>
      <w:r>
        <w:rPr>
          <w:rFonts w:ascii="Calibri Light"/>
          <w:color w:val="2E5395"/>
          <w:spacing w:val="-5"/>
        </w:rPr>
        <w:t xml:space="preserve"> </w:t>
      </w:r>
      <w:r>
        <w:rPr>
          <w:rFonts w:ascii="Calibri Light"/>
          <w:color w:val="2E5395"/>
        </w:rPr>
        <w:t>PAPER</w:t>
      </w:r>
      <w:r>
        <w:rPr>
          <w:rFonts w:ascii="Calibri Light"/>
          <w:color w:val="2E5395"/>
          <w:spacing w:val="-6"/>
        </w:rPr>
        <w:t xml:space="preserve"> </w:t>
      </w:r>
      <w:r>
        <w:rPr>
          <w:rFonts w:ascii="Calibri Light"/>
          <w:color w:val="2E5395"/>
          <w:spacing w:val="-2"/>
        </w:rPr>
        <w:t>SETTING</w:t>
      </w:r>
    </w:p>
    <w:p w14:paraId="6D3FFE5A" w14:textId="77777777" w:rsidR="006E7430" w:rsidRDefault="006E7430">
      <w:pPr>
        <w:pStyle w:val="BodyText"/>
        <w:spacing w:before="102"/>
        <w:rPr>
          <w:rFonts w:ascii="Calibri Light"/>
          <w:sz w:val="20"/>
        </w:rPr>
      </w:pPr>
    </w:p>
    <w:tbl>
      <w:tblPr>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61"/>
        <w:gridCol w:w="1390"/>
        <w:gridCol w:w="1319"/>
        <w:gridCol w:w="1386"/>
        <w:gridCol w:w="1258"/>
        <w:gridCol w:w="1583"/>
        <w:gridCol w:w="1386"/>
        <w:gridCol w:w="1263"/>
      </w:tblGrid>
      <w:tr w:rsidR="006E7430" w14:paraId="08702E1E" w14:textId="77777777">
        <w:trPr>
          <w:trHeight w:val="640"/>
        </w:trPr>
        <w:tc>
          <w:tcPr>
            <w:tcW w:w="461" w:type="dxa"/>
            <w:vMerge w:val="restart"/>
          </w:tcPr>
          <w:p w14:paraId="4B0DB3B0" w14:textId="77777777" w:rsidR="006E7430" w:rsidRDefault="006E7430">
            <w:pPr>
              <w:pStyle w:val="TableParagraph"/>
              <w:spacing w:before="251"/>
              <w:rPr>
                <w:rFonts w:ascii="Calibri Light"/>
                <w:sz w:val="24"/>
              </w:rPr>
            </w:pPr>
          </w:p>
          <w:p w14:paraId="67B33D7A" w14:textId="77777777" w:rsidR="006E7430" w:rsidRDefault="00000000">
            <w:pPr>
              <w:pStyle w:val="TableParagraph"/>
              <w:spacing w:line="360" w:lineRule="auto"/>
              <w:ind w:left="162" w:right="122" w:hanging="8"/>
              <w:rPr>
                <w:rFonts w:ascii="Calibri"/>
                <w:sz w:val="24"/>
              </w:rPr>
            </w:pPr>
            <w:r>
              <w:rPr>
                <w:rFonts w:ascii="Calibri"/>
                <w:spacing w:val="-8"/>
                <w:sz w:val="24"/>
              </w:rPr>
              <w:t xml:space="preserve">S. </w:t>
            </w:r>
            <w:r>
              <w:rPr>
                <w:rFonts w:ascii="Calibri"/>
                <w:spacing w:val="-10"/>
                <w:sz w:val="24"/>
              </w:rPr>
              <w:t>N</w:t>
            </w:r>
          </w:p>
          <w:p w14:paraId="624A69A7" w14:textId="77777777" w:rsidR="006E7430" w:rsidRDefault="00000000">
            <w:pPr>
              <w:pStyle w:val="TableParagraph"/>
              <w:spacing w:before="7"/>
              <w:ind w:left="174"/>
              <w:rPr>
                <w:rFonts w:ascii="Calibri"/>
                <w:sz w:val="24"/>
              </w:rPr>
            </w:pPr>
            <w:r>
              <w:rPr>
                <w:rFonts w:ascii="Calibri"/>
                <w:spacing w:val="-10"/>
                <w:sz w:val="24"/>
              </w:rPr>
              <w:t>o</w:t>
            </w:r>
          </w:p>
        </w:tc>
        <w:tc>
          <w:tcPr>
            <w:tcW w:w="1390" w:type="dxa"/>
            <w:vMerge w:val="restart"/>
          </w:tcPr>
          <w:p w14:paraId="5BC420EE" w14:textId="77777777" w:rsidR="006E7430" w:rsidRDefault="006E7430">
            <w:pPr>
              <w:pStyle w:val="TableParagraph"/>
              <w:rPr>
                <w:rFonts w:ascii="Calibri Light"/>
                <w:sz w:val="24"/>
              </w:rPr>
            </w:pPr>
          </w:p>
          <w:p w14:paraId="0E302E92" w14:textId="77777777" w:rsidR="006E7430" w:rsidRDefault="006E7430">
            <w:pPr>
              <w:pStyle w:val="TableParagraph"/>
              <w:spacing w:before="78"/>
              <w:rPr>
                <w:rFonts w:ascii="Calibri Light"/>
                <w:sz w:val="24"/>
              </w:rPr>
            </w:pPr>
          </w:p>
          <w:p w14:paraId="69773DED" w14:textId="77777777" w:rsidR="006E7430" w:rsidRDefault="00000000">
            <w:pPr>
              <w:pStyle w:val="TableParagraph"/>
              <w:spacing w:line="523" w:lineRule="auto"/>
              <w:ind w:left="253" w:firstLine="62"/>
              <w:rPr>
                <w:rFonts w:ascii="Calibri"/>
                <w:sz w:val="24"/>
              </w:rPr>
            </w:pPr>
            <w:r>
              <w:rPr>
                <w:rFonts w:ascii="Calibri"/>
                <w:sz w:val="24"/>
              </w:rPr>
              <w:t xml:space="preserve">Type Of </w:t>
            </w:r>
            <w:r>
              <w:rPr>
                <w:rFonts w:ascii="Calibri"/>
                <w:spacing w:val="-4"/>
                <w:sz w:val="24"/>
              </w:rPr>
              <w:t>Question</w:t>
            </w:r>
          </w:p>
        </w:tc>
        <w:tc>
          <w:tcPr>
            <w:tcW w:w="3963" w:type="dxa"/>
            <w:gridSpan w:val="3"/>
          </w:tcPr>
          <w:p w14:paraId="1E8F915B" w14:textId="77777777" w:rsidR="006E7430" w:rsidRDefault="00000000">
            <w:pPr>
              <w:pStyle w:val="TableParagraph"/>
              <w:spacing w:before="6"/>
              <w:ind w:left="333"/>
              <w:rPr>
                <w:rFonts w:ascii="Calibri"/>
                <w:sz w:val="24"/>
              </w:rPr>
            </w:pPr>
            <w:r>
              <w:rPr>
                <w:rFonts w:ascii="Calibri"/>
                <w:sz w:val="24"/>
              </w:rPr>
              <w:t>To</w:t>
            </w:r>
            <w:r>
              <w:rPr>
                <w:rFonts w:ascii="Calibri"/>
                <w:spacing w:val="-6"/>
                <w:sz w:val="24"/>
              </w:rPr>
              <w:t xml:space="preserve"> </w:t>
            </w:r>
            <w:r>
              <w:rPr>
                <w:rFonts w:ascii="Calibri"/>
                <w:sz w:val="24"/>
              </w:rPr>
              <w:t>be</w:t>
            </w:r>
            <w:r>
              <w:rPr>
                <w:rFonts w:ascii="Calibri"/>
                <w:spacing w:val="-5"/>
                <w:sz w:val="24"/>
              </w:rPr>
              <w:t xml:space="preserve"> </w:t>
            </w:r>
            <w:r>
              <w:rPr>
                <w:rFonts w:ascii="Calibri"/>
                <w:sz w:val="24"/>
              </w:rPr>
              <w:t>given</w:t>
            </w:r>
            <w:r>
              <w:rPr>
                <w:rFonts w:ascii="Calibri"/>
                <w:spacing w:val="-4"/>
                <w:sz w:val="24"/>
              </w:rPr>
              <w:t xml:space="preserve"> </w:t>
            </w:r>
            <w:r>
              <w:rPr>
                <w:rFonts w:ascii="Calibri"/>
                <w:sz w:val="24"/>
              </w:rPr>
              <w:t>in</w:t>
            </w:r>
            <w:r>
              <w:rPr>
                <w:rFonts w:ascii="Calibri"/>
                <w:spacing w:val="-6"/>
                <w:sz w:val="24"/>
              </w:rPr>
              <w:t xml:space="preserve"> </w:t>
            </w:r>
            <w:r>
              <w:rPr>
                <w:rFonts w:ascii="Calibri"/>
                <w:sz w:val="24"/>
              </w:rPr>
              <w:t>the</w:t>
            </w:r>
            <w:r>
              <w:rPr>
                <w:rFonts w:ascii="Calibri"/>
                <w:spacing w:val="-5"/>
                <w:sz w:val="24"/>
              </w:rPr>
              <w:t xml:space="preserve"> </w:t>
            </w:r>
            <w:r>
              <w:rPr>
                <w:rFonts w:ascii="Calibri"/>
                <w:sz w:val="24"/>
              </w:rPr>
              <w:t>Question</w:t>
            </w:r>
            <w:r>
              <w:rPr>
                <w:rFonts w:ascii="Calibri"/>
                <w:spacing w:val="-1"/>
                <w:sz w:val="24"/>
              </w:rPr>
              <w:t xml:space="preserve"> </w:t>
            </w:r>
            <w:r>
              <w:rPr>
                <w:rFonts w:ascii="Calibri"/>
                <w:spacing w:val="-4"/>
                <w:sz w:val="24"/>
              </w:rPr>
              <w:t>Paper</w:t>
            </w:r>
          </w:p>
        </w:tc>
        <w:tc>
          <w:tcPr>
            <w:tcW w:w="4232" w:type="dxa"/>
            <w:gridSpan w:val="3"/>
          </w:tcPr>
          <w:p w14:paraId="04C804E3" w14:textId="77777777" w:rsidR="006E7430" w:rsidRDefault="00000000">
            <w:pPr>
              <w:pStyle w:val="TableParagraph"/>
              <w:spacing w:before="6"/>
              <w:ind w:left="1339"/>
              <w:rPr>
                <w:rFonts w:ascii="Calibri"/>
                <w:sz w:val="24"/>
              </w:rPr>
            </w:pPr>
            <w:r>
              <w:rPr>
                <w:rFonts w:ascii="Calibri"/>
                <w:sz w:val="24"/>
              </w:rPr>
              <w:t>To</w:t>
            </w:r>
            <w:r>
              <w:rPr>
                <w:rFonts w:ascii="Calibri"/>
                <w:spacing w:val="-1"/>
                <w:sz w:val="24"/>
              </w:rPr>
              <w:t xml:space="preserve"> </w:t>
            </w:r>
            <w:r>
              <w:rPr>
                <w:rFonts w:ascii="Calibri"/>
                <w:sz w:val="24"/>
              </w:rPr>
              <w:t>be</w:t>
            </w:r>
            <w:r>
              <w:rPr>
                <w:rFonts w:ascii="Calibri"/>
                <w:spacing w:val="2"/>
                <w:sz w:val="24"/>
              </w:rPr>
              <w:t xml:space="preserve"> </w:t>
            </w:r>
            <w:r>
              <w:rPr>
                <w:rFonts w:ascii="Calibri"/>
                <w:spacing w:val="-2"/>
                <w:sz w:val="24"/>
              </w:rPr>
              <w:t>answered</w:t>
            </w:r>
          </w:p>
        </w:tc>
      </w:tr>
      <w:tr w:rsidR="006E7430" w14:paraId="66F47CC8" w14:textId="77777777">
        <w:trPr>
          <w:trHeight w:val="1958"/>
        </w:trPr>
        <w:tc>
          <w:tcPr>
            <w:tcW w:w="461" w:type="dxa"/>
            <w:vMerge/>
            <w:tcBorders>
              <w:top w:val="nil"/>
            </w:tcBorders>
          </w:tcPr>
          <w:p w14:paraId="52A5EA79" w14:textId="77777777" w:rsidR="006E7430" w:rsidRDefault="006E7430">
            <w:pPr>
              <w:rPr>
                <w:sz w:val="2"/>
                <w:szCs w:val="2"/>
              </w:rPr>
            </w:pPr>
          </w:p>
        </w:tc>
        <w:tc>
          <w:tcPr>
            <w:tcW w:w="1390" w:type="dxa"/>
            <w:vMerge/>
            <w:tcBorders>
              <w:top w:val="nil"/>
            </w:tcBorders>
          </w:tcPr>
          <w:p w14:paraId="4220F8ED" w14:textId="77777777" w:rsidR="006E7430" w:rsidRDefault="006E7430">
            <w:pPr>
              <w:rPr>
                <w:sz w:val="2"/>
                <w:szCs w:val="2"/>
              </w:rPr>
            </w:pPr>
          </w:p>
        </w:tc>
        <w:tc>
          <w:tcPr>
            <w:tcW w:w="1319" w:type="dxa"/>
          </w:tcPr>
          <w:p w14:paraId="05FA7531" w14:textId="77777777" w:rsidR="006E7430" w:rsidRDefault="006E7430">
            <w:pPr>
              <w:pStyle w:val="TableParagraph"/>
              <w:spacing w:before="42"/>
              <w:rPr>
                <w:rFonts w:ascii="Calibri Light"/>
                <w:sz w:val="24"/>
              </w:rPr>
            </w:pPr>
          </w:p>
          <w:p w14:paraId="746E8B26" w14:textId="77777777" w:rsidR="006E7430" w:rsidRDefault="00000000">
            <w:pPr>
              <w:pStyle w:val="TableParagraph"/>
              <w:spacing w:line="525" w:lineRule="auto"/>
              <w:ind w:left="171" w:firstLine="192"/>
              <w:rPr>
                <w:rFonts w:ascii="Calibri"/>
                <w:sz w:val="24"/>
              </w:rPr>
            </w:pPr>
            <w:r>
              <w:rPr>
                <w:rFonts w:ascii="Calibri"/>
                <w:sz w:val="24"/>
              </w:rPr>
              <w:t xml:space="preserve">No. of </w:t>
            </w:r>
            <w:r>
              <w:rPr>
                <w:rFonts w:ascii="Calibri"/>
                <w:spacing w:val="-4"/>
                <w:sz w:val="24"/>
              </w:rPr>
              <w:t>Questions</w:t>
            </w:r>
          </w:p>
        </w:tc>
        <w:tc>
          <w:tcPr>
            <w:tcW w:w="1386" w:type="dxa"/>
          </w:tcPr>
          <w:p w14:paraId="4FDD3367" w14:textId="77777777" w:rsidR="006E7430" w:rsidRDefault="00000000">
            <w:pPr>
              <w:pStyle w:val="TableParagraph"/>
              <w:spacing w:line="362" w:lineRule="auto"/>
              <w:ind w:left="59" w:right="38"/>
              <w:jc w:val="center"/>
              <w:rPr>
                <w:rFonts w:ascii="Calibri"/>
                <w:sz w:val="24"/>
              </w:rPr>
            </w:pPr>
            <w:r>
              <w:rPr>
                <w:rFonts w:ascii="Calibri"/>
                <w:spacing w:val="-2"/>
                <w:sz w:val="24"/>
              </w:rPr>
              <w:t xml:space="preserve">Marks </w:t>
            </w:r>
            <w:r>
              <w:rPr>
                <w:rFonts w:ascii="Calibri"/>
                <w:spacing w:val="-4"/>
                <w:sz w:val="24"/>
              </w:rPr>
              <w:t>allotted</w:t>
            </w:r>
            <w:r>
              <w:rPr>
                <w:rFonts w:ascii="Calibri"/>
                <w:spacing w:val="-17"/>
                <w:sz w:val="24"/>
              </w:rPr>
              <w:t xml:space="preserve"> </w:t>
            </w:r>
            <w:r>
              <w:rPr>
                <w:rFonts w:ascii="Calibri"/>
                <w:spacing w:val="-4"/>
                <w:sz w:val="24"/>
              </w:rPr>
              <w:t xml:space="preserve">to each </w:t>
            </w:r>
            <w:r>
              <w:rPr>
                <w:rFonts w:ascii="Calibri"/>
                <w:spacing w:val="-2"/>
                <w:sz w:val="24"/>
              </w:rPr>
              <w:t>Question</w:t>
            </w:r>
          </w:p>
        </w:tc>
        <w:tc>
          <w:tcPr>
            <w:tcW w:w="1258" w:type="dxa"/>
          </w:tcPr>
          <w:p w14:paraId="7409E755" w14:textId="77777777" w:rsidR="006E7430" w:rsidRDefault="006E7430">
            <w:pPr>
              <w:pStyle w:val="TableParagraph"/>
              <w:spacing w:before="143"/>
              <w:rPr>
                <w:rFonts w:ascii="Calibri Light"/>
                <w:sz w:val="24"/>
              </w:rPr>
            </w:pPr>
          </w:p>
          <w:p w14:paraId="3AFC9DD1" w14:textId="77777777" w:rsidR="006E7430" w:rsidRDefault="00000000">
            <w:pPr>
              <w:pStyle w:val="TableParagraph"/>
              <w:spacing w:line="360" w:lineRule="auto"/>
              <w:ind w:left="333" w:right="321" w:firstLine="50"/>
              <w:rPr>
                <w:rFonts w:ascii="Calibri"/>
                <w:sz w:val="24"/>
              </w:rPr>
            </w:pPr>
            <w:r>
              <w:rPr>
                <w:rFonts w:ascii="Calibri"/>
                <w:spacing w:val="-2"/>
                <w:sz w:val="24"/>
              </w:rPr>
              <w:t xml:space="preserve">Total </w:t>
            </w:r>
            <w:r>
              <w:rPr>
                <w:rFonts w:ascii="Calibri"/>
                <w:spacing w:val="-4"/>
                <w:sz w:val="24"/>
              </w:rPr>
              <w:t>marks</w:t>
            </w:r>
          </w:p>
        </w:tc>
        <w:tc>
          <w:tcPr>
            <w:tcW w:w="1583" w:type="dxa"/>
          </w:tcPr>
          <w:p w14:paraId="083F312C" w14:textId="77777777" w:rsidR="006E7430" w:rsidRDefault="006E7430">
            <w:pPr>
              <w:pStyle w:val="TableParagraph"/>
              <w:spacing w:before="42"/>
              <w:rPr>
                <w:rFonts w:ascii="Calibri Light"/>
                <w:sz w:val="24"/>
              </w:rPr>
            </w:pPr>
          </w:p>
          <w:p w14:paraId="7B4E1B14" w14:textId="77777777" w:rsidR="006E7430" w:rsidRDefault="00000000">
            <w:pPr>
              <w:pStyle w:val="TableParagraph"/>
              <w:spacing w:line="525" w:lineRule="auto"/>
              <w:ind w:left="347" w:firstLine="115"/>
              <w:rPr>
                <w:rFonts w:ascii="Calibri"/>
                <w:sz w:val="24"/>
              </w:rPr>
            </w:pPr>
            <w:r>
              <w:rPr>
                <w:rFonts w:ascii="Calibri"/>
                <w:sz w:val="24"/>
              </w:rPr>
              <w:t xml:space="preserve">No. of. </w:t>
            </w:r>
            <w:r>
              <w:rPr>
                <w:rFonts w:ascii="Calibri"/>
                <w:spacing w:val="-4"/>
                <w:sz w:val="24"/>
              </w:rPr>
              <w:t>Question</w:t>
            </w:r>
          </w:p>
        </w:tc>
        <w:tc>
          <w:tcPr>
            <w:tcW w:w="1386" w:type="dxa"/>
          </w:tcPr>
          <w:p w14:paraId="7E71D402" w14:textId="77777777" w:rsidR="006E7430" w:rsidRDefault="00000000">
            <w:pPr>
              <w:pStyle w:val="TableParagraph"/>
              <w:tabs>
                <w:tab w:val="left" w:pos="682"/>
              </w:tabs>
              <w:spacing w:line="360" w:lineRule="auto"/>
              <w:ind w:left="250" w:right="230" w:firstLine="141"/>
              <w:rPr>
                <w:rFonts w:ascii="Calibri"/>
                <w:sz w:val="24"/>
              </w:rPr>
            </w:pPr>
            <w:r>
              <w:rPr>
                <w:rFonts w:ascii="Calibri"/>
                <w:spacing w:val="-2"/>
                <w:sz w:val="24"/>
              </w:rPr>
              <w:t xml:space="preserve">Marks allotted </w:t>
            </w:r>
            <w:r>
              <w:rPr>
                <w:rFonts w:ascii="Calibri"/>
                <w:spacing w:val="-6"/>
                <w:sz w:val="24"/>
              </w:rPr>
              <w:t>to</w:t>
            </w:r>
            <w:r>
              <w:rPr>
                <w:rFonts w:ascii="Calibri"/>
                <w:sz w:val="24"/>
              </w:rPr>
              <w:tab/>
            </w:r>
            <w:r>
              <w:rPr>
                <w:rFonts w:ascii="Calibri"/>
                <w:spacing w:val="-4"/>
                <w:sz w:val="24"/>
              </w:rPr>
              <w:t xml:space="preserve">each </w:t>
            </w:r>
            <w:r>
              <w:rPr>
                <w:rFonts w:ascii="Calibri"/>
                <w:spacing w:val="-2"/>
                <w:sz w:val="24"/>
              </w:rPr>
              <w:t>Question</w:t>
            </w:r>
          </w:p>
        </w:tc>
        <w:tc>
          <w:tcPr>
            <w:tcW w:w="1263" w:type="dxa"/>
          </w:tcPr>
          <w:p w14:paraId="6FDF59C5" w14:textId="77777777" w:rsidR="006E7430" w:rsidRDefault="006E7430">
            <w:pPr>
              <w:pStyle w:val="TableParagraph"/>
              <w:spacing w:before="143"/>
              <w:rPr>
                <w:rFonts w:ascii="Calibri Light"/>
                <w:sz w:val="24"/>
              </w:rPr>
            </w:pPr>
          </w:p>
          <w:p w14:paraId="6683BCF2" w14:textId="77777777" w:rsidR="006E7430" w:rsidRDefault="00000000">
            <w:pPr>
              <w:pStyle w:val="TableParagraph"/>
              <w:spacing w:line="360" w:lineRule="auto"/>
              <w:ind w:left="336" w:right="323" w:firstLine="48"/>
              <w:rPr>
                <w:rFonts w:ascii="Calibri"/>
                <w:sz w:val="24"/>
              </w:rPr>
            </w:pPr>
            <w:r>
              <w:rPr>
                <w:rFonts w:ascii="Calibri"/>
                <w:spacing w:val="-2"/>
                <w:sz w:val="24"/>
              </w:rPr>
              <w:t xml:space="preserve">Total </w:t>
            </w:r>
            <w:r>
              <w:rPr>
                <w:rFonts w:ascii="Calibri"/>
                <w:spacing w:val="-4"/>
                <w:sz w:val="24"/>
              </w:rPr>
              <w:t>marks</w:t>
            </w:r>
          </w:p>
        </w:tc>
      </w:tr>
      <w:tr w:rsidR="006E7430" w14:paraId="0B165FD6" w14:textId="77777777">
        <w:trPr>
          <w:trHeight w:val="1917"/>
        </w:trPr>
        <w:tc>
          <w:tcPr>
            <w:tcW w:w="461" w:type="dxa"/>
          </w:tcPr>
          <w:p w14:paraId="4C6401F0" w14:textId="77777777" w:rsidR="006E7430" w:rsidRDefault="006E7430">
            <w:pPr>
              <w:pStyle w:val="TableParagraph"/>
              <w:rPr>
                <w:rFonts w:ascii="Calibri Light"/>
                <w:sz w:val="24"/>
              </w:rPr>
            </w:pPr>
          </w:p>
          <w:p w14:paraId="33AB22A3" w14:textId="77777777" w:rsidR="006E7430" w:rsidRDefault="006E7430">
            <w:pPr>
              <w:pStyle w:val="TableParagraph"/>
              <w:spacing w:before="49"/>
              <w:rPr>
                <w:rFonts w:ascii="Calibri Light"/>
                <w:sz w:val="24"/>
              </w:rPr>
            </w:pPr>
          </w:p>
          <w:p w14:paraId="475CA7DF" w14:textId="77777777" w:rsidR="006E7430" w:rsidRDefault="00000000">
            <w:pPr>
              <w:pStyle w:val="TableParagraph"/>
              <w:ind w:left="25"/>
              <w:jc w:val="center"/>
              <w:rPr>
                <w:rFonts w:ascii="Calibri"/>
                <w:sz w:val="24"/>
              </w:rPr>
            </w:pPr>
            <w:r>
              <w:rPr>
                <w:rFonts w:ascii="Calibri"/>
                <w:spacing w:val="-10"/>
                <w:sz w:val="24"/>
                <w:u w:val="single"/>
              </w:rPr>
              <w:t>1</w:t>
            </w:r>
          </w:p>
        </w:tc>
        <w:tc>
          <w:tcPr>
            <w:tcW w:w="1390" w:type="dxa"/>
          </w:tcPr>
          <w:p w14:paraId="48A0FBFD" w14:textId="77777777" w:rsidR="006E7430" w:rsidRDefault="00000000">
            <w:pPr>
              <w:pStyle w:val="TableParagraph"/>
              <w:spacing w:line="523" w:lineRule="auto"/>
              <w:ind w:left="20"/>
              <w:jc w:val="center"/>
              <w:rPr>
                <w:rFonts w:ascii="Calibri" w:hAnsi="Calibri"/>
                <w:sz w:val="24"/>
              </w:rPr>
            </w:pPr>
            <w:r>
              <w:rPr>
                <w:rFonts w:ascii="Calibri" w:hAnsi="Calibri"/>
                <w:spacing w:val="-4"/>
                <w:sz w:val="24"/>
              </w:rPr>
              <w:t xml:space="preserve">Section–A </w:t>
            </w:r>
            <w:r>
              <w:rPr>
                <w:rFonts w:ascii="Calibri" w:hAnsi="Calibri"/>
                <w:spacing w:val="-2"/>
                <w:sz w:val="24"/>
              </w:rPr>
              <w:t>Short</w:t>
            </w:r>
          </w:p>
          <w:p w14:paraId="62EFFAEA" w14:textId="77777777" w:rsidR="006E7430" w:rsidRDefault="00000000">
            <w:pPr>
              <w:pStyle w:val="TableParagraph"/>
              <w:ind w:left="20" w:right="7"/>
              <w:jc w:val="center"/>
              <w:rPr>
                <w:rFonts w:ascii="Calibri"/>
                <w:sz w:val="24"/>
              </w:rPr>
            </w:pPr>
            <w:r>
              <w:rPr>
                <w:rFonts w:ascii="Calibri"/>
                <w:spacing w:val="-2"/>
                <w:sz w:val="24"/>
              </w:rPr>
              <w:t>Questions</w:t>
            </w:r>
          </w:p>
        </w:tc>
        <w:tc>
          <w:tcPr>
            <w:tcW w:w="1319" w:type="dxa"/>
          </w:tcPr>
          <w:p w14:paraId="2B79D354" w14:textId="77777777" w:rsidR="006E7430" w:rsidRDefault="006E7430">
            <w:pPr>
              <w:pStyle w:val="TableParagraph"/>
              <w:rPr>
                <w:rFonts w:ascii="Calibri Light"/>
                <w:sz w:val="24"/>
              </w:rPr>
            </w:pPr>
          </w:p>
          <w:p w14:paraId="7BACFBB4" w14:textId="77777777" w:rsidR="006E7430" w:rsidRDefault="006E7430">
            <w:pPr>
              <w:pStyle w:val="TableParagraph"/>
              <w:spacing w:before="49"/>
              <w:rPr>
                <w:rFonts w:ascii="Calibri Light"/>
                <w:sz w:val="24"/>
              </w:rPr>
            </w:pPr>
          </w:p>
          <w:p w14:paraId="36411F74" w14:textId="77777777" w:rsidR="006E7430" w:rsidRDefault="00000000">
            <w:pPr>
              <w:pStyle w:val="TableParagraph"/>
              <w:ind w:left="21"/>
              <w:jc w:val="center"/>
              <w:rPr>
                <w:rFonts w:ascii="Calibri"/>
                <w:sz w:val="24"/>
              </w:rPr>
            </w:pPr>
            <w:r>
              <w:rPr>
                <w:rFonts w:ascii="Calibri"/>
                <w:spacing w:val="-10"/>
                <w:sz w:val="24"/>
              </w:rPr>
              <w:t>7</w:t>
            </w:r>
          </w:p>
        </w:tc>
        <w:tc>
          <w:tcPr>
            <w:tcW w:w="1386" w:type="dxa"/>
          </w:tcPr>
          <w:p w14:paraId="7B6070BD" w14:textId="77777777" w:rsidR="006E7430" w:rsidRDefault="006E7430">
            <w:pPr>
              <w:pStyle w:val="TableParagraph"/>
              <w:rPr>
                <w:rFonts w:ascii="Calibri Light"/>
                <w:sz w:val="24"/>
              </w:rPr>
            </w:pPr>
          </w:p>
          <w:p w14:paraId="3DD20D6E" w14:textId="77777777" w:rsidR="006E7430" w:rsidRDefault="006E7430">
            <w:pPr>
              <w:pStyle w:val="TableParagraph"/>
              <w:spacing w:before="49"/>
              <w:rPr>
                <w:rFonts w:ascii="Calibri Light"/>
                <w:sz w:val="24"/>
              </w:rPr>
            </w:pPr>
          </w:p>
          <w:p w14:paraId="3E59F7B9" w14:textId="77777777" w:rsidR="006E7430" w:rsidRDefault="00000000">
            <w:pPr>
              <w:pStyle w:val="TableParagraph"/>
              <w:ind w:left="61" w:right="38"/>
              <w:jc w:val="center"/>
              <w:rPr>
                <w:rFonts w:ascii="Calibri"/>
                <w:sz w:val="24"/>
              </w:rPr>
            </w:pPr>
            <w:r>
              <w:rPr>
                <w:rFonts w:ascii="Calibri"/>
                <w:spacing w:val="-10"/>
                <w:sz w:val="24"/>
              </w:rPr>
              <w:t>5</w:t>
            </w:r>
          </w:p>
        </w:tc>
        <w:tc>
          <w:tcPr>
            <w:tcW w:w="1258" w:type="dxa"/>
          </w:tcPr>
          <w:p w14:paraId="1C8147FB" w14:textId="77777777" w:rsidR="006E7430" w:rsidRDefault="006E7430">
            <w:pPr>
              <w:pStyle w:val="TableParagraph"/>
              <w:rPr>
                <w:rFonts w:ascii="Calibri Light"/>
                <w:sz w:val="24"/>
              </w:rPr>
            </w:pPr>
          </w:p>
          <w:p w14:paraId="26B31E82" w14:textId="77777777" w:rsidR="006E7430" w:rsidRDefault="006E7430">
            <w:pPr>
              <w:pStyle w:val="TableParagraph"/>
              <w:spacing w:before="49"/>
              <w:rPr>
                <w:rFonts w:ascii="Calibri Light"/>
                <w:sz w:val="24"/>
              </w:rPr>
            </w:pPr>
          </w:p>
          <w:p w14:paraId="40A62F27" w14:textId="77777777" w:rsidR="006E7430" w:rsidRDefault="00000000">
            <w:pPr>
              <w:pStyle w:val="TableParagraph"/>
              <w:ind w:left="19" w:right="5"/>
              <w:jc w:val="center"/>
              <w:rPr>
                <w:rFonts w:ascii="Calibri"/>
                <w:sz w:val="24"/>
              </w:rPr>
            </w:pPr>
            <w:r>
              <w:rPr>
                <w:rFonts w:ascii="Calibri"/>
                <w:spacing w:val="-5"/>
                <w:sz w:val="24"/>
              </w:rPr>
              <w:t>35</w:t>
            </w:r>
          </w:p>
        </w:tc>
        <w:tc>
          <w:tcPr>
            <w:tcW w:w="1583" w:type="dxa"/>
          </w:tcPr>
          <w:p w14:paraId="426BC169" w14:textId="77777777" w:rsidR="006E7430" w:rsidRDefault="006E7430">
            <w:pPr>
              <w:pStyle w:val="TableParagraph"/>
              <w:rPr>
                <w:rFonts w:ascii="Calibri Light"/>
                <w:sz w:val="24"/>
              </w:rPr>
            </w:pPr>
          </w:p>
          <w:p w14:paraId="3AE7B59B" w14:textId="77777777" w:rsidR="006E7430" w:rsidRDefault="006E7430">
            <w:pPr>
              <w:pStyle w:val="TableParagraph"/>
              <w:spacing w:before="49"/>
              <w:rPr>
                <w:rFonts w:ascii="Calibri Light"/>
                <w:sz w:val="24"/>
              </w:rPr>
            </w:pPr>
          </w:p>
          <w:p w14:paraId="662EDAB1" w14:textId="77777777" w:rsidR="006E7430" w:rsidRDefault="00000000">
            <w:pPr>
              <w:pStyle w:val="TableParagraph"/>
              <w:ind w:left="22"/>
              <w:jc w:val="center"/>
              <w:rPr>
                <w:rFonts w:ascii="Calibri"/>
                <w:sz w:val="24"/>
              </w:rPr>
            </w:pPr>
            <w:r>
              <w:rPr>
                <w:rFonts w:ascii="Calibri"/>
                <w:spacing w:val="-10"/>
                <w:sz w:val="24"/>
              </w:rPr>
              <w:t>4</w:t>
            </w:r>
          </w:p>
        </w:tc>
        <w:tc>
          <w:tcPr>
            <w:tcW w:w="1386" w:type="dxa"/>
          </w:tcPr>
          <w:p w14:paraId="2E889AE8" w14:textId="77777777" w:rsidR="006E7430" w:rsidRDefault="006E7430">
            <w:pPr>
              <w:pStyle w:val="TableParagraph"/>
              <w:rPr>
                <w:rFonts w:ascii="Calibri Light"/>
                <w:sz w:val="24"/>
              </w:rPr>
            </w:pPr>
          </w:p>
          <w:p w14:paraId="49AB919E" w14:textId="77777777" w:rsidR="006E7430" w:rsidRDefault="006E7430">
            <w:pPr>
              <w:pStyle w:val="TableParagraph"/>
              <w:spacing w:before="49"/>
              <w:rPr>
                <w:rFonts w:ascii="Calibri Light"/>
                <w:sz w:val="24"/>
              </w:rPr>
            </w:pPr>
          </w:p>
          <w:p w14:paraId="55FE4459" w14:textId="77777777" w:rsidR="006E7430" w:rsidRDefault="00000000">
            <w:pPr>
              <w:pStyle w:val="TableParagraph"/>
              <w:ind w:left="62" w:right="38"/>
              <w:jc w:val="center"/>
              <w:rPr>
                <w:rFonts w:ascii="Calibri"/>
                <w:sz w:val="24"/>
              </w:rPr>
            </w:pPr>
            <w:r>
              <w:rPr>
                <w:rFonts w:ascii="Calibri"/>
                <w:spacing w:val="-10"/>
                <w:sz w:val="24"/>
              </w:rPr>
              <w:t>5</w:t>
            </w:r>
          </w:p>
        </w:tc>
        <w:tc>
          <w:tcPr>
            <w:tcW w:w="1263" w:type="dxa"/>
          </w:tcPr>
          <w:p w14:paraId="1690DE08" w14:textId="77777777" w:rsidR="006E7430" w:rsidRDefault="006E7430">
            <w:pPr>
              <w:pStyle w:val="TableParagraph"/>
              <w:rPr>
                <w:rFonts w:ascii="Calibri Light"/>
                <w:sz w:val="24"/>
              </w:rPr>
            </w:pPr>
          </w:p>
          <w:p w14:paraId="4EA28843" w14:textId="77777777" w:rsidR="006E7430" w:rsidRDefault="006E7430">
            <w:pPr>
              <w:pStyle w:val="TableParagraph"/>
              <w:spacing w:before="49"/>
              <w:rPr>
                <w:rFonts w:ascii="Calibri Light"/>
                <w:sz w:val="24"/>
              </w:rPr>
            </w:pPr>
          </w:p>
          <w:p w14:paraId="4C524463" w14:textId="77777777" w:rsidR="006E7430" w:rsidRDefault="00000000">
            <w:pPr>
              <w:pStyle w:val="TableParagraph"/>
              <w:ind w:left="14"/>
              <w:jc w:val="center"/>
              <w:rPr>
                <w:rFonts w:ascii="Calibri"/>
                <w:sz w:val="24"/>
              </w:rPr>
            </w:pPr>
            <w:r>
              <w:rPr>
                <w:rFonts w:ascii="Calibri"/>
                <w:spacing w:val="-5"/>
                <w:sz w:val="24"/>
              </w:rPr>
              <w:t>20</w:t>
            </w:r>
          </w:p>
        </w:tc>
      </w:tr>
    </w:tbl>
    <w:p w14:paraId="74674E5C" w14:textId="77777777" w:rsidR="006E7430" w:rsidRDefault="006E7430">
      <w:pPr>
        <w:pStyle w:val="TableParagraph"/>
        <w:jc w:val="center"/>
        <w:rPr>
          <w:rFonts w:ascii="Calibri"/>
          <w:sz w:val="24"/>
        </w:rPr>
        <w:sectPr w:rsidR="006E7430">
          <w:pgSz w:w="11930" w:h="16860"/>
          <w:pgMar w:top="660" w:right="141" w:bottom="280" w:left="566" w:header="720" w:footer="720" w:gutter="0"/>
          <w:cols w:space="720"/>
        </w:sectPr>
      </w:pPr>
    </w:p>
    <w:p w14:paraId="3A361369" w14:textId="77777777" w:rsidR="006E7430" w:rsidRDefault="006E7430">
      <w:pPr>
        <w:pStyle w:val="BodyText"/>
        <w:spacing w:before="5"/>
        <w:rPr>
          <w:rFonts w:ascii="Calibri Light"/>
          <w:sz w:val="2"/>
        </w:rPr>
      </w:pPr>
    </w:p>
    <w:tbl>
      <w:tblPr>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61"/>
        <w:gridCol w:w="1390"/>
        <w:gridCol w:w="1319"/>
        <w:gridCol w:w="1386"/>
        <w:gridCol w:w="1258"/>
        <w:gridCol w:w="1583"/>
        <w:gridCol w:w="1386"/>
        <w:gridCol w:w="1263"/>
      </w:tblGrid>
      <w:tr w:rsidR="006E7430" w14:paraId="06294B50" w14:textId="77777777">
        <w:trPr>
          <w:trHeight w:val="1718"/>
        </w:trPr>
        <w:tc>
          <w:tcPr>
            <w:tcW w:w="461" w:type="dxa"/>
          </w:tcPr>
          <w:p w14:paraId="479383E0" w14:textId="77777777" w:rsidR="006E7430" w:rsidRDefault="00000000">
            <w:pPr>
              <w:pStyle w:val="TableParagraph"/>
              <w:spacing w:before="6"/>
              <w:ind w:left="25"/>
              <w:jc w:val="center"/>
              <w:rPr>
                <w:rFonts w:ascii="Calibri"/>
                <w:sz w:val="24"/>
              </w:rPr>
            </w:pPr>
            <w:r>
              <w:rPr>
                <w:rFonts w:ascii="Calibri"/>
                <w:spacing w:val="-10"/>
                <w:sz w:val="24"/>
                <w:u w:val="single"/>
              </w:rPr>
              <w:t>2</w:t>
            </w:r>
          </w:p>
        </w:tc>
        <w:tc>
          <w:tcPr>
            <w:tcW w:w="1390" w:type="dxa"/>
          </w:tcPr>
          <w:p w14:paraId="01371553" w14:textId="77777777" w:rsidR="006E7430" w:rsidRDefault="00000000">
            <w:pPr>
              <w:pStyle w:val="TableParagraph"/>
              <w:spacing w:before="6"/>
              <w:ind w:left="20" w:right="1"/>
              <w:jc w:val="center"/>
              <w:rPr>
                <w:rFonts w:ascii="Calibri" w:hAnsi="Calibri"/>
                <w:sz w:val="24"/>
              </w:rPr>
            </w:pPr>
            <w:r>
              <w:rPr>
                <w:rFonts w:ascii="Calibri" w:hAnsi="Calibri"/>
                <w:spacing w:val="-2"/>
                <w:sz w:val="24"/>
              </w:rPr>
              <w:t>Section–B</w:t>
            </w:r>
          </w:p>
          <w:p w14:paraId="3939C8AD" w14:textId="77777777" w:rsidR="006E7430" w:rsidRDefault="006E7430">
            <w:pPr>
              <w:pStyle w:val="TableParagraph"/>
              <w:spacing w:before="48"/>
              <w:rPr>
                <w:rFonts w:ascii="Calibri Light"/>
                <w:sz w:val="24"/>
              </w:rPr>
            </w:pPr>
          </w:p>
          <w:p w14:paraId="78D45F2D" w14:textId="77777777" w:rsidR="006E7430" w:rsidRDefault="00000000">
            <w:pPr>
              <w:pStyle w:val="TableParagraph"/>
              <w:spacing w:line="360" w:lineRule="auto"/>
              <w:ind w:left="213" w:right="197" w:firstLine="2"/>
              <w:jc w:val="center"/>
              <w:rPr>
                <w:rFonts w:ascii="Calibri"/>
                <w:sz w:val="24"/>
              </w:rPr>
            </w:pPr>
            <w:r>
              <w:rPr>
                <w:rFonts w:ascii="Calibri"/>
                <w:spacing w:val="-2"/>
                <w:sz w:val="24"/>
              </w:rPr>
              <w:t xml:space="preserve">Essay </w:t>
            </w:r>
            <w:r>
              <w:rPr>
                <w:rFonts w:ascii="Calibri"/>
                <w:spacing w:val="-4"/>
                <w:sz w:val="24"/>
              </w:rPr>
              <w:t>Questions</w:t>
            </w:r>
          </w:p>
        </w:tc>
        <w:tc>
          <w:tcPr>
            <w:tcW w:w="1319" w:type="dxa"/>
          </w:tcPr>
          <w:p w14:paraId="06542DD9" w14:textId="77777777" w:rsidR="006E7430" w:rsidRDefault="006E7430">
            <w:pPr>
              <w:pStyle w:val="TableParagraph"/>
              <w:spacing w:before="246"/>
              <w:rPr>
                <w:rFonts w:ascii="Calibri Light"/>
                <w:sz w:val="24"/>
              </w:rPr>
            </w:pPr>
          </w:p>
          <w:p w14:paraId="666F91E8" w14:textId="77777777" w:rsidR="006E7430" w:rsidRDefault="00000000">
            <w:pPr>
              <w:pStyle w:val="TableParagraph"/>
              <w:ind w:left="21"/>
              <w:jc w:val="center"/>
              <w:rPr>
                <w:rFonts w:ascii="Calibri"/>
                <w:sz w:val="24"/>
              </w:rPr>
            </w:pPr>
            <w:r>
              <w:rPr>
                <w:rFonts w:ascii="Calibri"/>
                <w:spacing w:val="-10"/>
                <w:sz w:val="24"/>
              </w:rPr>
              <w:t>6</w:t>
            </w:r>
          </w:p>
        </w:tc>
        <w:tc>
          <w:tcPr>
            <w:tcW w:w="1386" w:type="dxa"/>
          </w:tcPr>
          <w:p w14:paraId="613D5456" w14:textId="77777777" w:rsidR="006E7430" w:rsidRDefault="006E7430">
            <w:pPr>
              <w:pStyle w:val="TableParagraph"/>
              <w:spacing w:before="246"/>
              <w:rPr>
                <w:rFonts w:ascii="Calibri Light"/>
                <w:sz w:val="24"/>
              </w:rPr>
            </w:pPr>
          </w:p>
          <w:p w14:paraId="08D94608" w14:textId="77777777" w:rsidR="006E7430" w:rsidRDefault="00000000">
            <w:pPr>
              <w:pStyle w:val="TableParagraph"/>
              <w:ind w:left="60" w:right="38"/>
              <w:jc w:val="center"/>
              <w:rPr>
                <w:rFonts w:ascii="Calibri"/>
                <w:sz w:val="24"/>
              </w:rPr>
            </w:pPr>
            <w:r>
              <w:rPr>
                <w:rFonts w:ascii="Calibri"/>
                <w:spacing w:val="-5"/>
                <w:sz w:val="24"/>
              </w:rPr>
              <w:t>10</w:t>
            </w:r>
          </w:p>
        </w:tc>
        <w:tc>
          <w:tcPr>
            <w:tcW w:w="1258" w:type="dxa"/>
          </w:tcPr>
          <w:p w14:paraId="12604BC5" w14:textId="77777777" w:rsidR="006E7430" w:rsidRDefault="006E7430">
            <w:pPr>
              <w:pStyle w:val="TableParagraph"/>
              <w:spacing w:before="246"/>
              <w:rPr>
                <w:rFonts w:ascii="Calibri Light"/>
                <w:sz w:val="24"/>
              </w:rPr>
            </w:pPr>
          </w:p>
          <w:p w14:paraId="13477426" w14:textId="77777777" w:rsidR="006E7430" w:rsidRDefault="00000000">
            <w:pPr>
              <w:pStyle w:val="TableParagraph"/>
              <w:ind w:left="19"/>
              <w:jc w:val="center"/>
              <w:rPr>
                <w:rFonts w:ascii="Calibri"/>
                <w:sz w:val="24"/>
              </w:rPr>
            </w:pPr>
            <w:r>
              <w:rPr>
                <w:rFonts w:ascii="Calibri"/>
                <w:spacing w:val="-5"/>
                <w:sz w:val="24"/>
              </w:rPr>
              <w:t>60</w:t>
            </w:r>
          </w:p>
        </w:tc>
        <w:tc>
          <w:tcPr>
            <w:tcW w:w="1583" w:type="dxa"/>
          </w:tcPr>
          <w:p w14:paraId="373F9665" w14:textId="77777777" w:rsidR="006E7430" w:rsidRDefault="006E7430">
            <w:pPr>
              <w:pStyle w:val="TableParagraph"/>
              <w:spacing w:before="246"/>
              <w:rPr>
                <w:rFonts w:ascii="Calibri Light"/>
                <w:sz w:val="24"/>
              </w:rPr>
            </w:pPr>
          </w:p>
          <w:p w14:paraId="1D796A33" w14:textId="77777777" w:rsidR="006E7430" w:rsidRDefault="00000000">
            <w:pPr>
              <w:pStyle w:val="TableParagraph"/>
              <w:ind w:left="22"/>
              <w:jc w:val="center"/>
              <w:rPr>
                <w:rFonts w:ascii="Calibri"/>
                <w:sz w:val="24"/>
              </w:rPr>
            </w:pPr>
            <w:r>
              <w:rPr>
                <w:rFonts w:ascii="Calibri"/>
                <w:spacing w:val="-10"/>
                <w:sz w:val="24"/>
              </w:rPr>
              <w:t>3</w:t>
            </w:r>
          </w:p>
        </w:tc>
        <w:tc>
          <w:tcPr>
            <w:tcW w:w="1386" w:type="dxa"/>
          </w:tcPr>
          <w:p w14:paraId="55EBE145" w14:textId="77777777" w:rsidR="006E7430" w:rsidRDefault="006E7430">
            <w:pPr>
              <w:pStyle w:val="TableParagraph"/>
              <w:spacing w:before="246"/>
              <w:rPr>
                <w:rFonts w:ascii="Calibri Light"/>
                <w:sz w:val="24"/>
              </w:rPr>
            </w:pPr>
          </w:p>
          <w:p w14:paraId="552DFD7D" w14:textId="77777777" w:rsidR="006E7430" w:rsidRDefault="00000000">
            <w:pPr>
              <w:pStyle w:val="TableParagraph"/>
              <w:ind w:left="59" w:right="41"/>
              <w:jc w:val="center"/>
              <w:rPr>
                <w:rFonts w:ascii="Calibri"/>
                <w:sz w:val="24"/>
              </w:rPr>
            </w:pPr>
            <w:r>
              <w:rPr>
                <w:rFonts w:ascii="Calibri"/>
                <w:spacing w:val="-5"/>
                <w:sz w:val="24"/>
              </w:rPr>
              <w:t>10</w:t>
            </w:r>
          </w:p>
        </w:tc>
        <w:tc>
          <w:tcPr>
            <w:tcW w:w="1263" w:type="dxa"/>
          </w:tcPr>
          <w:p w14:paraId="6062940D" w14:textId="77777777" w:rsidR="006E7430" w:rsidRDefault="006E7430">
            <w:pPr>
              <w:pStyle w:val="TableParagraph"/>
              <w:spacing w:before="246"/>
              <w:rPr>
                <w:rFonts w:ascii="Calibri Light"/>
                <w:sz w:val="24"/>
              </w:rPr>
            </w:pPr>
          </w:p>
          <w:p w14:paraId="40D6A94A" w14:textId="77777777" w:rsidR="006E7430" w:rsidRDefault="00000000">
            <w:pPr>
              <w:pStyle w:val="TableParagraph"/>
              <w:ind w:left="14"/>
              <w:jc w:val="center"/>
              <w:rPr>
                <w:rFonts w:ascii="Calibri"/>
                <w:sz w:val="24"/>
              </w:rPr>
            </w:pPr>
            <w:r>
              <w:rPr>
                <w:rFonts w:ascii="Calibri"/>
                <w:spacing w:val="-5"/>
                <w:sz w:val="24"/>
              </w:rPr>
              <w:t>30</w:t>
            </w:r>
          </w:p>
        </w:tc>
      </w:tr>
      <w:tr w:rsidR="006E7430" w14:paraId="3658AD10" w14:textId="77777777">
        <w:trPr>
          <w:trHeight w:val="640"/>
        </w:trPr>
        <w:tc>
          <w:tcPr>
            <w:tcW w:w="4556" w:type="dxa"/>
            <w:gridSpan w:val="4"/>
          </w:tcPr>
          <w:p w14:paraId="793ADDDA" w14:textId="77777777" w:rsidR="006E7430" w:rsidRDefault="00000000">
            <w:pPr>
              <w:pStyle w:val="TableParagraph"/>
              <w:spacing w:before="6"/>
              <w:ind w:left="14"/>
              <w:jc w:val="center"/>
              <w:rPr>
                <w:rFonts w:ascii="Calibri"/>
                <w:sz w:val="24"/>
              </w:rPr>
            </w:pPr>
            <w:r>
              <w:rPr>
                <w:rFonts w:ascii="Calibri"/>
                <w:sz w:val="24"/>
              </w:rPr>
              <w:t>Total</w:t>
            </w:r>
            <w:r>
              <w:rPr>
                <w:rFonts w:ascii="Calibri"/>
                <w:spacing w:val="-1"/>
                <w:sz w:val="24"/>
              </w:rPr>
              <w:t xml:space="preserve"> </w:t>
            </w:r>
            <w:r>
              <w:rPr>
                <w:rFonts w:ascii="Calibri"/>
                <w:spacing w:val="-2"/>
                <w:sz w:val="24"/>
              </w:rPr>
              <w:t>Marks</w:t>
            </w:r>
          </w:p>
        </w:tc>
        <w:tc>
          <w:tcPr>
            <w:tcW w:w="1258" w:type="dxa"/>
          </w:tcPr>
          <w:p w14:paraId="625DF153" w14:textId="77777777" w:rsidR="006E7430" w:rsidRDefault="00000000">
            <w:pPr>
              <w:pStyle w:val="TableParagraph"/>
              <w:spacing w:before="6"/>
              <w:ind w:left="19" w:right="5"/>
              <w:jc w:val="center"/>
              <w:rPr>
                <w:rFonts w:ascii="Calibri"/>
                <w:sz w:val="24"/>
              </w:rPr>
            </w:pPr>
            <w:r>
              <w:rPr>
                <w:rFonts w:ascii="Calibri"/>
                <w:spacing w:val="-5"/>
                <w:sz w:val="24"/>
              </w:rPr>
              <w:t>95</w:t>
            </w:r>
          </w:p>
        </w:tc>
        <w:tc>
          <w:tcPr>
            <w:tcW w:w="2969" w:type="dxa"/>
            <w:gridSpan w:val="2"/>
          </w:tcPr>
          <w:p w14:paraId="48FFE42E" w14:textId="77777777" w:rsidR="006E7430" w:rsidRDefault="00000000">
            <w:pPr>
              <w:pStyle w:val="TableParagraph"/>
              <w:spacing w:before="6"/>
              <w:ind w:left="907"/>
              <w:rPr>
                <w:rFonts w:ascii="Calibri"/>
                <w:sz w:val="24"/>
              </w:rPr>
            </w:pPr>
            <w:r>
              <w:rPr>
                <w:rFonts w:ascii="Calibri"/>
                <w:sz w:val="24"/>
              </w:rPr>
              <w:t>Total</w:t>
            </w:r>
            <w:r>
              <w:rPr>
                <w:rFonts w:ascii="Calibri"/>
                <w:spacing w:val="-1"/>
                <w:sz w:val="24"/>
              </w:rPr>
              <w:t xml:space="preserve"> </w:t>
            </w:r>
            <w:r>
              <w:rPr>
                <w:rFonts w:ascii="Calibri"/>
                <w:spacing w:val="-2"/>
                <w:sz w:val="24"/>
              </w:rPr>
              <w:t>Marks</w:t>
            </w:r>
          </w:p>
        </w:tc>
        <w:tc>
          <w:tcPr>
            <w:tcW w:w="1263" w:type="dxa"/>
          </w:tcPr>
          <w:p w14:paraId="1BE18930" w14:textId="77777777" w:rsidR="006E7430" w:rsidRDefault="00000000">
            <w:pPr>
              <w:pStyle w:val="TableParagraph"/>
              <w:spacing w:before="6"/>
              <w:ind w:left="14"/>
              <w:jc w:val="center"/>
              <w:rPr>
                <w:rFonts w:ascii="Calibri"/>
                <w:sz w:val="24"/>
              </w:rPr>
            </w:pPr>
            <w:r>
              <w:rPr>
                <w:rFonts w:ascii="Calibri"/>
                <w:spacing w:val="-5"/>
                <w:sz w:val="24"/>
              </w:rPr>
              <w:t>50</w:t>
            </w:r>
          </w:p>
        </w:tc>
      </w:tr>
    </w:tbl>
    <w:p w14:paraId="02F40241" w14:textId="77777777" w:rsidR="006E7430" w:rsidRDefault="006E7430">
      <w:pPr>
        <w:pStyle w:val="BodyText"/>
        <w:rPr>
          <w:rFonts w:ascii="Calibri Light"/>
        </w:rPr>
      </w:pPr>
    </w:p>
    <w:p w14:paraId="66071702" w14:textId="77777777" w:rsidR="006E7430" w:rsidRDefault="006E7430">
      <w:pPr>
        <w:pStyle w:val="BodyText"/>
        <w:rPr>
          <w:rFonts w:ascii="Calibri Light"/>
        </w:rPr>
      </w:pPr>
    </w:p>
    <w:p w14:paraId="390A85B1" w14:textId="77777777" w:rsidR="006E7430" w:rsidRDefault="006E7430">
      <w:pPr>
        <w:pStyle w:val="BodyText"/>
        <w:spacing w:before="251"/>
        <w:rPr>
          <w:rFonts w:ascii="Calibri Light"/>
        </w:rPr>
      </w:pPr>
    </w:p>
    <w:p w14:paraId="63B7993C" w14:textId="77777777" w:rsidR="006E7430" w:rsidRDefault="00000000">
      <w:pPr>
        <w:pStyle w:val="Heading5"/>
        <w:ind w:left="181"/>
        <w:jc w:val="center"/>
      </w:pPr>
      <w:r>
        <w:t>MODEL</w:t>
      </w:r>
      <w:r>
        <w:rPr>
          <w:spacing w:val="-4"/>
        </w:rPr>
        <w:t xml:space="preserve"> </w:t>
      </w:r>
      <w:r>
        <w:t>BLUE</w:t>
      </w:r>
      <w:r>
        <w:rPr>
          <w:spacing w:val="-3"/>
        </w:rPr>
        <w:t xml:space="preserve"> </w:t>
      </w:r>
      <w:r>
        <w:t>PRINT</w:t>
      </w:r>
      <w:r>
        <w:rPr>
          <w:spacing w:val="-1"/>
        </w:rPr>
        <w:t xml:space="preserve"> </w:t>
      </w:r>
      <w:r>
        <w:t>FOR</w:t>
      </w:r>
      <w:r>
        <w:rPr>
          <w:spacing w:val="-5"/>
        </w:rPr>
        <w:t xml:space="preserve"> </w:t>
      </w:r>
      <w:r>
        <w:t>THE</w:t>
      </w:r>
      <w:r>
        <w:rPr>
          <w:spacing w:val="-6"/>
        </w:rPr>
        <w:t xml:space="preserve"> </w:t>
      </w:r>
      <w:r>
        <w:t>QUESTION</w:t>
      </w:r>
      <w:r>
        <w:rPr>
          <w:spacing w:val="-1"/>
        </w:rPr>
        <w:t xml:space="preserve"> </w:t>
      </w:r>
      <w:r>
        <w:t>PAPER</w:t>
      </w:r>
      <w:r>
        <w:rPr>
          <w:spacing w:val="-3"/>
        </w:rPr>
        <w:t xml:space="preserve"> </w:t>
      </w:r>
      <w:r>
        <w:rPr>
          <w:spacing w:val="-2"/>
        </w:rPr>
        <w:t>SETTER</w:t>
      </w:r>
    </w:p>
    <w:p w14:paraId="157E8D02" w14:textId="77777777" w:rsidR="006E7430" w:rsidRDefault="006E7430">
      <w:pPr>
        <w:pStyle w:val="BodyText"/>
        <w:spacing w:before="102"/>
        <w:rPr>
          <w:rFonts w:ascii="Calibri"/>
          <w:b/>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974"/>
        <w:gridCol w:w="2446"/>
        <w:gridCol w:w="2446"/>
        <w:gridCol w:w="2328"/>
      </w:tblGrid>
      <w:tr w:rsidR="006E7430" w14:paraId="735FC2E7" w14:textId="77777777">
        <w:trPr>
          <w:trHeight w:val="1279"/>
        </w:trPr>
        <w:tc>
          <w:tcPr>
            <w:tcW w:w="2974" w:type="dxa"/>
          </w:tcPr>
          <w:p w14:paraId="32F44305" w14:textId="77777777" w:rsidR="006E7430" w:rsidRDefault="006E7430">
            <w:pPr>
              <w:pStyle w:val="TableParagraph"/>
              <w:spacing w:before="26"/>
              <w:rPr>
                <w:rFonts w:ascii="Calibri"/>
                <w:b/>
                <w:sz w:val="24"/>
              </w:rPr>
            </w:pPr>
          </w:p>
          <w:p w14:paraId="5FBBE09F" w14:textId="77777777" w:rsidR="006E7430" w:rsidRDefault="00000000">
            <w:pPr>
              <w:pStyle w:val="TableParagraph"/>
              <w:ind w:left="26" w:right="8"/>
              <w:jc w:val="center"/>
              <w:rPr>
                <w:rFonts w:ascii="Calibri"/>
                <w:sz w:val="24"/>
              </w:rPr>
            </w:pPr>
            <w:r>
              <w:rPr>
                <w:rFonts w:ascii="Calibri"/>
                <w:sz w:val="24"/>
              </w:rPr>
              <w:t>Chapter</w:t>
            </w:r>
            <w:r>
              <w:rPr>
                <w:rFonts w:ascii="Calibri"/>
                <w:spacing w:val="-6"/>
                <w:sz w:val="24"/>
              </w:rPr>
              <w:t xml:space="preserve"> </w:t>
            </w:r>
            <w:r>
              <w:rPr>
                <w:rFonts w:ascii="Calibri"/>
                <w:spacing w:val="-4"/>
                <w:sz w:val="24"/>
              </w:rPr>
              <w:t>Name</w:t>
            </w:r>
          </w:p>
        </w:tc>
        <w:tc>
          <w:tcPr>
            <w:tcW w:w="2446" w:type="dxa"/>
          </w:tcPr>
          <w:p w14:paraId="45A50A61" w14:textId="77777777" w:rsidR="006E7430" w:rsidRDefault="00000000">
            <w:pPr>
              <w:pStyle w:val="TableParagraph"/>
              <w:spacing w:before="7"/>
              <w:ind w:left="29" w:right="8"/>
              <w:jc w:val="center"/>
              <w:rPr>
                <w:rFonts w:ascii="Calibri"/>
                <w:sz w:val="24"/>
              </w:rPr>
            </w:pPr>
            <w:r>
              <w:rPr>
                <w:rFonts w:ascii="Calibri"/>
                <w:sz w:val="24"/>
              </w:rPr>
              <w:t>Very</w:t>
            </w:r>
            <w:r>
              <w:rPr>
                <w:rFonts w:ascii="Calibri"/>
                <w:spacing w:val="-3"/>
                <w:sz w:val="24"/>
              </w:rPr>
              <w:t xml:space="preserve"> </w:t>
            </w:r>
            <w:r>
              <w:rPr>
                <w:rFonts w:ascii="Calibri"/>
                <w:sz w:val="24"/>
              </w:rPr>
              <w:t>Short</w:t>
            </w:r>
            <w:r>
              <w:rPr>
                <w:rFonts w:ascii="Calibri"/>
                <w:spacing w:val="-3"/>
                <w:sz w:val="24"/>
              </w:rPr>
              <w:t xml:space="preserve"> </w:t>
            </w:r>
            <w:r>
              <w:rPr>
                <w:rFonts w:ascii="Calibri"/>
                <w:spacing w:val="-2"/>
                <w:sz w:val="24"/>
              </w:rPr>
              <w:t>Questions</w:t>
            </w:r>
          </w:p>
          <w:p w14:paraId="678C042D" w14:textId="77777777" w:rsidR="006E7430" w:rsidRDefault="006E7430">
            <w:pPr>
              <w:pStyle w:val="TableParagraph"/>
              <w:spacing w:before="47"/>
              <w:rPr>
                <w:rFonts w:ascii="Calibri"/>
                <w:b/>
                <w:sz w:val="24"/>
              </w:rPr>
            </w:pPr>
          </w:p>
          <w:p w14:paraId="0189237E" w14:textId="77777777" w:rsidR="006E7430" w:rsidRDefault="00000000">
            <w:pPr>
              <w:pStyle w:val="TableParagraph"/>
              <w:ind w:left="29" w:right="10"/>
              <w:jc w:val="center"/>
              <w:rPr>
                <w:rFonts w:ascii="Calibri"/>
                <w:sz w:val="24"/>
              </w:rPr>
            </w:pPr>
            <w:r>
              <w:rPr>
                <w:rFonts w:ascii="Calibri"/>
                <w:sz w:val="24"/>
              </w:rPr>
              <w:t>5</w:t>
            </w:r>
            <w:r>
              <w:rPr>
                <w:rFonts w:ascii="Calibri"/>
                <w:spacing w:val="1"/>
                <w:sz w:val="24"/>
              </w:rPr>
              <w:t xml:space="preserve"> </w:t>
            </w:r>
            <w:r>
              <w:rPr>
                <w:rFonts w:ascii="Calibri"/>
                <w:spacing w:val="-2"/>
                <w:sz w:val="24"/>
              </w:rPr>
              <w:t>Marks</w:t>
            </w:r>
          </w:p>
        </w:tc>
        <w:tc>
          <w:tcPr>
            <w:tcW w:w="2446" w:type="dxa"/>
          </w:tcPr>
          <w:p w14:paraId="052356E5" w14:textId="77777777" w:rsidR="006E7430" w:rsidRDefault="00000000">
            <w:pPr>
              <w:pStyle w:val="TableParagraph"/>
              <w:spacing w:before="7"/>
              <w:ind w:left="29" w:right="13"/>
              <w:jc w:val="center"/>
              <w:rPr>
                <w:rFonts w:ascii="Calibri"/>
                <w:sz w:val="24"/>
              </w:rPr>
            </w:pPr>
            <w:r>
              <w:rPr>
                <w:rFonts w:ascii="Calibri"/>
                <w:sz w:val="24"/>
              </w:rPr>
              <w:t xml:space="preserve">Essay </w:t>
            </w:r>
            <w:r>
              <w:rPr>
                <w:rFonts w:ascii="Calibri"/>
                <w:spacing w:val="-2"/>
                <w:sz w:val="24"/>
              </w:rPr>
              <w:t>Questions</w:t>
            </w:r>
          </w:p>
          <w:p w14:paraId="37C9328F" w14:textId="77777777" w:rsidR="006E7430" w:rsidRDefault="006E7430">
            <w:pPr>
              <w:pStyle w:val="TableParagraph"/>
              <w:spacing w:before="47"/>
              <w:rPr>
                <w:rFonts w:ascii="Calibri"/>
                <w:b/>
                <w:sz w:val="24"/>
              </w:rPr>
            </w:pPr>
          </w:p>
          <w:p w14:paraId="3CA57318" w14:textId="77777777" w:rsidR="006E7430" w:rsidRDefault="00000000">
            <w:pPr>
              <w:pStyle w:val="TableParagraph"/>
              <w:ind w:left="29" w:right="13"/>
              <w:jc w:val="center"/>
              <w:rPr>
                <w:rFonts w:ascii="Calibri"/>
                <w:sz w:val="24"/>
              </w:rPr>
            </w:pPr>
            <w:r>
              <w:rPr>
                <w:rFonts w:ascii="Calibri"/>
                <w:sz w:val="24"/>
              </w:rPr>
              <w:t>10</w:t>
            </w:r>
            <w:r>
              <w:rPr>
                <w:rFonts w:ascii="Calibri"/>
                <w:spacing w:val="1"/>
                <w:sz w:val="24"/>
              </w:rPr>
              <w:t xml:space="preserve"> </w:t>
            </w:r>
            <w:r>
              <w:rPr>
                <w:rFonts w:ascii="Calibri"/>
                <w:spacing w:val="-2"/>
                <w:sz w:val="24"/>
              </w:rPr>
              <w:t>Marks</w:t>
            </w:r>
          </w:p>
        </w:tc>
        <w:tc>
          <w:tcPr>
            <w:tcW w:w="2328" w:type="dxa"/>
          </w:tcPr>
          <w:p w14:paraId="323D43D3" w14:textId="77777777" w:rsidR="006E7430" w:rsidRDefault="00000000">
            <w:pPr>
              <w:pStyle w:val="TableParagraph"/>
              <w:spacing w:before="100" w:line="360" w:lineRule="auto"/>
              <w:ind w:left="792" w:hanging="651"/>
              <w:rPr>
                <w:rFonts w:ascii="Calibri"/>
                <w:sz w:val="24"/>
              </w:rPr>
            </w:pPr>
            <w:r>
              <w:rPr>
                <w:rFonts w:ascii="Calibri"/>
                <w:spacing w:val="-2"/>
                <w:sz w:val="24"/>
              </w:rPr>
              <w:t>Marks</w:t>
            </w:r>
            <w:r>
              <w:rPr>
                <w:rFonts w:ascii="Calibri"/>
                <w:spacing w:val="-14"/>
                <w:sz w:val="24"/>
              </w:rPr>
              <w:t xml:space="preserve"> </w:t>
            </w:r>
            <w:r>
              <w:rPr>
                <w:rFonts w:ascii="Calibri"/>
                <w:spacing w:val="-2"/>
                <w:sz w:val="24"/>
              </w:rPr>
              <w:t>allotted</w:t>
            </w:r>
            <w:r>
              <w:rPr>
                <w:rFonts w:ascii="Calibri"/>
                <w:spacing w:val="-12"/>
                <w:sz w:val="24"/>
              </w:rPr>
              <w:t xml:space="preserve"> </w:t>
            </w:r>
            <w:r>
              <w:rPr>
                <w:rFonts w:ascii="Calibri"/>
                <w:spacing w:val="-2"/>
                <w:sz w:val="24"/>
              </w:rPr>
              <w:t>to</w:t>
            </w:r>
            <w:r>
              <w:rPr>
                <w:rFonts w:ascii="Calibri"/>
                <w:spacing w:val="-13"/>
                <w:sz w:val="24"/>
              </w:rPr>
              <w:t xml:space="preserve"> </w:t>
            </w:r>
            <w:r>
              <w:rPr>
                <w:rFonts w:ascii="Calibri"/>
                <w:spacing w:val="-2"/>
                <w:sz w:val="24"/>
              </w:rPr>
              <w:t>the chapter</w:t>
            </w:r>
          </w:p>
        </w:tc>
      </w:tr>
      <w:tr w:rsidR="006E7430" w14:paraId="12904CC8" w14:textId="77777777">
        <w:trPr>
          <w:trHeight w:val="640"/>
        </w:trPr>
        <w:tc>
          <w:tcPr>
            <w:tcW w:w="2974" w:type="dxa"/>
          </w:tcPr>
          <w:p w14:paraId="3BC4FC2C" w14:textId="77777777" w:rsidR="006E7430" w:rsidRDefault="00000000">
            <w:pPr>
              <w:pStyle w:val="TableParagraph"/>
              <w:spacing w:before="6"/>
              <w:ind w:left="26"/>
              <w:jc w:val="center"/>
              <w:rPr>
                <w:rFonts w:ascii="Calibri" w:hAnsi="Calibri"/>
                <w:sz w:val="24"/>
              </w:rPr>
            </w:pP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pacing w:val="-10"/>
                <w:sz w:val="24"/>
              </w:rPr>
              <w:t>I</w:t>
            </w:r>
          </w:p>
        </w:tc>
        <w:tc>
          <w:tcPr>
            <w:tcW w:w="2446" w:type="dxa"/>
          </w:tcPr>
          <w:p w14:paraId="0F0AFF53" w14:textId="77777777" w:rsidR="006E7430" w:rsidRDefault="00000000">
            <w:pPr>
              <w:pStyle w:val="TableParagraph"/>
              <w:spacing w:before="6"/>
              <w:ind w:left="29" w:right="6"/>
              <w:jc w:val="center"/>
              <w:rPr>
                <w:rFonts w:ascii="Calibri"/>
                <w:sz w:val="24"/>
              </w:rPr>
            </w:pPr>
            <w:r>
              <w:rPr>
                <w:rFonts w:ascii="Calibri"/>
                <w:spacing w:val="-10"/>
                <w:sz w:val="24"/>
              </w:rPr>
              <w:t>2</w:t>
            </w:r>
          </w:p>
        </w:tc>
        <w:tc>
          <w:tcPr>
            <w:tcW w:w="2446" w:type="dxa"/>
          </w:tcPr>
          <w:p w14:paraId="33F1D6BD" w14:textId="77777777" w:rsidR="006E7430" w:rsidRDefault="00000000">
            <w:pPr>
              <w:pStyle w:val="TableParagraph"/>
              <w:spacing w:before="6"/>
              <w:ind w:left="29"/>
              <w:jc w:val="center"/>
              <w:rPr>
                <w:rFonts w:ascii="Calibri"/>
                <w:sz w:val="24"/>
              </w:rPr>
            </w:pPr>
            <w:r>
              <w:rPr>
                <w:rFonts w:ascii="Calibri"/>
                <w:spacing w:val="-10"/>
                <w:sz w:val="24"/>
              </w:rPr>
              <w:t>2</w:t>
            </w:r>
          </w:p>
        </w:tc>
        <w:tc>
          <w:tcPr>
            <w:tcW w:w="2328" w:type="dxa"/>
          </w:tcPr>
          <w:p w14:paraId="5FC7E45A" w14:textId="77777777" w:rsidR="006E7430" w:rsidRDefault="00000000">
            <w:pPr>
              <w:pStyle w:val="TableParagraph"/>
              <w:spacing w:before="6"/>
              <w:ind w:left="20"/>
              <w:jc w:val="center"/>
              <w:rPr>
                <w:rFonts w:ascii="Calibri"/>
                <w:sz w:val="24"/>
              </w:rPr>
            </w:pPr>
            <w:r>
              <w:rPr>
                <w:rFonts w:ascii="Calibri"/>
                <w:spacing w:val="-5"/>
                <w:sz w:val="24"/>
              </w:rPr>
              <w:t>30</w:t>
            </w:r>
          </w:p>
        </w:tc>
      </w:tr>
      <w:tr w:rsidR="006E7430" w14:paraId="5CBB6214" w14:textId="77777777">
        <w:trPr>
          <w:trHeight w:val="638"/>
        </w:trPr>
        <w:tc>
          <w:tcPr>
            <w:tcW w:w="2974" w:type="dxa"/>
          </w:tcPr>
          <w:p w14:paraId="44DE4057" w14:textId="77777777" w:rsidR="006E7430" w:rsidRDefault="00000000">
            <w:pPr>
              <w:pStyle w:val="TableParagraph"/>
              <w:spacing w:before="6"/>
              <w:ind w:left="26" w:right="13"/>
              <w:jc w:val="center"/>
              <w:rPr>
                <w:rFonts w:ascii="Calibri" w:hAnsi="Calibri"/>
                <w:sz w:val="24"/>
              </w:rPr>
            </w:pP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pacing w:val="-5"/>
                <w:sz w:val="24"/>
              </w:rPr>
              <w:t>II</w:t>
            </w:r>
          </w:p>
        </w:tc>
        <w:tc>
          <w:tcPr>
            <w:tcW w:w="2446" w:type="dxa"/>
          </w:tcPr>
          <w:p w14:paraId="1D571F7A" w14:textId="77777777" w:rsidR="006E7430" w:rsidRDefault="00000000">
            <w:pPr>
              <w:pStyle w:val="TableParagraph"/>
              <w:spacing w:before="6"/>
              <w:ind w:left="29" w:right="6"/>
              <w:jc w:val="center"/>
              <w:rPr>
                <w:rFonts w:ascii="Calibri"/>
                <w:sz w:val="24"/>
              </w:rPr>
            </w:pPr>
            <w:r>
              <w:rPr>
                <w:rFonts w:ascii="Calibri"/>
                <w:spacing w:val="-10"/>
                <w:sz w:val="24"/>
              </w:rPr>
              <w:t>2</w:t>
            </w:r>
          </w:p>
        </w:tc>
        <w:tc>
          <w:tcPr>
            <w:tcW w:w="2446" w:type="dxa"/>
          </w:tcPr>
          <w:p w14:paraId="325F44F1" w14:textId="77777777" w:rsidR="006E7430" w:rsidRDefault="00000000">
            <w:pPr>
              <w:pStyle w:val="TableParagraph"/>
              <w:spacing w:before="6"/>
              <w:ind w:left="29"/>
              <w:jc w:val="center"/>
              <w:rPr>
                <w:rFonts w:ascii="Calibri"/>
                <w:sz w:val="24"/>
              </w:rPr>
            </w:pPr>
            <w:r>
              <w:rPr>
                <w:rFonts w:ascii="Calibri"/>
                <w:spacing w:val="-10"/>
                <w:sz w:val="24"/>
              </w:rPr>
              <w:t>1</w:t>
            </w:r>
          </w:p>
        </w:tc>
        <w:tc>
          <w:tcPr>
            <w:tcW w:w="2328" w:type="dxa"/>
          </w:tcPr>
          <w:p w14:paraId="0BE49F2E" w14:textId="77777777" w:rsidR="006E7430" w:rsidRDefault="00000000">
            <w:pPr>
              <w:pStyle w:val="TableParagraph"/>
              <w:spacing w:before="6"/>
              <w:ind w:left="20"/>
              <w:jc w:val="center"/>
              <w:rPr>
                <w:rFonts w:ascii="Calibri"/>
                <w:sz w:val="24"/>
              </w:rPr>
            </w:pPr>
            <w:r>
              <w:rPr>
                <w:rFonts w:ascii="Calibri"/>
                <w:spacing w:val="-5"/>
                <w:sz w:val="24"/>
              </w:rPr>
              <w:t>15</w:t>
            </w:r>
          </w:p>
        </w:tc>
      </w:tr>
      <w:tr w:rsidR="006E7430" w14:paraId="7D26ABD5" w14:textId="77777777">
        <w:trPr>
          <w:trHeight w:val="637"/>
        </w:trPr>
        <w:tc>
          <w:tcPr>
            <w:tcW w:w="2974" w:type="dxa"/>
          </w:tcPr>
          <w:p w14:paraId="1BAE8637" w14:textId="77777777" w:rsidR="006E7430" w:rsidRDefault="00000000">
            <w:pPr>
              <w:pStyle w:val="TableParagraph"/>
              <w:spacing w:line="292" w:lineRule="exact"/>
              <w:ind w:left="26" w:right="10"/>
              <w:jc w:val="center"/>
              <w:rPr>
                <w:rFonts w:ascii="Calibri" w:hAnsi="Calibri"/>
                <w:sz w:val="24"/>
              </w:rPr>
            </w:pP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pacing w:val="-5"/>
                <w:sz w:val="24"/>
              </w:rPr>
              <w:t>III</w:t>
            </w:r>
          </w:p>
        </w:tc>
        <w:tc>
          <w:tcPr>
            <w:tcW w:w="2446" w:type="dxa"/>
          </w:tcPr>
          <w:p w14:paraId="115FA381" w14:textId="77777777" w:rsidR="006E7430" w:rsidRDefault="00000000">
            <w:pPr>
              <w:pStyle w:val="TableParagraph"/>
              <w:spacing w:line="292" w:lineRule="exact"/>
              <w:ind w:left="29" w:right="6"/>
              <w:jc w:val="center"/>
              <w:rPr>
                <w:rFonts w:ascii="Calibri"/>
                <w:sz w:val="24"/>
              </w:rPr>
            </w:pPr>
            <w:r>
              <w:rPr>
                <w:rFonts w:ascii="Calibri"/>
                <w:spacing w:val="-10"/>
                <w:sz w:val="24"/>
              </w:rPr>
              <w:t>1</w:t>
            </w:r>
          </w:p>
        </w:tc>
        <w:tc>
          <w:tcPr>
            <w:tcW w:w="2446" w:type="dxa"/>
          </w:tcPr>
          <w:p w14:paraId="1D105632" w14:textId="77777777" w:rsidR="006E7430" w:rsidRDefault="00000000">
            <w:pPr>
              <w:pStyle w:val="TableParagraph"/>
              <w:spacing w:line="292" w:lineRule="exact"/>
              <w:ind w:left="29"/>
              <w:jc w:val="center"/>
              <w:rPr>
                <w:rFonts w:ascii="Calibri"/>
                <w:sz w:val="24"/>
              </w:rPr>
            </w:pPr>
            <w:r>
              <w:rPr>
                <w:rFonts w:ascii="Calibri"/>
                <w:spacing w:val="-10"/>
                <w:sz w:val="24"/>
              </w:rPr>
              <w:t>1</w:t>
            </w:r>
          </w:p>
        </w:tc>
        <w:tc>
          <w:tcPr>
            <w:tcW w:w="2328" w:type="dxa"/>
          </w:tcPr>
          <w:p w14:paraId="16C776D6" w14:textId="77777777" w:rsidR="006E7430" w:rsidRDefault="00000000">
            <w:pPr>
              <w:pStyle w:val="TableParagraph"/>
              <w:spacing w:line="292" w:lineRule="exact"/>
              <w:ind w:left="20"/>
              <w:jc w:val="center"/>
              <w:rPr>
                <w:rFonts w:ascii="Calibri"/>
                <w:sz w:val="24"/>
              </w:rPr>
            </w:pPr>
            <w:r>
              <w:rPr>
                <w:rFonts w:ascii="Calibri"/>
                <w:spacing w:val="-5"/>
                <w:sz w:val="24"/>
              </w:rPr>
              <w:t>15</w:t>
            </w:r>
          </w:p>
        </w:tc>
      </w:tr>
      <w:tr w:rsidR="006E7430" w14:paraId="4B4A8E4B" w14:textId="77777777">
        <w:trPr>
          <w:trHeight w:val="643"/>
        </w:trPr>
        <w:tc>
          <w:tcPr>
            <w:tcW w:w="2974" w:type="dxa"/>
          </w:tcPr>
          <w:p w14:paraId="4F9AFE24" w14:textId="77777777" w:rsidR="006E7430" w:rsidRDefault="00000000">
            <w:pPr>
              <w:pStyle w:val="TableParagraph"/>
              <w:spacing w:before="2"/>
              <w:ind w:left="26" w:right="9"/>
              <w:jc w:val="center"/>
              <w:rPr>
                <w:rFonts w:ascii="Calibri" w:hAnsi="Calibri"/>
                <w:sz w:val="24"/>
              </w:rPr>
            </w:pP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pacing w:val="-5"/>
                <w:sz w:val="24"/>
              </w:rPr>
              <w:t>IV</w:t>
            </w:r>
          </w:p>
        </w:tc>
        <w:tc>
          <w:tcPr>
            <w:tcW w:w="2446" w:type="dxa"/>
          </w:tcPr>
          <w:p w14:paraId="08149D59" w14:textId="77777777" w:rsidR="006E7430" w:rsidRDefault="00000000">
            <w:pPr>
              <w:pStyle w:val="TableParagraph"/>
              <w:spacing w:before="2"/>
              <w:ind w:left="29" w:right="6"/>
              <w:jc w:val="center"/>
              <w:rPr>
                <w:rFonts w:ascii="Calibri"/>
                <w:sz w:val="24"/>
              </w:rPr>
            </w:pPr>
            <w:r>
              <w:rPr>
                <w:rFonts w:ascii="Calibri"/>
                <w:spacing w:val="-10"/>
                <w:sz w:val="24"/>
              </w:rPr>
              <w:t>1</w:t>
            </w:r>
          </w:p>
        </w:tc>
        <w:tc>
          <w:tcPr>
            <w:tcW w:w="2446" w:type="dxa"/>
          </w:tcPr>
          <w:p w14:paraId="19E512E3" w14:textId="77777777" w:rsidR="006E7430" w:rsidRDefault="00000000">
            <w:pPr>
              <w:pStyle w:val="TableParagraph"/>
              <w:spacing w:before="2"/>
              <w:ind w:left="29"/>
              <w:jc w:val="center"/>
              <w:rPr>
                <w:rFonts w:ascii="Calibri"/>
                <w:sz w:val="24"/>
              </w:rPr>
            </w:pPr>
            <w:r>
              <w:rPr>
                <w:rFonts w:ascii="Calibri"/>
                <w:spacing w:val="-10"/>
                <w:sz w:val="24"/>
              </w:rPr>
              <w:t>1</w:t>
            </w:r>
          </w:p>
        </w:tc>
        <w:tc>
          <w:tcPr>
            <w:tcW w:w="2328" w:type="dxa"/>
          </w:tcPr>
          <w:p w14:paraId="041240BF" w14:textId="77777777" w:rsidR="006E7430" w:rsidRDefault="00000000">
            <w:pPr>
              <w:pStyle w:val="TableParagraph"/>
              <w:spacing w:before="2"/>
              <w:ind w:left="20"/>
              <w:jc w:val="center"/>
              <w:rPr>
                <w:rFonts w:ascii="Calibri"/>
                <w:sz w:val="24"/>
              </w:rPr>
            </w:pPr>
            <w:r>
              <w:rPr>
                <w:rFonts w:ascii="Calibri"/>
                <w:spacing w:val="-5"/>
                <w:sz w:val="24"/>
              </w:rPr>
              <w:t>15</w:t>
            </w:r>
          </w:p>
        </w:tc>
      </w:tr>
      <w:tr w:rsidR="006E7430" w14:paraId="04184650" w14:textId="77777777">
        <w:trPr>
          <w:trHeight w:val="637"/>
        </w:trPr>
        <w:tc>
          <w:tcPr>
            <w:tcW w:w="2974" w:type="dxa"/>
          </w:tcPr>
          <w:p w14:paraId="0641A1DA" w14:textId="77777777" w:rsidR="006E7430" w:rsidRDefault="00000000">
            <w:pPr>
              <w:pStyle w:val="TableParagraph"/>
              <w:spacing w:before="6"/>
              <w:ind w:left="26" w:right="1"/>
              <w:jc w:val="center"/>
              <w:rPr>
                <w:rFonts w:ascii="Calibri" w:hAnsi="Calibri"/>
                <w:sz w:val="24"/>
              </w:rPr>
            </w:pP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pacing w:val="-10"/>
                <w:sz w:val="24"/>
              </w:rPr>
              <w:t>V</w:t>
            </w:r>
          </w:p>
        </w:tc>
        <w:tc>
          <w:tcPr>
            <w:tcW w:w="2446" w:type="dxa"/>
          </w:tcPr>
          <w:p w14:paraId="1EEACA11" w14:textId="77777777" w:rsidR="006E7430" w:rsidRDefault="00000000">
            <w:pPr>
              <w:pStyle w:val="TableParagraph"/>
              <w:spacing w:before="6"/>
              <w:ind w:left="29" w:right="6"/>
              <w:jc w:val="center"/>
              <w:rPr>
                <w:rFonts w:ascii="Calibri"/>
                <w:sz w:val="24"/>
              </w:rPr>
            </w:pPr>
            <w:r>
              <w:rPr>
                <w:rFonts w:ascii="Calibri"/>
                <w:spacing w:val="-10"/>
                <w:sz w:val="24"/>
              </w:rPr>
              <w:t>1</w:t>
            </w:r>
          </w:p>
        </w:tc>
        <w:tc>
          <w:tcPr>
            <w:tcW w:w="2446" w:type="dxa"/>
          </w:tcPr>
          <w:p w14:paraId="3056A58D" w14:textId="77777777" w:rsidR="006E7430" w:rsidRDefault="00000000">
            <w:pPr>
              <w:pStyle w:val="TableParagraph"/>
              <w:spacing w:before="6"/>
              <w:ind w:left="29"/>
              <w:jc w:val="center"/>
              <w:rPr>
                <w:rFonts w:ascii="Calibri"/>
                <w:sz w:val="24"/>
              </w:rPr>
            </w:pPr>
            <w:r>
              <w:rPr>
                <w:rFonts w:ascii="Calibri"/>
                <w:spacing w:val="-10"/>
                <w:sz w:val="24"/>
              </w:rPr>
              <w:t>1</w:t>
            </w:r>
          </w:p>
        </w:tc>
        <w:tc>
          <w:tcPr>
            <w:tcW w:w="2328" w:type="dxa"/>
          </w:tcPr>
          <w:p w14:paraId="0719CE9E" w14:textId="77777777" w:rsidR="006E7430" w:rsidRDefault="00000000">
            <w:pPr>
              <w:pStyle w:val="TableParagraph"/>
              <w:spacing w:before="6"/>
              <w:ind w:left="20"/>
              <w:jc w:val="center"/>
              <w:rPr>
                <w:rFonts w:ascii="Calibri"/>
                <w:sz w:val="24"/>
              </w:rPr>
            </w:pPr>
            <w:r>
              <w:rPr>
                <w:rFonts w:ascii="Calibri"/>
                <w:spacing w:val="-5"/>
                <w:sz w:val="24"/>
              </w:rPr>
              <w:t>15</w:t>
            </w:r>
          </w:p>
        </w:tc>
      </w:tr>
      <w:tr w:rsidR="006E7430" w14:paraId="5EA2D8D9" w14:textId="77777777">
        <w:trPr>
          <w:trHeight w:val="640"/>
        </w:trPr>
        <w:tc>
          <w:tcPr>
            <w:tcW w:w="2974" w:type="dxa"/>
          </w:tcPr>
          <w:p w14:paraId="324E2668" w14:textId="77777777" w:rsidR="006E7430" w:rsidRDefault="00000000">
            <w:pPr>
              <w:pStyle w:val="TableParagraph"/>
              <w:spacing w:before="6"/>
              <w:ind w:left="26" w:right="5"/>
              <w:jc w:val="center"/>
              <w:rPr>
                <w:rFonts w:ascii="Calibri"/>
                <w:sz w:val="24"/>
              </w:rPr>
            </w:pPr>
            <w:r>
              <w:rPr>
                <w:rFonts w:ascii="Calibri"/>
                <w:sz w:val="24"/>
              </w:rPr>
              <w:t>Total</w:t>
            </w:r>
            <w:r>
              <w:rPr>
                <w:rFonts w:ascii="Calibri"/>
                <w:spacing w:val="-2"/>
                <w:sz w:val="24"/>
              </w:rPr>
              <w:t xml:space="preserve"> </w:t>
            </w:r>
            <w:r>
              <w:rPr>
                <w:rFonts w:ascii="Calibri"/>
                <w:sz w:val="24"/>
              </w:rPr>
              <w:t>No.</w:t>
            </w:r>
            <w:r>
              <w:rPr>
                <w:rFonts w:ascii="Calibri"/>
                <w:spacing w:val="-3"/>
                <w:sz w:val="24"/>
              </w:rPr>
              <w:t xml:space="preserve"> </w:t>
            </w:r>
            <w:r>
              <w:rPr>
                <w:rFonts w:ascii="Calibri"/>
                <w:sz w:val="24"/>
              </w:rPr>
              <w:t>of</w:t>
            </w:r>
            <w:r>
              <w:rPr>
                <w:rFonts w:ascii="Calibri"/>
                <w:spacing w:val="-2"/>
                <w:sz w:val="24"/>
              </w:rPr>
              <w:t xml:space="preserve"> Questions</w:t>
            </w:r>
          </w:p>
        </w:tc>
        <w:tc>
          <w:tcPr>
            <w:tcW w:w="2446" w:type="dxa"/>
          </w:tcPr>
          <w:p w14:paraId="7B243839" w14:textId="77777777" w:rsidR="006E7430" w:rsidRDefault="00000000">
            <w:pPr>
              <w:pStyle w:val="TableParagraph"/>
              <w:spacing w:before="6"/>
              <w:ind w:left="29" w:right="8"/>
              <w:jc w:val="center"/>
              <w:rPr>
                <w:rFonts w:ascii="Calibri"/>
                <w:sz w:val="24"/>
              </w:rPr>
            </w:pPr>
            <w:r>
              <w:rPr>
                <w:rFonts w:ascii="Calibri"/>
                <w:spacing w:val="-5"/>
                <w:sz w:val="24"/>
              </w:rPr>
              <w:t>07</w:t>
            </w:r>
          </w:p>
        </w:tc>
        <w:tc>
          <w:tcPr>
            <w:tcW w:w="2446" w:type="dxa"/>
          </w:tcPr>
          <w:p w14:paraId="378DD7BF" w14:textId="77777777" w:rsidR="006E7430" w:rsidRDefault="00000000">
            <w:pPr>
              <w:pStyle w:val="TableParagraph"/>
              <w:spacing w:before="6"/>
              <w:ind w:left="29" w:right="7"/>
              <w:jc w:val="center"/>
              <w:rPr>
                <w:rFonts w:ascii="Calibri"/>
                <w:sz w:val="24"/>
              </w:rPr>
            </w:pPr>
            <w:r>
              <w:rPr>
                <w:rFonts w:ascii="Calibri"/>
                <w:spacing w:val="-5"/>
                <w:sz w:val="24"/>
              </w:rPr>
              <w:t>06</w:t>
            </w:r>
          </w:p>
        </w:tc>
        <w:tc>
          <w:tcPr>
            <w:tcW w:w="2328" w:type="dxa"/>
          </w:tcPr>
          <w:p w14:paraId="579A89BC" w14:textId="77777777" w:rsidR="006E7430" w:rsidRDefault="00000000">
            <w:pPr>
              <w:pStyle w:val="TableParagraph"/>
              <w:spacing w:before="6"/>
              <w:ind w:left="20"/>
              <w:jc w:val="center"/>
              <w:rPr>
                <w:rFonts w:ascii="Calibri"/>
                <w:sz w:val="24"/>
              </w:rPr>
            </w:pPr>
            <w:r>
              <w:rPr>
                <w:rFonts w:ascii="Calibri"/>
                <w:spacing w:val="-5"/>
                <w:sz w:val="24"/>
              </w:rPr>
              <w:t>90</w:t>
            </w:r>
          </w:p>
        </w:tc>
      </w:tr>
    </w:tbl>
    <w:p w14:paraId="2865D7B9" w14:textId="77777777" w:rsidR="006E7430" w:rsidRDefault="006E7430">
      <w:pPr>
        <w:pStyle w:val="TableParagraph"/>
        <w:jc w:val="center"/>
        <w:rPr>
          <w:rFonts w:ascii="Calibri"/>
          <w:sz w:val="24"/>
        </w:rPr>
        <w:sectPr w:rsidR="006E7430">
          <w:pgSz w:w="11930" w:h="16860"/>
          <w:pgMar w:top="620" w:right="141" w:bottom="280" w:left="566" w:header="720" w:footer="720" w:gutter="0"/>
          <w:cols w:space="720"/>
        </w:sectPr>
      </w:pPr>
    </w:p>
    <w:p w14:paraId="66119458" w14:textId="77777777" w:rsidR="006E7430" w:rsidRDefault="006E7430">
      <w:pPr>
        <w:pStyle w:val="BodyText"/>
        <w:rPr>
          <w:rFonts w:ascii="Calibri"/>
          <w:b/>
          <w:sz w:val="17"/>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91"/>
        <w:gridCol w:w="3896"/>
        <w:gridCol w:w="2968"/>
      </w:tblGrid>
      <w:tr w:rsidR="006E7430" w14:paraId="5DD12FCC" w14:textId="77777777">
        <w:trPr>
          <w:trHeight w:val="637"/>
        </w:trPr>
        <w:tc>
          <w:tcPr>
            <w:tcW w:w="9255" w:type="dxa"/>
            <w:gridSpan w:val="3"/>
          </w:tcPr>
          <w:p w14:paraId="4B74E064" w14:textId="77777777" w:rsidR="006E7430" w:rsidRDefault="00000000">
            <w:pPr>
              <w:pStyle w:val="TableParagraph"/>
              <w:spacing w:before="6"/>
              <w:ind w:left="2784"/>
              <w:rPr>
                <w:rFonts w:ascii="Calibri"/>
                <w:sz w:val="24"/>
              </w:rPr>
            </w:pPr>
            <w:r>
              <w:rPr>
                <w:rFonts w:ascii="Calibri"/>
                <w:sz w:val="24"/>
              </w:rPr>
              <w:t>P.R.</w:t>
            </w:r>
            <w:r>
              <w:rPr>
                <w:rFonts w:ascii="Calibri"/>
                <w:spacing w:val="-12"/>
                <w:sz w:val="24"/>
              </w:rPr>
              <w:t xml:space="preserve"> </w:t>
            </w:r>
            <w:r>
              <w:rPr>
                <w:rFonts w:ascii="Calibri"/>
                <w:sz w:val="24"/>
              </w:rPr>
              <w:t>GOVT.COLLEGE</w:t>
            </w:r>
            <w:r>
              <w:rPr>
                <w:rFonts w:ascii="Calibri"/>
                <w:spacing w:val="-7"/>
                <w:sz w:val="24"/>
              </w:rPr>
              <w:t xml:space="preserve"> </w:t>
            </w:r>
            <w:r>
              <w:rPr>
                <w:rFonts w:ascii="Calibri"/>
                <w:sz w:val="24"/>
              </w:rPr>
              <w:t>(AUTONOMOUS),</w:t>
            </w:r>
            <w:r>
              <w:rPr>
                <w:rFonts w:ascii="Calibri"/>
                <w:spacing w:val="-9"/>
                <w:sz w:val="24"/>
              </w:rPr>
              <w:t xml:space="preserve"> </w:t>
            </w:r>
            <w:r>
              <w:rPr>
                <w:rFonts w:ascii="Calibri"/>
                <w:spacing w:val="-2"/>
                <w:sz w:val="24"/>
              </w:rPr>
              <w:t>KAKINADA</w:t>
            </w:r>
          </w:p>
        </w:tc>
      </w:tr>
      <w:tr w:rsidR="006E7430" w14:paraId="17C9AAEF" w14:textId="77777777">
        <w:trPr>
          <w:trHeight w:val="640"/>
        </w:trPr>
        <w:tc>
          <w:tcPr>
            <w:tcW w:w="9255" w:type="dxa"/>
            <w:gridSpan w:val="3"/>
          </w:tcPr>
          <w:p w14:paraId="3D238C49" w14:textId="77777777" w:rsidR="006E7430" w:rsidRDefault="00000000">
            <w:pPr>
              <w:pStyle w:val="TableParagraph"/>
              <w:spacing w:before="6"/>
              <w:ind w:left="17"/>
              <w:jc w:val="center"/>
              <w:rPr>
                <w:rFonts w:ascii="Calibri"/>
                <w:sz w:val="24"/>
              </w:rPr>
            </w:pPr>
            <w:r>
              <w:rPr>
                <w:rFonts w:ascii="Calibri"/>
                <w:sz w:val="24"/>
              </w:rPr>
              <w:t>II</w:t>
            </w:r>
            <w:r>
              <w:rPr>
                <w:rFonts w:ascii="Calibri"/>
                <w:spacing w:val="-5"/>
                <w:sz w:val="24"/>
              </w:rPr>
              <w:t xml:space="preserve"> </w:t>
            </w:r>
            <w:r>
              <w:rPr>
                <w:rFonts w:ascii="Calibri"/>
                <w:sz w:val="24"/>
              </w:rPr>
              <w:t>BBA</w:t>
            </w:r>
            <w:r>
              <w:rPr>
                <w:rFonts w:ascii="Calibri"/>
                <w:spacing w:val="-5"/>
                <w:sz w:val="24"/>
              </w:rPr>
              <w:t xml:space="preserve"> </w:t>
            </w:r>
            <w:r>
              <w:rPr>
                <w:rFonts w:ascii="Calibri"/>
                <w:sz w:val="24"/>
              </w:rPr>
              <w:t>(HCM)</w:t>
            </w:r>
            <w:r>
              <w:rPr>
                <w:rFonts w:ascii="Calibri"/>
                <w:spacing w:val="-5"/>
                <w:sz w:val="24"/>
              </w:rPr>
              <w:t xml:space="preserve"> </w:t>
            </w:r>
            <w:r>
              <w:rPr>
                <w:rFonts w:ascii="Calibri"/>
                <w:sz w:val="24"/>
              </w:rPr>
              <w:t>w.e.f.</w:t>
            </w:r>
            <w:r>
              <w:rPr>
                <w:rFonts w:ascii="Calibri"/>
                <w:spacing w:val="-5"/>
                <w:sz w:val="24"/>
              </w:rPr>
              <w:t xml:space="preserve"> </w:t>
            </w:r>
            <w:r>
              <w:rPr>
                <w:rFonts w:ascii="Calibri"/>
                <w:sz w:val="24"/>
              </w:rPr>
              <w:t>2024-</w:t>
            </w:r>
            <w:r>
              <w:rPr>
                <w:rFonts w:ascii="Calibri"/>
                <w:spacing w:val="-5"/>
                <w:sz w:val="24"/>
              </w:rPr>
              <w:t>25</w:t>
            </w:r>
          </w:p>
        </w:tc>
      </w:tr>
      <w:tr w:rsidR="006E7430" w14:paraId="0E1877C5" w14:textId="77777777">
        <w:trPr>
          <w:trHeight w:val="635"/>
        </w:trPr>
        <w:tc>
          <w:tcPr>
            <w:tcW w:w="2391" w:type="dxa"/>
          </w:tcPr>
          <w:p w14:paraId="2EAF4135" w14:textId="77777777" w:rsidR="006E7430" w:rsidRDefault="00000000">
            <w:pPr>
              <w:pStyle w:val="TableParagraph"/>
              <w:spacing w:before="6"/>
              <w:ind w:left="22" w:right="5"/>
              <w:jc w:val="center"/>
              <w:rPr>
                <w:rFonts w:ascii="Calibri"/>
                <w:sz w:val="24"/>
              </w:rPr>
            </w:pPr>
            <w:r>
              <w:rPr>
                <w:rFonts w:ascii="Calibri"/>
                <w:spacing w:val="-2"/>
                <w:sz w:val="24"/>
              </w:rPr>
              <w:t>Subject</w:t>
            </w:r>
          </w:p>
        </w:tc>
        <w:tc>
          <w:tcPr>
            <w:tcW w:w="6864" w:type="dxa"/>
            <w:gridSpan w:val="2"/>
          </w:tcPr>
          <w:p w14:paraId="14655271" w14:textId="77777777" w:rsidR="006E7430" w:rsidRDefault="00000000">
            <w:pPr>
              <w:pStyle w:val="TableParagraph"/>
              <w:spacing w:before="6"/>
              <w:ind w:left="112"/>
              <w:rPr>
                <w:rFonts w:ascii="Calibri"/>
                <w:sz w:val="24"/>
              </w:rPr>
            </w:pPr>
            <w:proofErr w:type="gramStart"/>
            <w:r>
              <w:rPr>
                <w:rFonts w:ascii="Calibri"/>
                <w:b/>
                <w:sz w:val="24"/>
              </w:rPr>
              <w:t>COURSE</w:t>
            </w:r>
            <w:r>
              <w:rPr>
                <w:rFonts w:ascii="Calibri"/>
                <w:b/>
                <w:spacing w:val="-2"/>
                <w:sz w:val="24"/>
              </w:rPr>
              <w:t xml:space="preserve"> </w:t>
            </w:r>
            <w:r>
              <w:rPr>
                <w:rFonts w:ascii="Calibri"/>
                <w:b/>
                <w:sz w:val="24"/>
              </w:rPr>
              <w:t>:</w:t>
            </w:r>
            <w:proofErr w:type="gramEnd"/>
            <w:r>
              <w:rPr>
                <w:rFonts w:ascii="Calibri"/>
                <w:b/>
                <w:spacing w:val="49"/>
                <w:sz w:val="24"/>
              </w:rPr>
              <w:t xml:space="preserve"> </w:t>
            </w:r>
            <w:r>
              <w:rPr>
                <w:b/>
                <w:sz w:val="24"/>
              </w:rPr>
              <w:t>Health Care and Insurance</w:t>
            </w:r>
          </w:p>
        </w:tc>
      </w:tr>
      <w:tr w:rsidR="006E7430" w14:paraId="548D6B43" w14:textId="77777777">
        <w:trPr>
          <w:trHeight w:val="640"/>
        </w:trPr>
        <w:tc>
          <w:tcPr>
            <w:tcW w:w="2391" w:type="dxa"/>
          </w:tcPr>
          <w:p w14:paraId="5BB77551" w14:textId="77777777" w:rsidR="006E7430" w:rsidRDefault="00000000">
            <w:pPr>
              <w:pStyle w:val="TableParagraph"/>
              <w:spacing w:before="1"/>
              <w:ind w:left="22"/>
              <w:jc w:val="center"/>
              <w:rPr>
                <w:rFonts w:ascii="Calibri" w:hAnsi="Calibri"/>
                <w:sz w:val="24"/>
              </w:rPr>
            </w:pPr>
            <w:r>
              <w:rPr>
                <w:rFonts w:ascii="Calibri" w:hAnsi="Calibri"/>
                <w:sz w:val="24"/>
              </w:rPr>
              <w:t>III –</w:t>
            </w:r>
            <w:r>
              <w:rPr>
                <w:rFonts w:ascii="Calibri" w:hAnsi="Calibri"/>
                <w:spacing w:val="1"/>
                <w:sz w:val="24"/>
              </w:rPr>
              <w:t xml:space="preserve"> </w:t>
            </w:r>
            <w:r>
              <w:rPr>
                <w:rFonts w:ascii="Calibri" w:hAnsi="Calibri"/>
                <w:spacing w:val="-5"/>
                <w:sz w:val="24"/>
              </w:rPr>
              <w:t>SEM</w:t>
            </w:r>
          </w:p>
        </w:tc>
        <w:tc>
          <w:tcPr>
            <w:tcW w:w="3896" w:type="dxa"/>
          </w:tcPr>
          <w:p w14:paraId="281C7979" w14:textId="77777777" w:rsidR="006E7430" w:rsidRDefault="00000000">
            <w:pPr>
              <w:pStyle w:val="TableParagraph"/>
              <w:spacing w:before="1"/>
              <w:ind w:left="1096"/>
              <w:rPr>
                <w:rFonts w:ascii="Calibri"/>
                <w:sz w:val="24"/>
              </w:rPr>
            </w:pPr>
            <w:r>
              <w:rPr>
                <w:rFonts w:ascii="Calibri"/>
                <w:sz w:val="24"/>
              </w:rPr>
              <w:t>TIME:</w:t>
            </w:r>
            <w:r>
              <w:rPr>
                <w:rFonts w:ascii="Calibri"/>
                <w:spacing w:val="-3"/>
                <w:sz w:val="24"/>
              </w:rPr>
              <w:t xml:space="preserve"> </w:t>
            </w:r>
            <w:r>
              <w:rPr>
                <w:rFonts w:ascii="Calibri"/>
                <w:sz w:val="24"/>
              </w:rPr>
              <w:t>21/2</w:t>
            </w:r>
            <w:r>
              <w:rPr>
                <w:rFonts w:ascii="Calibri"/>
                <w:spacing w:val="2"/>
                <w:sz w:val="24"/>
              </w:rPr>
              <w:t xml:space="preserve"> </w:t>
            </w:r>
            <w:r>
              <w:rPr>
                <w:rFonts w:ascii="Calibri"/>
                <w:spacing w:val="-4"/>
                <w:sz w:val="24"/>
              </w:rPr>
              <w:t>Hours</w:t>
            </w:r>
          </w:p>
        </w:tc>
        <w:tc>
          <w:tcPr>
            <w:tcW w:w="2968" w:type="dxa"/>
          </w:tcPr>
          <w:p w14:paraId="676CD0A6" w14:textId="77777777" w:rsidR="006E7430" w:rsidRDefault="00000000">
            <w:pPr>
              <w:pStyle w:val="TableParagraph"/>
              <w:spacing w:before="1"/>
              <w:ind w:left="1307"/>
              <w:rPr>
                <w:rFonts w:ascii="Calibri"/>
                <w:sz w:val="24"/>
              </w:rPr>
            </w:pPr>
            <w:r>
              <w:rPr>
                <w:rFonts w:ascii="Calibri"/>
                <w:sz w:val="24"/>
              </w:rPr>
              <w:t>Max</w:t>
            </w:r>
            <w:r>
              <w:rPr>
                <w:rFonts w:ascii="Calibri"/>
                <w:spacing w:val="-4"/>
                <w:sz w:val="24"/>
              </w:rPr>
              <w:t xml:space="preserve"> </w:t>
            </w:r>
            <w:r>
              <w:rPr>
                <w:rFonts w:ascii="Calibri"/>
                <w:sz w:val="24"/>
              </w:rPr>
              <w:t>Marks:</w:t>
            </w:r>
            <w:r>
              <w:rPr>
                <w:rFonts w:ascii="Calibri"/>
                <w:spacing w:val="-4"/>
                <w:sz w:val="24"/>
              </w:rPr>
              <w:t xml:space="preserve"> </w:t>
            </w:r>
            <w:r>
              <w:rPr>
                <w:rFonts w:ascii="Calibri"/>
                <w:spacing w:val="-5"/>
                <w:sz w:val="24"/>
              </w:rPr>
              <w:t>50</w:t>
            </w:r>
          </w:p>
        </w:tc>
      </w:tr>
      <w:tr w:rsidR="006E7430" w14:paraId="78AEE898" w14:textId="77777777">
        <w:trPr>
          <w:trHeight w:val="643"/>
        </w:trPr>
        <w:tc>
          <w:tcPr>
            <w:tcW w:w="9255" w:type="dxa"/>
            <w:gridSpan w:val="3"/>
          </w:tcPr>
          <w:p w14:paraId="5058C5F3" w14:textId="77777777" w:rsidR="006E7430" w:rsidRDefault="00000000">
            <w:pPr>
              <w:pStyle w:val="TableParagraph"/>
              <w:ind w:left="17" w:right="2"/>
              <w:jc w:val="center"/>
              <w:rPr>
                <w:rFonts w:ascii="Calibri"/>
                <w:b/>
                <w:sz w:val="24"/>
              </w:rPr>
            </w:pPr>
            <w:r>
              <w:rPr>
                <w:rFonts w:ascii="Calibri"/>
                <w:b/>
                <w:sz w:val="24"/>
              </w:rPr>
              <w:t>MODEL</w:t>
            </w:r>
            <w:r>
              <w:rPr>
                <w:rFonts w:ascii="Calibri"/>
                <w:b/>
                <w:spacing w:val="-5"/>
                <w:sz w:val="24"/>
              </w:rPr>
              <w:t xml:space="preserve"> </w:t>
            </w:r>
            <w:r>
              <w:rPr>
                <w:rFonts w:ascii="Calibri"/>
                <w:b/>
                <w:sz w:val="24"/>
              </w:rPr>
              <w:t>QUESTION</w:t>
            </w:r>
            <w:r>
              <w:rPr>
                <w:rFonts w:ascii="Calibri"/>
                <w:b/>
                <w:spacing w:val="-1"/>
                <w:sz w:val="24"/>
              </w:rPr>
              <w:t xml:space="preserve"> </w:t>
            </w:r>
            <w:r>
              <w:rPr>
                <w:rFonts w:ascii="Calibri"/>
                <w:b/>
                <w:spacing w:val="-4"/>
                <w:sz w:val="24"/>
              </w:rPr>
              <w:t>PAPER</w:t>
            </w:r>
          </w:p>
        </w:tc>
      </w:tr>
    </w:tbl>
    <w:p w14:paraId="691E0FF2" w14:textId="77777777" w:rsidR="006E7430" w:rsidRDefault="006E7430">
      <w:pPr>
        <w:pStyle w:val="BodyText"/>
        <w:spacing w:before="148"/>
        <w:rPr>
          <w:rFonts w:ascii="Calibri"/>
          <w:b/>
        </w:rPr>
      </w:pPr>
    </w:p>
    <w:p w14:paraId="41569327" w14:textId="77777777" w:rsidR="006E7430" w:rsidRDefault="00000000">
      <w:pPr>
        <w:pStyle w:val="BodyText"/>
        <w:ind w:right="1447"/>
        <w:jc w:val="center"/>
        <w:rPr>
          <w:rFonts w:ascii="Calibri"/>
        </w:rPr>
      </w:pPr>
      <w:r>
        <w:rPr>
          <w:rFonts w:ascii="Calibri"/>
          <w:spacing w:val="-4"/>
        </w:rPr>
        <w:t>Section-</w:t>
      </w:r>
      <w:r>
        <w:rPr>
          <w:rFonts w:ascii="Calibri"/>
          <w:spacing w:val="-10"/>
        </w:rPr>
        <w:t>I</w:t>
      </w:r>
    </w:p>
    <w:p w14:paraId="315809A6" w14:textId="77777777" w:rsidR="006E7430" w:rsidRDefault="006E7430">
      <w:pPr>
        <w:pStyle w:val="BodyText"/>
        <w:spacing w:before="54"/>
        <w:rPr>
          <w:rFonts w:ascii="Calibri"/>
        </w:rPr>
      </w:pPr>
    </w:p>
    <w:p w14:paraId="1976EDEA" w14:textId="77777777" w:rsidR="006E7430" w:rsidRDefault="00000000">
      <w:pPr>
        <w:tabs>
          <w:tab w:val="left" w:pos="7613"/>
        </w:tabs>
        <w:spacing w:before="1"/>
        <w:ind w:left="193"/>
        <w:jc w:val="center"/>
        <w:rPr>
          <w:rFonts w:ascii="Calibri"/>
          <w:sz w:val="24"/>
        </w:rPr>
      </w:pPr>
      <w:r>
        <w:rPr>
          <w:rFonts w:ascii="Calibri"/>
        </w:rPr>
        <w:t>Answer</w:t>
      </w:r>
      <w:r>
        <w:rPr>
          <w:rFonts w:ascii="Calibri"/>
          <w:spacing w:val="-10"/>
        </w:rPr>
        <w:t xml:space="preserve"> </w:t>
      </w:r>
      <w:r>
        <w:rPr>
          <w:rFonts w:ascii="Calibri"/>
        </w:rPr>
        <w:t>any</w:t>
      </w:r>
      <w:r>
        <w:rPr>
          <w:rFonts w:ascii="Calibri"/>
          <w:spacing w:val="-8"/>
        </w:rPr>
        <w:t xml:space="preserve"> </w:t>
      </w:r>
      <w:r>
        <w:rPr>
          <w:rFonts w:ascii="Calibri"/>
        </w:rPr>
        <w:t>Four</w:t>
      </w:r>
      <w:r>
        <w:rPr>
          <w:rFonts w:ascii="Calibri"/>
          <w:spacing w:val="-10"/>
        </w:rPr>
        <w:t xml:space="preserve"> </w:t>
      </w:r>
      <w:r>
        <w:rPr>
          <w:rFonts w:ascii="Calibri"/>
        </w:rPr>
        <w:t>Questions</w:t>
      </w:r>
      <w:r>
        <w:rPr>
          <w:rFonts w:ascii="Calibri"/>
          <w:spacing w:val="-12"/>
        </w:rPr>
        <w:t xml:space="preserve"> </w:t>
      </w:r>
      <w:r>
        <w:rPr>
          <w:rFonts w:ascii="Calibri"/>
        </w:rPr>
        <w:t>from</w:t>
      </w:r>
      <w:r>
        <w:rPr>
          <w:rFonts w:ascii="Calibri"/>
          <w:spacing w:val="-9"/>
        </w:rPr>
        <w:t xml:space="preserve"> </w:t>
      </w:r>
      <w:r>
        <w:rPr>
          <w:rFonts w:ascii="Calibri"/>
        </w:rPr>
        <w:t>the</w:t>
      </w:r>
      <w:r>
        <w:rPr>
          <w:rFonts w:ascii="Calibri"/>
          <w:spacing w:val="-8"/>
        </w:rPr>
        <w:t xml:space="preserve"> </w:t>
      </w:r>
      <w:r>
        <w:rPr>
          <w:rFonts w:ascii="Calibri"/>
          <w:spacing w:val="-2"/>
        </w:rPr>
        <w:t>following</w:t>
      </w:r>
      <w:r>
        <w:rPr>
          <w:rFonts w:ascii="Calibri"/>
        </w:rPr>
        <w:tab/>
      </w:r>
      <w:r>
        <w:rPr>
          <w:rFonts w:ascii="Calibri"/>
          <w:sz w:val="24"/>
        </w:rPr>
        <w:t>4x5</w:t>
      </w:r>
      <w:r>
        <w:rPr>
          <w:rFonts w:ascii="Calibri"/>
          <w:spacing w:val="-3"/>
          <w:sz w:val="24"/>
        </w:rPr>
        <w:t xml:space="preserve"> </w:t>
      </w:r>
      <w:r>
        <w:rPr>
          <w:rFonts w:ascii="Calibri"/>
          <w:sz w:val="24"/>
        </w:rPr>
        <w:t>=20</w:t>
      </w:r>
      <w:r>
        <w:rPr>
          <w:rFonts w:ascii="Calibri"/>
          <w:spacing w:val="-1"/>
          <w:sz w:val="24"/>
        </w:rPr>
        <w:t xml:space="preserve"> </w:t>
      </w:r>
      <w:r>
        <w:rPr>
          <w:rFonts w:ascii="Calibri"/>
          <w:spacing w:val="-10"/>
          <w:sz w:val="24"/>
        </w:rPr>
        <w:t>M</w:t>
      </w:r>
    </w:p>
    <w:p w14:paraId="0291DDDD" w14:textId="77777777" w:rsidR="006E7430" w:rsidRDefault="006E7430">
      <w:pPr>
        <w:pStyle w:val="BodyText"/>
        <w:spacing w:before="52"/>
        <w:rPr>
          <w:rFonts w:ascii="Calibri"/>
        </w:rPr>
      </w:pPr>
    </w:p>
    <w:p w14:paraId="30F90F13" w14:textId="77777777" w:rsidR="006E7430" w:rsidRDefault="00000000">
      <w:pPr>
        <w:pStyle w:val="ListParagraph"/>
        <w:numPr>
          <w:ilvl w:val="0"/>
          <w:numId w:val="15"/>
        </w:numPr>
        <w:tabs>
          <w:tab w:val="left" w:pos="1233"/>
        </w:tabs>
        <w:ind w:left="1233" w:hanging="359"/>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I)</w:t>
      </w:r>
    </w:p>
    <w:p w14:paraId="5DC410B0" w14:textId="77777777" w:rsidR="006E7430" w:rsidRDefault="00000000">
      <w:pPr>
        <w:pStyle w:val="ListParagraph"/>
        <w:numPr>
          <w:ilvl w:val="0"/>
          <w:numId w:val="15"/>
        </w:numPr>
        <w:tabs>
          <w:tab w:val="left" w:pos="1233"/>
        </w:tabs>
        <w:spacing w:before="146"/>
        <w:ind w:left="1233" w:hanging="359"/>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I)</w:t>
      </w:r>
    </w:p>
    <w:p w14:paraId="45C1170A" w14:textId="77777777" w:rsidR="006E7430" w:rsidRDefault="00000000">
      <w:pPr>
        <w:pStyle w:val="ListParagraph"/>
        <w:numPr>
          <w:ilvl w:val="0"/>
          <w:numId w:val="15"/>
        </w:numPr>
        <w:tabs>
          <w:tab w:val="left" w:pos="1233"/>
        </w:tabs>
        <w:spacing w:before="147"/>
        <w:ind w:left="1233" w:hanging="359"/>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II)</w:t>
      </w:r>
    </w:p>
    <w:p w14:paraId="1B9DB214" w14:textId="77777777" w:rsidR="006E7430" w:rsidRDefault="00000000">
      <w:pPr>
        <w:pStyle w:val="ListParagraph"/>
        <w:numPr>
          <w:ilvl w:val="0"/>
          <w:numId w:val="15"/>
        </w:numPr>
        <w:tabs>
          <w:tab w:val="left" w:pos="1233"/>
        </w:tabs>
        <w:spacing w:before="146"/>
        <w:ind w:left="1233" w:hanging="359"/>
        <w:rPr>
          <w:rFonts w:ascii="Calibri" w:hAnsi="Calibri"/>
          <w:sz w:val="24"/>
        </w:rPr>
      </w:pPr>
      <w:r>
        <w:rPr>
          <w:rFonts w:ascii="Calibri" w:hAnsi="Calibri"/>
          <w:sz w:val="24"/>
        </w:rPr>
        <w:t>Question</w:t>
      </w:r>
      <w:r>
        <w:rPr>
          <w:rFonts w:ascii="Calibri" w:hAnsi="Calibri"/>
          <w:spacing w:val="45"/>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w:t>
      </w:r>
      <w:r>
        <w:rPr>
          <w:rFonts w:ascii="Calibri" w:hAnsi="Calibri"/>
          <w:spacing w:val="-4"/>
          <w:sz w:val="24"/>
        </w:rPr>
        <w:t>III)</w:t>
      </w:r>
    </w:p>
    <w:p w14:paraId="0BC55BC5" w14:textId="77777777" w:rsidR="006E7430" w:rsidRDefault="00000000">
      <w:pPr>
        <w:pStyle w:val="ListParagraph"/>
        <w:numPr>
          <w:ilvl w:val="0"/>
          <w:numId w:val="15"/>
        </w:numPr>
        <w:tabs>
          <w:tab w:val="left" w:pos="1233"/>
        </w:tabs>
        <w:spacing w:before="149"/>
        <w:ind w:left="1233" w:hanging="359"/>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IV)</w:t>
      </w:r>
    </w:p>
    <w:p w14:paraId="2D5E5861" w14:textId="77777777" w:rsidR="006E7430" w:rsidRDefault="00000000">
      <w:pPr>
        <w:pStyle w:val="ListParagraph"/>
        <w:numPr>
          <w:ilvl w:val="0"/>
          <w:numId w:val="15"/>
        </w:numPr>
        <w:tabs>
          <w:tab w:val="left" w:pos="1233"/>
        </w:tabs>
        <w:spacing w:before="146"/>
        <w:ind w:left="1233" w:hanging="359"/>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V)</w:t>
      </w:r>
    </w:p>
    <w:p w14:paraId="1771437A" w14:textId="77777777" w:rsidR="006E7430" w:rsidRDefault="00000000">
      <w:pPr>
        <w:pStyle w:val="ListParagraph"/>
        <w:numPr>
          <w:ilvl w:val="0"/>
          <w:numId w:val="15"/>
        </w:numPr>
        <w:tabs>
          <w:tab w:val="left" w:pos="1233"/>
        </w:tabs>
        <w:spacing w:before="146"/>
        <w:ind w:left="1233" w:hanging="359"/>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V)</w:t>
      </w:r>
    </w:p>
    <w:p w14:paraId="6F3668AC" w14:textId="77777777" w:rsidR="006E7430" w:rsidRDefault="00000000">
      <w:pPr>
        <w:pStyle w:val="BodyText"/>
        <w:spacing w:before="147"/>
        <w:ind w:left="4333"/>
        <w:rPr>
          <w:rFonts w:ascii="Calibri"/>
        </w:rPr>
      </w:pPr>
      <w:r>
        <w:rPr>
          <w:rFonts w:ascii="Calibri"/>
          <w:spacing w:val="-4"/>
        </w:rPr>
        <w:t>Section-</w:t>
      </w:r>
      <w:r>
        <w:rPr>
          <w:rFonts w:ascii="Calibri"/>
          <w:spacing w:val="-5"/>
        </w:rPr>
        <w:t>II</w:t>
      </w:r>
    </w:p>
    <w:p w14:paraId="155A8805" w14:textId="77777777" w:rsidR="006E7430" w:rsidRDefault="00000000">
      <w:pPr>
        <w:pStyle w:val="BodyText"/>
        <w:spacing w:line="293" w:lineRule="exact"/>
        <w:ind w:left="141"/>
        <w:rPr>
          <w:rFonts w:ascii="Calibri"/>
        </w:rPr>
      </w:pPr>
      <w:r>
        <w:rPr>
          <w:rFonts w:ascii="Calibri"/>
        </w:rPr>
        <w:t>Answer</w:t>
      </w:r>
      <w:r>
        <w:rPr>
          <w:rFonts w:ascii="Calibri"/>
          <w:spacing w:val="-10"/>
        </w:rPr>
        <w:t xml:space="preserve"> </w:t>
      </w:r>
      <w:r>
        <w:rPr>
          <w:rFonts w:ascii="Calibri"/>
        </w:rPr>
        <w:t>any</w:t>
      </w:r>
      <w:r>
        <w:rPr>
          <w:rFonts w:ascii="Calibri"/>
          <w:spacing w:val="-10"/>
        </w:rPr>
        <w:t xml:space="preserve"> </w:t>
      </w:r>
      <w:r>
        <w:rPr>
          <w:rFonts w:ascii="Calibri"/>
        </w:rPr>
        <w:t>three</w:t>
      </w:r>
      <w:r>
        <w:rPr>
          <w:rFonts w:ascii="Calibri"/>
          <w:spacing w:val="-9"/>
        </w:rPr>
        <w:t xml:space="preserve"> </w:t>
      </w:r>
      <w:r>
        <w:rPr>
          <w:rFonts w:ascii="Calibri"/>
        </w:rPr>
        <w:t>questions</w:t>
      </w:r>
      <w:r>
        <w:rPr>
          <w:rFonts w:ascii="Calibri"/>
          <w:spacing w:val="-8"/>
        </w:rPr>
        <w:t xml:space="preserve"> </w:t>
      </w:r>
      <w:r>
        <w:rPr>
          <w:rFonts w:ascii="Calibri"/>
        </w:rPr>
        <w:t>by</w:t>
      </w:r>
      <w:r>
        <w:rPr>
          <w:rFonts w:ascii="Calibri"/>
          <w:spacing w:val="-8"/>
        </w:rPr>
        <w:t xml:space="preserve"> </w:t>
      </w:r>
      <w:r>
        <w:rPr>
          <w:rFonts w:ascii="Calibri"/>
        </w:rPr>
        <w:t>attempting</w:t>
      </w:r>
      <w:r>
        <w:rPr>
          <w:rFonts w:ascii="Calibri"/>
          <w:spacing w:val="-9"/>
        </w:rPr>
        <w:t xml:space="preserve"> </w:t>
      </w:r>
      <w:r>
        <w:rPr>
          <w:rFonts w:ascii="Calibri"/>
        </w:rPr>
        <w:t>at</w:t>
      </w:r>
      <w:r>
        <w:rPr>
          <w:rFonts w:ascii="Calibri"/>
          <w:spacing w:val="-9"/>
        </w:rPr>
        <w:t xml:space="preserve"> </w:t>
      </w:r>
      <w:r>
        <w:rPr>
          <w:rFonts w:ascii="Calibri"/>
        </w:rPr>
        <w:t>least</w:t>
      </w:r>
      <w:r>
        <w:rPr>
          <w:rFonts w:ascii="Calibri"/>
          <w:spacing w:val="-8"/>
        </w:rPr>
        <w:t xml:space="preserve"> </w:t>
      </w:r>
      <w:r>
        <w:rPr>
          <w:rFonts w:ascii="Calibri"/>
        </w:rPr>
        <w:t>one</w:t>
      </w:r>
      <w:r>
        <w:rPr>
          <w:rFonts w:ascii="Calibri"/>
          <w:spacing w:val="-9"/>
        </w:rPr>
        <w:t xml:space="preserve"> </w:t>
      </w:r>
      <w:r>
        <w:rPr>
          <w:rFonts w:ascii="Calibri"/>
        </w:rPr>
        <w:t>question</w:t>
      </w:r>
      <w:r>
        <w:rPr>
          <w:rFonts w:ascii="Calibri"/>
          <w:spacing w:val="-10"/>
        </w:rPr>
        <w:t xml:space="preserve"> </w:t>
      </w:r>
      <w:r>
        <w:rPr>
          <w:rFonts w:ascii="Calibri"/>
        </w:rPr>
        <w:t>form</w:t>
      </w:r>
      <w:r>
        <w:rPr>
          <w:rFonts w:ascii="Calibri"/>
          <w:spacing w:val="-11"/>
        </w:rPr>
        <w:t xml:space="preserve"> </w:t>
      </w:r>
      <w:r>
        <w:rPr>
          <w:rFonts w:ascii="Calibri"/>
        </w:rPr>
        <w:t>each</w:t>
      </w:r>
      <w:r>
        <w:rPr>
          <w:rFonts w:ascii="Calibri"/>
          <w:spacing w:val="-7"/>
        </w:rPr>
        <w:t xml:space="preserve"> </w:t>
      </w:r>
      <w:r>
        <w:rPr>
          <w:rFonts w:ascii="Calibri"/>
          <w:spacing w:val="-2"/>
        </w:rPr>
        <w:t>section</w:t>
      </w:r>
    </w:p>
    <w:p w14:paraId="4D20F345" w14:textId="77777777" w:rsidR="006E7430" w:rsidRDefault="00000000">
      <w:pPr>
        <w:pStyle w:val="BodyText"/>
        <w:ind w:left="7684"/>
        <w:rPr>
          <w:rFonts w:ascii="Calibri"/>
        </w:rPr>
      </w:pPr>
      <w:r>
        <w:rPr>
          <w:rFonts w:ascii="Calibri"/>
        </w:rPr>
        <w:t>3x10</w:t>
      </w:r>
      <w:r>
        <w:rPr>
          <w:rFonts w:ascii="Calibri"/>
          <w:spacing w:val="-4"/>
        </w:rPr>
        <w:t xml:space="preserve"> </w:t>
      </w:r>
      <w:r>
        <w:rPr>
          <w:rFonts w:ascii="Calibri"/>
        </w:rPr>
        <w:t>=30</w:t>
      </w:r>
      <w:r>
        <w:rPr>
          <w:rFonts w:ascii="Calibri"/>
          <w:spacing w:val="-1"/>
        </w:rPr>
        <w:t xml:space="preserve"> </w:t>
      </w:r>
      <w:r>
        <w:rPr>
          <w:rFonts w:ascii="Calibri"/>
          <w:spacing w:val="-10"/>
        </w:rPr>
        <w:t>M</w:t>
      </w:r>
    </w:p>
    <w:p w14:paraId="0421748A" w14:textId="77777777" w:rsidR="006E7430" w:rsidRDefault="006E7430">
      <w:pPr>
        <w:pStyle w:val="BodyText"/>
        <w:rPr>
          <w:rFonts w:ascii="Calibri"/>
          <w:sz w:val="20"/>
        </w:rPr>
      </w:pPr>
    </w:p>
    <w:p w14:paraId="128076C7" w14:textId="77777777" w:rsidR="006E7430" w:rsidRDefault="006E7430">
      <w:pPr>
        <w:pStyle w:val="BodyText"/>
        <w:spacing w:before="48"/>
        <w:rPr>
          <w:rFonts w:ascii="Calibri"/>
          <w:sz w:val="20"/>
        </w:rPr>
      </w:pPr>
    </w:p>
    <w:p w14:paraId="65595CF3" w14:textId="77777777" w:rsidR="006E7430" w:rsidRDefault="006E7430">
      <w:pPr>
        <w:pStyle w:val="BodyText"/>
        <w:rPr>
          <w:rFonts w:ascii="Calibri"/>
          <w:sz w:val="20"/>
        </w:rPr>
        <w:sectPr w:rsidR="006E7430">
          <w:pgSz w:w="11930" w:h="16860"/>
          <w:pgMar w:top="1940" w:right="141" w:bottom="280" w:left="566" w:header="720" w:footer="720" w:gutter="0"/>
          <w:cols w:space="720"/>
        </w:sectPr>
      </w:pPr>
    </w:p>
    <w:p w14:paraId="304FBA02" w14:textId="77777777" w:rsidR="006E7430" w:rsidRDefault="006E7430">
      <w:pPr>
        <w:pStyle w:val="BodyText"/>
        <w:spacing w:before="51"/>
        <w:rPr>
          <w:rFonts w:ascii="Calibri"/>
        </w:rPr>
      </w:pPr>
    </w:p>
    <w:p w14:paraId="7D9FAF7F" w14:textId="77777777" w:rsidR="006E7430" w:rsidRDefault="00000000">
      <w:pPr>
        <w:pStyle w:val="ListParagraph"/>
        <w:numPr>
          <w:ilvl w:val="0"/>
          <w:numId w:val="15"/>
        </w:numPr>
        <w:tabs>
          <w:tab w:val="left" w:pos="1233"/>
        </w:tabs>
        <w:spacing w:before="1"/>
        <w:ind w:left="1233" w:hanging="359"/>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I)</w:t>
      </w:r>
    </w:p>
    <w:p w14:paraId="721C93FE" w14:textId="77777777" w:rsidR="006E7430" w:rsidRDefault="00000000">
      <w:pPr>
        <w:pStyle w:val="ListParagraph"/>
        <w:numPr>
          <w:ilvl w:val="0"/>
          <w:numId w:val="15"/>
        </w:numPr>
        <w:tabs>
          <w:tab w:val="left" w:pos="1233"/>
        </w:tabs>
        <w:spacing w:before="146"/>
        <w:ind w:left="1233" w:hanging="359"/>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I)</w:t>
      </w:r>
    </w:p>
    <w:p w14:paraId="4D667707" w14:textId="77777777" w:rsidR="006E7430" w:rsidRDefault="00000000">
      <w:pPr>
        <w:pStyle w:val="ListParagraph"/>
        <w:numPr>
          <w:ilvl w:val="0"/>
          <w:numId w:val="15"/>
        </w:numPr>
        <w:tabs>
          <w:tab w:val="left" w:pos="1232"/>
        </w:tabs>
        <w:spacing w:before="146"/>
        <w:ind w:left="1232" w:hanging="358"/>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II)</w:t>
      </w:r>
    </w:p>
    <w:p w14:paraId="6EF115D7" w14:textId="77777777" w:rsidR="006E7430" w:rsidRDefault="006E7430">
      <w:pPr>
        <w:pStyle w:val="BodyText"/>
        <w:spacing w:before="146"/>
        <w:rPr>
          <w:rFonts w:ascii="Calibri"/>
        </w:rPr>
      </w:pPr>
    </w:p>
    <w:p w14:paraId="31DFD231" w14:textId="77777777" w:rsidR="006E7430" w:rsidRDefault="00000000">
      <w:pPr>
        <w:pStyle w:val="ListParagraph"/>
        <w:numPr>
          <w:ilvl w:val="0"/>
          <w:numId w:val="15"/>
        </w:numPr>
        <w:tabs>
          <w:tab w:val="left" w:pos="1232"/>
        </w:tabs>
        <w:ind w:left="1232" w:hanging="358"/>
        <w:rPr>
          <w:rFonts w:ascii="Calibri" w:hAnsi="Calibri"/>
          <w:sz w:val="24"/>
        </w:rPr>
      </w:pPr>
      <w:r>
        <w:rPr>
          <w:rFonts w:ascii="Calibri" w:hAnsi="Calibri"/>
          <w:sz w:val="24"/>
        </w:rPr>
        <w:t>Question</w:t>
      </w:r>
      <w:r>
        <w:rPr>
          <w:rFonts w:ascii="Calibri" w:hAnsi="Calibri"/>
          <w:spacing w:val="45"/>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w:t>
      </w:r>
      <w:r>
        <w:rPr>
          <w:rFonts w:ascii="Calibri" w:hAnsi="Calibri"/>
          <w:spacing w:val="-4"/>
          <w:sz w:val="24"/>
        </w:rPr>
        <w:t>III)</w:t>
      </w:r>
    </w:p>
    <w:p w14:paraId="728F69A7" w14:textId="77777777" w:rsidR="006E7430" w:rsidRDefault="00000000">
      <w:pPr>
        <w:pStyle w:val="ListParagraph"/>
        <w:numPr>
          <w:ilvl w:val="0"/>
          <w:numId w:val="15"/>
        </w:numPr>
        <w:tabs>
          <w:tab w:val="left" w:pos="1232"/>
        </w:tabs>
        <w:spacing w:before="149"/>
        <w:ind w:left="1232" w:hanging="358"/>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IV)</w:t>
      </w:r>
    </w:p>
    <w:p w14:paraId="02D5334B" w14:textId="77777777" w:rsidR="006E7430" w:rsidRDefault="00000000">
      <w:pPr>
        <w:pStyle w:val="ListParagraph"/>
        <w:numPr>
          <w:ilvl w:val="0"/>
          <w:numId w:val="15"/>
        </w:numPr>
        <w:tabs>
          <w:tab w:val="left" w:pos="1232"/>
        </w:tabs>
        <w:spacing w:before="146"/>
        <w:ind w:left="1232" w:hanging="358"/>
        <w:rPr>
          <w:rFonts w:ascii="Calibri" w:hAnsi="Calibri"/>
          <w:sz w:val="24"/>
        </w:rPr>
      </w:pPr>
      <w:r>
        <w:rPr>
          <w:rFonts w:ascii="Calibri" w:hAnsi="Calibri"/>
          <w:sz w:val="24"/>
        </w:rPr>
        <w:t>Question</w:t>
      </w:r>
      <w:r>
        <w:rPr>
          <w:rFonts w:ascii="Calibri" w:hAnsi="Calibri"/>
          <w:spacing w:val="47"/>
          <w:sz w:val="24"/>
        </w:rPr>
        <w:t xml:space="preserve"> </w:t>
      </w:r>
      <w:r>
        <w:rPr>
          <w:rFonts w:ascii="Calibri" w:hAnsi="Calibri"/>
          <w:sz w:val="24"/>
        </w:rPr>
        <w:t>(Unit</w:t>
      </w:r>
      <w:r>
        <w:rPr>
          <w:rFonts w:ascii="Calibri" w:hAnsi="Calibri"/>
          <w:spacing w:val="-1"/>
          <w:sz w:val="24"/>
        </w:rPr>
        <w:t xml:space="preserve"> </w:t>
      </w:r>
      <w:r>
        <w:rPr>
          <w:rFonts w:ascii="Calibri" w:hAnsi="Calibri"/>
          <w:sz w:val="24"/>
        </w:rPr>
        <w:t>–</w:t>
      </w:r>
      <w:r>
        <w:rPr>
          <w:rFonts w:ascii="Calibri" w:hAnsi="Calibri"/>
          <w:spacing w:val="-5"/>
          <w:sz w:val="24"/>
        </w:rPr>
        <w:t xml:space="preserve"> V)</w:t>
      </w:r>
    </w:p>
    <w:p w14:paraId="481D6F08" w14:textId="77777777" w:rsidR="006E7430" w:rsidRDefault="00000000">
      <w:pPr>
        <w:pStyle w:val="BodyText"/>
        <w:spacing w:before="52"/>
        <w:ind w:left="874"/>
        <w:rPr>
          <w:rFonts w:ascii="Calibri"/>
        </w:rPr>
      </w:pPr>
      <w:r>
        <w:br w:type="column"/>
      </w:r>
      <w:r>
        <w:rPr>
          <w:rFonts w:ascii="Calibri"/>
          <w:spacing w:val="-8"/>
        </w:rPr>
        <w:t>PART</w:t>
      </w:r>
      <w:r>
        <w:rPr>
          <w:rFonts w:ascii="Calibri"/>
          <w:spacing w:val="-21"/>
        </w:rPr>
        <w:t xml:space="preserve"> </w:t>
      </w:r>
      <w:r>
        <w:rPr>
          <w:rFonts w:ascii="Calibri"/>
          <w:spacing w:val="-10"/>
        </w:rPr>
        <w:t>I</w:t>
      </w:r>
    </w:p>
    <w:p w14:paraId="2C3954E2" w14:textId="77777777" w:rsidR="006E7430" w:rsidRDefault="006E7430">
      <w:pPr>
        <w:pStyle w:val="BodyText"/>
        <w:rPr>
          <w:rFonts w:ascii="Calibri"/>
        </w:rPr>
      </w:pPr>
    </w:p>
    <w:p w14:paraId="2E7A3DD1" w14:textId="77777777" w:rsidR="006E7430" w:rsidRDefault="006E7430">
      <w:pPr>
        <w:pStyle w:val="BodyText"/>
        <w:rPr>
          <w:rFonts w:ascii="Calibri"/>
        </w:rPr>
      </w:pPr>
    </w:p>
    <w:p w14:paraId="22A23AFE" w14:textId="77777777" w:rsidR="006E7430" w:rsidRDefault="006E7430">
      <w:pPr>
        <w:pStyle w:val="BodyText"/>
        <w:spacing w:before="292"/>
        <w:rPr>
          <w:rFonts w:ascii="Calibri"/>
        </w:rPr>
      </w:pPr>
    </w:p>
    <w:p w14:paraId="44BDE15D" w14:textId="77777777" w:rsidR="006E7430" w:rsidRDefault="00000000">
      <w:pPr>
        <w:pStyle w:val="BodyText"/>
        <w:ind w:left="917"/>
        <w:rPr>
          <w:rFonts w:ascii="Calibri"/>
        </w:rPr>
      </w:pPr>
      <w:r>
        <w:rPr>
          <w:rFonts w:ascii="Calibri"/>
          <w:spacing w:val="-8"/>
        </w:rPr>
        <w:t>PART</w:t>
      </w:r>
      <w:r>
        <w:rPr>
          <w:rFonts w:ascii="Calibri"/>
          <w:spacing w:val="-18"/>
        </w:rPr>
        <w:t xml:space="preserve"> </w:t>
      </w:r>
      <w:r>
        <w:rPr>
          <w:rFonts w:ascii="Calibri"/>
          <w:spacing w:val="-5"/>
        </w:rPr>
        <w:t>II</w:t>
      </w:r>
    </w:p>
    <w:p w14:paraId="437B8460" w14:textId="77777777" w:rsidR="006E7430" w:rsidRDefault="006E7430">
      <w:pPr>
        <w:pStyle w:val="BodyText"/>
        <w:rPr>
          <w:rFonts w:ascii="Calibri"/>
        </w:rPr>
        <w:sectPr w:rsidR="006E7430">
          <w:type w:val="continuous"/>
          <w:pgSz w:w="11930" w:h="16860"/>
          <w:pgMar w:top="1940" w:right="141" w:bottom="280" w:left="566" w:header="720" w:footer="720" w:gutter="0"/>
          <w:cols w:num="2" w:space="720" w:equalWidth="0">
            <w:col w:w="3242" w:space="409"/>
            <w:col w:w="7572"/>
          </w:cols>
        </w:sect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91"/>
        <w:gridCol w:w="3896"/>
        <w:gridCol w:w="2968"/>
      </w:tblGrid>
      <w:tr w:rsidR="006E7430" w14:paraId="2954F7C8" w14:textId="77777777">
        <w:trPr>
          <w:trHeight w:val="637"/>
        </w:trPr>
        <w:tc>
          <w:tcPr>
            <w:tcW w:w="9255" w:type="dxa"/>
            <w:gridSpan w:val="3"/>
          </w:tcPr>
          <w:p w14:paraId="74923DAC" w14:textId="77777777" w:rsidR="006E7430" w:rsidRDefault="00000000">
            <w:pPr>
              <w:pStyle w:val="TableParagraph"/>
              <w:spacing w:before="6"/>
              <w:ind w:left="2784"/>
              <w:rPr>
                <w:rFonts w:ascii="Calibri"/>
                <w:sz w:val="24"/>
              </w:rPr>
            </w:pPr>
            <w:r>
              <w:rPr>
                <w:rFonts w:ascii="Calibri"/>
                <w:sz w:val="24"/>
              </w:rPr>
              <w:lastRenderedPageBreak/>
              <w:t>P.R.</w:t>
            </w:r>
            <w:r>
              <w:rPr>
                <w:rFonts w:ascii="Calibri"/>
                <w:spacing w:val="-12"/>
                <w:sz w:val="24"/>
              </w:rPr>
              <w:t xml:space="preserve"> </w:t>
            </w:r>
            <w:r>
              <w:rPr>
                <w:rFonts w:ascii="Calibri"/>
                <w:sz w:val="24"/>
              </w:rPr>
              <w:t>GOVT.COLLEGE</w:t>
            </w:r>
            <w:r>
              <w:rPr>
                <w:rFonts w:ascii="Calibri"/>
                <w:spacing w:val="-7"/>
                <w:sz w:val="24"/>
              </w:rPr>
              <w:t xml:space="preserve"> </w:t>
            </w:r>
            <w:r>
              <w:rPr>
                <w:rFonts w:ascii="Calibri"/>
                <w:sz w:val="24"/>
              </w:rPr>
              <w:t>(AUTONOMOUS),</w:t>
            </w:r>
            <w:r>
              <w:rPr>
                <w:rFonts w:ascii="Calibri"/>
                <w:spacing w:val="-9"/>
                <w:sz w:val="24"/>
              </w:rPr>
              <w:t xml:space="preserve"> </w:t>
            </w:r>
            <w:r>
              <w:rPr>
                <w:rFonts w:ascii="Calibri"/>
                <w:spacing w:val="-2"/>
                <w:sz w:val="24"/>
              </w:rPr>
              <w:t>KAKINADA</w:t>
            </w:r>
          </w:p>
        </w:tc>
      </w:tr>
      <w:tr w:rsidR="006E7430" w14:paraId="48813A20" w14:textId="77777777">
        <w:trPr>
          <w:trHeight w:val="640"/>
        </w:trPr>
        <w:tc>
          <w:tcPr>
            <w:tcW w:w="9255" w:type="dxa"/>
            <w:gridSpan w:val="3"/>
          </w:tcPr>
          <w:p w14:paraId="3BB276B8" w14:textId="77777777" w:rsidR="006E7430" w:rsidRDefault="00000000">
            <w:pPr>
              <w:pStyle w:val="TableParagraph"/>
              <w:spacing w:before="6"/>
              <w:ind w:left="17"/>
              <w:jc w:val="center"/>
              <w:rPr>
                <w:rFonts w:ascii="Calibri"/>
                <w:sz w:val="24"/>
              </w:rPr>
            </w:pPr>
            <w:r>
              <w:rPr>
                <w:rFonts w:ascii="Calibri"/>
                <w:sz w:val="24"/>
              </w:rPr>
              <w:t>I</w:t>
            </w:r>
            <w:r>
              <w:rPr>
                <w:rFonts w:ascii="Calibri"/>
                <w:spacing w:val="-5"/>
                <w:sz w:val="24"/>
              </w:rPr>
              <w:t xml:space="preserve"> </w:t>
            </w:r>
            <w:r>
              <w:rPr>
                <w:rFonts w:ascii="Calibri"/>
                <w:sz w:val="24"/>
              </w:rPr>
              <w:t>BBA</w:t>
            </w:r>
            <w:r>
              <w:rPr>
                <w:rFonts w:ascii="Calibri"/>
                <w:spacing w:val="-5"/>
                <w:sz w:val="24"/>
              </w:rPr>
              <w:t xml:space="preserve"> </w:t>
            </w:r>
            <w:r>
              <w:rPr>
                <w:rFonts w:ascii="Calibri"/>
                <w:sz w:val="24"/>
              </w:rPr>
              <w:t>(HCM)</w:t>
            </w:r>
            <w:r>
              <w:rPr>
                <w:rFonts w:ascii="Calibri"/>
                <w:spacing w:val="-5"/>
                <w:sz w:val="24"/>
              </w:rPr>
              <w:t xml:space="preserve"> </w:t>
            </w:r>
            <w:r>
              <w:rPr>
                <w:rFonts w:ascii="Calibri"/>
                <w:sz w:val="24"/>
              </w:rPr>
              <w:t>w.e.f.</w:t>
            </w:r>
            <w:r>
              <w:rPr>
                <w:rFonts w:ascii="Calibri"/>
                <w:spacing w:val="-5"/>
                <w:sz w:val="24"/>
              </w:rPr>
              <w:t xml:space="preserve"> </w:t>
            </w:r>
            <w:r>
              <w:rPr>
                <w:rFonts w:ascii="Calibri"/>
                <w:sz w:val="24"/>
              </w:rPr>
              <w:t>2024-</w:t>
            </w:r>
            <w:r>
              <w:rPr>
                <w:rFonts w:ascii="Calibri"/>
                <w:spacing w:val="-5"/>
                <w:sz w:val="24"/>
              </w:rPr>
              <w:t>25</w:t>
            </w:r>
          </w:p>
        </w:tc>
      </w:tr>
      <w:tr w:rsidR="006E7430" w14:paraId="2C682C35" w14:textId="77777777">
        <w:trPr>
          <w:trHeight w:val="635"/>
        </w:trPr>
        <w:tc>
          <w:tcPr>
            <w:tcW w:w="2391" w:type="dxa"/>
          </w:tcPr>
          <w:p w14:paraId="209FA9D4" w14:textId="77777777" w:rsidR="006E7430" w:rsidRDefault="00000000">
            <w:pPr>
              <w:pStyle w:val="TableParagraph"/>
              <w:spacing w:before="6"/>
              <w:ind w:left="22" w:right="5"/>
              <w:jc w:val="center"/>
              <w:rPr>
                <w:rFonts w:ascii="Calibri"/>
                <w:sz w:val="24"/>
              </w:rPr>
            </w:pPr>
            <w:r>
              <w:rPr>
                <w:rFonts w:ascii="Calibri"/>
                <w:spacing w:val="-2"/>
                <w:sz w:val="24"/>
              </w:rPr>
              <w:t>Subject</w:t>
            </w:r>
          </w:p>
        </w:tc>
        <w:tc>
          <w:tcPr>
            <w:tcW w:w="6864" w:type="dxa"/>
            <w:gridSpan w:val="2"/>
          </w:tcPr>
          <w:p w14:paraId="2842F971" w14:textId="77777777" w:rsidR="006E7430" w:rsidRDefault="00000000">
            <w:pPr>
              <w:pStyle w:val="TableParagraph"/>
              <w:spacing w:before="6"/>
              <w:ind w:left="112"/>
              <w:rPr>
                <w:rFonts w:ascii="Calibri"/>
                <w:sz w:val="24"/>
              </w:rPr>
            </w:pPr>
            <w:proofErr w:type="gramStart"/>
            <w:r>
              <w:rPr>
                <w:rFonts w:ascii="Calibri"/>
                <w:b/>
                <w:sz w:val="24"/>
              </w:rPr>
              <w:t>COURSE</w:t>
            </w:r>
            <w:r>
              <w:rPr>
                <w:rFonts w:ascii="Calibri"/>
                <w:b/>
                <w:spacing w:val="-2"/>
                <w:sz w:val="24"/>
              </w:rPr>
              <w:t xml:space="preserve"> </w:t>
            </w:r>
            <w:r>
              <w:rPr>
                <w:rFonts w:ascii="Calibri"/>
                <w:b/>
                <w:sz w:val="24"/>
              </w:rPr>
              <w:t>:</w:t>
            </w:r>
            <w:proofErr w:type="gramEnd"/>
            <w:r>
              <w:rPr>
                <w:rFonts w:ascii="Calibri"/>
                <w:b/>
                <w:spacing w:val="49"/>
                <w:sz w:val="24"/>
              </w:rPr>
              <w:t xml:space="preserve"> </w:t>
            </w:r>
            <w:r>
              <w:rPr>
                <w:b/>
                <w:sz w:val="24"/>
              </w:rPr>
              <w:t>Health Care and Insurance</w:t>
            </w:r>
          </w:p>
        </w:tc>
      </w:tr>
      <w:tr w:rsidR="006E7430" w14:paraId="448F06C1" w14:textId="77777777">
        <w:trPr>
          <w:trHeight w:val="640"/>
        </w:trPr>
        <w:tc>
          <w:tcPr>
            <w:tcW w:w="2391" w:type="dxa"/>
          </w:tcPr>
          <w:p w14:paraId="3374C406" w14:textId="77777777" w:rsidR="006E7430" w:rsidRDefault="00000000">
            <w:pPr>
              <w:pStyle w:val="TableParagraph"/>
              <w:spacing w:before="1"/>
              <w:ind w:left="22"/>
              <w:jc w:val="center"/>
              <w:rPr>
                <w:rFonts w:ascii="Calibri" w:hAnsi="Calibri"/>
                <w:sz w:val="24"/>
              </w:rPr>
            </w:pPr>
            <w:r>
              <w:rPr>
                <w:rFonts w:ascii="Calibri" w:hAnsi="Calibri"/>
                <w:sz w:val="24"/>
              </w:rPr>
              <w:t>III –</w:t>
            </w:r>
            <w:r>
              <w:rPr>
                <w:rFonts w:ascii="Calibri" w:hAnsi="Calibri"/>
                <w:spacing w:val="1"/>
                <w:sz w:val="24"/>
              </w:rPr>
              <w:t xml:space="preserve"> </w:t>
            </w:r>
            <w:r>
              <w:rPr>
                <w:rFonts w:ascii="Calibri" w:hAnsi="Calibri"/>
                <w:spacing w:val="-5"/>
                <w:sz w:val="24"/>
              </w:rPr>
              <w:t>SEM</w:t>
            </w:r>
          </w:p>
        </w:tc>
        <w:tc>
          <w:tcPr>
            <w:tcW w:w="3896" w:type="dxa"/>
          </w:tcPr>
          <w:p w14:paraId="2190DAB2" w14:textId="77777777" w:rsidR="006E7430" w:rsidRDefault="00000000">
            <w:pPr>
              <w:pStyle w:val="TableParagraph"/>
              <w:spacing w:before="1"/>
              <w:ind w:left="1096"/>
              <w:rPr>
                <w:rFonts w:ascii="Calibri"/>
                <w:sz w:val="24"/>
              </w:rPr>
            </w:pPr>
            <w:r>
              <w:rPr>
                <w:rFonts w:ascii="Calibri"/>
                <w:sz w:val="24"/>
              </w:rPr>
              <w:t>TIME:</w:t>
            </w:r>
            <w:r>
              <w:rPr>
                <w:rFonts w:ascii="Calibri"/>
                <w:spacing w:val="-3"/>
                <w:sz w:val="24"/>
              </w:rPr>
              <w:t xml:space="preserve"> </w:t>
            </w:r>
            <w:r>
              <w:rPr>
                <w:rFonts w:ascii="Calibri"/>
                <w:sz w:val="24"/>
              </w:rPr>
              <w:t>2</w:t>
            </w:r>
            <w:r>
              <w:rPr>
                <w:rFonts w:ascii="Calibri"/>
                <w:spacing w:val="2"/>
                <w:sz w:val="24"/>
              </w:rPr>
              <w:t xml:space="preserve"> </w:t>
            </w:r>
            <w:r>
              <w:rPr>
                <w:rFonts w:ascii="Calibri"/>
                <w:spacing w:val="-4"/>
                <w:sz w:val="24"/>
              </w:rPr>
              <w:t>Hours</w:t>
            </w:r>
          </w:p>
        </w:tc>
        <w:tc>
          <w:tcPr>
            <w:tcW w:w="2968" w:type="dxa"/>
          </w:tcPr>
          <w:p w14:paraId="4D22A133" w14:textId="77777777" w:rsidR="006E7430" w:rsidRDefault="00000000">
            <w:pPr>
              <w:pStyle w:val="TableParagraph"/>
              <w:spacing w:before="1"/>
              <w:ind w:left="1307"/>
              <w:rPr>
                <w:rFonts w:ascii="Calibri"/>
                <w:sz w:val="24"/>
              </w:rPr>
            </w:pPr>
            <w:r>
              <w:rPr>
                <w:rFonts w:ascii="Calibri"/>
                <w:sz w:val="24"/>
              </w:rPr>
              <w:t>Max</w:t>
            </w:r>
            <w:r>
              <w:rPr>
                <w:rFonts w:ascii="Calibri"/>
                <w:spacing w:val="-4"/>
                <w:sz w:val="24"/>
              </w:rPr>
              <w:t xml:space="preserve"> </w:t>
            </w:r>
            <w:r>
              <w:rPr>
                <w:rFonts w:ascii="Calibri"/>
                <w:sz w:val="24"/>
              </w:rPr>
              <w:t>Marks:</w:t>
            </w:r>
            <w:r>
              <w:rPr>
                <w:rFonts w:ascii="Calibri"/>
                <w:spacing w:val="-4"/>
                <w:sz w:val="24"/>
              </w:rPr>
              <w:t xml:space="preserve"> </w:t>
            </w:r>
            <w:r>
              <w:rPr>
                <w:rFonts w:ascii="Calibri"/>
                <w:spacing w:val="-5"/>
                <w:sz w:val="24"/>
              </w:rPr>
              <w:t>50</w:t>
            </w:r>
          </w:p>
        </w:tc>
      </w:tr>
      <w:tr w:rsidR="006E7430" w14:paraId="149D2F10" w14:textId="77777777">
        <w:trPr>
          <w:trHeight w:val="643"/>
        </w:trPr>
        <w:tc>
          <w:tcPr>
            <w:tcW w:w="9255" w:type="dxa"/>
            <w:gridSpan w:val="3"/>
          </w:tcPr>
          <w:p w14:paraId="3E03032A" w14:textId="77777777" w:rsidR="006E7430" w:rsidRDefault="00000000">
            <w:pPr>
              <w:pStyle w:val="TableParagraph"/>
              <w:ind w:left="17" w:right="2"/>
              <w:jc w:val="center"/>
              <w:rPr>
                <w:rFonts w:ascii="Calibri"/>
                <w:b/>
                <w:sz w:val="24"/>
              </w:rPr>
            </w:pPr>
            <w:r>
              <w:rPr>
                <w:rFonts w:ascii="Calibri"/>
                <w:b/>
                <w:sz w:val="24"/>
              </w:rPr>
              <w:t>Question Bank</w:t>
            </w:r>
          </w:p>
        </w:tc>
      </w:tr>
    </w:tbl>
    <w:p w14:paraId="6D233341" w14:textId="77777777" w:rsidR="006E7430" w:rsidRDefault="006E7430">
      <w:pPr>
        <w:pStyle w:val="BodyText"/>
        <w:spacing w:before="4"/>
        <w:rPr>
          <w:rFonts w:ascii="Calibri"/>
          <w:sz w:val="2"/>
        </w:rPr>
      </w:pPr>
    </w:p>
    <w:p w14:paraId="7A723886" w14:textId="77777777" w:rsidR="006E7430" w:rsidRDefault="006E7430">
      <w:pPr>
        <w:pStyle w:val="ListParagraph"/>
        <w:tabs>
          <w:tab w:val="left" w:pos="742"/>
        </w:tabs>
        <w:spacing w:before="181"/>
        <w:ind w:left="0" w:firstLine="0"/>
        <w:rPr>
          <w:spacing w:val="-2"/>
        </w:rPr>
      </w:pPr>
    </w:p>
    <w:p w14:paraId="0AEF6CE3" w14:textId="77777777" w:rsidR="006E7430" w:rsidRDefault="00000000">
      <w:pPr>
        <w:jc w:val="center"/>
        <w:rPr>
          <w:b/>
          <w:bCs/>
          <w:sz w:val="26"/>
          <w:szCs w:val="26"/>
        </w:rPr>
      </w:pPr>
      <w:r>
        <w:rPr>
          <w:b/>
          <w:bCs/>
          <w:sz w:val="26"/>
          <w:szCs w:val="26"/>
        </w:rPr>
        <w:t>UNIT-I</w:t>
      </w:r>
    </w:p>
    <w:p w14:paraId="1E30EBDA" w14:textId="77777777" w:rsidR="006E7430" w:rsidRDefault="00000000">
      <w:pPr>
        <w:rPr>
          <w:b/>
          <w:bCs/>
          <w:sz w:val="26"/>
          <w:szCs w:val="26"/>
        </w:rPr>
      </w:pPr>
      <w:r>
        <w:rPr>
          <w:b/>
          <w:bCs/>
          <w:sz w:val="26"/>
          <w:szCs w:val="26"/>
        </w:rPr>
        <w:t>Long</w:t>
      </w:r>
    </w:p>
    <w:p w14:paraId="55D4C430" w14:textId="77777777" w:rsidR="006E7430" w:rsidRDefault="00000000">
      <w:pPr>
        <w:rPr>
          <w:sz w:val="26"/>
          <w:szCs w:val="26"/>
        </w:rPr>
      </w:pPr>
      <w:r>
        <w:rPr>
          <w:sz w:val="26"/>
          <w:szCs w:val="26"/>
        </w:rPr>
        <w:t>1.define health insurance? Write the importance of life and health insurance?</w:t>
      </w:r>
    </w:p>
    <w:p w14:paraId="5E7755E7" w14:textId="77777777" w:rsidR="006E7430" w:rsidRDefault="00000000">
      <w:pPr>
        <w:rPr>
          <w:sz w:val="26"/>
          <w:szCs w:val="26"/>
        </w:rPr>
      </w:pPr>
      <w:r>
        <w:rPr>
          <w:sz w:val="26"/>
          <w:szCs w:val="26"/>
        </w:rPr>
        <w:t>2. what are the different types of life health insurance policies?</w:t>
      </w:r>
    </w:p>
    <w:p w14:paraId="23277169" w14:textId="77777777" w:rsidR="006E7430" w:rsidRDefault="00000000">
      <w:pPr>
        <w:rPr>
          <w:sz w:val="26"/>
          <w:szCs w:val="26"/>
        </w:rPr>
      </w:pPr>
      <w:r>
        <w:rPr>
          <w:sz w:val="26"/>
          <w:szCs w:val="26"/>
        </w:rPr>
        <w:t>3.what is the role of underwriting in insurance?</w:t>
      </w:r>
    </w:p>
    <w:p w14:paraId="3B36919A" w14:textId="77777777" w:rsidR="006E7430" w:rsidRDefault="00000000">
      <w:pPr>
        <w:rPr>
          <w:b/>
          <w:bCs/>
          <w:sz w:val="26"/>
          <w:szCs w:val="26"/>
        </w:rPr>
      </w:pPr>
      <w:r>
        <w:rPr>
          <w:b/>
          <w:bCs/>
          <w:sz w:val="26"/>
          <w:szCs w:val="26"/>
        </w:rPr>
        <w:t>Shorts</w:t>
      </w:r>
    </w:p>
    <w:p w14:paraId="377C8D39" w14:textId="77777777" w:rsidR="006E7430" w:rsidRDefault="00000000">
      <w:pPr>
        <w:rPr>
          <w:sz w:val="26"/>
          <w:szCs w:val="26"/>
        </w:rPr>
      </w:pPr>
      <w:r>
        <w:rPr>
          <w:sz w:val="26"/>
          <w:szCs w:val="26"/>
        </w:rPr>
        <w:t xml:space="preserve"> 4.how do insurance companies manage risk?</w:t>
      </w:r>
    </w:p>
    <w:p w14:paraId="40429A1A" w14:textId="77777777" w:rsidR="006E7430" w:rsidRDefault="00000000">
      <w:pPr>
        <w:rPr>
          <w:sz w:val="26"/>
          <w:szCs w:val="26"/>
        </w:rPr>
      </w:pPr>
      <w:r>
        <w:rPr>
          <w:sz w:val="26"/>
          <w:szCs w:val="26"/>
        </w:rPr>
        <w:t xml:space="preserve"> 5. how do health insurance premiums works?</w:t>
      </w:r>
    </w:p>
    <w:p w14:paraId="561E9B7B" w14:textId="77777777" w:rsidR="006E7430" w:rsidRDefault="00000000">
      <w:pPr>
        <w:rPr>
          <w:sz w:val="26"/>
          <w:szCs w:val="26"/>
        </w:rPr>
      </w:pPr>
      <w:r>
        <w:rPr>
          <w:sz w:val="26"/>
          <w:szCs w:val="26"/>
        </w:rPr>
        <w:t xml:space="preserve"> 6. what are the implications of the affordable care act on health insurance?</w:t>
      </w:r>
    </w:p>
    <w:p w14:paraId="6F3F94D3" w14:textId="77777777" w:rsidR="006E7430" w:rsidRDefault="006E7430">
      <w:pPr>
        <w:rPr>
          <w:sz w:val="26"/>
          <w:szCs w:val="26"/>
        </w:rPr>
      </w:pPr>
    </w:p>
    <w:p w14:paraId="753D4601" w14:textId="77777777" w:rsidR="006E7430" w:rsidRDefault="00000000">
      <w:pPr>
        <w:jc w:val="center"/>
        <w:rPr>
          <w:b/>
          <w:bCs/>
          <w:sz w:val="26"/>
          <w:szCs w:val="26"/>
        </w:rPr>
      </w:pPr>
      <w:r>
        <w:rPr>
          <w:b/>
          <w:bCs/>
          <w:sz w:val="26"/>
          <w:szCs w:val="26"/>
        </w:rPr>
        <w:t>UNIT-II</w:t>
      </w:r>
    </w:p>
    <w:p w14:paraId="4AB38F2C" w14:textId="77777777" w:rsidR="006E7430" w:rsidRDefault="00000000">
      <w:pPr>
        <w:rPr>
          <w:b/>
          <w:bCs/>
          <w:sz w:val="26"/>
          <w:szCs w:val="26"/>
        </w:rPr>
      </w:pPr>
      <w:r>
        <w:rPr>
          <w:b/>
          <w:bCs/>
          <w:sz w:val="26"/>
          <w:szCs w:val="26"/>
        </w:rPr>
        <w:t>Long</w:t>
      </w:r>
    </w:p>
    <w:p w14:paraId="658859BB" w14:textId="77777777" w:rsidR="006E7430" w:rsidRDefault="00000000">
      <w:pPr>
        <w:rPr>
          <w:sz w:val="26"/>
          <w:szCs w:val="26"/>
        </w:rPr>
      </w:pPr>
      <w:r>
        <w:rPr>
          <w:sz w:val="26"/>
          <w:szCs w:val="26"/>
        </w:rPr>
        <w:t>1.how do critical illness insurance policies work and what are the benefits?</w:t>
      </w:r>
    </w:p>
    <w:p w14:paraId="3AE75777" w14:textId="77777777" w:rsidR="006E7430" w:rsidRDefault="00000000">
      <w:pPr>
        <w:rPr>
          <w:sz w:val="26"/>
          <w:szCs w:val="26"/>
        </w:rPr>
      </w:pPr>
      <w:r>
        <w:rPr>
          <w:sz w:val="26"/>
          <w:szCs w:val="26"/>
        </w:rPr>
        <w:t xml:space="preserve">2.what role can health insurance play in improving healthcare outcomes in </w:t>
      </w:r>
      <w:proofErr w:type="spellStart"/>
      <w:r>
        <w:rPr>
          <w:sz w:val="26"/>
          <w:szCs w:val="26"/>
        </w:rPr>
        <w:t>india</w:t>
      </w:r>
      <w:proofErr w:type="spellEnd"/>
      <w:r>
        <w:rPr>
          <w:sz w:val="26"/>
          <w:szCs w:val="26"/>
        </w:rPr>
        <w:t>?</w:t>
      </w:r>
    </w:p>
    <w:p w14:paraId="581345B9" w14:textId="77777777" w:rsidR="006E7430" w:rsidRDefault="00000000">
      <w:pPr>
        <w:rPr>
          <w:sz w:val="26"/>
          <w:szCs w:val="26"/>
        </w:rPr>
      </w:pPr>
      <w:r>
        <w:rPr>
          <w:sz w:val="26"/>
          <w:szCs w:val="26"/>
        </w:rPr>
        <w:t>3.what are the implications of insufficient coverage? how can policyholders ensure adequate coverage?</w:t>
      </w:r>
    </w:p>
    <w:p w14:paraId="7666ADB5" w14:textId="77777777" w:rsidR="006E7430" w:rsidRDefault="00000000">
      <w:pPr>
        <w:rPr>
          <w:b/>
          <w:bCs/>
          <w:sz w:val="26"/>
          <w:szCs w:val="26"/>
        </w:rPr>
      </w:pPr>
      <w:r>
        <w:rPr>
          <w:b/>
          <w:bCs/>
          <w:sz w:val="26"/>
          <w:szCs w:val="26"/>
        </w:rPr>
        <w:t>Shorts</w:t>
      </w:r>
    </w:p>
    <w:p w14:paraId="5C230159" w14:textId="77777777" w:rsidR="006E7430" w:rsidRDefault="00000000">
      <w:pPr>
        <w:rPr>
          <w:sz w:val="26"/>
          <w:szCs w:val="26"/>
        </w:rPr>
      </w:pPr>
      <w:r>
        <w:rPr>
          <w:sz w:val="26"/>
          <w:szCs w:val="26"/>
        </w:rPr>
        <w:t xml:space="preserve">4.what are the potential benefits and challenges of implementing a universal health insurance scheme in </w:t>
      </w:r>
      <w:proofErr w:type="spellStart"/>
      <w:r>
        <w:rPr>
          <w:sz w:val="26"/>
          <w:szCs w:val="26"/>
        </w:rPr>
        <w:t>india</w:t>
      </w:r>
      <w:proofErr w:type="spellEnd"/>
      <w:r>
        <w:rPr>
          <w:sz w:val="26"/>
          <w:szCs w:val="26"/>
        </w:rPr>
        <w:t>?</w:t>
      </w:r>
    </w:p>
    <w:p w14:paraId="45F79244" w14:textId="77777777" w:rsidR="006E7430" w:rsidRDefault="00000000">
      <w:pPr>
        <w:rPr>
          <w:sz w:val="26"/>
          <w:szCs w:val="26"/>
        </w:rPr>
      </w:pPr>
      <w:r>
        <w:rPr>
          <w:sz w:val="26"/>
          <w:szCs w:val="26"/>
        </w:rPr>
        <w:t xml:space="preserve">5.what role can health insurance played in promoting preventive care and wellness in </w:t>
      </w:r>
      <w:proofErr w:type="spellStart"/>
      <w:r>
        <w:rPr>
          <w:sz w:val="26"/>
          <w:szCs w:val="26"/>
        </w:rPr>
        <w:t>india</w:t>
      </w:r>
      <w:proofErr w:type="spellEnd"/>
      <w:r>
        <w:rPr>
          <w:sz w:val="26"/>
          <w:szCs w:val="26"/>
        </w:rPr>
        <w:t>?</w:t>
      </w:r>
    </w:p>
    <w:p w14:paraId="45B319DD" w14:textId="77777777" w:rsidR="006E7430" w:rsidRDefault="00000000">
      <w:pPr>
        <w:rPr>
          <w:sz w:val="26"/>
          <w:szCs w:val="26"/>
        </w:rPr>
      </w:pPr>
      <w:r>
        <w:rPr>
          <w:sz w:val="26"/>
          <w:szCs w:val="26"/>
        </w:rPr>
        <w:t xml:space="preserve">6. what are the emerging trends in health insurance in </w:t>
      </w:r>
      <w:proofErr w:type="spellStart"/>
      <w:r>
        <w:rPr>
          <w:sz w:val="26"/>
          <w:szCs w:val="26"/>
        </w:rPr>
        <w:t>india</w:t>
      </w:r>
      <w:proofErr w:type="spellEnd"/>
      <w:r>
        <w:rPr>
          <w:sz w:val="26"/>
          <w:szCs w:val="26"/>
        </w:rPr>
        <w:t>?</w:t>
      </w:r>
    </w:p>
    <w:p w14:paraId="02F400FD" w14:textId="77777777" w:rsidR="006E7430" w:rsidRDefault="006E7430">
      <w:pPr>
        <w:rPr>
          <w:sz w:val="26"/>
          <w:szCs w:val="26"/>
        </w:rPr>
      </w:pPr>
    </w:p>
    <w:p w14:paraId="65D6AB3F" w14:textId="77777777" w:rsidR="006E7430" w:rsidRDefault="00000000">
      <w:pPr>
        <w:jc w:val="center"/>
        <w:rPr>
          <w:b/>
          <w:bCs/>
          <w:sz w:val="26"/>
          <w:szCs w:val="26"/>
        </w:rPr>
      </w:pPr>
      <w:r>
        <w:rPr>
          <w:b/>
          <w:bCs/>
          <w:sz w:val="26"/>
          <w:szCs w:val="26"/>
        </w:rPr>
        <w:t>UNIT-III</w:t>
      </w:r>
    </w:p>
    <w:p w14:paraId="777478B6" w14:textId="77777777" w:rsidR="006E7430" w:rsidRDefault="00000000">
      <w:pPr>
        <w:rPr>
          <w:b/>
          <w:bCs/>
          <w:sz w:val="26"/>
          <w:szCs w:val="26"/>
        </w:rPr>
      </w:pPr>
      <w:r>
        <w:rPr>
          <w:b/>
          <w:bCs/>
          <w:sz w:val="26"/>
          <w:szCs w:val="26"/>
        </w:rPr>
        <w:t>Long</w:t>
      </w:r>
    </w:p>
    <w:p w14:paraId="4A47D361" w14:textId="77777777" w:rsidR="006E7430" w:rsidRDefault="00000000">
      <w:pPr>
        <w:rPr>
          <w:sz w:val="26"/>
          <w:szCs w:val="26"/>
        </w:rPr>
      </w:pPr>
      <w:r>
        <w:rPr>
          <w:sz w:val="26"/>
          <w:szCs w:val="26"/>
        </w:rPr>
        <w:t>1.what are the benefits and limitations of the CGHS and ESI schemes?</w:t>
      </w:r>
    </w:p>
    <w:p w14:paraId="4085146B" w14:textId="77777777" w:rsidR="006E7430" w:rsidRDefault="00000000">
      <w:pPr>
        <w:rPr>
          <w:sz w:val="26"/>
          <w:szCs w:val="26"/>
        </w:rPr>
      </w:pPr>
      <w:r>
        <w:rPr>
          <w:sz w:val="26"/>
          <w:szCs w:val="26"/>
        </w:rPr>
        <w:t xml:space="preserve">2 what </w:t>
      </w:r>
      <w:proofErr w:type="gramStart"/>
      <w:r>
        <w:rPr>
          <w:sz w:val="26"/>
          <w:szCs w:val="26"/>
        </w:rPr>
        <w:t>role</w:t>
      </w:r>
      <w:proofErr w:type="gramEnd"/>
      <w:r>
        <w:rPr>
          <w:sz w:val="26"/>
          <w:szCs w:val="26"/>
        </w:rPr>
        <w:t xml:space="preserve"> do government agencies play in administering health insurance schemes? </w:t>
      </w:r>
    </w:p>
    <w:p w14:paraId="4C6D2117" w14:textId="77777777" w:rsidR="006E7430" w:rsidRDefault="00000000">
      <w:pPr>
        <w:rPr>
          <w:sz w:val="26"/>
          <w:szCs w:val="26"/>
        </w:rPr>
      </w:pPr>
      <w:r>
        <w:rPr>
          <w:sz w:val="26"/>
          <w:szCs w:val="26"/>
        </w:rPr>
        <w:t>3.what is the role of TPAS in health insurance claims processing?</w:t>
      </w:r>
    </w:p>
    <w:p w14:paraId="119B4F7E" w14:textId="77777777" w:rsidR="006E7430" w:rsidRDefault="00000000">
      <w:pPr>
        <w:rPr>
          <w:b/>
          <w:bCs/>
          <w:sz w:val="26"/>
          <w:szCs w:val="26"/>
        </w:rPr>
      </w:pPr>
      <w:r>
        <w:rPr>
          <w:b/>
          <w:bCs/>
          <w:sz w:val="26"/>
          <w:szCs w:val="26"/>
        </w:rPr>
        <w:t>Shorts</w:t>
      </w:r>
    </w:p>
    <w:p w14:paraId="0E4549FA" w14:textId="77777777" w:rsidR="006E7430" w:rsidRDefault="00000000">
      <w:pPr>
        <w:rPr>
          <w:sz w:val="26"/>
          <w:szCs w:val="26"/>
        </w:rPr>
      </w:pPr>
      <w:r>
        <w:rPr>
          <w:sz w:val="26"/>
          <w:szCs w:val="26"/>
        </w:rPr>
        <w:t xml:space="preserve">4.what is the role of IRDAI in regulating health insurance in </w:t>
      </w:r>
      <w:proofErr w:type="spellStart"/>
      <w:r>
        <w:rPr>
          <w:sz w:val="26"/>
          <w:szCs w:val="26"/>
        </w:rPr>
        <w:t>india</w:t>
      </w:r>
      <w:proofErr w:type="spellEnd"/>
      <w:r>
        <w:rPr>
          <w:sz w:val="26"/>
          <w:szCs w:val="26"/>
        </w:rPr>
        <w:t>?</w:t>
      </w:r>
    </w:p>
    <w:p w14:paraId="1333ADF3" w14:textId="77777777" w:rsidR="006E7430" w:rsidRDefault="00000000">
      <w:pPr>
        <w:rPr>
          <w:sz w:val="26"/>
          <w:szCs w:val="26"/>
        </w:rPr>
      </w:pPr>
      <w:r>
        <w:rPr>
          <w:sz w:val="26"/>
          <w:szCs w:val="26"/>
        </w:rPr>
        <w:t>5.write the benefits and limitations of social security measures in health care?</w:t>
      </w:r>
    </w:p>
    <w:p w14:paraId="40A50A9C" w14:textId="77777777" w:rsidR="006E7430" w:rsidRDefault="00000000">
      <w:pPr>
        <w:rPr>
          <w:sz w:val="26"/>
          <w:szCs w:val="26"/>
        </w:rPr>
      </w:pPr>
      <w:r>
        <w:rPr>
          <w:sz w:val="26"/>
          <w:szCs w:val="26"/>
        </w:rPr>
        <w:t>6.how can health insurance schemes be designed to promote preventive care and wellness?</w:t>
      </w:r>
    </w:p>
    <w:p w14:paraId="1694D984" w14:textId="77777777" w:rsidR="006E7430" w:rsidRDefault="006E7430">
      <w:pPr>
        <w:rPr>
          <w:b/>
          <w:bCs/>
          <w:sz w:val="26"/>
          <w:szCs w:val="26"/>
        </w:rPr>
      </w:pPr>
    </w:p>
    <w:p w14:paraId="6769646F" w14:textId="77777777" w:rsidR="006E7430" w:rsidRDefault="006E7430">
      <w:pPr>
        <w:rPr>
          <w:b/>
          <w:bCs/>
          <w:sz w:val="26"/>
          <w:szCs w:val="26"/>
        </w:rPr>
      </w:pPr>
    </w:p>
    <w:p w14:paraId="513EDB1A" w14:textId="77777777" w:rsidR="006E7430" w:rsidRDefault="006E7430">
      <w:pPr>
        <w:rPr>
          <w:b/>
          <w:bCs/>
          <w:sz w:val="26"/>
          <w:szCs w:val="26"/>
        </w:rPr>
      </w:pPr>
    </w:p>
    <w:p w14:paraId="73685A0C" w14:textId="77777777" w:rsidR="006E7430" w:rsidRDefault="006E7430">
      <w:pPr>
        <w:rPr>
          <w:b/>
          <w:bCs/>
          <w:sz w:val="26"/>
          <w:szCs w:val="26"/>
        </w:rPr>
      </w:pPr>
    </w:p>
    <w:p w14:paraId="055363E4" w14:textId="77777777" w:rsidR="006E7430" w:rsidRDefault="006E7430">
      <w:pPr>
        <w:rPr>
          <w:b/>
          <w:bCs/>
          <w:sz w:val="26"/>
          <w:szCs w:val="26"/>
        </w:rPr>
      </w:pPr>
    </w:p>
    <w:p w14:paraId="6B2BDA19" w14:textId="77777777" w:rsidR="006E7430" w:rsidRDefault="00000000">
      <w:pPr>
        <w:jc w:val="center"/>
        <w:rPr>
          <w:b/>
          <w:bCs/>
          <w:sz w:val="26"/>
          <w:szCs w:val="26"/>
        </w:rPr>
      </w:pPr>
      <w:r>
        <w:rPr>
          <w:b/>
          <w:bCs/>
          <w:sz w:val="26"/>
          <w:szCs w:val="26"/>
        </w:rPr>
        <w:t>UNIT-IV</w:t>
      </w:r>
    </w:p>
    <w:p w14:paraId="0C5ADABC" w14:textId="77777777" w:rsidR="006E7430" w:rsidRDefault="00000000">
      <w:pPr>
        <w:rPr>
          <w:b/>
          <w:bCs/>
          <w:sz w:val="26"/>
          <w:szCs w:val="26"/>
        </w:rPr>
      </w:pPr>
      <w:r>
        <w:rPr>
          <w:b/>
          <w:bCs/>
          <w:sz w:val="26"/>
          <w:szCs w:val="26"/>
        </w:rPr>
        <w:t>Long</w:t>
      </w:r>
    </w:p>
    <w:p w14:paraId="14861645" w14:textId="77777777" w:rsidR="006E7430" w:rsidRDefault="00000000">
      <w:pPr>
        <w:rPr>
          <w:sz w:val="26"/>
          <w:szCs w:val="26"/>
        </w:rPr>
      </w:pPr>
      <w:r>
        <w:rPr>
          <w:b/>
          <w:bCs/>
          <w:sz w:val="26"/>
          <w:szCs w:val="26"/>
        </w:rPr>
        <w:t>1</w:t>
      </w:r>
      <w:r>
        <w:rPr>
          <w:sz w:val="26"/>
          <w:szCs w:val="26"/>
        </w:rPr>
        <w:t>.how do tax benefits impact the purchase of health insurance policies?</w:t>
      </w:r>
    </w:p>
    <w:p w14:paraId="771122D7" w14:textId="77777777" w:rsidR="006E7430" w:rsidRDefault="00000000">
      <w:pPr>
        <w:rPr>
          <w:sz w:val="26"/>
          <w:szCs w:val="26"/>
        </w:rPr>
      </w:pPr>
      <w:r>
        <w:rPr>
          <w:sz w:val="26"/>
          <w:szCs w:val="26"/>
        </w:rPr>
        <w:t>2.how do goods and services tax {GST} rates impact health insurance premium?</w:t>
      </w:r>
    </w:p>
    <w:p w14:paraId="677280C6" w14:textId="77777777" w:rsidR="006E7430" w:rsidRDefault="00000000">
      <w:pPr>
        <w:rPr>
          <w:sz w:val="26"/>
          <w:szCs w:val="26"/>
        </w:rPr>
      </w:pPr>
      <w:r>
        <w:rPr>
          <w:sz w:val="26"/>
          <w:szCs w:val="26"/>
        </w:rPr>
        <w:t>3.what are the challenges in implementing standardization and grading of hospital services?</w:t>
      </w:r>
    </w:p>
    <w:p w14:paraId="2EC310B6" w14:textId="77777777" w:rsidR="006E7430" w:rsidRDefault="00000000">
      <w:pPr>
        <w:rPr>
          <w:b/>
          <w:bCs/>
          <w:sz w:val="26"/>
          <w:szCs w:val="26"/>
        </w:rPr>
      </w:pPr>
      <w:r>
        <w:rPr>
          <w:b/>
          <w:bCs/>
          <w:sz w:val="26"/>
          <w:szCs w:val="26"/>
        </w:rPr>
        <w:t>Shorts</w:t>
      </w:r>
    </w:p>
    <w:p w14:paraId="0C64D55C" w14:textId="77777777" w:rsidR="006E7430" w:rsidRDefault="00000000">
      <w:pPr>
        <w:rPr>
          <w:sz w:val="26"/>
          <w:szCs w:val="26"/>
        </w:rPr>
      </w:pPr>
      <w:r>
        <w:rPr>
          <w:sz w:val="26"/>
          <w:szCs w:val="26"/>
        </w:rPr>
        <w:t>3.what is the role of vigilance in detecting preventing fraud in health insurance claims?</w:t>
      </w:r>
    </w:p>
    <w:p w14:paraId="1359E997" w14:textId="77777777" w:rsidR="006E7430" w:rsidRDefault="00000000">
      <w:pPr>
        <w:rPr>
          <w:sz w:val="26"/>
          <w:szCs w:val="26"/>
        </w:rPr>
      </w:pPr>
      <w:r>
        <w:rPr>
          <w:sz w:val="26"/>
          <w:szCs w:val="26"/>
        </w:rPr>
        <w:t>4.how can real time information improve the quality and efficiency of hospital services?</w:t>
      </w:r>
    </w:p>
    <w:p w14:paraId="7B62FE0C" w14:textId="77777777" w:rsidR="006E7430" w:rsidRDefault="00000000">
      <w:pPr>
        <w:rPr>
          <w:sz w:val="26"/>
          <w:szCs w:val="26"/>
        </w:rPr>
      </w:pPr>
      <w:r>
        <w:rPr>
          <w:sz w:val="26"/>
          <w:szCs w:val="26"/>
        </w:rPr>
        <w:t>5.how can hospitals be graded based on quality and service standards?</w:t>
      </w:r>
    </w:p>
    <w:p w14:paraId="1FB91B68" w14:textId="77777777" w:rsidR="006E7430" w:rsidRDefault="006E7430">
      <w:pPr>
        <w:rPr>
          <w:sz w:val="26"/>
          <w:szCs w:val="26"/>
        </w:rPr>
      </w:pPr>
    </w:p>
    <w:p w14:paraId="1B5D20CD" w14:textId="77777777" w:rsidR="006E7430" w:rsidRDefault="00000000">
      <w:pPr>
        <w:jc w:val="center"/>
        <w:rPr>
          <w:b/>
          <w:bCs/>
          <w:sz w:val="26"/>
          <w:szCs w:val="26"/>
        </w:rPr>
      </w:pPr>
      <w:r>
        <w:rPr>
          <w:b/>
          <w:bCs/>
          <w:sz w:val="26"/>
          <w:szCs w:val="26"/>
        </w:rPr>
        <w:t>UNIT-V</w:t>
      </w:r>
    </w:p>
    <w:p w14:paraId="5EC01EE7" w14:textId="77777777" w:rsidR="006E7430" w:rsidRDefault="00000000">
      <w:pPr>
        <w:rPr>
          <w:b/>
          <w:bCs/>
          <w:sz w:val="26"/>
          <w:szCs w:val="26"/>
        </w:rPr>
      </w:pPr>
      <w:r>
        <w:rPr>
          <w:b/>
          <w:bCs/>
          <w:sz w:val="26"/>
          <w:szCs w:val="26"/>
        </w:rPr>
        <w:t>Long</w:t>
      </w:r>
    </w:p>
    <w:p w14:paraId="0B6E7A3C" w14:textId="77777777" w:rsidR="006E7430" w:rsidRDefault="00000000">
      <w:pPr>
        <w:rPr>
          <w:sz w:val="26"/>
          <w:szCs w:val="26"/>
        </w:rPr>
      </w:pPr>
      <w:r>
        <w:rPr>
          <w:sz w:val="26"/>
          <w:szCs w:val="26"/>
        </w:rPr>
        <w:t>1what are the differences between government and private health insurance providers.?</w:t>
      </w:r>
    </w:p>
    <w:p w14:paraId="2853FC02" w14:textId="77777777" w:rsidR="006E7430" w:rsidRDefault="00000000">
      <w:pPr>
        <w:rPr>
          <w:sz w:val="26"/>
          <w:szCs w:val="26"/>
        </w:rPr>
      </w:pPr>
      <w:r>
        <w:rPr>
          <w:sz w:val="26"/>
          <w:szCs w:val="26"/>
        </w:rPr>
        <w:t>2.what are the benefits and limitations of private health insurance providers?</w:t>
      </w:r>
    </w:p>
    <w:p w14:paraId="38F792A6" w14:textId="77777777" w:rsidR="006E7430" w:rsidRDefault="00000000">
      <w:pPr>
        <w:rPr>
          <w:sz w:val="26"/>
          <w:szCs w:val="26"/>
        </w:rPr>
      </w:pPr>
      <w:r>
        <w:rPr>
          <w:sz w:val="26"/>
          <w:szCs w:val="26"/>
        </w:rPr>
        <w:t xml:space="preserve">3.what are the benefits and challenges of micro insurance in providing health care </w:t>
      </w:r>
      <w:proofErr w:type="gramStart"/>
      <w:r>
        <w:rPr>
          <w:sz w:val="26"/>
          <w:szCs w:val="26"/>
        </w:rPr>
        <w:t>insurance ?</w:t>
      </w:r>
      <w:proofErr w:type="gramEnd"/>
    </w:p>
    <w:p w14:paraId="0CC1AD72" w14:textId="77777777" w:rsidR="006E7430" w:rsidRDefault="00000000">
      <w:pPr>
        <w:rPr>
          <w:b/>
          <w:bCs/>
          <w:sz w:val="26"/>
          <w:szCs w:val="26"/>
        </w:rPr>
      </w:pPr>
      <w:r>
        <w:rPr>
          <w:b/>
          <w:bCs/>
          <w:sz w:val="26"/>
          <w:szCs w:val="26"/>
        </w:rPr>
        <w:t>SHORTS</w:t>
      </w:r>
    </w:p>
    <w:p w14:paraId="7D27984C" w14:textId="77777777" w:rsidR="006E7430" w:rsidRDefault="00000000">
      <w:pPr>
        <w:rPr>
          <w:sz w:val="26"/>
          <w:szCs w:val="26"/>
        </w:rPr>
      </w:pPr>
      <w:r>
        <w:rPr>
          <w:sz w:val="26"/>
          <w:szCs w:val="26"/>
        </w:rPr>
        <w:t>3.what are the responsibilities of healthcare providers in health insurance?</w:t>
      </w:r>
    </w:p>
    <w:p w14:paraId="730A8A0D" w14:textId="77777777" w:rsidR="006E7430" w:rsidRDefault="00000000">
      <w:pPr>
        <w:rPr>
          <w:sz w:val="26"/>
          <w:szCs w:val="26"/>
        </w:rPr>
      </w:pPr>
      <w:r>
        <w:rPr>
          <w:sz w:val="26"/>
          <w:szCs w:val="26"/>
        </w:rPr>
        <w:t>4.what are the responsibilities of patients in health insurance?</w:t>
      </w:r>
    </w:p>
    <w:p w14:paraId="765F0B08" w14:textId="77777777" w:rsidR="006E7430" w:rsidRDefault="00000000">
      <w:pPr>
        <w:rPr>
          <w:sz w:val="26"/>
          <w:szCs w:val="26"/>
        </w:rPr>
      </w:pPr>
      <w:r>
        <w:rPr>
          <w:sz w:val="26"/>
          <w:szCs w:val="26"/>
        </w:rPr>
        <w:t>5.what are the benefits and challenges of regulating health insurance?</w:t>
      </w:r>
    </w:p>
    <w:p w14:paraId="37372AEB" w14:textId="77777777" w:rsidR="006E7430" w:rsidRDefault="006E7430">
      <w:pPr>
        <w:pStyle w:val="ListParagraph"/>
        <w:tabs>
          <w:tab w:val="left" w:pos="742"/>
        </w:tabs>
        <w:spacing w:before="181"/>
        <w:ind w:left="0" w:firstLine="0"/>
        <w:rPr>
          <w:spacing w:val="-2"/>
          <w:sz w:val="26"/>
          <w:szCs w:val="26"/>
        </w:rPr>
      </w:pPr>
    </w:p>
    <w:p w14:paraId="5A763A55" w14:textId="77777777" w:rsidR="006E7430" w:rsidRDefault="006E7430">
      <w:pPr>
        <w:pStyle w:val="ListParagraph"/>
        <w:tabs>
          <w:tab w:val="left" w:pos="742"/>
        </w:tabs>
        <w:spacing w:before="181"/>
        <w:ind w:left="0" w:firstLine="0"/>
        <w:rPr>
          <w:spacing w:val="-2"/>
          <w:sz w:val="26"/>
          <w:szCs w:val="26"/>
        </w:rPr>
      </w:pPr>
    </w:p>
    <w:p w14:paraId="04A8BB3B" w14:textId="77777777" w:rsidR="006E7430" w:rsidRDefault="006E7430">
      <w:pPr>
        <w:pStyle w:val="ListParagraph"/>
        <w:tabs>
          <w:tab w:val="left" w:pos="742"/>
        </w:tabs>
        <w:spacing w:before="181"/>
        <w:ind w:left="0" w:firstLine="0"/>
        <w:rPr>
          <w:spacing w:val="-2"/>
          <w:sz w:val="26"/>
          <w:szCs w:val="26"/>
        </w:rPr>
      </w:pPr>
    </w:p>
    <w:p w14:paraId="58236C92" w14:textId="77777777" w:rsidR="006E7430" w:rsidRDefault="006E7430">
      <w:pPr>
        <w:pStyle w:val="ListParagraph"/>
        <w:tabs>
          <w:tab w:val="left" w:pos="742"/>
        </w:tabs>
        <w:spacing w:before="181"/>
        <w:ind w:left="0" w:firstLine="0"/>
        <w:rPr>
          <w:spacing w:val="-2"/>
          <w:sz w:val="26"/>
          <w:szCs w:val="26"/>
        </w:rPr>
      </w:pPr>
    </w:p>
    <w:p w14:paraId="62090856" w14:textId="77777777" w:rsidR="006E7430" w:rsidRDefault="006E7430">
      <w:pPr>
        <w:pStyle w:val="ListParagraph"/>
        <w:tabs>
          <w:tab w:val="left" w:pos="742"/>
        </w:tabs>
        <w:spacing w:before="181"/>
        <w:ind w:left="0" w:firstLine="0"/>
        <w:rPr>
          <w:spacing w:val="-2"/>
          <w:sz w:val="26"/>
          <w:szCs w:val="26"/>
        </w:rPr>
      </w:pPr>
    </w:p>
    <w:p w14:paraId="0F91A948" w14:textId="77777777" w:rsidR="006E7430" w:rsidRDefault="006E7430">
      <w:pPr>
        <w:pStyle w:val="ListParagraph"/>
        <w:tabs>
          <w:tab w:val="left" w:pos="742"/>
        </w:tabs>
        <w:spacing w:before="181"/>
        <w:ind w:left="0" w:firstLine="0"/>
        <w:rPr>
          <w:spacing w:val="-2"/>
          <w:sz w:val="26"/>
          <w:szCs w:val="26"/>
        </w:rPr>
      </w:pPr>
    </w:p>
    <w:p w14:paraId="6217E10F" w14:textId="77777777" w:rsidR="006E7430" w:rsidRDefault="006E7430">
      <w:pPr>
        <w:pStyle w:val="ListParagraph"/>
        <w:tabs>
          <w:tab w:val="left" w:pos="742"/>
        </w:tabs>
        <w:spacing w:before="181"/>
        <w:ind w:left="0" w:firstLine="0"/>
        <w:rPr>
          <w:spacing w:val="-2"/>
          <w:sz w:val="26"/>
          <w:szCs w:val="26"/>
        </w:rPr>
      </w:pPr>
    </w:p>
    <w:p w14:paraId="4921D53D" w14:textId="77777777" w:rsidR="006E7430" w:rsidRDefault="006E7430">
      <w:pPr>
        <w:pStyle w:val="ListParagraph"/>
        <w:tabs>
          <w:tab w:val="left" w:pos="742"/>
        </w:tabs>
        <w:spacing w:before="181"/>
        <w:ind w:left="0" w:firstLine="0"/>
        <w:rPr>
          <w:spacing w:val="-2"/>
          <w:sz w:val="26"/>
          <w:szCs w:val="26"/>
        </w:rPr>
      </w:pPr>
    </w:p>
    <w:p w14:paraId="31FE685E" w14:textId="77777777" w:rsidR="006E7430" w:rsidRDefault="006E7430">
      <w:pPr>
        <w:pStyle w:val="ListParagraph"/>
        <w:tabs>
          <w:tab w:val="left" w:pos="742"/>
        </w:tabs>
        <w:spacing w:before="181"/>
        <w:ind w:left="0" w:firstLine="0"/>
        <w:rPr>
          <w:spacing w:val="-2"/>
          <w:sz w:val="26"/>
          <w:szCs w:val="26"/>
        </w:rPr>
      </w:pPr>
    </w:p>
    <w:p w14:paraId="07F6A483" w14:textId="77777777" w:rsidR="006E7430" w:rsidRDefault="006E7430">
      <w:pPr>
        <w:pStyle w:val="ListParagraph"/>
        <w:tabs>
          <w:tab w:val="left" w:pos="742"/>
        </w:tabs>
        <w:spacing w:before="181"/>
        <w:ind w:left="0" w:firstLine="0"/>
        <w:rPr>
          <w:spacing w:val="-2"/>
          <w:sz w:val="26"/>
          <w:szCs w:val="26"/>
        </w:rPr>
      </w:pPr>
    </w:p>
    <w:p w14:paraId="1C11D836" w14:textId="77777777" w:rsidR="006E7430" w:rsidRDefault="006E7430">
      <w:pPr>
        <w:pStyle w:val="ListParagraph"/>
        <w:tabs>
          <w:tab w:val="left" w:pos="742"/>
        </w:tabs>
        <w:spacing w:before="181"/>
        <w:ind w:left="0" w:firstLine="0"/>
        <w:rPr>
          <w:spacing w:val="-2"/>
          <w:sz w:val="26"/>
          <w:szCs w:val="26"/>
        </w:rPr>
      </w:pPr>
    </w:p>
    <w:p w14:paraId="73A03FF1" w14:textId="77777777" w:rsidR="006E7430" w:rsidRDefault="006E7430">
      <w:pPr>
        <w:pStyle w:val="ListParagraph"/>
        <w:tabs>
          <w:tab w:val="left" w:pos="742"/>
        </w:tabs>
        <w:spacing w:before="181"/>
        <w:ind w:left="0" w:firstLine="0"/>
        <w:rPr>
          <w:spacing w:val="-2"/>
          <w:sz w:val="26"/>
          <w:szCs w:val="26"/>
        </w:rPr>
      </w:pPr>
    </w:p>
    <w:p w14:paraId="65C206D2" w14:textId="77777777" w:rsidR="006E7430" w:rsidRDefault="006E7430">
      <w:pPr>
        <w:pStyle w:val="ListParagraph"/>
        <w:tabs>
          <w:tab w:val="left" w:pos="742"/>
        </w:tabs>
        <w:spacing w:before="181"/>
        <w:ind w:left="0" w:firstLine="0"/>
        <w:rPr>
          <w:spacing w:val="-2"/>
          <w:sz w:val="26"/>
          <w:szCs w:val="26"/>
        </w:rPr>
      </w:pPr>
    </w:p>
    <w:p w14:paraId="5F8C934F" w14:textId="77777777" w:rsidR="006E7430" w:rsidRDefault="006E7430">
      <w:pPr>
        <w:pStyle w:val="ListParagraph"/>
        <w:tabs>
          <w:tab w:val="left" w:pos="742"/>
        </w:tabs>
        <w:spacing w:before="181"/>
        <w:ind w:left="0" w:firstLine="0"/>
        <w:rPr>
          <w:spacing w:val="-2"/>
          <w:sz w:val="26"/>
          <w:szCs w:val="26"/>
        </w:rPr>
      </w:pPr>
    </w:p>
    <w:p w14:paraId="2EFC228E" w14:textId="77777777" w:rsidR="006E7430" w:rsidRDefault="006E7430">
      <w:pPr>
        <w:pStyle w:val="ListParagraph"/>
        <w:tabs>
          <w:tab w:val="left" w:pos="742"/>
        </w:tabs>
        <w:spacing w:before="181"/>
        <w:ind w:left="0" w:firstLine="0"/>
        <w:rPr>
          <w:spacing w:val="-2"/>
          <w:sz w:val="26"/>
          <w:szCs w:val="26"/>
        </w:rPr>
      </w:pPr>
    </w:p>
    <w:p w14:paraId="19C667CC" w14:textId="77777777" w:rsidR="006E7430" w:rsidRDefault="006E7430">
      <w:pPr>
        <w:pStyle w:val="ListParagraph"/>
        <w:tabs>
          <w:tab w:val="left" w:pos="742"/>
        </w:tabs>
        <w:spacing w:before="181"/>
        <w:ind w:left="0" w:firstLine="0"/>
        <w:rPr>
          <w:spacing w:val="-2"/>
          <w:sz w:val="26"/>
          <w:szCs w:val="26"/>
        </w:rPr>
      </w:pPr>
    </w:p>
    <w:p w14:paraId="6B88B827" w14:textId="77777777" w:rsidR="006E7430" w:rsidRDefault="006E7430">
      <w:pPr>
        <w:pStyle w:val="ListParagraph"/>
        <w:tabs>
          <w:tab w:val="left" w:pos="742"/>
        </w:tabs>
        <w:spacing w:before="181"/>
        <w:ind w:left="0" w:firstLine="0"/>
        <w:rPr>
          <w:spacing w:val="-2"/>
          <w:sz w:val="26"/>
          <w:szCs w:val="26"/>
        </w:rPr>
      </w:pPr>
    </w:p>
    <w:p w14:paraId="770D8F19" w14:textId="77777777" w:rsidR="006E7430" w:rsidRDefault="006E7430">
      <w:pPr>
        <w:pStyle w:val="ListParagraph"/>
        <w:tabs>
          <w:tab w:val="left" w:pos="742"/>
        </w:tabs>
        <w:spacing w:before="181"/>
        <w:ind w:left="0" w:firstLine="0"/>
        <w:rPr>
          <w:spacing w:val="-2"/>
          <w:sz w:val="26"/>
          <w:szCs w:val="26"/>
        </w:rPr>
      </w:pPr>
    </w:p>
    <w:p w14:paraId="5E37B7AD" w14:textId="77777777" w:rsidR="006E7430" w:rsidRDefault="006E7430">
      <w:pPr>
        <w:pStyle w:val="ListParagraph"/>
        <w:tabs>
          <w:tab w:val="left" w:pos="742"/>
        </w:tabs>
        <w:spacing w:before="181"/>
        <w:ind w:left="0" w:firstLine="0"/>
        <w:rPr>
          <w:spacing w:val="-2"/>
          <w:sz w:val="26"/>
          <w:szCs w:val="26"/>
        </w:rPr>
      </w:pPr>
    </w:p>
    <w:p w14:paraId="1A8E62F5" w14:textId="77777777" w:rsidR="006E7430" w:rsidRDefault="006E7430">
      <w:pPr>
        <w:pStyle w:val="ListParagraph"/>
        <w:tabs>
          <w:tab w:val="left" w:pos="742"/>
        </w:tabs>
        <w:spacing w:before="181"/>
        <w:ind w:left="0" w:firstLine="0"/>
        <w:rPr>
          <w:spacing w:val="-2"/>
          <w:sz w:val="26"/>
          <w:szCs w:val="26"/>
        </w:rPr>
      </w:pPr>
    </w:p>
    <w:p w14:paraId="63771530" w14:textId="77777777" w:rsidR="006E7430" w:rsidRDefault="006E7430">
      <w:pPr>
        <w:pStyle w:val="ListParagraph"/>
        <w:tabs>
          <w:tab w:val="left" w:pos="742"/>
        </w:tabs>
        <w:spacing w:before="181"/>
        <w:ind w:left="0" w:firstLine="0"/>
        <w:rPr>
          <w:spacing w:val="-2"/>
          <w:sz w:val="26"/>
          <w:szCs w:val="26"/>
        </w:rPr>
      </w:pPr>
    </w:p>
    <w:tbl>
      <w:tblPr>
        <w:tblpPr w:leftFromText="180" w:rightFromText="180" w:bottomFromText="160" w:horzAnchor="margin" w:tblpY="-630"/>
        <w:tblW w:w="9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987"/>
        <w:gridCol w:w="4808"/>
        <w:gridCol w:w="1046"/>
        <w:gridCol w:w="605"/>
        <w:gridCol w:w="576"/>
        <w:gridCol w:w="548"/>
      </w:tblGrid>
      <w:tr w:rsidR="006E7430" w14:paraId="17DB4739" w14:textId="77777777">
        <w:trPr>
          <w:trHeight w:val="442"/>
        </w:trPr>
        <w:tc>
          <w:tcPr>
            <w:tcW w:w="6799" w:type="dxa"/>
            <w:gridSpan w:val="2"/>
            <w:tcBorders>
              <w:top w:val="single" w:sz="8" w:space="0" w:color="000000"/>
              <w:left w:val="single" w:sz="8" w:space="0" w:color="000000"/>
              <w:bottom w:val="nil"/>
              <w:right w:val="single" w:sz="8" w:space="0" w:color="000000"/>
            </w:tcBorders>
          </w:tcPr>
          <w:p w14:paraId="6A74B783" w14:textId="77777777" w:rsidR="006E7430" w:rsidRDefault="006E7430"/>
        </w:tc>
        <w:tc>
          <w:tcPr>
            <w:tcW w:w="2776" w:type="dxa"/>
            <w:gridSpan w:val="4"/>
            <w:tcBorders>
              <w:top w:val="single" w:sz="8" w:space="0" w:color="000000"/>
              <w:left w:val="single" w:sz="8" w:space="0" w:color="000000"/>
              <w:bottom w:val="nil"/>
              <w:right w:val="single" w:sz="8" w:space="0" w:color="000000"/>
            </w:tcBorders>
          </w:tcPr>
          <w:p w14:paraId="1AB11E12" w14:textId="77777777" w:rsidR="006E7430" w:rsidRDefault="00000000">
            <w:pPr>
              <w:jc w:val="center"/>
              <w:rPr>
                <w:b/>
              </w:rPr>
            </w:pPr>
            <w:r>
              <w:rPr>
                <w:b/>
              </w:rPr>
              <w:t>Program &amp; semester</w:t>
            </w:r>
          </w:p>
        </w:tc>
      </w:tr>
      <w:tr w:rsidR="006E7430" w14:paraId="2510CAB4" w14:textId="77777777">
        <w:trPr>
          <w:trHeight w:val="530"/>
        </w:trPr>
        <w:tc>
          <w:tcPr>
            <w:tcW w:w="6799" w:type="dxa"/>
            <w:gridSpan w:val="2"/>
            <w:tcBorders>
              <w:top w:val="nil"/>
              <w:left w:val="single" w:sz="8" w:space="0" w:color="000000"/>
              <w:bottom w:val="nil"/>
              <w:right w:val="single" w:sz="8" w:space="0" w:color="000000"/>
            </w:tcBorders>
          </w:tcPr>
          <w:p w14:paraId="52480F67" w14:textId="77777777" w:rsidR="006E7430" w:rsidRDefault="00000000">
            <w:pPr>
              <w:jc w:val="center"/>
              <w:rPr>
                <w:b/>
              </w:rPr>
            </w:pPr>
            <w:proofErr w:type="spellStart"/>
            <w:r>
              <w:rPr>
                <w:b/>
              </w:rPr>
              <w:t>P.</w:t>
            </w:r>
            <w:proofErr w:type="gramStart"/>
            <w:r>
              <w:rPr>
                <w:b/>
              </w:rPr>
              <w:t>R.Government</w:t>
            </w:r>
            <w:proofErr w:type="spellEnd"/>
            <w:proofErr w:type="gramEnd"/>
            <w:r>
              <w:rPr>
                <w:b/>
              </w:rPr>
              <w:t xml:space="preserve"> College (Autonomous)</w:t>
            </w:r>
          </w:p>
        </w:tc>
        <w:tc>
          <w:tcPr>
            <w:tcW w:w="2776" w:type="dxa"/>
            <w:gridSpan w:val="4"/>
            <w:tcBorders>
              <w:top w:val="nil"/>
              <w:left w:val="single" w:sz="8" w:space="0" w:color="000000"/>
              <w:bottom w:val="nil"/>
              <w:right w:val="single" w:sz="8" w:space="0" w:color="000000"/>
            </w:tcBorders>
          </w:tcPr>
          <w:p w14:paraId="3183B703" w14:textId="77777777" w:rsidR="006E7430" w:rsidRDefault="00000000">
            <w:r>
              <w:t xml:space="preserve"> </w:t>
            </w:r>
          </w:p>
        </w:tc>
      </w:tr>
      <w:tr w:rsidR="006E7430" w14:paraId="16E4AAC1" w14:textId="77777777">
        <w:trPr>
          <w:trHeight w:val="509"/>
        </w:trPr>
        <w:tc>
          <w:tcPr>
            <w:tcW w:w="6799" w:type="dxa"/>
            <w:gridSpan w:val="2"/>
            <w:tcBorders>
              <w:top w:val="nil"/>
              <w:left w:val="single" w:sz="8" w:space="0" w:color="000000"/>
              <w:bottom w:val="nil"/>
              <w:right w:val="single" w:sz="8" w:space="0" w:color="000000"/>
            </w:tcBorders>
          </w:tcPr>
          <w:p w14:paraId="103D225A" w14:textId="77777777" w:rsidR="006E7430" w:rsidRDefault="00000000">
            <w:pPr>
              <w:jc w:val="center"/>
              <w:rPr>
                <w:b/>
              </w:rPr>
            </w:pPr>
            <w:r>
              <w:rPr>
                <w:b/>
              </w:rPr>
              <w:t>Kakinada</w:t>
            </w:r>
          </w:p>
        </w:tc>
        <w:tc>
          <w:tcPr>
            <w:tcW w:w="2776" w:type="dxa"/>
            <w:gridSpan w:val="4"/>
            <w:tcBorders>
              <w:top w:val="nil"/>
              <w:left w:val="single" w:sz="8" w:space="0" w:color="000000"/>
              <w:bottom w:val="nil"/>
              <w:right w:val="single" w:sz="8" w:space="0" w:color="000000"/>
            </w:tcBorders>
          </w:tcPr>
          <w:p w14:paraId="145B8AB3" w14:textId="77777777" w:rsidR="006E7430" w:rsidRDefault="00000000">
            <w:pPr>
              <w:jc w:val="center"/>
            </w:pPr>
            <w:r>
              <w:t>II BBA (HCM)</w:t>
            </w:r>
          </w:p>
        </w:tc>
      </w:tr>
      <w:tr w:rsidR="006E7430" w14:paraId="3D8DB434" w14:textId="77777777">
        <w:trPr>
          <w:trHeight w:val="154"/>
        </w:trPr>
        <w:tc>
          <w:tcPr>
            <w:tcW w:w="6799" w:type="dxa"/>
            <w:gridSpan w:val="2"/>
            <w:tcBorders>
              <w:top w:val="nil"/>
              <w:left w:val="single" w:sz="8" w:space="0" w:color="000000"/>
              <w:bottom w:val="single" w:sz="8" w:space="0" w:color="000000"/>
              <w:right w:val="single" w:sz="8" w:space="0" w:color="000000"/>
            </w:tcBorders>
          </w:tcPr>
          <w:p w14:paraId="5D776AA7" w14:textId="77777777" w:rsidR="006E7430" w:rsidRDefault="006E7430"/>
        </w:tc>
        <w:tc>
          <w:tcPr>
            <w:tcW w:w="2776" w:type="dxa"/>
            <w:gridSpan w:val="4"/>
            <w:vMerge w:val="restart"/>
            <w:tcBorders>
              <w:top w:val="nil"/>
              <w:left w:val="single" w:sz="8" w:space="0" w:color="000000"/>
              <w:bottom w:val="nil"/>
              <w:right w:val="single" w:sz="8" w:space="0" w:color="000000"/>
            </w:tcBorders>
          </w:tcPr>
          <w:p w14:paraId="49437FE1" w14:textId="6E5DC0C4" w:rsidR="006E7430" w:rsidRDefault="00000000">
            <w:pPr>
              <w:jc w:val="center"/>
            </w:pPr>
            <w:r>
              <w:t>IIIrd SEMESTER</w:t>
            </w:r>
          </w:p>
        </w:tc>
      </w:tr>
      <w:tr w:rsidR="006E7430" w14:paraId="00082112" w14:textId="77777777">
        <w:trPr>
          <w:trHeight w:val="104"/>
        </w:trPr>
        <w:tc>
          <w:tcPr>
            <w:tcW w:w="1988" w:type="dxa"/>
            <w:tcBorders>
              <w:top w:val="single" w:sz="8" w:space="0" w:color="000000"/>
              <w:left w:val="single" w:sz="8" w:space="0" w:color="000000"/>
              <w:bottom w:val="nil"/>
              <w:right w:val="single" w:sz="8" w:space="0" w:color="000000"/>
            </w:tcBorders>
          </w:tcPr>
          <w:p w14:paraId="00470417" w14:textId="77777777" w:rsidR="006E7430" w:rsidRDefault="006E7430"/>
        </w:tc>
        <w:tc>
          <w:tcPr>
            <w:tcW w:w="4811" w:type="dxa"/>
            <w:tcBorders>
              <w:top w:val="single" w:sz="8" w:space="0" w:color="000000"/>
              <w:left w:val="single" w:sz="8" w:space="0" w:color="000000"/>
              <w:bottom w:val="nil"/>
              <w:right w:val="single" w:sz="8" w:space="0" w:color="000000"/>
            </w:tcBorders>
          </w:tcPr>
          <w:p w14:paraId="3F7487A0" w14:textId="77777777" w:rsidR="006E7430" w:rsidRDefault="006E7430"/>
        </w:tc>
        <w:tc>
          <w:tcPr>
            <w:tcW w:w="4505" w:type="dxa"/>
            <w:gridSpan w:val="4"/>
            <w:vMerge/>
            <w:tcBorders>
              <w:top w:val="single" w:sz="8" w:space="0" w:color="000000"/>
              <w:left w:val="single" w:sz="8" w:space="0" w:color="000000"/>
              <w:bottom w:val="nil"/>
              <w:right w:val="single" w:sz="8" w:space="0" w:color="000000"/>
            </w:tcBorders>
            <w:vAlign w:val="center"/>
          </w:tcPr>
          <w:p w14:paraId="7483D17A" w14:textId="77777777" w:rsidR="006E7430" w:rsidRDefault="006E7430"/>
        </w:tc>
      </w:tr>
      <w:tr w:rsidR="006E7430" w14:paraId="6F6F083A" w14:textId="77777777">
        <w:trPr>
          <w:trHeight w:val="586"/>
        </w:trPr>
        <w:tc>
          <w:tcPr>
            <w:tcW w:w="1988" w:type="dxa"/>
            <w:tcBorders>
              <w:top w:val="nil"/>
              <w:left w:val="single" w:sz="8" w:space="0" w:color="000000"/>
              <w:bottom w:val="single" w:sz="8" w:space="0" w:color="000000"/>
              <w:right w:val="single" w:sz="8" w:space="0" w:color="000000"/>
            </w:tcBorders>
          </w:tcPr>
          <w:p w14:paraId="52E96ACE" w14:textId="77777777" w:rsidR="006E7430" w:rsidRDefault="00000000">
            <w:r>
              <w:t>Course Code</w:t>
            </w:r>
          </w:p>
        </w:tc>
        <w:tc>
          <w:tcPr>
            <w:tcW w:w="4811" w:type="dxa"/>
            <w:tcBorders>
              <w:top w:val="nil"/>
              <w:left w:val="single" w:sz="8" w:space="0" w:color="000000"/>
              <w:bottom w:val="single" w:sz="8" w:space="0" w:color="000000"/>
              <w:right w:val="single" w:sz="8" w:space="0" w:color="000000"/>
            </w:tcBorders>
          </w:tcPr>
          <w:p w14:paraId="5FB354AD" w14:textId="77777777" w:rsidR="006E7430" w:rsidRDefault="00000000">
            <w:pPr>
              <w:jc w:val="center"/>
            </w:pPr>
            <w:r>
              <w:rPr>
                <w:u w:val="single"/>
              </w:rPr>
              <w:t>Quality</w:t>
            </w:r>
            <w:r>
              <w:rPr>
                <w:spacing w:val="-2"/>
                <w:u w:val="single"/>
              </w:rPr>
              <w:t xml:space="preserve"> </w:t>
            </w:r>
            <w:r>
              <w:rPr>
                <w:u w:val="single"/>
              </w:rPr>
              <w:t>Management</w:t>
            </w:r>
            <w:r>
              <w:rPr>
                <w:spacing w:val="-1"/>
                <w:u w:val="single"/>
              </w:rPr>
              <w:t xml:space="preserve"> </w:t>
            </w:r>
            <w:r>
              <w:rPr>
                <w:u w:val="single"/>
              </w:rPr>
              <w:t>in</w:t>
            </w:r>
            <w:r>
              <w:rPr>
                <w:spacing w:val="-1"/>
                <w:u w:val="single"/>
              </w:rPr>
              <w:t xml:space="preserve"> </w:t>
            </w:r>
            <w:r>
              <w:rPr>
                <w:spacing w:val="-2"/>
                <w:u w:val="single"/>
              </w:rPr>
              <w:t>Hospitals</w:t>
            </w:r>
            <w:r>
              <w:t xml:space="preserve"> </w:t>
            </w:r>
          </w:p>
        </w:tc>
        <w:tc>
          <w:tcPr>
            <w:tcW w:w="2776" w:type="dxa"/>
            <w:gridSpan w:val="4"/>
            <w:tcBorders>
              <w:top w:val="nil"/>
              <w:left w:val="single" w:sz="8" w:space="0" w:color="000000"/>
              <w:bottom w:val="single" w:sz="8" w:space="0" w:color="000000"/>
              <w:right w:val="single" w:sz="8" w:space="0" w:color="000000"/>
            </w:tcBorders>
          </w:tcPr>
          <w:p w14:paraId="7DC45147" w14:textId="77777777" w:rsidR="006E7430" w:rsidRDefault="006E7430"/>
        </w:tc>
      </w:tr>
      <w:tr w:rsidR="006E7430" w14:paraId="0B30FE8A" w14:textId="77777777">
        <w:trPr>
          <w:trHeight w:val="580"/>
        </w:trPr>
        <w:tc>
          <w:tcPr>
            <w:tcW w:w="1988" w:type="dxa"/>
            <w:tcBorders>
              <w:top w:val="single" w:sz="8" w:space="0" w:color="000000"/>
              <w:left w:val="single" w:sz="8" w:space="0" w:color="000000"/>
              <w:bottom w:val="single" w:sz="8" w:space="0" w:color="000000"/>
              <w:right w:val="single" w:sz="4" w:space="0" w:color="000000"/>
            </w:tcBorders>
          </w:tcPr>
          <w:p w14:paraId="119B8798" w14:textId="77777777" w:rsidR="006E7430" w:rsidRDefault="00000000">
            <w:r>
              <w:t>Teaching</w:t>
            </w:r>
          </w:p>
        </w:tc>
        <w:tc>
          <w:tcPr>
            <w:tcW w:w="4811" w:type="dxa"/>
            <w:tcBorders>
              <w:top w:val="single" w:sz="8" w:space="0" w:color="000000"/>
              <w:left w:val="single" w:sz="4" w:space="0" w:color="000000"/>
              <w:bottom w:val="single" w:sz="8" w:space="0" w:color="000000"/>
              <w:right w:val="single" w:sz="8" w:space="0" w:color="000000"/>
            </w:tcBorders>
          </w:tcPr>
          <w:p w14:paraId="16AD82B3" w14:textId="77777777" w:rsidR="006E7430" w:rsidRDefault="00000000">
            <w:pPr>
              <w:jc w:val="center"/>
            </w:pPr>
            <w:r>
              <w:t>Hours Allocated: 75 (60+15)</w:t>
            </w:r>
          </w:p>
        </w:tc>
        <w:tc>
          <w:tcPr>
            <w:tcW w:w="1047" w:type="dxa"/>
            <w:tcBorders>
              <w:top w:val="single" w:sz="8" w:space="0" w:color="000000"/>
              <w:left w:val="single" w:sz="8" w:space="0" w:color="000000"/>
              <w:bottom w:val="single" w:sz="8" w:space="0" w:color="000000"/>
              <w:right w:val="single" w:sz="8" w:space="0" w:color="000000"/>
            </w:tcBorders>
          </w:tcPr>
          <w:p w14:paraId="197BD483" w14:textId="77777777" w:rsidR="006E7430" w:rsidRDefault="00000000">
            <w:r>
              <w:t>L</w:t>
            </w:r>
          </w:p>
        </w:tc>
        <w:tc>
          <w:tcPr>
            <w:tcW w:w="605" w:type="dxa"/>
            <w:tcBorders>
              <w:top w:val="single" w:sz="8" w:space="0" w:color="000000"/>
              <w:left w:val="single" w:sz="8" w:space="0" w:color="000000"/>
              <w:bottom w:val="single" w:sz="8" w:space="0" w:color="000000"/>
              <w:right w:val="single" w:sz="8" w:space="0" w:color="000000"/>
            </w:tcBorders>
          </w:tcPr>
          <w:p w14:paraId="3E946401" w14:textId="77777777" w:rsidR="006E7430" w:rsidRDefault="00000000">
            <w:r>
              <w:t>T</w:t>
            </w:r>
          </w:p>
        </w:tc>
        <w:tc>
          <w:tcPr>
            <w:tcW w:w="576" w:type="dxa"/>
            <w:tcBorders>
              <w:top w:val="single" w:sz="8" w:space="0" w:color="000000"/>
              <w:left w:val="single" w:sz="8" w:space="0" w:color="000000"/>
              <w:bottom w:val="single" w:sz="8" w:space="0" w:color="000000"/>
              <w:right w:val="single" w:sz="8" w:space="0" w:color="000000"/>
            </w:tcBorders>
          </w:tcPr>
          <w:p w14:paraId="5DCD5FF7" w14:textId="77777777" w:rsidR="006E7430" w:rsidRDefault="00000000">
            <w:r>
              <w:t>P</w:t>
            </w:r>
          </w:p>
        </w:tc>
        <w:tc>
          <w:tcPr>
            <w:tcW w:w="548" w:type="dxa"/>
            <w:tcBorders>
              <w:top w:val="single" w:sz="8" w:space="0" w:color="000000"/>
              <w:left w:val="single" w:sz="8" w:space="0" w:color="000000"/>
              <w:bottom w:val="single" w:sz="8" w:space="0" w:color="000000"/>
              <w:right w:val="single" w:sz="8" w:space="0" w:color="000000"/>
            </w:tcBorders>
          </w:tcPr>
          <w:p w14:paraId="2AE76C43" w14:textId="77777777" w:rsidR="006E7430" w:rsidRDefault="00000000">
            <w:r>
              <w:t>C</w:t>
            </w:r>
          </w:p>
        </w:tc>
      </w:tr>
      <w:tr w:rsidR="006E7430" w14:paraId="7225C620" w14:textId="77777777">
        <w:trPr>
          <w:trHeight w:val="973"/>
        </w:trPr>
        <w:tc>
          <w:tcPr>
            <w:tcW w:w="1988" w:type="dxa"/>
            <w:tcBorders>
              <w:top w:val="single" w:sz="8" w:space="0" w:color="000000"/>
              <w:left w:val="single" w:sz="8" w:space="0" w:color="000000"/>
              <w:bottom w:val="single" w:sz="8" w:space="0" w:color="000000"/>
              <w:right w:val="single" w:sz="4" w:space="0" w:color="000000"/>
            </w:tcBorders>
          </w:tcPr>
          <w:p w14:paraId="71A1B073" w14:textId="77777777" w:rsidR="006E7430" w:rsidRDefault="00000000">
            <w:r>
              <w:t>Focus</w:t>
            </w:r>
          </w:p>
        </w:tc>
        <w:tc>
          <w:tcPr>
            <w:tcW w:w="4811" w:type="dxa"/>
            <w:tcBorders>
              <w:top w:val="single" w:sz="8" w:space="0" w:color="000000"/>
              <w:left w:val="single" w:sz="4" w:space="0" w:color="000000"/>
              <w:bottom w:val="single" w:sz="8" w:space="0" w:color="000000"/>
              <w:right w:val="single" w:sz="8" w:space="0" w:color="000000"/>
            </w:tcBorders>
          </w:tcPr>
          <w:p w14:paraId="62FB0E15" w14:textId="77777777" w:rsidR="006E7430" w:rsidRDefault="006E7430"/>
          <w:p w14:paraId="54582175" w14:textId="77777777" w:rsidR="006E7430" w:rsidRDefault="00000000">
            <w:pPr>
              <w:jc w:val="center"/>
              <w:rPr>
                <w:b/>
              </w:rPr>
            </w:pPr>
            <w:r>
              <w:rPr>
                <w:b/>
              </w:rPr>
              <w:t>Employability</w:t>
            </w:r>
          </w:p>
        </w:tc>
        <w:tc>
          <w:tcPr>
            <w:tcW w:w="1047" w:type="dxa"/>
            <w:tcBorders>
              <w:top w:val="single" w:sz="8" w:space="0" w:color="000000"/>
              <w:left w:val="single" w:sz="8" w:space="0" w:color="000000"/>
              <w:bottom w:val="single" w:sz="8" w:space="0" w:color="000000"/>
              <w:right w:val="single" w:sz="8" w:space="0" w:color="000000"/>
            </w:tcBorders>
          </w:tcPr>
          <w:p w14:paraId="54085993" w14:textId="77777777" w:rsidR="006E7430" w:rsidRDefault="00000000">
            <w:r>
              <w:t>4</w:t>
            </w:r>
          </w:p>
        </w:tc>
        <w:tc>
          <w:tcPr>
            <w:tcW w:w="605" w:type="dxa"/>
            <w:tcBorders>
              <w:top w:val="single" w:sz="8" w:space="0" w:color="000000"/>
              <w:left w:val="single" w:sz="8" w:space="0" w:color="000000"/>
              <w:bottom w:val="single" w:sz="8" w:space="0" w:color="000000"/>
              <w:right w:val="single" w:sz="8" w:space="0" w:color="000000"/>
            </w:tcBorders>
          </w:tcPr>
          <w:p w14:paraId="5F612E99" w14:textId="77777777" w:rsidR="006E7430" w:rsidRDefault="00000000">
            <w:r>
              <w:t>1</w:t>
            </w:r>
          </w:p>
        </w:tc>
        <w:tc>
          <w:tcPr>
            <w:tcW w:w="576" w:type="dxa"/>
            <w:tcBorders>
              <w:top w:val="single" w:sz="8" w:space="0" w:color="000000"/>
              <w:left w:val="single" w:sz="8" w:space="0" w:color="000000"/>
              <w:bottom w:val="single" w:sz="8" w:space="0" w:color="000000"/>
              <w:right w:val="single" w:sz="8" w:space="0" w:color="000000"/>
            </w:tcBorders>
          </w:tcPr>
          <w:p w14:paraId="2E458763" w14:textId="77777777" w:rsidR="006E7430" w:rsidRDefault="00000000">
            <w:r>
              <w:t>-</w:t>
            </w:r>
          </w:p>
        </w:tc>
        <w:tc>
          <w:tcPr>
            <w:tcW w:w="548" w:type="dxa"/>
            <w:tcBorders>
              <w:top w:val="single" w:sz="8" w:space="0" w:color="000000"/>
              <w:left w:val="single" w:sz="8" w:space="0" w:color="000000"/>
              <w:bottom w:val="single" w:sz="8" w:space="0" w:color="000000"/>
              <w:right w:val="single" w:sz="8" w:space="0" w:color="000000"/>
            </w:tcBorders>
          </w:tcPr>
          <w:p w14:paraId="3C67B8B5" w14:textId="77777777" w:rsidR="006E7430" w:rsidRDefault="00000000">
            <w:r>
              <w:t>4</w:t>
            </w:r>
          </w:p>
        </w:tc>
      </w:tr>
    </w:tbl>
    <w:p w14:paraId="2E2EB9AE" w14:textId="77777777" w:rsidR="006E7430" w:rsidRDefault="006E7430"/>
    <w:p w14:paraId="51960C05" w14:textId="77777777" w:rsidR="006E7430" w:rsidRDefault="00000000">
      <w:r>
        <w:t>Course Objectives:</w:t>
      </w:r>
    </w:p>
    <w:p w14:paraId="0458046C" w14:textId="77777777" w:rsidR="006E7430" w:rsidRDefault="00000000">
      <w:pPr>
        <w:ind w:firstLine="720"/>
      </w:pPr>
      <w:r>
        <w:sym w:font="Symbol" w:char="F0B7"/>
      </w:r>
      <w:r>
        <w:t xml:space="preserve"> Identify the process of quality   management and claim settlement procedures </w:t>
      </w:r>
    </w:p>
    <w:p w14:paraId="3FAE463A" w14:textId="77777777" w:rsidR="006E7430" w:rsidRDefault="00000000">
      <w:pPr>
        <w:ind w:firstLine="720"/>
      </w:pPr>
      <w:r>
        <w:sym w:font="Symbol" w:char="F0B7"/>
      </w:r>
      <w:r>
        <w:t xml:space="preserve"> Understand various risks involved in quality management</w:t>
      </w:r>
    </w:p>
    <w:p w14:paraId="1BC8F23E" w14:textId="77777777" w:rsidR="006E7430" w:rsidRDefault="00000000">
      <w:pPr>
        <w:ind w:firstLine="720"/>
      </w:pPr>
      <w:r>
        <w:t xml:space="preserve"> </w:t>
      </w:r>
      <w:r>
        <w:sym w:font="Symbol" w:char="F0B7"/>
      </w:r>
      <w:r>
        <w:t xml:space="preserve"> Be competent in understanding the marketing mechanisms of </w:t>
      </w:r>
      <w:proofErr w:type="gramStart"/>
      <w:r>
        <w:t>health  issues</w:t>
      </w:r>
      <w:proofErr w:type="gramEnd"/>
    </w:p>
    <w:p w14:paraId="0701FFD5" w14:textId="77777777" w:rsidR="006E7430" w:rsidRDefault="00000000">
      <w:pPr>
        <w:ind w:firstLine="720"/>
      </w:pPr>
      <w:r>
        <w:t xml:space="preserve"> </w:t>
      </w:r>
      <w:r>
        <w:sym w:font="Symbol" w:char="F0B7"/>
      </w:r>
      <w:r>
        <w:t xml:space="preserve"> </w:t>
      </w:r>
      <w:proofErr w:type="spellStart"/>
      <w:r>
        <w:t>Analyse</w:t>
      </w:r>
      <w:proofErr w:type="spellEnd"/>
      <w:r>
        <w:t xml:space="preserve"> the requirements of accreditation process.</w:t>
      </w:r>
    </w:p>
    <w:p w14:paraId="72C0308B" w14:textId="77777777" w:rsidR="006E7430" w:rsidRDefault="006E7430"/>
    <w:p w14:paraId="52133E1B" w14:textId="77777777" w:rsidR="006E7430" w:rsidRDefault="00000000">
      <w:pPr>
        <w:rPr>
          <w:b/>
        </w:rPr>
      </w:pPr>
      <w:r>
        <w:t>Course Outcomes:</w:t>
      </w:r>
    </w:p>
    <w:tbl>
      <w:tblPr>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30"/>
        <w:gridCol w:w="6545"/>
        <w:gridCol w:w="1987"/>
      </w:tblGrid>
      <w:tr w:rsidR="006E7430" w14:paraId="5695B191" w14:textId="77777777">
        <w:trPr>
          <w:trHeight w:val="973"/>
        </w:trPr>
        <w:tc>
          <w:tcPr>
            <w:tcW w:w="7375" w:type="dxa"/>
            <w:gridSpan w:val="2"/>
            <w:tcBorders>
              <w:top w:val="single" w:sz="4" w:space="0" w:color="000000"/>
              <w:left w:val="single" w:sz="4" w:space="0" w:color="000000"/>
              <w:bottom w:val="single" w:sz="4" w:space="0" w:color="000000"/>
              <w:right w:val="single" w:sz="4" w:space="0" w:color="000000"/>
            </w:tcBorders>
          </w:tcPr>
          <w:p w14:paraId="47426428" w14:textId="77777777" w:rsidR="006E7430" w:rsidRDefault="00000000">
            <w:r>
              <w:t>On Completion of the course, the students will be able to-</w:t>
            </w:r>
          </w:p>
        </w:tc>
        <w:tc>
          <w:tcPr>
            <w:tcW w:w="1987" w:type="dxa"/>
            <w:tcBorders>
              <w:top w:val="single" w:sz="4" w:space="0" w:color="000000"/>
              <w:left w:val="single" w:sz="4" w:space="0" w:color="000000"/>
              <w:bottom w:val="single" w:sz="4" w:space="0" w:color="000000"/>
              <w:right w:val="single" w:sz="4" w:space="0" w:color="000000"/>
            </w:tcBorders>
          </w:tcPr>
          <w:p w14:paraId="59091DE8" w14:textId="77777777" w:rsidR="006E7430" w:rsidRDefault="00000000">
            <w:r>
              <w:t>Cognitive</w:t>
            </w:r>
          </w:p>
          <w:p w14:paraId="4DCD4325" w14:textId="77777777" w:rsidR="006E7430" w:rsidRDefault="00000000">
            <w:r>
              <w:t>Domain</w:t>
            </w:r>
          </w:p>
        </w:tc>
      </w:tr>
      <w:tr w:rsidR="006E7430" w14:paraId="487BAFB6" w14:textId="77777777">
        <w:trPr>
          <w:trHeight w:val="739"/>
        </w:trPr>
        <w:tc>
          <w:tcPr>
            <w:tcW w:w="830" w:type="dxa"/>
            <w:tcBorders>
              <w:top w:val="single" w:sz="4" w:space="0" w:color="000000"/>
              <w:left w:val="single" w:sz="4" w:space="0" w:color="000000"/>
              <w:bottom w:val="single" w:sz="4" w:space="0" w:color="000000"/>
              <w:right w:val="single" w:sz="4" w:space="0" w:color="000000"/>
            </w:tcBorders>
          </w:tcPr>
          <w:p w14:paraId="47C9DA52" w14:textId="77777777" w:rsidR="006E7430" w:rsidRDefault="00000000">
            <w:r>
              <w:t>CO1</w:t>
            </w:r>
          </w:p>
        </w:tc>
        <w:tc>
          <w:tcPr>
            <w:tcW w:w="6545" w:type="dxa"/>
            <w:tcBorders>
              <w:top w:val="single" w:sz="4" w:space="0" w:color="000000"/>
              <w:left w:val="single" w:sz="4" w:space="0" w:color="000000"/>
              <w:bottom w:val="single" w:sz="4" w:space="0" w:color="000000"/>
              <w:right w:val="single" w:sz="4" w:space="0" w:color="000000"/>
            </w:tcBorders>
          </w:tcPr>
          <w:p w14:paraId="25C9630B" w14:textId="77777777" w:rsidR="006E7430" w:rsidRDefault="00000000">
            <w:r>
              <w:t xml:space="preserve">the student will able to identify transactions and events that need to be </w:t>
            </w:r>
            <w:proofErr w:type="gramStart"/>
            <w:r>
              <w:t>recorded  health</w:t>
            </w:r>
            <w:proofErr w:type="gramEnd"/>
            <w:r>
              <w:t xml:space="preserve"> </w:t>
            </w:r>
            <w:proofErr w:type="gramStart"/>
            <w:r>
              <w:t>and  quality</w:t>
            </w:r>
            <w:proofErr w:type="gramEnd"/>
            <w:r>
              <w:t xml:space="preserve"> management</w:t>
            </w:r>
          </w:p>
        </w:tc>
        <w:tc>
          <w:tcPr>
            <w:tcW w:w="1987" w:type="dxa"/>
            <w:tcBorders>
              <w:top w:val="single" w:sz="4" w:space="0" w:color="000000"/>
              <w:left w:val="single" w:sz="4" w:space="0" w:color="000000"/>
              <w:bottom w:val="single" w:sz="4" w:space="0" w:color="000000"/>
              <w:right w:val="single" w:sz="4" w:space="0" w:color="000000"/>
            </w:tcBorders>
          </w:tcPr>
          <w:p w14:paraId="39E95C03" w14:textId="77777777" w:rsidR="006E7430" w:rsidRDefault="00000000">
            <w:r>
              <w:t>Understanding</w:t>
            </w:r>
          </w:p>
        </w:tc>
      </w:tr>
      <w:tr w:rsidR="006E7430" w14:paraId="4A36909E" w14:textId="77777777">
        <w:trPr>
          <w:trHeight w:val="666"/>
        </w:trPr>
        <w:tc>
          <w:tcPr>
            <w:tcW w:w="830" w:type="dxa"/>
            <w:tcBorders>
              <w:top w:val="single" w:sz="4" w:space="0" w:color="000000"/>
              <w:left w:val="single" w:sz="4" w:space="0" w:color="000000"/>
              <w:bottom w:val="single" w:sz="4" w:space="0" w:color="000000"/>
              <w:right w:val="single" w:sz="4" w:space="0" w:color="000000"/>
            </w:tcBorders>
          </w:tcPr>
          <w:p w14:paraId="4C10C40A" w14:textId="77777777" w:rsidR="006E7430" w:rsidRDefault="00000000">
            <w:r>
              <w:t>CO2</w:t>
            </w:r>
          </w:p>
        </w:tc>
        <w:tc>
          <w:tcPr>
            <w:tcW w:w="6545" w:type="dxa"/>
            <w:tcBorders>
              <w:top w:val="single" w:sz="4" w:space="0" w:color="000000"/>
              <w:left w:val="single" w:sz="4" w:space="0" w:color="000000"/>
              <w:bottom w:val="single" w:sz="4" w:space="0" w:color="000000"/>
              <w:right w:val="single" w:sz="4" w:space="0" w:color="000000"/>
            </w:tcBorders>
          </w:tcPr>
          <w:p w14:paraId="3A3D9531" w14:textId="77777777" w:rsidR="006E7430" w:rsidRDefault="00000000">
            <w:r>
              <w:t>Equip with the knowledge quality management</w:t>
            </w:r>
          </w:p>
        </w:tc>
        <w:tc>
          <w:tcPr>
            <w:tcW w:w="1987" w:type="dxa"/>
            <w:tcBorders>
              <w:top w:val="single" w:sz="4" w:space="0" w:color="000000"/>
              <w:left w:val="single" w:sz="4" w:space="0" w:color="000000"/>
              <w:bottom w:val="single" w:sz="4" w:space="0" w:color="000000"/>
              <w:right w:val="single" w:sz="4" w:space="0" w:color="000000"/>
            </w:tcBorders>
          </w:tcPr>
          <w:p w14:paraId="67913F4E" w14:textId="77777777" w:rsidR="006E7430" w:rsidRDefault="00000000">
            <w:r>
              <w:t>Application</w:t>
            </w:r>
          </w:p>
        </w:tc>
      </w:tr>
      <w:tr w:rsidR="006E7430" w14:paraId="4FFE78F8" w14:textId="77777777">
        <w:trPr>
          <w:trHeight w:val="681"/>
        </w:trPr>
        <w:tc>
          <w:tcPr>
            <w:tcW w:w="830" w:type="dxa"/>
            <w:tcBorders>
              <w:top w:val="single" w:sz="4" w:space="0" w:color="000000"/>
              <w:left w:val="single" w:sz="4" w:space="0" w:color="000000"/>
              <w:bottom w:val="single" w:sz="4" w:space="0" w:color="000000"/>
              <w:right w:val="single" w:sz="4" w:space="0" w:color="000000"/>
            </w:tcBorders>
          </w:tcPr>
          <w:p w14:paraId="2A56CBDA" w14:textId="77777777" w:rsidR="006E7430" w:rsidRDefault="00000000">
            <w:r>
              <w:t>CO3</w:t>
            </w:r>
          </w:p>
        </w:tc>
        <w:tc>
          <w:tcPr>
            <w:tcW w:w="6545" w:type="dxa"/>
            <w:tcBorders>
              <w:top w:val="single" w:sz="4" w:space="0" w:color="000000"/>
              <w:left w:val="single" w:sz="4" w:space="0" w:color="000000"/>
              <w:bottom w:val="single" w:sz="4" w:space="0" w:color="000000"/>
              <w:right w:val="single" w:sz="4" w:space="0" w:color="000000"/>
            </w:tcBorders>
          </w:tcPr>
          <w:p w14:paraId="5ED7247D" w14:textId="77777777" w:rsidR="006E7430" w:rsidRDefault="00000000">
            <w:r>
              <w:t>Develop the skill of health and quality management</w:t>
            </w:r>
          </w:p>
        </w:tc>
        <w:tc>
          <w:tcPr>
            <w:tcW w:w="1987" w:type="dxa"/>
            <w:tcBorders>
              <w:top w:val="single" w:sz="4" w:space="0" w:color="000000"/>
              <w:left w:val="single" w:sz="4" w:space="0" w:color="000000"/>
              <w:bottom w:val="single" w:sz="4" w:space="0" w:color="000000"/>
              <w:right w:val="single" w:sz="4" w:space="0" w:color="000000"/>
            </w:tcBorders>
          </w:tcPr>
          <w:p w14:paraId="7E9FB562" w14:textId="77777777" w:rsidR="006E7430" w:rsidRDefault="00000000">
            <w:r>
              <w:t>Analyzing</w:t>
            </w:r>
          </w:p>
        </w:tc>
      </w:tr>
      <w:tr w:rsidR="006E7430" w14:paraId="71B2BBD6" w14:textId="77777777">
        <w:trPr>
          <w:trHeight w:val="806"/>
        </w:trPr>
        <w:tc>
          <w:tcPr>
            <w:tcW w:w="830" w:type="dxa"/>
            <w:tcBorders>
              <w:top w:val="single" w:sz="4" w:space="0" w:color="000000"/>
              <w:left w:val="single" w:sz="4" w:space="0" w:color="000000"/>
              <w:bottom w:val="single" w:sz="4" w:space="0" w:color="000000"/>
              <w:right w:val="single" w:sz="4" w:space="0" w:color="000000"/>
            </w:tcBorders>
          </w:tcPr>
          <w:p w14:paraId="7073B269" w14:textId="77777777" w:rsidR="006E7430" w:rsidRDefault="00000000">
            <w:r>
              <w:t>CO4</w:t>
            </w:r>
          </w:p>
        </w:tc>
        <w:tc>
          <w:tcPr>
            <w:tcW w:w="6545" w:type="dxa"/>
            <w:tcBorders>
              <w:top w:val="single" w:sz="4" w:space="0" w:color="000000"/>
              <w:left w:val="single" w:sz="4" w:space="0" w:color="000000"/>
              <w:bottom w:val="single" w:sz="4" w:space="0" w:color="000000"/>
              <w:right w:val="single" w:sz="4" w:space="0" w:color="000000"/>
            </w:tcBorders>
          </w:tcPr>
          <w:p w14:paraId="21904AB3" w14:textId="77777777" w:rsidR="006E7430" w:rsidRDefault="00000000">
            <w:r>
              <w:t xml:space="preserve">Analyze the health </w:t>
            </w:r>
            <w:proofErr w:type="gramStart"/>
            <w:r>
              <w:t>and  quality</w:t>
            </w:r>
            <w:proofErr w:type="gramEnd"/>
            <w:r>
              <w:t xml:space="preserve"> management</w:t>
            </w:r>
          </w:p>
        </w:tc>
        <w:tc>
          <w:tcPr>
            <w:tcW w:w="1987" w:type="dxa"/>
            <w:tcBorders>
              <w:top w:val="single" w:sz="4" w:space="0" w:color="000000"/>
              <w:left w:val="single" w:sz="4" w:space="0" w:color="000000"/>
              <w:bottom w:val="single" w:sz="4" w:space="0" w:color="000000"/>
              <w:right w:val="single" w:sz="4" w:space="0" w:color="000000"/>
            </w:tcBorders>
          </w:tcPr>
          <w:p w14:paraId="378E85E0" w14:textId="77777777" w:rsidR="006E7430" w:rsidRDefault="00000000">
            <w:r>
              <w:t>Application</w:t>
            </w:r>
          </w:p>
        </w:tc>
      </w:tr>
      <w:tr w:rsidR="006E7430" w14:paraId="747F2D83" w14:textId="77777777">
        <w:trPr>
          <w:trHeight w:val="959"/>
        </w:trPr>
        <w:tc>
          <w:tcPr>
            <w:tcW w:w="830" w:type="dxa"/>
            <w:tcBorders>
              <w:top w:val="single" w:sz="4" w:space="0" w:color="000000"/>
              <w:left w:val="single" w:sz="4" w:space="0" w:color="000000"/>
              <w:bottom w:val="single" w:sz="4" w:space="0" w:color="000000"/>
              <w:right w:val="single" w:sz="4" w:space="0" w:color="000000"/>
            </w:tcBorders>
          </w:tcPr>
          <w:p w14:paraId="70DCFC4C" w14:textId="77777777" w:rsidR="006E7430" w:rsidRDefault="00000000">
            <w:r>
              <w:t>CO5</w:t>
            </w:r>
          </w:p>
        </w:tc>
        <w:tc>
          <w:tcPr>
            <w:tcW w:w="6545" w:type="dxa"/>
            <w:tcBorders>
              <w:top w:val="single" w:sz="4" w:space="0" w:color="000000"/>
              <w:left w:val="single" w:sz="4" w:space="0" w:color="000000"/>
              <w:bottom w:val="single" w:sz="4" w:space="0" w:color="000000"/>
              <w:right w:val="single" w:sz="4" w:space="0" w:color="000000"/>
            </w:tcBorders>
          </w:tcPr>
          <w:p w14:paraId="68C7DDAD" w14:textId="77777777" w:rsidR="006E7430" w:rsidRDefault="00000000">
            <w:r>
              <w:t xml:space="preserve">Critically examine health </w:t>
            </w:r>
            <w:proofErr w:type="gramStart"/>
            <w:r>
              <w:t>and  quality</w:t>
            </w:r>
            <w:proofErr w:type="gramEnd"/>
            <w:r>
              <w:t xml:space="preserve"> management</w:t>
            </w:r>
          </w:p>
        </w:tc>
        <w:tc>
          <w:tcPr>
            <w:tcW w:w="1987" w:type="dxa"/>
            <w:tcBorders>
              <w:top w:val="single" w:sz="4" w:space="0" w:color="000000"/>
              <w:left w:val="single" w:sz="4" w:space="0" w:color="000000"/>
              <w:bottom w:val="single" w:sz="4" w:space="0" w:color="000000"/>
              <w:right w:val="single" w:sz="4" w:space="0" w:color="000000"/>
            </w:tcBorders>
          </w:tcPr>
          <w:p w14:paraId="56902F9B" w14:textId="77777777" w:rsidR="006E7430" w:rsidRDefault="00000000">
            <w:r>
              <w:t>Application</w:t>
            </w:r>
          </w:p>
        </w:tc>
      </w:tr>
      <w:tr w:rsidR="006E7430" w14:paraId="0E517AFB" w14:textId="77777777">
        <w:trPr>
          <w:trHeight w:val="959"/>
        </w:trPr>
        <w:tc>
          <w:tcPr>
            <w:tcW w:w="830" w:type="dxa"/>
            <w:tcBorders>
              <w:top w:val="single" w:sz="4" w:space="0" w:color="000000"/>
              <w:left w:val="single" w:sz="4" w:space="0" w:color="000000"/>
              <w:bottom w:val="single" w:sz="4" w:space="0" w:color="000000"/>
              <w:right w:val="single" w:sz="4" w:space="0" w:color="000000"/>
            </w:tcBorders>
          </w:tcPr>
          <w:p w14:paraId="4E02037C" w14:textId="77777777" w:rsidR="006E7430" w:rsidRDefault="006E7430"/>
        </w:tc>
        <w:tc>
          <w:tcPr>
            <w:tcW w:w="6545" w:type="dxa"/>
            <w:tcBorders>
              <w:top w:val="single" w:sz="4" w:space="0" w:color="000000"/>
              <w:left w:val="single" w:sz="4" w:space="0" w:color="000000"/>
              <w:bottom w:val="single" w:sz="4" w:space="0" w:color="000000"/>
              <w:right w:val="single" w:sz="4" w:space="0" w:color="000000"/>
            </w:tcBorders>
          </w:tcPr>
          <w:p w14:paraId="3E4C807E" w14:textId="77777777" w:rsidR="006E7430" w:rsidRDefault="006E7430"/>
        </w:tc>
        <w:tc>
          <w:tcPr>
            <w:tcW w:w="1987" w:type="dxa"/>
            <w:tcBorders>
              <w:top w:val="single" w:sz="4" w:space="0" w:color="000000"/>
              <w:left w:val="single" w:sz="4" w:space="0" w:color="000000"/>
              <w:bottom w:val="single" w:sz="4" w:space="0" w:color="000000"/>
              <w:right w:val="single" w:sz="4" w:space="0" w:color="000000"/>
            </w:tcBorders>
          </w:tcPr>
          <w:p w14:paraId="17EA3073" w14:textId="77777777" w:rsidR="006E7430" w:rsidRDefault="006E7430"/>
        </w:tc>
      </w:tr>
      <w:tr w:rsidR="006E7430" w14:paraId="432D804B" w14:textId="77777777">
        <w:trPr>
          <w:trHeight w:val="959"/>
        </w:trPr>
        <w:tc>
          <w:tcPr>
            <w:tcW w:w="830" w:type="dxa"/>
            <w:tcBorders>
              <w:top w:val="single" w:sz="4" w:space="0" w:color="000000"/>
              <w:left w:val="single" w:sz="4" w:space="0" w:color="000000"/>
              <w:bottom w:val="single" w:sz="4" w:space="0" w:color="000000"/>
              <w:right w:val="single" w:sz="4" w:space="0" w:color="000000"/>
            </w:tcBorders>
          </w:tcPr>
          <w:p w14:paraId="66E7A26F" w14:textId="77777777" w:rsidR="006E7430" w:rsidRDefault="006E7430"/>
        </w:tc>
        <w:tc>
          <w:tcPr>
            <w:tcW w:w="6545" w:type="dxa"/>
            <w:tcBorders>
              <w:top w:val="single" w:sz="4" w:space="0" w:color="000000"/>
              <w:left w:val="single" w:sz="4" w:space="0" w:color="000000"/>
              <w:bottom w:val="single" w:sz="4" w:space="0" w:color="000000"/>
              <w:right w:val="single" w:sz="4" w:space="0" w:color="000000"/>
            </w:tcBorders>
          </w:tcPr>
          <w:p w14:paraId="5F4F5F74" w14:textId="77777777" w:rsidR="006E7430" w:rsidRDefault="006E7430"/>
        </w:tc>
        <w:tc>
          <w:tcPr>
            <w:tcW w:w="1987" w:type="dxa"/>
            <w:tcBorders>
              <w:top w:val="single" w:sz="4" w:space="0" w:color="000000"/>
              <w:left w:val="single" w:sz="4" w:space="0" w:color="000000"/>
              <w:bottom w:val="single" w:sz="4" w:space="0" w:color="000000"/>
              <w:right w:val="single" w:sz="4" w:space="0" w:color="000000"/>
            </w:tcBorders>
          </w:tcPr>
          <w:p w14:paraId="030DCAE6" w14:textId="77777777" w:rsidR="006E7430" w:rsidRDefault="006E7430"/>
        </w:tc>
      </w:tr>
    </w:tbl>
    <w:p w14:paraId="439F9391" w14:textId="77777777" w:rsidR="006E7430" w:rsidRDefault="006E7430">
      <w:pPr>
        <w:sectPr w:rsidR="006E7430">
          <w:pgSz w:w="12240" w:h="15840"/>
          <w:pgMar w:top="1340" w:right="425" w:bottom="1379" w:left="850" w:header="720" w:footer="720" w:gutter="0"/>
          <w:cols w:space="720"/>
        </w:sectPr>
      </w:pPr>
    </w:p>
    <w:tbl>
      <w:tblPr>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77"/>
        <w:gridCol w:w="4850"/>
        <w:gridCol w:w="4039"/>
      </w:tblGrid>
      <w:tr w:rsidR="006E7430" w14:paraId="2C9C7296" w14:textId="77777777">
        <w:trPr>
          <w:trHeight w:val="638"/>
        </w:trPr>
        <w:tc>
          <w:tcPr>
            <w:tcW w:w="10666" w:type="dxa"/>
            <w:gridSpan w:val="3"/>
            <w:tcBorders>
              <w:top w:val="single" w:sz="4" w:space="0" w:color="000000"/>
              <w:left w:val="single" w:sz="4" w:space="0" w:color="000000"/>
              <w:bottom w:val="single" w:sz="4" w:space="0" w:color="000000"/>
              <w:right w:val="single" w:sz="4" w:space="0" w:color="000000"/>
            </w:tcBorders>
          </w:tcPr>
          <w:p w14:paraId="5BECF5BE" w14:textId="77777777" w:rsidR="006E7430" w:rsidRDefault="00000000">
            <w:pPr>
              <w:jc w:val="center"/>
            </w:pPr>
            <w:r>
              <w:lastRenderedPageBreak/>
              <w:t>II BBA (HCM)</w:t>
            </w:r>
          </w:p>
        </w:tc>
      </w:tr>
      <w:tr w:rsidR="006E7430" w14:paraId="1A1EFA0E" w14:textId="77777777">
        <w:trPr>
          <w:trHeight w:val="638"/>
        </w:trPr>
        <w:tc>
          <w:tcPr>
            <w:tcW w:w="1777" w:type="dxa"/>
            <w:tcBorders>
              <w:top w:val="single" w:sz="4" w:space="0" w:color="000000"/>
              <w:left w:val="single" w:sz="4" w:space="0" w:color="000000"/>
              <w:bottom w:val="single" w:sz="4" w:space="0" w:color="000000"/>
              <w:right w:val="single" w:sz="4" w:space="0" w:color="000000"/>
            </w:tcBorders>
          </w:tcPr>
          <w:p w14:paraId="08E4A1F0" w14:textId="77777777" w:rsidR="006E7430" w:rsidRDefault="006E7430"/>
        </w:tc>
        <w:tc>
          <w:tcPr>
            <w:tcW w:w="8889" w:type="dxa"/>
            <w:gridSpan w:val="2"/>
            <w:tcBorders>
              <w:top w:val="single" w:sz="4" w:space="0" w:color="000000"/>
              <w:left w:val="single" w:sz="4" w:space="0" w:color="000000"/>
              <w:bottom w:val="single" w:sz="4" w:space="0" w:color="000000"/>
              <w:right w:val="single" w:sz="4" w:space="0" w:color="000000"/>
            </w:tcBorders>
          </w:tcPr>
          <w:p w14:paraId="46252591" w14:textId="77777777" w:rsidR="006E7430" w:rsidRDefault="00000000">
            <w:pPr>
              <w:jc w:val="center"/>
            </w:pPr>
            <w:r>
              <w:rPr>
                <w:u w:val="single"/>
              </w:rPr>
              <w:t>Quality</w:t>
            </w:r>
            <w:r>
              <w:rPr>
                <w:spacing w:val="-2"/>
                <w:u w:val="single"/>
              </w:rPr>
              <w:t xml:space="preserve"> </w:t>
            </w:r>
            <w:r>
              <w:rPr>
                <w:u w:val="single"/>
              </w:rPr>
              <w:t>Management</w:t>
            </w:r>
            <w:r>
              <w:rPr>
                <w:spacing w:val="-1"/>
                <w:u w:val="single"/>
              </w:rPr>
              <w:t xml:space="preserve"> </w:t>
            </w:r>
            <w:r>
              <w:rPr>
                <w:u w:val="single"/>
              </w:rPr>
              <w:t>in</w:t>
            </w:r>
            <w:r>
              <w:rPr>
                <w:spacing w:val="-1"/>
                <w:u w:val="single"/>
              </w:rPr>
              <w:t xml:space="preserve"> </w:t>
            </w:r>
            <w:r>
              <w:rPr>
                <w:spacing w:val="-2"/>
                <w:u w:val="single"/>
              </w:rPr>
              <w:t>Hospitals</w:t>
            </w:r>
            <w:r>
              <w:t xml:space="preserve"> </w:t>
            </w:r>
          </w:p>
        </w:tc>
      </w:tr>
      <w:tr w:rsidR="006E7430" w14:paraId="4B3F3402" w14:textId="77777777">
        <w:trPr>
          <w:trHeight w:val="642"/>
        </w:trPr>
        <w:tc>
          <w:tcPr>
            <w:tcW w:w="1777" w:type="dxa"/>
            <w:tcBorders>
              <w:top w:val="single" w:sz="4" w:space="0" w:color="000000"/>
              <w:left w:val="single" w:sz="4" w:space="0" w:color="000000"/>
              <w:bottom w:val="single" w:sz="4" w:space="0" w:color="000000"/>
              <w:right w:val="single" w:sz="4" w:space="0" w:color="000000"/>
            </w:tcBorders>
          </w:tcPr>
          <w:p w14:paraId="316B9E6A" w14:textId="77777777" w:rsidR="006E7430" w:rsidRDefault="00000000">
            <w:r>
              <w:t>III SEM</w:t>
            </w:r>
          </w:p>
        </w:tc>
        <w:tc>
          <w:tcPr>
            <w:tcW w:w="4850" w:type="dxa"/>
            <w:tcBorders>
              <w:top w:val="single" w:sz="4" w:space="0" w:color="000000"/>
              <w:left w:val="single" w:sz="4" w:space="0" w:color="000000"/>
              <w:bottom w:val="single" w:sz="4" w:space="0" w:color="000000"/>
              <w:right w:val="single" w:sz="4" w:space="0" w:color="000000"/>
            </w:tcBorders>
          </w:tcPr>
          <w:p w14:paraId="08A90C3F" w14:textId="77777777" w:rsidR="006E7430" w:rsidRDefault="00000000">
            <w:pPr>
              <w:jc w:val="center"/>
            </w:pPr>
            <w:r>
              <w:t>TIME: 2 Hours</w:t>
            </w:r>
          </w:p>
        </w:tc>
        <w:tc>
          <w:tcPr>
            <w:tcW w:w="4039" w:type="dxa"/>
            <w:tcBorders>
              <w:top w:val="single" w:sz="4" w:space="0" w:color="000000"/>
              <w:left w:val="single" w:sz="4" w:space="0" w:color="000000"/>
              <w:bottom w:val="single" w:sz="4" w:space="0" w:color="000000"/>
              <w:right w:val="single" w:sz="4" w:space="0" w:color="000000"/>
            </w:tcBorders>
          </w:tcPr>
          <w:p w14:paraId="58478827" w14:textId="77777777" w:rsidR="006E7430" w:rsidRDefault="00000000">
            <w:r>
              <w:t>Max marks:50</w:t>
            </w:r>
            <w:r>
              <w:tab/>
              <w:t>Credits: 4</w:t>
            </w:r>
          </w:p>
        </w:tc>
      </w:tr>
    </w:tbl>
    <w:p w14:paraId="52BB0386" w14:textId="77777777" w:rsidR="006E7430" w:rsidRDefault="006E7430">
      <w:pPr>
        <w:rPr>
          <w:b/>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29"/>
        <w:gridCol w:w="9356"/>
      </w:tblGrid>
      <w:tr w:rsidR="006E7430" w14:paraId="5F934572" w14:textId="77777777">
        <w:trPr>
          <w:trHeight w:val="638"/>
        </w:trPr>
        <w:tc>
          <w:tcPr>
            <w:tcW w:w="1329" w:type="dxa"/>
            <w:tcBorders>
              <w:top w:val="single" w:sz="4" w:space="0" w:color="000000"/>
              <w:left w:val="single" w:sz="4" w:space="0" w:color="000000"/>
              <w:bottom w:val="single" w:sz="4" w:space="0" w:color="000000"/>
              <w:right w:val="single" w:sz="4" w:space="0" w:color="000000"/>
            </w:tcBorders>
          </w:tcPr>
          <w:p w14:paraId="6B82FA80" w14:textId="77777777" w:rsidR="006E7430" w:rsidRDefault="006E7430"/>
        </w:tc>
        <w:tc>
          <w:tcPr>
            <w:tcW w:w="9356" w:type="dxa"/>
            <w:tcBorders>
              <w:top w:val="single" w:sz="4" w:space="0" w:color="000000"/>
              <w:left w:val="single" w:sz="4" w:space="0" w:color="000000"/>
              <w:bottom w:val="single" w:sz="4" w:space="0" w:color="000000"/>
              <w:right w:val="single" w:sz="4" w:space="0" w:color="000000"/>
            </w:tcBorders>
          </w:tcPr>
          <w:p w14:paraId="1AD10400" w14:textId="77777777" w:rsidR="006E7430" w:rsidRDefault="006E7430"/>
        </w:tc>
      </w:tr>
      <w:tr w:rsidR="006E7430" w14:paraId="1C1340F2" w14:textId="77777777">
        <w:trPr>
          <w:trHeight w:val="1277"/>
        </w:trPr>
        <w:tc>
          <w:tcPr>
            <w:tcW w:w="1329" w:type="dxa"/>
            <w:tcBorders>
              <w:top w:val="single" w:sz="4" w:space="0" w:color="000000"/>
              <w:left w:val="single" w:sz="4" w:space="0" w:color="000000"/>
              <w:bottom w:val="single" w:sz="4" w:space="0" w:color="000000"/>
              <w:right w:val="single" w:sz="4" w:space="0" w:color="000000"/>
            </w:tcBorders>
          </w:tcPr>
          <w:p w14:paraId="2FDC1143" w14:textId="77777777" w:rsidR="006E7430" w:rsidRDefault="006E7430">
            <w:pPr>
              <w:rPr>
                <w:b/>
              </w:rPr>
            </w:pPr>
          </w:p>
          <w:p w14:paraId="288F11EE" w14:textId="77777777" w:rsidR="006E7430" w:rsidRDefault="006E7430">
            <w:pPr>
              <w:rPr>
                <w:b/>
              </w:rPr>
            </w:pPr>
          </w:p>
          <w:p w14:paraId="13AFA218" w14:textId="77777777" w:rsidR="006E7430" w:rsidRDefault="00000000">
            <w:pPr>
              <w:rPr>
                <w:b/>
              </w:rPr>
            </w:pPr>
            <w:r>
              <w:rPr>
                <w:b/>
              </w:rPr>
              <w:t>UNIT I</w:t>
            </w:r>
          </w:p>
        </w:tc>
        <w:tc>
          <w:tcPr>
            <w:tcW w:w="9356" w:type="dxa"/>
            <w:tcBorders>
              <w:top w:val="single" w:sz="4" w:space="0" w:color="000000"/>
              <w:left w:val="single" w:sz="4" w:space="0" w:color="000000"/>
              <w:bottom w:val="single" w:sz="4" w:space="0" w:color="000000"/>
              <w:right w:val="single" w:sz="4" w:space="0" w:color="000000"/>
            </w:tcBorders>
          </w:tcPr>
          <w:p w14:paraId="53EA22E6" w14:textId="77777777" w:rsidR="006E7430" w:rsidRDefault="00000000">
            <w:pPr>
              <w:pStyle w:val="BodyText"/>
              <w:spacing w:before="24" w:line="259" w:lineRule="auto"/>
              <w:ind w:left="167" w:hanging="10"/>
            </w:pPr>
            <w:r>
              <w:t>Aspects</w:t>
            </w:r>
            <w:r>
              <w:rPr>
                <w:spacing w:val="33"/>
              </w:rPr>
              <w:t xml:space="preserve"> </w:t>
            </w:r>
            <w:r>
              <w:t>of</w:t>
            </w:r>
            <w:r>
              <w:rPr>
                <w:spacing w:val="32"/>
              </w:rPr>
              <w:t xml:space="preserve"> </w:t>
            </w:r>
            <w:r>
              <w:t>quality</w:t>
            </w:r>
            <w:r>
              <w:rPr>
                <w:spacing w:val="34"/>
              </w:rPr>
              <w:t xml:space="preserve"> </w:t>
            </w:r>
            <w:r>
              <w:t>-</w:t>
            </w:r>
            <w:r>
              <w:rPr>
                <w:spacing w:val="32"/>
              </w:rPr>
              <w:t xml:space="preserve"> </w:t>
            </w:r>
            <w:r>
              <w:t>Quality</w:t>
            </w:r>
            <w:r>
              <w:rPr>
                <w:spacing w:val="33"/>
              </w:rPr>
              <w:t xml:space="preserve"> </w:t>
            </w:r>
            <w:r>
              <w:t>mission,</w:t>
            </w:r>
            <w:r>
              <w:rPr>
                <w:spacing w:val="30"/>
              </w:rPr>
              <w:t xml:space="preserve"> </w:t>
            </w:r>
            <w:r>
              <w:t>policy</w:t>
            </w:r>
            <w:r>
              <w:rPr>
                <w:spacing w:val="32"/>
              </w:rPr>
              <w:t xml:space="preserve"> </w:t>
            </w:r>
            <w:r>
              <w:t>and</w:t>
            </w:r>
            <w:r>
              <w:rPr>
                <w:spacing w:val="32"/>
              </w:rPr>
              <w:t xml:space="preserve"> </w:t>
            </w:r>
            <w:r>
              <w:t>objectives;</w:t>
            </w:r>
            <w:r>
              <w:rPr>
                <w:spacing w:val="33"/>
              </w:rPr>
              <w:t xml:space="preserve"> </w:t>
            </w:r>
            <w:r>
              <w:t>concepts,</w:t>
            </w:r>
            <w:r>
              <w:rPr>
                <w:spacing w:val="33"/>
              </w:rPr>
              <w:t xml:space="preserve"> </w:t>
            </w:r>
            <w:r>
              <w:t>evolution</w:t>
            </w:r>
            <w:r>
              <w:rPr>
                <w:spacing w:val="33"/>
              </w:rPr>
              <w:t xml:space="preserve"> </w:t>
            </w:r>
            <w:r>
              <w:t>and</w:t>
            </w:r>
            <w:r>
              <w:rPr>
                <w:spacing w:val="32"/>
              </w:rPr>
              <w:t xml:space="preserve"> </w:t>
            </w:r>
            <w:r>
              <w:t>determinants</w:t>
            </w:r>
            <w:r>
              <w:rPr>
                <w:spacing w:val="33"/>
              </w:rPr>
              <w:t xml:space="preserve"> </w:t>
            </w:r>
            <w:r>
              <w:t>of quality; interpretation and process of quality audits; cost of quality and economics of quality.</w:t>
            </w:r>
          </w:p>
          <w:p w14:paraId="5849A386" w14:textId="77777777" w:rsidR="006E7430" w:rsidRDefault="00000000">
            <w:pPr>
              <w:pStyle w:val="BodyText"/>
              <w:spacing w:before="4" w:line="259" w:lineRule="auto"/>
              <w:ind w:left="167" w:hanging="10"/>
            </w:pPr>
            <w:r>
              <w:t>Contribution</w:t>
            </w:r>
            <w:r>
              <w:rPr>
                <w:spacing w:val="-9"/>
              </w:rPr>
              <w:t xml:space="preserve"> </w:t>
            </w:r>
            <w:r>
              <w:t>of</w:t>
            </w:r>
            <w:r>
              <w:rPr>
                <w:spacing w:val="-10"/>
              </w:rPr>
              <w:t xml:space="preserve"> </w:t>
            </w:r>
            <w:r>
              <w:t>quality</w:t>
            </w:r>
            <w:r>
              <w:rPr>
                <w:spacing w:val="-9"/>
              </w:rPr>
              <w:t xml:space="preserve"> </w:t>
            </w:r>
            <w:r>
              <w:t>gurus.</w:t>
            </w:r>
            <w:r>
              <w:rPr>
                <w:spacing w:val="-10"/>
              </w:rPr>
              <w:t xml:space="preserve"> </w:t>
            </w:r>
            <w:r>
              <w:t>Shewhart,</w:t>
            </w:r>
            <w:r>
              <w:rPr>
                <w:spacing w:val="-10"/>
              </w:rPr>
              <w:t xml:space="preserve"> </w:t>
            </w:r>
            <w:r>
              <w:t>Juran,</w:t>
            </w:r>
            <w:r>
              <w:rPr>
                <w:spacing w:val="-9"/>
              </w:rPr>
              <w:t xml:space="preserve"> </w:t>
            </w:r>
            <w:r>
              <w:t>Feigenbaum,</w:t>
            </w:r>
            <w:r>
              <w:rPr>
                <w:spacing w:val="-9"/>
              </w:rPr>
              <w:t xml:space="preserve"> </w:t>
            </w:r>
            <w:r>
              <w:t>Ishikawa,</w:t>
            </w:r>
            <w:r>
              <w:rPr>
                <w:spacing w:val="-9"/>
              </w:rPr>
              <w:t xml:space="preserve"> </w:t>
            </w:r>
            <w:r>
              <w:t>Deming</w:t>
            </w:r>
            <w:r>
              <w:rPr>
                <w:spacing w:val="-9"/>
              </w:rPr>
              <w:t xml:space="preserve"> </w:t>
            </w:r>
            <w:r>
              <w:t>and</w:t>
            </w:r>
            <w:r>
              <w:rPr>
                <w:spacing w:val="-14"/>
              </w:rPr>
              <w:t xml:space="preserve"> </w:t>
            </w:r>
            <w:r>
              <w:t>Taguchi; SQPC,</w:t>
            </w:r>
            <w:r>
              <w:rPr>
                <w:spacing w:val="-9"/>
              </w:rPr>
              <w:t xml:space="preserve"> </w:t>
            </w:r>
            <w:r>
              <w:t>SQC, CWQC, TPM, TQC.</w:t>
            </w:r>
          </w:p>
        </w:tc>
      </w:tr>
      <w:tr w:rsidR="006E7430" w14:paraId="69F17AC3" w14:textId="77777777">
        <w:trPr>
          <w:trHeight w:val="1281"/>
        </w:trPr>
        <w:tc>
          <w:tcPr>
            <w:tcW w:w="1329" w:type="dxa"/>
            <w:tcBorders>
              <w:top w:val="single" w:sz="4" w:space="0" w:color="000000"/>
              <w:left w:val="single" w:sz="4" w:space="0" w:color="000000"/>
              <w:bottom w:val="single" w:sz="4" w:space="0" w:color="000000"/>
              <w:right w:val="single" w:sz="4" w:space="0" w:color="000000"/>
            </w:tcBorders>
          </w:tcPr>
          <w:p w14:paraId="29AF41A8" w14:textId="77777777" w:rsidR="006E7430" w:rsidRDefault="006E7430">
            <w:pPr>
              <w:rPr>
                <w:b/>
              </w:rPr>
            </w:pPr>
          </w:p>
          <w:p w14:paraId="43769748" w14:textId="77777777" w:rsidR="006E7430" w:rsidRDefault="006E7430">
            <w:pPr>
              <w:rPr>
                <w:b/>
              </w:rPr>
            </w:pPr>
          </w:p>
          <w:p w14:paraId="37968969" w14:textId="77777777" w:rsidR="006E7430" w:rsidRDefault="00000000">
            <w:pPr>
              <w:rPr>
                <w:b/>
              </w:rPr>
            </w:pPr>
            <w:r>
              <w:rPr>
                <w:b/>
              </w:rPr>
              <w:t>UNIT II</w:t>
            </w:r>
          </w:p>
        </w:tc>
        <w:tc>
          <w:tcPr>
            <w:tcW w:w="9356" w:type="dxa"/>
            <w:tcBorders>
              <w:top w:val="single" w:sz="4" w:space="0" w:color="000000"/>
              <w:left w:val="single" w:sz="4" w:space="0" w:color="000000"/>
              <w:bottom w:val="single" w:sz="4" w:space="0" w:color="000000"/>
              <w:right w:val="single" w:sz="4" w:space="0" w:color="000000"/>
            </w:tcBorders>
          </w:tcPr>
          <w:p w14:paraId="25225C56" w14:textId="77777777" w:rsidR="006E7430" w:rsidRDefault="00000000">
            <w:pPr>
              <w:pStyle w:val="BodyText"/>
              <w:spacing w:before="24"/>
              <w:ind w:left="157"/>
              <w:jc w:val="both"/>
            </w:pPr>
            <w:r>
              <w:t>Total</w:t>
            </w:r>
            <w:r>
              <w:rPr>
                <w:spacing w:val="-10"/>
              </w:rPr>
              <w:t xml:space="preserve"> </w:t>
            </w:r>
            <w:r>
              <w:t>Quality</w:t>
            </w:r>
            <w:r>
              <w:rPr>
                <w:spacing w:val="-9"/>
              </w:rPr>
              <w:t xml:space="preserve"> </w:t>
            </w:r>
            <w:r>
              <w:rPr>
                <w:spacing w:val="-2"/>
              </w:rPr>
              <w:t>Management</w:t>
            </w:r>
          </w:p>
          <w:p w14:paraId="323D04E4" w14:textId="77777777" w:rsidR="006E7430" w:rsidRDefault="00000000">
            <w:pPr>
              <w:pStyle w:val="BodyText"/>
              <w:spacing w:before="26" w:line="259" w:lineRule="auto"/>
              <w:ind w:left="167" w:right="282" w:hanging="10"/>
              <w:jc w:val="both"/>
            </w:pPr>
            <w:r>
              <w:t>Definition, underlying concepts, implementation and measurement of</w:t>
            </w:r>
            <w:r>
              <w:rPr>
                <w:spacing w:val="-3"/>
              </w:rPr>
              <w:t xml:space="preserve"> </w:t>
            </w:r>
            <w:r>
              <w:t>TQM, Internal Customer Supplier relationship, QFD, Quality Circles, Quality Improvement teams, team work and motivation in TQM implementation, training and education, role of communication in implementing TQM.</w:t>
            </w:r>
          </w:p>
        </w:tc>
      </w:tr>
      <w:tr w:rsidR="006E7430" w14:paraId="5600BF1A" w14:textId="77777777">
        <w:trPr>
          <w:trHeight w:val="1276"/>
        </w:trPr>
        <w:tc>
          <w:tcPr>
            <w:tcW w:w="1329" w:type="dxa"/>
            <w:tcBorders>
              <w:top w:val="single" w:sz="4" w:space="0" w:color="000000"/>
              <w:left w:val="single" w:sz="4" w:space="0" w:color="000000"/>
              <w:bottom w:val="single" w:sz="4" w:space="0" w:color="000000"/>
              <w:right w:val="single" w:sz="4" w:space="0" w:color="000000"/>
            </w:tcBorders>
          </w:tcPr>
          <w:p w14:paraId="6FFF862B" w14:textId="77777777" w:rsidR="006E7430" w:rsidRDefault="006E7430">
            <w:pPr>
              <w:rPr>
                <w:b/>
              </w:rPr>
            </w:pPr>
          </w:p>
          <w:p w14:paraId="38CB1F13" w14:textId="77777777" w:rsidR="006E7430" w:rsidRDefault="006E7430">
            <w:pPr>
              <w:rPr>
                <w:b/>
              </w:rPr>
            </w:pPr>
          </w:p>
          <w:p w14:paraId="6373F4B1" w14:textId="77777777" w:rsidR="006E7430" w:rsidRDefault="00000000">
            <w:pPr>
              <w:rPr>
                <w:b/>
              </w:rPr>
            </w:pPr>
            <w:r>
              <w:rPr>
                <w:b/>
              </w:rPr>
              <w:t>UNIT III</w:t>
            </w:r>
          </w:p>
        </w:tc>
        <w:tc>
          <w:tcPr>
            <w:tcW w:w="9356" w:type="dxa"/>
            <w:tcBorders>
              <w:top w:val="single" w:sz="4" w:space="0" w:color="000000"/>
              <w:left w:val="single" w:sz="4" w:space="0" w:color="000000"/>
              <w:bottom w:val="single" w:sz="4" w:space="0" w:color="000000"/>
              <w:right w:val="single" w:sz="4" w:space="0" w:color="000000"/>
            </w:tcBorders>
          </w:tcPr>
          <w:p w14:paraId="727F0D81" w14:textId="77777777" w:rsidR="006E7430" w:rsidRDefault="00000000">
            <w:pPr>
              <w:pStyle w:val="BodyText"/>
              <w:spacing w:before="27"/>
              <w:ind w:left="157"/>
              <w:jc w:val="both"/>
            </w:pPr>
            <w:r>
              <w:t>Management</w:t>
            </w:r>
            <w:r>
              <w:rPr>
                <w:spacing w:val="-4"/>
              </w:rPr>
              <w:t xml:space="preserve"> </w:t>
            </w:r>
            <w:r>
              <w:t>of</w:t>
            </w:r>
            <w:r>
              <w:rPr>
                <w:spacing w:val="-3"/>
              </w:rPr>
              <w:t xml:space="preserve"> </w:t>
            </w:r>
            <w:r>
              <w:t>Process</w:t>
            </w:r>
            <w:r>
              <w:rPr>
                <w:spacing w:val="-2"/>
              </w:rPr>
              <w:t xml:space="preserve"> </w:t>
            </w:r>
            <w:r>
              <w:rPr>
                <w:spacing w:val="-10"/>
              </w:rPr>
              <w:t>I</w:t>
            </w:r>
          </w:p>
          <w:p w14:paraId="0F35FA96" w14:textId="77777777" w:rsidR="006E7430" w:rsidRDefault="00000000">
            <w:pPr>
              <w:pStyle w:val="BodyText"/>
              <w:spacing w:before="24" w:line="259" w:lineRule="auto"/>
              <w:ind w:left="167" w:right="285" w:hanging="10"/>
              <w:jc w:val="both"/>
            </w:pPr>
            <w:r>
              <w:t>Process in service organization and their control, simple seven tools of quality control: Check Sheet, Histogram,</w:t>
            </w:r>
            <w:r>
              <w:rPr>
                <w:spacing w:val="-3"/>
              </w:rPr>
              <w:t xml:space="preserve"> </w:t>
            </w:r>
            <w:r>
              <w:t>Scatter</w:t>
            </w:r>
            <w:r>
              <w:rPr>
                <w:spacing w:val="-4"/>
              </w:rPr>
              <w:t xml:space="preserve"> </w:t>
            </w:r>
            <w:r>
              <w:t>diagram,</w:t>
            </w:r>
            <w:r>
              <w:rPr>
                <w:spacing w:val="-3"/>
              </w:rPr>
              <w:t xml:space="preserve"> </w:t>
            </w:r>
            <w:r>
              <w:t>Process</w:t>
            </w:r>
            <w:r>
              <w:rPr>
                <w:spacing w:val="-3"/>
              </w:rPr>
              <w:t xml:space="preserve"> </w:t>
            </w:r>
            <w:r>
              <w:t>Mapping,</w:t>
            </w:r>
            <w:r>
              <w:rPr>
                <w:spacing w:val="-3"/>
              </w:rPr>
              <w:t xml:space="preserve"> </w:t>
            </w:r>
            <w:r>
              <w:t>Cause</w:t>
            </w:r>
            <w:r>
              <w:rPr>
                <w:spacing w:val="-4"/>
              </w:rPr>
              <w:t xml:space="preserve"> </w:t>
            </w:r>
            <w:r>
              <w:t>and</w:t>
            </w:r>
            <w:r>
              <w:rPr>
                <w:spacing w:val="-3"/>
              </w:rPr>
              <w:t xml:space="preserve"> </w:t>
            </w:r>
            <w:r>
              <w:t>Effect</w:t>
            </w:r>
            <w:r>
              <w:rPr>
                <w:spacing w:val="-3"/>
              </w:rPr>
              <w:t xml:space="preserve"> </w:t>
            </w:r>
            <w:r>
              <w:t>diagram,</w:t>
            </w:r>
            <w:r>
              <w:rPr>
                <w:spacing w:val="-3"/>
              </w:rPr>
              <w:t xml:space="preserve"> </w:t>
            </w:r>
            <w:r>
              <w:t>Pareto</w:t>
            </w:r>
            <w:r>
              <w:rPr>
                <w:spacing w:val="-3"/>
              </w:rPr>
              <w:t xml:space="preserve"> </w:t>
            </w:r>
            <w:r>
              <w:t>analysis,</w:t>
            </w:r>
            <w:r>
              <w:rPr>
                <w:spacing w:val="-3"/>
              </w:rPr>
              <w:t xml:space="preserve"> </w:t>
            </w:r>
            <w:r>
              <w:t>control</w:t>
            </w:r>
            <w:r>
              <w:rPr>
                <w:spacing w:val="-3"/>
              </w:rPr>
              <w:t xml:space="preserve"> </w:t>
            </w:r>
            <w:r>
              <w:t>charts and Advanced tools of quality.</w:t>
            </w:r>
          </w:p>
          <w:p w14:paraId="24DB158D" w14:textId="77777777" w:rsidR="006E7430" w:rsidRDefault="00000000">
            <w:pPr>
              <w:pStyle w:val="BodyText"/>
              <w:spacing w:before="65"/>
              <w:ind w:left="157"/>
            </w:pPr>
            <w:r>
              <w:t>Management</w:t>
            </w:r>
            <w:r>
              <w:rPr>
                <w:spacing w:val="-4"/>
              </w:rPr>
              <w:t xml:space="preserve"> </w:t>
            </w:r>
            <w:r>
              <w:t>of</w:t>
            </w:r>
            <w:r>
              <w:rPr>
                <w:spacing w:val="-3"/>
              </w:rPr>
              <w:t xml:space="preserve"> </w:t>
            </w:r>
            <w:r>
              <w:t>Process</w:t>
            </w:r>
            <w:r>
              <w:rPr>
                <w:spacing w:val="-2"/>
              </w:rPr>
              <w:t xml:space="preserve"> </w:t>
            </w:r>
            <w:r>
              <w:rPr>
                <w:spacing w:val="-5"/>
              </w:rPr>
              <w:t>II</w:t>
            </w:r>
          </w:p>
          <w:p w14:paraId="03D67986" w14:textId="77777777" w:rsidR="006E7430" w:rsidRDefault="00000000">
            <w:pPr>
              <w:pStyle w:val="BodyText"/>
              <w:spacing w:before="27" w:line="259" w:lineRule="auto"/>
              <w:ind w:left="167" w:right="278" w:hanging="10"/>
              <w:jc w:val="both"/>
            </w:pPr>
            <w:r>
              <w:t>SQC:</w:t>
            </w:r>
            <w:r>
              <w:rPr>
                <w:spacing w:val="-1"/>
              </w:rPr>
              <w:t xml:space="preserve"> </w:t>
            </w:r>
            <w:r>
              <w:t>Control</w:t>
            </w:r>
            <w:r>
              <w:rPr>
                <w:spacing w:val="-1"/>
              </w:rPr>
              <w:t xml:space="preserve"> </w:t>
            </w:r>
            <w:r>
              <w:t>Charts</w:t>
            </w:r>
            <w:r>
              <w:rPr>
                <w:spacing w:val="-1"/>
              </w:rPr>
              <w:t xml:space="preserve"> </w:t>
            </w:r>
            <w:r>
              <w:t>for</w:t>
            </w:r>
            <w:r>
              <w:rPr>
                <w:spacing w:val="-5"/>
              </w:rPr>
              <w:t xml:space="preserve"> </w:t>
            </w:r>
            <w:r>
              <w:t>variables –</w:t>
            </w:r>
            <w:r>
              <w:rPr>
                <w:spacing w:val="-1"/>
              </w:rPr>
              <w:t xml:space="preserve"> </w:t>
            </w:r>
            <w:r>
              <w:t>X,</w:t>
            </w:r>
            <w:r>
              <w:rPr>
                <w:spacing w:val="-2"/>
              </w:rPr>
              <w:t xml:space="preserve"> </w:t>
            </w:r>
            <w:r>
              <w:t>X</w:t>
            </w:r>
            <w:r>
              <w:rPr>
                <w:spacing w:val="-2"/>
              </w:rPr>
              <w:t xml:space="preserve"> </w:t>
            </w:r>
            <w:r>
              <w:t>Bar,</w:t>
            </w:r>
            <w:r>
              <w:rPr>
                <w:spacing w:val="-1"/>
              </w:rPr>
              <w:t xml:space="preserve"> </w:t>
            </w:r>
            <w:r>
              <w:t>and</w:t>
            </w:r>
            <w:r>
              <w:rPr>
                <w:spacing w:val="-1"/>
              </w:rPr>
              <w:t xml:space="preserve"> </w:t>
            </w:r>
            <w:r>
              <w:t>R</w:t>
            </w:r>
            <w:r>
              <w:rPr>
                <w:spacing w:val="-1"/>
              </w:rPr>
              <w:t xml:space="preserve"> </w:t>
            </w:r>
            <w:r>
              <w:t>charts</w:t>
            </w:r>
            <w:r>
              <w:rPr>
                <w:spacing w:val="-1"/>
              </w:rPr>
              <w:t xml:space="preserve"> </w:t>
            </w:r>
            <w:r>
              <w:t>and</w:t>
            </w:r>
            <w:r>
              <w:rPr>
                <w:spacing w:val="-1"/>
              </w:rPr>
              <w:t xml:space="preserve"> </w:t>
            </w:r>
            <w:r>
              <w:t>control</w:t>
            </w:r>
            <w:r>
              <w:rPr>
                <w:spacing w:val="-1"/>
              </w:rPr>
              <w:t xml:space="preserve"> </w:t>
            </w:r>
            <w:r>
              <w:t>charts</w:t>
            </w:r>
            <w:r>
              <w:rPr>
                <w:spacing w:val="-1"/>
              </w:rPr>
              <w:t xml:space="preserve"> </w:t>
            </w:r>
            <w:r>
              <w:t>for</w:t>
            </w:r>
            <w:r>
              <w:rPr>
                <w:spacing w:val="-3"/>
              </w:rPr>
              <w:t xml:space="preserve"> </w:t>
            </w:r>
            <w:r>
              <w:t>attributes-p,</w:t>
            </w:r>
            <w:r>
              <w:rPr>
                <w:spacing w:val="-1"/>
              </w:rPr>
              <w:t xml:space="preserve"> </w:t>
            </w:r>
            <w:r>
              <w:t>Np,</w:t>
            </w:r>
            <w:r>
              <w:rPr>
                <w:spacing w:val="-2"/>
              </w:rPr>
              <w:t xml:space="preserve"> </w:t>
            </w:r>
            <w:r>
              <w:t>and</w:t>
            </w:r>
            <w:r>
              <w:rPr>
                <w:spacing w:val="-1"/>
              </w:rPr>
              <w:t xml:space="preserve"> </w:t>
            </w:r>
            <w:r>
              <w:t>c charts.</w:t>
            </w:r>
            <w:r>
              <w:rPr>
                <w:spacing w:val="-6"/>
              </w:rPr>
              <w:t xml:space="preserve"> </w:t>
            </w:r>
            <w:r>
              <w:t>Acceptance sampling plan and occurrence. Vendor selection and vendor rating.</w:t>
            </w:r>
          </w:p>
        </w:tc>
      </w:tr>
      <w:tr w:rsidR="006E7430" w14:paraId="54C5D55F" w14:textId="77777777">
        <w:trPr>
          <w:trHeight w:val="1281"/>
        </w:trPr>
        <w:tc>
          <w:tcPr>
            <w:tcW w:w="1329" w:type="dxa"/>
            <w:tcBorders>
              <w:top w:val="single" w:sz="4" w:space="0" w:color="000000"/>
              <w:left w:val="single" w:sz="4" w:space="0" w:color="000000"/>
              <w:bottom w:val="single" w:sz="4" w:space="0" w:color="000000"/>
              <w:right w:val="single" w:sz="4" w:space="0" w:color="000000"/>
            </w:tcBorders>
          </w:tcPr>
          <w:p w14:paraId="75B035D6" w14:textId="77777777" w:rsidR="006E7430" w:rsidRDefault="006E7430">
            <w:pPr>
              <w:rPr>
                <w:b/>
              </w:rPr>
            </w:pPr>
          </w:p>
          <w:p w14:paraId="040E5A71" w14:textId="77777777" w:rsidR="006E7430" w:rsidRDefault="006E7430">
            <w:pPr>
              <w:rPr>
                <w:b/>
              </w:rPr>
            </w:pPr>
          </w:p>
          <w:p w14:paraId="35B052BB" w14:textId="77777777" w:rsidR="006E7430" w:rsidRDefault="00000000">
            <w:pPr>
              <w:rPr>
                <w:b/>
              </w:rPr>
            </w:pPr>
            <w:r>
              <w:rPr>
                <w:b/>
              </w:rPr>
              <w:t>UNIT - IV</w:t>
            </w:r>
          </w:p>
        </w:tc>
        <w:tc>
          <w:tcPr>
            <w:tcW w:w="9356" w:type="dxa"/>
            <w:tcBorders>
              <w:top w:val="single" w:sz="4" w:space="0" w:color="000000"/>
              <w:left w:val="single" w:sz="4" w:space="0" w:color="000000"/>
              <w:bottom w:val="single" w:sz="4" w:space="0" w:color="000000"/>
              <w:right w:val="single" w:sz="4" w:space="0" w:color="000000"/>
            </w:tcBorders>
          </w:tcPr>
          <w:p w14:paraId="486293D2" w14:textId="77777777" w:rsidR="006E7430" w:rsidRDefault="00000000">
            <w:pPr>
              <w:pStyle w:val="BodyText"/>
              <w:spacing w:before="24"/>
              <w:ind w:left="157"/>
            </w:pPr>
            <w:r>
              <w:t>Management</w:t>
            </w:r>
            <w:r>
              <w:rPr>
                <w:spacing w:val="-4"/>
              </w:rPr>
              <w:t xml:space="preserve"> </w:t>
            </w:r>
            <w:r>
              <w:t xml:space="preserve">of </w:t>
            </w:r>
            <w:r>
              <w:rPr>
                <w:spacing w:val="-2"/>
              </w:rPr>
              <w:t>Quality</w:t>
            </w:r>
          </w:p>
          <w:p w14:paraId="08CDA87F" w14:textId="77777777" w:rsidR="006E7430" w:rsidRDefault="00000000">
            <w:pPr>
              <w:pStyle w:val="BodyText"/>
              <w:spacing w:before="26" w:line="259" w:lineRule="auto"/>
              <w:ind w:left="167" w:right="283" w:hanging="10"/>
              <w:jc w:val="both"/>
            </w:pPr>
            <w:r>
              <w:t>Facets of quality, quality planning, quality improvement methods. Kaizen, quality audits, medical audit, accreditation, nursing care standards, Six Sigma, JIT and NABI.</w:t>
            </w:r>
          </w:p>
        </w:tc>
      </w:tr>
      <w:tr w:rsidR="006E7430" w14:paraId="6850874E" w14:textId="77777777">
        <w:trPr>
          <w:trHeight w:val="1617"/>
        </w:trPr>
        <w:tc>
          <w:tcPr>
            <w:tcW w:w="1329" w:type="dxa"/>
            <w:tcBorders>
              <w:top w:val="single" w:sz="4" w:space="0" w:color="000000"/>
              <w:left w:val="single" w:sz="4" w:space="0" w:color="000000"/>
              <w:bottom w:val="single" w:sz="4" w:space="0" w:color="000000"/>
              <w:right w:val="single" w:sz="4" w:space="0" w:color="000000"/>
            </w:tcBorders>
          </w:tcPr>
          <w:p w14:paraId="4497710F" w14:textId="77777777" w:rsidR="006E7430" w:rsidRDefault="006E7430">
            <w:pPr>
              <w:rPr>
                <w:b/>
              </w:rPr>
            </w:pPr>
          </w:p>
          <w:p w14:paraId="00D9143C" w14:textId="77777777" w:rsidR="006E7430" w:rsidRDefault="006E7430">
            <w:pPr>
              <w:rPr>
                <w:b/>
              </w:rPr>
            </w:pPr>
          </w:p>
          <w:p w14:paraId="22E9F5B9" w14:textId="77777777" w:rsidR="006E7430" w:rsidRDefault="00000000">
            <w:pPr>
              <w:rPr>
                <w:b/>
              </w:rPr>
            </w:pPr>
            <w:r>
              <w:rPr>
                <w:b/>
              </w:rPr>
              <w:t>UNIT – V</w:t>
            </w:r>
          </w:p>
        </w:tc>
        <w:tc>
          <w:tcPr>
            <w:tcW w:w="9356" w:type="dxa"/>
            <w:tcBorders>
              <w:top w:val="single" w:sz="4" w:space="0" w:color="000000"/>
              <w:left w:val="single" w:sz="4" w:space="0" w:color="000000"/>
              <w:bottom w:val="single" w:sz="4" w:space="0" w:color="000000"/>
              <w:right w:val="single" w:sz="4" w:space="0" w:color="000000"/>
            </w:tcBorders>
          </w:tcPr>
          <w:p w14:paraId="04848F55" w14:textId="77777777" w:rsidR="006E7430" w:rsidRDefault="00000000">
            <w:pPr>
              <w:pStyle w:val="BodyText"/>
              <w:spacing w:before="24"/>
              <w:ind w:left="157"/>
              <w:jc w:val="both"/>
            </w:pPr>
            <w:r>
              <w:t>Systems</w:t>
            </w:r>
            <w:r>
              <w:rPr>
                <w:spacing w:val="-4"/>
              </w:rPr>
              <w:t xml:space="preserve"> </w:t>
            </w:r>
            <w:r>
              <w:t>approach</w:t>
            </w:r>
            <w:r>
              <w:rPr>
                <w:spacing w:val="-3"/>
              </w:rPr>
              <w:t xml:space="preserve"> </w:t>
            </w:r>
            <w:r>
              <w:t>to</w:t>
            </w:r>
            <w:r>
              <w:rPr>
                <w:spacing w:val="-3"/>
              </w:rPr>
              <w:t xml:space="preserve"> </w:t>
            </w:r>
            <w:r>
              <w:rPr>
                <w:spacing w:val="-2"/>
              </w:rPr>
              <w:t>Quality</w:t>
            </w:r>
          </w:p>
          <w:p w14:paraId="6C7B55AE" w14:textId="77777777" w:rsidR="006E7430" w:rsidRDefault="00000000">
            <w:pPr>
              <w:pStyle w:val="BodyText"/>
              <w:spacing w:before="26"/>
              <w:ind w:left="157"/>
              <w:jc w:val="both"/>
            </w:pPr>
            <w:r>
              <w:t>Introduction</w:t>
            </w:r>
            <w:r>
              <w:rPr>
                <w:spacing w:val="-2"/>
              </w:rPr>
              <w:t xml:space="preserve"> </w:t>
            </w:r>
            <w:r>
              <w:t>to</w:t>
            </w:r>
            <w:r>
              <w:rPr>
                <w:spacing w:val="-1"/>
              </w:rPr>
              <w:t xml:space="preserve"> </w:t>
            </w:r>
            <w:r>
              <w:t>ISO</w:t>
            </w:r>
            <w:r>
              <w:rPr>
                <w:spacing w:val="-2"/>
              </w:rPr>
              <w:t xml:space="preserve"> </w:t>
            </w:r>
            <w:r>
              <w:t>2000,</w:t>
            </w:r>
            <w:r>
              <w:rPr>
                <w:spacing w:val="-1"/>
              </w:rPr>
              <w:t xml:space="preserve"> </w:t>
            </w:r>
            <w:r>
              <w:t>ISO</w:t>
            </w:r>
            <w:r>
              <w:rPr>
                <w:spacing w:val="-2"/>
              </w:rPr>
              <w:t xml:space="preserve"> </w:t>
            </w:r>
            <w:r>
              <w:t>14000,</w:t>
            </w:r>
            <w:r>
              <w:rPr>
                <w:spacing w:val="-1"/>
              </w:rPr>
              <w:t xml:space="preserve"> </w:t>
            </w:r>
            <w:r>
              <w:t>and</w:t>
            </w:r>
            <w:r>
              <w:rPr>
                <w:spacing w:val="-1"/>
              </w:rPr>
              <w:t xml:space="preserve"> </w:t>
            </w:r>
            <w:r>
              <w:t>ISO</w:t>
            </w:r>
            <w:r>
              <w:rPr>
                <w:spacing w:val="-2"/>
              </w:rPr>
              <w:t xml:space="preserve"> 18000.</w:t>
            </w:r>
          </w:p>
          <w:p w14:paraId="5292D355" w14:textId="77777777" w:rsidR="006E7430" w:rsidRDefault="00000000">
            <w:pPr>
              <w:pStyle w:val="BodyText"/>
              <w:spacing w:before="26" w:line="259" w:lineRule="auto"/>
              <w:ind w:left="167" w:right="279" w:hanging="10"/>
              <w:jc w:val="both"/>
            </w:pPr>
            <w:r>
              <w:t>Documentation of quality systems, quality manual, procedure manuals, work instruction manuals and records</w:t>
            </w:r>
            <w:r>
              <w:rPr>
                <w:spacing w:val="-4"/>
              </w:rPr>
              <w:t xml:space="preserve"> </w:t>
            </w:r>
            <w:r>
              <w:t>for</w:t>
            </w:r>
            <w:r>
              <w:rPr>
                <w:spacing w:val="-7"/>
              </w:rPr>
              <w:t xml:space="preserve"> </w:t>
            </w:r>
            <w:r>
              <w:t>ISO</w:t>
            </w:r>
            <w:r>
              <w:rPr>
                <w:spacing w:val="-6"/>
              </w:rPr>
              <w:t xml:space="preserve"> </w:t>
            </w:r>
            <w:r>
              <w:t>2000.Bench</w:t>
            </w:r>
            <w:r>
              <w:rPr>
                <w:spacing w:val="-6"/>
              </w:rPr>
              <w:t xml:space="preserve"> </w:t>
            </w:r>
            <w:r>
              <w:t>Marking</w:t>
            </w:r>
            <w:r>
              <w:rPr>
                <w:spacing w:val="-6"/>
              </w:rPr>
              <w:t xml:space="preserve"> </w:t>
            </w:r>
            <w:r>
              <w:t>and</w:t>
            </w:r>
            <w:r>
              <w:rPr>
                <w:spacing w:val="-4"/>
              </w:rPr>
              <w:t xml:space="preserve"> </w:t>
            </w:r>
            <w:r>
              <w:t>Business</w:t>
            </w:r>
            <w:r>
              <w:rPr>
                <w:spacing w:val="-6"/>
              </w:rPr>
              <w:t xml:space="preserve"> </w:t>
            </w:r>
            <w:r>
              <w:t>Process</w:t>
            </w:r>
            <w:r>
              <w:rPr>
                <w:spacing w:val="-5"/>
              </w:rPr>
              <w:t xml:space="preserve"> </w:t>
            </w:r>
            <w:r>
              <w:t>Reengineering.</w:t>
            </w:r>
            <w:r>
              <w:rPr>
                <w:spacing w:val="-4"/>
              </w:rPr>
              <w:t xml:space="preserve"> </w:t>
            </w:r>
            <w:r>
              <w:t>Definition,</w:t>
            </w:r>
            <w:r>
              <w:rPr>
                <w:spacing w:val="-6"/>
              </w:rPr>
              <w:t xml:space="preserve"> </w:t>
            </w:r>
            <w:r>
              <w:t>methodology</w:t>
            </w:r>
            <w:r>
              <w:rPr>
                <w:spacing w:val="-5"/>
              </w:rPr>
              <w:t xml:space="preserve"> </w:t>
            </w:r>
            <w:r>
              <w:t>and design, evaluation and analysis.</w:t>
            </w:r>
          </w:p>
          <w:p w14:paraId="65C24150" w14:textId="77777777" w:rsidR="006E7430" w:rsidRDefault="006E7430"/>
        </w:tc>
      </w:tr>
    </w:tbl>
    <w:p w14:paraId="7463B517" w14:textId="77777777" w:rsidR="006E7430" w:rsidRDefault="006E7430">
      <w:pPr>
        <w:sectPr w:rsidR="006E7430">
          <w:type w:val="continuous"/>
          <w:pgSz w:w="12240" w:h="15840"/>
          <w:pgMar w:top="1760" w:right="425" w:bottom="280" w:left="850" w:header="720" w:footer="720" w:gutter="0"/>
          <w:cols w:space="720"/>
        </w:sectPr>
      </w:pPr>
    </w:p>
    <w:p w14:paraId="302739EE" w14:textId="77777777" w:rsidR="006E7430" w:rsidRDefault="00000000">
      <w:r>
        <w:lastRenderedPageBreak/>
        <w:t>CO-PO Mapping:</w:t>
      </w:r>
    </w:p>
    <w:p w14:paraId="6BE61BA0" w14:textId="77777777" w:rsidR="006E7430" w:rsidRDefault="00000000">
      <w:r>
        <w:t>(1: Slight [Low</w:t>
      </w:r>
      <w:proofErr w:type="gramStart"/>
      <w:r>
        <w:t>];  2</w:t>
      </w:r>
      <w:proofErr w:type="gramEnd"/>
      <w:r>
        <w:t>: Moderate [Medium</w:t>
      </w:r>
      <w:proofErr w:type="gramStart"/>
      <w:r>
        <w:t>];  3</w:t>
      </w:r>
      <w:proofErr w:type="gramEnd"/>
      <w:r>
        <w:t>: Substantial [High</w:t>
      </w:r>
      <w:proofErr w:type="gramStart"/>
      <w:r>
        <w:t>],  '</w:t>
      </w:r>
      <w:proofErr w:type="gramEnd"/>
      <w:r>
        <w:t>-</w:t>
      </w:r>
      <w:proofErr w:type="gramStart"/>
      <w:r>
        <w:t>' :</w:t>
      </w:r>
      <w:proofErr w:type="gramEnd"/>
      <w:r>
        <w:t xml:space="preserve"> No Correlation)</w:t>
      </w:r>
    </w:p>
    <w:p w14:paraId="75BEC3DB" w14:textId="77777777" w:rsidR="006E7430" w:rsidRDefault="006E7430">
      <w:pPr>
        <w:rPr>
          <w:b/>
        </w:rPr>
      </w:pPr>
    </w:p>
    <w:tbl>
      <w:tblPr>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57"/>
        <w:gridCol w:w="423"/>
        <w:gridCol w:w="571"/>
        <w:gridCol w:w="490"/>
        <w:gridCol w:w="490"/>
        <w:gridCol w:w="576"/>
        <w:gridCol w:w="490"/>
        <w:gridCol w:w="422"/>
        <w:gridCol w:w="408"/>
        <w:gridCol w:w="495"/>
        <w:gridCol w:w="576"/>
        <w:gridCol w:w="572"/>
        <w:gridCol w:w="658"/>
        <w:gridCol w:w="577"/>
        <w:gridCol w:w="735"/>
        <w:gridCol w:w="740"/>
        <w:gridCol w:w="644"/>
      </w:tblGrid>
      <w:tr w:rsidR="006E7430" w14:paraId="356B4369" w14:textId="77777777">
        <w:trPr>
          <w:trHeight w:val="364"/>
        </w:trPr>
        <w:tc>
          <w:tcPr>
            <w:tcW w:w="557" w:type="dxa"/>
            <w:tcBorders>
              <w:top w:val="single" w:sz="4" w:space="0" w:color="000000"/>
              <w:left w:val="single" w:sz="4" w:space="0" w:color="000000"/>
              <w:bottom w:val="single" w:sz="4" w:space="0" w:color="000000"/>
              <w:right w:val="single" w:sz="4" w:space="0" w:color="000000"/>
            </w:tcBorders>
            <w:shd w:val="clear" w:color="auto" w:fill="92D050"/>
          </w:tcPr>
          <w:p w14:paraId="326C96C7" w14:textId="77777777" w:rsidR="006E7430" w:rsidRDefault="006E7430"/>
        </w:tc>
        <w:tc>
          <w:tcPr>
            <w:tcW w:w="423" w:type="dxa"/>
            <w:tcBorders>
              <w:top w:val="single" w:sz="4" w:space="0" w:color="000000"/>
              <w:left w:val="single" w:sz="4" w:space="0" w:color="000000"/>
              <w:bottom w:val="single" w:sz="4" w:space="0" w:color="000000"/>
              <w:right w:val="single" w:sz="4" w:space="0" w:color="000000"/>
            </w:tcBorders>
            <w:shd w:val="clear" w:color="auto" w:fill="92D050"/>
          </w:tcPr>
          <w:p w14:paraId="0AE131A1" w14:textId="77777777" w:rsidR="006E7430" w:rsidRDefault="00000000">
            <w:r>
              <w:t>PO1</w:t>
            </w:r>
          </w:p>
        </w:tc>
        <w:tc>
          <w:tcPr>
            <w:tcW w:w="571" w:type="dxa"/>
            <w:tcBorders>
              <w:top w:val="single" w:sz="4" w:space="0" w:color="000000"/>
              <w:left w:val="single" w:sz="4" w:space="0" w:color="000000"/>
              <w:bottom w:val="single" w:sz="4" w:space="0" w:color="000000"/>
              <w:right w:val="single" w:sz="4" w:space="0" w:color="000000"/>
            </w:tcBorders>
            <w:shd w:val="clear" w:color="auto" w:fill="92D050"/>
          </w:tcPr>
          <w:p w14:paraId="7C399F16" w14:textId="77777777" w:rsidR="006E7430" w:rsidRDefault="00000000">
            <w:r>
              <w:t>PO2</w:t>
            </w:r>
          </w:p>
        </w:tc>
        <w:tc>
          <w:tcPr>
            <w:tcW w:w="490" w:type="dxa"/>
            <w:tcBorders>
              <w:top w:val="single" w:sz="4" w:space="0" w:color="000000"/>
              <w:left w:val="single" w:sz="4" w:space="0" w:color="000000"/>
              <w:bottom w:val="single" w:sz="4" w:space="0" w:color="000000"/>
              <w:right w:val="single" w:sz="4" w:space="0" w:color="000000"/>
            </w:tcBorders>
            <w:shd w:val="clear" w:color="auto" w:fill="92D050"/>
          </w:tcPr>
          <w:p w14:paraId="499918A3" w14:textId="77777777" w:rsidR="006E7430" w:rsidRDefault="00000000">
            <w:r>
              <w:t>PO3</w:t>
            </w:r>
          </w:p>
        </w:tc>
        <w:tc>
          <w:tcPr>
            <w:tcW w:w="490" w:type="dxa"/>
            <w:tcBorders>
              <w:top w:val="single" w:sz="4" w:space="0" w:color="000000"/>
              <w:left w:val="single" w:sz="4" w:space="0" w:color="000000"/>
              <w:bottom w:val="single" w:sz="4" w:space="0" w:color="000000"/>
              <w:right w:val="single" w:sz="4" w:space="0" w:color="000000"/>
            </w:tcBorders>
            <w:shd w:val="clear" w:color="auto" w:fill="92D050"/>
          </w:tcPr>
          <w:p w14:paraId="1152F29E" w14:textId="77777777" w:rsidR="006E7430" w:rsidRDefault="00000000">
            <w:r>
              <w:t>PO4</w:t>
            </w:r>
          </w:p>
        </w:tc>
        <w:tc>
          <w:tcPr>
            <w:tcW w:w="576" w:type="dxa"/>
            <w:tcBorders>
              <w:top w:val="single" w:sz="4" w:space="0" w:color="000000"/>
              <w:left w:val="single" w:sz="4" w:space="0" w:color="000000"/>
              <w:bottom w:val="single" w:sz="4" w:space="0" w:color="000000"/>
              <w:right w:val="single" w:sz="4" w:space="0" w:color="000000"/>
            </w:tcBorders>
            <w:shd w:val="clear" w:color="auto" w:fill="92D050"/>
          </w:tcPr>
          <w:p w14:paraId="3632633A" w14:textId="77777777" w:rsidR="006E7430" w:rsidRDefault="00000000">
            <w:r>
              <w:t>PO5</w:t>
            </w:r>
          </w:p>
        </w:tc>
        <w:tc>
          <w:tcPr>
            <w:tcW w:w="490" w:type="dxa"/>
            <w:tcBorders>
              <w:top w:val="single" w:sz="4" w:space="0" w:color="000000"/>
              <w:left w:val="single" w:sz="4" w:space="0" w:color="000000"/>
              <w:bottom w:val="single" w:sz="4" w:space="0" w:color="000000"/>
              <w:right w:val="single" w:sz="4" w:space="0" w:color="000000"/>
            </w:tcBorders>
            <w:shd w:val="clear" w:color="auto" w:fill="92D050"/>
          </w:tcPr>
          <w:p w14:paraId="46157B04" w14:textId="77777777" w:rsidR="006E7430" w:rsidRDefault="00000000">
            <w:r>
              <w:t>PO6</w:t>
            </w:r>
          </w:p>
        </w:tc>
        <w:tc>
          <w:tcPr>
            <w:tcW w:w="422" w:type="dxa"/>
            <w:tcBorders>
              <w:top w:val="single" w:sz="4" w:space="0" w:color="000000"/>
              <w:left w:val="single" w:sz="4" w:space="0" w:color="000000"/>
              <w:bottom w:val="single" w:sz="4" w:space="0" w:color="000000"/>
              <w:right w:val="single" w:sz="4" w:space="0" w:color="000000"/>
            </w:tcBorders>
            <w:shd w:val="clear" w:color="auto" w:fill="92D050"/>
          </w:tcPr>
          <w:p w14:paraId="411D2537" w14:textId="77777777" w:rsidR="006E7430" w:rsidRDefault="00000000">
            <w:r>
              <w:t>PO7</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Pr>
          <w:p w14:paraId="162983E1" w14:textId="77777777" w:rsidR="006E7430" w:rsidRDefault="00000000">
            <w:r>
              <w:t>PO8</w:t>
            </w:r>
          </w:p>
        </w:tc>
        <w:tc>
          <w:tcPr>
            <w:tcW w:w="495" w:type="dxa"/>
            <w:tcBorders>
              <w:top w:val="single" w:sz="4" w:space="0" w:color="000000"/>
              <w:left w:val="single" w:sz="4" w:space="0" w:color="000000"/>
              <w:bottom w:val="single" w:sz="4" w:space="0" w:color="000000"/>
              <w:right w:val="single" w:sz="4" w:space="0" w:color="000000"/>
            </w:tcBorders>
            <w:shd w:val="clear" w:color="auto" w:fill="92D050"/>
          </w:tcPr>
          <w:p w14:paraId="51B4FA7F" w14:textId="77777777" w:rsidR="006E7430" w:rsidRDefault="00000000">
            <w:r>
              <w:t>PO9</w:t>
            </w:r>
          </w:p>
        </w:tc>
        <w:tc>
          <w:tcPr>
            <w:tcW w:w="576" w:type="dxa"/>
            <w:tcBorders>
              <w:top w:val="single" w:sz="4" w:space="0" w:color="000000"/>
              <w:left w:val="single" w:sz="4" w:space="0" w:color="000000"/>
              <w:bottom w:val="single" w:sz="4" w:space="0" w:color="000000"/>
              <w:right w:val="single" w:sz="4" w:space="0" w:color="000000"/>
            </w:tcBorders>
            <w:shd w:val="clear" w:color="auto" w:fill="92D050"/>
          </w:tcPr>
          <w:p w14:paraId="26FAB6FA" w14:textId="77777777" w:rsidR="006E7430" w:rsidRDefault="00000000">
            <w:r>
              <w:t>PO10</w:t>
            </w:r>
          </w:p>
        </w:tc>
        <w:tc>
          <w:tcPr>
            <w:tcW w:w="572" w:type="dxa"/>
            <w:tcBorders>
              <w:top w:val="single" w:sz="4" w:space="0" w:color="000000"/>
              <w:left w:val="single" w:sz="4" w:space="0" w:color="000000"/>
              <w:bottom w:val="single" w:sz="4" w:space="0" w:color="000000"/>
              <w:right w:val="single" w:sz="4" w:space="0" w:color="000000"/>
            </w:tcBorders>
            <w:shd w:val="clear" w:color="auto" w:fill="00AEEE"/>
          </w:tcPr>
          <w:p w14:paraId="7B4A4A51" w14:textId="77777777" w:rsidR="006E7430" w:rsidRDefault="00000000">
            <w:r>
              <w:t>PSO1</w:t>
            </w:r>
          </w:p>
        </w:tc>
        <w:tc>
          <w:tcPr>
            <w:tcW w:w="658" w:type="dxa"/>
            <w:tcBorders>
              <w:top w:val="single" w:sz="4" w:space="0" w:color="000000"/>
              <w:left w:val="single" w:sz="4" w:space="0" w:color="000000"/>
              <w:bottom w:val="single" w:sz="4" w:space="0" w:color="000000"/>
              <w:right w:val="single" w:sz="4" w:space="0" w:color="000000"/>
            </w:tcBorders>
            <w:shd w:val="clear" w:color="auto" w:fill="00AEEE"/>
          </w:tcPr>
          <w:p w14:paraId="6C11F9C9" w14:textId="77777777" w:rsidR="006E7430" w:rsidRDefault="00000000">
            <w:r>
              <w:t>PSO2</w:t>
            </w:r>
          </w:p>
        </w:tc>
        <w:tc>
          <w:tcPr>
            <w:tcW w:w="577" w:type="dxa"/>
            <w:tcBorders>
              <w:top w:val="single" w:sz="4" w:space="0" w:color="000000"/>
              <w:left w:val="single" w:sz="4" w:space="0" w:color="000000"/>
              <w:bottom w:val="single" w:sz="4" w:space="0" w:color="000000"/>
              <w:right w:val="single" w:sz="4" w:space="0" w:color="000000"/>
            </w:tcBorders>
            <w:shd w:val="clear" w:color="auto" w:fill="00AEEE"/>
          </w:tcPr>
          <w:p w14:paraId="08A897AC" w14:textId="77777777" w:rsidR="006E7430" w:rsidRDefault="00000000">
            <w:r>
              <w:t>PSO3</w:t>
            </w:r>
          </w:p>
        </w:tc>
        <w:tc>
          <w:tcPr>
            <w:tcW w:w="735" w:type="dxa"/>
            <w:tcBorders>
              <w:top w:val="single" w:sz="4" w:space="0" w:color="000000"/>
              <w:left w:val="single" w:sz="4" w:space="0" w:color="000000"/>
              <w:bottom w:val="single" w:sz="4" w:space="0" w:color="000000"/>
              <w:right w:val="single" w:sz="4" w:space="0" w:color="000000"/>
            </w:tcBorders>
            <w:shd w:val="clear" w:color="auto" w:fill="00AEEE"/>
          </w:tcPr>
          <w:p w14:paraId="46CF5A81" w14:textId="77777777" w:rsidR="006E7430" w:rsidRDefault="00000000">
            <w:r>
              <w:t>PSO4</w:t>
            </w:r>
          </w:p>
        </w:tc>
        <w:tc>
          <w:tcPr>
            <w:tcW w:w="740" w:type="dxa"/>
            <w:tcBorders>
              <w:top w:val="single" w:sz="4" w:space="0" w:color="000000"/>
              <w:left w:val="single" w:sz="4" w:space="0" w:color="000000"/>
              <w:bottom w:val="single" w:sz="4" w:space="0" w:color="000000"/>
              <w:right w:val="single" w:sz="4" w:space="0" w:color="000000"/>
            </w:tcBorders>
            <w:shd w:val="clear" w:color="auto" w:fill="00AEEE"/>
          </w:tcPr>
          <w:p w14:paraId="1BCFE979" w14:textId="77777777" w:rsidR="006E7430" w:rsidRDefault="00000000">
            <w:r>
              <w:t>PSO5</w:t>
            </w:r>
          </w:p>
        </w:tc>
        <w:tc>
          <w:tcPr>
            <w:tcW w:w="644" w:type="dxa"/>
            <w:tcBorders>
              <w:top w:val="single" w:sz="4" w:space="0" w:color="000000"/>
              <w:left w:val="single" w:sz="4" w:space="0" w:color="000000"/>
              <w:bottom w:val="single" w:sz="4" w:space="0" w:color="000000"/>
              <w:right w:val="nil"/>
            </w:tcBorders>
            <w:shd w:val="clear" w:color="auto" w:fill="00AEEE"/>
          </w:tcPr>
          <w:p w14:paraId="123C7BEF" w14:textId="77777777" w:rsidR="006E7430" w:rsidRDefault="00000000">
            <w:r>
              <w:t>PSO6</w:t>
            </w:r>
          </w:p>
        </w:tc>
      </w:tr>
      <w:tr w:rsidR="006E7430" w14:paraId="5E8298AD" w14:textId="77777777">
        <w:trPr>
          <w:trHeight w:val="369"/>
        </w:trPr>
        <w:tc>
          <w:tcPr>
            <w:tcW w:w="557" w:type="dxa"/>
            <w:tcBorders>
              <w:top w:val="single" w:sz="4" w:space="0" w:color="000000"/>
              <w:left w:val="single" w:sz="4" w:space="0" w:color="000000"/>
              <w:bottom w:val="single" w:sz="4" w:space="0" w:color="000000"/>
              <w:right w:val="single" w:sz="4" w:space="0" w:color="000000"/>
            </w:tcBorders>
            <w:shd w:val="clear" w:color="auto" w:fill="E2B8B7"/>
          </w:tcPr>
          <w:p w14:paraId="6F05E6D6" w14:textId="77777777" w:rsidR="006E7430" w:rsidRDefault="00000000">
            <w:r>
              <w:t>CO1</w:t>
            </w:r>
          </w:p>
        </w:tc>
        <w:tc>
          <w:tcPr>
            <w:tcW w:w="423" w:type="dxa"/>
            <w:tcBorders>
              <w:top w:val="single" w:sz="4" w:space="0" w:color="000000"/>
              <w:left w:val="single" w:sz="4" w:space="0" w:color="000000"/>
              <w:bottom w:val="single" w:sz="4" w:space="0" w:color="000000"/>
              <w:right w:val="single" w:sz="4" w:space="0" w:color="000000"/>
            </w:tcBorders>
          </w:tcPr>
          <w:p w14:paraId="50759BD3" w14:textId="77777777" w:rsidR="006E7430" w:rsidRDefault="00000000">
            <w:r>
              <w:t>3</w:t>
            </w:r>
          </w:p>
        </w:tc>
        <w:tc>
          <w:tcPr>
            <w:tcW w:w="571" w:type="dxa"/>
            <w:tcBorders>
              <w:top w:val="single" w:sz="4" w:space="0" w:color="000000"/>
              <w:left w:val="single" w:sz="4" w:space="0" w:color="000000"/>
              <w:bottom w:val="single" w:sz="4" w:space="0" w:color="000000"/>
              <w:right w:val="single" w:sz="4" w:space="0" w:color="000000"/>
            </w:tcBorders>
          </w:tcPr>
          <w:p w14:paraId="4AE7BFB3" w14:textId="77777777" w:rsidR="006E7430" w:rsidRDefault="00000000">
            <w:r>
              <w:t>3</w:t>
            </w:r>
          </w:p>
        </w:tc>
        <w:tc>
          <w:tcPr>
            <w:tcW w:w="490" w:type="dxa"/>
            <w:tcBorders>
              <w:top w:val="single" w:sz="4" w:space="0" w:color="000000"/>
              <w:left w:val="single" w:sz="4" w:space="0" w:color="000000"/>
              <w:bottom w:val="single" w:sz="4" w:space="0" w:color="000000"/>
              <w:right w:val="single" w:sz="4" w:space="0" w:color="000000"/>
            </w:tcBorders>
          </w:tcPr>
          <w:p w14:paraId="37B20BE5" w14:textId="77777777" w:rsidR="006E7430" w:rsidRDefault="00000000">
            <w:r>
              <w:t>2</w:t>
            </w:r>
          </w:p>
        </w:tc>
        <w:tc>
          <w:tcPr>
            <w:tcW w:w="490" w:type="dxa"/>
            <w:tcBorders>
              <w:top w:val="single" w:sz="4" w:space="0" w:color="000000"/>
              <w:left w:val="single" w:sz="4" w:space="0" w:color="000000"/>
              <w:bottom w:val="single" w:sz="4" w:space="0" w:color="000000"/>
              <w:right w:val="single" w:sz="4" w:space="0" w:color="000000"/>
            </w:tcBorders>
          </w:tcPr>
          <w:p w14:paraId="447F302D" w14:textId="77777777" w:rsidR="006E7430" w:rsidRDefault="00000000">
            <w:r>
              <w:t>3</w:t>
            </w:r>
          </w:p>
        </w:tc>
        <w:tc>
          <w:tcPr>
            <w:tcW w:w="576" w:type="dxa"/>
            <w:tcBorders>
              <w:top w:val="single" w:sz="4" w:space="0" w:color="000000"/>
              <w:left w:val="single" w:sz="4" w:space="0" w:color="000000"/>
              <w:bottom w:val="single" w:sz="4" w:space="0" w:color="000000"/>
              <w:right w:val="single" w:sz="4" w:space="0" w:color="000000"/>
            </w:tcBorders>
          </w:tcPr>
          <w:p w14:paraId="5E67FBF9" w14:textId="77777777" w:rsidR="006E7430" w:rsidRDefault="00000000">
            <w:r>
              <w:t>3</w:t>
            </w:r>
          </w:p>
        </w:tc>
        <w:tc>
          <w:tcPr>
            <w:tcW w:w="490" w:type="dxa"/>
            <w:tcBorders>
              <w:top w:val="single" w:sz="4" w:space="0" w:color="000000"/>
              <w:left w:val="single" w:sz="4" w:space="0" w:color="000000"/>
              <w:bottom w:val="single" w:sz="4" w:space="0" w:color="000000"/>
              <w:right w:val="single" w:sz="4" w:space="0" w:color="000000"/>
            </w:tcBorders>
          </w:tcPr>
          <w:p w14:paraId="563A6030" w14:textId="77777777" w:rsidR="006E7430" w:rsidRDefault="00000000">
            <w:r>
              <w:t>3</w:t>
            </w:r>
          </w:p>
        </w:tc>
        <w:tc>
          <w:tcPr>
            <w:tcW w:w="422" w:type="dxa"/>
            <w:tcBorders>
              <w:top w:val="single" w:sz="4" w:space="0" w:color="000000"/>
              <w:left w:val="single" w:sz="4" w:space="0" w:color="000000"/>
              <w:bottom w:val="single" w:sz="4" w:space="0" w:color="000000"/>
              <w:right w:val="single" w:sz="4" w:space="0" w:color="000000"/>
            </w:tcBorders>
          </w:tcPr>
          <w:p w14:paraId="1888FE63" w14:textId="77777777" w:rsidR="006E7430" w:rsidRDefault="00000000">
            <w:r>
              <w:t>1</w:t>
            </w:r>
          </w:p>
        </w:tc>
        <w:tc>
          <w:tcPr>
            <w:tcW w:w="408" w:type="dxa"/>
            <w:tcBorders>
              <w:top w:val="single" w:sz="4" w:space="0" w:color="000000"/>
              <w:left w:val="single" w:sz="4" w:space="0" w:color="000000"/>
              <w:bottom w:val="single" w:sz="4" w:space="0" w:color="000000"/>
              <w:right w:val="single" w:sz="4" w:space="0" w:color="000000"/>
            </w:tcBorders>
          </w:tcPr>
          <w:p w14:paraId="5A93D37C" w14:textId="77777777" w:rsidR="006E7430" w:rsidRDefault="00000000">
            <w:r>
              <w:t>2</w:t>
            </w:r>
          </w:p>
        </w:tc>
        <w:tc>
          <w:tcPr>
            <w:tcW w:w="495" w:type="dxa"/>
            <w:tcBorders>
              <w:top w:val="single" w:sz="4" w:space="0" w:color="000000"/>
              <w:left w:val="single" w:sz="4" w:space="0" w:color="000000"/>
              <w:bottom w:val="single" w:sz="4" w:space="0" w:color="000000"/>
              <w:right w:val="single" w:sz="4" w:space="0" w:color="000000"/>
            </w:tcBorders>
          </w:tcPr>
          <w:p w14:paraId="74252CBC" w14:textId="77777777" w:rsidR="006E7430" w:rsidRDefault="00000000">
            <w:r>
              <w:t>2</w:t>
            </w:r>
          </w:p>
        </w:tc>
        <w:tc>
          <w:tcPr>
            <w:tcW w:w="576" w:type="dxa"/>
            <w:tcBorders>
              <w:top w:val="single" w:sz="4" w:space="0" w:color="000000"/>
              <w:left w:val="single" w:sz="4" w:space="0" w:color="000000"/>
              <w:bottom w:val="single" w:sz="4" w:space="0" w:color="000000"/>
              <w:right w:val="single" w:sz="4" w:space="0" w:color="000000"/>
            </w:tcBorders>
          </w:tcPr>
          <w:p w14:paraId="51322FB1" w14:textId="77777777" w:rsidR="006E7430" w:rsidRDefault="00000000">
            <w:r>
              <w:t>3</w:t>
            </w:r>
          </w:p>
        </w:tc>
        <w:tc>
          <w:tcPr>
            <w:tcW w:w="572" w:type="dxa"/>
            <w:tcBorders>
              <w:top w:val="single" w:sz="4" w:space="0" w:color="000000"/>
              <w:left w:val="single" w:sz="4" w:space="0" w:color="000000"/>
              <w:bottom w:val="single" w:sz="4" w:space="0" w:color="000000"/>
              <w:right w:val="single" w:sz="4" w:space="0" w:color="000000"/>
            </w:tcBorders>
          </w:tcPr>
          <w:p w14:paraId="0D5C7BD6" w14:textId="77777777" w:rsidR="006E7430" w:rsidRDefault="00000000">
            <w:r>
              <w:t>2</w:t>
            </w:r>
          </w:p>
        </w:tc>
        <w:tc>
          <w:tcPr>
            <w:tcW w:w="658" w:type="dxa"/>
            <w:tcBorders>
              <w:top w:val="single" w:sz="4" w:space="0" w:color="000000"/>
              <w:left w:val="single" w:sz="4" w:space="0" w:color="000000"/>
              <w:bottom w:val="single" w:sz="4" w:space="0" w:color="000000"/>
              <w:right w:val="single" w:sz="4" w:space="0" w:color="000000"/>
            </w:tcBorders>
          </w:tcPr>
          <w:p w14:paraId="30076EC0" w14:textId="77777777" w:rsidR="006E7430" w:rsidRDefault="00000000">
            <w:r>
              <w:t>3</w:t>
            </w:r>
          </w:p>
        </w:tc>
        <w:tc>
          <w:tcPr>
            <w:tcW w:w="577" w:type="dxa"/>
            <w:tcBorders>
              <w:top w:val="single" w:sz="4" w:space="0" w:color="000000"/>
              <w:left w:val="single" w:sz="4" w:space="0" w:color="000000"/>
              <w:bottom w:val="single" w:sz="4" w:space="0" w:color="000000"/>
              <w:right w:val="single" w:sz="4" w:space="0" w:color="000000"/>
            </w:tcBorders>
          </w:tcPr>
          <w:p w14:paraId="28308375" w14:textId="77777777" w:rsidR="006E7430" w:rsidRDefault="00000000">
            <w:r>
              <w:t>2</w:t>
            </w:r>
          </w:p>
        </w:tc>
        <w:tc>
          <w:tcPr>
            <w:tcW w:w="735" w:type="dxa"/>
            <w:tcBorders>
              <w:top w:val="single" w:sz="4" w:space="0" w:color="000000"/>
              <w:left w:val="single" w:sz="4" w:space="0" w:color="000000"/>
              <w:bottom w:val="single" w:sz="4" w:space="0" w:color="000000"/>
              <w:right w:val="single" w:sz="4" w:space="0" w:color="000000"/>
            </w:tcBorders>
          </w:tcPr>
          <w:p w14:paraId="682FF2D2" w14:textId="77777777" w:rsidR="006E7430" w:rsidRDefault="00000000">
            <w:r>
              <w:t>3</w:t>
            </w:r>
          </w:p>
        </w:tc>
        <w:tc>
          <w:tcPr>
            <w:tcW w:w="740" w:type="dxa"/>
            <w:tcBorders>
              <w:top w:val="single" w:sz="4" w:space="0" w:color="000000"/>
              <w:left w:val="single" w:sz="4" w:space="0" w:color="000000"/>
              <w:bottom w:val="single" w:sz="4" w:space="0" w:color="000000"/>
              <w:right w:val="single" w:sz="4" w:space="0" w:color="000000"/>
            </w:tcBorders>
          </w:tcPr>
          <w:p w14:paraId="128361E5" w14:textId="77777777" w:rsidR="006E7430" w:rsidRDefault="00000000">
            <w:r>
              <w:t>2</w:t>
            </w:r>
          </w:p>
        </w:tc>
        <w:tc>
          <w:tcPr>
            <w:tcW w:w="644" w:type="dxa"/>
            <w:tcBorders>
              <w:top w:val="single" w:sz="4" w:space="0" w:color="000000"/>
              <w:left w:val="single" w:sz="4" w:space="0" w:color="000000"/>
              <w:bottom w:val="single" w:sz="4" w:space="0" w:color="000000"/>
              <w:right w:val="nil"/>
            </w:tcBorders>
          </w:tcPr>
          <w:p w14:paraId="554F4E7B" w14:textId="77777777" w:rsidR="006E7430" w:rsidRDefault="00000000">
            <w:r>
              <w:t>2</w:t>
            </w:r>
          </w:p>
        </w:tc>
      </w:tr>
      <w:tr w:rsidR="006E7430" w14:paraId="5029FDCC" w14:textId="77777777">
        <w:trPr>
          <w:trHeight w:val="364"/>
        </w:trPr>
        <w:tc>
          <w:tcPr>
            <w:tcW w:w="557" w:type="dxa"/>
            <w:tcBorders>
              <w:top w:val="single" w:sz="4" w:space="0" w:color="000000"/>
              <w:left w:val="single" w:sz="4" w:space="0" w:color="000000"/>
              <w:bottom w:val="single" w:sz="4" w:space="0" w:color="000000"/>
              <w:right w:val="single" w:sz="4" w:space="0" w:color="000000"/>
            </w:tcBorders>
            <w:shd w:val="clear" w:color="auto" w:fill="E2B8B7"/>
          </w:tcPr>
          <w:p w14:paraId="53281670" w14:textId="77777777" w:rsidR="006E7430" w:rsidRDefault="00000000">
            <w:r>
              <w:t>CO2</w:t>
            </w:r>
          </w:p>
        </w:tc>
        <w:tc>
          <w:tcPr>
            <w:tcW w:w="423" w:type="dxa"/>
            <w:tcBorders>
              <w:top w:val="single" w:sz="4" w:space="0" w:color="000000"/>
              <w:left w:val="single" w:sz="4" w:space="0" w:color="000000"/>
              <w:bottom w:val="single" w:sz="4" w:space="0" w:color="000000"/>
              <w:right w:val="single" w:sz="4" w:space="0" w:color="000000"/>
            </w:tcBorders>
          </w:tcPr>
          <w:p w14:paraId="43F1AE9D" w14:textId="77777777" w:rsidR="006E7430" w:rsidRDefault="00000000">
            <w:r>
              <w:t>3</w:t>
            </w:r>
          </w:p>
        </w:tc>
        <w:tc>
          <w:tcPr>
            <w:tcW w:w="571" w:type="dxa"/>
            <w:tcBorders>
              <w:top w:val="single" w:sz="4" w:space="0" w:color="000000"/>
              <w:left w:val="single" w:sz="4" w:space="0" w:color="000000"/>
              <w:bottom w:val="single" w:sz="4" w:space="0" w:color="000000"/>
              <w:right w:val="single" w:sz="4" w:space="0" w:color="000000"/>
            </w:tcBorders>
          </w:tcPr>
          <w:p w14:paraId="29C49467" w14:textId="77777777" w:rsidR="006E7430" w:rsidRDefault="00000000">
            <w:r>
              <w:t>2</w:t>
            </w:r>
          </w:p>
        </w:tc>
        <w:tc>
          <w:tcPr>
            <w:tcW w:w="490" w:type="dxa"/>
            <w:tcBorders>
              <w:top w:val="single" w:sz="4" w:space="0" w:color="000000"/>
              <w:left w:val="single" w:sz="4" w:space="0" w:color="000000"/>
              <w:bottom w:val="single" w:sz="4" w:space="0" w:color="000000"/>
              <w:right w:val="single" w:sz="4" w:space="0" w:color="000000"/>
            </w:tcBorders>
          </w:tcPr>
          <w:p w14:paraId="757E0550" w14:textId="77777777" w:rsidR="006E7430" w:rsidRDefault="00000000">
            <w:r>
              <w:t>3</w:t>
            </w:r>
          </w:p>
        </w:tc>
        <w:tc>
          <w:tcPr>
            <w:tcW w:w="490" w:type="dxa"/>
            <w:tcBorders>
              <w:top w:val="single" w:sz="4" w:space="0" w:color="000000"/>
              <w:left w:val="single" w:sz="4" w:space="0" w:color="000000"/>
              <w:bottom w:val="single" w:sz="4" w:space="0" w:color="000000"/>
              <w:right w:val="single" w:sz="4" w:space="0" w:color="000000"/>
            </w:tcBorders>
          </w:tcPr>
          <w:p w14:paraId="7E9EBC5A" w14:textId="77777777" w:rsidR="006E7430" w:rsidRDefault="00000000">
            <w:r>
              <w:t>3</w:t>
            </w:r>
          </w:p>
        </w:tc>
        <w:tc>
          <w:tcPr>
            <w:tcW w:w="576" w:type="dxa"/>
            <w:tcBorders>
              <w:top w:val="single" w:sz="4" w:space="0" w:color="000000"/>
              <w:left w:val="single" w:sz="4" w:space="0" w:color="000000"/>
              <w:bottom w:val="single" w:sz="4" w:space="0" w:color="000000"/>
              <w:right w:val="single" w:sz="4" w:space="0" w:color="000000"/>
            </w:tcBorders>
          </w:tcPr>
          <w:p w14:paraId="2AACD749" w14:textId="77777777" w:rsidR="006E7430" w:rsidRDefault="00000000">
            <w:r>
              <w:t>2</w:t>
            </w:r>
          </w:p>
        </w:tc>
        <w:tc>
          <w:tcPr>
            <w:tcW w:w="490" w:type="dxa"/>
            <w:tcBorders>
              <w:top w:val="single" w:sz="4" w:space="0" w:color="000000"/>
              <w:left w:val="single" w:sz="4" w:space="0" w:color="000000"/>
              <w:bottom w:val="single" w:sz="4" w:space="0" w:color="000000"/>
              <w:right w:val="single" w:sz="4" w:space="0" w:color="000000"/>
            </w:tcBorders>
          </w:tcPr>
          <w:p w14:paraId="43CBD879" w14:textId="77777777" w:rsidR="006E7430" w:rsidRDefault="00000000">
            <w:r>
              <w:t>3</w:t>
            </w:r>
          </w:p>
        </w:tc>
        <w:tc>
          <w:tcPr>
            <w:tcW w:w="422" w:type="dxa"/>
            <w:tcBorders>
              <w:top w:val="single" w:sz="4" w:space="0" w:color="000000"/>
              <w:left w:val="single" w:sz="4" w:space="0" w:color="000000"/>
              <w:bottom w:val="single" w:sz="4" w:space="0" w:color="000000"/>
              <w:right w:val="single" w:sz="4" w:space="0" w:color="000000"/>
            </w:tcBorders>
          </w:tcPr>
          <w:p w14:paraId="7E3C6256" w14:textId="77777777" w:rsidR="006E7430" w:rsidRDefault="00000000">
            <w:r>
              <w:t>3</w:t>
            </w:r>
          </w:p>
        </w:tc>
        <w:tc>
          <w:tcPr>
            <w:tcW w:w="408" w:type="dxa"/>
            <w:tcBorders>
              <w:top w:val="single" w:sz="4" w:space="0" w:color="000000"/>
              <w:left w:val="single" w:sz="4" w:space="0" w:color="000000"/>
              <w:bottom w:val="single" w:sz="4" w:space="0" w:color="000000"/>
              <w:right w:val="single" w:sz="4" w:space="0" w:color="000000"/>
            </w:tcBorders>
          </w:tcPr>
          <w:p w14:paraId="6D9568E9" w14:textId="77777777" w:rsidR="006E7430" w:rsidRDefault="00000000">
            <w:r>
              <w:t>1</w:t>
            </w:r>
          </w:p>
        </w:tc>
        <w:tc>
          <w:tcPr>
            <w:tcW w:w="495" w:type="dxa"/>
            <w:tcBorders>
              <w:top w:val="single" w:sz="4" w:space="0" w:color="000000"/>
              <w:left w:val="single" w:sz="4" w:space="0" w:color="000000"/>
              <w:bottom w:val="single" w:sz="4" w:space="0" w:color="000000"/>
              <w:right w:val="single" w:sz="4" w:space="0" w:color="000000"/>
            </w:tcBorders>
          </w:tcPr>
          <w:p w14:paraId="17E6B399" w14:textId="77777777" w:rsidR="006E7430" w:rsidRDefault="00000000">
            <w:r>
              <w:t>3</w:t>
            </w:r>
          </w:p>
        </w:tc>
        <w:tc>
          <w:tcPr>
            <w:tcW w:w="576" w:type="dxa"/>
            <w:tcBorders>
              <w:top w:val="single" w:sz="4" w:space="0" w:color="000000"/>
              <w:left w:val="single" w:sz="4" w:space="0" w:color="000000"/>
              <w:bottom w:val="single" w:sz="4" w:space="0" w:color="000000"/>
              <w:right w:val="single" w:sz="4" w:space="0" w:color="000000"/>
            </w:tcBorders>
          </w:tcPr>
          <w:p w14:paraId="0884BF4A" w14:textId="77777777" w:rsidR="006E7430" w:rsidRDefault="00000000">
            <w:r>
              <w:t>3</w:t>
            </w:r>
          </w:p>
        </w:tc>
        <w:tc>
          <w:tcPr>
            <w:tcW w:w="572" w:type="dxa"/>
            <w:tcBorders>
              <w:top w:val="single" w:sz="4" w:space="0" w:color="000000"/>
              <w:left w:val="single" w:sz="4" w:space="0" w:color="000000"/>
              <w:bottom w:val="single" w:sz="4" w:space="0" w:color="000000"/>
              <w:right w:val="single" w:sz="4" w:space="0" w:color="000000"/>
            </w:tcBorders>
          </w:tcPr>
          <w:p w14:paraId="67AB3107" w14:textId="77777777" w:rsidR="006E7430" w:rsidRDefault="00000000">
            <w:r>
              <w:t>3</w:t>
            </w:r>
          </w:p>
        </w:tc>
        <w:tc>
          <w:tcPr>
            <w:tcW w:w="658" w:type="dxa"/>
            <w:tcBorders>
              <w:top w:val="single" w:sz="4" w:space="0" w:color="000000"/>
              <w:left w:val="single" w:sz="4" w:space="0" w:color="000000"/>
              <w:bottom w:val="single" w:sz="4" w:space="0" w:color="000000"/>
              <w:right w:val="single" w:sz="4" w:space="0" w:color="000000"/>
            </w:tcBorders>
          </w:tcPr>
          <w:p w14:paraId="2D84CDC2" w14:textId="77777777" w:rsidR="006E7430" w:rsidRDefault="00000000">
            <w:r>
              <w:t>2</w:t>
            </w:r>
          </w:p>
        </w:tc>
        <w:tc>
          <w:tcPr>
            <w:tcW w:w="577" w:type="dxa"/>
            <w:tcBorders>
              <w:top w:val="single" w:sz="4" w:space="0" w:color="000000"/>
              <w:left w:val="single" w:sz="4" w:space="0" w:color="000000"/>
              <w:bottom w:val="single" w:sz="4" w:space="0" w:color="000000"/>
              <w:right w:val="single" w:sz="4" w:space="0" w:color="000000"/>
            </w:tcBorders>
          </w:tcPr>
          <w:p w14:paraId="5AD65AC0" w14:textId="77777777" w:rsidR="006E7430" w:rsidRDefault="00000000">
            <w:r>
              <w:t>1</w:t>
            </w:r>
          </w:p>
        </w:tc>
        <w:tc>
          <w:tcPr>
            <w:tcW w:w="735" w:type="dxa"/>
            <w:tcBorders>
              <w:top w:val="single" w:sz="4" w:space="0" w:color="000000"/>
              <w:left w:val="single" w:sz="4" w:space="0" w:color="000000"/>
              <w:bottom w:val="single" w:sz="4" w:space="0" w:color="000000"/>
              <w:right w:val="single" w:sz="4" w:space="0" w:color="000000"/>
            </w:tcBorders>
          </w:tcPr>
          <w:p w14:paraId="6C645855" w14:textId="77777777" w:rsidR="006E7430" w:rsidRDefault="00000000">
            <w:r>
              <w:t>3</w:t>
            </w:r>
          </w:p>
        </w:tc>
        <w:tc>
          <w:tcPr>
            <w:tcW w:w="740" w:type="dxa"/>
            <w:tcBorders>
              <w:top w:val="single" w:sz="4" w:space="0" w:color="000000"/>
              <w:left w:val="single" w:sz="4" w:space="0" w:color="000000"/>
              <w:bottom w:val="single" w:sz="4" w:space="0" w:color="000000"/>
              <w:right w:val="single" w:sz="4" w:space="0" w:color="000000"/>
            </w:tcBorders>
          </w:tcPr>
          <w:p w14:paraId="609D93E3" w14:textId="77777777" w:rsidR="006E7430" w:rsidRDefault="00000000">
            <w:r>
              <w:t>1</w:t>
            </w:r>
          </w:p>
        </w:tc>
        <w:tc>
          <w:tcPr>
            <w:tcW w:w="644" w:type="dxa"/>
            <w:tcBorders>
              <w:top w:val="single" w:sz="4" w:space="0" w:color="000000"/>
              <w:left w:val="single" w:sz="4" w:space="0" w:color="000000"/>
              <w:bottom w:val="single" w:sz="4" w:space="0" w:color="000000"/>
              <w:right w:val="nil"/>
            </w:tcBorders>
          </w:tcPr>
          <w:p w14:paraId="183F5198" w14:textId="77777777" w:rsidR="006E7430" w:rsidRDefault="00000000">
            <w:r>
              <w:t>3</w:t>
            </w:r>
          </w:p>
        </w:tc>
      </w:tr>
      <w:tr w:rsidR="006E7430" w14:paraId="5D10C2C0" w14:textId="77777777">
        <w:trPr>
          <w:trHeight w:val="364"/>
        </w:trPr>
        <w:tc>
          <w:tcPr>
            <w:tcW w:w="557" w:type="dxa"/>
            <w:tcBorders>
              <w:top w:val="single" w:sz="4" w:space="0" w:color="000000"/>
              <w:left w:val="single" w:sz="4" w:space="0" w:color="000000"/>
              <w:bottom w:val="single" w:sz="6" w:space="0" w:color="000000"/>
              <w:right w:val="single" w:sz="4" w:space="0" w:color="000000"/>
            </w:tcBorders>
            <w:shd w:val="clear" w:color="auto" w:fill="E2B8B7"/>
          </w:tcPr>
          <w:p w14:paraId="75FA632F" w14:textId="77777777" w:rsidR="006E7430" w:rsidRDefault="00000000">
            <w:r>
              <w:t>CO3</w:t>
            </w:r>
          </w:p>
        </w:tc>
        <w:tc>
          <w:tcPr>
            <w:tcW w:w="423" w:type="dxa"/>
            <w:tcBorders>
              <w:top w:val="single" w:sz="4" w:space="0" w:color="000000"/>
              <w:left w:val="single" w:sz="4" w:space="0" w:color="000000"/>
              <w:bottom w:val="single" w:sz="6" w:space="0" w:color="000000"/>
              <w:right w:val="single" w:sz="4" w:space="0" w:color="000000"/>
            </w:tcBorders>
          </w:tcPr>
          <w:p w14:paraId="21BBE761" w14:textId="77777777" w:rsidR="006E7430" w:rsidRDefault="00000000">
            <w:r>
              <w:t>2</w:t>
            </w:r>
          </w:p>
        </w:tc>
        <w:tc>
          <w:tcPr>
            <w:tcW w:w="571" w:type="dxa"/>
            <w:tcBorders>
              <w:top w:val="single" w:sz="4" w:space="0" w:color="000000"/>
              <w:left w:val="single" w:sz="4" w:space="0" w:color="000000"/>
              <w:bottom w:val="single" w:sz="6" w:space="0" w:color="000000"/>
              <w:right w:val="single" w:sz="4" w:space="0" w:color="000000"/>
            </w:tcBorders>
          </w:tcPr>
          <w:p w14:paraId="40A83DE5" w14:textId="77777777" w:rsidR="006E7430" w:rsidRDefault="00000000">
            <w:r>
              <w:t>3</w:t>
            </w:r>
          </w:p>
        </w:tc>
        <w:tc>
          <w:tcPr>
            <w:tcW w:w="490" w:type="dxa"/>
            <w:tcBorders>
              <w:top w:val="single" w:sz="4" w:space="0" w:color="000000"/>
              <w:left w:val="single" w:sz="4" w:space="0" w:color="000000"/>
              <w:bottom w:val="single" w:sz="6" w:space="0" w:color="000000"/>
              <w:right w:val="single" w:sz="4" w:space="0" w:color="000000"/>
            </w:tcBorders>
          </w:tcPr>
          <w:p w14:paraId="115B42E0" w14:textId="77777777" w:rsidR="006E7430" w:rsidRDefault="00000000">
            <w:r>
              <w:t>2</w:t>
            </w:r>
          </w:p>
        </w:tc>
        <w:tc>
          <w:tcPr>
            <w:tcW w:w="490" w:type="dxa"/>
            <w:tcBorders>
              <w:top w:val="single" w:sz="4" w:space="0" w:color="000000"/>
              <w:left w:val="single" w:sz="4" w:space="0" w:color="000000"/>
              <w:bottom w:val="single" w:sz="6" w:space="0" w:color="000000"/>
              <w:right w:val="single" w:sz="4" w:space="0" w:color="000000"/>
            </w:tcBorders>
          </w:tcPr>
          <w:p w14:paraId="75214631" w14:textId="77777777" w:rsidR="006E7430" w:rsidRDefault="00000000">
            <w:r>
              <w:t>3</w:t>
            </w:r>
          </w:p>
        </w:tc>
        <w:tc>
          <w:tcPr>
            <w:tcW w:w="576" w:type="dxa"/>
            <w:tcBorders>
              <w:top w:val="single" w:sz="4" w:space="0" w:color="000000"/>
              <w:left w:val="single" w:sz="4" w:space="0" w:color="000000"/>
              <w:bottom w:val="single" w:sz="6" w:space="0" w:color="000000"/>
              <w:right w:val="single" w:sz="4" w:space="0" w:color="000000"/>
            </w:tcBorders>
          </w:tcPr>
          <w:p w14:paraId="188EB632" w14:textId="77777777" w:rsidR="006E7430" w:rsidRDefault="00000000">
            <w:r>
              <w:t>2</w:t>
            </w:r>
          </w:p>
        </w:tc>
        <w:tc>
          <w:tcPr>
            <w:tcW w:w="490" w:type="dxa"/>
            <w:tcBorders>
              <w:top w:val="single" w:sz="4" w:space="0" w:color="000000"/>
              <w:left w:val="single" w:sz="4" w:space="0" w:color="000000"/>
              <w:bottom w:val="single" w:sz="6" w:space="0" w:color="000000"/>
              <w:right w:val="single" w:sz="4" w:space="0" w:color="000000"/>
            </w:tcBorders>
          </w:tcPr>
          <w:p w14:paraId="35F06153" w14:textId="77777777" w:rsidR="006E7430" w:rsidRDefault="00000000">
            <w:r>
              <w:t>3</w:t>
            </w:r>
          </w:p>
        </w:tc>
        <w:tc>
          <w:tcPr>
            <w:tcW w:w="422" w:type="dxa"/>
            <w:tcBorders>
              <w:top w:val="single" w:sz="4" w:space="0" w:color="000000"/>
              <w:left w:val="single" w:sz="4" w:space="0" w:color="000000"/>
              <w:bottom w:val="single" w:sz="6" w:space="0" w:color="000000"/>
              <w:right w:val="single" w:sz="4" w:space="0" w:color="000000"/>
            </w:tcBorders>
          </w:tcPr>
          <w:p w14:paraId="61D279BA" w14:textId="77777777" w:rsidR="006E7430" w:rsidRDefault="00000000">
            <w:r>
              <w:t>2</w:t>
            </w:r>
          </w:p>
        </w:tc>
        <w:tc>
          <w:tcPr>
            <w:tcW w:w="408" w:type="dxa"/>
            <w:tcBorders>
              <w:top w:val="single" w:sz="4" w:space="0" w:color="000000"/>
              <w:left w:val="single" w:sz="4" w:space="0" w:color="000000"/>
              <w:bottom w:val="single" w:sz="6" w:space="0" w:color="000000"/>
              <w:right w:val="single" w:sz="4" w:space="0" w:color="000000"/>
            </w:tcBorders>
          </w:tcPr>
          <w:p w14:paraId="6294C6D6" w14:textId="77777777" w:rsidR="006E7430" w:rsidRDefault="00000000">
            <w:r>
              <w:t>2</w:t>
            </w:r>
          </w:p>
        </w:tc>
        <w:tc>
          <w:tcPr>
            <w:tcW w:w="495" w:type="dxa"/>
            <w:tcBorders>
              <w:top w:val="single" w:sz="4" w:space="0" w:color="000000"/>
              <w:left w:val="single" w:sz="4" w:space="0" w:color="000000"/>
              <w:bottom w:val="single" w:sz="6" w:space="0" w:color="000000"/>
              <w:right w:val="single" w:sz="4" w:space="0" w:color="000000"/>
            </w:tcBorders>
          </w:tcPr>
          <w:p w14:paraId="009CD9A9" w14:textId="77777777" w:rsidR="006E7430" w:rsidRDefault="00000000">
            <w:r>
              <w:t>2</w:t>
            </w:r>
          </w:p>
        </w:tc>
        <w:tc>
          <w:tcPr>
            <w:tcW w:w="576" w:type="dxa"/>
            <w:tcBorders>
              <w:top w:val="single" w:sz="4" w:space="0" w:color="000000"/>
              <w:left w:val="single" w:sz="4" w:space="0" w:color="000000"/>
              <w:bottom w:val="single" w:sz="6" w:space="0" w:color="000000"/>
              <w:right w:val="single" w:sz="4" w:space="0" w:color="000000"/>
            </w:tcBorders>
          </w:tcPr>
          <w:p w14:paraId="1C56DAAD" w14:textId="77777777" w:rsidR="006E7430" w:rsidRDefault="00000000">
            <w:r>
              <w:t>3</w:t>
            </w:r>
          </w:p>
        </w:tc>
        <w:tc>
          <w:tcPr>
            <w:tcW w:w="572" w:type="dxa"/>
            <w:tcBorders>
              <w:top w:val="single" w:sz="4" w:space="0" w:color="000000"/>
              <w:left w:val="single" w:sz="4" w:space="0" w:color="000000"/>
              <w:bottom w:val="single" w:sz="6" w:space="0" w:color="000000"/>
              <w:right w:val="single" w:sz="4" w:space="0" w:color="000000"/>
            </w:tcBorders>
          </w:tcPr>
          <w:p w14:paraId="4B0FCDC1" w14:textId="77777777" w:rsidR="006E7430" w:rsidRDefault="00000000">
            <w:r>
              <w:t>2</w:t>
            </w:r>
          </w:p>
        </w:tc>
        <w:tc>
          <w:tcPr>
            <w:tcW w:w="658" w:type="dxa"/>
            <w:tcBorders>
              <w:top w:val="single" w:sz="4" w:space="0" w:color="000000"/>
              <w:left w:val="single" w:sz="4" w:space="0" w:color="000000"/>
              <w:bottom w:val="single" w:sz="6" w:space="0" w:color="000000"/>
              <w:right w:val="single" w:sz="4" w:space="0" w:color="000000"/>
            </w:tcBorders>
          </w:tcPr>
          <w:p w14:paraId="38553F37" w14:textId="77777777" w:rsidR="006E7430" w:rsidRDefault="00000000">
            <w:r>
              <w:t>2</w:t>
            </w:r>
          </w:p>
        </w:tc>
        <w:tc>
          <w:tcPr>
            <w:tcW w:w="577" w:type="dxa"/>
            <w:tcBorders>
              <w:top w:val="single" w:sz="4" w:space="0" w:color="000000"/>
              <w:left w:val="single" w:sz="4" w:space="0" w:color="000000"/>
              <w:bottom w:val="single" w:sz="6" w:space="0" w:color="000000"/>
              <w:right w:val="single" w:sz="4" w:space="0" w:color="000000"/>
            </w:tcBorders>
          </w:tcPr>
          <w:p w14:paraId="3966F7E6" w14:textId="77777777" w:rsidR="006E7430" w:rsidRDefault="00000000">
            <w:r>
              <w:t>3</w:t>
            </w:r>
          </w:p>
        </w:tc>
        <w:tc>
          <w:tcPr>
            <w:tcW w:w="735" w:type="dxa"/>
            <w:tcBorders>
              <w:top w:val="single" w:sz="4" w:space="0" w:color="000000"/>
              <w:left w:val="single" w:sz="4" w:space="0" w:color="000000"/>
              <w:bottom w:val="single" w:sz="6" w:space="0" w:color="000000"/>
              <w:right w:val="single" w:sz="4" w:space="0" w:color="000000"/>
            </w:tcBorders>
          </w:tcPr>
          <w:p w14:paraId="3E410101" w14:textId="77777777" w:rsidR="006E7430" w:rsidRDefault="00000000">
            <w:r>
              <w:t>2</w:t>
            </w:r>
          </w:p>
        </w:tc>
        <w:tc>
          <w:tcPr>
            <w:tcW w:w="740" w:type="dxa"/>
            <w:tcBorders>
              <w:top w:val="single" w:sz="4" w:space="0" w:color="000000"/>
              <w:left w:val="single" w:sz="4" w:space="0" w:color="000000"/>
              <w:bottom w:val="single" w:sz="6" w:space="0" w:color="000000"/>
              <w:right w:val="single" w:sz="4" w:space="0" w:color="000000"/>
            </w:tcBorders>
          </w:tcPr>
          <w:p w14:paraId="5ED06405" w14:textId="77777777" w:rsidR="006E7430" w:rsidRDefault="00000000">
            <w:r>
              <w:t>2</w:t>
            </w:r>
          </w:p>
        </w:tc>
        <w:tc>
          <w:tcPr>
            <w:tcW w:w="644" w:type="dxa"/>
            <w:tcBorders>
              <w:top w:val="single" w:sz="4" w:space="0" w:color="000000"/>
              <w:left w:val="single" w:sz="4" w:space="0" w:color="000000"/>
              <w:bottom w:val="single" w:sz="6" w:space="0" w:color="000000"/>
              <w:right w:val="nil"/>
            </w:tcBorders>
          </w:tcPr>
          <w:p w14:paraId="7B99F9CA" w14:textId="77777777" w:rsidR="006E7430" w:rsidRDefault="00000000">
            <w:r>
              <w:t>1</w:t>
            </w:r>
          </w:p>
        </w:tc>
      </w:tr>
      <w:tr w:rsidR="006E7430" w14:paraId="4D3DD25A" w14:textId="77777777">
        <w:trPr>
          <w:trHeight w:val="369"/>
        </w:trPr>
        <w:tc>
          <w:tcPr>
            <w:tcW w:w="557" w:type="dxa"/>
            <w:tcBorders>
              <w:top w:val="single" w:sz="6" w:space="0" w:color="000000"/>
              <w:left w:val="single" w:sz="4" w:space="0" w:color="000000"/>
              <w:bottom w:val="single" w:sz="4" w:space="0" w:color="000000"/>
              <w:right w:val="single" w:sz="4" w:space="0" w:color="000000"/>
            </w:tcBorders>
            <w:shd w:val="clear" w:color="auto" w:fill="E2B8B7"/>
          </w:tcPr>
          <w:p w14:paraId="670C3011" w14:textId="77777777" w:rsidR="006E7430" w:rsidRDefault="00000000">
            <w:r>
              <w:t>CO4</w:t>
            </w:r>
          </w:p>
        </w:tc>
        <w:tc>
          <w:tcPr>
            <w:tcW w:w="423" w:type="dxa"/>
            <w:tcBorders>
              <w:top w:val="single" w:sz="6" w:space="0" w:color="000000"/>
              <w:left w:val="single" w:sz="4" w:space="0" w:color="000000"/>
              <w:bottom w:val="single" w:sz="4" w:space="0" w:color="000000"/>
              <w:right w:val="single" w:sz="4" w:space="0" w:color="000000"/>
            </w:tcBorders>
          </w:tcPr>
          <w:p w14:paraId="599CE0BA" w14:textId="77777777" w:rsidR="006E7430" w:rsidRDefault="00000000">
            <w:r>
              <w:t>3</w:t>
            </w:r>
          </w:p>
        </w:tc>
        <w:tc>
          <w:tcPr>
            <w:tcW w:w="571" w:type="dxa"/>
            <w:tcBorders>
              <w:top w:val="single" w:sz="6" w:space="0" w:color="000000"/>
              <w:left w:val="single" w:sz="4" w:space="0" w:color="000000"/>
              <w:bottom w:val="single" w:sz="4" w:space="0" w:color="000000"/>
              <w:right w:val="single" w:sz="4" w:space="0" w:color="000000"/>
            </w:tcBorders>
          </w:tcPr>
          <w:p w14:paraId="726636A1" w14:textId="77777777" w:rsidR="006E7430" w:rsidRDefault="00000000">
            <w:r>
              <w:t>2</w:t>
            </w:r>
          </w:p>
        </w:tc>
        <w:tc>
          <w:tcPr>
            <w:tcW w:w="490" w:type="dxa"/>
            <w:tcBorders>
              <w:top w:val="single" w:sz="6" w:space="0" w:color="000000"/>
              <w:left w:val="single" w:sz="4" w:space="0" w:color="000000"/>
              <w:bottom w:val="single" w:sz="4" w:space="0" w:color="000000"/>
              <w:right w:val="single" w:sz="4" w:space="0" w:color="000000"/>
            </w:tcBorders>
          </w:tcPr>
          <w:p w14:paraId="564AB061" w14:textId="77777777" w:rsidR="006E7430" w:rsidRDefault="00000000">
            <w:r>
              <w:t>3</w:t>
            </w:r>
          </w:p>
        </w:tc>
        <w:tc>
          <w:tcPr>
            <w:tcW w:w="490" w:type="dxa"/>
            <w:tcBorders>
              <w:top w:val="single" w:sz="6" w:space="0" w:color="000000"/>
              <w:left w:val="single" w:sz="4" w:space="0" w:color="000000"/>
              <w:bottom w:val="single" w:sz="4" w:space="0" w:color="000000"/>
              <w:right w:val="single" w:sz="4" w:space="0" w:color="000000"/>
            </w:tcBorders>
          </w:tcPr>
          <w:p w14:paraId="0A5D56AD" w14:textId="77777777" w:rsidR="006E7430" w:rsidRDefault="00000000">
            <w:r>
              <w:t>2</w:t>
            </w:r>
          </w:p>
        </w:tc>
        <w:tc>
          <w:tcPr>
            <w:tcW w:w="576" w:type="dxa"/>
            <w:tcBorders>
              <w:top w:val="single" w:sz="6" w:space="0" w:color="000000"/>
              <w:left w:val="single" w:sz="4" w:space="0" w:color="000000"/>
              <w:bottom w:val="single" w:sz="4" w:space="0" w:color="000000"/>
              <w:right w:val="single" w:sz="4" w:space="0" w:color="000000"/>
            </w:tcBorders>
          </w:tcPr>
          <w:p w14:paraId="39D2F1BB" w14:textId="77777777" w:rsidR="006E7430" w:rsidRDefault="00000000">
            <w:r>
              <w:t>2</w:t>
            </w:r>
          </w:p>
        </w:tc>
        <w:tc>
          <w:tcPr>
            <w:tcW w:w="490" w:type="dxa"/>
            <w:tcBorders>
              <w:top w:val="single" w:sz="6" w:space="0" w:color="000000"/>
              <w:left w:val="single" w:sz="4" w:space="0" w:color="000000"/>
              <w:bottom w:val="single" w:sz="4" w:space="0" w:color="000000"/>
              <w:right w:val="single" w:sz="4" w:space="0" w:color="000000"/>
            </w:tcBorders>
          </w:tcPr>
          <w:p w14:paraId="6C906654" w14:textId="77777777" w:rsidR="006E7430" w:rsidRDefault="00000000">
            <w:r>
              <w:t>2</w:t>
            </w:r>
          </w:p>
        </w:tc>
        <w:tc>
          <w:tcPr>
            <w:tcW w:w="422" w:type="dxa"/>
            <w:tcBorders>
              <w:top w:val="single" w:sz="6" w:space="0" w:color="000000"/>
              <w:left w:val="single" w:sz="4" w:space="0" w:color="000000"/>
              <w:bottom w:val="single" w:sz="4" w:space="0" w:color="000000"/>
              <w:right w:val="single" w:sz="4" w:space="0" w:color="000000"/>
            </w:tcBorders>
          </w:tcPr>
          <w:p w14:paraId="7AB284B8" w14:textId="77777777" w:rsidR="006E7430" w:rsidRDefault="00000000">
            <w:r>
              <w:t>3</w:t>
            </w:r>
          </w:p>
        </w:tc>
        <w:tc>
          <w:tcPr>
            <w:tcW w:w="408" w:type="dxa"/>
            <w:tcBorders>
              <w:top w:val="single" w:sz="6" w:space="0" w:color="000000"/>
              <w:left w:val="single" w:sz="4" w:space="0" w:color="000000"/>
              <w:bottom w:val="single" w:sz="4" w:space="0" w:color="000000"/>
              <w:right w:val="single" w:sz="4" w:space="0" w:color="000000"/>
            </w:tcBorders>
          </w:tcPr>
          <w:p w14:paraId="2D9A8FBD" w14:textId="77777777" w:rsidR="006E7430" w:rsidRDefault="00000000">
            <w:r>
              <w:t>3</w:t>
            </w:r>
          </w:p>
        </w:tc>
        <w:tc>
          <w:tcPr>
            <w:tcW w:w="495" w:type="dxa"/>
            <w:tcBorders>
              <w:top w:val="single" w:sz="6" w:space="0" w:color="000000"/>
              <w:left w:val="single" w:sz="4" w:space="0" w:color="000000"/>
              <w:bottom w:val="single" w:sz="4" w:space="0" w:color="000000"/>
              <w:right w:val="single" w:sz="4" w:space="0" w:color="000000"/>
            </w:tcBorders>
          </w:tcPr>
          <w:p w14:paraId="1D891A1B" w14:textId="77777777" w:rsidR="006E7430" w:rsidRDefault="00000000">
            <w:r>
              <w:t>1</w:t>
            </w:r>
          </w:p>
        </w:tc>
        <w:tc>
          <w:tcPr>
            <w:tcW w:w="576" w:type="dxa"/>
            <w:tcBorders>
              <w:top w:val="single" w:sz="6" w:space="0" w:color="000000"/>
              <w:left w:val="single" w:sz="4" w:space="0" w:color="000000"/>
              <w:bottom w:val="single" w:sz="4" w:space="0" w:color="000000"/>
              <w:right w:val="single" w:sz="4" w:space="0" w:color="000000"/>
            </w:tcBorders>
          </w:tcPr>
          <w:p w14:paraId="2FBB4C7C" w14:textId="77777777" w:rsidR="006E7430" w:rsidRDefault="00000000">
            <w:r>
              <w:t>1</w:t>
            </w:r>
          </w:p>
        </w:tc>
        <w:tc>
          <w:tcPr>
            <w:tcW w:w="572" w:type="dxa"/>
            <w:tcBorders>
              <w:top w:val="single" w:sz="6" w:space="0" w:color="000000"/>
              <w:left w:val="single" w:sz="4" w:space="0" w:color="000000"/>
              <w:bottom w:val="single" w:sz="4" w:space="0" w:color="000000"/>
              <w:right w:val="single" w:sz="4" w:space="0" w:color="000000"/>
            </w:tcBorders>
          </w:tcPr>
          <w:p w14:paraId="3F72003F" w14:textId="77777777" w:rsidR="006E7430" w:rsidRDefault="00000000">
            <w:r>
              <w:t>3</w:t>
            </w:r>
          </w:p>
        </w:tc>
        <w:tc>
          <w:tcPr>
            <w:tcW w:w="658" w:type="dxa"/>
            <w:tcBorders>
              <w:top w:val="single" w:sz="6" w:space="0" w:color="000000"/>
              <w:left w:val="single" w:sz="4" w:space="0" w:color="000000"/>
              <w:bottom w:val="single" w:sz="4" w:space="0" w:color="000000"/>
              <w:right w:val="single" w:sz="4" w:space="0" w:color="000000"/>
            </w:tcBorders>
          </w:tcPr>
          <w:p w14:paraId="13804A81" w14:textId="77777777" w:rsidR="006E7430" w:rsidRDefault="00000000">
            <w:r>
              <w:t>1</w:t>
            </w:r>
          </w:p>
        </w:tc>
        <w:tc>
          <w:tcPr>
            <w:tcW w:w="577" w:type="dxa"/>
            <w:tcBorders>
              <w:top w:val="single" w:sz="6" w:space="0" w:color="000000"/>
              <w:left w:val="single" w:sz="4" w:space="0" w:color="000000"/>
              <w:bottom w:val="single" w:sz="4" w:space="0" w:color="000000"/>
              <w:right w:val="single" w:sz="4" w:space="0" w:color="000000"/>
            </w:tcBorders>
          </w:tcPr>
          <w:p w14:paraId="3BB6F3A1" w14:textId="77777777" w:rsidR="006E7430" w:rsidRDefault="00000000">
            <w:r>
              <w:t>2</w:t>
            </w:r>
          </w:p>
        </w:tc>
        <w:tc>
          <w:tcPr>
            <w:tcW w:w="735" w:type="dxa"/>
            <w:tcBorders>
              <w:top w:val="single" w:sz="6" w:space="0" w:color="000000"/>
              <w:left w:val="single" w:sz="4" w:space="0" w:color="000000"/>
              <w:bottom w:val="single" w:sz="4" w:space="0" w:color="000000"/>
              <w:right w:val="single" w:sz="4" w:space="0" w:color="000000"/>
            </w:tcBorders>
          </w:tcPr>
          <w:p w14:paraId="74AD4D3D" w14:textId="77777777" w:rsidR="006E7430" w:rsidRDefault="00000000">
            <w:r>
              <w:t>2</w:t>
            </w:r>
          </w:p>
        </w:tc>
        <w:tc>
          <w:tcPr>
            <w:tcW w:w="740" w:type="dxa"/>
            <w:tcBorders>
              <w:top w:val="single" w:sz="6" w:space="0" w:color="000000"/>
              <w:left w:val="single" w:sz="4" w:space="0" w:color="000000"/>
              <w:bottom w:val="single" w:sz="4" w:space="0" w:color="000000"/>
              <w:right w:val="single" w:sz="4" w:space="0" w:color="000000"/>
            </w:tcBorders>
          </w:tcPr>
          <w:p w14:paraId="377910A0" w14:textId="77777777" w:rsidR="006E7430" w:rsidRDefault="00000000">
            <w:r>
              <w:t>2</w:t>
            </w:r>
          </w:p>
        </w:tc>
        <w:tc>
          <w:tcPr>
            <w:tcW w:w="644" w:type="dxa"/>
            <w:tcBorders>
              <w:top w:val="single" w:sz="6" w:space="0" w:color="000000"/>
              <w:left w:val="single" w:sz="4" w:space="0" w:color="000000"/>
              <w:bottom w:val="single" w:sz="4" w:space="0" w:color="000000"/>
              <w:right w:val="nil"/>
            </w:tcBorders>
          </w:tcPr>
          <w:p w14:paraId="3A7FA085" w14:textId="77777777" w:rsidR="006E7430" w:rsidRDefault="00000000">
            <w:r>
              <w:t>3</w:t>
            </w:r>
          </w:p>
        </w:tc>
      </w:tr>
      <w:tr w:rsidR="006E7430" w14:paraId="48F221B6" w14:textId="77777777">
        <w:trPr>
          <w:trHeight w:val="364"/>
        </w:trPr>
        <w:tc>
          <w:tcPr>
            <w:tcW w:w="557" w:type="dxa"/>
            <w:tcBorders>
              <w:top w:val="single" w:sz="4" w:space="0" w:color="000000"/>
              <w:left w:val="single" w:sz="4" w:space="0" w:color="000000"/>
              <w:bottom w:val="single" w:sz="4" w:space="0" w:color="000000"/>
              <w:right w:val="single" w:sz="4" w:space="0" w:color="000000"/>
            </w:tcBorders>
            <w:shd w:val="clear" w:color="auto" w:fill="E2B8B7"/>
          </w:tcPr>
          <w:p w14:paraId="57BB9DD6" w14:textId="77777777" w:rsidR="006E7430" w:rsidRDefault="00000000">
            <w:r>
              <w:t>CO5</w:t>
            </w:r>
          </w:p>
        </w:tc>
        <w:tc>
          <w:tcPr>
            <w:tcW w:w="423" w:type="dxa"/>
            <w:tcBorders>
              <w:top w:val="single" w:sz="4" w:space="0" w:color="000000"/>
              <w:left w:val="single" w:sz="4" w:space="0" w:color="000000"/>
              <w:bottom w:val="single" w:sz="4" w:space="0" w:color="000000"/>
              <w:right w:val="single" w:sz="4" w:space="0" w:color="000000"/>
            </w:tcBorders>
          </w:tcPr>
          <w:p w14:paraId="53A2FE19" w14:textId="77777777" w:rsidR="006E7430" w:rsidRDefault="00000000">
            <w:r>
              <w:t>3</w:t>
            </w:r>
          </w:p>
        </w:tc>
        <w:tc>
          <w:tcPr>
            <w:tcW w:w="571" w:type="dxa"/>
            <w:tcBorders>
              <w:top w:val="single" w:sz="4" w:space="0" w:color="000000"/>
              <w:left w:val="single" w:sz="4" w:space="0" w:color="000000"/>
              <w:bottom w:val="single" w:sz="4" w:space="0" w:color="000000"/>
              <w:right w:val="single" w:sz="4" w:space="0" w:color="000000"/>
            </w:tcBorders>
          </w:tcPr>
          <w:p w14:paraId="2EFAD961" w14:textId="77777777" w:rsidR="006E7430" w:rsidRDefault="00000000">
            <w:r>
              <w:t>2</w:t>
            </w:r>
          </w:p>
        </w:tc>
        <w:tc>
          <w:tcPr>
            <w:tcW w:w="490" w:type="dxa"/>
            <w:tcBorders>
              <w:top w:val="single" w:sz="4" w:space="0" w:color="000000"/>
              <w:left w:val="single" w:sz="4" w:space="0" w:color="000000"/>
              <w:bottom w:val="single" w:sz="4" w:space="0" w:color="000000"/>
              <w:right w:val="single" w:sz="4" w:space="0" w:color="000000"/>
            </w:tcBorders>
          </w:tcPr>
          <w:p w14:paraId="68721EF9" w14:textId="77777777" w:rsidR="006E7430" w:rsidRDefault="00000000">
            <w:r>
              <w:t>3</w:t>
            </w:r>
          </w:p>
        </w:tc>
        <w:tc>
          <w:tcPr>
            <w:tcW w:w="490" w:type="dxa"/>
            <w:tcBorders>
              <w:top w:val="single" w:sz="4" w:space="0" w:color="000000"/>
              <w:left w:val="single" w:sz="4" w:space="0" w:color="000000"/>
              <w:bottom w:val="single" w:sz="4" w:space="0" w:color="000000"/>
              <w:right w:val="single" w:sz="4" w:space="0" w:color="000000"/>
            </w:tcBorders>
          </w:tcPr>
          <w:p w14:paraId="7D1B3442" w14:textId="77777777" w:rsidR="006E7430" w:rsidRDefault="00000000">
            <w:r>
              <w:t>2</w:t>
            </w:r>
          </w:p>
        </w:tc>
        <w:tc>
          <w:tcPr>
            <w:tcW w:w="576" w:type="dxa"/>
            <w:tcBorders>
              <w:top w:val="single" w:sz="4" w:space="0" w:color="000000"/>
              <w:left w:val="single" w:sz="4" w:space="0" w:color="000000"/>
              <w:bottom w:val="single" w:sz="4" w:space="0" w:color="000000"/>
              <w:right w:val="single" w:sz="4" w:space="0" w:color="000000"/>
            </w:tcBorders>
          </w:tcPr>
          <w:p w14:paraId="17B0C735" w14:textId="77777777" w:rsidR="006E7430" w:rsidRDefault="00000000">
            <w:r>
              <w:t>2</w:t>
            </w:r>
          </w:p>
        </w:tc>
        <w:tc>
          <w:tcPr>
            <w:tcW w:w="490" w:type="dxa"/>
            <w:tcBorders>
              <w:top w:val="single" w:sz="4" w:space="0" w:color="000000"/>
              <w:left w:val="single" w:sz="4" w:space="0" w:color="000000"/>
              <w:bottom w:val="single" w:sz="4" w:space="0" w:color="000000"/>
              <w:right w:val="single" w:sz="4" w:space="0" w:color="000000"/>
            </w:tcBorders>
          </w:tcPr>
          <w:p w14:paraId="73D70036" w14:textId="77777777" w:rsidR="006E7430" w:rsidRDefault="00000000">
            <w:r>
              <w:t>2</w:t>
            </w:r>
          </w:p>
        </w:tc>
        <w:tc>
          <w:tcPr>
            <w:tcW w:w="422" w:type="dxa"/>
            <w:tcBorders>
              <w:top w:val="single" w:sz="4" w:space="0" w:color="000000"/>
              <w:left w:val="single" w:sz="4" w:space="0" w:color="000000"/>
              <w:bottom w:val="single" w:sz="4" w:space="0" w:color="000000"/>
              <w:right w:val="single" w:sz="4" w:space="0" w:color="000000"/>
            </w:tcBorders>
          </w:tcPr>
          <w:p w14:paraId="1A300E28" w14:textId="77777777" w:rsidR="006E7430" w:rsidRDefault="00000000">
            <w:r>
              <w:t>3</w:t>
            </w:r>
          </w:p>
        </w:tc>
        <w:tc>
          <w:tcPr>
            <w:tcW w:w="408" w:type="dxa"/>
            <w:tcBorders>
              <w:top w:val="single" w:sz="4" w:space="0" w:color="000000"/>
              <w:left w:val="single" w:sz="4" w:space="0" w:color="000000"/>
              <w:bottom w:val="single" w:sz="4" w:space="0" w:color="000000"/>
              <w:right w:val="single" w:sz="4" w:space="0" w:color="000000"/>
            </w:tcBorders>
          </w:tcPr>
          <w:p w14:paraId="409BD5CB" w14:textId="77777777" w:rsidR="006E7430" w:rsidRDefault="00000000">
            <w:r>
              <w:t>3</w:t>
            </w:r>
          </w:p>
        </w:tc>
        <w:tc>
          <w:tcPr>
            <w:tcW w:w="495" w:type="dxa"/>
            <w:tcBorders>
              <w:top w:val="single" w:sz="4" w:space="0" w:color="000000"/>
              <w:left w:val="single" w:sz="4" w:space="0" w:color="000000"/>
              <w:bottom w:val="single" w:sz="4" w:space="0" w:color="000000"/>
              <w:right w:val="single" w:sz="4" w:space="0" w:color="000000"/>
            </w:tcBorders>
          </w:tcPr>
          <w:p w14:paraId="3565AE9A" w14:textId="77777777" w:rsidR="006E7430" w:rsidRDefault="00000000">
            <w:r>
              <w:t>1</w:t>
            </w:r>
          </w:p>
        </w:tc>
        <w:tc>
          <w:tcPr>
            <w:tcW w:w="576" w:type="dxa"/>
            <w:tcBorders>
              <w:top w:val="single" w:sz="4" w:space="0" w:color="000000"/>
              <w:left w:val="single" w:sz="4" w:space="0" w:color="000000"/>
              <w:bottom w:val="single" w:sz="4" w:space="0" w:color="000000"/>
              <w:right w:val="single" w:sz="4" w:space="0" w:color="000000"/>
            </w:tcBorders>
          </w:tcPr>
          <w:p w14:paraId="18E82C54" w14:textId="77777777" w:rsidR="006E7430" w:rsidRDefault="00000000">
            <w:r>
              <w:t>1</w:t>
            </w:r>
          </w:p>
        </w:tc>
        <w:tc>
          <w:tcPr>
            <w:tcW w:w="572" w:type="dxa"/>
            <w:tcBorders>
              <w:top w:val="single" w:sz="4" w:space="0" w:color="000000"/>
              <w:left w:val="single" w:sz="4" w:space="0" w:color="000000"/>
              <w:bottom w:val="single" w:sz="4" w:space="0" w:color="000000"/>
              <w:right w:val="single" w:sz="4" w:space="0" w:color="000000"/>
            </w:tcBorders>
          </w:tcPr>
          <w:p w14:paraId="1DF958F3" w14:textId="77777777" w:rsidR="006E7430" w:rsidRDefault="00000000">
            <w:r>
              <w:t>3</w:t>
            </w:r>
          </w:p>
        </w:tc>
        <w:tc>
          <w:tcPr>
            <w:tcW w:w="658" w:type="dxa"/>
            <w:tcBorders>
              <w:top w:val="single" w:sz="4" w:space="0" w:color="000000"/>
              <w:left w:val="single" w:sz="4" w:space="0" w:color="000000"/>
              <w:bottom w:val="single" w:sz="4" w:space="0" w:color="000000"/>
              <w:right w:val="single" w:sz="4" w:space="0" w:color="000000"/>
            </w:tcBorders>
          </w:tcPr>
          <w:p w14:paraId="01D6323B" w14:textId="77777777" w:rsidR="006E7430" w:rsidRDefault="00000000">
            <w:r>
              <w:t>1</w:t>
            </w:r>
          </w:p>
        </w:tc>
        <w:tc>
          <w:tcPr>
            <w:tcW w:w="577" w:type="dxa"/>
            <w:tcBorders>
              <w:top w:val="single" w:sz="4" w:space="0" w:color="000000"/>
              <w:left w:val="single" w:sz="4" w:space="0" w:color="000000"/>
              <w:bottom w:val="single" w:sz="4" w:space="0" w:color="000000"/>
              <w:right w:val="single" w:sz="4" w:space="0" w:color="000000"/>
            </w:tcBorders>
          </w:tcPr>
          <w:p w14:paraId="1151ADA5" w14:textId="77777777" w:rsidR="006E7430" w:rsidRDefault="00000000">
            <w:r>
              <w:t>2</w:t>
            </w:r>
          </w:p>
        </w:tc>
        <w:tc>
          <w:tcPr>
            <w:tcW w:w="735" w:type="dxa"/>
            <w:tcBorders>
              <w:top w:val="single" w:sz="4" w:space="0" w:color="000000"/>
              <w:left w:val="single" w:sz="4" w:space="0" w:color="000000"/>
              <w:bottom w:val="single" w:sz="4" w:space="0" w:color="000000"/>
              <w:right w:val="single" w:sz="4" w:space="0" w:color="000000"/>
            </w:tcBorders>
          </w:tcPr>
          <w:p w14:paraId="057F4CDE" w14:textId="77777777" w:rsidR="006E7430" w:rsidRDefault="00000000">
            <w:r>
              <w:t>3</w:t>
            </w:r>
          </w:p>
        </w:tc>
        <w:tc>
          <w:tcPr>
            <w:tcW w:w="740" w:type="dxa"/>
            <w:tcBorders>
              <w:top w:val="single" w:sz="4" w:space="0" w:color="000000"/>
              <w:left w:val="single" w:sz="4" w:space="0" w:color="000000"/>
              <w:bottom w:val="single" w:sz="4" w:space="0" w:color="000000"/>
              <w:right w:val="single" w:sz="4" w:space="0" w:color="000000"/>
            </w:tcBorders>
          </w:tcPr>
          <w:p w14:paraId="7FB4946C" w14:textId="77777777" w:rsidR="006E7430" w:rsidRDefault="00000000">
            <w:r>
              <w:t>2</w:t>
            </w:r>
          </w:p>
        </w:tc>
        <w:tc>
          <w:tcPr>
            <w:tcW w:w="644" w:type="dxa"/>
            <w:tcBorders>
              <w:top w:val="single" w:sz="4" w:space="0" w:color="000000"/>
              <w:left w:val="single" w:sz="4" w:space="0" w:color="000000"/>
              <w:bottom w:val="single" w:sz="4" w:space="0" w:color="000000"/>
              <w:right w:val="nil"/>
            </w:tcBorders>
          </w:tcPr>
          <w:p w14:paraId="4DAEE0C7" w14:textId="77777777" w:rsidR="006E7430" w:rsidRDefault="00000000">
            <w:r>
              <w:t>2</w:t>
            </w:r>
          </w:p>
        </w:tc>
      </w:tr>
    </w:tbl>
    <w:p w14:paraId="0C0420C8" w14:textId="77777777" w:rsidR="006E7430" w:rsidRDefault="006E7430">
      <w:pPr>
        <w:rPr>
          <w:b/>
        </w:rPr>
      </w:pPr>
    </w:p>
    <w:p w14:paraId="156A4E15" w14:textId="77777777" w:rsidR="006E7430" w:rsidRDefault="00000000">
      <w:pPr>
        <w:rPr>
          <w:b/>
        </w:rPr>
      </w:pPr>
      <w:r>
        <w:rPr>
          <w:b/>
          <w:u w:val="thick"/>
        </w:rPr>
        <w:t>Proposed Activities</w:t>
      </w:r>
      <w:r>
        <w:rPr>
          <w:b/>
        </w:rPr>
        <w:t>:</w:t>
      </w:r>
    </w:p>
    <w:p w14:paraId="2A4242AA" w14:textId="77777777" w:rsidR="006E7430" w:rsidRDefault="00000000">
      <w:pPr>
        <w:numPr>
          <w:ilvl w:val="0"/>
          <w:numId w:val="55"/>
        </w:numPr>
      </w:pPr>
      <w:r>
        <w:t xml:space="preserve">Training of students by a related field expert </w:t>
      </w:r>
    </w:p>
    <w:p w14:paraId="4B042EBA" w14:textId="77777777" w:rsidR="006E7430" w:rsidRDefault="00000000">
      <w:pPr>
        <w:numPr>
          <w:ilvl w:val="0"/>
          <w:numId w:val="55"/>
        </w:numPr>
      </w:pPr>
      <w:r>
        <w:t xml:space="preserve">Quiz programs  </w:t>
      </w:r>
    </w:p>
    <w:p w14:paraId="7A816D88" w14:textId="77777777" w:rsidR="006E7430" w:rsidRDefault="00000000">
      <w:pPr>
        <w:numPr>
          <w:ilvl w:val="0"/>
          <w:numId w:val="55"/>
        </w:numPr>
      </w:pPr>
      <w:r>
        <w:t xml:space="preserve">Assignments including technical assignments like working with Hospitals for observation </w:t>
      </w:r>
    </w:p>
    <w:p w14:paraId="5254040C" w14:textId="77777777" w:rsidR="006E7430" w:rsidRDefault="00000000">
      <w:pPr>
        <w:numPr>
          <w:ilvl w:val="0"/>
          <w:numId w:val="55"/>
        </w:numPr>
      </w:pPr>
      <w:r>
        <w:t xml:space="preserve">Seminars, Conferences, discussions by inviting concerned institutions. </w:t>
      </w:r>
    </w:p>
    <w:p w14:paraId="7C2C341F" w14:textId="77777777" w:rsidR="006E7430" w:rsidRDefault="00000000">
      <w:pPr>
        <w:numPr>
          <w:ilvl w:val="0"/>
          <w:numId w:val="55"/>
        </w:numPr>
      </w:pPr>
      <w:r>
        <w:t>Field Visit local hospitals</w:t>
      </w:r>
    </w:p>
    <w:p w14:paraId="46D87B74" w14:textId="77777777" w:rsidR="006E7430" w:rsidRDefault="00000000">
      <w:pPr>
        <w:numPr>
          <w:ilvl w:val="0"/>
          <w:numId w:val="55"/>
        </w:numPr>
      </w:pPr>
      <w:r>
        <w:t xml:space="preserve">Invited Lectures and presentations on related topics  </w:t>
      </w:r>
    </w:p>
    <w:p w14:paraId="7A04E415" w14:textId="77777777" w:rsidR="006E7430" w:rsidRDefault="00000000">
      <w:r>
        <w:t>Text Books:</w:t>
      </w:r>
    </w:p>
    <w:p w14:paraId="28AEFCC1" w14:textId="77777777" w:rsidR="006E7430" w:rsidRDefault="00000000">
      <w:pPr>
        <w:pStyle w:val="BodyText"/>
        <w:spacing w:before="27" w:line="259" w:lineRule="auto"/>
        <w:ind w:left="720"/>
      </w:pPr>
      <w:r>
        <w:t>Varma,</w:t>
      </w:r>
      <w:r>
        <w:rPr>
          <w:spacing w:val="-6"/>
        </w:rPr>
        <w:t xml:space="preserve"> </w:t>
      </w:r>
      <w:r>
        <w:t>D.P.S</w:t>
      </w:r>
      <w:r>
        <w:rPr>
          <w:spacing w:val="-7"/>
        </w:rPr>
        <w:t xml:space="preserve"> </w:t>
      </w:r>
      <w:r>
        <w:t>Monopolies,</w:t>
      </w:r>
      <w:r>
        <w:rPr>
          <w:spacing w:val="-12"/>
        </w:rPr>
        <w:t xml:space="preserve"> </w:t>
      </w:r>
      <w:r>
        <w:t>Trade</w:t>
      </w:r>
      <w:r>
        <w:rPr>
          <w:spacing w:val="-8"/>
        </w:rPr>
        <w:t xml:space="preserve"> </w:t>
      </w:r>
      <w:r>
        <w:t>Regulations</w:t>
      </w:r>
      <w:r>
        <w:rPr>
          <w:spacing w:val="-7"/>
        </w:rPr>
        <w:t xml:space="preserve"> </w:t>
      </w:r>
      <w:r>
        <w:t>and</w:t>
      </w:r>
      <w:r>
        <w:rPr>
          <w:spacing w:val="-6"/>
        </w:rPr>
        <w:t xml:space="preserve"> </w:t>
      </w:r>
      <w:r>
        <w:t>Consumer</w:t>
      </w:r>
      <w:r>
        <w:rPr>
          <w:spacing w:val="-8"/>
        </w:rPr>
        <w:t xml:space="preserve"> </w:t>
      </w:r>
      <w:r>
        <w:t>Protection,</w:t>
      </w:r>
      <w:r>
        <w:rPr>
          <w:spacing w:val="-12"/>
        </w:rPr>
        <w:t xml:space="preserve"> </w:t>
      </w:r>
      <w:r>
        <w:t>Tata</w:t>
      </w:r>
      <w:r>
        <w:rPr>
          <w:spacing w:val="-8"/>
        </w:rPr>
        <w:t xml:space="preserve"> </w:t>
      </w:r>
      <w:r>
        <w:t>McGraw</w:t>
      </w:r>
      <w:r>
        <w:rPr>
          <w:spacing w:val="-8"/>
        </w:rPr>
        <w:t xml:space="preserve"> </w:t>
      </w:r>
      <w:r>
        <w:t>Hill,</w:t>
      </w:r>
      <w:r>
        <w:rPr>
          <w:spacing w:val="-7"/>
        </w:rPr>
        <w:t xml:space="preserve"> </w:t>
      </w:r>
      <w:r>
        <w:t>New</w:t>
      </w:r>
      <w:r>
        <w:rPr>
          <w:spacing w:val="-6"/>
        </w:rPr>
        <w:t xml:space="preserve"> </w:t>
      </w:r>
      <w:r>
        <w:t>Delhi, 1985.</w:t>
      </w:r>
      <w:r>
        <w:rPr>
          <w:spacing w:val="40"/>
        </w:rPr>
        <w:t xml:space="preserve"> </w:t>
      </w:r>
      <w:r>
        <w:t>R.K.</w:t>
      </w:r>
    </w:p>
    <w:p w14:paraId="5C234D28" w14:textId="77777777" w:rsidR="006E7430" w:rsidRDefault="00000000">
      <w:pPr>
        <w:pStyle w:val="BodyText"/>
        <w:spacing w:before="4"/>
        <w:ind w:left="157" w:firstLine="563"/>
      </w:pPr>
      <w:r>
        <w:t>Chaube,</w:t>
      </w:r>
      <w:r>
        <w:rPr>
          <w:spacing w:val="-4"/>
        </w:rPr>
        <w:t xml:space="preserve"> </w:t>
      </w:r>
      <w:r>
        <w:t>Consumer</w:t>
      </w:r>
      <w:r>
        <w:rPr>
          <w:spacing w:val="-1"/>
        </w:rPr>
        <w:t xml:space="preserve"> </w:t>
      </w:r>
      <w:r>
        <w:t>Protection</w:t>
      </w:r>
      <w:r>
        <w:rPr>
          <w:spacing w:val="-1"/>
        </w:rPr>
        <w:t xml:space="preserve"> </w:t>
      </w:r>
      <w:r>
        <w:t>and</w:t>
      </w:r>
      <w:r>
        <w:rPr>
          <w:spacing w:val="-2"/>
        </w:rPr>
        <w:t xml:space="preserve"> </w:t>
      </w:r>
      <w:r>
        <w:t>the</w:t>
      </w:r>
      <w:r>
        <w:rPr>
          <w:spacing w:val="-1"/>
        </w:rPr>
        <w:t xml:space="preserve"> </w:t>
      </w:r>
      <w:r>
        <w:t>Medical</w:t>
      </w:r>
      <w:r>
        <w:rPr>
          <w:spacing w:val="-1"/>
        </w:rPr>
        <w:t xml:space="preserve"> </w:t>
      </w:r>
      <w:r>
        <w:t>Profession,</w:t>
      </w:r>
      <w:r>
        <w:rPr>
          <w:spacing w:val="-1"/>
        </w:rPr>
        <w:t xml:space="preserve"> </w:t>
      </w:r>
      <w:r>
        <w:t>Jaypee</w:t>
      </w:r>
      <w:r>
        <w:rPr>
          <w:spacing w:val="-3"/>
        </w:rPr>
        <w:t xml:space="preserve"> </w:t>
      </w:r>
      <w:r>
        <w:t>Publishing,</w:t>
      </w:r>
      <w:r>
        <w:rPr>
          <w:spacing w:val="-1"/>
        </w:rPr>
        <w:t xml:space="preserve"> </w:t>
      </w:r>
      <w:r>
        <w:t>New</w:t>
      </w:r>
      <w:r>
        <w:rPr>
          <w:spacing w:val="-2"/>
        </w:rPr>
        <w:t xml:space="preserve"> </w:t>
      </w:r>
      <w:r>
        <w:t>Delhi,</w:t>
      </w:r>
      <w:r>
        <w:rPr>
          <w:spacing w:val="-1"/>
        </w:rPr>
        <w:t xml:space="preserve"> </w:t>
      </w:r>
      <w:r>
        <w:rPr>
          <w:spacing w:val="-2"/>
        </w:rPr>
        <w:t>2000.</w:t>
      </w:r>
    </w:p>
    <w:p w14:paraId="5153D797" w14:textId="77777777" w:rsidR="006E7430" w:rsidRDefault="00000000">
      <w:pPr>
        <w:pStyle w:val="BodyText"/>
        <w:spacing w:before="24" w:line="264" w:lineRule="auto"/>
        <w:ind w:left="720"/>
      </w:pPr>
      <w:r>
        <w:t>Steven</w:t>
      </w:r>
      <w:r>
        <w:rPr>
          <w:spacing w:val="-7"/>
        </w:rPr>
        <w:t xml:space="preserve"> </w:t>
      </w:r>
      <w:r>
        <w:t>D.</w:t>
      </w:r>
      <w:r>
        <w:rPr>
          <w:spacing w:val="-3"/>
        </w:rPr>
        <w:t xml:space="preserve"> </w:t>
      </w:r>
      <w:r>
        <w:t>Edwards,</w:t>
      </w:r>
      <w:r>
        <w:rPr>
          <w:spacing w:val="-2"/>
        </w:rPr>
        <w:t xml:space="preserve"> </w:t>
      </w:r>
      <w:r>
        <w:t>Nursing</w:t>
      </w:r>
      <w:r>
        <w:rPr>
          <w:spacing w:val="-3"/>
        </w:rPr>
        <w:t xml:space="preserve"> </w:t>
      </w:r>
      <w:r>
        <w:t>Ethics,</w:t>
      </w:r>
      <w:r>
        <w:rPr>
          <w:spacing w:val="-15"/>
        </w:rPr>
        <w:t xml:space="preserve"> </w:t>
      </w:r>
      <w:r>
        <w:t>A</w:t>
      </w:r>
      <w:r>
        <w:rPr>
          <w:spacing w:val="-15"/>
        </w:rPr>
        <w:t xml:space="preserve"> </w:t>
      </w:r>
      <w:r>
        <w:t>Principle</w:t>
      </w:r>
      <w:r>
        <w:rPr>
          <w:spacing w:val="-4"/>
        </w:rPr>
        <w:t xml:space="preserve"> </w:t>
      </w:r>
      <w:r>
        <w:t>Based</w:t>
      </w:r>
      <w:r>
        <w:rPr>
          <w:spacing w:val="-15"/>
        </w:rPr>
        <w:t xml:space="preserve"> </w:t>
      </w:r>
      <w:r>
        <w:t>Approach,</w:t>
      </w:r>
      <w:r>
        <w:rPr>
          <w:spacing w:val="-3"/>
        </w:rPr>
        <w:t xml:space="preserve"> </w:t>
      </w:r>
      <w:r>
        <w:t>Macmillan</w:t>
      </w:r>
      <w:r>
        <w:rPr>
          <w:spacing w:val="-3"/>
        </w:rPr>
        <w:t xml:space="preserve"> </w:t>
      </w:r>
      <w:r>
        <w:t>Press</w:t>
      </w:r>
      <w:r>
        <w:rPr>
          <w:spacing w:val="-4"/>
        </w:rPr>
        <w:t xml:space="preserve"> </w:t>
      </w:r>
      <w:r>
        <w:t>Ltd.,</w:t>
      </w:r>
      <w:r>
        <w:rPr>
          <w:spacing w:val="-3"/>
        </w:rPr>
        <w:t xml:space="preserve"> </w:t>
      </w:r>
      <w:r>
        <w:t>London,</w:t>
      </w:r>
      <w:r>
        <w:rPr>
          <w:spacing w:val="-3"/>
        </w:rPr>
        <w:t xml:space="preserve"> </w:t>
      </w:r>
      <w:r>
        <w:t>1996. Indian Penal code, Indian Evidence Act, Criminal</w:t>
      </w:r>
    </w:p>
    <w:p w14:paraId="18829074" w14:textId="77777777" w:rsidR="006E7430" w:rsidRDefault="00000000">
      <w:pPr>
        <w:pStyle w:val="BodyText"/>
        <w:spacing w:line="254" w:lineRule="exact"/>
        <w:ind w:left="140" w:firstLine="580"/>
      </w:pPr>
      <w:r>
        <w:t>Procedure</w:t>
      </w:r>
      <w:r>
        <w:rPr>
          <w:spacing w:val="-4"/>
        </w:rPr>
        <w:t xml:space="preserve"> </w:t>
      </w:r>
      <w:r>
        <w:t>Code</w:t>
      </w:r>
      <w:r>
        <w:rPr>
          <w:spacing w:val="57"/>
        </w:rPr>
        <w:t xml:space="preserve"> </w:t>
      </w:r>
      <w:r>
        <w:t>Industrial</w:t>
      </w:r>
      <w:r>
        <w:rPr>
          <w:spacing w:val="-1"/>
        </w:rPr>
        <w:t xml:space="preserve"> </w:t>
      </w:r>
      <w:r>
        <w:t>Disputes</w:t>
      </w:r>
      <w:r>
        <w:rPr>
          <w:spacing w:val="-15"/>
        </w:rPr>
        <w:t xml:space="preserve"> </w:t>
      </w:r>
      <w:r>
        <w:t>Act,</w:t>
      </w:r>
      <w:r>
        <w:rPr>
          <w:spacing w:val="-1"/>
        </w:rPr>
        <w:t xml:space="preserve"> </w:t>
      </w:r>
      <w:r>
        <w:rPr>
          <w:spacing w:val="-2"/>
        </w:rPr>
        <w:t>Indian</w:t>
      </w:r>
    </w:p>
    <w:p w14:paraId="63EC6863" w14:textId="77777777" w:rsidR="006E7430" w:rsidRDefault="00000000">
      <w:pPr>
        <w:pStyle w:val="BodyText"/>
        <w:spacing w:before="10"/>
        <w:ind w:left="140" w:firstLine="580"/>
      </w:pPr>
      <w:r>
        <w:t>Companies</w:t>
      </w:r>
      <w:r>
        <w:rPr>
          <w:spacing w:val="-17"/>
        </w:rPr>
        <w:t xml:space="preserve"> </w:t>
      </w:r>
      <w:r>
        <w:t>Act</w:t>
      </w:r>
      <w:r>
        <w:rPr>
          <w:spacing w:val="56"/>
        </w:rPr>
        <w:t xml:space="preserve"> </w:t>
      </w:r>
      <w:r>
        <w:t>Indian Medical</w:t>
      </w:r>
      <w:r>
        <w:rPr>
          <w:spacing w:val="-2"/>
        </w:rPr>
        <w:t xml:space="preserve"> </w:t>
      </w:r>
      <w:r>
        <w:t>Council</w:t>
      </w:r>
      <w:r>
        <w:rPr>
          <w:spacing w:val="-14"/>
        </w:rPr>
        <w:t xml:space="preserve"> </w:t>
      </w:r>
      <w:r>
        <w:rPr>
          <w:spacing w:val="-4"/>
        </w:rPr>
        <w:t>Act.</w:t>
      </w:r>
    </w:p>
    <w:p w14:paraId="7F6D8B48" w14:textId="77777777" w:rsidR="006E7430" w:rsidRDefault="00000000">
      <w:pPr>
        <w:pStyle w:val="BodyText"/>
        <w:spacing w:before="12"/>
        <w:ind w:left="157" w:firstLine="563"/>
      </w:pPr>
      <w:r>
        <w:t>Andhra</w:t>
      </w:r>
      <w:r>
        <w:rPr>
          <w:spacing w:val="-3"/>
        </w:rPr>
        <w:t xml:space="preserve"> </w:t>
      </w:r>
      <w:r>
        <w:t>Pradesh</w:t>
      </w:r>
      <w:r>
        <w:rPr>
          <w:spacing w:val="-1"/>
        </w:rPr>
        <w:t xml:space="preserve"> </w:t>
      </w:r>
      <w:r>
        <w:t>Private Medical</w:t>
      </w:r>
      <w:r>
        <w:rPr>
          <w:spacing w:val="-1"/>
        </w:rPr>
        <w:t xml:space="preserve"> </w:t>
      </w:r>
      <w:r>
        <w:t>care</w:t>
      </w:r>
      <w:r>
        <w:rPr>
          <w:spacing w:val="-3"/>
        </w:rPr>
        <w:t xml:space="preserve"> </w:t>
      </w:r>
      <w:r>
        <w:t>(Establishment,</w:t>
      </w:r>
      <w:r>
        <w:rPr>
          <w:spacing w:val="-1"/>
        </w:rPr>
        <w:t xml:space="preserve"> </w:t>
      </w:r>
      <w:r>
        <w:t>registration</w:t>
      </w:r>
      <w:r>
        <w:rPr>
          <w:spacing w:val="-1"/>
        </w:rPr>
        <w:t xml:space="preserve"> </w:t>
      </w:r>
      <w:r>
        <w:t>and</w:t>
      </w:r>
      <w:r>
        <w:rPr>
          <w:spacing w:val="-1"/>
        </w:rPr>
        <w:t xml:space="preserve"> </w:t>
      </w:r>
      <w:r>
        <w:t>regulation</w:t>
      </w:r>
      <w:r>
        <w:rPr>
          <w:spacing w:val="-15"/>
        </w:rPr>
        <w:t xml:space="preserve"> </w:t>
      </w:r>
      <w:r>
        <w:t>Act,</w:t>
      </w:r>
      <w:r>
        <w:rPr>
          <w:spacing w:val="-1"/>
        </w:rPr>
        <w:t xml:space="preserve"> </w:t>
      </w:r>
      <w:r>
        <w:rPr>
          <w:spacing w:val="-4"/>
        </w:rPr>
        <w:t>2002</w:t>
      </w:r>
    </w:p>
    <w:p w14:paraId="288549E3" w14:textId="77777777" w:rsidR="006E7430" w:rsidRDefault="00000000">
      <w:r>
        <w:t xml:space="preserve"> </w:t>
      </w:r>
    </w:p>
    <w:p w14:paraId="1C703F57" w14:textId="77777777" w:rsidR="006E7430" w:rsidRDefault="00000000">
      <w:r>
        <w:t>Skill Development:</w:t>
      </w:r>
    </w:p>
    <w:p w14:paraId="193AB716" w14:textId="77777777" w:rsidR="006E7430" w:rsidRDefault="00000000">
      <w:r>
        <w:t xml:space="preserve">To know the knowledge about </w:t>
      </w:r>
      <w:proofErr w:type="gramStart"/>
      <w:r>
        <w:t>the  Hospitals</w:t>
      </w:r>
      <w:proofErr w:type="gramEnd"/>
      <w:r>
        <w:t xml:space="preserve">  and      quality </w:t>
      </w:r>
      <w:proofErr w:type="spellStart"/>
      <w:r>
        <w:t>managemntEmployability</w:t>
      </w:r>
      <w:proofErr w:type="spellEnd"/>
      <w:r>
        <w:t>:</w:t>
      </w:r>
    </w:p>
    <w:p w14:paraId="7C8E8F98" w14:textId="77777777" w:rsidR="006E7430" w:rsidRDefault="006E7430">
      <w:pPr>
        <w:rPr>
          <w:b/>
        </w:rPr>
      </w:pPr>
    </w:p>
    <w:p w14:paraId="0427BACD" w14:textId="77777777" w:rsidR="006E7430" w:rsidRDefault="00000000">
      <w:r>
        <w:t>Plenty of employability opportunities in Hospitals</w:t>
      </w:r>
    </w:p>
    <w:p w14:paraId="0335F243" w14:textId="77777777" w:rsidR="006E7430" w:rsidRDefault="00000000">
      <w:r>
        <w:t>Entrepreneurship</w:t>
      </w:r>
    </w:p>
    <w:p w14:paraId="479BB920" w14:textId="77777777" w:rsidR="006E7430" w:rsidRDefault="006E7430">
      <w:pPr>
        <w:rPr>
          <w:b/>
        </w:rPr>
      </w:pPr>
    </w:p>
    <w:p w14:paraId="3C19D0BA" w14:textId="77777777" w:rsidR="006E7430" w:rsidRDefault="00000000">
      <w:r>
        <w:t xml:space="preserve">Many Entrepreneurial opportunities on health </w:t>
      </w:r>
      <w:proofErr w:type="gramStart"/>
      <w:r>
        <w:t>and  quality</w:t>
      </w:r>
      <w:proofErr w:type="gramEnd"/>
      <w:r>
        <w:t xml:space="preserve"> management</w:t>
      </w:r>
    </w:p>
    <w:p w14:paraId="456940B8" w14:textId="77777777" w:rsidR="006E7430" w:rsidRDefault="00000000">
      <w:r>
        <w:t>.</w:t>
      </w:r>
    </w:p>
    <w:p w14:paraId="71E4A1D1" w14:textId="77777777" w:rsidR="006E7430" w:rsidRDefault="006E7430"/>
    <w:tbl>
      <w:tblPr>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65"/>
        <w:gridCol w:w="3375"/>
        <w:gridCol w:w="1608"/>
        <w:gridCol w:w="4653"/>
      </w:tblGrid>
      <w:tr w:rsidR="006E7430" w14:paraId="618C5B34" w14:textId="77777777">
        <w:trPr>
          <w:trHeight w:val="537"/>
        </w:trPr>
        <w:tc>
          <w:tcPr>
            <w:tcW w:w="10601" w:type="dxa"/>
            <w:gridSpan w:val="4"/>
            <w:tcBorders>
              <w:top w:val="single" w:sz="4" w:space="0" w:color="000000"/>
              <w:left w:val="single" w:sz="4" w:space="0" w:color="000000"/>
              <w:bottom w:val="single" w:sz="4" w:space="0" w:color="000000"/>
              <w:right w:val="single" w:sz="4" w:space="0" w:color="000000"/>
            </w:tcBorders>
          </w:tcPr>
          <w:p w14:paraId="6B20B9FF" w14:textId="77777777" w:rsidR="006E7430" w:rsidRDefault="00000000">
            <w:pPr>
              <w:jc w:val="center"/>
              <w:rPr>
                <w:b/>
              </w:rPr>
            </w:pPr>
            <w:r>
              <w:rPr>
                <w:b/>
              </w:rPr>
              <w:t>Change of syllabus</w:t>
            </w:r>
          </w:p>
        </w:tc>
      </w:tr>
      <w:tr w:rsidR="006E7430" w14:paraId="6CA28156" w14:textId="77777777">
        <w:trPr>
          <w:trHeight w:val="537"/>
        </w:trPr>
        <w:tc>
          <w:tcPr>
            <w:tcW w:w="965" w:type="dxa"/>
            <w:tcBorders>
              <w:top w:val="single" w:sz="4" w:space="0" w:color="000000"/>
              <w:left w:val="single" w:sz="4" w:space="0" w:color="000000"/>
              <w:bottom w:val="single" w:sz="4" w:space="0" w:color="000000"/>
              <w:right w:val="single" w:sz="4" w:space="0" w:color="000000"/>
            </w:tcBorders>
          </w:tcPr>
          <w:p w14:paraId="6093C590" w14:textId="77777777" w:rsidR="006E7430" w:rsidRDefault="00000000">
            <w:r>
              <w:t>Unit</w:t>
            </w:r>
          </w:p>
        </w:tc>
        <w:tc>
          <w:tcPr>
            <w:tcW w:w="3375" w:type="dxa"/>
            <w:tcBorders>
              <w:top w:val="single" w:sz="4" w:space="0" w:color="000000"/>
              <w:left w:val="single" w:sz="4" w:space="0" w:color="000000"/>
              <w:bottom w:val="single" w:sz="4" w:space="0" w:color="000000"/>
              <w:right w:val="single" w:sz="4" w:space="0" w:color="000000"/>
            </w:tcBorders>
          </w:tcPr>
          <w:p w14:paraId="200EFFD4" w14:textId="77777777" w:rsidR="006E7430" w:rsidRDefault="00000000">
            <w:r>
              <w:t>Deletions/ Additions</w:t>
            </w:r>
          </w:p>
        </w:tc>
        <w:tc>
          <w:tcPr>
            <w:tcW w:w="1608" w:type="dxa"/>
            <w:tcBorders>
              <w:top w:val="single" w:sz="4" w:space="0" w:color="000000"/>
              <w:left w:val="single" w:sz="4" w:space="0" w:color="000000"/>
              <w:bottom w:val="single" w:sz="4" w:space="0" w:color="000000"/>
              <w:right w:val="single" w:sz="4" w:space="0" w:color="000000"/>
            </w:tcBorders>
          </w:tcPr>
          <w:p w14:paraId="7A792BAC" w14:textId="77777777" w:rsidR="006E7430" w:rsidRDefault="00000000">
            <w:r>
              <w:t>% change</w:t>
            </w:r>
          </w:p>
        </w:tc>
        <w:tc>
          <w:tcPr>
            <w:tcW w:w="4653" w:type="dxa"/>
            <w:tcBorders>
              <w:top w:val="single" w:sz="4" w:space="0" w:color="000000"/>
              <w:left w:val="single" w:sz="4" w:space="0" w:color="000000"/>
              <w:bottom w:val="single" w:sz="4" w:space="0" w:color="000000"/>
              <w:right w:val="single" w:sz="4" w:space="0" w:color="000000"/>
            </w:tcBorders>
          </w:tcPr>
          <w:p w14:paraId="158D6684" w14:textId="77777777" w:rsidR="006E7430" w:rsidRDefault="00000000">
            <w:r>
              <w:t>Rationale</w:t>
            </w:r>
          </w:p>
        </w:tc>
      </w:tr>
      <w:tr w:rsidR="006E7430" w14:paraId="1EFA5E6E" w14:textId="77777777">
        <w:trPr>
          <w:trHeight w:val="537"/>
        </w:trPr>
        <w:tc>
          <w:tcPr>
            <w:tcW w:w="965" w:type="dxa"/>
            <w:tcBorders>
              <w:top w:val="single" w:sz="4" w:space="0" w:color="000000"/>
              <w:left w:val="single" w:sz="4" w:space="0" w:color="000000"/>
              <w:bottom w:val="single" w:sz="4" w:space="0" w:color="000000"/>
              <w:right w:val="single" w:sz="4" w:space="0" w:color="000000"/>
            </w:tcBorders>
          </w:tcPr>
          <w:p w14:paraId="3148A09A" w14:textId="77777777" w:rsidR="006E7430" w:rsidRDefault="00000000">
            <w:r>
              <w:t>I</w:t>
            </w:r>
          </w:p>
        </w:tc>
        <w:tc>
          <w:tcPr>
            <w:tcW w:w="3375" w:type="dxa"/>
            <w:tcBorders>
              <w:top w:val="single" w:sz="4" w:space="0" w:color="000000"/>
              <w:left w:val="single" w:sz="4" w:space="0" w:color="000000"/>
              <w:bottom w:val="single" w:sz="4" w:space="0" w:color="000000"/>
              <w:right w:val="single" w:sz="4" w:space="0" w:color="000000"/>
            </w:tcBorders>
          </w:tcPr>
          <w:p w14:paraId="4A45FE33" w14:textId="77777777" w:rsidR="006E7430" w:rsidRDefault="00000000">
            <w:r>
              <w:t>No Deletions/ Additions</w:t>
            </w:r>
          </w:p>
        </w:tc>
        <w:tc>
          <w:tcPr>
            <w:tcW w:w="1608" w:type="dxa"/>
            <w:tcBorders>
              <w:top w:val="single" w:sz="4" w:space="0" w:color="000000"/>
              <w:left w:val="single" w:sz="4" w:space="0" w:color="000000"/>
              <w:bottom w:val="single" w:sz="4" w:space="0" w:color="000000"/>
              <w:right w:val="single" w:sz="4" w:space="0" w:color="000000"/>
            </w:tcBorders>
          </w:tcPr>
          <w:p w14:paraId="7A35C497" w14:textId="77777777" w:rsidR="006E7430" w:rsidRDefault="00000000">
            <w:r>
              <w:t>0%</w:t>
            </w:r>
          </w:p>
        </w:tc>
        <w:tc>
          <w:tcPr>
            <w:tcW w:w="4653" w:type="dxa"/>
            <w:tcBorders>
              <w:top w:val="single" w:sz="4" w:space="0" w:color="000000"/>
              <w:left w:val="single" w:sz="4" w:space="0" w:color="000000"/>
              <w:bottom w:val="single" w:sz="4" w:space="0" w:color="000000"/>
              <w:right w:val="single" w:sz="4" w:space="0" w:color="000000"/>
            </w:tcBorders>
          </w:tcPr>
          <w:p w14:paraId="7BC3BB6E" w14:textId="77777777" w:rsidR="006E7430" w:rsidRDefault="00000000">
            <w:r>
              <w:t>To make the syllabus current and relevant</w:t>
            </w:r>
          </w:p>
        </w:tc>
      </w:tr>
      <w:tr w:rsidR="006E7430" w14:paraId="65286C29" w14:textId="77777777">
        <w:trPr>
          <w:trHeight w:val="537"/>
        </w:trPr>
        <w:tc>
          <w:tcPr>
            <w:tcW w:w="965" w:type="dxa"/>
            <w:tcBorders>
              <w:top w:val="single" w:sz="4" w:space="0" w:color="000000"/>
              <w:left w:val="single" w:sz="4" w:space="0" w:color="000000"/>
              <w:bottom w:val="single" w:sz="4" w:space="0" w:color="000000"/>
              <w:right w:val="single" w:sz="4" w:space="0" w:color="000000"/>
            </w:tcBorders>
          </w:tcPr>
          <w:p w14:paraId="060551FE" w14:textId="77777777" w:rsidR="006E7430" w:rsidRDefault="00000000">
            <w:r>
              <w:t>II</w:t>
            </w:r>
          </w:p>
        </w:tc>
        <w:tc>
          <w:tcPr>
            <w:tcW w:w="3375" w:type="dxa"/>
            <w:tcBorders>
              <w:top w:val="single" w:sz="4" w:space="0" w:color="000000"/>
              <w:left w:val="single" w:sz="4" w:space="0" w:color="000000"/>
              <w:bottom w:val="single" w:sz="4" w:space="0" w:color="000000"/>
              <w:right w:val="single" w:sz="4" w:space="0" w:color="000000"/>
            </w:tcBorders>
          </w:tcPr>
          <w:p w14:paraId="15274150" w14:textId="77777777" w:rsidR="006E7430" w:rsidRDefault="00000000">
            <w:r>
              <w:t>No Deletions/ Additions</w:t>
            </w:r>
          </w:p>
        </w:tc>
        <w:tc>
          <w:tcPr>
            <w:tcW w:w="1608" w:type="dxa"/>
            <w:tcBorders>
              <w:top w:val="single" w:sz="4" w:space="0" w:color="000000"/>
              <w:left w:val="single" w:sz="4" w:space="0" w:color="000000"/>
              <w:bottom w:val="single" w:sz="4" w:space="0" w:color="000000"/>
              <w:right w:val="single" w:sz="4" w:space="0" w:color="000000"/>
            </w:tcBorders>
          </w:tcPr>
          <w:p w14:paraId="1E014AD8" w14:textId="77777777" w:rsidR="006E7430" w:rsidRDefault="00000000">
            <w:r>
              <w:t>0%</w:t>
            </w:r>
          </w:p>
        </w:tc>
        <w:tc>
          <w:tcPr>
            <w:tcW w:w="4653" w:type="dxa"/>
            <w:tcBorders>
              <w:top w:val="single" w:sz="4" w:space="0" w:color="000000"/>
              <w:left w:val="single" w:sz="4" w:space="0" w:color="000000"/>
              <w:bottom w:val="single" w:sz="4" w:space="0" w:color="000000"/>
              <w:right w:val="single" w:sz="4" w:space="0" w:color="000000"/>
            </w:tcBorders>
          </w:tcPr>
          <w:p w14:paraId="32A0FD76" w14:textId="77777777" w:rsidR="006E7430" w:rsidRDefault="00000000">
            <w:r>
              <w:t>To make the syllabus current and relevant</w:t>
            </w:r>
          </w:p>
        </w:tc>
      </w:tr>
      <w:tr w:rsidR="006E7430" w14:paraId="07C4CE80" w14:textId="77777777">
        <w:trPr>
          <w:trHeight w:val="537"/>
        </w:trPr>
        <w:tc>
          <w:tcPr>
            <w:tcW w:w="965" w:type="dxa"/>
            <w:tcBorders>
              <w:top w:val="single" w:sz="4" w:space="0" w:color="000000"/>
              <w:left w:val="single" w:sz="4" w:space="0" w:color="000000"/>
              <w:bottom w:val="single" w:sz="4" w:space="0" w:color="000000"/>
              <w:right w:val="single" w:sz="4" w:space="0" w:color="000000"/>
            </w:tcBorders>
          </w:tcPr>
          <w:p w14:paraId="5ACA47FF" w14:textId="77777777" w:rsidR="006E7430" w:rsidRDefault="00000000">
            <w:r>
              <w:t>III</w:t>
            </w:r>
          </w:p>
        </w:tc>
        <w:tc>
          <w:tcPr>
            <w:tcW w:w="3375" w:type="dxa"/>
            <w:tcBorders>
              <w:top w:val="single" w:sz="4" w:space="0" w:color="000000"/>
              <w:left w:val="single" w:sz="4" w:space="0" w:color="000000"/>
              <w:bottom w:val="single" w:sz="4" w:space="0" w:color="000000"/>
              <w:right w:val="single" w:sz="4" w:space="0" w:color="000000"/>
            </w:tcBorders>
          </w:tcPr>
          <w:p w14:paraId="1D38D915" w14:textId="77777777" w:rsidR="006E7430" w:rsidRDefault="00000000">
            <w:r>
              <w:t>No Deletions/ Additions</w:t>
            </w:r>
          </w:p>
        </w:tc>
        <w:tc>
          <w:tcPr>
            <w:tcW w:w="1608" w:type="dxa"/>
            <w:tcBorders>
              <w:top w:val="single" w:sz="4" w:space="0" w:color="000000"/>
              <w:left w:val="single" w:sz="4" w:space="0" w:color="000000"/>
              <w:bottom w:val="single" w:sz="4" w:space="0" w:color="000000"/>
              <w:right w:val="single" w:sz="4" w:space="0" w:color="000000"/>
            </w:tcBorders>
          </w:tcPr>
          <w:p w14:paraId="28ECAD22" w14:textId="77777777" w:rsidR="006E7430" w:rsidRDefault="00000000">
            <w:r>
              <w:t>0%</w:t>
            </w:r>
          </w:p>
        </w:tc>
        <w:tc>
          <w:tcPr>
            <w:tcW w:w="4653" w:type="dxa"/>
            <w:tcBorders>
              <w:top w:val="single" w:sz="4" w:space="0" w:color="000000"/>
              <w:left w:val="single" w:sz="4" w:space="0" w:color="000000"/>
              <w:bottom w:val="single" w:sz="4" w:space="0" w:color="000000"/>
              <w:right w:val="single" w:sz="4" w:space="0" w:color="000000"/>
            </w:tcBorders>
          </w:tcPr>
          <w:p w14:paraId="1ABAB52A" w14:textId="77777777" w:rsidR="006E7430" w:rsidRDefault="00000000">
            <w:r>
              <w:t>To make the syllabus current and relevant</w:t>
            </w:r>
          </w:p>
        </w:tc>
      </w:tr>
      <w:tr w:rsidR="006E7430" w14:paraId="4FC9029F" w14:textId="77777777">
        <w:trPr>
          <w:trHeight w:val="532"/>
        </w:trPr>
        <w:tc>
          <w:tcPr>
            <w:tcW w:w="965" w:type="dxa"/>
            <w:tcBorders>
              <w:top w:val="single" w:sz="4" w:space="0" w:color="000000"/>
              <w:left w:val="single" w:sz="4" w:space="0" w:color="000000"/>
              <w:bottom w:val="single" w:sz="4" w:space="0" w:color="000000"/>
              <w:right w:val="single" w:sz="4" w:space="0" w:color="000000"/>
            </w:tcBorders>
          </w:tcPr>
          <w:p w14:paraId="2432A77E" w14:textId="77777777" w:rsidR="006E7430" w:rsidRDefault="00000000">
            <w:r>
              <w:t>IV</w:t>
            </w:r>
          </w:p>
        </w:tc>
        <w:tc>
          <w:tcPr>
            <w:tcW w:w="3375" w:type="dxa"/>
            <w:tcBorders>
              <w:top w:val="single" w:sz="4" w:space="0" w:color="000000"/>
              <w:left w:val="single" w:sz="4" w:space="0" w:color="000000"/>
              <w:bottom w:val="single" w:sz="4" w:space="0" w:color="000000"/>
              <w:right w:val="single" w:sz="4" w:space="0" w:color="000000"/>
            </w:tcBorders>
          </w:tcPr>
          <w:p w14:paraId="46505FF2" w14:textId="77777777" w:rsidR="006E7430" w:rsidRDefault="00000000">
            <w:r>
              <w:t>No Deletions/ Additions</w:t>
            </w:r>
          </w:p>
        </w:tc>
        <w:tc>
          <w:tcPr>
            <w:tcW w:w="1608" w:type="dxa"/>
            <w:tcBorders>
              <w:top w:val="single" w:sz="4" w:space="0" w:color="000000"/>
              <w:left w:val="single" w:sz="4" w:space="0" w:color="000000"/>
              <w:bottom w:val="single" w:sz="4" w:space="0" w:color="000000"/>
              <w:right w:val="single" w:sz="4" w:space="0" w:color="000000"/>
            </w:tcBorders>
          </w:tcPr>
          <w:p w14:paraId="147D9238" w14:textId="77777777" w:rsidR="006E7430" w:rsidRDefault="00000000">
            <w:r>
              <w:t>0%</w:t>
            </w:r>
          </w:p>
        </w:tc>
        <w:tc>
          <w:tcPr>
            <w:tcW w:w="4653" w:type="dxa"/>
            <w:tcBorders>
              <w:top w:val="single" w:sz="4" w:space="0" w:color="000000"/>
              <w:left w:val="single" w:sz="4" w:space="0" w:color="000000"/>
              <w:bottom w:val="single" w:sz="4" w:space="0" w:color="000000"/>
              <w:right w:val="single" w:sz="4" w:space="0" w:color="000000"/>
            </w:tcBorders>
          </w:tcPr>
          <w:p w14:paraId="305F36E0" w14:textId="77777777" w:rsidR="006E7430" w:rsidRDefault="00000000">
            <w:r>
              <w:t>To make the syllabus current and relevant</w:t>
            </w:r>
          </w:p>
        </w:tc>
      </w:tr>
      <w:tr w:rsidR="006E7430" w14:paraId="22C22AFF" w14:textId="77777777">
        <w:trPr>
          <w:trHeight w:val="542"/>
        </w:trPr>
        <w:tc>
          <w:tcPr>
            <w:tcW w:w="965" w:type="dxa"/>
            <w:tcBorders>
              <w:top w:val="single" w:sz="4" w:space="0" w:color="000000"/>
              <w:left w:val="single" w:sz="4" w:space="0" w:color="000000"/>
              <w:bottom w:val="single" w:sz="4" w:space="0" w:color="000000"/>
              <w:right w:val="single" w:sz="4" w:space="0" w:color="000000"/>
            </w:tcBorders>
          </w:tcPr>
          <w:p w14:paraId="6D766008" w14:textId="77777777" w:rsidR="006E7430" w:rsidRDefault="00000000">
            <w:r>
              <w:t>V</w:t>
            </w:r>
          </w:p>
        </w:tc>
        <w:tc>
          <w:tcPr>
            <w:tcW w:w="3375" w:type="dxa"/>
            <w:tcBorders>
              <w:top w:val="single" w:sz="4" w:space="0" w:color="000000"/>
              <w:left w:val="single" w:sz="4" w:space="0" w:color="000000"/>
              <w:bottom w:val="single" w:sz="4" w:space="0" w:color="000000"/>
              <w:right w:val="single" w:sz="4" w:space="0" w:color="000000"/>
            </w:tcBorders>
          </w:tcPr>
          <w:p w14:paraId="714EFDAD" w14:textId="77777777" w:rsidR="006E7430" w:rsidRDefault="00000000">
            <w:r>
              <w:t>No Deletions/ Additions</w:t>
            </w:r>
          </w:p>
        </w:tc>
        <w:tc>
          <w:tcPr>
            <w:tcW w:w="1608" w:type="dxa"/>
            <w:tcBorders>
              <w:top w:val="single" w:sz="4" w:space="0" w:color="000000"/>
              <w:left w:val="single" w:sz="4" w:space="0" w:color="000000"/>
              <w:bottom w:val="single" w:sz="4" w:space="0" w:color="000000"/>
              <w:right w:val="single" w:sz="4" w:space="0" w:color="000000"/>
            </w:tcBorders>
          </w:tcPr>
          <w:p w14:paraId="7E66CFE7" w14:textId="77777777" w:rsidR="006E7430" w:rsidRDefault="00000000">
            <w:r>
              <w:t>0%</w:t>
            </w:r>
          </w:p>
        </w:tc>
        <w:tc>
          <w:tcPr>
            <w:tcW w:w="4653" w:type="dxa"/>
            <w:tcBorders>
              <w:top w:val="single" w:sz="4" w:space="0" w:color="000000"/>
              <w:left w:val="single" w:sz="4" w:space="0" w:color="000000"/>
              <w:bottom w:val="single" w:sz="4" w:space="0" w:color="000000"/>
              <w:right w:val="single" w:sz="4" w:space="0" w:color="000000"/>
            </w:tcBorders>
          </w:tcPr>
          <w:p w14:paraId="4942CD13" w14:textId="77777777" w:rsidR="006E7430" w:rsidRDefault="00000000">
            <w:r>
              <w:t>To make the syllabus current and relevant</w:t>
            </w:r>
          </w:p>
        </w:tc>
      </w:tr>
    </w:tbl>
    <w:p w14:paraId="0DF82AFE" w14:textId="77777777" w:rsidR="006E7430" w:rsidRDefault="006E7430">
      <w:pPr>
        <w:sectPr w:rsidR="006E7430">
          <w:pgSz w:w="12240" w:h="15840"/>
          <w:pgMar w:top="1360" w:right="425" w:bottom="280" w:left="850" w:header="720" w:footer="720" w:gutter="0"/>
          <w:cols w:space="720"/>
        </w:sectPr>
      </w:pPr>
    </w:p>
    <w:tbl>
      <w:tblPr>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43"/>
        <w:gridCol w:w="4076"/>
        <w:gridCol w:w="4244"/>
      </w:tblGrid>
      <w:tr w:rsidR="006E7430" w14:paraId="0AC36449" w14:textId="77777777">
        <w:trPr>
          <w:trHeight w:val="642"/>
        </w:trPr>
        <w:tc>
          <w:tcPr>
            <w:tcW w:w="10663" w:type="dxa"/>
            <w:gridSpan w:val="3"/>
            <w:tcBorders>
              <w:top w:val="single" w:sz="4" w:space="0" w:color="000000"/>
              <w:left w:val="single" w:sz="4" w:space="0" w:color="000000"/>
              <w:bottom w:val="single" w:sz="4" w:space="0" w:color="000000"/>
              <w:right w:val="single" w:sz="4" w:space="0" w:color="000000"/>
            </w:tcBorders>
          </w:tcPr>
          <w:p w14:paraId="04960827" w14:textId="77777777" w:rsidR="006E7430" w:rsidRDefault="00000000">
            <w:pPr>
              <w:jc w:val="center"/>
            </w:pPr>
            <w:r>
              <w:lastRenderedPageBreak/>
              <w:t>P.R. GOVT.COLLEGE (AUTONOMOUS), KAKINADA</w:t>
            </w:r>
          </w:p>
        </w:tc>
      </w:tr>
      <w:tr w:rsidR="006E7430" w14:paraId="48635ED7" w14:textId="77777777">
        <w:trPr>
          <w:trHeight w:val="638"/>
        </w:trPr>
        <w:tc>
          <w:tcPr>
            <w:tcW w:w="10663" w:type="dxa"/>
            <w:gridSpan w:val="3"/>
            <w:tcBorders>
              <w:top w:val="single" w:sz="4" w:space="0" w:color="000000"/>
              <w:left w:val="single" w:sz="4" w:space="0" w:color="000000"/>
              <w:bottom w:val="single" w:sz="4" w:space="0" w:color="000000"/>
              <w:right w:val="single" w:sz="4" w:space="0" w:color="000000"/>
            </w:tcBorders>
          </w:tcPr>
          <w:p w14:paraId="04EB0D21" w14:textId="77777777" w:rsidR="006E7430" w:rsidRDefault="00000000">
            <w:pPr>
              <w:jc w:val="center"/>
            </w:pPr>
            <w:r>
              <w:t>II BBA (HCM)</w:t>
            </w:r>
          </w:p>
        </w:tc>
      </w:tr>
      <w:tr w:rsidR="006E7430" w14:paraId="627D9CF0" w14:textId="77777777">
        <w:trPr>
          <w:trHeight w:val="638"/>
        </w:trPr>
        <w:tc>
          <w:tcPr>
            <w:tcW w:w="2343" w:type="dxa"/>
            <w:tcBorders>
              <w:top w:val="single" w:sz="4" w:space="0" w:color="000000"/>
              <w:left w:val="single" w:sz="4" w:space="0" w:color="000000"/>
              <w:bottom w:val="single" w:sz="4" w:space="0" w:color="000000"/>
              <w:right w:val="single" w:sz="4" w:space="0" w:color="000000"/>
            </w:tcBorders>
          </w:tcPr>
          <w:p w14:paraId="273A2C42" w14:textId="77777777" w:rsidR="006E7430" w:rsidRDefault="00000000">
            <w:r>
              <w:t>Subject</w:t>
            </w:r>
          </w:p>
        </w:tc>
        <w:tc>
          <w:tcPr>
            <w:tcW w:w="8320" w:type="dxa"/>
            <w:gridSpan w:val="2"/>
            <w:tcBorders>
              <w:top w:val="single" w:sz="4" w:space="0" w:color="000000"/>
              <w:left w:val="single" w:sz="4" w:space="0" w:color="000000"/>
              <w:bottom w:val="single" w:sz="4" w:space="0" w:color="000000"/>
              <w:right w:val="single" w:sz="4" w:space="0" w:color="000000"/>
            </w:tcBorders>
          </w:tcPr>
          <w:p w14:paraId="7DC0A4C2" w14:textId="77777777" w:rsidR="006E7430" w:rsidRDefault="00000000">
            <w:pPr>
              <w:jc w:val="center"/>
            </w:pPr>
            <w:r>
              <w:rPr>
                <w:u w:val="single"/>
              </w:rPr>
              <w:t>Quality</w:t>
            </w:r>
            <w:r>
              <w:rPr>
                <w:spacing w:val="-2"/>
                <w:u w:val="single"/>
              </w:rPr>
              <w:t xml:space="preserve"> </w:t>
            </w:r>
            <w:r>
              <w:rPr>
                <w:u w:val="single"/>
              </w:rPr>
              <w:t>Management</w:t>
            </w:r>
            <w:r>
              <w:rPr>
                <w:spacing w:val="-1"/>
                <w:u w:val="single"/>
              </w:rPr>
              <w:t xml:space="preserve"> </w:t>
            </w:r>
            <w:r>
              <w:rPr>
                <w:u w:val="single"/>
              </w:rPr>
              <w:t>in</w:t>
            </w:r>
            <w:r>
              <w:rPr>
                <w:spacing w:val="-1"/>
                <w:u w:val="single"/>
              </w:rPr>
              <w:t xml:space="preserve"> </w:t>
            </w:r>
            <w:r>
              <w:rPr>
                <w:spacing w:val="-2"/>
                <w:u w:val="single"/>
              </w:rPr>
              <w:t>Hospitals</w:t>
            </w:r>
            <w:r>
              <w:t xml:space="preserve"> </w:t>
            </w:r>
          </w:p>
        </w:tc>
      </w:tr>
      <w:tr w:rsidR="006E7430" w14:paraId="395856FD" w14:textId="77777777">
        <w:trPr>
          <w:trHeight w:val="642"/>
        </w:trPr>
        <w:tc>
          <w:tcPr>
            <w:tcW w:w="2343" w:type="dxa"/>
            <w:tcBorders>
              <w:top w:val="single" w:sz="4" w:space="0" w:color="000000"/>
              <w:left w:val="single" w:sz="4" w:space="0" w:color="000000"/>
              <w:bottom w:val="single" w:sz="4" w:space="0" w:color="000000"/>
              <w:right w:val="single" w:sz="4" w:space="0" w:color="000000"/>
            </w:tcBorders>
          </w:tcPr>
          <w:p w14:paraId="07FA83C6" w14:textId="77777777" w:rsidR="006E7430" w:rsidRDefault="00000000">
            <w:r>
              <w:t>III – SEM</w:t>
            </w:r>
          </w:p>
        </w:tc>
        <w:tc>
          <w:tcPr>
            <w:tcW w:w="4076" w:type="dxa"/>
            <w:tcBorders>
              <w:top w:val="single" w:sz="4" w:space="0" w:color="000000"/>
              <w:left w:val="single" w:sz="4" w:space="0" w:color="000000"/>
              <w:bottom w:val="single" w:sz="4" w:space="0" w:color="000000"/>
              <w:right w:val="single" w:sz="4" w:space="0" w:color="000000"/>
            </w:tcBorders>
          </w:tcPr>
          <w:p w14:paraId="309DFB94" w14:textId="77777777" w:rsidR="006E7430" w:rsidRDefault="00000000">
            <w:pPr>
              <w:jc w:val="center"/>
            </w:pPr>
            <w:r>
              <w:t>TIME: 2Hours</w:t>
            </w:r>
          </w:p>
        </w:tc>
        <w:tc>
          <w:tcPr>
            <w:tcW w:w="4244" w:type="dxa"/>
            <w:tcBorders>
              <w:top w:val="single" w:sz="4" w:space="0" w:color="000000"/>
              <w:left w:val="single" w:sz="4" w:space="0" w:color="000000"/>
              <w:bottom w:val="single" w:sz="4" w:space="0" w:color="000000"/>
              <w:right w:val="single" w:sz="4" w:space="0" w:color="000000"/>
            </w:tcBorders>
          </w:tcPr>
          <w:p w14:paraId="37C91C88" w14:textId="77777777" w:rsidR="006E7430" w:rsidRDefault="00000000">
            <w:r>
              <w:t>Max Marks: 50</w:t>
            </w:r>
          </w:p>
        </w:tc>
      </w:tr>
    </w:tbl>
    <w:p w14:paraId="0D0DE9A0" w14:textId="77777777" w:rsidR="006E7430" w:rsidRDefault="006E7430"/>
    <w:p w14:paraId="69C85E10" w14:textId="77777777" w:rsidR="006E7430" w:rsidRDefault="006E7430"/>
    <w:tbl>
      <w:tblPr>
        <w:tblpPr w:leftFromText="180" w:rightFromText="180" w:bottomFromText="160" w:vertAnchor="text" w:horzAnchor="margin" w:tblpY="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72"/>
        <w:gridCol w:w="1427"/>
        <w:gridCol w:w="1350"/>
        <w:gridCol w:w="1422"/>
        <w:gridCol w:w="1288"/>
        <w:gridCol w:w="1629"/>
        <w:gridCol w:w="1422"/>
        <w:gridCol w:w="1293"/>
      </w:tblGrid>
      <w:tr w:rsidR="006E7430" w14:paraId="6A34963C" w14:textId="77777777">
        <w:trPr>
          <w:trHeight w:val="638"/>
        </w:trPr>
        <w:tc>
          <w:tcPr>
            <w:tcW w:w="672" w:type="dxa"/>
            <w:vMerge w:val="restart"/>
            <w:tcBorders>
              <w:top w:val="single" w:sz="4" w:space="0" w:color="000000"/>
              <w:left w:val="single" w:sz="4" w:space="0" w:color="000000"/>
              <w:bottom w:val="single" w:sz="4" w:space="0" w:color="000000"/>
              <w:right w:val="single" w:sz="4" w:space="0" w:color="000000"/>
            </w:tcBorders>
          </w:tcPr>
          <w:p w14:paraId="46CD7BD5" w14:textId="77777777" w:rsidR="006E7430" w:rsidRDefault="006E7430">
            <w:pPr>
              <w:rPr>
                <w:b/>
              </w:rPr>
            </w:pPr>
          </w:p>
          <w:p w14:paraId="5414630F" w14:textId="77777777" w:rsidR="006E7430" w:rsidRDefault="006E7430">
            <w:pPr>
              <w:rPr>
                <w:b/>
              </w:rPr>
            </w:pPr>
          </w:p>
          <w:p w14:paraId="2D2917A2" w14:textId="77777777" w:rsidR="006E7430" w:rsidRDefault="006E7430">
            <w:pPr>
              <w:rPr>
                <w:b/>
              </w:rPr>
            </w:pPr>
          </w:p>
          <w:p w14:paraId="1C7C6BE2" w14:textId="77777777" w:rsidR="006E7430" w:rsidRDefault="00000000">
            <w:proofErr w:type="spellStart"/>
            <w:proofErr w:type="gramStart"/>
            <w:r>
              <w:t>S.No</w:t>
            </w:r>
            <w:proofErr w:type="spellEnd"/>
            <w:proofErr w:type="gramEnd"/>
          </w:p>
        </w:tc>
        <w:tc>
          <w:tcPr>
            <w:tcW w:w="1427" w:type="dxa"/>
            <w:vMerge w:val="restart"/>
            <w:tcBorders>
              <w:top w:val="single" w:sz="4" w:space="0" w:color="000000"/>
              <w:left w:val="single" w:sz="4" w:space="0" w:color="000000"/>
              <w:bottom w:val="single" w:sz="4" w:space="0" w:color="000000"/>
              <w:right w:val="single" w:sz="4" w:space="0" w:color="000000"/>
            </w:tcBorders>
          </w:tcPr>
          <w:p w14:paraId="6C438242" w14:textId="77777777" w:rsidR="006E7430" w:rsidRDefault="006E7430">
            <w:pPr>
              <w:rPr>
                <w:b/>
              </w:rPr>
            </w:pPr>
          </w:p>
          <w:p w14:paraId="74E910EA" w14:textId="77777777" w:rsidR="006E7430" w:rsidRDefault="006E7430">
            <w:pPr>
              <w:rPr>
                <w:b/>
              </w:rPr>
            </w:pPr>
          </w:p>
          <w:p w14:paraId="2C3AD36D" w14:textId="77777777" w:rsidR="006E7430" w:rsidRDefault="00000000">
            <w:r>
              <w:t>Type Of Question</w:t>
            </w:r>
          </w:p>
        </w:tc>
        <w:tc>
          <w:tcPr>
            <w:tcW w:w="4060" w:type="dxa"/>
            <w:gridSpan w:val="3"/>
            <w:tcBorders>
              <w:top w:val="single" w:sz="4" w:space="0" w:color="000000"/>
              <w:left w:val="single" w:sz="4" w:space="0" w:color="000000"/>
              <w:bottom w:val="single" w:sz="4" w:space="0" w:color="000000"/>
              <w:right w:val="single" w:sz="4" w:space="0" w:color="000000"/>
            </w:tcBorders>
          </w:tcPr>
          <w:p w14:paraId="67CDBE28" w14:textId="77777777" w:rsidR="006E7430" w:rsidRDefault="00000000">
            <w:r>
              <w:t>To be given in the Question Paper</w:t>
            </w:r>
          </w:p>
        </w:tc>
        <w:tc>
          <w:tcPr>
            <w:tcW w:w="4344" w:type="dxa"/>
            <w:gridSpan w:val="3"/>
            <w:tcBorders>
              <w:top w:val="single" w:sz="4" w:space="0" w:color="000000"/>
              <w:left w:val="single" w:sz="4" w:space="0" w:color="000000"/>
              <w:bottom w:val="single" w:sz="4" w:space="0" w:color="000000"/>
              <w:right w:val="single" w:sz="4" w:space="0" w:color="000000"/>
            </w:tcBorders>
          </w:tcPr>
          <w:p w14:paraId="5B050242" w14:textId="77777777" w:rsidR="006E7430" w:rsidRDefault="00000000">
            <w:r>
              <w:t>To be answered</w:t>
            </w:r>
          </w:p>
        </w:tc>
      </w:tr>
      <w:tr w:rsidR="006E7430" w14:paraId="76686C58" w14:textId="77777777">
        <w:trPr>
          <w:trHeight w:val="1958"/>
        </w:trPr>
        <w:tc>
          <w:tcPr>
            <w:tcW w:w="4871" w:type="dxa"/>
            <w:vMerge/>
            <w:tcBorders>
              <w:top w:val="single" w:sz="4" w:space="0" w:color="000000"/>
              <w:left w:val="single" w:sz="4" w:space="0" w:color="000000"/>
              <w:bottom w:val="single" w:sz="4" w:space="0" w:color="000000"/>
              <w:right w:val="single" w:sz="4" w:space="0" w:color="000000"/>
            </w:tcBorders>
            <w:vAlign w:val="center"/>
          </w:tcPr>
          <w:p w14:paraId="7E746A16" w14:textId="77777777" w:rsidR="006E7430" w:rsidRDefault="006E7430"/>
        </w:tc>
        <w:tc>
          <w:tcPr>
            <w:tcW w:w="1427" w:type="dxa"/>
            <w:vMerge/>
            <w:tcBorders>
              <w:top w:val="single" w:sz="4" w:space="0" w:color="000000"/>
              <w:left w:val="single" w:sz="4" w:space="0" w:color="000000"/>
              <w:bottom w:val="single" w:sz="4" w:space="0" w:color="000000"/>
              <w:right w:val="single" w:sz="4" w:space="0" w:color="000000"/>
            </w:tcBorders>
            <w:vAlign w:val="center"/>
          </w:tcPr>
          <w:p w14:paraId="5316DC94" w14:textId="77777777" w:rsidR="006E7430" w:rsidRDefault="006E7430"/>
        </w:tc>
        <w:tc>
          <w:tcPr>
            <w:tcW w:w="1350" w:type="dxa"/>
            <w:tcBorders>
              <w:top w:val="single" w:sz="4" w:space="0" w:color="000000"/>
              <w:left w:val="single" w:sz="4" w:space="0" w:color="000000"/>
              <w:bottom w:val="single" w:sz="4" w:space="0" w:color="000000"/>
              <w:right w:val="single" w:sz="4" w:space="0" w:color="000000"/>
            </w:tcBorders>
          </w:tcPr>
          <w:p w14:paraId="2F190D15" w14:textId="77777777" w:rsidR="006E7430" w:rsidRDefault="006E7430">
            <w:pPr>
              <w:rPr>
                <w:b/>
              </w:rPr>
            </w:pPr>
          </w:p>
          <w:p w14:paraId="6F17A702" w14:textId="77777777" w:rsidR="006E7430" w:rsidRDefault="00000000">
            <w:r>
              <w:t>No. of Questions</w:t>
            </w:r>
          </w:p>
        </w:tc>
        <w:tc>
          <w:tcPr>
            <w:tcW w:w="1422" w:type="dxa"/>
            <w:tcBorders>
              <w:top w:val="single" w:sz="4" w:space="0" w:color="000000"/>
              <w:left w:val="single" w:sz="4" w:space="0" w:color="000000"/>
              <w:bottom w:val="single" w:sz="4" w:space="0" w:color="000000"/>
              <w:right w:val="single" w:sz="4" w:space="0" w:color="000000"/>
            </w:tcBorders>
          </w:tcPr>
          <w:p w14:paraId="796EE365" w14:textId="77777777" w:rsidR="006E7430" w:rsidRDefault="00000000">
            <w:r>
              <w:t>Marks</w:t>
            </w:r>
          </w:p>
          <w:p w14:paraId="2E169AA5" w14:textId="77777777" w:rsidR="006E7430" w:rsidRDefault="00000000">
            <w:r>
              <w:t>allotted to each Question</w:t>
            </w:r>
          </w:p>
        </w:tc>
        <w:tc>
          <w:tcPr>
            <w:tcW w:w="1288" w:type="dxa"/>
            <w:tcBorders>
              <w:top w:val="single" w:sz="4" w:space="0" w:color="000000"/>
              <w:left w:val="single" w:sz="4" w:space="0" w:color="000000"/>
              <w:bottom w:val="single" w:sz="4" w:space="0" w:color="000000"/>
              <w:right w:val="single" w:sz="4" w:space="0" w:color="000000"/>
            </w:tcBorders>
          </w:tcPr>
          <w:p w14:paraId="343776A5" w14:textId="77777777" w:rsidR="006E7430" w:rsidRDefault="006E7430">
            <w:pPr>
              <w:rPr>
                <w:b/>
              </w:rPr>
            </w:pPr>
          </w:p>
          <w:p w14:paraId="4ECF7574" w14:textId="77777777" w:rsidR="006E7430" w:rsidRDefault="00000000">
            <w:r>
              <w:t>Total marks</w:t>
            </w:r>
          </w:p>
        </w:tc>
        <w:tc>
          <w:tcPr>
            <w:tcW w:w="1629" w:type="dxa"/>
            <w:tcBorders>
              <w:top w:val="single" w:sz="4" w:space="0" w:color="000000"/>
              <w:left w:val="single" w:sz="4" w:space="0" w:color="000000"/>
              <w:bottom w:val="single" w:sz="4" w:space="0" w:color="000000"/>
              <w:right w:val="single" w:sz="4" w:space="0" w:color="000000"/>
            </w:tcBorders>
          </w:tcPr>
          <w:p w14:paraId="07D9B0FF" w14:textId="77777777" w:rsidR="006E7430" w:rsidRDefault="006E7430">
            <w:pPr>
              <w:rPr>
                <w:b/>
              </w:rPr>
            </w:pPr>
          </w:p>
          <w:p w14:paraId="4567CF8C" w14:textId="77777777" w:rsidR="006E7430" w:rsidRDefault="00000000">
            <w:r>
              <w:t>No. of. Question</w:t>
            </w:r>
          </w:p>
        </w:tc>
        <w:tc>
          <w:tcPr>
            <w:tcW w:w="1422" w:type="dxa"/>
            <w:tcBorders>
              <w:top w:val="single" w:sz="4" w:space="0" w:color="000000"/>
              <w:left w:val="single" w:sz="4" w:space="0" w:color="000000"/>
              <w:bottom w:val="single" w:sz="4" w:space="0" w:color="000000"/>
              <w:right w:val="single" w:sz="4" w:space="0" w:color="000000"/>
            </w:tcBorders>
          </w:tcPr>
          <w:p w14:paraId="3A920E71" w14:textId="77777777" w:rsidR="006E7430" w:rsidRDefault="00000000">
            <w:r>
              <w:t>Marks allotted to each Question</w:t>
            </w:r>
          </w:p>
        </w:tc>
        <w:tc>
          <w:tcPr>
            <w:tcW w:w="1293" w:type="dxa"/>
            <w:tcBorders>
              <w:top w:val="single" w:sz="4" w:space="0" w:color="000000"/>
              <w:left w:val="single" w:sz="4" w:space="0" w:color="000000"/>
              <w:bottom w:val="single" w:sz="4" w:space="0" w:color="000000"/>
              <w:right w:val="single" w:sz="4" w:space="0" w:color="000000"/>
            </w:tcBorders>
          </w:tcPr>
          <w:p w14:paraId="1040E410" w14:textId="77777777" w:rsidR="006E7430" w:rsidRDefault="006E7430">
            <w:pPr>
              <w:rPr>
                <w:b/>
              </w:rPr>
            </w:pPr>
          </w:p>
          <w:p w14:paraId="2479F994" w14:textId="77777777" w:rsidR="006E7430" w:rsidRDefault="00000000">
            <w:r>
              <w:t>Total marks</w:t>
            </w:r>
          </w:p>
        </w:tc>
      </w:tr>
      <w:tr w:rsidR="006E7430" w14:paraId="00654211" w14:textId="77777777">
        <w:trPr>
          <w:trHeight w:val="1920"/>
        </w:trPr>
        <w:tc>
          <w:tcPr>
            <w:tcW w:w="672" w:type="dxa"/>
            <w:tcBorders>
              <w:top w:val="single" w:sz="4" w:space="0" w:color="000000"/>
              <w:left w:val="single" w:sz="4" w:space="0" w:color="000000"/>
              <w:bottom w:val="single" w:sz="4" w:space="0" w:color="000000"/>
              <w:right w:val="single" w:sz="4" w:space="0" w:color="000000"/>
            </w:tcBorders>
          </w:tcPr>
          <w:p w14:paraId="1F11540C" w14:textId="77777777" w:rsidR="006E7430" w:rsidRDefault="006E7430">
            <w:pPr>
              <w:rPr>
                <w:b/>
              </w:rPr>
            </w:pPr>
          </w:p>
          <w:p w14:paraId="76D20F5F" w14:textId="77777777" w:rsidR="006E7430" w:rsidRDefault="006E7430">
            <w:pPr>
              <w:rPr>
                <w:b/>
              </w:rPr>
            </w:pPr>
          </w:p>
          <w:p w14:paraId="73A4A67F" w14:textId="77777777" w:rsidR="006E7430" w:rsidRDefault="00000000">
            <w:r>
              <w:rPr>
                <w:u w:val="single"/>
              </w:rPr>
              <w:t>1</w:t>
            </w:r>
          </w:p>
        </w:tc>
        <w:tc>
          <w:tcPr>
            <w:tcW w:w="1427" w:type="dxa"/>
            <w:tcBorders>
              <w:top w:val="single" w:sz="4" w:space="0" w:color="000000"/>
              <w:left w:val="single" w:sz="4" w:space="0" w:color="000000"/>
              <w:bottom w:val="single" w:sz="4" w:space="0" w:color="000000"/>
              <w:right w:val="single" w:sz="4" w:space="0" w:color="000000"/>
            </w:tcBorders>
          </w:tcPr>
          <w:p w14:paraId="0E944110" w14:textId="77777777" w:rsidR="006E7430" w:rsidRDefault="00000000">
            <w:r>
              <w:t>Section–A</w:t>
            </w:r>
          </w:p>
          <w:p w14:paraId="6890BE14" w14:textId="77777777" w:rsidR="006E7430" w:rsidRDefault="00000000">
            <w:r>
              <w:t>Short Questions</w:t>
            </w:r>
          </w:p>
        </w:tc>
        <w:tc>
          <w:tcPr>
            <w:tcW w:w="1350" w:type="dxa"/>
            <w:tcBorders>
              <w:top w:val="single" w:sz="4" w:space="0" w:color="000000"/>
              <w:left w:val="single" w:sz="4" w:space="0" w:color="000000"/>
              <w:bottom w:val="single" w:sz="4" w:space="0" w:color="000000"/>
              <w:right w:val="single" w:sz="4" w:space="0" w:color="000000"/>
            </w:tcBorders>
          </w:tcPr>
          <w:p w14:paraId="13D8F91C" w14:textId="77777777" w:rsidR="006E7430" w:rsidRDefault="006E7430">
            <w:pPr>
              <w:jc w:val="center"/>
              <w:rPr>
                <w:b/>
              </w:rPr>
            </w:pPr>
          </w:p>
          <w:p w14:paraId="05D9539C" w14:textId="77777777" w:rsidR="006E7430" w:rsidRDefault="006E7430">
            <w:pPr>
              <w:jc w:val="center"/>
              <w:rPr>
                <w:b/>
              </w:rPr>
            </w:pPr>
          </w:p>
          <w:p w14:paraId="7D693021" w14:textId="77777777" w:rsidR="006E7430" w:rsidRDefault="00000000">
            <w:pPr>
              <w:jc w:val="center"/>
            </w:pPr>
            <w:r>
              <w:t>7</w:t>
            </w:r>
          </w:p>
        </w:tc>
        <w:tc>
          <w:tcPr>
            <w:tcW w:w="1422" w:type="dxa"/>
            <w:tcBorders>
              <w:top w:val="single" w:sz="4" w:space="0" w:color="000000"/>
              <w:left w:val="single" w:sz="4" w:space="0" w:color="000000"/>
              <w:bottom w:val="single" w:sz="4" w:space="0" w:color="000000"/>
              <w:right w:val="single" w:sz="4" w:space="0" w:color="000000"/>
            </w:tcBorders>
          </w:tcPr>
          <w:p w14:paraId="4768657D" w14:textId="77777777" w:rsidR="006E7430" w:rsidRDefault="006E7430">
            <w:pPr>
              <w:jc w:val="center"/>
              <w:rPr>
                <w:b/>
              </w:rPr>
            </w:pPr>
          </w:p>
          <w:p w14:paraId="0B0A3DDC" w14:textId="77777777" w:rsidR="006E7430" w:rsidRDefault="006E7430">
            <w:pPr>
              <w:jc w:val="center"/>
              <w:rPr>
                <w:b/>
              </w:rPr>
            </w:pPr>
          </w:p>
          <w:p w14:paraId="22F3E569" w14:textId="77777777" w:rsidR="006E7430" w:rsidRDefault="00000000">
            <w:pPr>
              <w:jc w:val="center"/>
            </w:pPr>
            <w:r>
              <w:t>5</w:t>
            </w:r>
          </w:p>
        </w:tc>
        <w:tc>
          <w:tcPr>
            <w:tcW w:w="1288" w:type="dxa"/>
            <w:tcBorders>
              <w:top w:val="single" w:sz="4" w:space="0" w:color="000000"/>
              <w:left w:val="single" w:sz="4" w:space="0" w:color="000000"/>
              <w:bottom w:val="single" w:sz="4" w:space="0" w:color="000000"/>
              <w:right w:val="single" w:sz="4" w:space="0" w:color="000000"/>
            </w:tcBorders>
          </w:tcPr>
          <w:p w14:paraId="01B4A160" w14:textId="77777777" w:rsidR="006E7430" w:rsidRDefault="006E7430">
            <w:pPr>
              <w:jc w:val="center"/>
              <w:rPr>
                <w:b/>
              </w:rPr>
            </w:pPr>
          </w:p>
          <w:p w14:paraId="099F8425" w14:textId="77777777" w:rsidR="006E7430" w:rsidRDefault="006E7430">
            <w:pPr>
              <w:jc w:val="center"/>
              <w:rPr>
                <w:b/>
              </w:rPr>
            </w:pPr>
          </w:p>
          <w:p w14:paraId="479D2F9F" w14:textId="77777777" w:rsidR="006E7430" w:rsidRDefault="00000000">
            <w:pPr>
              <w:jc w:val="center"/>
            </w:pPr>
            <w:r>
              <w:t>35</w:t>
            </w:r>
          </w:p>
        </w:tc>
        <w:tc>
          <w:tcPr>
            <w:tcW w:w="1629" w:type="dxa"/>
            <w:tcBorders>
              <w:top w:val="single" w:sz="4" w:space="0" w:color="000000"/>
              <w:left w:val="single" w:sz="4" w:space="0" w:color="000000"/>
              <w:bottom w:val="single" w:sz="4" w:space="0" w:color="000000"/>
              <w:right w:val="single" w:sz="4" w:space="0" w:color="000000"/>
            </w:tcBorders>
          </w:tcPr>
          <w:p w14:paraId="7438CFB9" w14:textId="77777777" w:rsidR="006E7430" w:rsidRDefault="006E7430">
            <w:pPr>
              <w:jc w:val="center"/>
              <w:rPr>
                <w:b/>
              </w:rPr>
            </w:pPr>
          </w:p>
          <w:p w14:paraId="4285EF7B" w14:textId="77777777" w:rsidR="006E7430" w:rsidRDefault="006E7430">
            <w:pPr>
              <w:jc w:val="center"/>
              <w:rPr>
                <w:b/>
              </w:rPr>
            </w:pPr>
          </w:p>
          <w:p w14:paraId="27412484" w14:textId="77777777" w:rsidR="006E7430" w:rsidRDefault="00000000">
            <w:pPr>
              <w:jc w:val="center"/>
            </w:pPr>
            <w:r>
              <w:t>4</w:t>
            </w:r>
          </w:p>
        </w:tc>
        <w:tc>
          <w:tcPr>
            <w:tcW w:w="1422" w:type="dxa"/>
            <w:tcBorders>
              <w:top w:val="single" w:sz="4" w:space="0" w:color="000000"/>
              <w:left w:val="single" w:sz="4" w:space="0" w:color="000000"/>
              <w:bottom w:val="single" w:sz="4" w:space="0" w:color="000000"/>
              <w:right w:val="single" w:sz="4" w:space="0" w:color="000000"/>
            </w:tcBorders>
          </w:tcPr>
          <w:p w14:paraId="0922A5D6" w14:textId="77777777" w:rsidR="006E7430" w:rsidRDefault="006E7430">
            <w:pPr>
              <w:jc w:val="center"/>
              <w:rPr>
                <w:b/>
              </w:rPr>
            </w:pPr>
          </w:p>
          <w:p w14:paraId="1140B9F8" w14:textId="77777777" w:rsidR="006E7430" w:rsidRDefault="006E7430">
            <w:pPr>
              <w:jc w:val="center"/>
              <w:rPr>
                <w:b/>
              </w:rPr>
            </w:pPr>
          </w:p>
          <w:p w14:paraId="7B2B0D8C" w14:textId="77777777" w:rsidR="006E7430" w:rsidRDefault="00000000">
            <w:pPr>
              <w:jc w:val="center"/>
            </w:pPr>
            <w:r>
              <w:t>5</w:t>
            </w:r>
          </w:p>
        </w:tc>
        <w:tc>
          <w:tcPr>
            <w:tcW w:w="1293" w:type="dxa"/>
            <w:tcBorders>
              <w:top w:val="single" w:sz="4" w:space="0" w:color="000000"/>
              <w:left w:val="single" w:sz="4" w:space="0" w:color="000000"/>
              <w:bottom w:val="single" w:sz="4" w:space="0" w:color="000000"/>
              <w:right w:val="single" w:sz="4" w:space="0" w:color="000000"/>
            </w:tcBorders>
          </w:tcPr>
          <w:p w14:paraId="3DB3A560" w14:textId="77777777" w:rsidR="006E7430" w:rsidRDefault="006E7430">
            <w:pPr>
              <w:jc w:val="center"/>
              <w:rPr>
                <w:b/>
              </w:rPr>
            </w:pPr>
          </w:p>
          <w:p w14:paraId="2FDC34E9" w14:textId="77777777" w:rsidR="006E7430" w:rsidRDefault="006E7430">
            <w:pPr>
              <w:jc w:val="center"/>
              <w:rPr>
                <w:b/>
              </w:rPr>
            </w:pPr>
          </w:p>
          <w:p w14:paraId="2DE68ABD" w14:textId="77777777" w:rsidR="006E7430" w:rsidRDefault="00000000">
            <w:pPr>
              <w:jc w:val="center"/>
            </w:pPr>
            <w:r>
              <w:t>20</w:t>
            </w:r>
          </w:p>
        </w:tc>
      </w:tr>
      <w:tr w:rsidR="006E7430" w14:paraId="5306E47C" w14:textId="77777777">
        <w:trPr>
          <w:trHeight w:val="1718"/>
        </w:trPr>
        <w:tc>
          <w:tcPr>
            <w:tcW w:w="672" w:type="dxa"/>
            <w:tcBorders>
              <w:top w:val="single" w:sz="4" w:space="0" w:color="000000"/>
              <w:left w:val="single" w:sz="4" w:space="0" w:color="000000"/>
              <w:bottom w:val="single" w:sz="4" w:space="0" w:color="000000"/>
              <w:right w:val="single" w:sz="4" w:space="0" w:color="000000"/>
            </w:tcBorders>
          </w:tcPr>
          <w:p w14:paraId="47A42BA4" w14:textId="77777777" w:rsidR="006E7430" w:rsidRDefault="00000000">
            <w:r>
              <w:rPr>
                <w:u w:val="single"/>
              </w:rPr>
              <w:t>222</w:t>
            </w:r>
          </w:p>
        </w:tc>
        <w:tc>
          <w:tcPr>
            <w:tcW w:w="1427" w:type="dxa"/>
            <w:tcBorders>
              <w:top w:val="single" w:sz="4" w:space="0" w:color="000000"/>
              <w:left w:val="single" w:sz="4" w:space="0" w:color="000000"/>
              <w:bottom w:val="single" w:sz="4" w:space="0" w:color="000000"/>
              <w:right w:val="single" w:sz="4" w:space="0" w:color="000000"/>
            </w:tcBorders>
          </w:tcPr>
          <w:p w14:paraId="002B0588" w14:textId="77777777" w:rsidR="006E7430" w:rsidRDefault="00000000">
            <w:r>
              <w:t>Section–B</w:t>
            </w:r>
          </w:p>
          <w:p w14:paraId="0D7FD0D5" w14:textId="77777777" w:rsidR="006E7430" w:rsidRDefault="006E7430">
            <w:pPr>
              <w:rPr>
                <w:b/>
              </w:rPr>
            </w:pPr>
          </w:p>
          <w:p w14:paraId="7B7B251D" w14:textId="77777777" w:rsidR="006E7430" w:rsidRDefault="00000000">
            <w:r>
              <w:t>Essay Questions</w:t>
            </w:r>
          </w:p>
        </w:tc>
        <w:tc>
          <w:tcPr>
            <w:tcW w:w="1350" w:type="dxa"/>
            <w:tcBorders>
              <w:top w:val="single" w:sz="4" w:space="0" w:color="000000"/>
              <w:left w:val="single" w:sz="4" w:space="0" w:color="000000"/>
              <w:bottom w:val="single" w:sz="4" w:space="0" w:color="000000"/>
              <w:right w:val="single" w:sz="4" w:space="0" w:color="000000"/>
            </w:tcBorders>
          </w:tcPr>
          <w:p w14:paraId="3E4BB869" w14:textId="77777777" w:rsidR="006E7430" w:rsidRDefault="006E7430">
            <w:pPr>
              <w:jc w:val="center"/>
              <w:rPr>
                <w:b/>
              </w:rPr>
            </w:pPr>
          </w:p>
          <w:p w14:paraId="79EE6F54" w14:textId="77777777" w:rsidR="006E7430" w:rsidRDefault="00000000">
            <w:pPr>
              <w:jc w:val="center"/>
            </w:pPr>
            <w:r>
              <w:t>6</w:t>
            </w:r>
          </w:p>
        </w:tc>
        <w:tc>
          <w:tcPr>
            <w:tcW w:w="1422" w:type="dxa"/>
            <w:tcBorders>
              <w:top w:val="single" w:sz="4" w:space="0" w:color="000000"/>
              <w:left w:val="single" w:sz="4" w:space="0" w:color="000000"/>
              <w:bottom w:val="single" w:sz="4" w:space="0" w:color="000000"/>
              <w:right w:val="single" w:sz="4" w:space="0" w:color="000000"/>
            </w:tcBorders>
          </w:tcPr>
          <w:p w14:paraId="4B31EBE4" w14:textId="77777777" w:rsidR="006E7430" w:rsidRDefault="006E7430">
            <w:pPr>
              <w:jc w:val="center"/>
              <w:rPr>
                <w:b/>
              </w:rPr>
            </w:pPr>
          </w:p>
          <w:p w14:paraId="553365C4" w14:textId="77777777" w:rsidR="006E7430" w:rsidRDefault="00000000">
            <w:pPr>
              <w:jc w:val="center"/>
            </w:pPr>
            <w:r>
              <w:t>10</w:t>
            </w:r>
          </w:p>
        </w:tc>
        <w:tc>
          <w:tcPr>
            <w:tcW w:w="1288" w:type="dxa"/>
            <w:tcBorders>
              <w:top w:val="single" w:sz="4" w:space="0" w:color="000000"/>
              <w:left w:val="single" w:sz="4" w:space="0" w:color="000000"/>
              <w:bottom w:val="single" w:sz="4" w:space="0" w:color="000000"/>
              <w:right w:val="single" w:sz="4" w:space="0" w:color="000000"/>
            </w:tcBorders>
          </w:tcPr>
          <w:p w14:paraId="2FD3E52C" w14:textId="77777777" w:rsidR="006E7430" w:rsidRDefault="006E7430">
            <w:pPr>
              <w:jc w:val="center"/>
              <w:rPr>
                <w:b/>
              </w:rPr>
            </w:pPr>
          </w:p>
          <w:p w14:paraId="6F0BA212" w14:textId="77777777" w:rsidR="006E7430" w:rsidRDefault="00000000">
            <w:pPr>
              <w:jc w:val="center"/>
            </w:pPr>
            <w:r>
              <w:t>60</w:t>
            </w:r>
          </w:p>
        </w:tc>
        <w:tc>
          <w:tcPr>
            <w:tcW w:w="1629" w:type="dxa"/>
            <w:tcBorders>
              <w:top w:val="single" w:sz="4" w:space="0" w:color="000000"/>
              <w:left w:val="single" w:sz="4" w:space="0" w:color="000000"/>
              <w:bottom w:val="single" w:sz="4" w:space="0" w:color="000000"/>
              <w:right w:val="single" w:sz="4" w:space="0" w:color="000000"/>
            </w:tcBorders>
          </w:tcPr>
          <w:p w14:paraId="2C558B9E" w14:textId="77777777" w:rsidR="006E7430" w:rsidRDefault="006E7430">
            <w:pPr>
              <w:jc w:val="center"/>
              <w:rPr>
                <w:b/>
              </w:rPr>
            </w:pPr>
          </w:p>
          <w:p w14:paraId="68DA08A2" w14:textId="77777777" w:rsidR="006E7430" w:rsidRDefault="00000000">
            <w:pPr>
              <w:jc w:val="center"/>
            </w:pPr>
            <w:r>
              <w:t>3</w:t>
            </w:r>
          </w:p>
        </w:tc>
        <w:tc>
          <w:tcPr>
            <w:tcW w:w="1422" w:type="dxa"/>
            <w:tcBorders>
              <w:top w:val="single" w:sz="4" w:space="0" w:color="000000"/>
              <w:left w:val="single" w:sz="4" w:space="0" w:color="000000"/>
              <w:bottom w:val="single" w:sz="4" w:space="0" w:color="000000"/>
              <w:right w:val="single" w:sz="4" w:space="0" w:color="000000"/>
            </w:tcBorders>
          </w:tcPr>
          <w:p w14:paraId="0F8A1FB2" w14:textId="77777777" w:rsidR="006E7430" w:rsidRDefault="006E7430">
            <w:pPr>
              <w:jc w:val="center"/>
              <w:rPr>
                <w:b/>
              </w:rPr>
            </w:pPr>
          </w:p>
          <w:p w14:paraId="40EEB845" w14:textId="77777777" w:rsidR="006E7430" w:rsidRDefault="00000000">
            <w:pPr>
              <w:jc w:val="center"/>
            </w:pPr>
            <w:r>
              <w:t>10</w:t>
            </w:r>
          </w:p>
        </w:tc>
        <w:tc>
          <w:tcPr>
            <w:tcW w:w="1293" w:type="dxa"/>
            <w:tcBorders>
              <w:top w:val="single" w:sz="4" w:space="0" w:color="000000"/>
              <w:left w:val="single" w:sz="4" w:space="0" w:color="000000"/>
              <w:bottom w:val="single" w:sz="4" w:space="0" w:color="000000"/>
              <w:right w:val="single" w:sz="4" w:space="0" w:color="000000"/>
            </w:tcBorders>
          </w:tcPr>
          <w:p w14:paraId="21200948" w14:textId="77777777" w:rsidR="006E7430" w:rsidRDefault="006E7430">
            <w:pPr>
              <w:jc w:val="center"/>
              <w:rPr>
                <w:b/>
              </w:rPr>
            </w:pPr>
          </w:p>
          <w:p w14:paraId="6510DD4E" w14:textId="77777777" w:rsidR="006E7430" w:rsidRDefault="00000000">
            <w:pPr>
              <w:jc w:val="center"/>
            </w:pPr>
            <w:r>
              <w:t>30</w:t>
            </w:r>
          </w:p>
        </w:tc>
      </w:tr>
      <w:tr w:rsidR="006E7430" w14:paraId="079EEC98" w14:textId="77777777">
        <w:trPr>
          <w:trHeight w:val="642"/>
        </w:trPr>
        <w:tc>
          <w:tcPr>
            <w:tcW w:w="4871" w:type="dxa"/>
            <w:gridSpan w:val="4"/>
            <w:tcBorders>
              <w:top w:val="single" w:sz="4" w:space="0" w:color="000000"/>
              <w:left w:val="single" w:sz="4" w:space="0" w:color="000000"/>
              <w:bottom w:val="single" w:sz="4" w:space="0" w:color="000000"/>
              <w:right w:val="single" w:sz="4" w:space="0" w:color="000000"/>
            </w:tcBorders>
          </w:tcPr>
          <w:p w14:paraId="4A783925" w14:textId="77777777" w:rsidR="006E7430" w:rsidRDefault="00000000">
            <w:pPr>
              <w:jc w:val="center"/>
            </w:pPr>
            <w:r>
              <w:t>Total Marks</w:t>
            </w:r>
          </w:p>
        </w:tc>
        <w:tc>
          <w:tcPr>
            <w:tcW w:w="1288" w:type="dxa"/>
            <w:tcBorders>
              <w:top w:val="single" w:sz="4" w:space="0" w:color="000000"/>
              <w:left w:val="single" w:sz="4" w:space="0" w:color="000000"/>
              <w:bottom w:val="single" w:sz="4" w:space="0" w:color="000000"/>
              <w:right w:val="single" w:sz="4" w:space="0" w:color="000000"/>
            </w:tcBorders>
          </w:tcPr>
          <w:p w14:paraId="013520F4" w14:textId="77777777" w:rsidR="006E7430" w:rsidRDefault="00000000">
            <w:pPr>
              <w:jc w:val="center"/>
            </w:pPr>
            <w:r>
              <w:t>95</w:t>
            </w:r>
          </w:p>
        </w:tc>
        <w:tc>
          <w:tcPr>
            <w:tcW w:w="3051" w:type="dxa"/>
            <w:gridSpan w:val="2"/>
            <w:tcBorders>
              <w:top w:val="single" w:sz="4" w:space="0" w:color="000000"/>
              <w:left w:val="single" w:sz="4" w:space="0" w:color="000000"/>
              <w:bottom w:val="single" w:sz="4" w:space="0" w:color="000000"/>
              <w:right w:val="single" w:sz="4" w:space="0" w:color="000000"/>
            </w:tcBorders>
          </w:tcPr>
          <w:p w14:paraId="6E3DE251" w14:textId="77777777" w:rsidR="006E7430" w:rsidRDefault="00000000">
            <w:pPr>
              <w:jc w:val="center"/>
            </w:pPr>
            <w:r>
              <w:t>Total Marks</w:t>
            </w:r>
          </w:p>
        </w:tc>
        <w:tc>
          <w:tcPr>
            <w:tcW w:w="1293" w:type="dxa"/>
            <w:tcBorders>
              <w:top w:val="single" w:sz="4" w:space="0" w:color="000000"/>
              <w:left w:val="single" w:sz="4" w:space="0" w:color="000000"/>
              <w:bottom w:val="single" w:sz="4" w:space="0" w:color="000000"/>
              <w:right w:val="single" w:sz="4" w:space="0" w:color="000000"/>
            </w:tcBorders>
          </w:tcPr>
          <w:p w14:paraId="572027AD" w14:textId="77777777" w:rsidR="006E7430" w:rsidRDefault="00000000">
            <w:pPr>
              <w:jc w:val="center"/>
            </w:pPr>
            <w:r>
              <w:t>50</w:t>
            </w:r>
          </w:p>
        </w:tc>
      </w:tr>
    </w:tbl>
    <w:p w14:paraId="76E74767" w14:textId="77777777" w:rsidR="006E7430" w:rsidRDefault="00000000">
      <w:pPr>
        <w:rPr>
          <w:i/>
          <w:iCs/>
        </w:rPr>
      </w:pPr>
      <w:r>
        <w:rPr>
          <w:i/>
          <w:iCs/>
        </w:rPr>
        <w:t xml:space="preserve"> BLUE PRINT FOR THE QUESTION PAPER SETTING</w:t>
      </w:r>
    </w:p>
    <w:p w14:paraId="21AB1F80" w14:textId="77777777" w:rsidR="006E7430" w:rsidRDefault="006E7430">
      <w:pPr>
        <w:rPr>
          <w:b/>
        </w:rPr>
      </w:pPr>
    </w:p>
    <w:p w14:paraId="3CE42653" w14:textId="77777777" w:rsidR="006E7430" w:rsidRDefault="006E7430">
      <w:pPr>
        <w:sectPr w:rsidR="006E7430">
          <w:pgSz w:w="12240" w:h="15840"/>
          <w:pgMar w:top="1340" w:right="425" w:bottom="280" w:left="850" w:header="720" w:footer="720" w:gutter="0"/>
          <w:cols w:space="720"/>
        </w:sectPr>
      </w:pPr>
    </w:p>
    <w:p w14:paraId="179F1A2B" w14:textId="77777777" w:rsidR="006E7430" w:rsidRDefault="00000000">
      <w:pPr>
        <w:rPr>
          <w:b/>
        </w:rPr>
      </w:pPr>
      <w:r>
        <w:rPr>
          <w:b/>
        </w:rPr>
        <w:lastRenderedPageBreak/>
        <w:t>MODEL BLUE PRINT FOR THE QUESTION PAPER SETTER</w:t>
      </w:r>
    </w:p>
    <w:tbl>
      <w:tblPr>
        <w:tblpPr w:leftFromText="180" w:rightFromText="180" w:bottomFromText="160" w:vertAnchor="text" w:horzAnchor="margin" w:tblpXSpec="center" w:tblpY="78"/>
        <w:tblW w:w="10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105"/>
        <w:gridCol w:w="2560"/>
        <w:gridCol w:w="2565"/>
        <w:gridCol w:w="2435"/>
      </w:tblGrid>
      <w:tr w:rsidR="006E7430" w14:paraId="58EC2890" w14:textId="77777777">
        <w:trPr>
          <w:trHeight w:val="1276"/>
        </w:trPr>
        <w:tc>
          <w:tcPr>
            <w:tcW w:w="3107" w:type="dxa"/>
            <w:tcBorders>
              <w:top w:val="single" w:sz="4" w:space="0" w:color="000000"/>
              <w:left w:val="single" w:sz="4" w:space="0" w:color="000000"/>
              <w:bottom w:val="single" w:sz="4" w:space="0" w:color="000000"/>
              <w:right w:val="single" w:sz="4" w:space="0" w:color="000000"/>
            </w:tcBorders>
          </w:tcPr>
          <w:p w14:paraId="4DBB9932" w14:textId="77777777" w:rsidR="006E7430" w:rsidRDefault="006E7430">
            <w:pPr>
              <w:rPr>
                <w:b/>
              </w:rPr>
            </w:pPr>
          </w:p>
          <w:p w14:paraId="30F0E822" w14:textId="77777777" w:rsidR="006E7430" w:rsidRDefault="00000000">
            <w:r>
              <w:t>Chapter Name</w:t>
            </w:r>
          </w:p>
        </w:tc>
        <w:tc>
          <w:tcPr>
            <w:tcW w:w="2560" w:type="dxa"/>
            <w:tcBorders>
              <w:top w:val="single" w:sz="4" w:space="0" w:color="000000"/>
              <w:left w:val="single" w:sz="4" w:space="0" w:color="000000"/>
              <w:bottom w:val="single" w:sz="4" w:space="0" w:color="000000"/>
              <w:right w:val="single" w:sz="4" w:space="0" w:color="000000"/>
            </w:tcBorders>
          </w:tcPr>
          <w:p w14:paraId="25063971" w14:textId="77777777" w:rsidR="006E7430" w:rsidRDefault="00000000">
            <w:pPr>
              <w:jc w:val="center"/>
            </w:pPr>
            <w:r>
              <w:t>Very Short Questions</w:t>
            </w:r>
          </w:p>
          <w:p w14:paraId="7AD67CC3" w14:textId="77777777" w:rsidR="006E7430" w:rsidRDefault="006E7430">
            <w:pPr>
              <w:jc w:val="center"/>
              <w:rPr>
                <w:b/>
              </w:rPr>
            </w:pPr>
          </w:p>
          <w:p w14:paraId="117D4771" w14:textId="77777777" w:rsidR="006E7430" w:rsidRDefault="00000000">
            <w:pPr>
              <w:jc w:val="center"/>
            </w:pPr>
            <w:r>
              <w:t>5 Marks</w:t>
            </w:r>
          </w:p>
        </w:tc>
        <w:tc>
          <w:tcPr>
            <w:tcW w:w="2565" w:type="dxa"/>
            <w:tcBorders>
              <w:top w:val="single" w:sz="4" w:space="0" w:color="000000"/>
              <w:left w:val="single" w:sz="4" w:space="0" w:color="000000"/>
              <w:bottom w:val="single" w:sz="4" w:space="0" w:color="000000"/>
              <w:right w:val="single" w:sz="4" w:space="0" w:color="000000"/>
            </w:tcBorders>
          </w:tcPr>
          <w:p w14:paraId="0E2A849C" w14:textId="77777777" w:rsidR="006E7430" w:rsidRDefault="00000000">
            <w:pPr>
              <w:jc w:val="center"/>
            </w:pPr>
            <w:r>
              <w:t>Essay Questions</w:t>
            </w:r>
          </w:p>
          <w:p w14:paraId="102DFDE3" w14:textId="77777777" w:rsidR="006E7430" w:rsidRDefault="006E7430">
            <w:pPr>
              <w:jc w:val="center"/>
              <w:rPr>
                <w:b/>
              </w:rPr>
            </w:pPr>
          </w:p>
          <w:p w14:paraId="4F719D32" w14:textId="77777777" w:rsidR="006E7430" w:rsidRDefault="00000000">
            <w:pPr>
              <w:jc w:val="center"/>
            </w:pPr>
            <w:r>
              <w:t>10 Marks</w:t>
            </w:r>
          </w:p>
        </w:tc>
        <w:tc>
          <w:tcPr>
            <w:tcW w:w="2435" w:type="dxa"/>
            <w:tcBorders>
              <w:top w:val="single" w:sz="4" w:space="0" w:color="000000"/>
              <w:left w:val="single" w:sz="4" w:space="0" w:color="000000"/>
              <w:bottom w:val="single" w:sz="4" w:space="0" w:color="000000"/>
              <w:right w:val="single" w:sz="4" w:space="0" w:color="000000"/>
            </w:tcBorders>
          </w:tcPr>
          <w:p w14:paraId="54A855B0" w14:textId="77777777" w:rsidR="006E7430" w:rsidRDefault="00000000">
            <w:pPr>
              <w:jc w:val="center"/>
            </w:pPr>
            <w:r>
              <w:t>Marks allotted to the chapter</w:t>
            </w:r>
          </w:p>
        </w:tc>
      </w:tr>
      <w:tr w:rsidR="006E7430" w14:paraId="45A363E9" w14:textId="77777777">
        <w:trPr>
          <w:trHeight w:val="638"/>
        </w:trPr>
        <w:tc>
          <w:tcPr>
            <w:tcW w:w="3107" w:type="dxa"/>
            <w:tcBorders>
              <w:top w:val="single" w:sz="4" w:space="0" w:color="000000"/>
              <w:left w:val="single" w:sz="4" w:space="0" w:color="000000"/>
              <w:bottom w:val="single" w:sz="4" w:space="0" w:color="000000"/>
              <w:right w:val="single" w:sz="4" w:space="0" w:color="000000"/>
            </w:tcBorders>
          </w:tcPr>
          <w:p w14:paraId="76DCFE2A" w14:textId="77777777" w:rsidR="006E7430" w:rsidRDefault="00000000">
            <w:r>
              <w:t>Unit – I</w:t>
            </w:r>
          </w:p>
        </w:tc>
        <w:tc>
          <w:tcPr>
            <w:tcW w:w="2560" w:type="dxa"/>
            <w:tcBorders>
              <w:top w:val="single" w:sz="4" w:space="0" w:color="000000"/>
              <w:left w:val="single" w:sz="4" w:space="0" w:color="000000"/>
              <w:bottom w:val="single" w:sz="4" w:space="0" w:color="000000"/>
              <w:right w:val="single" w:sz="4" w:space="0" w:color="000000"/>
            </w:tcBorders>
          </w:tcPr>
          <w:p w14:paraId="170F9A01" w14:textId="77777777" w:rsidR="006E7430" w:rsidRDefault="00000000">
            <w:pPr>
              <w:jc w:val="center"/>
            </w:pPr>
            <w:r>
              <w:t>2</w:t>
            </w:r>
          </w:p>
        </w:tc>
        <w:tc>
          <w:tcPr>
            <w:tcW w:w="2565" w:type="dxa"/>
            <w:tcBorders>
              <w:top w:val="single" w:sz="4" w:space="0" w:color="000000"/>
              <w:left w:val="single" w:sz="4" w:space="0" w:color="000000"/>
              <w:bottom w:val="single" w:sz="4" w:space="0" w:color="000000"/>
              <w:right w:val="single" w:sz="4" w:space="0" w:color="000000"/>
            </w:tcBorders>
          </w:tcPr>
          <w:p w14:paraId="4C93DEDF" w14:textId="77777777" w:rsidR="006E7430" w:rsidRDefault="00000000">
            <w:pPr>
              <w:jc w:val="center"/>
            </w:pPr>
            <w:r>
              <w:t>2</w:t>
            </w:r>
          </w:p>
        </w:tc>
        <w:tc>
          <w:tcPr>
            <w:tcW w:w="2435" w:type="dxa"/>
            <w:tcBorders>
              <w:top w:val="single" w:sz="4" w:space="0" w:color="000000"/>
              <w:left w:val="single" w:sz="4" w:space="0" w:color="000000"/>
              <w:bottom w:val="single" w:sz="4" w:space="0" w:color="000000"/>
              <w:right w:val="single" w:sz="4" w:space="0" w:color="000000"/>
            </w:tcBorders>
          </w:tcPr>
          <w:p w14:paraId="5FD9E7ED" w14:textId="77777777" w:rsidR="006E7430" w:rsidRDefault="00000000">
            <w:pPr>
              <w:jc w:val="center"/>
            </w:pPr>
            <w:r>
              <w:t>30</w:t>
            </w:r>
          </w:p>
        </w:tc>
      </w:tr>
      <w:tr w:rsidR="006E7430" w14:paraId="1204D184" w14:textId="77777777">
        <w:trPr>
          <w:trHeight w:val="643"/>
        </w:trPr>
        <w:tc>
          <w:tcPr>
            <w:tcW w:w="3107" w:type="dxa"/>
            <w:tcBorders>
              <w:top w:val="single" w:sz="4" w:space="0" w:color="000000"/>
              <w:left w:val="single" w:sz="4" w:space="0" w:color="000000"/>
              <w:bottom w:val="single" w:sz="4" w:space="0" w:color="000000"/>
              <w:right w:val="single" w:sz="4" w:space="0" w:color="000000"/>
            </w:tcBorders>
          </w:tcPr>
          <w:p w14:paraId="283CC24E" w14:textId="77777777" w:rsidR="006E7430" w:rsidRDefault="00000000">
            <w:r>
              <w:t>Unit – II</w:t>
            </w:r>
          </w:p>
        </w:tc>
        <w:tc>
          <w:tcPr>
            <w:tcW w:w="2560" w:type="dxa"/>
            <w:tcBorders>
              <w:top w:val="single" w:sz="4" w:space="0" w:color="000000"/>
              <w:left w:val="single" w:sz="4" w:space="0" w:color="000000"/>
              <w:bottom w:val="single" w:sz="4" w:space="0" w:color="000000"/>
              <w:right w:val="single" w:sz="4" w:space="0" w:color="000000"/>
            </w:tcBorders>
          </w:tcPr>
          <w:p w14:paraId="3DF6E9F3" w14:textId="77777777" w:rsidR="006E7430" w:rsidRDefault="00000000">
            <w:pPr>
              <w:jc w:val="center"/>
            </w:pPr>
            <w:r>
              <w:t>2</w:t>
            </w:r>
          </w:p>
        </w:tc>
        <w:tc>
          <w:tcPr>
            <w:tcW w:w="2565" w:type="dxa"/>
            <w:tcBorders>
              <w:top w:val="single" w:sz="4" w:space="0" w:color="000000"/>
              <w:left w:val="single" w:sz="4" w:space="0" w:color="000000"/>
              <w:bottom w:val="single" w:sz="4" w:space="0" w:color="000000"/>
              <w:right w:val="single" w:sz="4" w:space="0" w:color="000000"/>
            </w:tcBorders>
          </w:tcPr>
          <w:p w14:paraId="4479F149" w14:textId="77777777" w:rsidR="006E7430" w:rsidRDefault="00000000">
            <w:pPr>
              <w:jc w:val="center"/>
            </w:pPr>
            <w:r>
              <w:t>1</w:t>
            </w:r>
          </w:p>
        </w:tc>
        <w:tc>
          <w:tcPr>
            <w:tcW w:w="2435" w:type="dxa"/>
            <w:tcBorders>
              <w:top w:val="single" w:sz="4" w:space="0" w:color="000000"/>
              <w:left w:val="single" w:sz="4" w:space="0" w:color="000000"/>
              <w:bottom w:val="single" w:sz="4" w:space="0" w:color="000000"/>
              <w:right w:val="single" w:sz="4" w:space="0" w:color="000000"/>
            </w:tcBorders>
          </w:tcPr>
          <w:p w14:paraId="152A477A" w14:textId="77777777" w:rsidR="006E7430" w:rsidRDefault="00000000">
            <w:pPr>
              <w:jc w:val="center"/>
            </w:pPr>
            <w:r>
              <w:t>20</w:t>
            </w:r>
          </w:p>
        </w:tc>
      </w:tr>
      <w:tr w:rsidR="006E7430" w14:paraId="698D2F7C" w14:textId="77777777">
        <w:trPr>
          <w:trHeight w:val="637"/>
        </w:trPr>
        <w:tc>
          <w:tcPr>
            <w:tcW w:w="3107" w:type="dxa"/>
            <w:tcBorders>
              <w:top w:val="single" w:sz="4" w:space="0" w:color="000000"/>
              <w:left w:val="single" w:sz="4" w:space="0" w:color="000000"/>
              <w:bottom w:val="single" w:sz="4" w:space="0" w:color="000000"/>
              <w:right w:val="single" w:sz="4" w:space="0" w:color="000000"/>
            </w:tcBorders>
          </w:tcPr>
          <w:p w14:paraId="5DE65F49" w14:textId="77777777" w:rsidR="006E7430" w:rsidRDefault="00000000">
            <w:r>
              <w:t>Unit – III</w:t>
            </w:r>
          </w:p>
        </w:tc>
        <w:tc>
          <w:tcPr>
            <w:tcW w:w="2560" w:type="dxa"/>
            <w:tcBorders>
              <w:top w:val="single" w:sz="4" w:space="0" w:color="000000"/>
              <w:left w:val="single" w:sz="4" w:space="0" w:color="000000"/>
              <w:bottom w:val="single" w:sz="4" w:space="0" w:color="000000"/>
              <w:right w:val="single" w:sz="4" w:space="0" w:color="000000"/>
            </w:tcBorders>
          </w:tcPr>
          <w:p w14:paraId="69E26569" w14:textId="77777777" w:rsidR="006E7430" w:rsidRDefault="00000000">
            <w:pPr>
              <w:jc w:val="center"/>
            </w:pPr>
            <w:r>
              <w:t>1</w:t>
            </w:r>
          </w:p>
        </w:tc>
        <w:tc>
          <w:tcPr>
            <w:tcW w:w="2565" w:type="dxa"/>
            <w:tcBorders>
              <w:top w:val="single" w:sz="4" w:space="0" w:color="000000"/>
              <w:left w:val="single" w:sz="4" w:space="0" w:color="000000"/>
              <w:bottom w:val="single" w:sz="4" w:space="0" w:color="000000"/>
              <w:right w:val="single" w:sz="4" w:space="0" w:color="000000"/>
            </w:tcBorders>
          </w:tcPr>
          <w:p w14:paraId="2D594A95" w14:textId="77777777" w:rsidR="006E7430" w:rsidRDefault="00000000">
            <w:pPr>
              <w:jc w:val="center"/>
            </w:pPr>
            <w:r>
              <w:t>1</w:t>
            </w:r>
          </w:p>
        </w:tc>
        <w:tc>
          <w:tcPr>
            <w:tcW w:w="2435" w:type="dxa"/>
            <w:tcBorders>
              <w:top w:val="single" w:sz="4" w:space="0" w:color="000000"/>
              <w:left w:val="single" w:sz="4" w:space="0" w:color="000000"/>
              <w:bottom w:val="single" w:sz="4" w:space="0" w:color="000000"/>
              <w:right w:val="single" w:sz="4" w:space="0" w:color="000000"/>
            </w:tcBorders>
          </w:tcPr>
          <w:p w14:paraId="558EFD03" w14:textId="77777777" w:rsidR="006E7430" w:rsidRDefault="00000000">
            <w:pPr>
              <w:jc w:val="center"/>
            </w:pPr>
            <w:r>
              <w:t>15</w:t>
            </w:r>
          </w:p>
        </w:tc>
      </w:tr>
      <w:tr w:rsidR="006E7430" w14:paraId="0C1B3064" w14:textId="77777777">
        <w:trPr>
          <w:trHeight w:val="638"/>
        </w:trPr>
        <w:tc>
          <w:tcPr>
            <w:tcW w:w="3107" w:type="dxa"/>
            <w:tcBorders>
              <w:top w:val="single" w:sz="4" w:space="0" w:color="000000"/>
              <w:left w:val="single" w:sz="4" w:space="0" w:color="000000"/>
              <w:bottom w:val="single" w:sz="4" w:space="0" w:color="000000"/>
              <w:right w:val="single" w:sz="4" w:space="0" w:color="000000"/>
            </w:tcBorders>
          </w:tcPr>
          <w:p w14:paraId="68638841" w14:textId="77777777" w:rsidR="006E7430" w:rsidRDefault="00000000">
            <w:r>
              <w:t>Unit – IV</w:t>
            </w:r>
          </w:p>
        </w:tc>
        <w:tc>
          <w:tcPr>
            <w:tcW w:w="2560" w:type="dxa"/>
            <w:tcBorders>
              <w:top w:val="single" w:sz="4" w:space="0" w:color="000000"/>
              <w:left w:val="single" w:sz="4" w:space="0" w:color="000000"/>
              <w:bottom w:val="single" w:sz="4" w:space="0" w:color="000000"/>
              <w:right w:val="single" w:sz="4" w:space="0" w:color="000000"/>
            </w:tcBorders>
          </w:tcPr>
          <w:p w14:paraId="4D6F0825" w14:textId="77777777" w:rsidR="006E7430" w:rsidRDefault="00000000">
            <w:pPr>
              <w:jc w:val="center"/>
            </w:pPr>
            <w:r>
              <w:t>1</w:t>
            </w:r>
          </w:p>
        </w:tc>
        <w:tc>
          <w:tcPr>
            <w:tcW w:w="2565" w:type="dxa"/>
            <w:tcBorders>
              <w:top w:val="single" w:sz="4" w:space="0" w:color="000000"/>
              <w:left w:val="single" w:sz="4" w:space="0" w:color="000000"/>
              <w:bottom w:val="single" w:sz="4" w:space="0" w:color="000000"/>
              <w:right w:val="single" w:sz="4" w:space="0" w:color="000000"/>
            </w:tcBorders>
          </w:tcPr>
          <w:p w14:paraId="379847D0" w14:textId="77777777" w:rsidR="006E7430" w:rsidRDefault="00000000">
            <w:pPr>
              <w:jc w:val="center"/>
            </w:pPr>
            <w:r>
              <w:t>1</w:t>
            </w:r>
          </w:p>
        </w:tc>
        <w:tc>
          <w:tcPr>
            <w:tcW w:w="2435" w:type="dxa"/>
            <w:tcBorders>
              <w:top w:val="single" w:sz="4" w:space="0" w:color="000000"/>
              <w:left w:val="single" w:sz="4" w:space="0" w:color="000000"/>
              <w:bottom w:val="single" w:sz="4" w:space="0" w:color="000000"/>
              <w:right w:val="single" w:sz="4" w:space="0" w:color="000000"/>
            </w:tcBorders>
          </w:tcPr>
          <w:p w14:paraId="6807BE44" w14:textId="77777777" w:rsidR="006E7430" w:rsidRDefault="00000000">
            <w:pPr>
              <w:jc w:val="center"/>
            </w:pPr>
            <w:r>
              <w:t>15</w:t>
            </w:r>
          </w:p>
        </w:tc>
      </w:tr>
      <w:tr w:rsidR="006E7430" w14:paraId="2DD24CCC" w14:textId="77777777">
        <w:trPr>
          <w:trHeight w:val="642"/>
        </w:trPr>
        <w:tc>
          <w:tcPr>
            <w:tcW w:w="3107" w:type="dxa"/>
            <w:tcBorders>
              <w:top w:val="single" w:sz="4" w:space="0" w:color="000000"/>
              <w:left w:val="single" w:sz="4" w:space="0" w:color="000000"/>
              <w:bottom w:val="single" w:sz="4" w:space="0" w:color="000000"/>
              <w:right w:val="single" w:sz="4" w:space="0" w:color="000000"/>
            </w:tcBorders>
          </w:tcPr>
          <w:p w14:paraId="0A1C1F35" w14:textId="77777777" w:rsidR="006E7430" w:rsidRDefault="00000000">
            <w:r>
              <w:t>Unit – V</w:t>
            </w:r>
          </w:p>
        </w:tc>
        <w:tc>
          <w:tcPr>
            <w:tcW w:w="2560" w:type="dxa"/>
            <w:tcBorders>
              <w:top w:val="single" w:sz="4" w:space="0" w:color="000000"/>
              <w:left w:val="single" w:sz="4" w:space="0" w:color="000000"/>
              <w:bottom w:val="single" w:sz="4" w:space="0" w:color="000000"/>
              <w:right w:val="single" w:sz="4" w:space="0" w:color="000000"/>
            </w:tcBorders>
          </w:tcPr>
          <w:p w14:paraId="73E5F48A" w14:textId="77777777" w:rsidR="006E7430" w:rsidRDefault="00000000">
            <w:pPr>
              <w:jc w:val="center"/>
            </w:pPr>
            <w:r>
              <w:t>1</w:t>
            </w:r>
          </w:p>
        </w:tc>
        <w:tc>
          <w:tcPr>
            <w:tcW w:w="2565" w:type="dxa"/>
            <w:tcBorders>
              <w:top w:val="single" w:sz="4" w:space="0" w:color="000000"/>
              <w:left w:val="single" w:sz="4" w:space="0" w:color="000000"/>
              <w:bottom w:val="single" w:sz="4" w:space="0" w:color="000000"/>
              <w:right w:val="single" w:sz="4" w:space="0" w:color="000000"/>
            </w:tcBorders>
          </w:tcPr>
          <w:p w14:paraId="57E34C7D" w14:textId="77777777" w:rsidR="006E7430" w:rsidRDefault="00000000">
            <w:pPr>
              <w:jc w:val="center"/>
            </w:pPr>
            <w:r>
              <w:t>1</w:t>
            </w:r>
          </w:p>
        </w:tc>
        <w:tc>
          <w:tcPr>
            <w:tcW w:w="2435" w:type="dxa"/>
            <w:tcBorders>
              <w:top w:val="single" w:sz="4" w:space="0" w:color="000000"/>
              <w:left w:val="single" w:sz="4" w:space="0" w:color="000000"/>
              <w:bottom w:val="single" w:sz="4" w:space="0" w:color="000000"/>
              <w:right w:val="single" w:sz="4" w:space="0" w:color="000000"/>
            </w:tcBorders>
          </w:tcPr>
          <w:p w14:paraId="45FA4914" w14:textId="77777777" w:rsidR="006E7430" w:rsidRDefault="00000000">
            <w:pPr>
              <w:jc w:val="center"/>
            </w:pPr>
            <w:r>
              <w:t>15</w:t>
            </w:r>
          </w:p>
        </w:tc>
      </w:tr>
      <w:tr w:rsidR="006E7430" w14:paraId="1FD95C8C" w14:textId="77777777">
        <w:trPr>
          <w:trHeight w:val="637"/>
        </w:trPr>
        <w:tc>
          <w:tcPr>
            <w:tcW w:w="3107" w:type="dxa"/>
            <w:tcBorders>
              <w:top w:val="single" w:sz="4" w:space="0" w:color="000000"/>
              <w:left w:val="single" w:sz="4" w:space="0" w:color="000000"/>
              <w:bottom w:val="single" w:sz="4" w:space="0" w:color="000000"/>
              <w:right w:val="single" w:sz="4" w:space="0" w:color="000000"/>
            </w:tcBorders>
          </w:tcPr>
          <w:p w14:paraId="77D9015A" w14:textId="77777777" w:rsidR="006E7430" w:rsidRDefault="00000000">
            <w:r>
              <w:t>Total No. of Questions</w:t>
            </w:r>
          </w:p>
        </w:tc>
        <w:tc>
          <w:tcPr>
            <w:tcW w:w="2560" w:type="dxa"/>
            <w:tcBorders>
              <w:top w:val="single" w:sz="4" w:space="0" w:color="000000"/>
              <w:left w:val="single" w:sz="4" w:space="0" w:color="000000"/>
              <w:bottom w:val="single" w:sz="4" w:space="0" w:color="000000"/>
              <w:right w:val="single" w:sz="4" w:space="0" w:color="000000"/>
            </w:tcBorders>
          </w:tcPr>
          <w:p w14:paraId="5B15D254" w14:textId="77777777" w:rsidR="006E7430" w:rsidRDefault="00000000">
            <w:pPr>
              <w:jc w:val="center"/>
            </w:pPr>
            <w:r>
              <w:t>07</w:t>
            </w:r>
          </w:p>
        </w:tc>
        <w:tc>
          <w:tcPr>
            <w:tcW w:w="2565" w:type="dxa"/>
            <w:tcBorders>
              <w:top w:val="single" w:sz="4" w:space="0" w:color="000000"/>
              <w:left w:val="single" w:sz="4" w:space="0" w:color="000000"/>
              <w:bottom w:val="single" w:sz="4" w:space="0" w:color="000000"/>
              <w:right w:val="single" w:sz="4" w:space="0" w:color="000000"/>
            </w:tcBorders>
          </w:tcPr>
          <w:p w14:paraId="6F32CB70" w14:textId="77777777" w:rsidR="006E7430" w:rsidRDefault="00000000">
            <w:pPr>
              <w:jc w:val="center"/>
            </w:pPr>
            <w:r>
              <w:t>06</w:t>
            </w:r>
          </w:p>
        </w:tc>
        <w:tc>
          <w:tcPr>
            <w:tcW w:w="2435" w:type="dxa"/>
            <w:tcBorders>
              <w:top w:val="single" w:sz="4" w:space="0" w:color="000000"/>
              <w:left w:val="single" w:sz="4" w:space="0" w:color="000000"/>
              <w:bottom w:val="single" w:sz="4" w:space="0" w:color="000000"/>
              <w:right w:val="single" w:sz="4" w:space="0" w:color="000000"/>
            </w:tcBorders>
          </w:tcPr>
          <w:p w14:paraId="0AB3693F" w14:textId="77777777" w:rsidR="006E7430" w:rsidRDefault="00000000">
            <w:pPr>
              <w:jc w:val="center"/>
            </w:pPr>
            <w:r>
              <w:t>95</w:t>
            </w:r>
          </w:p>
        </w:tc>
      </w:tr>
    </w:tbl>
    <w:p w14:paraId="70C02559" w14:textId="77777777" w:rsidR="006E7430" w:rsidRDefault="006E7430">
      <w:pPr>
        <w:rPr>
          <w:b/>
        </w:rPr>
      </w:pPr>
    </w:p>
    <w:p w14:paraId="1665B3E8" w14:textId="77777777" w:rsidR="006E7430" w:rsidRDefault="006E7430">
      <w:pPr>
        <w:rPr>
          <w:b/>
        </w:rPr>
      </w:pPr>
    </w:p>
    <w:p w14:paraId="56B38666" w14:textId="77777777" w:rsidR="006E7430" w:rsidRDefault="006E7430">
      <w:pPr>
        <w:rPr>
          <w:b/>
        </w:rPr>
      </w:pPr>
    </w:p>
    <w:p w14:paraId="4037DCF5" w14:textId="77777777" w:rsidR="006E7430" w:rsidRDefault="006E7430">
      <w:pPr>
        <w:rPr>
          <w:b/>
        </w:rPr>
      </w:pPr>
    </w:p>
    <w:p w14:paraId="3A247E0B" w14:textId="77777777" w:rsidR="006E7430" w:rsidRDefault="006E7430">
      <w:pPr>
        <w:rPr>
          <w:b/>
        </w:rPr>
      </w:pPr>
    </w:p>
    <w:p w14:paraId="25043A13" w14:textId="77777777" w:rsidR="006E7430" w:rsidRDefault="006E7430">
      <w:pPr>
        <w:rPr>
          <w:b/>
        </w:rPr>
      </w:pPr>
    </w:p>
    <w:p w14:paraId="2E34A8B8" w14:textId="77777777" w:rsidR="006E7430" w:rsidRDefault="006E7430">
      <w:pPr>
        <w:rPr>
          <w:b/>
        </w:rPr>
      </w:pPr>
    </w:p>
    <w:p w14:paraId="35396F10" w14:textId="77777777" w:rsidR="006E7430" w:rsidRDefault="006E7430">
      <w:pPr>
        <w:rPr>
          <w:b/>
        </w:rPr>
      </w:pPr>
    </w:p>
    <w:p w14:paraId="776698F1" w14:textId="77777777" w:rsidR="006E7430" w:rsidRDefault="006E7430">
      <w:pPr>
        <w:rPr>
          <w:b/>
        </w:rPr>
      </w:pPr>
    </w:p>
    <w:p w14:paraId="3606577A" w14:textId="77777777" w:rsidR="006E7430" w:rsidRDefault="006E7430">
      <w:pPr>
        <w:rPr>
          <w:b/>
        </w:rPr>
      </w:pPr>
    </w:p>
    <w:p w14:paraId="2C56BBF6" w14:textId="77777777" w:rsidR="006E7430" w:rsidRDefault="006E7430">
      <w:pPr>
        <w:rPr>
          <w:b/>
        </w:rPr>
      </w:pPr>
    </w:p>
    <w:p w14:paraId="1675A1A3" w14:textId="77777777" w:rsidR="006E7430" w:rsidRDefault="006E7430">
      <w:pPr>
        <w:rPr>
          <w:b/>
        </w:rPr>
      </w:pPr>
    </w:p>
    <w:p w14:paraId="39C6B8D1" w14:textId="77777777" w:rsidR="006E7430" w:rsidRDefault="006E7430">
      <w:pPr>
        <w:rPr>
          <w:b/>
        </w:rPr>
      </w:pPr>
    </w:p>
    <w:p w14:paraId="17ACF229" w14:textId="77777777" w:rsidR="006E7430" w:rsidRDefault="006E7430">
      <w:pPr>
        <w:rPr>
          <w:b/>
        </w:rPr>
      </w:pPr>
    </w:p>
    <w:p w14:paraId="60D2C644" w14:textId="77777777" w:rsidR="006E7430" w:rsidRDefault="006E7430">
      <w:pPr>
        <w:rPr>
          <w:b/>
        </w:rPr>
      </w:pPr>
    </w:p>
    <w:p w14:paraId="110D0176" w14:textId="77777777" w:rsidR="006E7430" w:rsidRDefault="006E7430">
      <w:pPr>
        <w:rPr>
          <w:b/>
        </w:rPr>
      </w:pPr>
    </w:p>
    <w:p w14:paraId="3AFDCEC7" w14:textId="77777777" w:rsidR="006E7430" w:rsidRDefault="006E7430">
      <w:pPr>
        <w:rPr>
          <w:b/>
        </w:rPr>
      </w:pPr>
    </w:p>
    <w:p w14:paraId="35F28A00" w14:textId="77777777" w:rsidR="006E7430" w:rsidRDefault="006E7430">
      <w:pPr>
        <w:rPr>
          <w:b/>
        </w:rPr>
      </w:pPr>
    </w:p>
    <w:p w14:paraId="34A4F672" w14:textId="77777777" w:rsidR="006E7430" w:rsidRDefault="006E7430">
      <w:pPr>
        <w:rPr>
          <w:b/>
        </w:rPr>
      </w:pPr>
    </w:p>
    <w:p w14:paraId="378F4217" w14:textId="77777777" w:rsidR="006E7430" w:rsidRDefault="006E7430">
      <w:pPr>
        <w:rPr>
          <w:b/>
        </w:rPr>
      </w:pPr>
    </w:p>
    <w:p w14:paraId="0DE73B8F" w14:textId="77777777" w:rsidR="006E7430" w:rsidRDefault="006E7430">
      <w:pPr>
        <w:rPr>
          <w:b/>
        </w:rPr>
      </w:pPr>
    </w:p>
    <w:p w14:paraId="7AE49032" w14:textId="77777777" w:rsidR="006E7430" w:rsidRDefault="006E7430">
      <w:pPr>
        <w:rPr>
          <w:b/>
        </w:rPr>
      </w:pPr>
    </w:p>
    <w:p w14:paraId="2D7CD7A9" w14:textId="77777777" w:rsidR="006E7430" w:rsidRDefault="006E7430">
      <w:pPr>
        <w:rPr>
          <w:b/>
        </w:rPr>
      </w:pPr>
    </w:p>
    <w:p w14:paraId="296A2DDC" w14:textId="77777777" w:rsidR="006E7430" w:rsidRDefault="006E7430">
      <w:pPr>
        <w:rPr>
          <w:b/>
        </w:rPr>
      </w:pPr>
    </w:p>
    <w:p w14:paraId="696E24FD" w14:textId="77777777" w:rsidR="006E7430" w:rsidRDefault="006E7430">
      <w:pPr>
        <w:rPr>
          <w:b/>
        </w:rPr>
      </w:pPr>
    </w:p>
    <w:p w14:paraId="418DF678" w14:textId="77777777" w:rsidR="006E7430" w:rsidRDefault="006E7430">
      <w:pPr>
        <w:rPr>
          <w:b/>
        </w:rPr>
      </w:pPr>
    </w:p>
    <w:p w14:paraId="7E353D65" w14:textId="77777777" w:rsidR="006E7430" w:rsidRDefault="006E7430">
      <w:pPr>
        <w:rPr>
          <w:b/>
        </w:rPr>
      </w:pPr>
    </w:p>
    <w:p w14:paraId="5B8149CB" w14:textId="77777777" w:rsidR="006E7430" w:rsidRDefault="006E7430">
      <w:pPr>
        <w:rPr>
          <w:b/>
        </w:rPr>
      </w:pPr>
    </w:p>
    <w:p w14:paraId="09F8E590" w14:textId="77777777" w:rsidR="006E7430" w:rsidRDefault="006E7430">
      <w:pPr>
        <w:rPr>
          <w:b/>
        </w:rPr>
      </w:pPr>
    </w:p>
    <w:p w14:paraId="2C8B7F9C" w14:textId="77777777" w:rsidR="006E7430" w:rsidRDefault="006E7430">
      <w:pPr>
        <w:rPr>
          <w:b/>
        </w:rPr>
      </w:pPr>
    </w:p>
    <w:p w14:paraId="7EAB4348" w14:textId="77777777" w:rsidR="006E7430" w:rsidRDefault="006E7430">
      <w:pPr>
        <w:rPr>
          <w:b/>
        </w:rPr>
      </w:pPr>
    </w:p>
    <w:p w14:paraId="0B412987" w14:textId="77777777" w:rsidR="006E7430" w:rsidRDefault="006E7430">
      <w:pPr>
        <w:rPr>
          <w:b/>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02"/>
        <w:gridCol w:w="4077"/>
        <w:gridCol w:w="4245"/>
      </w:tblGrid>
      <w:tr w:rsidR="006E7430" w14:paraId="6537C030" w14:textId="77777777">
        <w:trPr>
          <w:trHeight w:val="642"/>
        </w:trPr>
        <w:tc>
          <w:tcPr>
            <w:tcW w:w="10824" w:type="dxa"/>
            <w:gridSpan w:val="3"/>
            <w:tcBorders>
              <w:top w:val="single" w:sz="4" w:space="0" w:color="000000"/>
              <w:left w:val="single" w:sz="4" w:space="0" w:color="000000"/>
              <w:bottom w:val="single" w:sz="4" w:space="0" w:color="000000"/>
              <w:right w:val="single" w:sz="4" w:space="0" w:color="000000"/>
            </w:tcBorders>
          </w:tcPr>
          <w:p w14:paraId="5DE2E9FF" w14:textId="77777777" w:rsidR="006E7430" w:rsidRDefault="00000000">
            <w:pPr>
              <w:jc w:val="center"/>
            </w:pPr>
            <w:r>
              <w:lastRenderedPageBreak/>
              <w:t>P.R. GOVT.COLLEGE (AUTONOMOUS), KAKINADA</w:t>
            </w:r>
          </w:p>
        </w:tc>
      </w:tr>
      <w:tr w:rsidR="006E7430" w14:paraId="50E84207" w14:textId="77777777">
        <w:trPr>
          <w:trHeight w:val="638"/>
        </w:trPr>
        <w:tc>
          <w:tcPr>
            <w:tcW w:w="10824" w:type="dxa"/>
            <w:gridSpan w:val="3"/>
            <w:tcBorders>
              <w:top w:val="single" w:sz="4" w:space="0" w:color="000000"/>
              <w:left w:val="single" w:sz="4" w:space="0" w:color="000000"/>
              <w:bottom w:val="single" w:sz="4" w:space="0" w:color="000000"/>
              <w:right w:val="single" w:sz="4" w:space="0" w:color="000000"/>
            </w:tcBorders>
          </w:tcPr>
          <w:p w14:paraId="26D4E880" w14:textId="77777777" w:rsidR="006E7430" w:rsidRDefault="00000000">
            <w:pPr>
              <w:jc w:val="center"/>
            </w:pPr>
            <w:r>
              <w:t>II BBA (HCM)</w:t>
            </w:r>
          </w:p>
        </w:tc>
      </w:tr>
      <w:tr w:rsidR="006E7430" w14:paraId="3F3FEEB9" w14:textId="77777777">
        <w:trPr>
          <w:trHeight w:val="638"/>
        </w:trPr>
        <w:tc>
          <w:tcPr>
            <w:tcW w:w="2502" w:type="dxa"/>
            <w:tcBorders>
              <w:top w:val="single" w:sz="4" w:space="0" w:color="000000"/>
              <w:left w:val="single" w:sz="4" w:space="0" w:color="000000"/>
              <w:bottom w:val="single" w:sz="4" w:space="0" w:color="000000"/>
              <w:right w:val="single" w:sz="4" w:space="0" w:color="000000"/>
            </w:tcBorders>
          </w:tcPr>
          <w:p w14:paraId="7939E3FA" w14:textId="77777777" w:rsidR="006E7430" w:rsidRDefault="00000000">
            <w:r>
              <w:t>Subject</w:t>
            </w:r>
          </w:p>
        </w:tc>
        <w:tc>
          <w:tcPr>
            <w:tcW w:w="8322" w:type="dxa"/>
            <w:gridSpan w:val="2"/>
            <w:tcBorders>
              <w:top w:val="single" w:sz="4" w:space="0" w:color="000000"/>
              <w:left w:val="single" w:sz="4" w:space="0" w:color="000000"/>
              <w:bottom w:val="single" w:sz="4" w:space="0" w:color="000000"/>
              <w:right w:val="single" w:sz="4" w:space="0" w:color="000000"/>
            </w:tcBorders>
          </w:tcPr>
          <w:p w14:paraId="3CEBDB11" w14:textId="77777777" w:rsidR="006E7430" w:rsidRDefault="00000000">
            <w:pPr>
              <w:jc w:val="center"/>
              <w:rPr>
                <w:b/>
              </w:rPr>
            </w:pPr>
            <w:r>
              <w:rPr>
                <w:u w:val="single"/>
              </w:rPr>
              <w:t>Quality</w:t>
            </w:r>
            <w:r>
              <w:rPr>
                <w:spacing w:val="-2"/>
                <w:u w:val="single"/>
              </w:rPr>
              <w:t xml:space="preserve"> </w:t>
            </w:r>
            <w:r>
              <w:rPr>
                <w:u w:val="single"/>
              </w:rPr>
              <w:t>Management</w:t>
            </w:r>
            <w:r>
              <w:rPr>
                <w:spacing w:val="-1"/>
                <w:u w:val="single"/>
              </w:rPr>
              <w:t xml:space="preserve"> </w:t>
            </w:r>
            <w:r>
              <w:rPr>
                <w:u w:val="single"/>
              </w:rPr>
              <w:t>in</w:t>
            </w:r>
            <w:r>
              <w:rPr>
                <w:spacing w:val="-1"/>
                <w:u w:val="single"/>
              </w:rPr>
              <w:t xml:space="preserve"> </w:t>
            </w:r>
            <w:r>
              <w:rPr>
                <w:spacing w:val="-2"/>
                <w:u w:val="single"/>
              </w:rPr>
              <w:t>Hospitals</w:t>
            </w:r>
            <w:r>
              <w:rPr>
                <w:b/>
              </w:rPr>
              <w:t xml:space="preserve"> </w:t>
            </w:r>
          </w:p>
        </w:tc>
      </w:tr>
      <w:tr w:rsidR="006E7430" w14:paraId="54D947F8" w14:textId="77777777">
        <w:trPr>
          <w:trHeight w:val="642"/>
        </w:trPr>
        <w:tc>
          <w:tcPr>
            <w:tcW w:w="2502" w:type="dxa"/>
            <w:tcBorders>
              <w:top w:val="single" w:sz="4" w:space="0" w:color="000000"/>
              <w:left w:val="single" w:sz="4" w:space="0" w:color="000000"/>
              <w:bottom w:val="single" w:sz="4" w:space="0" w:color="000000"/>
              <w:right w:val="single" w:sz="4" w:space="0" w:color="000000"/>
            </w:tcBorders>
          </w:tcPr>
          <w:p w14:paraId="12B5F6FE" w14:textId="77777777" w:rsidR="006E7430" w:rsidRDefault="00000000">
            <w:r>
              <w:t xml:space="preserve"> III SEM</w:t>
            </w:r>
          </w:p>
        </w:tc>
        <w:tc>
          <w:tcPr>
            <w:tcW w:w="4077" w:type="dxa"/>
            <w:tcBorders>
              <w:top w:val="single" w:sz="4" w:space="0" w:color="000000"/>
              <w:left w:val="single" w:sz="4" w:space="0" w:color="000000"/>
              <w:bottom w:val="single" w:sz="4" w:space="0" w:color="000000"/>
              <w:right w:val="single" w:sz="4" w:space="0" w:color="000000"/>
            </w:tcBorders>
          </w:tcPr>
          <w:p w14:paraId="69D12232" w14:textId="77777777" w:rsidR="006E7430" w:rsidRDefault="00000000">
            <w:r>
              <w:t>TIME: 2 Hours</w:t>
            </w:r>
          </w:p>
        </w:tc>
        <w:tc>
          <w:tcPr>
            <w:tcW w:w="4245" w:type="dxa"/>
            <w:tcBorders>
              <w:top w:val="single" w:sz="4" w:space="0" w:color="000000"/>
              <w:left w:val="single" w:sz="4" w:space="0" w:color="000000"/>
              <w:bottom w:val="single" w:sz="4" w:space="0" w:color="000000"/>
              <w:right w:val="single" w:sz="4" w:space="0" w:color="000000"/>
            </w:tcBorders>
          </w:tcPr>
          <w:p w14:paraId="1719D3A6" w14:textId="77777777" w:rsidR="006E7430" w:rsidRDefault="00000000">
            <w:r>
              <w:t>Max Marks: 50</w:t>
            </w:r>
          </w:p>
        </w:tc>
      </w:tr>
      <w:tr w:rsidR="006E7430" w14:paraId="686A28A9" w14:textId="77777777">
        <w:trPr>
          <w:trHeight w:val="638"/>
        </w:trPr>
        <w:tc>
          <w:tcPr>
            <w:tcW w:w="10824" w:type="dxa"/>
            <w:gridSpan w:val="3"/>
            <w:tcBorders>
              <w:top w:val="single" w:sz="4" w:space="0" w:color="000000"/>
              <w:left w:val="single" w:sz="4" w:space="0" w:color="000000"/>
              <w:bottom w:val="single" w:sz="4" w:space="0" w:color="000000"/>
              <w:right w:val="single" w:sz="4" w:space="0" w:color="000000"/>
            </w:tcBorders>
          </w:tcPr>
          <w:p w14:paraId="2EAAC591" w14:textId="77777777" w:rsidR="006E7430" w:rsidRDefault="00000000">
            <w:pPr>
              <w:jc w:val="center"/>
              <w:rPr>
                <w:b/>
              </w:rPr>
            </w:pPr>
            <w:r>
              <w:rPr>
                <w:b/>
              </w:rPr>
              <w:t>MODEL QUESTION PAPER</w:t>
            </w:r>
          </w:p>
        </w:tc>
      </w:tr>
    </w:tbl>
    <w:p w14:paraId="4BA6C531" w14:textId="77777777" w:rsidR="006E7430" w:rsidRDefault="006E7430">
      <w:pPr>
        <w:rPr>
          <w:b/>
        </w:rPr>
      </w:pPr>
    </w:p>
    <w:p w14:paraId="57E7D4EC" w14:textId="77777777" w:rsidR="006E7430" w:rsidRDefault="00000000">
      <w:pPr>
        <w:jc w:val="center"/>
      </w:pPr>
      <w:r>
        <w:t>Section-I</w:t>
      </w:r>
    </w:p>
    <w:p w14:paraId="73E03FB1" w14:textId="77777777" w:rsidR="006E7430" w:rsidRDefault="006E7430"/>
    <w:p w14:paraId="7CF860F5" w14:textId="77777777" w:rsidR="006E7430" w:rsidRDefault="00000000">
      <w:r>
        <w:t>Answer any Four Questions from the following</w:t>
      </w:r>
      <w:r>
        <w:tab/>
      </w:r>
      <w:r>
        <w:tab/>
      </w:r>
      <w:r>
        <w:tab/>
      </w:r>
      <w:r>
        <w:tab/>
      </w:r>
      <w:r>
        <w:tab/>
        <w:t>4x5 =20 M</w:t>
      </w:r>
    </w:p>
    <w:p w14:paraId="5FAC9A5A" w14:textId="77777777" w:rsidR="006E7430" w:rsidRDefault="00000000">
      <w:pPr>
        <w:numPr>
          <w:ilvl w:val="0"/>
          <w:numId w:val="56"/>
        </w:numPr>
      </w:pPr>
      <w:r>
        <w:t>Question (Unit – I)</w:t>
      </w:r>
    </w:p>
    <w:p w14:paraId="7BAA5891" w14:textId="77777777" w:rsidR="006E7430" w:rsidRDefault="00000000">
      <w:pPr>
        <w:numPr>
          <w:ilvl w:val="0"/>
          <w:numId w:val="56"/>
        </w:numPr>
      </w:pPr>
      <w:r>
        <w:t>Question (Unit – I)</w:t>
      </w:r>
    </w:p>
    <w:p w14:paraId="5114A5C4" w14:textId="77777777" w:rsidR="006E7430" w:rsidRDefault="00000000">
      <w:pPr>
        <w:numPr>
          <w:ilvl w:val="0"/>
          <w:numId w:val="56"/>
        </w:numPr>
      </w:pPr>
      <w:r>
        <w:t>Question (Unit – II)</w:t>
      </w:r>
    </w:p>
    <w:p w14:paraId="20282A0B" w14:textId="77777777" w:rsidR="006E7430" w:rsidRDefault="00000000">
      <w:pPr>
        <w:numPr>
          <w:ilvl w:val="0"/>
          <w:numId w:val="56"/>
        </w:numPr>
      </w:pPr>
      <w:r>
        <w:t>Question (Unit – III)</w:t>
      </w:r>
    </w:p>
    <w:p w14:paraId="3FE1B9AB" w14:textId="77777777" w:rsidR="006E7430" w:rsidRDefault="00000000">
      <w:pPr>
        <w:numPr>
          <w:ilvl w:val="0"/>
          <w:numId w:val="56"/>
        </w:numPr>
      </w:pPr>
      <w:r>
        <w:t>Question (Unit – IV)</w:t>
      </w:r>
    </w:p>
    <w:p w14:paraId="519CAE83" w14:textId="77777777" w:rsidR="006E7430" w:rsidRDefault="00000000">
      <w:pPr>
        <w:numPr>
          <w:ilvl w:val="0"/>
          <w:numId w:val="56"/>
        </w:numPr>
      </w:pPr>
      <w:r>
        <w:t>Question (Unit – V)</w:t>
      </w:r>
    </w:p>
    <w:p w14:paraId="02DFA5D2" w14:textId="77777777" w:rsidR="006E7430" w:rsidRDefault="00000000">
      <w:pPr>
        <w:numPr>
          <w:ilvl w:val="0"/>
          <w:numId w:val="56"/>
        </w:numPr>
      </w:pPr>
      <w:r>
        <w:t>Question (Unit – V)</w:t>
      </w:r>
    </w:p>
    <w:p w14:paraId="58E90EAD" w14:textId="77777777" w:rsidR="006E7430" w:rsidRDefault="00000000">
      <w:pPr>
        <w:jc w:val="center"/>
      </w:pPr>
      <w:r>
        <w:t>Section-II</w:t>
      </w:r>
    </w:p>
    <w:p w14:paraId="7FE4F530" w14:textId="77777777" w:rsidR="006E7430" w:rsidRDefault="006E7430"/>
    <w:p w14:paraId="0D9F2A53" w14:textId="77777777" w:rsidR="006E7430" w:rsidRDefault="00000000">
      <w:r>
        <w:t>Answer any three questions by attempting at least one question form each section</w:t>
      </w:r>
      <w:r>
        <w:tab/>
      </w:r>
      <w:r>
        <w:tab/>
        <w:t>3x10 =30 M</w:t>
      </w:r>
    </w:p>
    <w:p w14:paraId="2E277D9B" w14:textId="77777777" w:rsidR="006E7430" w:rsidRDefault="00000000">
      <w:pPr>
        <w:ind w:left="1440" w:firstLine="720"/>
      </w:pPr>
      <w:r>
        <w:t>PART – A</w:t>
      </w:r>
    </w:p>
    <w:p w14:paraId="3C0A79C7" w14:textId="77777777" w:rsidR="006E7430" w:rsidRDefault="006E7430">
      <w:pPr>
        <w:sectPr w:rsidR="006E7430">
          <w:pgSz w:w="12240" w:h="15840"/>
          <w:pgMar w:top="1340" w:right="425" w:bottom="280" w:left="850" w:header="720" w:footer="720" w:gutter="0"/>
          <w:cols w:space="720"/>
        </w:sectPr>
      </w:pPr>
    </w:p>
    <w:p w14:paraId="78EE924B" w14:textId="77777777" w:rsidR="006E7430" w:rsidRDefault="00000000">
      <w:pPr>
        <w:numPr>
          <w:ilvl w:val="0"/>
          <w:numId w:val="56"/>
        </w:numPr>
      </w:pPr>
      <w:r>
        <w:t>Question (Unit – I)</w:t>
      </w:r>
    </w:p>
    <w:p w14:paraId="736F40A1" w14:textId="77777777" w:rsidR="006E7430" w:rsidRDefault="00000000">
      <w:pPr>
        <w:numPr>
          <w:ilvl w:val="0"/>
          <w:numId w:val="56"/>
        </w:numPr>
      </w:pPr>
      <w:r>
        <w:t>Question (Unit – I)</w:t>
      </w:r>
    </w:p>
    <w:p w14:paraId="0E0F4439" w14:textId="77777777" w:rsidR="006E7430" w:rsidRDefault="00000000">
      <w:pPr>
        <w:numPr>
          <w:ilvl w:val="0"/>
          <w:numId w:val="56"/>
        </w:numPr>
      </w:pPr>
      <w:r>
        <w:t>Question (Unit – I)</w:t>
      </w:r>
    </w:p>
    <w:p w14:paraId="7AB8E930" w14:textId="77777777" w:rsidR="006E7430" w:rsidRDefault="00000000">
      <w:pPr>
        <w:jc w:val="center"/>
      </w:pPr>
      <w:r>
        <w:t xml:space="preserve">                                                 PART -B</w:t>
      </w:r>
    </w:p>
    <w:p w14:paraId="22D6D644" w14:textId="77777777" w:rsidR="006E7430" w:rsidRDefault="00000000">
      <w:pPr>
        <w:pStyle w:val="ListParagraph"/>
        <w:numPr>
          <w:ilvl w:val="0"/>
          <w:numId w:val="56"/>
        </w:numPr>
      </w:pPr>
      <w:r>
        <w:t>Question (Unit – I)</w:t>
      </w:r>
    </w:p>
    <w:p w14:paraId="26E6C40C" w14:textId="77777777" w:rsidR="006E7430" w:rsidRDefault="00000000">
      <w:pPr>
        <w:numPr>
          <w:ilvl w:val="0"/>
          <w:numId w:val="56"/>
        </w:numPr>
      </w:pPr>
      <w:r>
        <w:t>Question (Unit – I)</w:t>
      </w:r>
    </w:p>
    <w:p w14:paraId="7DFBD5ED" w14:textId="77777777" w:rsidR="006E7430" w:rsidRDefault="00000000">
      <w:pPr>
        <w:numPr>
          <w:ilvl w:val="0"/>
          <w:numId w:val="56"/>
        </w:numPr>
      </w:pPr>
      <w:r>
        <w:t>Question (Unit – I)</w:t>
      </w:r>
    </w:p>
    <w:p w14:paraId="414ACF92" w14:textId="77777777" w:rsidR="006E7430" w:rsidRDefault="00000000">
      <w:r>
        <w:br w:type="column"/>
      </w:r>
    </w:p>
    <w:p w14:paraId="6E09F239" w14:textId="77777777" w:rsidR="006E7430" w:rsidRDefault="006E7430"/>
    <w:p w14:paraId="0E9E5AEA" w14:textId="77777777" w:rsidR="006E7430" w:rsidRDefault="006E7430"/>
    <w:p w14:paraId="6C126D31" w14:textId="77777777" w:rsidR="006E7430" w:rsidRDefault="006E7430"/>
    <w:p w14:paraId="19F3D4C2" w14:textId="77777777" w:rsidR="006E7430" w:rsidRDefault="006E7430"/>
    <w:p w14:paraId="3A35D5F1" w14:textId="77777777" w:rsidR="006E7430" w:rsidRDefault="006E7430"/>
    <w:p w14:paraId="3E5D529F" w14:textId="77777777" w:rsidR="006E7430" w:rsidRDefault="006E7430"/>
    <w:p w14:paraId="1D376FF6" w14:textId="77777777" w:rsidR="006E7430" w:rsidRDefault="006E7430"/>
    <w:p w14:paraId="72CEEDCE" w14:textId="77777777" w:rsidR="006E7430" w:rsidRDefault="00000000">
      <w:r>
        <w:t>****</w:t>
      </w:r>
    </w:p>
    <w:p w14:paraId="0785F5F2" w14:textId="77777777" w:rsidR="006E7430" w:rsidRDefault="006E7430">
      <w:pPr>
        <w:sectPr w:rsidR="006E7430">
          <w:type w:val="continuous"/>
          <w:pgSz w:w="12240" w:h="15840"/>
          <w:pgMar w:top="1340" w:right="425" w:bottom="280" w:left="850" w:header="720" w:footer="720" w:gutter="0"/>
          <w:cols w:num="2" w:space="720" w:equalWidth="0">
            <w:col w:w="2951" w:space="1750"/>
            <w:col w:w="6264"/>
          </w:cols>
        </w:sectPr>
      </w:pPr>
    </w:p>
    <w:tbl>
      <w:tblPr>
        <w:tblpPr w:leftFromText="180" w:rightFromText="180" w:bottomFromText="160" w:horzAnchor="margin" w:tblpXSpec="center" w:tblpY="-510"/>
        <w:tblW w:w="10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04"/>
        <w:gridCol w:w="4079"/>
        <w:gridCol w:w="4247"/>
      </w:tblGrid>
      <w:tr w:rsidR="006E7430" w14:paraId="57E8F9A8" w14:textId="77777777">
        <w:trPr>
          <w:trHeight w:val="642"/>
        </w:trPr>
        <w:tc>
          <w:tcPr>
            <w:tcW w:w="10830" w:type="dxa"/>
            <w:gridSpan w:val="3"/>
            <w:tcBorders>
              <w:top w:val="single" w:sz="4" w:space="0" w:color="000000"/>
              <w:left w:val="single" w:sz="4" w:space="0" w:color="000000"/>
              <w:bottom w:val="single" w:sz="4" w:space="0" w:color="000000"/>
              <w:right w:val="single" w:sz="4" w:space="0" w:color="000000"/>
            </w:tcBorders>
          </w:tcPr>
          <w:p w14:paraId="3938ED00" w14:textId="77777777" w:rsidR="006E7430" w:rsidRDefault="00000000">
            <w:pPr>
              <w:jc w:val="center"/>
            </w:pPr>
            <w:r>
              <w:lastRenderedPageBreak/>
              <w:t>P.R. GOVT.COLLEGE (AUTONOMOUS), KAKINADA</w:t>
            </w:r>
          </w:p>
        </w:tc>
      </w:tr>
      <w:tr w:rsidR="006E7430" w14:paraId="6B7496BB" w14:textId="77777777">
        <w:trPr>
          <w:trHeight w:val="638"/>
        </w:trPr>
        <w:tc>
          <w:tcPr>
            <w:tcW w:w="10830" w:type="dxa"/>
            <w:gridSpan w:val="3"/>
            <w:tcBorders>
              <w:top w:val="single" w:sz="4" w:space="0" w:color="000000"/>
              <w:left w:val="single" w:sz="4" w:space="0" w:color="000000"/>
              <w:bottom w:val="single" w:sz="4" w:space="0" w:color="000000"/>
              <w:right w:val="single" w:sz="4" w:space="0" w:color="000000"/>
            </w:tcBorders>
          </w:tcPr>
          <w:p w14:paraId="1FBE8803" w14:textId="77777777" w:rsidR="006E7430" w:rsidRDefault="00000000">
            <w:pPr>
              <w:jc w:val="center"/>
            </w:pPr>
            <w:r>
              <w:t>II BBA (HCM)</w:t>
            </w:r>
          </w:p>
        </w:tc>
      </w:tr>
      <w:tr w:rsidR="006E7430" w14:paraId="33D9527B" w14:textId="77777777">
        <w:trPr>
          <w:trHeight w:val="638"/>
        </w:trPr>
        <w:tc>
          <w:tcPr>
            <w:tcW w:w="2504" w:type="dxa"/>
            <w:tcBorders>
              <w:top w:val="single" w:sz="4" w:space="0" w:color="000000"/>
              <w:left w:val="single" w:sz="4" w:space="0" w:color="000000"/>
              <w:bottom w:val="single" w:sz="4" w:space="0" w:color="000000"/>
              <w:right w:val="single" w:sz="4" w:space="0" w:color="000000"/>
            </w:tcBorders>
          </w:tcPr>
          <w:p w14:paraId="72C77440" w14:textId="77777777" w:rsidR="006E7430" w:rsidRDefault="00000000">
            <w:r>
              <w:t>Subject</w:t>
            </w:r>
          </w:p>
        </w:tc>
        <w:tc>
          <w:tcPr>
            <w:tcW w:w="8326" w:type="dxa"/>
            <w:gridSpan w:val="2"/>
            <w:tcBorders>
              <w:top w:val="single" w:sz="4" w:space="0" w:color="000000"/>
              <w:left w:val="single" w:sz="4" w:space="0" w:color="000000"/>
              <w:bottom w:val="single" w:sz="4" w:space="0" w:color="000000"/>
              <w:right w:val="single" w:sz="4" w:space="0" w:color="000000"/>
            </w:tcBorders>
          </w:tcPr>
          <w:p w14:paraId="68C39FE0" w14:textId="77777777" w:rsidR="006E7430" w:rsidRDefault="00000000">
            <w:pPr>
              <w:jc w:val="center"/>
              <w:rPr>
                <w:b/>
              </w:rPr>
            </w:pPr>
            <w:r>
              <w:rPr>
                <w:u w:val="single"/>
              </w:rPr>
              <w:t>Quality</w:t>
            </w:r>
            <w:r>
              <w:rPr>
                <w:spacing w:val="-2"/>
                <w:u w:val="single"/>
              </w:rPr>
              <w:t xml:space="preserve"> </w:t>
            </w:r>
            <w:r>
              <w:rPr>
                <w:u w:val="single"/>
              </w:rPr>
              <w:t>Management</w:t>
            </w:r>
            <w:r>
              <w:rPr>
                <w:spacing w:val="-1"/>
                <w:u w:val="single"/>
              </w:rPr>
              <w:t xml:space="preserve"> </w:t>
            </w:r>
            <w:r>
              <w:rPr>
                <w:u w:val="single"/>
              </w:rPr>
              <w:t>in</w:t>
            </w:r>
            <w:r>
              <w:rPr>
                <w:spacing w:val="-1"/>
                <w:u w:val="single"/>
              </w:rPr>
              <w:t xml:space="preserve"> </w:t>
            </w:r>
            <w:r>
              <w:rPr>
                <w:spacing w:val="-2"/>
                <w:u w:val="single"/>
              </w:rPr>
              <w:t>Hospitals</w:t>
            </w:r>
            <w:r>
              <w:rPr>
                <w:b/>
              </w:rPr>
              <w:t xml:space="preserve"> </w:t>
            </w:r>
          </w:p>
        </w:tc>
      </w:tr>
      <w:tr w:rsidR="006E7430" w14:paraId="68B25931" w14:textId="77777777">
        <w:trPr>
          <w:trHeight w:val="642"/>
        </w:trPr>
        <w:tc>
          <w:tcPr>
            <w:tcW w:w="2504" w:type="dxa"/>
            <w:tcBorders>
              <w:top w:val="single" w:sz="4" w:space="0" w:color="000000"/>
              <w:left w:val="single" w:sz="4" w:space="0" w:color="000000"/>
              <w:bottom w:val="single" w:sz="4" w:space="0" w:color="000000"/>
              <w:right w:val="single" w:sz="4" w:space="0" w:color="000000"/>
            </w:tcBorders>
          </w:tcPr>
          <w:p w14:paraId="333E070F" w14:textId="77777777" w:rsidR="006E7430" w:rsidRDefault="00000000">
            <w:r>
              <w:t>III SEM</w:t>
            </w:r>
          </w:p>
        </w:tc>
        <w:tc>
          <w:tcPr>
            <w:tcW w:w="4079" w:type="dxa"/>
            <w:tcBorders>
              <w:top w:val="single" w:sz="4" w:space="0" w:color="000000"/>
              <w:left w:val="single" w:sz="4" w:space="0" w:color="000000"/>
              <w:bottom w:val="single" w:sz="4" w:space="0" w:color="000000"/>
              <w:right w:val="single" w:sz="4" w:space="0" w:color="000000"/>
            </w:tcBorders>
          </w:tcPr>
          <w:p w14:paraId="6DA1A423" w14:textId="77777777" w:rsidR="006E7430" w:rsidRDefault="00000000">
            <w:r>
              <w:t>TIME: 2Hours</w:t>
            </w:r>
          </w:p>
        </w:tc>
        <w:tc>
          <w:tcPr>
            <w:tcW w:w="4247" w:type="dxa"/>
            <w:tcBorders>
              <w:top w:val="single" w:sz="4" w:space="0" w:color="000000"/>
              <w:left w:val="single" w:sz="4" w:space="0" w:color="000000"/>
              <w:bottom w:val="single" w:sz="4" w:space="0" w:color="000000"/>
              <w:right w:val="single" w:sz="4" w:space="0" w:color="000000"/>
            </w:tcBorders>
          </w:tcPr>
          <w:p w14:paraId="6D22BCD0" w14:textId="77777777" w:rsidR="006E7430" w:rsidRDefault="00000000">
            <w:r>
              <w:t>Max Marks: 50</w:t>
            </w:r>
          </w:p>
        </w:tc>
      </w:tr>
      <w:tr w:rsidR="006E7430" w14:paraId="3B66663F" w14:textId="77777777">
        <w:trPr>
          <w:trHeight w:val="638"/>
        </w:trPr>
        <w:tc>
          <w:tcPr>
            <w:tcW w:w="10830" w:type="dxa"/>
            <w:gridSpan w:val="3"/>
            <w:tcBorders>
              <w:top w:val="single" w:sz="4" w:space="0" w:color="000000"/>
              <w:left w:val="single" w:sz="4" w:space="0" w:color="000000"/>
              <w:bottom w:val="single" w:sz="4" w:space="0" w:color="000000"/>
              <w:right w:val="single" w:sz="4" w:space="0" w:color="000000"/>
            </w:tcBorders>
          </w:tcPr>
          <w:p w14:paraId="1D14A0B8" w14:textId="77777777" w:rsidR="006E7430" w:rsidRDefault="00000000">
            <w:pPr>
              <w:jc w:val="center"/>
              <w:rPr>
                <w:b/>
              </w:rPr>
            </w:pPr>
            <w:r>
              <w:rPr>
                <w:b/>
              </w:rPr>
              <w:t>QUESTION BANK</w:t>
            </w:r>
          </w:p>
        </w:tc>
      </w:tr>
    </w:tbl>
    <w:p w14:paraId="626D4997" w14:textId="77777777" w:rsidR="006E7430" w:rsidRDefault="00000000">
      <w:pPr>
        <w:rPr>
          <w:b/>
          <w:bCs/>
          <w:sz w:val="24"/>
          <w:szCs w:val="24"/>
        </w:rPr>
      </w:pPr>
      <w:r>
        <w:rPr>
          <w:b/>
          <w:bCs/>
          <w:sz w:val="24"/>
          <w:szCs w:val="24"/>
        </w:rPr>
        <w:t>UNIT-I</w:t>
      </w:r>
    </w:p>
    <w:p w14:paraId="15AD035E" w14:textId="77777777" w:rsidR="006E7430" w:rsidRDefault="00000000">
      <w:pPr>
        <w:rPr>
          <w:b/>
          <w:bCs/>
          <w:sz w:val="24"/>
          <w:szCs w:val="24"/>
        </w:rPr>
      </w:pPr>
      <w:r>
        <w:rPr>
          <w:b/>
          <w:bCs/>
          <w:sz w:val="24"/>
          <w:szCs w:val="24"/>
        </w:rPr>
        <w:t>Long</w:t>
      </w:r>
    </w:p>
    <w:p w14:paraId="2966FB00" w14:textId="77777777" w:rsidR="006E7430" w:rsidRDefault="00000000">
      <w:pPr>
        <w:rPr>
          <w:sz w:val="24"/>
          <w:szCs w:val="24"/>
        </w:rPr>
      </w:pPr>
      <w:r>
        <w:rPr>
          <w:sz w:val="24"/>
          <w:szCs w:val="24"/>
        </w:rPr>
        <w:t>1. Define quality. Discuss the determinants of quality in an organization.?</w:t>
      </w:r>
    </w:p>
    <w:p w14:paraId="6EB7FE46" w14:textId="77777777" w:rsidR="006E7430" w:rsidRDefault="00000000">
      <w:pPr>
        <w:rPr>
          <w:sz w:val="24"/>
          <w:szCs w:val="24"/>
        </w:rPr>
      </w:pPr>
      <w:proofErr w:type="gramStart"/>
      <w:r>
        <w:rPr>
          <w:sz w:val="24"/>
          <w:szCs w:val="24"/>
        </w:rPr>
        <w:t>2</w:t>
      </w:r>
      <w:r>
        <w:rPr>
          <w:sz w:val="24"/>
          <w:szCs w:val="24"/>
          <w:lang w:eastAsia="en-IN"/>
        </w:rPr>
        <w:t xml:space="preserve"> </w:t>
      </w:r>
      <w:r>
        <w:rPr>
          <w:sz w:val="24"/>
          <w:szCs w:val="24"/>
        </w:rPr>
        <w:t xml:space="preserve"> What</w:t>
      </w:r>
      <w:proofErr w:type="gramEnd"/>
      <w:r>
        <w:rPr>
          <w:sz w:val="24"/>
          <w:szCs w:val="24"/>
        </w:rPr>
        <w:t xml:space="preserve"> is a Quality Audit? Explain its interpretation and process?</w:t>
      </w:r>
    </w:p>
    <w:p w14:paraId="23A2A404" w14:textId="77777777" w:rsidR="006E7430" w:rsidRDefault="00000000">
      <w:pPr>
        <w:rPr>
          <w:sz w:val="24"/>
          <w:szCs w:val="24"/>
        </w:rPr>
      </w:pPr>
      <w:r>
        <w:rPr>
          <w:sz w:val="24"/>
          <w:szCs w:val="24"/>
        </w:rPr>
        <w:t xml:space="preserve">3. Discuss the </w:t>
      </w:r>
      <w:r>
        <w:rPr>
          <w:b/>
          <w:bCs/>
          <w:sz w:val="24"/>
          <w:szCs w:val="24"/>
        </w:rPr>
        <w:t>cost of quality</w:t>
      </w:r>
      <w:r>
        <w:rPr>
          <w:sz w:val="24"/>
          <w:szCs w:val="24"/>
        </w:rPr>
        <w:t xml:space="preserve"> and the </w:t>
      </w:r>
      <w:r>
        <w:rPr>
          <w:b/>
          <w:bCs/>
          <w:sz w:val="24"/>
          <w:szCs w:val="24"/>
        </w:rPr>
        <w:t>economics of quality</w:t>
      </w:r>
      <w:r>
        <w:rPr>
          <w:sz w:val="24"/>
          <w:szCs w:val="24"/>
        </w:rPr>
        <w:t>.?</w:t>
      </w:r>
    </w:p>
    <w:p w14:paraId="317AE62D" w14:textId="77777777" w:rsidR="006E7430" w:rsidRDefault="00000000">
      <w:pPr>
        <w:rPr>
          <w:b/>
          <w:bCs/>
          <w:sz w:val="24"/>
          <w:szCs w:val="24"/>
        </w:rPr>
      </w:pPr>
      <w:r>
        <w:rPr>
          <w:b/>
          <w:bCs/>
          <w:sz w:val="24"/>
          <w:szCs w:val="24"/>
        </w:rPr>
        <w:t>Shorts</w:t>
      </w:r>
    </w:p>
    <w:p w14:paraId="52DD1314" w14:textId="77777777" w:rsidR="006E7430" w:rsidRDefault="00000000">
      <w:pPr>
        <w:rPr>
          <w:sz w:val="24"/>
          <w:szCs w:val="24"/>
        </w:rPr>
      </w:pPr>
      <w:r>
        <w:rPr>
          <w:sz w:val="24"/>
          <w:szCs w:val="24"/>
        </w:rPr>
        <w:t xml:space="preserve"> 4. Compare the contributions of quality gurus: Shewhart vs. Deming.</w:t>
      </w:r>
    </w:p>
    <w:p w14:paraId="0631D217" w14:textId="77777777" w:rsidR="006E7430" w:rsidRDefault="00000000">
      <w:pPr>
        <w:rPr>
          <w:sz w:val="24"/>
          <w:szCs w:val="24"/>
        </w:rPr>
      </w:pPr>
      <w:r>
        <w:rPr>
          <w:sz w:val="24"/>
          <w:szCs w:val="24"/>
        </w:rPr>
        <w:t xml:space="preserve"> 5.explain the concept of TQC with examples?</w:t>
      </w:r>
    </w:p>
    <w:p w14:paraId="40557E71" w14:textId="77777777" w:rsidR="006E7430" w:rsidRDefault="00000000">
      <w:pPr>
        <w:rPr>
          <w:sz w:val="24"/>
          <w:szCs w:val="24"/>
        </w:rPr>
      </w:pPr>
      <w:r>
        <w:rPr>
          <w:sz w:val="24"/>
          <w:szCs w:val="24"/>
        </w:rPr>
        <w:t xml:space="preserve"> 6. explain the concept of TPM with examples?</w:t>
      </w:r>
    </w:p>
    <w:p w14:paraId="2AE096D5" w14:textId="77777777" w:rsidR="006E7430" w:rsidRDefault="006E7430">
      <w:pPr>
        <w:rPr>
          <w:sz w:val="24"/>
          <w:szCs w:val="24"/>
        </w:rPr>
      </w:pPr>
    </w:p>
    <w:p w14:paraId="050744CC" w14:textId="77777777" w:rsidR="006E7430" w:rsidRDefault="00000000">
      <w:pPr>
        <w:rPr>
          <w:b/>
          <w:bCs/>
          <w:sz w:val="24"/>
          <w:szCs w:val="24"/>
        </w:rPr>
      </w:pPr>
      <w:r>
        <w:rPr>
          <w:b/>
          <w:bCs/>
          <w:sz w:val="24"/>
          <w:szCs w:val="24"/>
        </w:rPr>
        <w:t>UNIT-II</w:t>
      </w:r>
    </w:p>
    <w:p w14:paraId="02E6EA4E" w14:textId="77777777" w:rsidR="006E7430" w:rsidRDefault="00000000">
      <w:pPr>
        <w:rPr>
          <w:b/>
          <w:bCs/>
          <w:sz w:val="24"/>
          <w:szCs w:val="24"/>
        </w:rPr>
      </w:pPr>
      <w:r>
        <w:rPr>
          <w:b/>
          <w:bCs/>
          <w:sz w:val="24"/>
          <w:szCs w:val="24"/>
        </w:rPr>
        <w:t>Long</w:t>
      </w:r>
    </w:p>
    <w:p w14:paraId="6FB75B8B" w14:textId="77777777" w:rsidR="006E7430" w:rsidRDefault="00000000">
      <w:pPr>
        <w:rPr>
          <w:sz w:val="24"/>
          <w:szCs w:val="24"/>
        </w:rPr>
      </w:pPr>
      <w:r>
        <w:rPr>
          <w:sz w:val="24"/>
          <w:szCs w:val="24"/>
        </w:rPr>
        <w:t>1.</w:t>
      </w:r>
      <w:r>
        <w:rPr>
          <w:sz w:val="24"/>
          <w:szCs w:val="24"/>
          <w:lang w:eastAsia="en-IN"/>
        </w:rPr>
        <w:t xml:space="preserve"> </w:t>
      </w:r>
      <w:r>
        <w:rPr>
          <w:sz w:val="24"/>
          <w:szCs w:val="24"/>
        </w:rPr>
        <w:t xml:space="preserve"> What is Quality Function Deployment (QFD)? How is it applied in practice?</w:t>
      </w:r>
    </w:p>
    <w:p w14:paraId="683FDFF4" w14:textId="77777777" w:rsidR="006E7430" w:rsidRDefault="00000000">
      <w:pPr>
        <w:rPr>
          <w:sz w:val="24"/>
          <w:szCs w:val="24"/>
        </w:rPr>
      </w:pPr>
      <w:r>
        <w:rPr>
          <w:sz w:val="24"/>
          <w:szCs w:val="24"/>
        </w:rPr>
        <w:t xml:space="preserve">2.  How do teamwork and motivation contribute to TQM success? </w:t>
      </w:r>
    </w:p>
    <w:p w14:paraId="757F792A" w14:textId="77777777" w:rsidR="006E7430" w:rsidRDefault="00000000">
      <w:pPr>
        <w:rPr>
          <w:sz w:val="24"/>
          <w:szCs w:val="24"/>
        </w:rPr>
      </w:pPr>
      <w:r>
        <w:rPr>
          <w:sz w:val="24"/>
          <w:szCs w:val="24"/>
        </w:rPr>
        <w:t>3. What role does communication play in successful TQM deployment??</w:t>
      </w:r>
    </w:p>
    <w:p w14:paraId="3658452E" w14:textId="77777777" w:rsidR="006E7430" w:rsidRDefault="00000000">
      <w:pPr>
        <w:rPr>
          <w:b/>
          <w:bCs/>
          <w:sz w:val="24"/>
          <w:szCs w:val="24"/>
        </w:rPr>
      </w:pPr>
      <w:r>
        <w:rPr>
          <w:b/>
          <w:bCs/>
          <w:sz w:val="24"/>
          <w:szCs w:val="24"/>
        </w:rPr>
        <w:t>Shorts</w:t>
      </w:r>
    </w:p>
    <w:p w14:paraId="7362D88A" w14:textId="77777777" w:rsidR="006E7430" w:rsidRDefault="00000000">
      <w:pPr>
        <w:rPr>
          <w:sz w:val="24"/>
          <w:szCs w:val="24"/>
        </w:rPr>
      </w:pPr>
      <w:r>
        <w:rPr>
          <w:sz w:val="24"/>
          <w:szCs w:val="24"/>
        </w:rPr>
        <w:t xml:space="preserve">4. Explain the importance of </w:t>
      </w:r>
      <w:r>
        <w:rPr>
          <w:b/>
          <w:bCs/>
          <w:sz w:val="24"/>
          <w:szCs w:val="24"/>
        </w:rPr>
        <w:t>training and education</w:t>
      </w:r>
      <w:r>
        <w:rPr>
          <w:sz w:val="24"/>
          <w:szCs w:val="24"/>
        </w:rPr>
        <w:t xml:space="preserve"> in TQM implementation</w:t>
      </w:r>
    </w:p>
    <w:p w14:paraId="321A1660" w14:textId="77777777" w:rsidR="006E7430" w:rsidRDefault="00000000">
      <w:pPr>
        <w:rPr>
          <w:sz w:val="24"/>
          <w:szCs w:val="24"/>
        </w:rPr>
      </w:pPr>
      <w:r>
        <w:rPr>
          <w:sz w:val="24"/>
          <w:szCs w:val="24"/>
        </w:rPr>
        <w:t xml:space="preserve">5. Define </w:t>
      </w:r>
      <w:r>
        <w:rPr>
          <w:b/>
          <w:bCs/>
          <w:sz w:val="24"/>
          <w:szCs w:val="24"/>
        </w:rPr>
        <w:t>Total Quality Management (TQM)</w:t>
      </w:r>
      <w:r>
        <w:rPr>
          <w:sz w:val="24"/>
          <w:szCs w:val="24"/>
        </w:rPr>
        <w:t>. What are its basic principles??</w:t>
      </w:r>
    </w:p>
    <w:p w14:paraId="2DD93E9D" w14:textId="77777777" w:rsidR="006E7430" w:rsidRDefault="00000000">
      <w:pPr>
        <w:rPr>
          <w:sz w:val="24"/>
          <w:szCs w:val="24"/>
        </w:rPr>
      </w:pPr>
      <w:r>
        <w:rPr>
          <w:sz w:val="24"/>
          <w:szCs w:val="24"/>
        </w:rPr>
        <w:t>6. Explain the role of internal customer-supplier relationships in TQM.</w:t>
      </w:r>
    </w:p>
    <w:p w14:paraId="0243C96E" w14:textId="77777777" w:rsidR="006E7430" w:rsidRDefault="006E7430">
      <w:pPr>
        <w:rPr>
          <w:b/>
          <w:bCs/>
          <w:sz w:val="24"/>
          <w:szCs w:val="24"/>
        </w:rPr>
      </w:pPr>
    </w:p>
    <w:p w14:paraId="7D9343DE" w14:textId="77777777" w:rsidR="006E7430" w:rsidRDefault="00000000">
      <w:pPr>
        <w:rPr>
          <w:b/>
          <w:bCs/>
          <w:sz w:val="24"/>
          <w:szCs w:val="24"/>
        </w:rPr>
      </w:pPr>
      <w:r>
        <w:rPr>
          <w:b/>
          <w:bCs/>
          <w:sz w:val="24"/>
          <w:szCs w:val="24"/>
        </w:rPr>
        <w:t>UNIT-III</w:t>
      </w:r>
    </w:p>
    <w:p w14:paraId="159FA3B9" w14:textId="77777777" w:rsidR="006E7430" w:rsidRDefault="00000000">
      <w:pPr>
        <w:rPr>
          <w:b/>
          <w:bCs/>
          <w:sz w:val="24"/>
          <w:szCs w:val="24"/>
        </w:rPr>
      </w:pPr>
      <w:r>
        <w:rPr>
          <w:b/>
          <w:bCs/>
          <w:sz w:val="24"/>
          <w:szCs w:val="24"/>
        </w:rPr>
        <w:t>Long</w:t>
      </w:r>
    </w:p>
    <w:p w14:paraId="2858B55E" w14:textId="77777777" w:rsidR="006E7430" w:rsidRDefault="00000000">
      <w:pPr>
        <w:rPr>
          <w:sz w:val="24"/>
          <w:szCs w:val="24"/>
        </w:rPr>
      </w:pPr>
      <w:r>
        <w:rPr>
          <w:sz w:val="24"/>
          <w:szCs w:val="24"/>
        </w:rPr>
        <w:t>1. How do processes in service organizations differ from manufacturing? Explain with examples.</w:t>
      </w:r>
    </w:p>
    <w:p w14:paraId="6E32A3B9" w14:textId="77777777" w:rsidR="006E7430" w:rsidRDefault="00000000">
      <w:pPr>
        <w:rPr>
          <w:sz w:val="24"/>
          <w:szCs w:val="24"/>
        </w:rPr>
      </w:pPr>
      <w:r>
        <w:rPr>
          <w:sz w:val="24"/>
          <w:szCs w:val="24"/>
        </w:rPr>
        <w:t xml:space="preserve">2. Explain </w:t>
      </w:r>
      <w:proofErr w:type="gramStart"/>
      <w:r>
        <w:rPr>
          <w:sz w:val="24"/>
          <w:szCs w:val="24"/>
        </w:rPr>
        <w:t xml:space="preserve">the </w:t>
      </w:r>
      <w:r>
        <w:rPr>
          <w:b/>
          <w:bCs/>
          <w:sz w:val="24"/>
          <w:szCs w:val="24"/>
        </w:rPr>
        <w:t xml:space="preserve"> basic</w:t>
      </w:r>
      <w:proofErr w:type="gramEnd"/>
      <w:r>
        <w:rPr>
          <w:b/>
          <w:bCs/>
          <w:sz w:val="24"/>
          <w:szCs w:val="24"/>
        </w:rPr>
        <w:t xml:space="preserve"> quality control tools</w:t>
      </w:r>
      <w:r>
        <w:rPr>
          <w:sz w:val="24"/>
          <w:szCs w:val="24"/>
        </w:rPr>
        <w:t xml:space="preserve"> with diagrams </w:t>
      </w:r>
    </w:p>
    <w:p w14:paraId="27BFE279" w14:textId="77777777" w:rsidR="006E7430" w:rsidRDefault="00000000">
      <w:pPr>
        <w:rPr>
          <w:sz w:val="24"/>
          <w:szCs w:val="24"/>
        </w:rPr>
      </w:pPr>
      <w:r>
        <w:rPr>
          <w:sz w:val="24"/>
          <w:szCs w:val="24"/>
        </w:rPr>
        <w:t>3.</w:t>
      </w:r>
      <w:r>
        <w:rPr>
          <w:sz w:val="24"/>
          <w:szCs w:val="24"/>
          <w:lang w:eastAsia="en-IN"/>
        </w:rPr>
        <w:t xml:space="preserve"> </w:t>
      </w:r>
      <w:r>
        <w:rPr>
          <w:sz w:val="24"/>
          <w:szCs w:val="24"/>
        </w:rPr>
        <w:t xml:space="preserve">Discuss the importance of </w:t>
      </w:r>
      <w:r>
        <w:rPr>
          <w:b/>
          <w:bCs/>
          <w:sz w:val="24"/>
          <w:szCs w:val="24"/>
        </w:rPr>
        <w:t>vendor selection and rating</w:t>
      </w:r>
      <w:r>
        <w:rPr>
          <w:sz w:val="24"/>
          <w:szCs w:val="24"/>
        </w:rPr>
        <w:t xml:space="preserve"> in quality management.</w:t>
      </w:r>
    </w:p>
    <w:p w14:paraId="076015F3" w14:textId="77777777" w:rsidR="006E7430" w:rsidRDefault="00000000">
      <w:pPr>
        <w:rPr>
          <w:b/>
          <w:bCs/>
          <w:sz w:val="24"/>
          <w:szCs w:val="24"/>
        </w:rPr>
      </w:pPr>
      <w:r>
        <w:rPr>
          <w:b/>
          <w:bCs/>
          <w:sz w:val="24"/>
          <w:szCs w:val="24"/>
        </w:rPr>
        <w:t>Shorts</w:t>
      </w:r>
    </w:p>
    <w:p w14:paraId="0C36C487" w14:textId="77777777" w:rsidR="006E7430" w:rsidRDefault="00000000">
      <w:pPr>
        <w:rPr>
          <w:sz w:val="24"/>
          <w:szCs w:val="24"/>
        </w:rPr>
      </w:pPr>
      <w:r>
        <w:rPr>
          <w:sz w:val="24"/>
          <w:szCs w:val="24"/>
        </w:rPr>
        <w:t xml:space="preserve">4. What is </w:t>
      </w:r>
      <w:r>
        <w:rPr>
          <w:b/>
          <w:bCs/>
          <w:sz w:val="24"/>
          <w:szCs w:val="24"/>
        </w:rPr>
        <w:t>Acceptance Sampling</w:t>
      </w:r>
      <w:r>
        <w:rPr>
          <w:sz w:val="24"/>
          <w:szCs w:val="24"/>
        </w:rPr>
        <w:t>? Describe its types and significance.</w:t>
      </w:r>
    </w:p>
    <w:p w14:paraId="2C1E19D4" w14:textId="77777777" w:rsidR="006E7430" w:rsidRDefault="00000000">
      <w:pPr>
        <w:rPr>
          <w:sz w:val="24"/>
          <w:szCs w:val="24"/>
        </w:rPr>
      </w:pPr>
      <w:r>
        <w:rPr>
          <w:sz w:val="24"/>
          <w:szCs w:val="24"/>
        </w:rPr>
        <w:t>5. Explain control charts for variables: X̄ and R charts.</w:t>
      </w:r>
    </w:p>
    <w:p w14:paraId="19D1A8FE" w14:textId="77777777" w:rsidR="006E7430" w:rsidRDefault="00000000">
      <w:pPr>
        <w:rPr>
          <w:sz w:val="24"/>
          <w:szCs w:val="24"/>
        </w:rPr>
      </w:pPr>
      <w:r>
        <w:rPr>
          <w:sz w:val="24"/>
          <w:szCs w:val="24"/>
        </w:rPr>
        <w:t xml:space="preserve">6. Explain control charts for attributes: </w:t>
      </w:r>
      <w:r>
        <w:rPr>
          <w:b/>
          <w:bCs/>
          <w:sz w:val="24"/>
          <w:szCs w:val="24"/>
        </w:rPr>
        <w:t>p</w:t>
      </w:r>
      <w:r>
        <w:rPr>
          <w:sz w:val="24"/>
          <w:szCs w:val="24"/>
        </w:rPr>
        <w:t xml:space="preserve">, </w:t>
      </w:r>
      <w:r>
        <w:rPr>
          <w:b/>
          <w:bCs/>
          <w:sz w:val="24"/>
          <w:szCs w:val="24"/>
        </w:rPr>
        <w:t>np</w:t>
      </w:r>
      <w:r>
        <w:rPr>
          <w:sz w:val="24"/>
          <w:szCs w:val="24"/>
        </w:rPr>
        <w:t xml:space="preserve">, and </w:t>
      </w:r>
      <w:r>
        <w:rPr>
          <w:b/>
          <w:bCs/>
          <w:sz w:val="24"/>
          <w:szCs w:val="24"/>
        </w:rPr>
        <w:t>c</w:t>
      </w:r>
      <w:r>
        <w:rPr>
          <w:sz w:val="24"/>
          <w:szCs w:val="24"/>
        </w:rPr>
        <w:t xml:space="preserve"> charts.</w:t>
      </w:r>
    </w:p>
    <w:p w14:paraId="1B4CDCFC" w14:textId="77777777" w:rsidR="006E7430" w:rsidRDefault="006E7430">
      <w:pPr>
        <w:rPr>
          <w:b/>
          <w:bCs/>
          <w:sz w:val="24"/>
          <w:szCs w:val="24"/>
        </w:rPr>
      </w:pPr>
    </w:p>
    <w:p w14:paraId="6EC678AD" w14:textId="77777777" w:rsidR="006E7430" w:rsidRDefault="00000000">
      <w:pPr>
        <w:rPr>
          <w:b/>
          <w:bCs/>
          <w:sz w:val="24"/>
          <w:szCs w:val="24"/>
        </w:rPr>
      </w:pPr>
      <w:r>
        <w:rPr>
          <w:b/>
          <w:bCs/>
          <w:sz w:val="24"/>
          <w:szCs w:val="24"/>
        </w:rPr>
        <w:t>UNIT-IV</w:t>
      </w:r>
    </w:p>
    <w:p w14:paraId="4F10697A" w14:textId="77777777" w:rsidR="006E7430" w:rsidRDefault="00000000">
      <w:pPr>
        <w:rPr>
          <w:b/>
          <w:bCs/>
          <w:sz w:val="24"/>
          <w:szCs w:val="24"/>
        </w:rPr>
      </w:pPr>
      <w:r>
        <w:rPr>
          <w:b/>
          <w:bCs/>
          <w:sz w:val="24"/>
          <w:szCs w:val="24"/>
        </w:rPr>
        <w:t>Long</w:t>
      </w:r>
    </w:p>
    <w:p w14:paraId="43AB4510" w14:textId="77777777" w:rsidR="006E7430" w:rsidRDefault="00000000">
      <w:pPr>
        <w:rPr>
          <w:sz w:val="24"/>
          <w:szCs w:val="24"/>
        </w:rPr>
      </w:pPr>
      <w:r>
        <w:rPr>
          <w:b/>
          <w:bCs/>
          <w:sz w:val="24"/>
          <w:szCs w:val="24"/>
        </w:rPr>
        <w:t>1</w:t>
      </w:r>
      <w:r>
        <w:rPr>
          <w:sz w:val="24"/>
          <w:szCs w:val="24"/>
        </w:rPr>
        <w:t xml:space="preserve">. Explain the different </w:t>
      </w:r>
      <w:r>
        <w:rPr>
          <w:b/>
          <w:bCs/>
          <w:sz w:val="24"/>
          <w:szCs w:val="24"/>
        </w:rPr>
        <w:t>facets of quality</w:t>
      </w:r>
      <w:r>
        <w:rPr>
          <w:sz w:val="24"/>
          <w:szCs w:val="24"/>
        </w:rPr>
        <w:t xml:space="preserve"> in healthcare organizations.?</w:t>
      </w:r>
    </w:p>
    <w:p w14:paraId="1C854531" w14:textId="77777777" w:rsidR="006E7430" w:rsidRDefault="00000000">
      <w:pPr>
        <w:rPr>
          <w:sz w:val="24"/>
          <w:szCs w:val="24"/>
        </w:rPr>
      </w:pPr>
      <w:r>
        <w:rPr>
          <w:sz w:val="24"/>
          <w:szCs w:val="24"/>
        </w:rPr>
        <w:t>2.</w:t>
      </w:r>
      <w:r>
        <w:rPr>
          <w:sz w:val="24"/>
          <w:szCs w:val="24"/>
          <w:lang w:eastAsia="en-IN"/>
        </w:rPr>
        <w:t xml:space="preserve"> </w:t>
      </w:r>
      <w:r>
        <w:rPr>
          <w:sz w:val="24"/>
          <w:szCs w:val="24"/>
        </w:rPr>
        <w:t xml:space="preserve">Describe the stages of </w:t>
      </w:r>
      <w:r>
        <w:rPr>
          <w:b/>
          <w:bCs/>
          <w:sz w:val="24"/>
          <w:szCs w:val="24"/>
        </w:rPr>
        <w:t>quality planning</w:t>
      </w:r>
      <w:r>
        <w:rPr>
          <w:sz w:val="24"/>
          <w:szCs w:val="24"/>
        </w:rPr>
        <w:t xml:space="preserve"> and </w:t>
      </w:r>
      <w:r>
        <w:rPr>
          <w:b/>
          <w:bCs/>
          <w:sz w:val="24"/>
          <w:szCs w:val="24"/>
        </w:rPr>
        <w:t>quality improvement</w:t>
      </w:r>
      <w:r>
        <w:rPr>
          <w:sz w:val="24"/>
          <w:szCs w:val="24"/>
        </w:rPr>
        <w:t>.</w:t>
      </w:r>
    </w:p>
    <w:p w14:paraId="3FBC1C21" w14:textId="77777777" w:rsidR="006E7430" w:rsidRDefault="00000000">
      <w:pPr>
        <w:rPr>
          <w:sz w:val="24"/>
          <w:szCs w:val="24"/>
        </w:rPr>
      </w:pPr>
      <w:r>
        <w:rPr>
          <w:sz w:val="24"/>
          <w:szCs w:val="24"/>
        </w:rPr>
        <w:t xml:space="preserve">3.  What is </w:t>
      </w:r>
      <w:r>
        <w:rPr>
          <w:b/>
          <w:bCs/>
          <w:sz w:val="24"/>
          <w:szCs w:val="24"/>
        </w:rPr>
        <w:t>Kaizen</w:t>
      </w:r>
      <w:r>
        <w:rPr>
          <w:sz w:val="24"/>
          <w:szCs w:val="24"/>
        </w:rPr>
        <w:t xml:space="preserve">? How is it implemented in healthcare? </w:t>
      </w:r>
    </w:p>
    <w:p w14:paraId="2E8FE1BA" w14:textId="77777777" w:rsidR="006E7430" w:rsidRDefault="00000000">
      <w:pPr>
        <w:rPr>
          <w:b/>
          <w:bCs/>
          <w:sz w:val="24"/>
          <w:szCs w:val="24"/>
        </w:rPr>
      </w:pPr>
      <w:r>
        <w:rPr>
          <w:b/>
          <w:bCs/>
          <w:sz w:val="24"/>
          <w:szCs w:val="24"/>
        </w:rPr>
        <w:t>Shorts</w:t>
      </w:r>
    </w:p>
    <w:p w14:paraId="60D357D6" w14:textId="77777777" w:rsidR="006E7430" w:rsidRDefault="00000000">
      <w:pPr>
        <w:rPr>
          <w:sz w:val="24"/>
          <w:szCs w:val="24"/>
        </w:rPr>
      </w:pPr>
      <w:r>
        <w:rPr>
          <w:sz w:val="24"/>
          <w:szCs w:val="24"/>
        </w:rPr>
        <w:t xml:space="preserve">4.Write short notes on </w:t>
      </w:r>
      <w:r>
        <w:rPr>
          <w:b/>
          <w:bCs/>
          <w:sz w:val="24"/>
          <w:szCs w:val="24"/>
        </w:rPr>
        <w:t>NABI</w:t>
      </w:r>
      <w:r>
        <w:rPr>
          <w:sz w:val="24"/>
          <w:szCs w:val="24"/>
        </w:rPr>
        <w:t xml:space="preserve"> and its significance.</w:t>
      </w:r>
    </w:p>
    <w:p w14:paraId="26DDA095" w14:textId="77777777" w:rsidR="006E7430" w:rsidRDefault="00000000">
      <w:pPr>
        <w:rPr>
          <w:sz w:val="24"/>
          <w:szCs w:val="24"/>
        </w:rPr>
      </w:pPr>
      <w:r>
        <w:rPr>
          <w:sz w:val="24"/>
          <w:szCs w:val="24"/>
        </w:rPr>
        <w:lastRenderedPageBreak/>
        <w:t xml:space="preserve">5. Explain the </w:t>
      </w:r>
      <w:r>
        <w:rPr>
          <w:b/>
          <w:bCs/>
          <w:sz w:val="24"/>
          <w:szCs w:val="24"/>
        </w:rPr>
        <w:t>Six Sigma</w:t>
      </w:r>
      <w:r>
        <w:rPr>
          <w:sz w:val="24"/>
          <w:szCs w:val="24"/>
        </w:rPr>
        <w:t xml:space="preserve"> methodology and its use in service industries</w:t>
      </w:r>
    </w:p>
    <w:p w14:paraId="1F6646ED" w14:textId="77777777" w:rsidR="006E7430" w:rsidRDefault="00000000">
      <w:pPr>
        <w:rPr>
          <w:sz w:val="24"/>
          <w:szCs w:val="24"/>
        </w:rPr>
      </w:pPr>
      <w:r>
        <w:rPr>
          <w:sz w:val="24"/>
          <w:szCs w:val="24"/>
        </w:rPr>
        <w:t>6.</w:t>
      </w:r>
      <w:r>
        <w:rPr>
          <w:sz w:val="24"/>
          <w:szCs w:val="24"/>
          <w:lang w:eastAsia="en-IN"/>
        </w:rPr>
        <w:t xml:space="preserve"> </w:t>
      </w:r>
      <w:r>
        <w:rPr>
          <w:sz w:val="24"/>
          <w:szCs w:val="24"/>
        </w:rPr>
        <w:t>Describe the types and importance of:</w:t>
      </w:r>
    </w:p>
    <w:p w14:paraId="31BBC0EC" w14:textId="77777777" w:rsidR="006E7430" w:rsidRDefault="00000000">
      <w:pPr>
        <w:numPr>
          <w:ilvl w:val="0"/>
          <w:numId w:val="57"/>
        </w:numPr>
        <w:rPr>
          <w:sz w:val="24"/>
          <w:szCs w:val="24"/>
        </w:rPr>
      </w:pPr>
      <w:r>
        <w:rPr>
          <w:sz w:val="24"/>
          <w:szCs w:val="24"/>
        </w:rPr>
        <w:t>Quality Audits</w:t>
      </w:r>
    </w:p>
    <w:p w14:paraId="0AE4FAE0" w14:textId="77777777" w:rsidR="006E7430" w:rsidRDefault="00000000">
      <w:pPr>
        <w:numPr>
          <w:ilvl w:val="0"/>
          <w:numId w:val="57"/>
        </w:numPr>
        <w:rPr>
          <w:sz w:val="24"/>
          <w:szCs w:val="24"/>
        </w:rPr>
      </w:pPr>
      <w:r>
        <w:rPr>
          <w:sz w:val="24"/>
          <w:szCs w:val="24"/>
        </w:rPr>
        <w:t>Medical Audits</w:t>
      </w:r>
    </w:p>
    <w:p w14:paraId="0D790E63" w14:textId="77777777" w:rsidR="006E7430" w:rsidRDefault="00000000">
      <w:pPr>
        <w:numPr>
          <w:ilvl w:val="0"/>
          <w:numId w:val="57"/>
        </w:numPr>
        <w:rPr>
          <w:sz w:val="24"/>
          <w:szCs w:val="24"/>
        </w:rPr>
      </w:pPr>
      <w:r>
        <w:rPr>
          <w:sz w:val="24"/>
          <w:szCs w:val="24"/>
        </w:rPr>
        <w:t>Nursing Care Standards</w:t>
      </w:r>
    </w:p>
    <w:p w14:paraId="7829A97A" w14:textId="77777777" w:rsidR="006E7430" w:rsidRDefault="006E7430">
      <w:pPr>
        <w:rPr>
          <w:sz w:val="24"/>
          <w:szCs w:val="24"/>
        </w:rPr>
      </w:pPr>
    </w:p>
    <w:p w14:paraId="7157B264" w14:textId="77777777" w:rsidR="006E7430" w:rsidRDefault="00000000">
      <w:pPr>
        <w:rPr>
          <w:b/>
          <w:bCs/>
          <w:sz w:val="24"/>
          <w:szCs w:val="24"/>
        </w:rPr>
      </w:pPr>
      <w:r>
        <w:rPr>
          <w:b/>
          <w:bCs/>
          <w:sz w:val="24"/>
          <w:szCs w:val="24"/>
        </w:rPr>
        <w:t>UNIT-V</w:t>
      </w:r>
    </w:p>
    <w:p w14:paraId="4C6396F2" w14:textId="77777777" w:rsidR="006E7430" w:rsidRDefault="00000000">
      <w:pPr>
        <w:rPr>
          <w:b/>
          <w:bCs/>
          <w:sz w:val="24"/>
          <w:szCs w:val="24"/>
        </w:rPr>
      </w:pPr>
      <w:r>
        <w:rPr>
          <w:b/>
          <w:bCs/>
          <w:sz w:val="24"/>
          <w:szCs w:val="24"/>
        </w:rPr>
        <w:t>Long</w:t>
      </w:r>
    </w:p>
    <w:p w14:paraId="23A29C0E" w14:textId="77777777" w:rsidR="006E7430" w:rsidRDefault="00000000">
      <w:pPr>
        <w:rPr>
          <w:sz w:val="24"/>
          <w:szCs w:val="24"/>
        </w:rPr>
      </w:pPr>
      <w:r>
        <w:rPr>
          <w:sz w:val="24"/>
          <w:szCs w:val="24"/>
        </w:rPr>
        <w:t xml:space="preserve">1.  Describe the structure and components of a </w:t>
      </w:r>
      <w:r>
        <w:rPr>
          <w:b/>
          <w:bCs/>
          <w:sz w:val="24"/>
          <w:szCs w:val="24"/>
        </w:rPr>
        <w:t>Quality System Manual</w:t>
      </w:r>
      <w:r>
        <w:rPr>
          <w:sz w:val="24"/>
          <w:szCs w:val="24"/>
        </w:rPr>
        <w:t>.</w:t>
      </w:r>
    </w:p>
    <w:p w14:paraId="30498C45" w14:textId="77777777" w:rsidR="006E7430" w:rsidRDefault="00000000">
      <w:pPr>
        <w:rPr>
          <w:sz w:val="24"/>
          <w:szCs w:val="24"/>
        </w:rPr>
      </w:pPr>
      <w:r>
        <w:rPr>
          <w:sz w:val="24"/>
          <w:szCs w:val="24"/>
        </w:rPr>
        <w:t xml:space="preserve">2. Define </w:t>
      </w:r>
      <w:r>
        <w:rPr>
          <w:b/>
          <w:bCs/>
          <w:sz w:val="24"/>
          <w:szCs w:val="24"/>
        </w:rPr>
        <w:t>Benchmarking</w:t>
      </w:r>
      <w:r>
        <w:rPr>
          <w:sz w:val="24"/>
          <w:szCs w:val="24"/>
        </w:rPr>
        <w:t>. Explain its types and methodology.</w:t>
      </w:r>
    </w:p>
    <w:p w14:paraId="1096FBFA" w14:textId="77777777" w:rsidR="006E7430" w:rsidRDefault="00000000">
      <w:pPr>
        <w:rPr>
          <w:sz w:val="24"/>
          <w:szCs w:val="24"/>
        </w:rPr>
      </w:pPr>
      <w:r>
        <w:rPr>
          <w:sz w:val="24"/>
          <w:szCs w:val="24"/>
        </w:rPr>
        <w:t>3. How do ISO certifications help in maintaining and improving quality?</w:t>
      </w:r>
    </w:p>
    <w:p w14:paraId="0B4D4F2F" w14:textId="77777777" w:rsidR="006E7430" w:rsidRDefault="00000000">
      <w:pPr>
        <w:rPr>
          <w:b/>
          <w:bCs/>
          <w:sz w:val="24"/>
          <w:szCs w:val="24"/>
        </w:rPr>
      </w:pPr>
      <w:r>
        <w:rPr>
          <w:b/>
          <w:bCs/>
          <w:sz w:val="24"/>
          <w:szCs w:val="24"/>
        </w:rPr>
        <w:t>SHORTS</w:t>
      </w:r>
    </w:p>
    <w:p w14:paraId="2FE37BBE" w14:textId="77777777" w:rsidR="006E7430" w:rsidRDefault="00000000">
      <w:pPr>
        <w:rPr>
          <w:sz w:val="24"/>
          <w:szCs w:val="24"/>
        </w:rPr>
      </w:pPr>
      <w:r>
        <w:rPr>
          <w:sz w:val="24"/>
          <w:szCs w:val="24"/>
        </w:rPr>
        <w:t xml:space="preserve">4. What is </w:t>
      </w:r>
      <w:r>
        <w:rPr>
          <w:b/>
          <w:bCs/>
          <w:sz w:val="24"/>
          <w:szCs w:val="24"/>
        </w:rPr>
        <w:t>Business Process Reengineering (BPR)</w:t>
      </w:r>
      <w:r>
        <w:rPr>
          <w:sz w:val="24"/>
          <w:szCs w:val="24"/>
        </w:rPr>
        <w:t>? Discuss its role in improving quality?</w:t>
      </w:r>
    </w:p>
    <w:p w14:paraId="450EEE4E" w14:textId="77777777" w:rsidR="006E7430" w:rsidRDefault="00000000">
      <w:pPr>
        <w:rPr>
          <w:sz w:val="24"/>
          <w:szCs w:val="24"/>
        </w:rPr>
      </w:pPr>
      <w:r>
        <w:rPr>
          <w:sz w:val="24"/>
          <w:szCs w:val="24"/>
        </w:rPr>
        <w:t xml:space="preserve">5.Define methodology? explain </w:t>
      </w:r>
      <w:proofErr w:type="gramStart"/>
      <w:r>
        <w:rPr>
          <w:sz w:val="24"/>
          <w:szCs w:val="24"/>
        </w:rPr>
        <w:t>design ,evaluation</w:t>
      </w:r>
      <w:proofErr w:type="gramEnd"/>
      <w:r>
        <w:rPr>
          <w:sz w:val="24"/>
          <w:szCs w:val="24"/>
        </w:rPr>
        <w:t xml:space="preserve"> and analysis</w:t>
      </w:r>
    </w:p>
    <w:p w14:paraId="68D90EB5" w14:textId="77777777" w:rsidR="006E7430" w:rsidRDefault="00000000">
      <w:pPr>
        <w:rPr>
          <w:sz w:val="24"/>
          <w:szCs w:val="24"/>
        </w:rPr>
      </w:pPr>
      <w:r>
        <w:rPr>
          <w:sz w:val="24"/>
          <w:szCs w:val="24"/>
        </w:rPr>
        <w:t xml:space="preserve">6. What are </w:t>
      </w:r>
      <w:r>
        <w:rPr>
          <w:b/>
          <w:bCs/>
          <w:sz w:val="24"/>
          <w:szCs w:val="24"/>
        </w:rPr>
        <w:t>procedure manuals</w:t>
      </w:r>
      <w:r>
        <w:rPr>
          <w:sz w:val="24"/>
          <w:szCs w:val="24"/>
        </w:rPr>
        <w:t xml:space="preserve">, </w:t>
      </w:r>
      <w:r>
        <w:rPr>
          <w:b/>
          <w:bCs/>
          <w:sz w:val="24"/>
          <w:szCs w:val="24"/>
        </w:rPr>
        <w:t>work instructions</w:t>
      </w:r>
      <w:r>
        <w:rPr>
          <w:sz w:val="24"/>
          <w:szCs w:val="24"/>
        </w:rPr>
        <w:t xml:space="preserve">, and </w:t>
      </w:r>
      <w:r>
        <w:rPr>
          <w:b/>
          <w:bCs/>
          <w:sz w:val="24"/>
          <w:szCs w:val="24"/>
        </w:rPr>
        <w:t>records</w:t>
      </w:r>
      <w:r>
        <w:rPr>
          <w:sz w:val="24"/>
          <w:szCs w:val="24"/>
        </w:rPr>
        <w:t xml:space="preserve"> in ISO implementation?</w:t>
      </w:r>
    </w:p>
    <w:p w14:paraId="6A1636EE" w14:textId="77777777" w:rsidR="006E7430" w:rsidRDefault="006E7430">
      <w:pPr>
        <w:rPr>
          <w:sz w:val="24"/>
          <w:szCs w:val="24"/>
        </w:rPr>
      </w:pPr>
    </w:p>
    <w:p w14:paraId="714627FE" w14:textId="77777777" w:rsidR="006E7430" w:rsidRDefault="006E7430">
      <w:pPr>
        <w:rPr>
          <w:sz w:val="24"/>
          <w:szCs w:val="24"/>
        </w:rPr>
      </w:pPr>
    </w:p>
    <w:p w14:paraId="2B792BD1" w14:textId="77777777" w:rsidR="006E7430" w:rsidRDefault="006E7430">
      <w:pPr>
        <w:pStyle w:val="ListParagraph"/>
        <w:tabs>
          <w:tab w:val="left" w:pos="742"/>
        </w:tabs>
        <w:spacing w:before="181"/>
        <w:ind w:left="0" w:firstLine="0"/>
        <w:jc w:val="center"/>
        <w:rPr>
          <w:spacing w:val="-2"/>
          <w:sz w:val="26"/>
          <w:szCs w:val="26"/>
        </w:rPr>
      </w:pPr>
    </w:p>
    <w:p w14:paraId="6292C42B" w14:textId="77777777" w:rsidR="006E7430" w:rsidRDefault="006E7430">
      <w:pPr>
        <w:pStyle w:val="ListParagraph"/>
        <w:tabs>
          <w:tab w:val="left" w:pos="742"/>
        </w:tabs>
        <w:spacing w:before="181"/>
        <w:ind w:left="0" w:firstLine="0"/>
        <w:jc w:val="center"/>
        <w:rPr>
          <w:spacing w:val="-2"/>
          <w:sz w:val="26"/>
          <w:szCs w:val="26"/>
        </w:rPr>
      </w:pPr>
    </w:p>
    <w:p w14:paraId="337C9E42" w14:textId="77777777" w:rsidR="006E7430" w:rsidRDefault="006E7430">
      <w:pPr>
        <w:pStyle w:val="ListParagraph"/>
        <w:tabs>
          <w:tab w:val="left" w:pos="742"/>
        </w:tabs>
        <w:spacing w:before="181"/>
        <w:ind w:left="0" w:firstLine="0"/>
        <w:jc w:val="center"/>
        <w:rPr>
          <w:spacing w:val="-2"/>
          <w:sz w:val="26"/>
          <w:szCs w:val="26"/>
        </w:rPr>
      </w:pPr>
    </w:p>
    <w:p w14:paraId="4ED00E63" w14:textId="77777777" w:rsidR="006E7430" w:rsidRDefault="006E7430">
      <w:pPr>
        <w:pStyle w:val="ListParagraph"/>
        <w:tabs>
          <w:tab w:val="left" w:pos="742"/>
        </w:tabs>
        <w:spacing w:before="181"/>
        <w:ind w:left="0" w:firstLine="0"/>
        <w:jc w:val="center"/>
        <w:rPr>
          <w:spacing w:val="-2"/>
          <w:sz w:val="26"/>
          <w:szCs w:val="26"/>
        </w:rPr>
      </w:pPr>
    </w:p>
    <w:p w14:paraId="1EC4BF96" w14:textId="77777777" w:rsidR="006E7430" w:rsidRDefault="006E7430">
      <w:pPr>
        <w:pStyle w:val="ListParagraph"/>
        <w:tabs>
          <w:tab w:val="left" w:pos="742"/>
        </w:tabs>
        <w:spacing w:before="181"/>
        <w:ind w:left="0" w:firstLine="0"/>
        <w:jc w:val="center"/>
        <w:rPr>
          <w:spacing w:val="-2"/>
          <w:sz w:val="26"/>
          <w:szCs w:val="26"/>
        </w:rPr>
      </w:pPr>
    </w:p>
    <w:p w14:paraId="7CF6AC3D" w14:textId="77777777" w:rsidR="006E7430" w:rsidRDefault="006E7430">
      <w:pPr>
        <w:pStyle w:val="ListParagraph"/>
        <w:tabs>
          <w:tab w:val="left" w:pos="742"/>
        </w:tabs>
        <w:spacing w:before="181"/>
        <w:ind w:left="0" w:firstLine="0"/>
        <w:jc w:val="center"/>
        <w:rPr>
          <w:spacing w:val="-2"/>
          <w:sz w:val="26"/>
          <w:szCs w:val="26"/>
        </w:rPr>
      </w:pPr>
    </w:p>
    <w:p w14:paraId="1E3A9CB2" w14:textId="77777777" w:rsidR="006E7430" w:rsidRDefault="006E7430">
      <w:pPr>
        <w:pStyle w:val="ListParagraph"/>
        <w:tabs>
          <w:tab w:val="left" w:pos="742"/>
        </w:tabs>
        <w:spacing w:before="181"/>
        <w:ind w:left="0" w:firstLine="0"/>
        <w:jc w:val="center"/>
        <w:rPr>
          <w:spacing w:val="-2"/>
          <w:sz w:val="26"/>
          <w:szCs w:val="26"/>
        </w:rPr>
      </w:pPr>
    </w:p>
    <w:p w14:paraId="499A07F2" w14:textId="77777777" w:rsidR="006E7430" w:rsidRDefault="006E7430">
      <w:pPr>
        <w:pStyle w:val="ListParagraph"/>
        <w:tabs>
          <w:tab w:val="left" w:pos="742"/>
        </w:tabs>
        <w:spacing w:before="181"/>
        <w:ind w:left="0" w:firstLine="0"/>
        <w:jc w:val="center"/>
        <w:rPr>
          <w:spacing w:val="-2"/>
          <w:sz w:val="26"/>
          <w:szCs w:val="26"/>
        </w:rPr>
      </w:pPr>
    </w:p>
    <w:p w14:paraId="352F99FE" w14:textId="77777777" w:rsidR="006E7430" w:rsidRDefault="006E7430">
      <w:pPr>
        <w:pStyle w:val="ListParagraph"/>
        <w:tabs>
          <w:tab w:val="left" w:pos="742"/>
        </w:tabs>
        <w:spacing w:before="181"/>
        <w:ind w:left="0" w:firstLine="0"/>
        <w:jc w:val="center"/>
        <w:rPr>
          <w:spacing w:val="-2"/>
          <w:sz w:val="26"/>
          <w:szCs w:val="26"/>
        </w:rPr>
      </w:pPr>
    </w:p>
    <w:p w14:paraId="7E337F42" w14:textId="77777777" w:rsidR="006E7430" w:rsidRDefault="006E7430">
      <w:pPr>
        <w:pStyle w:val="ListParagraph"/>
        <w:tabs>
          <w:tab w:val="left" w:pos="742"/>
        </w:tabs>
        <w:spacing w:before="181"/>
        <w:ind w:left="0" w:firstLine="0"/>
        <w:jc w:val="center"/>
        <w:rPr>
          <w:spacing w:val="-2"/>
          <w:sz w:val="26"/>
          <w:szCs w:val="26"/>
        </w:rPr>
      </w:pPr>
    </w:p>
    <w:p w14:paraId="18A60CF3" w14:textId="77777777" w:rsidR="006E7430" w:rsidRDefault="006E7430">
      <w:pPr>
        <w:pStyle w:val="ListParagraph"/>
        <w:tabs>
          <w:tab w:val="left" w:pos="742"/>
        </w:tabs>
        <w:spacing w:before="181"/>
        <w:ind w:left="0" w:firstLine="0"/>
        <w:jc w:val="center"/>
        <w:rPr>
          <w:spacing w:val="-2"/>
          <w:sz w:val="26"/>
          <w:szCs w:val="26"/>
        </w:rPr>
      </w:pPr>
    </w:p>
    <w:p w14:paraId="354B976D" w14:textId="77777777" w:rsidR="006E7430" w:rsidRDefault="006E7430">
      <w:pPr>
        <w:pStyle w:val="ListParagraph"/>
        <w:tabs>
          <w:tab w:val="left" w:pos="742"/>
        </w:tabs>
        <w:spacing w:before="181"/>
        <w:ind w:left="0" w:firstLine="0"/>
        <w:jc w:val="center"/>
        <w:rPr>
          <w:spacing w:val="-2"/>
          <w:sz w:val="26"/>
          <w:szCs w:val="26"/>
        </w:rPr>
      </w:pPr>
    </w:p>
    <w:p w14:paraId="2FFCFF93" w14:textId="77777777" w:rsidR="006E7430" w:rsidRDefault="006E7430">
      <w:pPr>
        <w:pStyle w:val="ListParagraph"/>
        <w:tabs>
          <w:tab w:val="left" w:pos="742"/>
        </w:tabs>
        <w:spacing w:before="181"/>
        <w:ind w:left="0" w:firstLine="0"/>
        <w:jc w:val="center"/>
        <w:rPr>
          <w:spacing w:val="-2"/>
          <w:sz w:val="26"/>
          <w:szCs w:val="26"/>
        </w:rPr>
      </w:pPr>
    </w:p>
    <w:p w14:paraId="17E56F1D" w14:textId="77777777" w:rsidR="006E7430" w:rsidRDefault="006E7430">
      <w:pPr>
        <w:pStyle w:val="ListParagraph"/>
        <w:tabs>
          <w:tab w:val="left" w:pos="742"/>
        </w:tabs>
        <w:spacing w:before="181"/>
        <w:ind w:left="0" w:firstLine="0"/>
        <w:jc w:val="center"/>
        <w:rPr>
          <w:spacing w:val="-2"/>
          <w:sz w:val="26"/>
          <w:szCs w:val="26"/>
        </w:rPr>
      </w:pPr>
    </w:p>
    <w:p w14:paraId="57E474AA" w14:textId="77777777" w:rsidR="006E7430" w:rsidRDefault="006E7430">
      <w:pPr>
        <w:pStyle w:val="ListParagraph"/>
        <w:tabs>
          <w:tab w:val="left" w:pos="742"/>
        </w:tabs>
        <w:spacing w:before="181"/>
        <w:ind w:left="0" w:firstLine="0"/>
        <w:jc w:val="center"/>
        <w:rPr>
          <w:spacing w:val="-2"/>
          <w:sz w:val="26"/>
          <w:szCs w:val="26"/>
        </w:rPr>
      </w:pPr>
    </w:p>
    <w:p w14:paraId="725C8262" w14:textId="77777777" w:rsidR="006E7430" w:rsidRDefault="006E7430">
      <w:pPr>
        <w:pStyle w:val="ListParagraph"/>
        <w:tabs>
          <w:tab w:val="left" w:pos="742"/>
        </w:tabs>
        <w:spacing w:before="181"/>
        <w:ind w:left="0" w:firstLine="0"/>
        <w:jc w:val="center"/>
        <w:rPr>
          <w:spacing w:val="-2"/>
          <w:sz w:val="26"/>
          <w:szCs w:val="26"/>
        </w:rPr>
      </w:pPr>
    </w:p>
    <w:p w14:paraId="6202E7A1" w14:textId="77777777" w:rsidR="006E7430" w:rsidRDefault="006E7430">
      <w:pPr>
        <w:pStyle w:val="ListParagraph"/>
        <w:tabs>
          <w:tab w:val="left" w:pos="742"/>
        </w:tabs>
        <w:spacing w:before="181"/>
        <w:ind w:left="0" w:firstLine="0"/>
        <w:jc w:val="center"/>
        <w:rPr>
          <w:spacing w:val="-2"/>
          <w:sz w:val="26"/>
          <w:szCs w:val="26"/>
        </w:rPr>
      </w:pPr>
    </w:p>
    <w:p w14:paraId="247CF969" w14:textId="77777777" w:rsidR="006E7430" w:rsidRDefault="006E7430">
      <w:pPr>
        <w:pStyle w:val="ListParagraph"/>
        <w:tabs>
          <w:tab w:val="left" w:pos="742"/>
        </w:tabs>
        <w:spacing w:before="181"/>
        <w:ind w:left="0" w:firstLine="0"/>
        <w:jc w:val="center"/>
        <w:rPr>
          <w:spacing w:val="-2"/>
          <w:sz w:val="26"/>
          <w:szCs w:val="26"/>
        </w:rPr>
      </w:pPr>
    </w:p>
    <w:p w14:paraId="6978F687" w14:textId="77777777" w:rsidR="006E7430" w:rsidRDefault="006E7430">
      <w:pPr>
        <w:pStyle w:val="ListParagraph"/>
        <w:tabs>
          <w:tab w:val="left" w:pos="742"/>
        </w:tabs>
        <w:spacing w:before="181"/>
        <w:ind w:left="0" w:firstLine="0"/>
        <w:jc w:val="center"/>
        <w:rPr>
          <w:spacing w:val="-2"/>
          <w:sz w:val="26"/>
          <w:szCs w:val="26"/>
        </w:rPr>
      </w:pPr>
    </w:p>
    <w:p w14:paraId="60967A86" w14:textId="77777777" w:rsidR="006E7430" w:rsidRDefault="006E7430">
      <w:pPr>
        <w:pStyle w:val="ListParagraph"/>
        <w:tabs>
          <w:tab w:val="left" w:pos="742"/>
        </w:tabs>
        <w:spacing w:before="181"/>
        <w:ind w:left="0" w:firstLine="0"/>
        <w:jc w:val="center"/>
        <w:rPr>
          <w:spacing w:val="-2"/>
          <w:sz w:val="26"/>
          <w:szCs w:val="26"/>
        </w:rPr>
      </w:pPr>
    </w:p>
    <w:p w14:paraId="07E74C96" w14:textId="77777777" w:rsidR="006E7430" w:rsidRDefault="006E7430">
      <w:pPr>
        <w:pStyle w:val="ListParagraph"/>
        <w:tabs>
          <w:tab w:val="left" w:pos="742"/>
        </w:tabs>
        <w:spacing w:before="181"/>
        <w:ind w:left="0" w:firstLine="0"/>
        <w:jc w:val="center"/>
        <w:rPr>
          <w:spacing w:val="-2"/>
          <w:sz w:val="26"/>
          <w:szCs w:val="26"/>
        </w:rPr>
      </w:pPr>
    </w:p>
    <w:p w14:paraId="4F71CB2B" w14:textId="77777777" w:rsidR="006E7430" w:rsidRDefault="006E7430">
      <w:pPr>
        <w:pStyle w:val="ListParagraph"/>
        <w:tabs>
          <w:tab w:val="left" w:pos="742"/>
        </w:tabs>
        <w:spacing w:before="181"/>
        <w:ind w:left="0" w:firstLine="0"/>
        <w:jc w:val="center"/>
        <w:rPr>
          <w:spacing w:val="-2"/>
          <w:sz w:val="26"/>
          <w:szCs w:val="26"/>
        </w:rPr>
      </w:pPr>
    </w:p>
    <w:p w14:paraId="5B8BFEB2" w14:textId="77777777" w:rsidR="006E7430" w:rsidRDefault="006E7430">
      <w:pPr>
        <w:pStyle w:val="ListParagraph"/>
        <w:tabs>
          <w:tab w:val="left" w:pos="742"/>
        </w:tabs>
        <w:spacing w:before="181"/>
        <w:ind w:left="0" w:firstLine="0"/>
        <w:jc w:val="center"/>
        <w:rPr>
          <w:spacing w:val="-2"/>
          <w:sz w:val="26"/>
          <w:szCs w:val="26"/>
        </w:rPr>
      </w:pPr>
    </w:p>
    <w:p w14:paraId="24B6D6D8" w14:textId="77777777" w:rsidR="006E7430" w:rsidRDefault="006E7430">
      <w:pPr>
        <w:pStyle w:val="ListParagraph"/>
        <w:tabs>
          <w:tab w:val="left" w:pos="742"/>
        </w:tabs>
        <w:spacing w:before="181"/>
        <w:ind w:left="0" w:firstLine="0"/>
        <w:jc w:val="center"/>
        <w:rPr>
          <w:spacing w:val="-2"/>
          <w:sz w:val="26"/>
          <w:szCs w:val="26"/>
        </w:rPr>
      </w:pPr>
    </w:p>
    <w:p w14:paraId="155CF0B1" w14:textId="77777777" w:rsidR="006E7430" w:rsidRDefault="006E7430">
      <w:pPr>
        <w:pStyle w:val="ListParagraph"/>
        <w:tabs>
          <w:tab w:val="left" w:pos="742"/>
        </w:tabs>
        <w:spacing w:before="181"/>
        <w:ind w:left="0" w:firstLine="0"/>
        <w:jc w:val="center"/>
        <w:rPr>
          <w:spacing w:val="-2"/>
          <w:sz w:val="26"/>
          <w:szCs w:val="26"/>
        </w:rPr>
      </w:pPr>
    </w:p>
    <w:p w14:paraId="298A7012" w14:textId="77777777" w:rsidR="006E7430" w:rsidRDefault="006E7430">
      <w:pPr>
        <w:pStyle w:val="ListParagraph"/>
        <w:tabs>
          <w:tab w:val="left" w:pos="742"/>
        </w:tabs>
        <w:spacing w:before="181"/>
        <w:ind w:left="0" w:firstLine="0"/>
        <w:jc w:val="center"/>
        <w:rPr>
          <w:spacing w:val="-2"/>
          <w:sz w:val="26"/>
          <w:szCs w:val="26"/>
        </w:rPr>
      </w:pPr>
    </w:p>
    <w:tbl>
      <w:tblPr>
        <w:tblpPr w:leftFromText="180" w:rightFromText="180" w:bottomFromText="160" w:horzAnchor="margin" w:tblpY="-630"/>
        <w:tblW w:w="9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987"/>
        <w:gridCol w:w="4808"/>
        <w:gridCol w:w="1046"/>
        <w:gridCol w:w="605"/>
        <w:gridCol w:w="576"/>
        <w:gridCol w:w="548"/>
      </w:tblGrid>
      <w:tr w:rsidR="006E7430" w14:paraId="60941584" w14:textId="77777777">
        <w:trPr>
          <w:trHeight w:val="442"/>
        </w:trPr>
        <w:tc>
          <w:tcPr>
            <w:tcW w:w="6799" w:type="dxa"/>
            <w:gridSpan w:val="2"/>
            <w:tcBorders>
              <w:top w:val="single" w:sz="8" w:space="0" w:color="000000"/>
              <w:left w:val="single" w:sz="8" w:space="0" w:color="000000"/>
              <w:bottom w:val="nil"/>
              <w:right w:val="single" w:sz="8" w:space="0" w:color="000000"/>
            </w:tcBorders>
          </w:tcPr>
          <w:p w14:paraId="3EFA3E1A" w14:textId="77777777" w:rsidR="006E7430" w:rsidRDefault="006E7430"/>
        </w:tc>
        <w:tc>
          <w:tcPr>
            <w:tcW w:w="2776" w:type="dxa"/>
            <w:gridSpan w:val="4"/>
            <w:tcBorders>
              <w:top w:val="single" w:sz="8" w:space="0" w:color="000000"/>
              <w:left w:val="single" w:sz="8" w:space="0" w:color="000000"/>
              <w:bottom w:val="nil"/>
              <w:right w:val="single" w:sz="8" w:space="0" w:color="000000"/>
            </w:tcBorders>
          </w:tcPr>
          <w:p w14:paraId="212D43F0" w14:textId="77777777" w:rsidR="006E7430" w:rsidRDefault="00000000">
            <w:pPr>
              <w:jc w:val="center"/>
              <w:rPr>
                <w:b/>
              </w:rPr>
            </w:pPr>
            <w:r>
              <w:rPr>
                <w:b/>
              </w:rPr>
              <w:t>Program &amp; semester</w:t>
            </w:r>
          </w:p>
        </w:tc>
      </w:tr>
      <w:tr w:rsidR="006E7430" w14:paraId="1B7B19A8" w14:textId="77777777">
        <w:trPr>
          <w:trHeight w:val="530"/>
        </w:trPr>
        <w:tc>
          <w:tcPr>
            <w:tcW w:w="6799" w:type="dxa"/>
            <w:gridSpan w:val="2"/>
            <w:tcBorders>
              <w:top w:val="nil"/>
              <w:left w:val="single" w:sz="8" w:space="0" w:color="000000"/>
              <w:bottom w:val="nil"/>
              <w:right w:val="single" w:sz="8" w:space="0" w:color="000000"/>
            </w:tcBorders>
          </w:tcPr>
          <w:p w14:paraId="2C0A6629" w14:textId="77777777" w:rsidR="006E7430" w:rsidRDefault="00000000">
            <w:pPr>
              <w:jc w:val="center"/>
              <w:rPr>
                <w:b/>
              </w:rPr>
            </w:pPr>
            <w:proofErr w:type="spellStart"/>
            <w:r>
              <w:rPr>
                <w:b/>
              </w:rPr>
              <w:t>P.</w:t>
            </w:r>
            <w:proofErr w:type="gramStart"/>
            <w:r>
              <w:rPr>
                <w:b/>
              </w:rPr>
              <w:t>R.Government</w:t>
            </w:r>
            <w:proofErr w:type="spellEnd"/>
            <w:proofErr w:type="gramEnd"/>
            <w:r>
              <w:rPr>
                <w:b/>
              </w:rPr>
              <w:t xml:space="preserve"> College (Autonomous)</w:t>
            </w:r>
          </w:p>
        </w:tc>
        <w:tc>
          <w:tcPr>
            <w:tcW w:w="2776" w:type="dxa"/>
            <w:gridSpan w:val="4"/>
            <w:tcBorders>
              <w:top w:val="nil"/>
              <w:left w:val="single" w:sz="8" w:space="0" w:color="000000"/>
              <w:bottom w:val="nil"/>
              <w:right w:val="single" w:sz="8" w:space="0" w:color="000000"/>
            </w:tcBorders>
          </w:tcPr>
          <w:p w14:paraId="25FDFA61" w14:textId="77777777" w:rsidR="006E7430" w:rsidRDefault="00000000">
            <w:r>
              <w:t xml:space="preserve"> </w:t>
            </w:r>
          </w:p>
        </w:tc>
      </w:tr>
      <w:tr w:rsidR="006E7430" w14:paraId="196E3AC8" w14:textId="77777777">
        <w:trPr>
          <w:trHeight w:val="509"/>
        </w:trPr>
        <w:tc>
          <w:tcPr>
            <w:tcW w:w="6799" w:type="dxa"/>
            <w:gridSpan w:val="2"/>
            <w:tcBorders>
              <w:top w:val="nil"/>
              <w:left w:val="single" w:sz="8" w:space="0" w:color="000000"/>
              <w:bottom w:val="nil"/>
              <w:right w:val="single" w:sz="8" w:space="0" w:color="000000"/>
            </w:tcBorders>
          </w:tcPr>
          <w:p w14:paraId="5C940145" w14:textId="77777777" w:rsidR="006E7430" w:rsidRDefault="00000000">
            <w:pPr>
              <w:jc w:val="center"/>
              <w:rPr>
                <w:b/>
              </w:rPr>
            </w:pPr>
            <w:r>
              <w:rPr>
                <w:b/>
              </w:rPr>
              <w:t>Kakinada</w:t>
            </w:r>
          </w:p>
        </w:tc>
        <w:tc>
          <w:tcPr>
            <w:tcW w:w="2776" w:type="dxa"/>
            <w:gridSpan w:val="4"/>
            <w:tcBorders>
              <w:top w:val="nil"/>
              <w:left w:val="single" w:sz="8" w:space="0" w:color="000000"/>
              <w:bottom w:val="nil"/>
              <w:right w:val="single" w:sz="8" w:space="0" w:color="000000"/>
            </w:tcBorders>
          </w:tcPr>
          <w:p w14:paraId="35019998" w14:textId="77777777" w:rsidR="006E7430" w:rsidRDefault="00000000">
            <w:pPr>
              <w:jc w:val="center"/>
            </w:pPr>
            <w:r>
              <w:t>II BBA (HCM)</w:t>
            </w:r>
          </w:p>
        </w:tc>
      </w:tr>
      <w:tr w:rsidR="006E7430" w14:paraId="01B4BEAC" w14:textId="77777777">
        <w:trPr>
          <w:trHeight w:val="154"/>
        </w:trPr>
        <w:tc>
          <w:tcPr>
            <w:tcW w:w="6799" w:type="dxa"/>
            <w:gridSpan w:val="2"/>
            <w:tcBorders>
              <w:top w:val="nil"/>
              <w:left w:val="single" w:sz="8" w:space="0" w:color="000000"/>
              <w:bottom w:val="single" w:sz="8" w:space="0" w:color="000000"/>
              <w:right w:val="single" w:sz="8" w:space="0" w:color="000000"/>
            </w:tcBorders>
          </w:tcPr>
          <w:p w14:paraId="34D1C6F9" w14:textId="77777777" w:rsidR="006E7430" w:rsidRDefault="006E7430"/>
        </w:tc>
        <w:tc>
          <w:tcPr>
            <w:tcW w:w="2776" w:type="dxa"/>
            <w:gridSpan w:val="4"/>
            <w:vMerge w:val="restart"/>
            <w:tcBorders>
              <w:top w:val="nil"/>
              <w:left w:val="single" w:sz="8" w:space="0" w:color="000000"/>
              <w:bottom w:val="nil"/>
              <w:right w:val="single" w:sz="8" w:space="0" w:color="000000"/>
            </w:tcBorders>
          </w:tcPr>
          <w:p w14:paraId="6ECB20C3" w14:textId="77777777" w:rsidR="006E7430" w:rsidRDefault="00000000">
            <w:pPr>
              <w:jc w:val="center"/>
            </w:pPr>
            <w:r>
              <w:t xml:space="preserve">III </w:t>
            </w:r>
            <w:proofErr w:type="spellStart"/>
            <w:r>
              <w:t>rd</w:t>
            </w:r>
            <w:proofErr w:type="spellEnd"/>
            <w:r>
              <w:t xml:space="preserve"> SEMESTER</w:t>
            </w:r>
          </w:p>
        </w:tc>
      </w:tr>
      <w:tr w:rsidR="006E7430" w14:paraId="60C3944A" w14:textId="77777777">
        <w:trPr>
          <w:trHeight w:val="60"/>
        </w:trPr>
        <w:tc>
          <w:tcPr>
            <w:tcW w:w="1988" w:type="dxa"/>
            <w:tcBorders>
              <w:top w:val="single" w:sz="8" w:space="0" w:color="000000"/>
              <w:left w:val="single" w:sz="8" w:space="0" w:color="000000"/>
              <w:bottom w:val="nil"/>
              <w:right w:val="single" w:sz="8" w:space="0" w:color="000000"/>
            </w:tcBorders>
          </w:tcPr>
          <w:p w14:paraId="0E037A45" w14:textId="77777777" w:rsidR="006E7430" w:rsidRDefault="006E7430"/>
        </w:tc>
        <w:tc>
          <w:tcPr>
            <w:tcW w:w="4811" w:type="dxa"/>
            <w:tcBorders>
              <w:top w:val="single" w:sz="8" w:space="0" w:color="000000"/>
              <w:left w:val="single" w:sz="8" w:space="0" w:color="000000"/>
              <w:bottom w:val="nil"/>
              <w:right w:val="single" w:sz="8" w:space="0" w:color="000000"/>
            </w:tcBorders>
          </w:tcPr>
          <w:p w14:paraId="36765BDF" w14:textId="77777777" w:rsidR="006E7430" w:rsidRDefault="006E7430"/>
        </w:tc>
        <w:tc>
          <w:tcPr>
            <w:tcW w:w="4505" w:type="dxa"/>
            <w:gridSpan w:val="4"/>
            <w:vMerge/>
            <w:tcBorders>
              <w:top w:val="single" w:sz="8" w:space="0" w:color="000000"/>
              <w:left w:val="single" w:sz="8" w:space="0" w:color="000000"/>
              <w:bottom w:val="nil"/>
              <w:right w:val="single" w:sz="8" w:space="0" w:color="000000"/>
            </w:tcBorders>
            <w:vAlign w:val="center"/>
          </w:tcPr>
          <w:p w14:paraId="75AF4A55" w14:textId="77777777" w:rsidR="006E7430" w:rsidRDefault="006E7430"/>
        </w:tc>
      </w:tr>
      <w:tr w:rsidR="006E7430" w14:paraId="02FDCCEA" w14:textId="77777777">
        <w:trPr>
          <w:trHeight w:val="586"/>
        </w:trPr>
        <w:tc>
          <w:tcPr>
            <w:tcW w:w="1988" w:type="dxa"/>
            <w:tcBorders>
              <w:top w:val="nil"/>
              <w:left w:val="single" w:sz="8" w:space="0" w:color="000000"/>
              <w:bottom w:val="single" w:sz="8" w:space="0" w:color="000000"/>
              <w:right w:val="single" w:sz="8" w:space="0" w:color="000000"/>
            </w:tcBorders>
          </w:tcPr>
          <w:p w14:paraId="4A1CCD00" w14:textId="77777777" w:rsidR="006E7430" w:rsidRDefault="00000000">
            <w:r>
              <w:t>Course Code</w:t>
            </w:r>
          </w:p>
        </w:tc>
        <w:tc>
          <w:tcPr>
            <w:tcW w:w="4811" w:type="dxa"/>
            <w:tcBorders>
              <w:top w:val="nil"/>
              <w:left w:val="single" w:sz="8" w:space="0" w:color="000000"/>
              <w:bottom w:val="single" w:sz="8" w:space="0" w:color="000000"/>
              <w:right w:val="single" w:sz="8" w:space="0" w:color="000000"/>
            </w:tcBorders>
          </w:tcPr>
          <w:p w14:paraId="4DF144FA" w14:textId="77777777" w:rsidR="006E7430" w:rsidRDefault="00000000">
            <w:pPr>
              <w:jc w:val="center"/>
            </w:pPr>
            <w:proofErr w:type="gramStart"/>
            <w:r>
              <w:t>CHANGE  MANAGEMENT</w:t>
            </w:r>
            <w:proofErr w:type="gramEnd"/>
          </w:p>
        </w:tc>
        <w:tc>
          <w:tcPr>
            <w:tcW w:w="2776" w:type="dxa"/>
            <w:gridSpan w:val="4"/>
            <w:tcBorders>
              <w:top w:val="nil"/>
              <w:left w:val="single" w:sz="8" w:space="0" w:color="000000"/>
              <w:bottom w:val="single" w:sz="8" w:space="0" w:color="000000"/>
              <w:right w:val="single" w:sz="8" w:space="0" w:color="000000"/>
            </w:tcBorders>
          </w:tcPr>
          <w:p w14:paraId="3BF00BB4" w14:textId="77777777" w:rsidR="006E7430" w:rsidRDefault="006E7430"/>
        </w:tc>
      </w:tr>
      <w:tr w:rsidR="006E7430" w14:paraId="1EABF1FD" w14:textId="77777777">
        <w:trPr>
          <w:trHeight w:val="580"/>
        </w:trPr>
        <w:tc>
          <w:tcPr>
            <w:tcW w:w="1988" w:type="dxa"/>
            <w:tcBorders>
              <w:top w:val="single" w:sz="8" w:space="0" w:color="000000"/>
              <w:left w:val="single" w:sz="8" w:space="0" w:color="000000"/>
              <w:bottom w:val="single" w:sz="8" w:space="0" w:color="000000"/>
              <w:right w:val="single" w:sz="4" w:space="0" w:color="000000"/>
            </w:tcBorders>
          </w:tcPr>
          <w:p w14:paraId="5DAADC49" w14:textId="77777777" w:rsidR="006E7430" w:rsidRDefault="00000000">
            <w:r>
              <w:t>Teaching</w:t>
            </w:r>
          </w:p>
        </w:tc>
        <w:tc>
          <w:tcPr>
            <w:tcW w:w="4811" w:type="dxa"/>
            <w:tcBorders>
              <w:top w:val="single" w:sz="8" w:space="0" w:color="000000"/>
              <w:left w:val="single" w:sz="4" w:space="0" w:color="000000"/>
              <w:bottom w:val="single" w:sz="8" w:space="0" w:color="000000"/>
              <w:right w:val="single" w:sz="8" w:space="0" w:color="000000"/>
            </w:tcBorders>
          </w:tcPr>
          <w:p w14:paraId="7ED1CDF6" w14:textId="77777777" w:rsidR="006E7430" w:rsidRDefault="00000000">
            <w:pPr>
              <w:jc w:val="center"/>
            </w:pPr>
            <w:r>
              <w:t>Hours Allocated: 75 (60+15)</w:t>
            </w:r>
          </w:p>
        </w:tc>
        <w:tc>
          <w:tcPr>
            <w:tcW w:w="1047" w:type="dxa"/>
            <w:tcBorders>
              <w:top w:val="single" w:sz="8" w:space="0" w:color="000000"/>
              <w:left w:val="single" w:sz="8" w:space="0" w:color="000000"/>
              <w:bottom w:val="single" w:sz="8" w:space="0" w:color="000000"/>
              <w:right w:val="single" w:sz="8" w:space="0" w:color="000000"/>
            </w:tcBorders>
          </w:tcPr>
          <w:p w14:paraId="51D7475C" w14:textId="77777777" w:rsidR="006E7430" w:rsidRDefault="00000000">
            <w:r>
              <w:t>L</w:t>
            </w:r>
          </w:p>
        </w:tc>
        <w:tc>
          <w:tcPr>
            <w:tcW w:w="605" w:type="dxa"/>
            <w:tcBorders>
              <w:top w:val="single" w:sz="8" w:space="0" w:color="000000"/>
              <w:left w:val="single" w:sz="8" w:space="0" w:color="000000"/>
              <w:bottom w:val="single" w:sz="8" w:space="0" w:color="000000"/>
              <w:right w:val="single" w:sz="8" w:space="0" w:color="000000"/>
            </w:tcBorders>
          </w:tcPr>
          <w:p w14:paraId="4AD96AF7" w14:textId="77777777" w:rsidR="006E7430" w:rsidRDefault="00000000">
            <w:r>
              <w:t>T</w:t>
            </w:r>
          </w:p>
        </w:tc>
        <w:tc>
          <w:tcPr>
            <w:tcW w:w="576" w:type="dxa"/>
            <w:tcBorders>
              <w:top w:val="single" w:sz="8" w:space="0" w:color="000000"/>
              <w:left w:val="single" w:sz="8" w:space="0" w:color="000000"/>
              <w:bottom w:val="single" w:sz="8" w:space="0" w:color="000000"/>
              <w:right w:val="single" w:sz="8" w:space="0" w:color="000000"/>
            </w:tcBorders>
          </w:tcPr>
          <w:p w14:paraId="11E957B5" w14:textId="77777777" w:rsidR="006E7430" w:rsidRDefault="00000000">
            <w:r>
              <w:t>P</w:t>
            </w:r>
          </w:p>
        </w:tc>
        <w:tc>
          <w:tcPr>
            <w:tcW w:w="548" w:type="dxa"/>
            <w:tcBorders>
              <w:top w:val="single" w:sz="8" w:space="0" w:color="000000"/>
              <w:left w:val="single" w:sz="8" w:space="0" w:color="000000"/>
              <w:bottom w:val="single" w:sz="8" w:space="0" w:color="000000"/>
              <w:right w:val="single" w:sz="8" w:space="0" w:color="000000"/>
            </w:tcBorders>
          </w:tcPr>
          <w:p w14:paraId="3FD6634A" w14:textId="77777777" w:rsidR="006E7430" w:rsidRDefault="00000000">
            <w:r>
              <w:t>C</w:t>
            </w:r>
          </w:p>
        </w:tc>
      </w:tr>
      <w:tr w:rsidR="006E7430" w14:paraId="43B39213" w14:textId="77777777">
        <w:trPr>
          <w:trHeight w:val="973"/>
        </w:trPr>
        <w:tc>
          <w:tcPr>
            <w:tcW w:w="1988" w:type="dxa"/>
            <w:tcBorders>
              <w:top w:val="single" w:sz="8" w:space="0" w:color="000000"/>
              <w:left w:val="single" w:sz="8" w:space="0" w:color="000000"/>
              <w:bottom w:val="single" w:sz="8" w:space="0" w:color="000000"/>
              <w:right w:val="single" w:sz="4" w:space="0" w:color="000000"/>
            </w:tcBorders>
          </w:tcPr>
          <w:p w14:paraId="456F4429" w14:textId="77777777" w:rsidR="006E7430" w:rsidRDefault="00000000">
            <w:r>
              <w:t>Focus</w:t>
            </w:r>
          </w:p>
        </w:tc>
        <w:tc>
          <w:tcPr>
            <w:tcW w:w="4811" w:type="dxa"/>
            <w:tcBorders>
              <w:top w:val="single" w:sz="8" w:space="0" w:color="000000"/>
              <w:left w:val="single" w:sz="4" w:space="0" w:color="000000"/>
              <w:bottom w:val="single" w:sz="8" w:space="0" w:color="000000"/>
              <w:right w:val="single" w:sz="8" w:space="0" w:color="000000"/>
            </w:tcBorders>
          </w:tcPr>
          <w:p w14:paraId="5896BD26" w14:textId="77777777" w:rsidR="006E7430" w:rsidRDefault="006E7430"/>
          <w:p w14:paraId="29E335FE" w14:textId="77777777" w:rsidR="006E7430" w:rsidRDefault="00000000">
            <w:pPr>
              <w:jc w:val="center"/>
              <w:rPr>
                <w:b/>
              </w:rPr>
            </w:pPr>
            <w:r>
              <w:rPr>
                <w:b/>
              </w:rPr>
              <w:t>Employability</w:t>
            </w:r>
          </w:p>
        </w:tc>
        <w:tc>
          <w:tcPr>
            <w:tcW w:w="1047" w:type="dxa"/>
            <w:tcBorders>
              <w:top w:val="single" w:sz="8" w:space="0" w:color="000000"/>
              <w:left w:val="single" w:sz="8" w:space="0" w:color="000000"/>
              <w:bottom w:val="single" w:sz="8" w:space="0" w:color="000000"/>
              <w:right w:val="single" w:sz="8" w:space="0" w:color="000000"/>
            </w:tcBorders>
          </w:tcPr>
          <w:p w14:paraId="0C9B2D4A" w14:textId="77777777" w:rsidR="006E7430" w:rsidRDefault="00000000">
            <w:r>
              <w:t>4</w:t>
            </w:r>
          </w:p>
        </w:tc>
        <w:tc>
          <w:tcPr>
            <w:tcW w:w="605" w:type="dxa"/>
            <w:tcBorders>
              <w:top w:val="single" w:sz="8" w:space="0" w:color="000000"/>
              <w:left w:val="single" w:sz="8" w:space="0" w:color="000000"/>
              <w:bottom w:val="single" w:sz="8" w:space="0" w:color="000000"/>
              <w:right w:val="single" w:sz="8" w:space="0" w:color="000000"/>
            </w:tcBorders>
          </w:tcPr>
          <w:p w14:paraId="38252575" w14:textId="77777777" w:rsidR="006E7430" w:rsidRDefault="00000000">
            <w:r>
              <w:t>1</w:t>
            </w:r>
          </w:p>
        </w:tc>
        <w:tc>
          <w:tcPr>
            <w:tcW w:w="576" w:type="dxa"/>
            <w:tcBorders>
              <w:top w:val="single" w:sz="8" w:space="0" w:color="000000"/>
              <w:left w:val="single" w:sz="8" w:space="0" w:color="000000"/>
              <w:bottom w:val="single" w:sz="8" w:space="0" w:color="000000"/>
              <w:right w:val="single" w:sz="8" w:space="0" w:color="000000"/>
            </w:tcBorders>
          </w:tcPr>
          <w:p w14:paraId="041ACE7A" w14:textId="77777777" w:rsidR="006E7430" w:rsidRDefault="00000000">
            <w:r>
              <w:t>-</w:t>
            </w:r>
          </w:p>
        </w:tc>
        <w:tc>
          <w:tcPr>
            <w:tcW w:w="548" w:type="dxa"/>
            <w:tcBorders>
              <w:top w:val="single" w:sz="8" w:space="0" w:color="000000"/>
              <w:left w:val="single" w:sz="8" w:space="0" w:color="000000"/>
              <w:bottom w:val="single" w:sz="8" w:space="0" w:color="000000"/>
              <w:right w:val="single" w:sz="8" w:space="0" w:color="000000"/>
            </w:tcBorders>
          </w:tcPr>
          <w:p w14:paraId="136FD10D" w14:textId="77777777" w:rsidR="006E7430" w:rsidRDefault="00000000">
            <w:r>
              <w:t>4</w:t>
            </w:r>
          </w:p>
        </w:tc>
      </w:tr>
    </w:tbl>
    <w:p w14:paraId="5AF7BF23" w14:textId="77777777" w:rsidR="006E7430" w:rsidRDefault="00000000">
      <w:r>
        <w:t>Course Objectives:</w:t>
      </w:r>
    </w:p>
    <w:p w14:paraId="6D6C928E" w14:textId="77777777" w:rsidR="006E7430" w:rsidRDefault="00000000">
      <w:pPr>
        <w:numPr>
          <w:ilvl w:val="0"/>
          <w:numId w:val="58"/>
        </w:numPr>
        <w:spacing w:after="92"/>
        <w:ind w:hanging="283"/>
        <w:jc w:val="both"/>
      </w:pPr>
      <w:r>
        <w:t xml:space="preserve">To understand the significance of human resource management and role of executives.                                </w:t>
      </w:r>
    </w:p>
    <w:p w14:paraId="793F408D" w14:textId="77777777" w:rsidR="006E7430" w:rsidRDefault="00000000">
      <w:pPr>
        <w:numPr>
          <w:ilvl w:val="0"/>
          <w:numId w:val="58"/>
        </w:numPr>
        <w:spacing w:after="93"/>
        <w:ind w:hanging="283"/>
        <w:jc w:val="both"/>
      </w:pPr>
      <w:r>
        <w:t xml:space="preserve">To acquire knowledge on procurement and development functions.                                                               </w:t>
      </w:r>
    </w:p>
    <w:p w14:paraId="0A9C61E1" w14:textId="77777777" w:rsidR="006E7430" w:rsidRDefault="00000000">
      <w:pPr>
        <w:numPr>
          <w:ilvl w:val="0"/>
          <w:numId w:val="58"/>
        </w:numPr>
        <w:spacing w:after="90"/>
        <w:ind w:hanging="283"/>
        <w:jc w:val="both"/>
      </w:pPr>
      <w:r>
        <w:t xml:space="preserve">To understand the sources of recruitment and selection process.                                                 </w:t>
      </w:r>
    </w:p>
    <w:p w14:paraId="2C63A392" w14:textId="77777777" w:rsidR="006E7430" w:rsidRDefault="00000000">
      <w:pPr>
        <w:numPr>
          <w:ilvl w:val="0"/>
          <w:numId w:val="58"/>
        </w:numPr>
        <w:spacing w:after="92"/>
        <w:ind w:hanging="283"/>
        <w:jc w:val="both"/>
      </w:pPr>
      <w:r>
        <w:t xml:space="preserve">To gain knowledge on training and development methods.                                                            </w:t>
      </w:r>
    </w:p>
    <w:p w14:paraId="0586DFAD" w14:textId="77777777" w:rsidR="006E7430" w:rsidRDefault="00000000">
      <w:pPr>
        <w:numPr>
          <w:ilvl w:val="0"/>
          <w:numId w:val="58"/>
        </w:numPr>
        <w:spacing w:after="275"/>
        <w:ind w:hanging="283"/>
        <w:jc w:val="both"/>
      </w:pPr>
      <w:r>
        <w:t xml:space="preserve">To understand the concept of Industrial relations and its impact on HRM. </w:t>
      </w:r>
    </w:p>
    <w:p w14:paraId="223F95D7" w14:textId="77777777" w:rsidR="006E7430" w:rsidRDefault="00000000">
      <w:pPr>
        <w:rPr>
          <w:b/>
        </w:rPr>
      </w:pPr>
      <w:r>
        <w:t>Course Outcomes:</w:t>
      </w:r>
    </w:p>
    <w:tbl>
      <w:tblPr>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30"/>
        <w:gridCol w:w="6545"/>
        <w:gridCol w:w="1987"/>
      </w:tblGrid>
      <w:tr w:rsidR="006E7430" w14:paraId="63CA7BE9" w14:textId="77777777">
        <w:trPr>
          <w:trHeight w:val="973"/>
        </w:trPr>
        <w:tc>
          <w:tcPr>
            <w:tcW w:w="7375" w:type="dxa"/>
            <w:gridSpan w:val="2"/>
            <w:tcBorders>
              <w:top w:val="single" w:sz="4" w:space="0" w:color="000000"/>
              <w:left w:val="single" w:sz="4" w:space="0" w:color="000000"/>
              <w:bottom w:val="single" w:sz="4" w:space="0" w:color="000000"/>
              <w:right w:val="single" w:sz="4" w:space="0" w:color="000000"/>
            </w:tcBorders>
          </w:tcPr>
          <w:p w14:paraId="7C641019" w14:textId="77777777" w:rsidR="006E7430" w:rsidRDefault="00000000">
            <w:r>
              <w:t>On Completion of the course, the students will be able to-</w:t>
            </w:r>
          </w:p>
        </w:tc>
        <w:tc>
          <w:tcPr>
            <w:tcW w:w="1987" w:type="dxa"/>
            <w:tcBorders>
              <w:top w:val="single" w:sz="4" w:space="0" w:color="000000"/>
              <w:left w:val="single" w:sz="4" w:space="0" w:color="000000"/>
              <w:bottom w:val="single" w:sz="4" w:space="0" w:color="000000"/>
              <w:right w:val="single" w:sz="4" w:space="0" w:color="000000"/>
            </w:tcBorders>
          </w:tcPr>
          <w:p w14:paraId="25CA9BB9" w14:textId="77777777" w:rsidR="006E7430" w:rsidRDefault="00000000">
            <w:r>
              <w:t>Cognitive</w:t>
            </w:r>
          </w:p>
          <w:p w14:paraId="68C4DFCC" w14:textId="77777777" w:rsidR="006E7430" w:rsidRDefault="00000000">
            <w:r>
              <w:t>Domain</w:t>
            </w:r>
          </w:p>
        </w:tc>
      </w:tr>
      <w:tr w:rsidR="006E7430" w14:paraId="25CE32EC" w14:textId="77777777">
        <w:trPr>
          <w:trHeight w:val="739"/>
        </w:trPr>
        <w:tc>
          <w:tcPr>
            <w:tcW w:w="830" w:type="dxa"/>
            <w:tcBorders>
              <w:top w:val="single" w:sz="4" w:space="0" w:color="000000"/>
              <w:left w:val="single" w:sz="4" w:space="0" w:color="000000"/>
              <w:bottom w:val="single" w:sz="4" w:space="0" w:color="000000"/>
              <w:right w:val="single" w:sz="4" w:space="0" w:color="000000"/>
            </w:tcBorders>
          </w:tcPr>
          <w:p w14:paraId="6A007B93" w14:textId="77777777" w:rsidR="006E7430" w:rsidRDefault="00000000">
            <w:r>
              <w:t>CO1</w:t>
            </w:r>
          </w:p>
        </w:tc>
        <w:tc>
          <w:tcPr>
            <w:tcW w:w="6545" w:type="dxa"/>
            <w:tcBorders>
              <w:top w:val="single" w:sz="4" w:space="0" w:color="000000"/>
              <w:left w:val="single" w:sz="4" w:space="0" w:color="000000"/>
              <w:bottom w:val="single" w:sz="4" w:space="0" w:color="000000"/>
              <w:right w:val="single" w:sz="4" w:space="0" w:color="000000"/>
            </w:tcBorders>
          </w:tcPr>
          <w:p w14:paraId="2F919FC1" w14:textId="77777777" w:rsidR="006E7430" w:rsidRDefault="00000000">
            <w:r>
              <w:t xml:space="preserve">the student will able to identify transactions and events that need to be </w:t>
            </w:r>
            <w:proofErr w:type="gramStart"/>
            <w:r>
              <w:t>recorded  changes</w:t>
            </w:r>
            <w:proofErr w:type="gramEnd"/>
            <w:r>
              <w:t xml:space="preserve"> in management.</w:t>
            </w:r>
          </w:p>
        </w:tc>
        <w:tc>
          <w:tcPr>
            <w:tcW w:w="1987" w:type="dxa"/>
            <w:tcBorders>
              <w:top w:val="single" w:sz="4" w:space="0" w:color="000000"/>
              <w:left w:val="single" w:sz="4" w:space="0" w:color="000000"/>
              <w:bottom w:val="single" w:sz="4" w:space="0" w:color="000000"/>
              <w:right w:val="single" w:sz="4" w:space="0" w:color="000000"/>
            </w:tcBorders>
          </w:tcPr>
          <w:p w14:paraId="00AA716E" w14:textId="77777777" w:rsidR="006E7430" w:rsidRDefault="00000000">
            <w:r>
              <w:t>Understanding</w:t>
            </w:r>
          </w:p>
        </w:tc>
      </w:tr>
      <w:tr w:rsidR="006E7430" w14:paraId="1373CC6E" w14:textId="77777777">
        <w:trPr>
          <w:trHeight w:val="666"/>
        </w:trPr>
        <w:tc>
          <w:tcPr>
            <w:tcW w:w="830" w:type="dxa"/>
            <w:tcBorders>
              <w:top w:val="single" w:sz="4" w:space="0" w:color="000000"/>
              <w:left w:val="single" w:sz="4" w:space="0" w:color="000000"/>
              <w:bottom w:val="single" w:sz="4" w:space="0" w:color="000000"/>
              <w:right w:val="single" w:sz="4" w:space="0" w:color="000000"/>
            </w:tcBorders>
          </w:tcPr>
          <w:p w14:paraId="728456C8" w14:textId="77777777" w:rsidR="006E7430" w:rsidRDefault="00000000">
            <w:r>
              <w:t>CO2</w:t>
            </w:r>
          </w:p>
        </w:tc>
        <w:tc>
          <w:tcPr>
            <w:tcW w:w="6545" w:type="dxa"/>
            <w:tcBorders>
              <w:top w:val="single" w:sz="4" w:space="0" w:color="000000"/>
              <w:left w:val="single" w:sz="4" w:space="0" w:color="000000"/>
              <w:bottom w:val="single" w:sz="4" w:space="0" w:color="000000"/>
              <w:right w:val="single" w:sz="4" w:space="0" w:color="000000"/>
            </w:tcBorders>
          </w:tcPr>
          <w:p w14:paraId="5A023433" w14:textId="77777777" w:rsidR="006E7430" w:rsidRDefault="00000000">
            <w:r>
              <w:t xml:space="preserve">Equip with the knowledge in </w:t>
            </w:r>
            <w:proofErr w:type="gramStart"/>
            <w:r>
              <w:t>change  management</w:t>
            </w:r>
            <w:proofErr w:type="gramEnd"/>
          </w:p>
        </w:tc>
        <w:tc>
          <w:tcPr>
            <w:tcW w:w="1987" w:type="dxa"/>
            <w:tcBorders>
              <w:top w:val="single" w:sz="4" w:space="0" w:color="000000"/>
              <w:left w:val="single" w:sz="4" w:space="0" w:color="000000"/>
              <w:bottom w:val="single" w:sz="4" w:space="0" w:color="000000"/>
              <w:right w:val="single" w:sz="4" w:space="0" w:color="000000"/>
            </w:tcBorders>
          </w:tcPr>
          <w:p w14:paraId="21995C39" w14:textId="77777777" w:rsidR="006E7430" w:rsidRDefault="00000000">
            <w:r>
              <w:t>Application</w:t>
            </w:r>
          </w:p>
        </w:tc>
      </w:tr>
      <w:tr w:rsidR="006E7430" w14:paraId="25BB9FB4" w14:textId="77777777">
        <w:trPr>
          <w:trHeight w:val="681"/>
        </w:trPr>
        <w:tc>
          <w:tcPr>
            <w:tcW w:w="830" w:type="dxa"/>
            <w:tcBorders>
              <w:top w:val="single" w:sz="4" w:space="0" w:color="000000"/>
              <w:left w:val="single" w:sz="4" w:space="0" w:color="000000"/>
              <w:bottom w:val="single" w:sz="4" w:space="0" w:color="000000"/>
              <w:right w:val="single" w:sz="4" w:space="0" w:color="000000"/>
            </w:tcBorders>
          </w:tcPr>
          <w:p w14:paraId="5C7643A5" w14:textId="77777777" w:rsidR="006E7430" w:rsidRDefault="00000000">
            <w:r>
              <w:t>CO3</w:t>
            </w:r>
          </w:p>
        </w:tc>
        <w:tc>
          <w:tcPr>
            <w:tcW w:w="6545" w:type="dxa"/>
            <w:tcBorders>
              <w:top w:val="single" w:sz="4" w:space="0" w:color="000000"/>
              <w:left w:val="single" w:sz="4" w:space="0" w:color="000000"/>
              <w:bottom w:val="single" w:sz="4" w:space="0" w:color="000000"/>
              <w:right w:val="single" w:sz="4" w:space="0" w:color="000000"/>
            </w:tcBorders>
          </w:tcPr>
          <w:p w14:paraId="400DE6CF" w14:textId="77777777" w:rsidR="006E7430" w:rsidRDefault="00000000">
            <w:r>
              <w:t xml:space="preserve">Develop the skill </w:t>
            </w:r>
            <w:proofErr w:type="gramStart"/>
            <w:r>
              <w:t>of  change</w:t>
            </w:r>
            <w:proofErr w:type="gramEnd"/>
            <w:r>
              <w:t xml:space="preserve"> management</w:t>
            </w:r>
          </w:p>
        </w:tc>
        <w:tc>
          <w:tcPr>
            <w:tcW w:w="1987" w:type="dxa"/>
            <w:tcBorders>
              <w:top w:val="single" w:sz="4" w:space="0" w:color="000000"/>
              <w:left w:val="single" w:sz="4" w:space="0" w:color="000000"/>
              <w:bottom w:val="single" w:sz="4" w:space="0" w:color="000000"/>
              <w:right w:val="single" w:sz="4" w:space="0" w:color="000000"/>
            </w:tcBorders>
          </w:tcPr>
          <w:p w14:paraId="705C732E" w14:textId="77777777" w:rsidR="006E7430" w:rsidRDefault="00000000">
            <w:r>
              <w:t>Analyzing</w:t>
            </w:r>
          </w:p>
        </w:tc>
      </w:tr>
      <w:tr w:rsidR="006E7430" w14:paraId="1A8DAD98" w14:textId="77777777">
        <w:trPr>
          <w:trHeight w:val="806"/>
        </w:trPr>
        <w:tc>
          <w:tcPr>
            <w:tcW w:w="830" w:type="dxa"/>
            <w:tcBorders>
              <w:top w:val="single" w:sz="4" w:space="0" w:color="000000"/>
              <w:left w:val="single" w:sz="4" w:space="0" w:color="000000"/>
              <w:bottom w:val="single" w:sz="4" w:space="0" w:color="000000"/>
              <w:right w:val="single" w:sz="4" w:space="0" w:color="000000"/>
            </w:tcBorders>
          </w:tcPr>
          <w:p w14:paraId="29EA76C3" w14:textId="77777777" w:rsidR="006E7430" w:rsidRDefault="00000000">
            <w:r>
              <w:t>CO4</w:t>
            </w:r>
          </w:p>
        </w:tc>
        <w:tc>
          <w:tcPr>
            <w:tcW w:w="6545" w:type="dxa"/>
            <w:tcBorders>
              <w:top w:val="single" w:sz="4" w:space="0" w:color="000000"/>
              <w:left w:val="single" w:sz="4" w:space="0" w:color="000000"/>
              <w:bottom w:val="single" w:sz="4" w:space="0" w:color="000000"/>
              <w:right w:val="single" w:sz="4" w:space="0" w:color="000000"/>
            </w:tcBorders>
          </w:tcPr>
          <w:p w14:paraId="22DADD6D" w14:textId="77777777" w:rsidR="006E7430" w:rsidRDefault="00000000">
            <w:r>
              <w:t xml:space="preserve">Analyze </w:t>
            </w:r>
            <w:proofErr w:type="gramStart"/>
            <w:r>
              <w:t>the  change</w:t>
            </w:r>
            <w:proofErr w:type="gramEnd"/>
            <w:r>
              <w:t xml:space="preserve"> management</w:t>
            </w:r>
          </w:p>
        </w:tc>
        <w:tc>
          <w:tcPr>
            <w:tcW w:w="1987" w:type="dxa"/>
            <w:tcBorders>
              <w:top w:val="single" w:sz="4" w:space="0" w:color="000000"/>
              <w:left w:val="single" w:sz="4" w:space="0" w:color="000000"/>
              <w:bottom w:val="single" w:sz="4" w:space="0" w:color="000000"/>
              <w:right w:val="single" w:sz="4" w:space="0" w:color="000000"/>
            </w:tcBorders>
          </w:tcPr>
          <w:p w14:paraId="416D561F" w14:textId="77777777" w:rsidR="006E7430" w:rsidRDefault="00000000">
            <w:r>
              <w:t>Application</w:t>
            </w:r>
          </w:p>
        </w:tc>
      </w:tr>
      <w:tr w:rsidR="006E7430" w14:paraId="1953018C" w14:textId="77777777">
        <w:trPr>
          <w:trHeight w:val="959"/>
        </w:trPr>
        <w:tc>
          <w:tcPr>
            <w:tcW w:w="830" w:type="dxa"/>
            <w:tcBorders>
              <w:top w:val="single" w:sz="4" w:space="0" w:color="000000"/>
              <w:left w:val="single" w:sz="4" w:space="0" w:color="000000"/>
              <w:bottom w:val="single" w:sz="4" w:space="0" w:color="000000"/>
              <w:right w:val="single" w:sz="4" w:space="0" w:color="000000"/>
            </w:tcBorders>
          </w:tcPr>
          <w:p w14:paraId="48495AE3" w14:textId="77777777" w:rsidR="006E7430" w:rsidRDefault="00000000">
            <w:r>
              <w:t>CO5</w:t>
            </w:r>
          </w:p>
        </w:tc>
        <w:tc>
          <w:tcPr>
            <w:tcW w:w="6545" w:type="dxa"/>
            <w:tcBorders>
              <w:top w:val="single" w:sz="4" w:space="0" w:color="000000"/>
              <w:left w:val="single" w:sz="4" w:space="0" w:color="000000"/>
              <w:bottom w:val="single" w:sz="4" w:space="0" w:color="000000"/>
              <w:right w:val="single" w:sz="4" w:space="0" w:color="000000"/>
            </w:tcBorders>
          </w:tcPr>
          <w:p w14:paraId="413098EC" w14:textId="77777777" w:rsidR="006E7430" w:rsidRDefault="00000000">
            <w:r>
              <w:t xml:space="preserve">Critically </w:t>
            </w:r>
            <w:proofErr w:type="gramStart"/>
            <w:r>
              <w:t>examine  some</w:t>
            </w:r>
            <w:proofErr w:type="gramEnd"/>
            <w:r>
              <w:t xml:space="preserve"> various changes in management</w:t>
            </w:r>
          </w:p>
        </w:tc>
        <w:tc>
          <w:tcPr>
            <w:tcW w:w="1987" w:type="dxa"/>
            <w:tcBorders>
              <w:top w:val="single" w:sz="4" w:space="0" w:color="000000"/>
              <w:left w:val="single" w:sz="4" w:space="0" w:color="000000"/>
              <w:bottom w:val="single" w:sz="4" w:space="0" w:color="000000"/>
              <w:right w:val="single" w:sz="4" w:space="0" w:color="000000"/>
            </w:tcBorders>
          </w:tcPr>
          <w:p w14:paraId="00676324" w14:textId="77777777" w:rsidR="006E7430" w:rsidRDefault="00000000">
            <w:r>
              <w:t>Application</w:t>
            </w:r>
          </w:p>
        </w:tc>
      </w:tr>
      <w:tr w:rsidR="006E7430" w14:paraId="02E75A22" w14:textId="77777777">
        <w:trPr>
          <w:trHeight w:val="959"/>
        </w:trPr>
        <w:tc>
          <w:tcPr>
            <w:tcW w:w="830" w:type="dxa"/>
            <w:tcBorders>
              <w:top w:val="single" w:sz="4" w:space="0" w:color="000000"/>
              <w:left w:val="single" w:sz="4" w:space="0" w:color="000000"/>
              <w:bottom w:val="single" w:sz="4" w:space="0" w:color="000000"/>
              <w:right w:val="single" w:sz="4" w:space="0" w:color="000000"/>
            </w:tcBorders>
          </w:tcPr>
          <w:p w14:paraId="206F0472" w14:textId="77777777" w:rsidR="006E7430" w:rsidRDefault="006E7430"/>
        </w:tc>
        <w:tc>
          <w:tcPr>
            <w:tcW w:w="6545" w:type="dxa"/>
            <w:tcBorders>
              <w:top w:val="single" w:sz="4" w:space="0" w:color="000000"/>
              <w:left w:val="single" w:sz="4" w:space="0" w:color="000000"/>
              <w:bottom w:val="single" w:sz="4" w:space="0" w:color="000000"/>
              <w:right w:val="single" w:sz="4" w:space="0" w:color="000000"/>
            </w:tcBorders>
          </w:tcPr>
          <w:p w14:paraId="5E0A4E2E" w14:textId="77777777" w:rsidR="006E7430" w:rsidRDefault="006E7430"/>
        </w:tc>
        <w:tc>
          <w:tcPr>
            <w:tcW w:w="1987" w:type="dxa"/>
            <w:tcBorders>
              <w:top w:val="single" w:sz="4" w:space="0" w:color="000000"/>
              <w:left w:val="single" w:sz="4" w:space="0" w:color="000000"/>
              <w:bottom w:val="single" w:sz="4" w:space="0" w:color="000000"/>
              <w:right w:val="single" w:sz="4" w:space="0" w:color="000000"/>
            </w:tcBorders>
          </w:tcPr>
          <w:p w14:paraId="4C6612AD" w14:textId="77777777" w:rsidR="006E7430" w:rsidRDefault="006E7430"/>
        </w:tc>
      </w:tr>
    </w:tbl>
    <w:p w14:paraId="00797152" w14:textId="77777777" w:rsidR="006E7430" w:rsidRDefault="006E7430">
      <w:pPr>
        <w:sectPr w:rsidR="006E7430">
          <w:pgSz w:w="12240" w:h="15840"/>
          <w:pgMar w:top="1340" w:right="425" w:bottom="1379" w:left="850" w:header="720" w:footer="720" w:gutter="0"/>
          <w:cols w:space="720"/>
        </w:sectPr>
      </w:pPr>
    </w:p>
    <w:tbl>
      <w:tblPr>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77"/>
        <w:gridCol w:w="4850"/>
        <w:gridCol w:w="4039"/>
      </w:tblGrid>
      <w:tr w:rsidR="006E7430" w14:paraId="7C5ADF94" w14:textId="77777777">
        <w:trPr>
          <w:trHeight w:val="638"/>
        </w:trPr>
        <w:tc>
          <w:tcPr>
            <w:tcW w:w="10666" w:type="dxa"/>
            <w:gridSpan w:val="3"/>
            <w:tcBorders>
              <w:top w:val="single" w:sz="4" w:space="0" w:color="000000"/>
              <w:left w:val="single" w:sz="4" w:space="0" w:color="000000"/>
              <w:bottom w:val="single" w:sz="4" w:space="0" w:color="000000"/>
              <w:right w:val="single" w:sz="4" w:space="0" w:color="000000"/>
            </w:tcBorders>
          </w:tcPr>
          <w:p w14:paraId="4DFCF549" w14:textId="77777777" w:rsidR="006E7430" w:rsidRDefault="00000000">
            <w:pPr>
              <w:jc w:val="center"/>
            </w:pPr>
            <w:r>
              <w:lastRenderedPageBreak/>
              <w:t>II BBA (HCM)</w:t>
            </w:r>
          </w:p>
        </w:tc>
      </w:tr>
      <w:tr w:rsidR="006E7430" w14:paraId="352F48E1" w14:textId="77777777">
        <w:trPr>
          <w:trHeight w:val="638"/>
        </w:trPr>
        <w:tc>
          <w:tcPr>
            <w:tcW w:w="1777" w:type="dxa"/>
            <w:tcBorders>
              <w:top w:val="single" w:sz="4" w:space="0" w:color="000000"/>
              <w:left w:val="single" w:sz="4" w:space="0" w:color="000000"/>
              <w:bottom w:val="single" w:sz="4" w:space="0" w:color="000000"/>
              <w:right w:val="single" w:sz="4" w:space="0" w:color="000000"/>
            </w:tcBorders>
          </w:tcPr>
          <w:p w14:paraId="45403DB5" w14:textId="77777777" w:rsidR="006E7430" w:rsidRDefault="006E7430"/>
        </w:tc>
        <w:tc>
          <w:tcPr>
            <w:tcW w:w="8889" w:type="dxa"/>
            <w:gridSpan w:val="2"/>
            <w:tcBorders>
              <w:top w:val="single" w:sz="4" w:space="0" w:color="000000"/>
              <w:left w:val="single" w:sz="4" w:space="0" w:color="000000"/>
              <w:bottom w:val="single" w:sz="4" w:space="0" w:color="000000"/>
              <w:right w:val="single" w:sz="4" w:space="0" w:color="000000"/>
            </w:tcBorders>
          </w:tcPr>
          <w:p w14:paraId="4C8C15DB" w14:textId="77777777" w:rsidR="006E7430" w:rsidRDefault="00000000">
            <w:pPr>
              <w:jc w:val="center"/>
            </w:pPr>
            <w:proofErr w:type="gramStart"/>
            <w:r>
              <w:t>CHANGE  MANAGEMENT</w:t>
            </w:r>
            <w:proofErr w:type="gramEnd"/>
          </w:p>
        </w:tc>
      </w:tr>
      <w:tr w:rsidR="006E7430" w14:paraId="2BECED5F" w14:textId="77777777">
        <w:trPr>
          <w:trHeight w:val="642"/>
        </w:trPr>
        <w:tc>
          <w:tcPr>
            <w:tcW w:w="1777" w:type="dxa"/>
            <w:tcBorders>
              <w:top w:val="single" w:sz="4" w:space="0" w:color="000000"/>
              <w:left w:val="single" w:sz="4" w:space="0" w:color="000000"/>
              <w:bottom w:val="single" w:sz="4" w:space="0" w:color="000000"/>
              <w:right w:val="single" w:sz="4" w:space="0" w:color="000000"/>
            </w:tcBorders>
          </w:tcPr>
          <w:p w14:paraId="720B9CCD" w14:textId="77777777" w:rsidR="006E7430" w:rsidRDefault="00000000">
            <w:r>
              <w:t>III SEM</w:t>
            </w:r>
          </w:p>
        </w:tc>
        <w:tc>
          <w:tcPr>
            <w:tcW w:w="4850" w:type="dxa"/>
            <w:tcBorders>
              <w:top w:val="single" w:sz="4" w:space="0" w:color="000000"/>
              <w:left w:val="single" w:sz="4" w:space="0" w:color="000000"/>
              <w:bottom w:val="single" w:sz="4" w:space="0" w:color="000000"/>
              <w:right w:val="single" w:sz="4" w:space="0" w:color="000000"/>
            </w:tcBorders>
          </w:tcPr>
          <w:p w14:paraId="428B6619" w14:textId="77777777" w:rsidR="006E7430" w:rsidRDefault="00000000">
            <w:pPr>
              <w:jc w:val="center"/>
            </w:pPr>
            <w:r>
              <w:t>TIME: 2 Hours</w:t>
            </w:r>
          </w:p>
        </w:tc>
        <w:tc>
          <w:tcPr>
            <w:tcW w:w="4039" w:type="dxa"/>
            <w:tcBorders>
              <w:top w:val="single" w:sz="4" w:space="0" w:color="000000"/>
              <w:left w:val="single" w:sz="4" w:space="0" w:color="000000"/>
              <w:bottom w:val="single" w:sz="4" w:space="0" w:color="000000"/>
              <w:right w:val="single" w:sz="4" w:space="0" w:color="000000"/>
            </w:tcBorders>
          </w:tcPr>
          <w:p w14:paraId="78D8B036" w14:textId="77777777" w:rsidR="006E7430" w:rsidRDefault="00000000">
            <w:r>
              <w:t>Max marks:50</w:t>
            </w:r>
            <w:r>
              <w:tab/>
              <w:t>Credits: 4</w:t>
            </w:r>
          </w:p>
        </w:tc>
      </w:tr>
    </w:tbl>
    <w:p w14:paraId="3B5B22C3" w14:textId="77777777" w:rsidR="006E7430" w:rsidRDefault="006E7430">
      <w:pPr>
        <w:rPr>
          <w:b/>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29"/>
        <w:gridCol w:w="9356"/>
      </w:tblGrid>
      <w:tr w:rsidR="006E7430" w14:paraId="510CD64B" w14:textId="77777777">
        <w:trPr>
          <w:trHeight w:val="638"/>
        </w:trPr>
        <w:tc>
          <w:tcPr>
            <w:tcW w:w="1329" w:type="dxa"/>
            <w:tcBorders>
              <w:top w:val="single" w:sz="4" w:space="0" w:color="000000"/>
              <w:left w:val="single" w:sz="4" w:space="0" w:color="000000"/>
              <w:bottom w:val="single" w:sz="4" w:space="0" w:color="000000"/>
              <w:right w:val="single" w:sz="4" w:space="0" w:color="000000"/>
            </w:tcBorders>
          </w:tcPr>
          <w:p w14:paraId="32517718" w14:textId="77777777" w:rsidR="006E7430" w:rsidRDefault="006E7430"/>
        </w:tc>
        <w:tc>
          <w:tcPr>
            <w:tcW w:w="9356" w:type="dxa"/>
            <w:tcBorders>
              <w:top w:val="single" w:sz="4" w:space="0" w:color="000000"/>
              <w:left w:val="single" w:sz="4" w:space="0" w:color="000000"/>
              <w:bottom w:val="single" w:sz="4" w:space="0" w:color="000000"/>
              <w:right w:val="single" w:sz="4" w:space="0" w:color="000000"/>
            </w:tcBorders>
          </w:tcPr>
          <w:p w14:paraId="7A52AEE7" w14:textId="77777777" w:rsidR="006E7430" w:rsidRDefault="006E7430"/>
        </w:tc>
      </w:tr>
      <w:tr w:rsidR="006E7430" w14:paraId="6E3781C5" w14:textId="77777777">
        <w:trPr>
          <w:trHeight w:val="1277"/>
        </w:trPr>
        <w:tc>
          <w:tcPr>
            <w:tcW w:w="1329" w:type="dxa"/>
            <w:tcBorders>
              <w:top w:val="single" w:sz="4" w:space="0" w:color="000000"/>
              <w:left w:val="single" w:sz="4" w:space="0" w:color="000000"/>
              <w:bottom w:val="single" w:sz="4" w:space="0" w:color="000000"/>
              <w:right w:val="single" w:sz="4" w:space="0" w:color="000000"/>
            </w:tcBorders>
          </w:tcPr>
          <w:p w14:paraId="7485D72E" w14:textId="77777777" w:rsidR="006E7430" w:rsidRDefault="006E7430">
            <w:pPr>
              <w:rPr>
                <w:b/>
              </w:rPr>
            </w:pPr>
          </w:p>
          <w:p w14:paraId="4D9CFB0B" w14:textId="77777777" w:rsidR="006E7430" w:rsidRDefault="00000000">
            <w:pPr>
              <w:rPr>
                <w:b/>
              </w:rPr>
            </w:pPr>
            <w:r>
              <w:rPr>
                <w:b/>
              </w:rPr>
              <w:t>UNIT I</w:t>
            </w:r>
          </w:p>
        </w:tc>
        <w:tc>
          <w:tcPr>
            <w:tcW w:w="9356" w:type="dxa"/>
            <w:tcBorders>
              <w:top w:val="single" w:sz="4" w:space="0" w:color="000000"/>
              <w:left w:val="single" w:sz="4" w:space="0" w:color="000000"/>
              <w:bottom w:val="single" w:sz="4" w:space="0" w:color="000000"/>
              <w:right w:val="single" w:sz="4" w:space="0" w:color="000000"/>
            </w:tcBorders>
          </w:tcPr>
          <w:p w14:paraId="1A57AE3D" w14:textId="77777777" w:rsidR="006E7430" w:rsidRDefault="00000000">
            <w:pPr>
              <w:pStyle w:val="Heading1"/>
              <w:ind w:left="-5"/>
              <w:rPr>
                <w:sz w:val="20"/>
                <w:szCs w:val="20"/>
              </w:rPr>
            </w:pPr>
            <w:r>
              <w:rPr>
                <w:sz w:val="20"/>
                <w:szCs w:val="20"/>
              </w:rPr>
              <w:t xml:space="preserve">ORGANIZATIONAL CHANGE </w:t>
            </w:r>
          </w:p>
          <w:p w14:paraId="30C41A73" w14:textId="77777777" w:rsidR="006E7430" w:rsidRDefault="00000000">
            <w:pPr>
              <w:ind w:left="17"/>
            </w:pPr>
            <w:r>
              <w:t xml:space="preserve">Concept and Significance; Managing Change; Concept of </w:t>
            </w:r>
            <w:proofErr w:type="spellStart"/>
            <w:r>
              <w:t>Analysing</w:t>
            </w:r>
            <w:proofErr w:type="spellEnd"/>
            <w:r>
              <w:t xml:space="preserve"> the different factors in the Environment driving change; Perspectives on Change: Contingency; Resource Dependence; Population Ecology; Implications of Change to organizations</w:t>
            </w:r>
          </w:p>
        </w:tc>
      </w:tr>
      <w:tr w:rsidR="006E7430" w14:paraId="6A982793" w14:textId="77777777">
        <w:trPr>
          <w:trHeight w:val="1281"/>
        </w:trPr>
        <w:tc>
          <w:tcPr>
            <w:tcW w:w="1329" w:type="dxa"/>
            <w:tcBorders>
              <w:top w:val="single" w:sz="4" w:space="0" w:color="000000"/>
              <w:left w:val="single" w:sz="4" w:space="0" w:color="000000"/>
              <w:bottom w:val="single" w:sz="4" w:space="0" w:color="000000"/>
              <w:right w:val="single" w:sz="4" w:space="0" w:color="000000"/>
            </w:tcBorders>
          </w:tcPr>
          <w:p w14:paraId="627A5428" w14:textId="77777777" w:rsidR="006E7430" w:rsidRDefault="006E7430">
            <w:pPr>
              <w:rPr>
                <w:b/>
              </w:rPr>
            </w:pPr>
          </w:p>
          <w:p w14:paraId="09FB6A76" w14:textId="77777777" w:rsidR="006E7430" w:rsidRDefault="00000000">
            <w:pPr>
              <w:rPr>
                <w:b/>
              </w:rPr>
            </w:pPr>
            <w:r>
              <w:rPr>
                <w:b/>
              </w:rPr>
              <w:t>UNIT II</w:t>
            </w:r>
          </w:p>
        </w:tc>
        <w:tc>
          <w:tcPr>
            <w:tcW w:w="9356" w:type="dxa"/>
            <w:tcBorders>
              <w:top w:val="single" w:sz="4" w:space="0" w:color="000000"/>
              <w:left w:val="single" w:sz="4" w:space="0" w:color="000000"/>
              <w:bottom w:val="single" w:sz="4" w:space="0" w:color="000000"/>
              <w:right w:val="single" w:sz="4" w:space="0" w:color="000000"/>
            </w:tcBorders>
          </w:tcPr>
          <w:p w14:paraId="0D2FE1E0" w14:textId="77777777" w:rsidR="006E7430" w:rsidRDefault="00000000">
            <w:pPr>
              <w:ind w:left="17"/>
            </w:pPr>
            <w:r>
              <w:t xml:space="preserve">II TYPES OF CHANGE  </w:t>
            </w:r>
          </w:p>
          <w:p w14:paraId="00F8F9EA" w14:textId="77777777" w:rsidR="006E7430" w:rsidRDefault="00000000">
            <w:pPr>
              <w:ind w:left="17"/>
            </w:pPr>
            <w:r>
              <w:t>Continuous or Incremental Change, Discontinuous or Radial Change, Participative Change and Directive Change; Change agents; Levels of Change- Knowledge Changes, Attitudinal Changes, Individual Behaviour Changes and Organizational Performance Changes</w:t>
            </w:r>
          </w:p>
        </w:tc>
      </w:tr>
      <w:tr w:rsidR="006E7430" w14:paraId="45EBB543" w14:textId="77777777">
        <w:trPr>
          <w:trHeight w:val="1276"/>
        </w:trPr>
        <w:tc>
          <w:tcPr>
            <w:tcW w:w="1329" w:type="dxa"/>
            <w:tcBorders>
              <w:top w:val="single" w:sz="4" w:space="0" w:color="000000"/>
              <w:left w:val="single" w:sz="4" w:space="0" w:color="000000"/>
              <w:bottom w:val="single" w:sz="4" w:space="0" w:color="000000"/>
              <w:right w:val="single" w:sz="4" w:space="0" w:color="000000"/>
            </w:tcBorders>
          </w:tcPr>
          <w:p w14:paraId="6A331AA0" w14:textId="77777777" w:rsidR="006E7430" w:rsidRDefault="006E7430">
            <w:pPr>
              <w:rPr>
                <w:b/>
              </w:rPr>
            </w:pPr>
          </w:p>
          <w:p w14:paraId="45916AD4" w14:textId="77777777" w:rsidR="006E7430" w:rsidRDefault="00000000">
            <w:pPr>
              <w:rPr>
                <w:b/>
              </w:rPr>
            </w:pPr>
            <w:r>
              <w:rPr>
                <w:b/>
              </w:rPr>
              <w:t>UNIT III</w:t>
            </w:r>
          </w:p>
        </w:tc>
        <w:tc>
          <w:tcPr>
            <w:tcW w:w="9356" w:type="dxa"/>
            <w:tcBorders>
              <w:top w:val="single" w:sz="4" w:space="0" w:color="000000"/>
              <w:left w:val="single" w:sz="4" w:space="0" w:color="000000"/>
              <w:bottom w:val="single" w:sz="4" w:space="0" w:color="000000"/>
              <w:right w:val="single" w:sz="4" w:space="0" w:color="000000"/>
            </w:tcBorders>
          </w:tcPr>
          <w:p w14:paraId="76BC26C5" w14:textId="77777777" w:rsidR="006E7430" w:rsidRDefault="00000000">
            <w:pPr>
              <w:spacing w:line="357" w:lineRule="auto"/>
            </w:pPr>
            <w:r>
              <w:t xml:space="preserve">IMPLEMENTING CHANGE  </w:t>
            </w:r>
          </w:p>
          <w:p w14:paraId="2B285904" w14:textId="77777777" w:rsidR="006E7430" w:rsidRDefault="00000000">
            <w:pPr>
              <w:spacing w:line="357" w:lineRule="auto"/>
            </w:pPr>
            <w:r>
              <w:t xml:space="preserve">Steps in the process of change- Establishing a New Direction for the Organization, Setting up of Change Teams, Change agents. Resistance to change – causes of resistance and dealing with resistance to change.  Aligning Structure, Systems and Resources, </w:t>
            </w:r>
            <w:proofErr w:type="gramStart"/>
            <w:r>
              <w:t>Removing road</w:t>
            </w:r>
            <w:proofErr w:type="gramEnd"/>
            <w:r>
              <w:t xml:space="preserve"> Blocks. Theory of Force Field Analysis, Absorbing Changes into Organization.  </w:t>
            </w:r>
          </w:p>
        </w:tc>
      </w:tr>
      <w:tr w:rsidR="006E7430" w14:paraId="36B63113" w14:textId="77777777">
        <w:trPr>
          <w:trHeight w:val="1276"/>
        </w:trPr>
        <w:tc>
          <w:tcPr>
            <w:tcW w:w="1329" w:type="dxa"/>
            <w:tcBorders>
              <w:top w:val="single" w:sz="4" w:space="0" w:color="000000"/>
              <w:left w:val="single" w:sz="4" w:space="0" w:color="000000"/>
              <w:bottom w:val="single" w:sz="4" w:space="0" w:color="000000"/>
              <w:right w:val="single" w:sz="4" w:space="0" w:color="000000"/>
            </w:tcBorders>
          </w:tcPr>
          <w:p w14:paraId="7E9597C3" w14:textId="77777777" w:rsidR="006E7430" w:rsidRDefault="00000000">
            <w:pPr>
              <w:rPr>
                <w:b/>
              </w:rPr>
            </w:pPr>
            <w:r>
              <w:rPr>
                <w:b/>
              </w:rPr>
              <w:t>UNIT IV</w:t>
            </w:r>
          </w:p>
        </w:tc>
        <w:tc>
          <w:tcPr>
            <w:tcW w:w="9356" w:type="dxa"/>
            <w:tcBorders>
              <w:top w:val="single" w:sz="4" w:space="0" w:color="000000"/>
              <w:left w:val="single" w:sz="4" w:space="0" w:color="000000"/>
              <w:bottom w:val="single" w:sz="4" w:space="0" w:color="000000"/>
              <w:right w:val="single" w:sz="4" w:space="0" w:color="000000"/>
            </w:tcBorders>
          </w:tcPr>
          <w:p w14:paraId="4BEC1E88" w14:textId="77777777" w:rsidR="006E7430" w:rsidRDefault="00000000">
            <w:pPr>
              <w:ind w:left="17"/>
            </w:pPr>
            <w:r>
              <w:t xml:space="preserve">IV HR AND TECHNOLOGICAL CHANGE </w:t>
            </w:r>
          </w:p>
          <w:p w14:paraId="3C5C29A3" w14:textId="77777777" w:rsidR="006E7430" w:rsidRDefault="00000000">
            <w:pPr>
              <w:ind w:left="17"/>
            </w:pPr>
            <w:r>
              <w:t xml:space="preserve">Introduction special features of new technology, organizational implications of technological change, Emerging profile HR in the management of Change. Employee Empowerment, Emotional Intelligence, </w:t>
            </w:r>
            <w:proofErr w:type="gramStart"/>
            <w:r>
              <w:t>Managing</w:t>
            </w:r>
            <w:proofErr w:type="gramEnd"/>
            <w:r>
              <w:t xml:space="preserve"> work stress for enhancing   employee productivity.</w:t>
            </w:r>
          </w:p>
        </w:tc>
      </w:tr>
      <w:tr w:rsidR="006E7430" w14:paraId="3EA488B3" w14:textId="77777777">
        <w:trPr>
          <w:trHeight w:val="1276"/>
        </w:trPr>
        <w:tc>
          <w:tcPr>
            <w:tcW w:w="1329" w:type="dxa"/>
            <w:tcBorders>
              <w:top w:val="single" w:sz="4" w:space="0" w:color="000000"/>
              <w:left w:val="single" w:sz="4" w:space="0" w:color="000000"/>
              <w:bottom w:val="single" w:sz="4" w:space="0" w:color="000000"/>
              <w:right w:val="single" w:sz="4" w:space="0" w:color="000000"/>
            </w:tcBorders>
          </w:tcPr>
          <w:p w14:paraId="06857E19" w14:textId="77777777" w:rsidR="006E7430" w:rsidRDefault="00000000">
            <w:pPr>
              <w:rPr>
                <w:b/>
              </w:rPr>
            </w:pPr>
            <w:r>
              <w:rPr>
                <w:b/>
              </w:rPr>
              <w:t>UNIT V</w:t>
            </w:r>
          </w:p>
        </w:tc>
        <w:tc>
          <w:tcPr>
            <w:tcW w:w="9356" w:type="dxa"/>
            <w:tcBorders>
              <w:top w:val="single" w:sz="4" w:space="0" w:color="000000"/>
              <w:left w:val="single" w:sz="4" w:space="0" w:color="000000"/>
              <w:bottom w:val="single" w:sz="4" w:space="0" w:color="000000"/>
              <w:right w:val="single" w:sz="4" w:space="0" w:color="000000"/>
            </w:tcBorders>
          </w:tcPr>
          <w:p w14:paraId="4A43308A" w14:textId="77777777" w:rsidR="006E7430" w:rsidRDefault="00000000">
            <w:pPr>
              <w:ind w:left="17"/>
            </w:pPr>
            <w:r>
              <w:t xml:space="preserve">ORGANIZATIONAL DEVELOPMENT (OD)  </w:t>
            </w:r>
          </w:p>
          <w:p w14:paraId="0EAA0576" w14:textId="77777777" w:rsidR="006E7430" w:rsidRDefault="00000000">
            <w:pPr>
              <w:ind w:left="17"/>
            </w:pPr>
            <w:r>
              <w:t xml:space="preserve">Concept and Evolution, significance. OD Interventions- Diagnostic Activities, Team Building, Sensitivity Training, Third Party and Inter Group Interventions, Educational and Structural Interventions. Indian Experiences of OD in Public and Private Enterprises. </w:t>
            </w:r>
          </w:p>
          <w:p w14:paraId="2BA045DA" w14:textId="77777777" w:rsidR="006E7430" w:rsidRDefault="006E7430">
            <w:pPr>
              <w:ind w:left="17"/>
            </w:pPr>
          </w:p>
        </w:tc>
      </w:tr>
    </w:tbl>
    <w:p w14:paraId="491CFFF6" w14:textId="77777777" w:rsidR="006E7430" w:rsidRDefault="006E7430">
      <w:pPr>
        <w:sectPr w:rsidR="006E7430">
          <w:type w:val="continuous"/>
          <w:pgSz w:w="12240" w:h="15840"/>
          <w:pgMar w:top="1760" w:right="425" w:bottom="280" w:left="850" w:header="720" w:footer="720" w:gutter="0"/>
          <w:cols w:space="720"/>
        </w:sectPr>
      </w:pPr>
    </w:p>
    <w:p w14:paraId="78945E66" w14:textId="77777777" w:rsidR="006E7430" w:rsidRDefault="00000000">
      <w:r>
        <w:lastRenderedPageBreak/>
        <w:t>CO-PO Mapping:</w:t>
      </w:r>
    </w:p>
    <w:p w14:paraId="6EF66DAE" w14:textId="77777777" w:rsidR="006E7430" w:rsidRDefault="00000000">
      <w:r>
        <w:t>(1: Slight [Low</w:t>
      </w:r>
      <w:proofErr w:type="gramStart"/>
      <w:r>
        <w:t>];  2</w:t>
      </w:r>
      <w:proofErr w:type="gramEnd"/>
      <w:r>
        <w:t>: Moderate [Medium</w:t>
      </w:r>
      <w:proofErr w:type="gramStart"/>
      <w:r>
        <w:t>];  3</w:t>
      </w:r>
      <w:proofErr w:type="gramEnd"/>
      <w:r>
        <w:t>: Substantial [High</w:t>
      </w:r>
      <w:proofErr w:type="gramStart"/>
      <w:r>
        <w:t>],  '</w:t>
      </w:r>
      <w:proofErr w:type="gramEnd"/>
      <w:r>
        <w:t>-</w:t>
      </w:r>
      <w:proofErr w:type="gramStart"/>
      <w:r>
        <w:t>' :</w:t>
      </w:r>
      <w:proofErr w:type="gramEnd"/>
      <w:r>
        <w:t xml:space="preserve"> No Correlation)</w:t>
      </w:r>
    </w:p>
    <w:p w14:paraId="7EDAAB83" w14:textId="77777777" w:rsidR="006E7430" w:rsidRDefault="006E7430">
      <w:pPr>
        <w:rPr>
          <w:b/>
        </w:rPr>
      </w:pPr>
    </w:p>
    <w:tbl>
      <w:tblPr>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57"/>
        <w:gridCol w:w="423"/>
        <w:gridCol w:w="571"/>
        <w:gridCol w:w="490"/>
        <w:gridCol w:w="490"/>
        <w:gridCol w:w="576"/>
        <w:gridCol w:w="490"/>
        <w:gridCol w:w="422"/>
        <w:gridCol w:w="408"/>
        <w:gridCol w:w="495"/>
        <w:gridCol w:w="576"/>
        <w:gridCol w:w="572"/>
        <w:gridCol w:w="658"/>
        <w:gridCol w:w="577"/>
        <w:gridCol w:w="735"/>
        <w:gridCol w:w="740"/>
        <w:gridCol w:w="644"/>
      </w:tblGrid>
      <w:tr w:rsidR="006E7430" w14:paraId="0BCA404C" w14:textId="77777777">
        <w:trPr>
          <w:trHeight w:val="364"/>
        </w:trPr>
        <w:tc>
          <w:tcPr>
            <w:tcW w:w="557" w:type="dxa"/>
            <w:tcBorders>
              <w:top w:val="single" w:sz="4" w:space="0" w:color="000000"/>
              <w:left w:val="single" w:sz="4" w:space="0" w:color="000000"/>
              <w:bottom w:val="single" w:sz="4" w:space="0" w:color="000000"/>
              <w:right w:val="single" w:sz="4" w:space="0" w:color="000000"/>
            </w:tcBorders>
            <w:shd w:val="clear" w:color="auto" w:fill="92D050"/>
          </w:tcPr>
          <w:p w14:paraId="25F2B1CF" w14:textId="77777777" w:rsidR="006E7430" w:rsidRDefault="006E7430"/>
        </w:tc>
        <w:tc>
          <w:tcPr>
            <w:tcW w:w="423" w:type="dxa"/>
            <w:tcBorders>
              <w:top w:val="single" w:sz="4" w:space="0" w:color="000000"/>
              <w:left w:val="single" w:sz="4" w:space="0" w:color="000000"/>
              <w:bottom w:val="single" w:sz="4" w:space="0" w:color="000000"/>
              <w:right w:val="single" w:sz="4" w:space="0" w:color="000000"/>
            </w:tcBorders>
            <w:shd w:val="clear" w:color="auto" w:fill="92D050"/>
          </w:tcPr>
          <w:p w14:paraId="6A9C175B" w14:textId="77777777" w:rsidR="006E7430" w:rsidRDefault="00000000">
            <w:r>
              <w:t>PO1</w:t>
            </w:r>
          </w:p>
        </w:tc>
        <w:tc>
          <w:tcPr>
            <w:tcW w:w="571" w:type="dxa"/>
            <w:tcBorders>
              <w:top w:val="single" w:sz="4" w:space="0" w:color="000000"/>
              <w:left w:val="single" w:sz="4" w:space="0" w:color="000000"/>
              <w:bottom w:val="single" w:sz="4" w:space="0" w:color="000000"/>
              <w:right w:val="single" w:sz="4" w:space="0" w:color="000000"/>
            </w:tcBorders>
            <w:shd w:val="clear" w:color="auto" w:fill="92D050"/>
          </w:tcPr>
          <w:p w14:paraId="0138F101" w14:textId="77777777" w:rsidR="006E7430" w:rsidRDefault="00000000">
            <w:r>
              <w:t>PO2</w:t>
            </w:r>
          </w:p>
        </w:tc>
        <w:tc>
          <w:tcPr>
            <w:tcW w:w="490" w:type="dxa"/>
            <w:tcBorders>
              <w:top w:val="single" w:sz="4" w:space="0" w:color="000000"/>
              <w:left w:val="single" w:sz="4" w:space="0" w:color="000000"/>
              <w:bottom w:val="single" w:sz="4" w:space="0" w:color="000000"/>
              <w:right w:val="single" w:sz="4" w:space="0" w:color="000000"/>
            </w:tcBorders>
            <w:shd w:val="clear" w:color="auto" w:fill="92D050"/>
          </w:tcPr>
          <w:p w14:paraId="008258E8" w14:textId="77777777" w:rsidR="006E7430" w:rsidRDefault="00000000">
            <w:r>
              <w:t>PO3</w:t>
            </w:r>
          </w:p>
        </w:tc>
        <w:tc>
          <w:tcPr>
            <w:tcW w:w="490" w:type="dxa"/>
            <w:tcBorders>
              <w:top w:val="single" w:sz="4" w:space="0" w:color="000000"/>
              <w:left w:val="single" w:sz="4" w:space="0" w:color="000000"/>
              <w:bottom w:val="single" w:sz="4" w:space="0" w:color="000000"/>
              <w:right w:val="single" w:sz="4" w:space="0" w:color="000000"/>
            </w:tcBorders>
            <w:shd w:val="clear" w:color="auto" w:fill="92D050"/>
          </w:tcPr>
          <w:p w14:paraId="23996FD6" w14:textId="77777777" w:rsidR="006E7430" w:rsidRDefault="00000000">
            <w:r>
              <w:t>PO4</w:t>
            </w:r>
          </w:p>
        </w:tc>
        <w:tc>
          <w:tcPr>
            <w:tcW w:w="576" w:type="dxa"/>
            <w:tcBorders>
              <w:top w:val="single" w:sz="4" w:space="0" w:color="000000"/>
              <w:left w:val="single" w:sz="4" w:space="0" w:color="000000"/>
              <w:bottom w:val="single" w:sz="4" w:space="0" w:color="000000"/>
              <w:right w:val="single" w:sz="4" w:space="0" w:color="000000"/>
            </w:tcBorders>
            <w:shd w:val="clear" w:color="auto" w:fill="92D050"/>
          </w:tcPr>
          <w:p w14:paraId="50642284" w14:textId="77777777" w:rsidR="006E7430" w:rsidRDefault="00000000">
            <w:r>
              <w:t>PO5</w:t>
            </w:r>
          </w:p>
        </w:tc>
        <w:tc>
          <w:tcPr>
            <w:tcW w:w="490" w:type="dxa"/>
            <w:tcBorders>
              <w:top w:val="single" w:sz="4" w:space="0" w:color="000000"/>
              <w:left w:val="single" w:sz="4" w:space="0" w:color="000000"/>
              <w:bottom w:val="single" w:sz="4" w:space="0" w:color="000000"/>
              <w:right w:val="single" w:sz="4" w:space="0" w:color="000000"/>
            </w:tcBorders>
            <w:shd w:val="clear" w:color="auto" w:fill="92D050"/>
          </w:tcPr>
          <w:p w14:paraId="2C8D153B" w14:textId="77777777" w:rsidR="006E7430" w:rsidRDefault="00000000">
            <w:r>
              <w:t>PO6</w:t>
            </w:r>
          </w:p>
        </w:tc>
        <w:tc>
          <w:tcPr>
            <w:tcW w:w="422" w:type="dxa"/>
            <w:tcBorders>
              <w:top w:val="single" w:sz="4" w:space="0" w:color="000000"/>
              <w:left w:val="single" w:sz="4" w:space="0" w:color="000000"/>
              <w:bottom w:val="single" w:sz="4" w:space="0" w:color="000000"/>
              <w:right w:val="single" w:sz="4" w:space="0" w:color="000000"/>
            </w:tcBorders>
            <w:shd w:val="clear" w:color="auto" w:fill="92D050"/>
          </w:tcPr>
          <w:p w14:paraId="3B74508D" w14:textId="77777777" w:rsidR="006E7430" w:rsidRDefault="00000000">
            <w:r>
              <w:t>PO7</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Pr>
          <w:p w14:paraId="7842FC13" w14:textId="77777777" w:rsidR="006E7430" w:rsidRDefault="00000000">
            <w:r>
              <w:t>PO8</w:t>
            </w:r>
          </w:p>
        </w:tc>
        <w:tc>
          <w:tcPr>
            <w:tcW w:w="495" w:type="dxa"/>
            <w:tcBorders>
              <w:top w:val="single" w:sz="4" w:space="0" w:color="000000"/>
              <w:left w:val="single" w:sz="4" w:space="0" w:color="000000"/>
              <w:bottom w:val="single" w:sz="4" w:space="0" w:color="000000"/>
              <w:right w:val="single" w:sz="4" w:space="0" w:color="000000"/>
            </w:tcBorders>
            <w:shd w:val="clear" w:color="auto" w:fill="92D050"/>
          </w:tcPr>
          <w:p w14:paraId="3CCD505A" w14:textId="77777777" w:rsidR="006E7430" w:rsidRDefault="00000000">
            <w:r>
              <w:t>PO9</w:t>
            </w:r>
          </w:p>
        </w:tc>
        <w:tc>
          <w:tcPr>
            <w:tcW w:w="576" w:type="dxa"/>
            <w:tcBorders>
              <w:top w:val="single" w:sz="4" w:space="0" w:color="000000"/>
              <w:left w:val="single" w:sz="4" w:space="0" w:color="000000"/>
              <w:bottom w:val="single" w:sz="4" w:space="0" w:color="000000"/>
              <w:right w:val="single" w:sz="4" w:space="0" w:color="000000"/>
            </w:tcBorders>
            <w:shd w:val="clear" w:color="auto" w:fill="92D050"/>
          </w:tcPr>
          <w:p w14:paraId="2B905275" w14:textId="77777777" w:rsidR="006E7430" w:rsidRDefault="00000000">
            <w:r>
              <w:t>PO10</w:t>
            </w:r>
          </w:p>
        </w:tc>
        <w:tc>
          <w:tcPr>
            <w:tcW w:w="572" w:type="dxa"/>
            <w:tcBorders>
              <w:top w:val="single" w:sz="4" w:space="0" w:color="000000"/>
              <w:left w:val="single" w:sz="4" w:space="0" w:color="000000"/>
              <w:bottom w:val="single" w:sz="4" w:space="0" w:color="000000"/>
              <w:right w:val="single" w:sz="4" w:space="0" w:color="000000"/>
            </w:tcBorders>
            <w:shd w:val="clear" w:color="auto" w:fill="00AEEE"/>
          </w:tcPr>
          <w:p w14:paraId="5AB80A19" w14:textId="77777777" w:rsidR="006E7430" w:rsidRDefault="00000000">
            <w:r>
              <w:t>PSO1</w:t>
            </w:r>
          </w:p>
        </w:tc>
        <w:tc>
          <w:tcPr>
            <w:tcW w:w="658" w:type="dxa"/>
            <w:tcBorders>
              <w:top w:val="single" w:sz="4" w:space="0" w:color="000000"/>
              <w:left w:val="single" w:sz="4" w:space="0" w:color="000000"/>
              <w:bottom w:val="single" w:sz="4" w:space="0" w:color="000000"/>
              <w:right w:val="single" w:sz="4" w:space="0" w:color="000000"/>
            </w:tcBorders>
            <w:shd w:val="clear" w:color="auto" w:fill="00AEEE"/>
          </w:tcPr>
          <w:p w14:paraId="616858BE" w14:textId="77777777" w:rsidR="006E7430" w:rsidRDefault="00000000">
            <w:r>
              <w:t>PSO2</w:t>
            </w:r>
          </w:p>
        </w:tc>
        <w:tc>
          <w:tcPr>
            <w:tcW w:w="577" w:type="dxa"/>
            <w:tcBorders>
              <w:top w:val="single" w:sz="4" w:space="0" w:color="000000"/>
              <w:left w:val="single" w:sz="4" w:space="0" w:color="000000"/>
              <w:bottom w:val="single" w:sz="4" w:space="0" w:color="000000"/>
              <w:right w:val="single" w:sz="4" w:space="0" w:color="000000"/>
            </w:tcBorders>
            <w:shd w:val="clear" w:color="auto" w:fill="00AEEE"/>
          </w:tcPr>
          <w:p w14:paraId="7B214DEE" w14:textId="77777777" w:rsidR="006E7430" w:rsidRDefault="00000000">
            <w:r>
              <w:t>PSO3</w:t>
            </w:r>
          </w:p>
        </w:tc>
        <w:tc>
          <w:tcPr>
            <w:tcW w:w="735" w:type="dxa"/>
            <w:tcBorders>
              <w:top w:val="single" w:sz="4" w:space="0" w:color="000000"/>
              <w:left w:val="single" w:sz="4" w:space="0" w:color="000000"/>
              <w:bottom w:val="single" w:sz="4" w:space="0" w:color="000000"/>
              <w:right w:val="single" w:sz="4" w:space="0" w:color="000000"/>
            </w:tcBorders>
            <w:shd w:val="clear" w:color="auto" w:fill="00AEEE"/>
          </w:tcPr>
          <w:p w14:paraId="47B7ACA8" w14:textId="77777777" w:rsidR="006E7430" w:rsidRDefault="00000000">
            <w:r>
              <w:t>PSO4</w:t>
            </w:r>
          </w:p>
        </w:tc>
        <w:tc>
          <w:tcPr>
            <w:tcW w:w="740" w:type="dxa"/>
            <w:tcBorders>
              <w:top w:val="single" w:sz="4" w:space="0" w:color="000000"/>
              <w:left w:val="single" w:sz="4" w:space="0" w:color="000000"/>
              <w:bottom w:val="single" w:sz="4" w:space="0" w:color="000000"/>
              <w:right w:val="single" w:sz="4" w:space="0" w:color="000000"/>
            </w:tcBorders>
            <w:shd w:val="clear" w:color="auto" w:fill="00AEEE"/>
          </w:tcPr>
          <w:p w14:paraId="6C6772FC" w14:textId="77777777" w:rsidR="006E7430" w:rsidRDefault="00000000">
            <w:r>
              <w:t>PSO5</w:t>
            </w:r>
          </w:p>
        </w:tc>
        <w:tc>
          <w:tcPr>
            <w:tcW w:w="644" w:type="dxa"/>
            <w:tcBorders>
              <w:top w:val="single" w:sz="4" w:space="0" w:color="000000"/>
              <w:left w:val="single" w:sz="4" w:space="0" w:color="000000"/>
              <w:bottom w:val="single" w:sz="4" w:space="0" w:color="000000"/>
              <w:right w:val="nil"/>
            </w:tcBorders>
            <w:shd w:val="clear" w:color="auto" w:fill="00AEEE"/>
          </w:tcPr>
          <w:p w14:paraId="57B31219" w14:textId="77777777" w:rsidR="006E7430" w:rsidRDefault="00000000">
            <w:r>
              <w:t>PSO6</w:t>
            </w:r>
          </w:p>
        </w:tc>
      </w:tr>
      <w:tr w:rsidR="006E7430" w14:paraId="7B4664DE" w14:textId="77777777">
        <w:trPr>
          <w:trHeight w:val="369"/>
        </w:trPr>
        <w:tc>
          <w:tcPr>
            <w:tcW w:w="557" w:type="dxa"/>
            <w:tcBorders>
              <w:top w:val="single" w:sz="4" w:space="0" w:color="000000"/>
              <w:left w:val="single" w:sz="4" w:space="0" w:color="000000"/>
              <w:bottom w:val="single" w:sz="4" w:space="0" w:color="000000"/>
              <w:right w:val="single" w:sz="4" w:space="0" w:color="000000"/>
            </w:tcBorders>
            <w:shd w:val="clear" w:color="auto" w:fill="E2B8B7"/>
          </w:tcPr>
          <w:p w14:paraId="691156B5" w14:textId="77777777" w:rsidR="006E7430" w:rsidRDefault="00000000">
            <w:r>
              <w:t>CO1</w:t>
            </w:r>
          </w:p>
        </w:tc>
        <w:tc>
          <w:tcPr>
            <w:tcW w:w="423" w:type="dxa"/>
            <w:tcBorders>
              <w:top w:val="single" w:sz="4" w:space="0" w:color="000000"/>
              <w:left w:val="single" w:sz="4" w:space="0" w:color="000000"/>
              <w:bottom w:val="single" w:sz="4" w:space="0" w:color="000000"/>
              <w:right w:val="single" w:sz="4" w:space="0" w:color="000000"/>
            </w:tcBorders>
          </w:tcPr>
          <w:p w14:paraId="5938594F" w14:textId="77777777" w:rsidR="006E7430" w:rsidRDefault="00000000">
            <w:r>
              <w:t>3</w:t>
            </w:r>
          </w:p>
        </w:tc>
        <w:tc>
          <w:tcPr>
            <w:tcW w:w="571" w:type="dxa"/>
            <w:tcBorders>
              <w:top w:val="single" w:sz="4" w:space="0" w:color="000000"/>
              <w:left w:val="single" w:sz="4" w:space="0" w:color="000000"/>
              <w:bottom w:val="single" w:sz="4" w:space="0" w:color="000000"/>
              <w:right w:val="single" w:sz="4" w:space="0" w:color="000000"/>
            </w:tcBorders>
          </w:tcPr>
          <w:p w14:paraId="61C719B1" w14:textId="77777777" w:rsidR="006E7430" w:rsidRDefault="00000000">
            <w:r>
              <w:t>3</w:t>
            </w:r>
          </w:p>
        </w:tc>
        <w:tc>
          <w:tcPr>
            <w:tcW w:w="490" w:type="dxa"/>
            <w:tcBorders>
              <w:top w:val="single" w:sz="4" w:space="0" w:color="000000"/>
              <w:left w:val="single" w:sz="4" w:space="0" w:color="000000"/>
              <w:bottom w:val="single" w:sz="4" w:space="0" w:color="000000"/>
              <w:right w:val="single" w:sz="4" w:space="0" w:color="000000"/>
            </w:tcBorders>
          </w:tcPr>
          <w:p w14:paraId="2E318E04" w14:textId="77777777" w:rsidR="006E7430" w:rsidRDefault="00000000">
            <w:r>
              <w:t>2</w:t>
            </w:r>
          </w:p>
        </w:tc>
        <w:tc>
          <w:tcPr>
            <w:tcW w:w="490" w:type="dxa"/>
            <w:tcBorders>
              <w:top w:val="single" w:sz="4" w:space="0" w:color="000000"/>
              <w:left w:val="single" w:sz="4" w:space="0" w:color="000000"/>
              <w:bottom w:val="single" w:sz="4" w:space="0" w:color="000000"/>
              <w:right w:val="single" w:sz="4" w:space="0" w:color="000000"/>
            </w:tcBorders>
          </w:tcPr>
          <w:p w14:paraId="3E220CD0" w14:textId="77777777" w:rsidR="006E7430" w:rsidRDefault="00000000">
            <w:r>
              <w:t>3</w:t>
            </w:r>
          </w:p>
        </w:tc>
        <w:tc>
          <w:tcPr>
            <w:tcW w:w="576" w:type="dxa"/>
            <w:tcBorders>
              <w:top w:val="single" w:sz="4" w:space="0" w:color="000000"/>
              <w:left w:val="single" w:sz="4" w:space="0" w:color="000000"/>
              <w:bottom w:val="single" w:sz="4" w:space="0" w:color="000000"/>
              <w:right w:val="single" w:sz="4" w:space="0" w:color="000000"/>
            </w:tcBorders>
          </w:tcPr>
          <w:p w14:paraId="3B526DD7" w14:textId="77777777" w:rsidR="006E7430" w:rsidRDefault="00000000">
            <w:r>
              <w:t>3</w:t>
            </w:r>
          </w:p>
        </w:tc>
        <w:tc>
          <w:tcPr>
            <w:tcW w:w="490" w:type="dxa"/>
            <w:tcBorders>
              <w:top w:val="single" w:sz="4" w:space="0" w:color="000000"/>
              <w:left w:val="single" w:sz="4" w:space="0" w:color="000000"/>
              <w:bottom w:val="single" w:sz="4" w:space="0" w:color="000000"/>
              <w:right w:val="single" w:sz="4" w:space="0" w:color="000000"/>
            </w:tcBorders>
          </w:tcPr>
          <w:p w14:paraId="644CA89F" w14:textId="77777777" w:rsidR="006E7430" w:rsidRDefault="00000000">
            <w:r>
              <w:t>3</w:t>
            </w:r>
          </w:p>
        </w:tc>
        <w:tc>
          <w:tcPr>
            <w:tcW w:w="422" w:type="dxa"/>
            <w:tcBorders>
              <w:top w:val="single" w:sz="4" w:space="0" w:color="000000"/>
              <w:left w:val="single" w:sz="4" w:space="0" w:color="000000"/>
              <w:bottom w:val="single" w:sz="4" w:space="0" w:color="000000"/>
              <w:right w:val="single" w:sz="4" w:space="0" w:color="000000"/>
            </w:tcBorders>
          </w:tcPr>
          <w:p w14:paraId="6BEDBB98" w14:textId="77777777" w:rsidR="006E7430" w:rsidRDefault="00000000">
            <w:r>
              <w:t>1</w:t>
            </w:r>
          </w:p>
        </w:tc>
        <w:tc>
          <w:tcPr>
            <w:tcW w:w="408" w:type="dxa"/>
            <w:tcBorders>
              <w:top w:val="single" w:sz="4" w:space="0" w:color="000000"/>
              <w:left w:val="single" w:sz="4" w:space="0" w:color="000000"/>
              <w:bottom w:val="single" w:sz="4" w:space="0" w:color="000000"/>
              <w:right w:val="single" w:sz="4" w:space="0" w:color="000000"/>
            </w:tcBorders>
          </w:tcPr>
          <w:p w14:paraId="1A429C46" w14:textId="77777777" w:rsidR="006E7430" w:rsidRDefault="00000000">
            <w:r>
              <w:t>2</w:t>
            </w:r>
          </w:p>
        </w:tc>
        <w:tc>
          <w:tcPr>
            <w:tcW w:w="495" w:type="dxa"/>
            <w:tcBorders>
              <w:top w:val="single" w:sz="4" w:space="0" w:color="000000"/>
              <w:left w:val="single" w:sz="4" w:space="0" w:color="000000"/>
              <w:bottom w:val="single" w:sz="4" w:space="0" w:color="000000"/>
              <w:right w:val="single" w:sz="4" w:space="0" w:color="000000"/>
            </w:tcBorders>
          </w:tcPr>
          <w:p w14:paraId="0871EC32" w14:textId="77777777" w:rsidR="006E7430" w:rsidRDefault="00000000">
            <w:r>
              <w:t>2</w:t>
            </w:r>
          </w:p>
        </w:tc>
        <w:tc>
          <w:tcPr>
            <w:tcW w:w="576" w:type="dxa"/>
            <w:tcBorders>
              <w:top w:val="single" w:sz="4" w:space="0" w:color="000000"/>
              <w:left w:val="single" w:sz="4" w:space="0" w:color="000000"/>
              <w:bottom w:val="single" w:sz="4" w:space="0" w:color="000000"/>
              <w:right w:val="single" w:sz="4" w:space="0" w:color="000000"/>
            </w:tcBorders>
          </w:tcPr>
          <w:p w14:paraId="157EE793" w14:textId="77777777" w:rsidR="006E7430" w:rsidRDefault="00000000">
            <w:r>
              <w:t>3</w:t>
            </w:r>
          </w:p>
        </w:tc>
        <w:tc>
          <w:tcPr>
            <w:tcW w:w="572" w:type="dxa"/>
            <w:tcBorders>
              <w:top w:val="single" w:sz="4" w:space="0" w:color="000000"/>
              <w:left w:val="single" w:sz="4" w:space="0" w:color="000000"/>
              <w:bottom w:val="single" w:sz="4" w:space="0" w:color="000000"/>
              <w:right w:val="single" w:sz="4" w:space="0" w:color="000000"/>
            </w:tcBorders>
          </w:tcPr>
          <w:p w14:paraId="4086A8BA" w14:textId="77777777" w:rsidR="006E7430" w:rsidRDefault="00000000">
            <w:r>
              <w:t>2</w:t>
            </w:r>
          </w:p>
        </w:tc>
        <w:tc>
          <w:tcPr>
            <w:tcW w:w="658" w:type="dxa"/>
            <w:tcBorders>
              <w:top w:val="single" w:sz="4" w:space="0" w:color="000000"/>
              <w:left w:val="single" w:sz="4" w:space="0" w:color="000000"/>
              <w:bottom w:val="single" w:sz="4" w:space="0" w:color="000000"/>
              <w:right w:val="single" w:sz="4" w:space="0" w:color="000000"/>
            </w:tcBorders>
          </w:tcPr>
          <w:p w14:paraId="0903B580" w14:textId="77777777" w:rsidR="006E7430" w:rsidRDefault="00000000">
            <w:r>
              <w:t>3</w:t>
            </w:r>
          </w:p>
        </w:tc>
        <w:tc>
          <w:tcPr>
            <w:tcW w:w="577" w:type="dxa"/>
            <w:tcBorders>
              <w:top w:val="single" w:sz="4" w:space="0" w:color="000000"/>
              <w:left w:val="single" w:sz="4" w:space="0" w:color="000000"/>
              <w:bottom w:val="single" w:sz="4" w:space="0" w:color="000000"/>
              <w:right w:val="single" w:sz="4" w:space="0" w:color="000000"/>
            </w:tcBorders>
          </w:tcPr>
          <w:p w14:paraId="6E569F60" w14:textId="77777777" w:rsidR="006E7430" w:rsidRDefault="00000000">
            <w:r>
              <w:t>2</w:t>
            </w:r>
          </w:p>
        </w:tc>
        <w:tc>
          <w:tcPr>
            <w:tcW w:w="735" w:type="dxa"/>
            <w:tcBorders>
              <w:top w:val="single" w:sz="4" w:space="0" w:color="000000"/>
              <w:left w:val="single" w:sz="4" w:space="0" w:color="000000"/>
              <w:bottom w:val="single" w:sz="4" w:space="0" w:color="000000"/>
              <w:right w:val="single" w:sz="4" w:space="0" w:color="000000"/>
            </w:tcBorders>
          </w:tcPr>
          <w:p w14:paraId="0C2D28B4" w14:textId="77777777" w:rsidR="006E7430" w:rsidRDefault="00000000">
            <w:r>
              <w:t>3</w:t>
            </w:r>
          </w:p>
        </w:tc>
        <w:tc>
          <w:tcPr>
            <w:tcW w:w="740" w:type="dxa"/>
            <w:tcBorders>
              <w:top w:val="single" w:sz="4" w:space="0" w:color="000000"/>
              <w:left w:val="single" w:sz="4" w:space="0" w:color="000000"/>
              <w:bottom w:val="single" w:sz="4" w:space="0" w:color="000000"/>
              <w:right w:val="single" w:sz="4" w:space="0" w:color="000000"/>
            </w:tcBorders>
          </w:tcPr>
          <w:p w14:paraId="3B7F3A90" w14:textId="77777777" w:rsidR="006E7430" w:rsidRDefault="00000000">
            <w:r>
              <w:t>2</w:t>
            </w:r>
          </w:p>
        </w:tc>
        <w:tc>
          <w:tcPr>
            <w:tcW w:w="644" w:type="dxa"/>
            <w:tcBorders>
              <w:top w:val="single" w:sz="4" w:space="0" w:color="000000"/>
              <w:left w:val="single" w:sz="4" w:space="0" w:color="000000"/>
              <w:bottom w:val="single" w:sz="4" w:space="0" w:color="000000"/>
              <w:right w:val="nil"/>
            </w:tcBorders>
          </w:tcPr>
          <w:p w14:paraId="1AF6707E" w14:textId="77777777" w:rsidR="006E7430" w:rsidRDefault="00000000">
            <w:r>
              <w:t>2</w:t>
            </w:r>
          </w:p>
        </w:tc>
      </w:tr>
      <w:tr w:rsidR="006E7430" w14:paraId="10D3C965" w14:textId="77777777">
        <w:trPr>
          <w:trHeight w:val="364"/>
        </w:trPr>
        <w:tc>
          <w:tcPr>
            <w:tcW w:w="557" w:type="dxa"/>
            <w:tcBorders>
              <w:top w:val="single" w:sz="4" w:space="0" w:color="000000"/>
              <w:left w:val="single" w:sz="4" w:space="0" w:color="000000"/>
              <w:bottom w:val="single" w:sz="4" w:space="0" w:color="000000"/>
              <w:right w:val="single" w:sz="4" w:space="0" w:color="000000"/>
            </w:tcBorders>
            <w:shd w:val="clear" w:color="auto" w:fill="E2B8B7"/>
          </w:tcPr>
          <w:p w14:paraId="56988358" w14:textId="77777777" w:rsidR="006E7430" w:rsidRDefault="00000000">
            <w:r>
              <w:t>CO2</w:t>
            </w:r>
          </w:p>
        </w:tc>
        <w:tc>
          <w:tcPr>
            <w:tcW w:w="423" w:type="dxa"/>
            <w:tcBorders>
              <w:top w:val="single" w:sz="4" w:space="0" w:color="000000"/>
              <w:left w:val="single" w:sz="4" w:space="0" w:color="000000"/>
              <w:bottom w:val="single" w:sz="4" w:space="0" w:color="000000"/>
              <w:right w:val="single" w:sz="4" w:space="0" w:color="000000"/>
            </w:tcBorders>
          </w:tcPr>
          <w:p w14:paraId="33F3B9FC" w14:textId="77777777" w:rsidR="006E7430" w:rsidRDefault="00000000">
            <w:r>
              <w:t>3</w:t>
            </w:r>
          </w:p>
        </w:tc>
        <w:tc>
          <w:tcPr>
            <w:tcW w:w="571" w:type="dxa"/>
            <w:tcBorders>
              <w:top w:val="single" w:sz="4" w:space="0" w:color="000000"/>
              <w:left w:val="single" w:sz="4" w:space="0" w:color="000000"/>
              <w:bottom w:val="single" w:sz="4" w:space="0" w:color="000000"/>
              <w:right w:val="single" w:sz="4" w:space="0" w:color="000000"/>
            </w:tcBorders>
          </w:tcPr>
          <w:p w14:paraId="2832CB6B" w14:textId="77777777" w:rsidR="006E7430" w:rsidRDefault="00000000">
            <w:r>
              <w:t>2</w:t>
            </w:r>
          </w:p>
        </w:tc>
        <w:tc>
          <w:tcPr>
            <w:tcW w:w="490" w:type="dxa"/>
            <w:tcBorders>
              <w:top w:val="single" w:sz="4" w:space="0" w:color="000000"/>
              <w:left w:val="single" w:sz="4" w:space="0" w:color="000000"/>
              <w:bottom w:val="single" w:sz="4" w:space="0" w:color="000000"/>
              <w:right w:val="single" w:sz="4" w:space="0" w:color="000000"/>
            </w:tcBorders>
          </w:tcPr>
          <w:p w14:paraId="3FB29DAA" w14:textId="77777777" w:rsidR="006E7430" w:rsidRDefault="00000000">
            <w:r>
              <w:t>3</w:t>
            </w:r>
          </w:p>
        </w:tc>
        <w:tc>
          <w:tcPr>
            <w:tcW w:w="490" w:type="dxa"/>
            <w:tcBorders>
              <w:top w:val="single" w:sz="4" w:space="0" w:color="000000"/>
              <w:left w:val="single" w:sz="4" w:space="0" w:color="000000"/>
              <w:bottom w:val="single" w:sz="4" w:space="0" w:color="000000"/>
              <w:right w:val="single" w:sz="4" w:space="0" w:color="000000"/>
            </w:tcBorders>
          </w:tcPr>
          <w:p w14:paraId="42575BC6" w14:textId="77777777" w:rsidR="006E7430" w:rsidRDefault="00000000">
            <w:r>
              <w:t>3</w:t>
            </w:r>
          </w:p>
        </w:tc>
        <w:tc>
          <w:tcPr>
            <w:tcW w:w="576" w:type="dxa"/>
            <w:tcBorders>
              <w:top w:val="single" w:sz="4" w:space="0" w:color="000000"/>
              <w:left w:val="single" w:sz="4" w:space="0" w:color="000000"/>
              <w:bottom w:val="single" w:sz="4" w:space="0" w:color="000000"/>
              <w:right w:val="single" w:sz="4" w:space="0" w:color="000000"/>
            </w:tcBorders>
          </w:tcPr>
          <w:p w14:paraId="2C688CAE" w14:textId="77777777" w:rsidR="006E7430" w:rsidRDefault="00000000">
            <w:r>
              <w:t>2</w:t>
            </w:r>
          </w:p>
        </w:tc>
        <w:tc>
          <w:tcPr>
            <w:tcW w:w="490" w:type="dxa"/>
            <w:tcBorders>
              <w:top w:val="single" w:sz="4" w:space="0" w:color="000000"/>
              <w:left w:val="single" w:sz="4" w:space="0" w:color="000000"/>
              <w:bottom w:val="single" w:sz="4" w:space="0" w:color="000000"/>
              <w:right w:val="single" w:sz="4" w:space="0" w:color="000000"/>
            </w:tcBorders>
          </w:tcPr>
          <w:p w14:paraId="41E9A935" w14:textId="77777777" w:rsidR="006E7430" w:rsidRDefault="00000000">
            <w:r>
              <w:t>3</w:t>
            </w:r>
          </w:p>
        </w:tc>
        <w:tc>
          <w:tcPr>
            <w:tcW w:w="422" w:type="dxa"/>
            <w:tcBorders>
              <w:top w:val="single" w:sz="4" w:space="0" w:color="000000"/>
              <w:left w:val="single" w:sz="4" w:space="0" w:color="000000"/>
              <w:bottom w:val="single" w:sz="4" w:space="0" w:color="000000"/>
              <w:right w:val="single" w:sz="4" w:space="0" w:color="000000"/>
            </w:tcBorders>
          </w:tcPr>
          <w:p w14:paraId="3C0D205C" w14:textId="77777777" w:rsidR="006E7430" w:rsidRDefault="00000000">
            <w:r>
              <w:t>3</w:t>
            </w:r>
          </w:p>
        </w:tc>
        <w:tc>
          <w:tcPr>
            <w:tcW w:w="408" w:type="dxa"/>
            <w:tcBorders>
              <w:top w:val="single" w:sz="4" w:space="0" w:color="000000"/>
              <w:left w:val="single" w:sz="4" w:space="0" w:color="000000"/>
              <w:bottom w:val="single" w:sz="4" w:space="0" w:color="000000"/>
              <w:right w:val="single" w:sz="4" w:space="0" w:color="000000"/>
            </w:tcBorders>
          </w:tcPr>
          <w:p w14:paraId="5E9F358C" w14:textId="77777777" w:rsidR="006E7430" w:rsidRDefault="00000000">
            <w:r>
              <w:t>1</w:t>
            </w:r>
          </w:p>
        </w:tc>
        <w:tc>
          <w:tcPr>
            <w:tcW w:w="495" w:type="dxa"/>
            <w:tcBorders>
              <w:top w:val="single" w:sz="4" w:space="0" w:color="000000"/>
              <w:left w:val="single" w:sz="4" w:space="0" w:color="000000"/>
              <w:bottom w:val="single" w:sz="4" w:space="0" w:color="000000"/>
              <w:right w:val="single" w:sz="4" w:space="0" w:color="000000"/>
            </w:tcBorders>
          </w:tcPr>
          <w:p w14:paraId="1CD62AAE" w14:textId="77777777" w:rsidR="006E7430" w:rsidRDefault="00000000">
            <w:r>
              <w:t>3</w:t>
            </w:r>
          </w:p>
        </w:tc>
        <w:tc>
          <w:tcPr>
            <w:tcW w:w="576" w:type="dxa"/>
            <w:tcBorders>
              <w:top w:val="single" w:sz="4" w:space="0" w:color="000000"/>
              <w:left w:val="single" w:sz="4" w:space="0" w:color="000000"/>
              <w:bottom w:val="single" w:sz="4" w:space="0" w:color="000000"/>
              <w:right w:val="single" w:sz="4" w:space="0" w:color="000000"/>
            </w:tcBorders>
          </w:tcPr>
          <w:p w14:paraId="5F30217D" w14:textId="77777777" w:rsidR="006E7430" w:rsidRDefault="00000000">
            <w:r>
              <w:t>3</w:t>
            </w:r>
          </w:p>
        </w:tc>
        <w:tc>
          <w:tcPr>
            <w:tcW w:w="572" w:type="dxa"/>
            <w:tcBorders>
              <w:top w:val="single" w:sz="4" w:space="0" w:color="000000"/>
              <w:left w:val="single" w:sz="4" w:space="0" w:color="000000"/>
              <w:bottom w:val="single" w:sz="4" w:space="0" w:color="000000"/>
              <w:right w:val="single" w:sz="4" w:space="0" w:color="000000"/>
            </w:tcBorders>
          </w:tcPr>
          <w:p w14:paraId="54818ECD" w14:textId="77777777" w:rsidR="006E7430" w:rsidRDefault="00000000">
            <w:r>
              <w:t>3</w:t>
            </w:r>
          </w:p>
        </w:tc>
        <w:tc>
          <w:tcPr>
            <w:tcW w:w="658" w:type="dxa"/>
            <w:tcBorders>
              <w:top w:val="single" w:sz="4" w:space="0" w:color="000000"/>
              <w:left w:val="single" w:sz="4" w:space="0" w:color="000000"/>
              <w:bottom w:val="single" w:sz="4" w:space="0" w:color="000000"/>
              <w:right w:val="single" w:sz="4" w:space="0" w:color="000000"/>
            </w:tcBorders>
          </w:tcPr>
          <w:p w14:paraId="095038E0" w14:textId="77777777" w:rsidR="006E7430" w:rsidRDefault="00000000">
            <w:r>
              <w:t>2</w:t>
            </w:r>
          </w:p>
        </w:tc>
        <w:tc>
          <w:tcPr>
            <w:tcW w:w="577" w:type="dxa"/>
            <w:tcBorders>
              <w:top w:val="single" w:sz="4" w:space="0" w:color="000000"/>
              <w:left w:val="single" w:sz="4" w:space="0" w:color="000000"/>
              <w:bottom w:val="single" w:sz="4" w:space="0" w:color="000000"/>
              <w:right w:val="single" w:sz="4" w:space="0" w:color="000000"/>
            </w:tcBorders>
          </w:tcPr>
          <w:p w14:paraId="65A29A27" w14:textId="77777777" w:rsidR="006E7430" w:rsidRDefault="00000000">
            <w:r>
              <w:t>1</w:t>
            </w:r>
          </w:p>
        </w:tc>
        <w:tc>
          <w:tcPr>
            <w:tcW w:w="735" w:type="dxa"/>
            <w:tcBorders>
              <w:top w:val="single" w:sz="4" w:space="0" w:color="000000"/>
              <w:left w:val="single" w:sz="4" w:space="0" w:color="000000"/>
              <w:bottom w:val="single" w:sz="4" w:space="0" w:color="000000"/>
              <w:right w:val="single" w:sz="4" w:space="0" w:color="000000"/>
            </w:tcBorders>
          </w:tcPr>
          <w:p w14:paraId="2A00AD86" w14:textId="77777777" w:rsidR="006E7430" w:rsidRDefault="00000000">
            <w:r>
              <w:t>3</w:t>
            </w:r>
          </w:p>
        </w:tc>
        <w:tc>
          <w:tcPr>
            <w:tcW w:w="740" w:type="dxa"/>
            <w:tcBorders>
              <w:top w:val="single" w:sz="4" w:space="0" w:color="000000"/>
              <w:left w:val="single" w:sz="4" w:space="0" w:color="000000"/>
              <w:bottom w:val="single" w:sz="4" w:space="0" w:color="000000"/>
              <w:right w:val="single" w:sz="4" w:space="0" w:color="000000"/>
            </w:tcBorders>
          </w:tcPr>
          <w:p w14:paraId="770DC1F9" w14:textId="77777777" w:rsidR="006E7430" w:rsidRDefault="00000000">
            <w:r>
              <w:t>1</w:t>
            </w:r>
          </w:p>
        </w:tc>
        <w:tc>
          <w:tcPr>
            <w:tcW w:w="644" w:type="dxa"/>
            <w:tcBorders>
              <w:top w:val="single" w:sz="4" w:space="0" w:color="000000"/>
              <w:left w:val="single" w:sz="4" w:space="0" w:color="000000"/>
              <w:bottom w:val="single" w:sz="4" w:space="0" w:color="000000"/>
              <w:right w:val="nil"/>
            </w:tcBorders>
          </w:tcPr>
          <w:p w14:paraId="65D7548E" w14:textId="77777777" w:rsidR="006E7430" w:rsidRDefault="00000000">
            <w:r>
              <w:t>3</w:t>
            </w:r>
          </w:p>
        </w:tc>
      </w:tr>
      <w:tr w:rsidR="006E7430" w14:paraId="6D16B7B8" w14:textId="77777777">
        <w:trPr>
          <w:trHeight w:val="364"/>
        </w:trPr>
        <w:tc>
          <w:tcPr>
            <w:tcW w:w="557" w:type="dxa"/>
            <w:tcBorders>
              <w:top w:val="single" w:sz="4" w:space="0" w:color="000000"/>
              <w:left w:val="single" w:sz="4" w:space="0" w:color="000000"/>
              <w:bottom w:val="single" w:sz="6" w:space="0" w:color="000000"/>
              <w:right w:val="single" w:sz="4" w:space="0" w:color="000000"/>
            </w:tcBorders>
            <w:shd w:val="clear" w:color="auto" w:fill="E2B8B7"/>
          </w:tcPr>
          <w:p w14:paraId="27E1DA32" w14:textId="77777777" w:rsidR="006E7430" w:rsidRDefault="00000000">
            <w:r>
              <w:t>CO3</w:t>
            </w:r>
          </w:p>
        </w:tc>
        <w:tc>
          <w:tcPr>
            <w:tcW w:w="423" w:type="dxa"/>
            <w:tcBorders>
              <w:top w:val="single" w:sz="4" w:space="0" w:color="000000"/>
              <w:left w:val="single" w:sz="4" w:space="0" w:color="000000"/>
              <w:bottom w:val="single" w:sz="6" w:space="0" w:color="000000"/>
              <w:right w:val="single" w:sz="4" w:space="0" w:color="000000"/>
            </w:tcBorders>
          </w:tcPr>
          <w:p w14:paraId="1E7C73FA" w14:textId="77777777" w:rsidR="006E7430" w:rsidRDefault="00000000">
            <w:r>
              <w:t>2</w:t>
            </w:r>
          </w:p>
        </w:tc>
        <w:tc>
          <w:tcPr>
            <w:tcW w:w="571" w:type="dxa"/>
            <w:tcBorders>
              <w:top w:val="single" w:sz="4" w:space="0" w:color="000000"/>
              <w:left w:val="single" w:sz="4" w:space="0" w:color="000000"/>
              <w:bottom w:val="single" w:sz="6" w:space="0" w:color="000000"/>
              <w:right w:val="single" w:sz="4" w:space="0" w:color="000000"/>
            </w:tcBorders>
          </w:tcPr>
          <w:p w14:paraId="277A000F" w14:textId="77777777" w:rsidR="006E7430" w:rsidRDefault="00000000">
            <w:r>
              <w:t>3</w:t>
            </w:r>
          </w:p>
        </w:tc>
        <w:tc>
          <w:tcPr>
            <w:tcW w:w="490" w:type="dxa"/>
            <w:tcBorders>
              <w:top w:val="single" w:sz="4" w:space="0" w:color="000000"/>
              <w:left w:val="single" w:sz="4" w:space="0" w:color="000000"/>
              <w:bottom w:val="single" w:sz="6" w:space="0" w:color="000000"/>
              <w:right w:val="single" w:sz="4" w:space="0" w:color="000000"/>
            </w:tcBorders>
          </w:tcPr>
          <w:p w14:paraId="0E6108CF" w14:textId="77777777" w:rsidR="006E7430" w:rsidRDefault="00000000">
            <w:r>
              <w:t>2</w:t>
            </w:r>
          </w:p>
        </w:tc>
        <w:tc>
          <w:tcPr>
            <w:tcW w:w="490" w:type="dxa"/>
            <w:tcBorders>
              <w:top w:val="single" w:sz="4" w:space="0" w:color="000000"/>
              <w:left w:val="single" w:sz="4" w:space="0" w:color="000000"/>
              <w:bottom w:val="single" w:sz="6" w:space="0" w:color="000000"/>
              <w:right w:val="single" w:sz="4" w:space="0" w:color="000000"/>
            </w:tcBorders>
          </w:tcPr>
          <w:p w14:paraId="3B9B9A02" w14:textId="77777777" w:rsidR="006E7430" w:rsidRDefault="00000000">
            <w:r>
              <w:t>3</w:t>
            </w:r>
          </w:p>
        </w:tc>
        <w:tc>
          <w:tcPr>
            <w:tcW w:w="576" w:type="dxa"/>
            <w:tcBorders>
              <w:top w:val="single" w:sz="4" w:space="0" w:color="000000"/>
              <w:left w:val="single" w:sz="4" w:space="0" w:color="000000"/>
              <w:bottom w:val="single" w:sz="6" w:space="0" w:color="000000"/>
              <w:right w:val="single" w:sz="4" w:space="0" w:color="000000"/>
            </w:tcBorders>
          </w:tcPr>
          <w:p w14:paraId="5B700A07" w14:textId="77777777" w:rsidR="006E7430" w:rsidRDefault="00000000">
            <w:r>
              <w:t>2</w:t>
            </w:r>
          </w:p>
        </w:tc>
        <w:tc>
          <w:tcPr>
            <w:tcW w:w="490" w:type="dxa"/>
            <w:tcBorders>
              <w:top w:val="single" w:sz="4" w:space="0" w:color="000000"/>
              <w:left w:val="single" w:sz="4" w:space="0" w:color="000000"/>
              <w:bottom w:val="single" w:sz="6" w:space="0" w:color="000000"/>
              <w:right w:val="single" w:sz="4" w:space="0" w:color="000000"/>
            </w:tcBorders>
          </w:tcPr>
          <w:p w14:paraId="743D9D6F" w14:textId="77777777" w:rsidR="006E7430" w:rsidRDefault="00000000">
            <w:r>
              <w:t>3</w:t>
            </w:r>
          </w:p>
        </w:tc>
        <w:tc>
          <w:tcPr>
            <w:tcW w:w="422" w:type="dxa"/>
            <w:tcBorders>
              <w:top w:val="single" w:sz="4" w:space="0" w:color="000000"/>
              <w:left w:val="single" w:sz="4" w:space="0" w:color="000000"/>
              <w:bottom w:val="single" w:sz="6" w:space="0" w:color="000000"/>
              <w:right w:val="single" w:sz="4" w:space="0" w:color="000000"/>
            </w:tcBorders>
          </w:tcPr>
          <w:p w14:paraId="7ACDA4EE" w14:textId="77777777" w:rsidR="006E7430" w:rsidRDefault="00000000">
            <w:r>
              <w:t>2</w:t>
            </w:r>
          </w:p>
        </w:tc>
        <w:tc>
          <w:tcPr>
            <w:tcW w:w="408" w:type="dxa"/>
            <w:tcBorders>
              <w:top w:val="single" w:sz="4" w:space="0" w:color="000000"/>
              <w:left w:val="single" w:sz="4" w:space="0" w:color="000000"/>
              <w:bottom w:val="single" w:sz="6" w:space="0" w:color="000000"/>
              <w:right w:val="single" w:sz="4" w:space="0" w:color="000000"/>
            </w:tcBorders>
          </w:tcPr>
          <w:p w14:paraId="3E3D372C" w14:textId="77777777" w:rsidR="006E7430" w:rsidRDefault="00000000">
            <w:r>
              <w:t>2</w:t>
            </w:r>
          </w:p>
        </w:tc>
        <w:tc>
          <w:tcPr>
            <w:tcW w:w="495" w:type="dxa"/>
            <w:tcBorders>
              <w:top w:val="single" w:sz="4" w:space="0" w:color="000000"/>
              <w:left w:val="single" w:sz="4" w:space="0" w:color="000000"/>
              <w:bottom w:val="single" w:sz="6" w:space="0" w:color="000000"/>
              <w:right w:val="single" w:sz="4" w:space="0" w:color="000000"/>
            </w:tcBorders>
          </w:tcPr>
          <w:p w14:paraId="4D7A5E70" w14:textId="77777777" w:rsidR="006E7430" w:rsidRDefault="00000000">
            <w:r>
              <w:t>2</w:t>
            </w:r>
          </w:p>
        </w:tc>
        <w:tc>
          <w:tcPr>
            <w:tcW w:w="576" w:type="dxa"/>
            <w:tcBorders>
              <w:top w:val="single" w:sz="4" w:space="0" w:color="000000"/>
              <w:left w:val="single" w:sz="4" w:space="0" w:color="000000"/>
              <w:bottom w:val="single" w:sz="6" w:space="0" w:color="000000"/>
              <w:right w:val="single" w:sz="4" w:space="0" w:color="000000"/>
            </w:tcBorders>
          </w:tcPr>
          <w:p w14:paraId="6A85C527" w14:textId="77777777" w:rsidR="006E7430" w:rsidRDefault="00000000">
            <w:r>
              <w:t>3</w:t>
            </w:r>
          </w:p>
        </w:tc>
        <w:tc>
          <w:tcPr>
            <w:tcW w:w="572" w:type="dxa"/>
            <w:tcBorders>
              <w:top w:val="single" w:sz="4" w:space="0" w:color="000000"/>
              <w:left w:val="single" w:sz="4" w:space="0" w:color="000000"/>
              <w:bottom w:val="single" w:sz="6" w:space="0" w:color="000000"/>
              <w:right w:val="single" w:sz="4" w:space="0" w:color="000000"/>
            </w:tcBorders>
          </w:tcPr>
          <w:p w14:paraId="28E95A89" w14:textId="77777777" w:rsidR="006E7430" w:rsidRDefault="00000000">
            <w:r>
              <w:t>2</w:t>
            </w:r>
          </w:p>
        </w:tc>
        <w:tc>
          <w:tcPr>
            <w:tcW w:w="658" w:type="dxa"/>
            <w:tcBorders>
              <w:top w:val="single" w:sz="4" w:space="0" w:color="000000"/>
              <w:left w:val="single" w:sz="4" w:space="0" w:color="000000"/>
              <w:bottom w:val="single" w:sz="6" w:space="0" w:color="000000"/>
              <w:right w:val="single" w:sz="4" w:space="0" w:color="000000"/>
            </w:tcBorders>
          </w:tcPr>
          <w:p w14:paraId="1B430CCB" w14:textId="77777777" w:rsidR="006E7430" w:rsidRDefault="00000000">
            <w:r>
              <w:t>2</w:t>
            </w:r>
          </w:p>
        </w:tc>
        <w:tc>
          <w:tcPr>
            <w:tcW w:w="577" w:type="dxa"/>
            <w:tcBorders>
              <w:top w:val="single" w:sz="4" w:space="0" w:color="000000"/>
              <w:left w:val="single" w:sz="4" w:space="0" w:color="000000"/>
              <w:bottom w:val="single" w:sz="6" w:space="0" w:color="000000"/>
              <w:right w:val="single" w:sz="4" w:space="0" w:color="000000"/>
            </w:tcBorders>
          </w:tcPr>
          <w:p w14:paraId="764E851C" w14:textId="77777777" w:rsidR="006E7430" w:rsidRDefault="00000000">
            <w:r>
              <w:t>3</w:t>
            </w:r>
          </w:p>
        </w:tc>
        <w:tc>
          <w:tcPr>
            <w:tcW w:w="735" w:type="dxa"/>
            <w:tcBorders>
              <w:top w:val="single" w:sz="4" w:space="0" w:color="000000"/>
              <w:left w:val="single" w:sz="4" w:space="0" w:color="000000"/>
              <w:bottom w:val="single" w:sz="6" w:space="0" w:color="000000"/>
              <w:right w:val="single" w:sz="4" w:space="0" w:color="000000"/>
            </w:tcBorders>
          </w:tcPr>
          <w:p w14:paraId="3D557A4F" w14:textId="77777777" w:rsidR="006E7430" w:rsidRDefault="00000000">
            <w:r>
              <w:t>2</w:t>
            </w:r>
          </w:p>
        </w:tc>
        <w:tc>
          <w:tcPr>
            <w:tcW w:w="740" w:type="dxa"/>
            <w:tcBorders>
              <w:top w:val="single" w:sz="4" w:space="0" w:color="000000"/>
              <w:left w:val="single" w:sz="4" w:space="0" w:color="000000"/>
              <w:bottom w:val="single" w:sz="6" w:space="0" w:color="000000"/>
              <w:right w:val="single" w:sz="4" w:space="0" w:color="000000"/>
            </w:tcBorders>
          </w:tcPr>
          <w:p w14:paraId="1341FB59" w14:textId="77777777" w:rsidR="006E7430" w:rsidRDefault="00000000">
            <w:r>
              <w:t>2</w:t>
            </w:r>
          </w:p>
        </w:tc>
        <w:tc>
          <w:tcPr>
            <w:tcW w:w="644" w:type="dxa"/>
            <w:tcBorders>
              <w:top w:val="single" w:sz="4" w:space="0" w:color="000000"/>
              <w:left w:val="single" w:sz="4" w:space="0" w:color="000000"/>
              <w:bottom w:val="single" w:sz="6" w:space="0" w:color="000000"/>
              <w:right w:val="nil"/>
            </w:tcBorders>
          </w:tcPr>
          <w:p w14:paraId="65544638" w14:textId="77777777" w:rsidR="006E7430" w:rsidRDefault="00000000">
            <w:r>
              <w:t>1</w:t>
            </w:r>
          </w:p>
        </w:tc>
      </w:tr>
      <w:tr w:rsidR="006E7430" w14:paraId="04225F5E" w14:textId="77777777">
        <w:trPr>
          <w:trHeight w:val="369"/>
        </w:trPr>
        <w:tc>
          <w:tcPr>
            <w:tcW w:w="557" w:type="dxa"/>
            <w:tcBorders>
              <w:top w:val="single" w:sz="6" w:space="0" w:color="000000"/>
              <w:left w:val="single" w:sz="4" w:space="0" w:color="000000"/>
              <w:bottom w:val="single" w:sz="4" w:space="0" w:color="000000"/>
              <w:right w:val="single" w:sz="4" w:space="0" w:color="000000"/>
            </w:tcBorders>
            <w:shd w:val="clear" w:color="auto" w:fill="E2B8B7"/>
          </w:tcPr>
          <w:p w14:paraId="1B9304D5" w14:textId="77777777" w:rsidR="006E7430" w:rsidRDefault="00000000">
            <w:r>
              <w:t>CO4</w:t>
            </w:r>
          </w:p>
        </w:tc>
        <w:tc>
          <w:tcPr>
            <w:tcW w:w="423" w:type="dxa"/>
            <w:tcBorders>
              <w:top w:val="single" w:sz="6" w:space="0" w:color="000000"/>
              <w:left w:val="single" w:sz="4" w:space="0" w:color="000000"/>
              <w:bottom w:val="single" w:sz="4" w:space="0" w:color="000000"/>
              <w:right w:val="single" w:sz="4" w:space="0" w:color="000000"/>
            </w:tcBorders>
          </w:tcPr>
          <w:p w14:paraId="722D23F0" w14:textId="77777777" w:rsidR="006E7430" w:rsidRDefault="00000000">
            <w:r>
              <w:t>3</w:t>
            </w:r>
          </w:p>
        </w:tc>
        <w:tc>
          <w:tcPr>
            <w:tcW w:w="571" w:type="dxa"/>
            <w:tcBorders>
              <w:top w:val="single" w:sz="6" w:space="0" w:color="000000"/>
              <w:left w:val="single" w:sz="4" w:space="0" w:color="000000"/>
              <w:bottom w:val="single" w:sz="4" w:space="0" w:color="000000"/>
              <w:right w:val="single" w:sz="4" w:space="0" w:color="000000"/>
            </w:tcBorders>
          </w:tcPr>
          <w:p w14:paraId="48C88FBE" w14:textId="77777777" w:rsidR="006E7430" w:rsidRDefault="00000000">
            <w:r>
              <w:t>2</w:t>
            </w:r>
          </w:p>
        </w:tc>
        <w:tc>
          <w:tcPr>
            <w:tcW w:w="490" w:type="dxa"/>
            <w:tcBorders>
              <w:top w:val="single" w:sz="6" w:space="0" w:color="000000"/>
              <w:left w:val="single" w:sz="4" w:space="0" w:color="000000"/>
              <w:bottom w:val="single" w:sz="4" w:space="0" w:color="000000"/>
              <w:right w:val="single" w:sz="4" w:space="0" w:color="000000"/>
            </w:tcBorders>
          </w:tcPr>
          <w:p w14:paraId="513F590B" w14:textId="77777777" w:rsidR="006E7430" w:rsidRDefault="00000000">
            <w:r>
              <w:t>3</w:t>
            </w:r>
          </w:p>
        </w:tc>
        <w:tc>
          <w:tcPr>
            <w:tcW w:w="490" w:type="dxa"/>
            <w:tcBorders>
              <w:top w:val="single" w:sz="6" w:space="0" w:color="000000"/>
              <w:left w:val="single" w:sz="4" w:space="0" w:color="000000"/>
              <w:bottom w:val="single" w:sz="4" w:space="0" w:color="000000"/>
              <w:right w:val="single" w:sz="4" w:space="0" w:color="000000"/>
            </w:tcBorders>
          </w:tcPr>
          <w:p w14:paraId="0647DFDA" w14:textId="77777777" w:rsidR="006E7430" w:rsidRDefault="00000000">
            <w:r>
              <w:t>2</w:t>
            </w:r>
          </w:p>
        </w:tc>
        <w:tc>
          <w:tcPr>
            <w:tcW w:w="576" w:type="dxa"/>
            <w:tcBorders>
              <w:top w:val="single" w:sz="6" w:space="0" w:color="000000"/>
              <w:left w:val="single" w:sz="4" w:space="0" w:color="000000"/>
              <w:bottom w:val="single" w:sz="4" w:space="0" w:color="000000"/>
              <w:right w:val="single" w:sz="4" w:space="0" w:color="000000"/>
            </w:tcBorders>
          </w:tcPr>
          <w:p w14:paraId="0E637468" w14:textId="77777777" w:rsidR="006E7430" w:rsidRDefault="00000000">
            <w:r>
              <w:t>2</w:t>
            </w:r>
          </w:p>
        </w:tc>
        <w:tc>
          <w:tcPr>
            <w:tcW w:w="490" w:type="dxa"/>
            <w:tcBorders>
              <w:top w:val="single" w:sz="6" w:space="0" w:color="000000"/>
              <w:left w:val="single" w:sz="4" w:space="0" w:color="000000"/>
              <w:bottom w:val="single" w:sz="4" w:space="0" w:color="000000"/>
              <w:right w:val="single" w:sz="4" w:space="0" w:color="000000"/>
            </w:tcBorders>
          </w:tcPr>
          <w:p w14:paraId="187574D4" w14:textId="77777777" w:rsidR="006E7430" w:rsidRDefault="00000000">
            <w:r>
              <w:t>2</w:t>
            </w:r>
          </w:p>
        </w:tc>
        <w:tc>
          <w:tcPr>
            <w:tcW w:w="422" w:type="dxa"/>
            <w:tcBorders>
              <w:top w:val="single" w:sz="6" w:space="0" w:color="000000"/>
              <w:left w:val="single" w:sz="4" w:space="0" w:color="000000"/>
              <w:bottom w:val="single" w:sz="4" w:space="0" w:color="000000"/>
              <w:right w:val="single" w:sz="4" w:space="0" w:color="000000"/>
            </w:tcBorders>
          </w:tcPr>
          <w:p w14:paraId="6D0FA196" w14:textId="77777777" w:rsidR="006E7430" w:rsidRDefault="00000000">
            <w:r>
              <w:t>3</w:t>
            </w:r>
          </w:p>
        </w:tc>
        <w:tc>
          <w:tcPr>
            <w:tcW w:w="408" w:type="dxa"/>
            <w:tcBorders>
              <w:top w:val="single" w:sz="6" w:space="0" w:color="000000"/>
              <w:left w:val="single" w:sz="4" w:space="0" w:color="000000"/>
              <w:bottom w:val="single" w:sz="4" w:space="0" w:color="000000"/>
              <w:right w:val="single" w:sz="4" w:space="0" w:color="000000"/>
            </w:tcBorders>
          </w:tcPr>
          <w:p w14:paraId="0BB6D6A8" w14:textId="77777777" w:rsidR="006E7430" w:rsidRDefault="00000000">
            <w:r>
              <w:t>3</w:t>
            </w:r>
          </w:p>
        </w:tc>
        <w:tc>
          <w:tcPr>
            <w:tcW w:w="495" w:type="dxa"/>
            <w:tcBorders>
              <w:top w:val="single" w:sz="6" w:space="0" w:color="000000"/>
              <w:left w:val="single" w:sz="4" w:space="0" w:color="000000"/>
              <w:bottom w:val="single" w:sz="4" w:space="0" w:color="000000"/>
              <w:right w:val="single" w:sz="4" w:space="0" w:color="000000"/>
            </w:tcBorders>
          </w:tcPr>
          <w:p w14:paraId="00559286" w14:textId="77777777" w:rsidR="006E7430" w:rsidRDefault="00000000">
            <w:r>
              <w:t>1</w:t>
            </w:r>
          </w:p>
        </w:tc>
        <w:tc>
          <w:tcPr>
            <w:tcW w:w="576" w:type="dxa"/>
            <w:tcBorders>
              <w:top w:val="single" w:sz="6" w:space="0" w:color="000000"/>
              <w:left w:val="single" w:sz="4" w:space="0" w:color="000000"/>
              <w:bottom w:val="single" w:sz="4" w:space="0" w:color="000000"/>
              <w:right w:val="single" w:sz="4" w:space="0" w:color="000000"/>
            </w:tcBorders>
          </w:tcPr>
          <w:p w14:paraId="6DE2C797" w14:textId="77777777" w:rsidR="006E7430" w:rsidRDefault="00000000">
            <w:r>
              <w:t>1</w:t>
            </w:r>
          </w:p>
        </w:tc>
        <w:tc>
          <w:tcPr>
            <w:tcW w:w="572" w:type="dxa"/>
            <w:tcBorders>
              <w:top w:val="single" w:sz="6" w:space="0" w:color="000000"/>
              <w:left w:val="single" w:sz="4" w:space="0" w:color="000000"/>
              <w:bottom w:val="single" w:sz="4" w:space="0" w:color="000000"/>
              <w:right w:val="single" w:sz="4" w:space="0" w:color="000000"/>
            </w:tcBorders>
          </w:tcPr>
          <w:p w14:paraId="300FCC71" w14:textId="77777777" w:rsidR="006E7430" w:rsidRDefault="00000000">
            <w:r>
              <w:t>3</w:t>
            </w:r>
          </w:p>
        </w:tc>
        <w:tc>
          <w:tcPr>
            <w:tcW w:w="658" w:type="dxa"/>
            <w:tcBorders>
              <w:top w:val="single" w:sz="6" w:space="0" w:color="000000"/>
              <w:left w:val="single" w:sz="4" w:space="0" w:color="000000"/>
              <w:bottom w:val="single" w:sz="4" w:space="0" w:color="000000"/>
              <w:right w:val="single" w:sz="4" w:space="0" w:color="000000"/>
            </w:tcBorders>
          </w:tcPr>
          <w:p w14:paraId="6922D228" w14:textId="77777777" w:rsidR="006E7430" w:rsidRDefault="00000000">
            <w:r>
              <w:t>1</w:t>
            </w:r>
          </w:p>
        </w:tc>
        <w:tc>
          <w:tcPr>
            <w:tcW w:w="577" w:type="dxa"/>
            <w:tcBorders>
              <w:top w:val="single" w:sz="6" w:space="0" w:color="000000"/>
              <w:left w:val="single" w:sz="4" w:space="0" w:color="000000"/>
              <w:bottom w:val="single" w:sz="4" w:space="0" w:color="000000"/>
              <w:right w:val="single" w:sz="4" w:space="0" w:color="000000"/>
            </w:tcBorders>
          </w:tcPr>
          <w:p w14:paraId="77E530D4" w14:textId="77777777" w:rsidR="006E7430" w:rsidRDefault="00000000">
            <w:r>
              <w:t>2</w:t>
            </w:r>
          </w:p>
        </w:tc>
        <w:tc>
          <w:tcPr>
            <w:tcW w:w="735" w:type="dxa"/>
            <w:tcBorders>
              <w:top w:val="single" w:sz="6" w:space="0" w:color="000000"/>
              <w:left w:val="single" w:sz="4" w:space="0" w:color="000000"/>
              <w:bottom w:val="single" w:sz="4" w:space="0" w:color="000000"/>
              <w:right w:val="single" w:sz="4" w:space="0" w:color="000000"/>
            </w:tcBorders>
          </w:tcPr>
          <w:p w14:paraId="2E8F2F3A" w14:textId="77777777" w:rsidR="006E7430" w:rsidRDefault="00000000">
            <w:r>
              <w:t>2</w:t>
            </w:r>
          </w:p>
        </w:tc>
        <w:tc>
          <w:tcPr>
            <w:tcW w:w="740" w:type="dxa"/>
            <w:tcBorders>
              <w:top w:val="single" w:sz="6" w:space="0" w:color="000000"/>
              <w:left w:val="single" w:sz="4" w:space="0" w:color="000000"/>
              <w:bottom w:val="single" w:sz="4" w:space="0" w:color="000000"/>
              <w:right w:val="single" w:sz="4" w:space="0" w:color="000000"/>
            </w:tcBorders>
          </w:tcPr>
          <w:p w14:paraId="46138170" w14:textId="77777777" w:rsidR="006E7430" w:rsidRDefault="00000000">
            <w:r>
              <w:t>2</w:t>
            </w:r>
          </w:p>
        </w:tc>
        <w:tc>
          <w:tcPr>
            <w:tcW w:w="644" w:type="dxa"/>
            <w:tcBorders>
              <w:top w:val="single" w:sz="6" w:space="0" w:color="000000"/>
              <w:left w:val="single" w:sz="4" w:space="0" w:color="000000"/>
              <w:bottom w:val="single" w:sz="4" w:space="0" w:color="000000"/>
              <w:right w:val="nil"/>
            </w:tcBorders>
          </w:tcPr>
          <w:p w14:paraId="75597675" w14:textId="77777777" w:rsidR="006E7430" w:rsidRDefault="00000000">
            <w:r>
              <w:t>3</w:t>
            </w:r>
          </w:p>
        </w:tc>
      </w:tr>
      <w:tr w:rsidR="006E7430" w14:paraId="64A74EB4" w14:textId="77777777">
        <w:trPr>
          <w:trHeight w:val="364"/>
        </w:trPr>
        <w:tc>
          <w:tcPr>
            <w:tcW w:w="557" w:type="dxa"/>
            <w:tcBorders>
              <w:top w:val="single" w:sz="4" w:space="0" w:color="000000"/>
              <w:left w:val="single" w:sz="4" w:space="0" w:color="000000"/>
              <w:bottom w:val="single" w:sz="4" w:space="0" w:color="000000"/>
              <w:right w:val="single" w:sz="4" w:space="0" w:color="000000"/>
            </w:tcBorders>
            <w:shd w:val="clear" w:color="auto" w:fill="E2B8B7"/>
          </w:tcPr>
          <w:p w14:paraId="35B14C2D" w14:textId="77777777" w:rsidR="006E7430" w:rsidRDefault="00000000">
            <w:r>
              <w:t>CO5</w:t>
            </w:r>
          </w:p>
        </w:tc>
        <w:tc>
          <w:tcPr>
            <w:tcW w:w="423" w:type="dxa"/>
            <w:tcBorders>
              <w:top w:val="single" w:sz="4" w:space="0" w:color="000000"/>
              <w:left w:val="single" w:sz="4" w:space="0" w:color="000000"/>
              <w:bottom w:val="single" w:sz="4" w:space="0" w:color="000000"/>
              <w:right w:val="single" w:sz="4" w:space="0" w:color="000000"/>
            </w:tcBorders>
          </w:tcPr>
          <w:p w14:paraId="6DC42892" w14:textId="77777777" w:rsidR="006E7430" w:rsidRDefault="00000000">
            <w:r>
              <w:t>3</w:t>
            </w:r>
          </w:p>
        </w:tc>
        <w:tc>
          <w:tcPr>
            <w:tcW w:w="571" w:type="dxa"/>
            <w:tcBorders>
              <w:top w:val="single" w:sz="4" w:space="0" w:color="000000"/>
              <w:left w:val="single" w:sz="4" w:space="0" w:color="000000"/>
              <w:bottom w:val="single" w:sz="4" w:space="0" w:color="000000"/>
              <w:right w:val="single" w:sz="4" w:space="0" w:color="000000"/>
            </w:tcBorders>
          </w:tcPr>
          <w:p w14:paraId="19555B28" w14:textId="77777777" w:rsidR="006E7430" w:rsidRDefault="00000000">
            <w:r>
              <w:t>2</w:t>
            </w:r>
          </w:p>
        </w:tc>
        <w:tc>
          <w:tcPr>
            <w:tcW w:w="490" w:type="dxa"/>
            <w:tcBorders>
              <w:top w:val="single" w:sz="4" w:space="0" w:color="000000"/>
              <w:left w:val="single" w:sz="4" w:space="0" w:color="000000"/>
              <w:bottom w:val="single" w:sz="4" w:space="0" w:color="000000"/>
              <w:right w:val="single" w:sz="4" w:space="0" w:color="000000"/>
            </w:tcBorders>
          </w:tcPr>
          <w:p w14:paraId="7A96D995" w14:textId="77777777" w:rsidR="006E7430" w:rsidRDefault="00000000">
            <w:r>
              <w:t>3</w:t>
            </w:r>
          </w:p>
        </w:tc>
        <w:tc>
          <w:tcPr>
            <w:tcW w:w="490" w:type="dxa"/>
            <w:tcBorders>
              <w:top w:val="single" w:sz="4" w:space="0" w:color="000000"/>
              <w:left w:val="single" w:sz="4" w:space="0" w:color="000000"/>
              <w:bottom w:val="single" w:sz="4" w:space="0" w:color="000000"/>
              <w:right w:val="single" w:sz="4" w:space="0" w:color="000000"/>
            </w:tcBorders>
          </w:tcPr>
          <w:p w14:paraId="082610FC" w14:textId="77777777" w:rsidR="006E7430" w:rsidRDefault="00000000">
            <w:r>
              <w:t>2</w:t>
            </w:r>
          </w:p>
        </w:tc>
        <w:tc>
          <w:tcPr>
            <w:tcW w:w="576" w:type="dxa"/>
            <w:tcBorders>
              <w:top w:val="single" w:sz="4" w:space="0" w:color="000000"/>
              <w:left w:val="single" w:sz="4" w:space="0" w:color="000000"/>
              <w:bottom w:val="single" w:sz="4" w:space="0" w:color="000000"/>
              <w:right w:val="single" w:sz="4" w:space="0" w:color="000000"/>
            </w:tcBorders>
          </w:tcPr>
          <w:p w14:paraId="37663DBB" w14:textId="77777777" w:rsidR="006E7430" w:rsidRDefault="00000000">
            <w:r>
              <w:t>2</w:t>
            </w:r>
          </w:p>
        </w:tc>
        <w:tc>
          <w:tcPr>
            <w:tcW w:w="490" w:type="dxa"/>
            <w:tcBorders>
              <w:top w:val="single" w:sz="4" w:space="0" w:color="000000"/>
              <w:left w:val="single" w:sz="4" w:space="0" w:color="000000"/>
              <w:bottom w:val="single" w:sz="4" w:space="0" w:color="000000"/>
              <w:right w:val="single" w:sz="4" w:space="0" w:color="000000"/>
            </w:tcBorders>
          </w:tcPr>
          <w:p w14:paraId="685B12E3" w14:textId="77777777" w:rsidR="006E7430" w:rsidRDefault="00000000">
            <w:r>
              <w:t>2</w:t>
            </w:r>
          </w:p>
        </w:tc>
        <w:tc>
          <w:tcPr>
            <w:tcW w:w="422" w:type="dxa"/>
            <w:tcBorders>
              <w:top w:val="single" w:sz="4" w:space="0" w:color="000000"/>
              <w:left w:val="single" w:sz="4" w:space="0" w:color="000000"/>
              <w:bottom w:val="single" w:sz="4" w:space="0" w:color="000000"/>
              <w:right w:val="single" w:sz="4" w:space="0" w:color="000000"/>
            </w:tcBorders>
          </w:tcPr>
          <w:p w14:paraId="08F07425" w14:textId="77777777" w:rsidR="006E7430" w:rsidRDefault="00000000">
            <w:r>
              <w:t>3</w:t>
            </w:r>
          </w:p>
        </w:tc>
        <w:tc>
          <w:tcPr>
            <w:tcW w:w="408" w:type="dxa"/>
            <w:tcBorders>
              <w:top w:val="single" w:sz="4" w:space="0" w:color="000000"/>
              <w:left w:val="single" w:sz="4" w:space="0" w:color="000000"/>
              <w:bottom w:val="single" w:sz="4" w:space="0" w:color="000000"/>
              <w:right w:val="single" w:sz="4" w:space="0" w:color="000000"/>
            </w:tcBorders>
          </w:tcPr>
          <w:p w14:paraId="0BA47594" w14:textId="77777777" w:rsidR="006E7430" w:rsidRDefault="00000000">
            <w:r>
              <w:t>3</w:t>
            </w:r>
          </w:p>
        </w:tc>
        <w:tc>
          <w:tcPr>
            <w:tcW w:w="495" w:type="dxa"/>
            <w:tcBorders>
              <w:top w:val="single" w:sz="4" w:space="0" w:color="000000"/>
              <w:left w:val="single" w:sz="4" w:space="0" w:color="000000"/>
              <w:bottom w:val="single" w:sz="4" w:space="0" w:color="000000"/>
              <w:right w:val="single" w:sz="4" w:space="0" w:color="000000"/>
            </w:tcBorders>
          </w:tcPr>
          <w:p w14:paraId="3F3F62D7" w14:textId="77777777" w:rsidR="006E7430" w:rsidRDefault="00000000">
            <w:r>
              <w:t>1</w:t>
            </w:r>
          </w:p>
        </w:tc>
        <w:tc>
          <w:tcPr>
            <w:tcW w:w="576" w:type="dxa"/>
            <w:tcBorders>
              <w:top w:val="single" w:sz="4" w:space="0" w:color="000000"/>
              <w:left w:val="single" w:sz="4" w:space="0" w:color="000000"/>
              <w:bottom w:val="single" w:sz="4" w:space="0" w:color="000000"/>
              <w:right w:val="single" w:sz="4" w:space="0" w:color="000000"/>
            </w:tcBorders>
          </w:tcPr>
          <w:p w14:paraId="7DBFB528" w14:textId="77777777" w:rsidR="006E7430" w:rsidRDefault="00000000">
            <w:r>
              <w:t>1</w:t>
            </w:r>
          </w:p>
        </w:tc>
        <w:tc>
          <w:tcPr>
            <w:tcW w:w="572" w:type="dxa"/>
            <w:tcBorders>
              <w:top w:val="single" w:sz="4" w:space="0" w:color="000000"/>
              <w:left w:val="single" w:sz="4" w:space="0" w:color="000000"/>
              <w:bottom w:val="single" w:sz="4" w:space="0" w:color="000000"/>
              <w:right w:val="single" w:sz="4" w:space="0" w:color="000000"/>
            </w:tcBorders>
          </w:tcPr>
          <w:p w14:paraId="3E95C4AE" w14:textId="77777777" w:rsidR="006E7430" w:rsidRDefault="00000000">
            <w:r>
              <w:t>3</w:t>
            </w:r>
          </w:p>
        </w:tc>
        <w:tc>
          <w:tcPr>
            <w:tcW w:w="658" w:type="dxa"/>
            <w:tcBorders>
              <w:top w:val="single" w:sz="4" w:space="0" w:color="000000"/>
              <w:left w:val="single" w:sz="4" w:space="0" w:color="000000"/>
              <w:bottom w:val="single" w:sz="4" w:space="0" w:color="000000"/>
              <w:right w:val="single" w:sz="4" w:space="0" w:color="000000"/>
            </w:tcBorders>
          </w:tcPr>
          <w:p w14:paraId="12A71883" w14:textId="77777777" w:rsidR="006E7430" w:rsidRDefault="00000000">
            <w:r>
              <w:t>1</w:t>
            </w:r>
          </w:p>
        </w:tc>
        <w:tc>
          <w:tcPr>
            <w:tcW w:w="577" w:type="dxa"/>
            <w:tcBorders>
              <w:top w:val="single" w:sz="4" w:space="0" w:color="000000"/>
              <w:left w:val="single" w:sz="4" w:space="0" w:color="000000"/>
              <w:bottom w:val="single" w:sz="4" w:space="0" w:color="000000"/>
              <w:right w:val="single" w:sz="4" w:space="0" w:color="000000"/>
            </w:tcBorders>
          </w:tcPr>
          <w:p w14:paraId="2F641024" w14:textId="77777777" w:rsidR="006E7430" w:rsidRDefault="00000000">
            <w:r>
              <w:t>2</w:t>
            </w:r>
          </w:p>
        </w:tc>
        <w:tc>
          <w:tcPr>
            <w:tcW w:w="735" w:type="dxa"/>
            <w:tcBorders>
              <w:top w:val="single" w:sz="4" w:space="0" w:color="000000"/>
              <w:left w:val="single" w:sz="4" w:space="0" w:color="000000"/>
              <w:bottom w:val="single" w:sz="4" w:space="0" w:color="000000"/>
              <w:right w:val="single" w:sz="4" w:space="0" w:color="000000"/>
            </w:tcBorders>
          </w:tcPr>
          <w:p w14:paraId="2CCBF18C" w14:textId="77777777" w:rsidR="006E7430" w:rsidRDefault="00000000">
            <w:r>
              <w:t>3</w:t>
            </w:r>
          </w:p>
        </w:tc>
        <w:tc>
          <w:tcPr>
            <w:tcW w:w="740" w:type="dxa"/>
            <w:tcBorders>
              <w:top w:val="single" w:sz="4" w:space="0" w:color="000000"/>
              <w:left w:val="single" w:sz="4" w:space="0" w:color="000000"/>
              <w:bottom w:val="single" w:sz="4" w:space="0" w:color="000000"/>
              <w:right w:val="single" w:sz="4" w:space="0" w:color="000000"/>
            </w:tcBorders>
          </w:tcPr>
          <w:p w14:paraId="26FE51BE" w14:textId="77777777" w:rsidR="006E7430" w:rsidRDefault="00000000">
            <w:r>
              <w:t>2</w:t>
            </w:r>
          </w:p>
        </w:tc>
        <w:tc>
          <w:tcPr>
            <w:tcW w:w="644" w:type="dxa"/>
            <w:tcBorders>
              <w:top w:val="single" w:sz="4" w:space="0" w:color="000000"/>
              <w:left w:val="single" w:sz="4" w:space="0" w:color="000000"/>
              <w:bottom w:val="single" w:sz="4" w:space="0" w:color="000000"/>
              <w:right w:val="nil"/>
            </w:tcBorders>
          </w:tcPr>
          <w:p w14:paraId="05929D40" w14:textId="77777777" w:rsidR="006E7430" w:rsidRDefault="00000000">
            <w:r>
              <w:t>2</w:t>
            </w:r>
          </w:p>
        </w:tc>
      </w:tr>
    </w:tbl>
    <w:p w14:paraId="018340E9" w14:textId="77777777" w:rsidR="006E7430" w:rsidRDefault="006E7430">
      <w:pPr>
        <w:rPr>
          <w:b/>
        </w:rPr>
      </w:pPr>
    </w:p>
    <w:p w14:paraId="235DE53E" w14:textId="77777777" w:rsidR="006E7430" w:rsidRDefault="00000000">
      <w:pPr>
        <w:rPr>
          <w:b/>
        </w:rPr>
      </w:pPr>
      <w:r>
        <w:rPr>
          <w:b/>
          <w:u w:val="thick"/>
        </w:rPr>
        <w:t>Proposed Activities</w:t>
      </w:r>
      <w:r>
        <w:rPr>
          <w:b/>
        </w:rPr>
        <w:t>:</w:t>
      </w:r>
    </w:p>
    <w:p w14:paraId="643030A6" w14:textId="77777777" w:rsidR="006E7430" w:rsidRDefault="00000000">
      <w:pPr>
        <w:numPr>
          <w:ilvl w:val="0"/>
          <w:numId w:val="59"/>
        </w:numPr>
        <w:spacing w:after="104" w:line="248" w:lineRule="auto"/>
        <w:ind w:hanging="360"/>
        <w:jc w:val="both"/>
      </w:pPr>
      <w:r>
        <w:t xml:space="preserve">Capstone project should be allocated to Students for </w:t>
      </w:r>
      <w:proofErr w:type="gramStart"/>
      <w:r>
        <w:t>preparing  plan</w:t>
      </w:r>
      <w:proofErr w:type="gramEnd"/>
      <w:r>
        <w:t xml:space="preserve"> of action in management.</w:t>
      </w:r>
    </w:p>
    <w:p w14:paraId="27C72D54" w14:textId="77777777" w:rsidR="006E7430" w:rsidRDefault="00000000">
      <w:pPr>
        <w:numPr>
          <w:ilvl w:val="0"/>
          <w:numId w:val="59"/>
        </w:numPr>
        <w:spacing w:after="27" w:line="349" w:lineRule="auto"/>
        <w:ind w:hanging="360"/>
        <w:jc w:val="both"/>
      </w:pPr>
      <w:r>
        <w:t xml:space="preserve">Students should be taken to local startups or Industrial estates to get practical exposure. </w:t>
      </w:r>
    </w:p>
    <w:p w14:paraId="1F22C995" w14:textId="77777777" w:rsidR="006E7430" w:rsidRDefault="00000000">
      <w:pPr>
        <w:numPr>
          <w:ilvl w:val="0"/>
          <w:numId w:val="59"/>
        </w:numPr>
        <w:spacing w:after="129" w:line="353" w:lineRule="auto"/>
        <w:ind w:hanging="360"/>
        <w:jc w:val="both"/>
      </w:pPr>
      <w:r>
        <w:t xml:space="preserve">Organizing a lecture with successful entrepreneurs on how to initiate startup and tap the opportunities. </w:t>
      </w:r>
    </w:p>
    <w:p w14:paraId="149C1958" w14:textId="77777777" w:rsidR="006E7430" w:rsidRDefault="00000000">
      <w:pPr>
        <w:numPr>
          <w:ilvl w:val="0"/>
          <w:numId w:val="59"/>
        </w:numPr>
        <w:spacing w:after="129" w:line="353" w:lineRule="auto"/>
        <w:ind w:hanging="360"/>
        <w:jc w:val="both"/>
      </w:pPr>
      <w:r>
        <w:t xml:space="preserve">Guest lecture by MSME authorities or DIC authorities for making students understand various schemes and policies offered by government. </w:t>
      </w:r>
    </w:p>
    <w:p w14:paraId="438511FF" w14:textId="77777777" w:rsidR="006E7430" w:rsidRDefault="00000000">
      <w:r>
        <w:t>Text Books:</w:t>
      </w:r>
    </w:p>
    <w:p w14:paraId="631032FC" w14:textId="77777777" w:rsidR="006E7430" w:rsidRDefault="00000000">
      <w:pPr>
        <w:numPr>
          <w:ilvl w:val="0"/>
          <w:numId w:val="60"/>
        </w:numPr>
        <w:spacing w:after="116"/>
        <w:ind w:left="312" w:hanging="305"/>
        <w:jc w:val="both"/>
      </w:pPr>
      <w:r>
        <w:t xml:space="preserve">A Text book of Human Resource Management – C. B. </w:t>
      </w:r>
      <w:proofErr w:type="spellStart"/>
      <w:r>
        <w:t>Mamoria</w:t>
      </w:r>
      <w:proofErr w:type="spellEnd"/>
      <w:r>
        <w:t xml:space="preserve"> &amp; S. V. </w:t>
      </w:r>
      <w:proofErr w:type="spellStart"/>
      <w:r>
        <w:t>Gankar</w:t>
      </w:r>
      <w:proofErr w:type="spellEnd"/>
      <w:r>
        <w:t xml:space="preserve">. </w:t>
      </w:r>
    </w:p>
    <w:p w14:paraId="7F80D518" w14:textId="77777777" w:rsidR="006E7430" w:rsidRDefault="00000000">
      <w:pPr>
        <w:spacing w:after="112"/>
        <w:ind w:left="17"/>
      </w:pPr>
      <w:r>
        <w:t xml:space="preserve">       Publication - Himalaya Publishing House.  </w:t>
      </w:r>
    </w:p>
    <w:p w14:paraId="0C7BFAF9" w14:textId="77777777" w:rsidR="006E7430" w:rsidRDefault="00000000">
      <w:pPr>
        <w:numPr>
          <w:ilvl w:val="0"/>
          <w:numId w:val="60"/>
        </w:numPr>
        <w:spacing w:after="2" w:line="359" w:lineRule="auto"/>
        <w:ind w:left="312" w:hanging="305"/>
        <w:jc w:val="both"/>
      </w:pPr>
      <w:r>
        <w:t xml:space="preserve">Personnel and human Resource management - Text &amp; cases, P Subba Rao, Publication Himalaya Publishing House. </w:t>
      </w:r>
    </w:p>
    <w:p w14:paraId="0B57E2AD" w14:textId="77777777" w:rsidR="006E7430" w:rsidRDefault="00000000">
      <w:pPr>
        <w:numPr>
          <w:ilvl w:val="0"/>
          <w:numId w:val="60"/>
        </w:numPr>
        <w:spacing w:after="115"/>
        <w:ind w:left="312" w:hanging="305"/>
        <w:jc w:val="both"/>
      </w:pPr>
      <w:r>
        <w:t xml:space="preserve">Human resource Management – P. Jyothi, Publication – Oxford University Press.  </w:t>
      </w:r>
    </w:p>
    <w:p w14:paraId="459FAD83" w14:textId="77777777" w:rsidR="006E7430" w:rsidRDefault="00000000">
      <w:pPr>
        <w:numPr>
          <w:ilvl w:val="0"/>
          <w:numId w:val="60"/>
        </w:numPr>
        <w:spacing w:after="2" w:line="359" w:lineRule="auto"/>
        <w:ind w:left="312" w:hanging="305"/>
        <w:jc w:val="both"/>
      </w:pPr>
      <w:r>
        <w:t xml:space="preserve">Human Resource </w:t>
      </w:r>
      <w:proofErr w:type="gramStart"/>
      <w:r>
        <w:t>Management ,</w:t>
      </w:r>
      <w:proofErr w:type="gramEnd"/>
      <w:r>
        <w:t xml:space="preserve"> Ninth Edition, </w:t>
      </w:r>
      <w:proofErr w:type="spellStart"/>
      <w:proofErr w:type="gramStart"/>
      <w:r>
        <w:t>R.Wayne</w:t>
      </w:r>
      <w:proofErr w:type="spellEnd"/>
      <w:proofErr w:type="gramEnd"/>
      <w:r>
        <w:t xml:space="preserve"> Mondy, Robert M, Noe, Publication Pearson Education. </w:t>
      </w:r>
    </w:p>
    <w:p w14:paraId="19D049F1" w14:textId="77777777" w:rsidR="006E7430" w:rsidRDefault="00000000">
      <w:pPr>
        <w:spacing w:after="16"/>
        <w:ind w:left="54"/>
        <w:jc w:val="center"/>
      </w:pPr>
      <w:r>
        <w:rPr>
          <w:b/>
        </w:rPr>
        <w:t xml:space="preserve"> </w:t>
      </w:r>
    </w:p>
    <w:p w14:paraId="66B163BD" w14:textId="77777777" w:rsidR="006E7430" w:rsidRDefault="00000000">
      <w:r>
        <w:t>Skill Development:</w:t>
      </w:r>
    </w:p>
    <w:p w14:paraId="3E4C248C" w14:textId="77777777" w:rsidR="006E7430" w:rsidRDefault="00000000">
      <w:pPr>
        <w:sectPr w:rsidR="006E7430">
          <w:pgSz w:w="12240" w:h="15840"/>
          <w:pgMar w:top="1360" w:right="425" w:bottom="280" w:left="850" w:header="720" w:footer="720" w:gutter="0"/>
          <w:cols w:space="720"/>
        </w:sectPr>
      </w:pPr>
      <w:r>
        <w:t>To know the knowledge about the   Changes in management.</w:t>
      </w:r>
    </w:p>
    <w:p w14:paraId="0A22F55D" w14:textId="77777777" w:rsidR="006E7430" w:rsidRDefault="00000000">
      <w:r>
        <w:lastRenderedPageBreak/>
        <w:t>Employability:</w:t>
      </w:r>
    </w:p>
    <w:p w14:paraId="7A2BB6D7" w14:textId="77777777" w:rsidR="006E7430" w:rsidRDefault="006E7430">
      <w:pPr>
        <w:rPr>
          <w:b/>
        </w:rPr>
      </w:pPr>
    </w:p>
    <w:p w14:paraId="7A124FF0" w14:textId="77777777" w:rsidR="006E7430" w:rsidRDefault="00000000">
      <w:r>
        <w:t xml:space="preserve">Plenty of employability opportunities </w:t>
      </w:r>
      <w:proofErr w:type="gramStart"/>
      <w:r>
        <w:t>in  various</w:t>
      </w:r>
      <w:proofErr w:type="gramEnd"/>
      <w:r>
        <w:t xml:space="preserve"> management systems.</w:t>
      </w:r>
    </w:p>
    <w:p w14:paraId="2B919184" w14:textId="77777777" w:rsidR="006E7430" w:rsidRDefault="00000000">
      <w:r>
        <w:t>Entrepreneurship</w:t>
      </w:r>
    </w:p>
    <w:p w14:paraId="0A883B04" w14:textId="77777777" w:rsidR="006E7430" w:rsidRDefault="006E7430">
      <w:pPr>
        <w:rPr>
          <w:b/>
        </w:rPr>
      </w:pPr>
    </w:p>
    <w:p w14:paraId="274CB590" w14:textId="77777777" w:rsidR="006E7430" w:rsidRDefault="00000000">
      <w:r>
        <w:t xml:space="preserve">Many Entrepreneurial opportunities </w:t>
      </w:r>
      <w:proofErr w:type="gramStart"/>
      <w:r>
        <w:t>in  management</w:t>
      </w:r>
      <w:proofErr w:type="gramEnd"/>
      <w:r>
        <w:t xml:space="preserve"> sector.</w:t>
      </w:r>
    </w:p>
    <w:p w14:paraId="44DE1620" w14:textId="77777777" w:rsidR="006E7430" w:rsidRDefault="00000000">
      <w:r>
        <w:t>.</w:t>
      </w:r>
    </w:p>
    <w:p w14:paraId="1703A80A" w14:textId="77777777" w:rsidR="006E7430" w:rsidRDefault="006E7430"/>
    <w:tbl>
      <w:tblPr>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65"/>
        <w:gridCol w:w="3375"/>
        <w:gridCol w:w="1608"/>
        <w:gridCol w:w="4653"/>
      </w:tblGrid>
      <w:tr w:rsidR="006E7430" w14:paraId="26EEFBA4" w14:textId="77777777">
        <w:trPr>
          <w:trHeight w:val="537"/>
        </w:trPr>
        <w:tc>
          <w:tcPr>
            <w:tcW w:w="10601" w:type="dxa"/>
            <w:gridSpan w:val="4"/>
            <w:tcBorders>
              <w:top w:val="single" w:sz="4" w:space="0" w:color="000000"/>
              <w:left w:val="single" w:sz="4" w:space="0" w:color="000000"/>
              <w:bottom w:val="single" w:sz="4" w:space="0" w:color="000000"/>
              <w:right w:val="single" w:sz="4" w:space="0" w:color="000000"/>
            </w:tcBorders>
          </w:tcPr>
          <w:p w14:paraId="02523604" w14:textId="77777777" w:rsidR="006E7430" w:rsidRDefault="00000000">
            <w:pPr>
              <w:jc w:val="center"/>
              <w:rPr>
                <w:b/>
              </w:rPr>
            </w:pPr>
            <w:r>
              <w:rPr>
                <w:b/>
              </w:rPr>
              <w:t>Change of syllabus</w:t>
            </w:r>
          </w:p>
        </w:tc>
      </w:tr>
      <w:tr w:rsidR="006E7430" w14:paraId="7E6EB1CC" w14:textId="77777777">
        <w:trPr>
          <w:trHeight w:val="537"/>
        </w:trPr>
        <w:tc>
          <w:tcPr>
            <w:tcW w:w="965" w:type="dxa"/>
            <w:tcBorders>
              <w:top w:val="single" w:sz="4" w:space="0" w:color="000000"/>
              <w:left w:val="single" w:sz="4" w:space="0" w:color="000000"/>
              <w:bottom w:val="single" w:sz="4" w:space="0" w:color="000000"/>
              <w:right w:val="single" w:sz="4" w:space="0" w:color="000000"/>
            </w:tcBorders>
          </w:tcPr>
          <w:p w14:paraId="3938814C" w14:textId="77777777" w:rsidR="006E7430" w:rsidRDefault="00000000">
            <w:r>
              <w:t>Unit</w:t>
            </w:r>
          </w:p>
        </w:tc>
        <w:tc>
          <w:tcPr>
            <w:tcW w:w="3375" w:type="dxa"/>
            <w:tcBorders>
              <w:top w:val="single" w:sz="4" w:space="0" w:color="000000"/>
              <w:left w:val="single" w:sz="4" w:space="0" w:color="000000"/>
              <w:bottom w:val="single" w:sz="4" w:space="0" w:color="000000"/>
              <w:right w:val="single" w:sz="4" w:space="0" w:color="000000"/>
            </w:tcBorders>
          </w:tcPr>
          <w:p w14:paraId="47C50C5D" w14:textId="77777777" w:rsidR="006E7430" w:rsidRDefault="00000000">
            <w:r>
              <w:t>Deletions/ Additions</w:t>
            </w:r>
          </w:p>
        </w:tc>
        <w:tc>
          <w:tcPr>
            <w:tcW w:w="1608" w:type="dxa"/>
            <w:tcBorders>
              <w:top w:val="single" w:sz="4" w:space="0" w:color="000000"/>
              <w:left w:val="single" w:sz="4" w:space="0" w:color="000000"/>
              <w:bottom w:val="single" w:sz="4" w:space="0" w:color="000000"/>
              <w:right w:val="single" w:sz="4" w:space="0" w:color="000000"/>
            </w:tcBorders>
          </w:tcPr>
          <w:p w14:paraId="6D7817C3" w14:textId="77777777" w:rsidR="006E7430" w:rsidRDefault="00000000">
            <w:r>
              <w:t>% change</w:t>
            </w:r>
          </w:p>
        </w:tc>
        <w:tc>
          <w:tcPr>
            <w:tcW w:w="4653" w:type="dxa"/>
            <w:tcBorders>
              <w:top w:val="single" w:sz="4" w:space="0" w:color="000000"/>
              <w:left w:val="single" w:sz="4" w:space="0" w:color="000000"/>
              <w:bottom w:val="single" w:sz="4" w:space="0" w:color="000000"/>
              <w:right w:val="single" w:sz="4" w:space="0" w:color="000000"/>
            </w:tcBorders>
          </w:tcPr>
          <w:p w14:paraId="333474B9" w14:textId="77777777" w:rsidR="006E7430" w:rsidRDefault="00000000">
            <w:r>
              <w:t>Rationale</w:t>
            </w:r>
          </w:p>
        </w:tc>
      </w:tr>
      <w:tr w:rsidR="006E7430" w14:paraId="50C3396C" w14:textId="77777777">
        <w:trPr>
          <w:trHeight w:val="537"/>
        </w:trPr>
        <w:tc>
          <w:tcPr>
            <w:tcW w:w="965" w:type="dxa"/>
            <w:tcBorders>
              <w:top w:val="single" w:sz="4" w:space="0" w:color="000000"/>
              <w:left w:val="single" w:sz="4" w:space="0" w:color="000000"/>
              <w:bottom w:val="single" w:sz="4" w:space="0" w:color="000000"/>
              <w:right w:val="single" w:sz="4" w:space="0" w:color="000000"/>
            </w:tcBorders>
          </w:tcPr>
          <w:p w14:paraId="77A7E215" w14:textId="77777777" w:rsidR="006E7430" w:rsidRDefault="00000000">
            <w:r>
              <w:t>I</w:t>
            </w:r>
          </w:p>
        </w:tc>
        <w:tc>
          <w:tcPr>
            <w:tcW w:w="3375" w:type="dxa"/>
            <w:tcBorders>
              <w:top w:val="single" w:sz="4" w:space="0" w:color="000000"/>
              <w:left w:val="single" w:sz="4" w:space="0" w:color="000000"/>
              <w:bottom w:val="single" w:sz="4" w:space="0" w:color="000000"/>
              <w:right w:val="single" w:sz="4" w:space="0" w:color="000000"/>
            </w:tcBorders>
          </w:tcPr>
          <w:p w14:paraId="7E992CF2" w14:textId="77777777" w:rsidR="006E7430" w:rsidRDefault="00000000">
            <w:r>
              <w:t>No Deletions/ Additions</w:t>
            </w:r>
          </w:p>
        </w:tc>
        <w:tc>
          <w:tcPr>
            <w:tcW w:w="1608" w:type="dxa"/>
            <w:tcBorders>
              <w:top w:val="single" w:sz="4" w:space="0" w:color="000000"/>
              <w:left w:val="single" w:sz="4" w:space="0" w:color="000000"/>
              <w:bottom w:val="single" w:sz="4" w:space="0" w:color="000000"/>
              <w:right w:val="single" w:sz="4" w:space="0" w:color="000000"/>
            </w:tcBorders>
          </w:tcPr>
          <w:p w14:paraId="555E40B7" w14:textId="77777777" w:rsidR="006E7430" w:rsidRDefault="00000000">
            <w:r>
              <w:t>0%</w:t>
            </w:r>
          </w:p>
        </w:tc>
        <w:tc>
          <w:tcPr>
            <w:tcW w:w="4653" w:type="dxa"/>
            <w:tcBorders>
              <w:top w:val="single" w:sz="4" w:space="0" w:color="000000"/>
              <w:left w:val="single" w:sz="4" w:space="0" w:color="000000"/>
              <w:bottom w:val="single" w:sz="4" w:space="0" w:color="000000"/>
              <w:right w:val="single" w:sz="4" w:space="0" w:color="000000"/>
            </w:tcBorders>
          </w:tcPr>
          <w:p w14:paraId="1BE58F9D" w14:textId="77777777" w:rsidR="006E7430" w:rsidRDefault="00000000">
            <w:r>
              <w:t>To make the syllabus current and relevant</w:t>
            </w:r>
          </w:p>
        </w:tc>
      </w:tr>
      <w:tr w:rsidR="006E7430" w14:paraId="2106D969" w14:textId="77777777">
        <w:trPr>
          <w:trHeight w:val="537"/>
        </w:trPr>
        <w:tc>
          <w:tcPr>
            <w:tcW w:w="965" w:type="dxa"/>
            <w:tcBorders>
              <w:top w:val="single" w:sz="4" w:space="0" w:color="000000"/>
              <w:left w:val="single" w:sz="4" w:space="0" w:color="000000"/>
              <w:bottom w:val="single" w:sz="4" w:space="0" w:color="000000"/>
              <w:right w:val="single" w:sz="4" w:space="0" w:color="000000"/>
            </w:tcBorders>
          </w:tcPr>
          <w:p w14:paraId="6C7ED7B2" w14:textId="77777777" w:rsidR="006E7430" w:rsidRDefault="00000000">
            <w:r>
              <w:t>II</w:t>
            </w:r>
          </w:p>
        </w:tc>
        <w:tc>
          <w:tcPr>
            <w:tcW w:w="3375" w:type="dxa"/>
            <w:tcBorders>
              <w:top w:val="single" w:sz="4" w:space="0" w:color="000000"/>
              <w:left w:val="single" w:sz="4" w:space="0" w:color="000000"/>
              <w:bottom w:val="single" w:sz="4" w:space="0" w:color="000000"/>
              <w:right w:val="single" w:sz="4" w:space="0" w:color="000000"/>
            </w:tcBorders>
          </w:tcPr>
          <w:p w14:paraId="5925C458" w14:textId="77777777" w:rsidR="006E7430" w:rsidRDefault="00000000">
            <w:r>
              <w:t>No Deletions/ Additions</w:t>
            </w:r>
          </w:p>
        </w:tc>
        <w:tc>
          <w:tcPr>
            <w:tcW w:w="1608" w:type="dxa"/>
            <w:tcBorders>
              <w:top w:val="single" w:sz="4" w:space="0" w:color="000000"/>
              <w:left w:val="single" w:sz="4" w:space="0" w:color="000000"/>
              <w:bottom w:val="single" w:sz="4" w:space="0" w:color="000000"/>
              <w:right w:val="single" w:sz="4" w:space="0" w:color="000000"/>
            </w:tcBorders>
          </w:tcPr>
          <w:p w14:paraId="18EA4767" w14:textId="77777777" w:rsidR="006E7430" w:rsidRDefault="00000000">
            <w:r>
              <w:t>0%</w:t>
            </w:r>
          </w:p>
        </w:tc>
        <w:tc>
          <w:tcPr>
            <w:tcW w:w="4653" w:type="dxa"/>
            <w:tcBorders>
              <w:top w:val="single" w:sz="4" w:space="0" w:color="000000"/>
              <w:left w:val="single" w:sz="4" w:space="0" w:color="000000"/>
              <w:bottom w:val="single" w:sz="4" w:space="0" w:color="000000"/>
              <w:right w:val="single" w:sz="4" w:space="0" w:color="000000"/>
            </w:tcBorders>
          </w:tcPr>
          <w:p w14:paraId="6EC1EF51" w14:textId="77777777" w:rsidR="006E7430" w:rsidRDefault="00000000">
            <w:r>
              <w:t>To make the syllabus current and relevant</w:t>
            </w:r>
          </w:p>
        </w:tc>
      </w:tr>
      <w:tr w:rsidR="006E7430" w14:paraId="4B316DEA" w14:textId="77777777">
        <w:trPr>
          <w:trHeight w:val="537"/>
        </w:trPr>
        <w:tc>
          <w:tcPr>
            <w:tcW w:w="965" w:type="dxa"/>
            <w:tcBorders>
              <w:top w:val="single" w:sz="4" w:space="0" w:color="000000"/>
              <w:left w:val="single" w:sz="4" w:space="0" w:color="000000"/>
              <w:bottom w:val="single" w:sz="4" w:space="0" w:color="000000"/>
              <w:right w:val="single" w:sz="4" w:space="0" w:color="000000"/>
            </w:tcBorders>
          </w:tcPr>
          <w:p w14:paraId="1ECF42AD" w14:textId="77777777" w:rsidR="006E7430" w:rsidRDefault="00000000">
            <w:r>
              <w:t>III</w:t>
            </w:r>
          </w:p>
        </w:tc>
        <w:tc>
          <w:tcPr>
            <w:tcW w:w="3375" w:type="dxa"/>
            <w:tcBorders>
              <w:top w:val="single" w:sz="4" w:space="0" w:color="000000"/>
              <w:left w:val="single" w:sz="4" w:space="0" w:color="000000"/>
              <w:bottom w:val="single" w:sz="4" w:space="0" w:color="000000"/>
              <w:right w:val="single" w:sz="4" w:space="0" w:color="000000"/>
            </w:tcBorders>
          </w:tcPr>
          <w:p w14:paraId="103D9CCD" w14:textId="77777777" w:rsidR="006E7430" w:rsidRDefault="00000000">
            <w:r>
              <w:t>No Deletions/ Additions</w:t>
            </w:r>
          </w:p>
        </w:tc>
        <w:tc>
          <w:tcPr>
            <w:tcW w:w="1608" w:type="dxa"/>
            <w:tcBorders>
              <w:top w:val="single" w:sz="4" w:space="0" w:color="000000"/>
              <w:left w:val="single" w:sz="4" w:space="0" w:color="000000"/>
              <w:bottom w:val="single" w:sz="4" w:space="0" w:color="000000"/>
              <w:right w:val="single" w:sz="4" w:space="0" w:color="000000"/>
            </w:tcBorders>
          </w:tcPr>
          <w:p w14:paraId="26B50F8F" w14:textId="77777777" w:rsidR="006E7430" w:rsidRDefault="00000000">
            <w:r>
              <w:t>0%</w:t>
            </w:r>
          </w:p>
        </w:tc>
        <w:tc>
          <w:tcPr>
            <w:tcW w:w="4653" w:type="dxa"/>
            <w:tcBorders>
              <w:top w:val="single" w:sz="4" w:space="0" w:color="000000"/>
              <w:left w:val="single" w:sz="4" w:space="0" w:color="000000"/>
              <w:bottom w:val="single" w:sz="4" w:space="0" w:color="000000"/>
              <w:right w:val="single" w:sz="4" w:space="0" w:color="000000"/>
            </w:tcBorders>
          </w:tcPr>
          <w:p w14:paraId="0B22A570" w14:textId="77777777" w:rsidR="006E7430" w:rsidRDefault="00000000">
            <w:r>
              <w:t>To make the syllabus current and relevant</w:t>
            </w:r>
          </w:p>
        </w:tc>
      </w:tr>
      <w:tr w:rsidR="006E7430" w14:paraId="76D939C4" w14:textId="77777777">
        <w:trPr>
          <w:trHeight w:val="532"/>
        </w:trPr>
        <w:tc>
          <w:tcPr>
            <w:tcW w:w="965" w:type="dxa"/>
            <w:tcBorders>
              <w:top w:val="single" w:sz="4" w:space="0" w:color="000000"/>
              <w:left w:val="single" w:sz="4" w:space="0" w:color="000000"/>
              <w:bottom w:val="single" w:sz="4" w:space="0" w:color="000000"/>
              <w:right w:val="single" w:sz="4" w:space="0" w:color="000000"/>
            </w:tcBorders>
          </w:tcPr>
          <w:p w14:paraId="425274A3" w14:textId="77777777" w:rsidR="006E7430" w:rsidRDefault="00000000">
            <w:r>
              <w:t>IV</w:t>
            </w:r>
          </w:p>
        </w:tc>
        <w:tc>
          <w:tcPr>
            <w:tcW w:w="3375" w:type="dxa"/>
            <w:tcBorders>
              <w:top w:val="single" w:sz="4" w:space="0" w:color="000000"/>
              <w:left w:val="single" w:sz="4" w:space="0" w:color="000000"/>
              <w:bottom w:val="single" w:sz="4" w:space="0" w:color="000000"/>
              <w:right w:val="single" w:sz="4" w:space="0" w:color="000000"/>
            </w:tcBorders>
          </w:tcPr>
          <w:p w14:paraId="705167C1" w14:textId="77777777" w:rsidR="006E7430" w:rsidRDefault="00000000">
            <w:r>
              <w:t>No Deletions/ Additions</w:t>
            </w:r>
          </w:p>
        </w:tc>
        <w:tc>
          <w:tcPr>
            <w:tcW w:w="1608" w:type="dxa"/>
            <w:tcBorders>
              <w:top w:val="single" w:sz="4" w:space="0" w:color="000000"/>
              <w:left w:val="single" w:sz="4" w:space="0" w:color="000000"/>
              <w:bottom w:val="single" w:sz="4" w:space="0" w:color="000000"/>
              <w:right w:val="single" w:sz="4" w:space="0" w:color="000000"/>
            </w:tcBorders>
          </w:tcPr>
          <w:p w14:paraId="7E064F72" w14:textId="77777777" w:rsidR="006E7430" w:rsidRDefault="00000000">
            <w:r>
              <w:t>0%</w:t>
            </w:r>
          </w:p>
        </w:tc>
        <w:tc>
          <w:tcPr>
            <w:tcW w:w="4653" w:type="dxa"/>
            <w:tcBorders>
              <w:top w:val="single" w:sz="4" w:space="0" w:color="000000"/>
              <w:left w:val="single" w:sz="4" w:space="0" w:color="000000"/>
              <w:bottom w:val="single" w:sz="4" w:space="0" w:color="000000"/>
              <w:right w:val="single" w:sz="4" w:space="0" w:color="000000"/>
            </w:tcBorders>
          </w:tcPr>
          <w:p w14:paraId="5322BDD3" w14:textId="77777777" w:rsidR="006E7430" w:rsidRDefault="00000000">
            <w:r>
              <w:t>To make the syllabus current and relevant</w:t>
            </w:r>
          </w:p>
        </w:tc>
      </w:tr>
      <w:tr w:rsidR="006E7430" w14:paraId="42A78C90" w14:textId="77777777">
        <w:trPr>
          <w:trHeight w:val="542"/>
        </w:trPr>
        <w:tc>
          <w:tcPr>
            <w:tcW w:w="965" w:type="dxa"/>
            <w:tcBorders>
              <w:top w:val="single" w:sz="4" w:space="0" w:color="000000"/>
              <w:left w:val="single" w:sz="4" w:space="0" w:color="000000"/>
              <w:bottom w:val="single" w:sz="4" w:space="0" w:color="000000"/>
              <w:right w:val="single" w:sz="4" w:space="0" w:color="000000"/>
            </w:tcBorders>
          </w:tcPr>
          <w:p w14:paraId="068A068C" w14:textId="77777777" w:rsidR="006E7430" w:rsidRDefault="00000000">
            <w:r>
              <w:t>V</w:t>
            </w:r>
          </w:p>
        </w:tc>
        <w:tc>
          <w:tcPr>
            <w:tcW w:w="3375" w:type="dxa"/>
            <w:tcBorders>
              <w:top w:val="single" w:sz="4" w:space="0" w:color="000000"/>
              <w:left w:val="single" w:sz="4" w:space="0" w:color="000000"/>
              <w:bottom w:val="single" w:sz="4" w:space="0" w:color="000000"/>
              <w:right w:val="single" w:sz="4" w:space="0" w:color="000000"/>
            </w:tcBorders>
          </w:tcPr>
          <w:p w14:paraId="7829E386" w14:textId="77777777" w:rsidR="006E7430" w:rsidRDefault="00000000">
            <w:r>
              <w:t>No Deletions/ Additions</w:t>
            </w:r>
          </w:p>
        </w:tc>
        <w:tc>
          <w:tcPr>
            <w:tcW w:w="1608" w:type="dxa"/>
            <w:tcBorders>
              <w:top w:val="single" w:sz="4" w:space="0" w:color="000000"/>
              <w:left w:val="single" w:sz="4" w:space="0" w:color="000000"/>
              <w:bottom w:val="single" w:sz="4" w:space="0" w:color="000000"/>
              <w:right w:val="single" w:sz="4" w:space="0" w:color="000000"/>
            </w:tcBorders>
          </w:tcPr>
          <w:p w14:paraId="7A0A947F" w14:textId="77777777" w:rsidR="006E7430" w:rsidRDefault="00000000">
            <w:r>
              <w:t>0%</w:t>
            </w:r>
          </w:p>
        </w:tc>
        <w:tc>
          <w:tcPr>
            <w:tcW w:w="4653" w:type="dxa"/>
            <w:tcBorders>
              <w:top w:val="single" w:sz="4" w:space="0" w:color="000000"/>
              <w:left w:val="single" w:sz="4" w:space="0" w:color="000000"/>
              <w:bottom w:val="single" w:sz="4" w:space="0" w:color="000000"/>
              <w:right w:val="single" w:sz="4" w:space="0" w:color="000000"/>
            </w:tcBorders>
          </w:tcPr>
          <w:p w14:paraId="02EFC00E" w14:textId="77777777" w:rsidR="006E7430" w:rsidRDefault="00000000">
            <w:r>
              <w:t>To make the syllabus current and relevant</w:t>
            </w:r>
          </w:p>
        </w:tc>
      </w:tr>
    </w:tbl>
    <w:p w14:paraId="30C841FD" w14:textId="77777777" w:rsidR="006E7430" w:rsidRDefault="006E7430">
      <w:pPr>
        <w:sectPr w:rsidR="006E7430">
          <w:pgSz w:w="12240" w:h="15840"/>
          <w:pgMar w:top="1360" w:right="425" w:bottom="280" w:left="850" w:header="720" w:footer="720" w:gutter="0"/>
          <w:cols w:space="720"/>
        </w:sectPr>
      </w:pPr>
    </w:p>
    <w:tbl>
      <w:tblPr>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43"/>
        <w:gridCol w:w="4076"/>
        <w:gridCol w:w="4244"/>
      </w:tblGrid>
      <w:tr w:rsidR="006E7430" w14:paraId="2765F2B6" w14:textId="77777777">
        <w:trPr>
          <w:trHeight w:val="642"/>
        </w:trPr>
        <w:tc>
          <w:tcPr>
            <w:tcW w:w="10663" w:type="dxa"/>
            <w:gridSpan w:val="3"/>
            <w:tcBorders>
              <w:top w:val="single" w:sz="4" w:space="0" w:color="000000"/>
              <w:left w:val="single" w:sz="4" w:space="0" w:color="000000"/>
              <w:bottom w:val="single" w:sz="4" w:space="0" w:color="000000"/>
              <w:right w:val="single" w:sz="4" w:space="0" w:color="000000"/>
            </w:tcBorders>
          </w:tcPr>
          <w:p w14:paraId="0D9850F1" w14:textId="77777777" w:rsidR="006E7430" w:rsidRDefault="00000000">
            <w:pPr>
              <w:jc w:val="center"/>
            </w:pPr>
            <w:r>
              <w:lastRenderedPageBreak/>
              <w:t>P.R. GOVT.COLLEGE (AUTONOMOUS), KAKINADA</w:t>
            </w:r>
          </w:p>
        </w:tc>
      </w:tr>
      <w:tr w:rsidR="006E7430" w14:paraId="2C170491" w14:textId="77777777">
        <w:trPr>
          <w:trHeight w:val="638"/>
        </w:trPr>
        <w:tc>
          <w:tcPr>
            <w:tcW w:w="10663" w:type="dxa"/>
            <w:gridSpan w:val="3"/>
            <w:tcBorders>
              <w:top w:val="single" w:sz="4" w:space="0" w:color="000000"/>
              <w:left w:val="single" w:sz="4" w:space="0" w:color="000000"/>
              <w:bottom w:val="single" w:sz="4" w:space="0" w:color="000000"/>
              <w:right w:val="single" w:sz="4" w:space="0" w:color="000000"/>
            </w:tcBorders>
          </w:tcPr>
          <w:p w14:paraId="0D1CFCB3" w14:textId="77777777" w:rsidR="006E7430" w:rsidRDefault="00000000">
            <w:pPr>
              <w:jc w:val="center"/>
            </w:pPr>
            <w:r>
              <w:t>II BBA (HCM)</w:t>
            </w:r>
          </w:p>
        </w:tc>
      </w:tr>
      <w:tr w:rsidR="006E7430" w14:paraId="1FF61A68" w14:textId="77777777">
        <w:trPr>
          <w:trHeight w:val="638"/>
        </w:trPr>
        <w:tc>
          <w:tcPr>
            <w:tcW w:w="2343" w:type="dxa"/>
            <w:tcBorders>
              <w:top w:val="single" w:sz="4" w:space="0" w:color="000000"/>
              <w:left w:val="single" w:sz="4" w:space="0" w:color="000000"/>
              <w:bottom w:val="single" w:sz="4" w:space="0" w:color="000000"/>
              <w:right w:val="single" w:sz="4" w:space="0" w:color="000000"/>
            </w:tcBorders>
          </w:tcPr>
          <w:p w14:paraId="0A170898" w14:textId="77777777" w:rsidR="006E7430" w:rsidRDefault="00000000">
            <w:r>
              <w:t>Subject</w:t>
            </w:r>
          </w:p>
        </w:tc>
        <w:tc>
          <w:tcPr>
            <w:tcW w:w="8320" w:type="dxa"/>
            <w:gridSpan w:val="2"/>
            <w:tcBorders>
              <w:top w:val="single" w:sz="4" w:space="0" w:color="000000"/>
              <w:left w:val="single" w:sz="4" w:space="0" w:color="000000"/>
              <w:bottom w:val="single" w:sz="4" w:space="0" w:color="000000"/>
              <w:right w:val="single" w:sz="4" w:space="0" w:color="000000"/>
            </w:tcBorders>
          </w:tcPr>
          <w:p w14:paraId="30B1617F" w14:textId="77777777" w:rsidR="006E7430" w:rsidRDefault="00000000">
            <w:pPr>
              <w:jc w:val="center"/>
            </w:pPr>
            <w:proofErr w:type="gramStart"/>
            <w:r>
              <w:t>CHANGE  MANAGEMENT</w:t>
            </w:r>
            <w:proofErr w:type="gramEnd"/>
          </w:p>
        </w:tc>
      </w:tr>
      <w:tr w:rsidR="006E7430" w14:paraId="76A6DD4A" w14:textId="77777777">
        <w:trPr>
          <w:trHeight w:val="642"/>
        </w:trPr>
        <w:tc>
          <w:tcPr>
            <w:tcW w:w="2343" w:type="dxa"/>
            <w:tcBorders>
              <w:top w:val="single" w:sz="4" w:space="0" w:color="000000"/>
              <w:left w:val="single" w:sz="4" w:space="0" w:color="000000"/>
              <w:bottom w:val="single" w:sz="4" w:space="0" w:color="000000"/>
              <w:right w:val="single" w:sz="4" w:space="0" w:color="000000"/>
            </w:tcBorders>
          </w:tcPr>
          <w:p w14:paraId="3F5FD662" w14:textId="77777777" w:rsidR="006E7430" w:rsidRDefault="00000000">
            <w:r>
              <w:t>III – SEM</w:t>
            </w:r>
          </w:p>
        </w:tc>
        <w:tc>
          <w:tcPr>
            <w:tcW w:w="4076" w:type="dxa"/>
            <w:tcBorders>
              <w:top w:val="single" w:sz="4" w:space="0" w:color="000000"/>
              <w:left w:val="single" w:sz="4" w:space="0" w:color="000000"/>
              <w:bottom w:val="single" w:sz="4" w:space="0" w:color="000000"/>
              <w:right w:val="single" w:sz="4" w:space="0" w:color="000000"/>
            </w:tcBorders>
          </w:tcPr>
          <w:p w14:paraId="5AB035D5" w14:textId="77777777" w:rsidR="006E7430" w:rsidRDefault="00000000">
            <w:pPr>
              <w:jc w:val="center"/>
            </w:pPr>
            <w:r>
              <w:t>TIME: 2Hours</w:t>
            </w:r>
          </w:p>
        </w:tc>
        <w:tc>
          <w:tcPr>
            <w:tcW w:w="4244" w:type="dxa"/>
            <w:tcBorders>
              <w:top w:val="single" w:sz="4" w:space="0" w:color="000000"/>
              <w:left w:val="single" w:sz="4" w:space="0" w:color="000000"/>
              <w:bottom w:val="single" w:sz="4" w:space="0" w:color="000000"/>
              <w:right w:val="single" w:sz="4" w:space="0" w:color="000000"/>
            </w:tcBorders>
          </w:tcPr>
          <w:p w14:paraId="350E0A1D" w14:textId="77777777" w:rsidR="006E7430" w:rsidRDefault="00000000">
            <w:r>
              <w:t>Max Marks: 50</w:t>
            </w:r>
          </w:p>
        </w:tc>
      </w:tr>
    </w:tbl>
    <w:p w14:paraId="7A844927" w14:textId="77777777" w:rsidR="006E7430" w:rsidRDefault="006E7430"/>
    <w:p w14:paraId="3FF76550" w14:textId="77777777" w:rsidR="006E7430" w:rsidRDefault="006E7430"/>
    <w:tbl>
      <w:tblPr>
        <w:tblpPr w:leftFromText="180" w:rightFromText="180" w:bottomFromText="160" w:vertAnchor="text" w:horzAnchor="margin" w:tblpY="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72"/>
        <w:gridCol w:w="1427"/>
        <w:gridCol w:w="1350"/>
        <w:gridCol w:w="1422"/>
        <w:gridCol w:w="1288"/>
        <w:gridCol w:w="1629"/>
        <w:gridCol w:w="1422"/>
        <w:gridCol w:w="1293"/>
      </w:tblGrid>
      <w:tr w:rsidR="006E7430" w14:paraId="1F406AEE" w14:textId="77777777">
        <w:trPr>
          <w:trHeight w:val="638"/>
        </w:trPr>
        <w:tc>
          <w:tcPr>
            <w:tcW w:w="672" w:type="dxa"/>
            <w:vMerge w:val="restart"/>
            <w:tcBorders>
              <w:top w:val="single" w:sz="4" w:space="0" w:color="000000"/>
              <w:left w:val="single" w:sz="4" w:space="0" w:color="000000"/>
              <w:bottom w:val="single" w:sz="4" w:space="0" w:color="000000"/>
              <w:right w:val="single" w:sz="4" w:space="0" w:color="000000"/>
            </w:tcBorders>
          </w:tcPr>
          <w:p w14:paraId="10F6898E" w14:textId="77777777" w:rsidR="006E7430" w:rsidRDefault="006E7430">
            <w:pPr>
              <w:rPr>
                <w:b/>
              </w:rPr>
            </w:pPr>
          </w:p>
          <w:p w14:paraId="5D07B7BE" w14:textId="77777777" w:rsidR="006E7430" w:rsidRDefault="006E7430">
            <w:pPr>
              <w:rPr>
                <w:b/>
              </w:rPr>
            </w:pPr>
          </w:p>
          <w:p w14:paraId="0C20E5D8" w14:textId="77777777" w:rsidR="006E7430" w:rsidRDefault="006E7430">
            <w:pPr>
              <w:rPr>
                <w:b/>
              </w:rPr>
            </w:pPr>
          </w:p>
          <w:p w14:paraId="651E3F92" w14:textId="77777777" w:rsidR="006E7430" w:rsidRDefault="00000000">
            <w:proofErr w:type="spellStart"/>
            <w:proofErr w:type="gramStart"/>
            <w:r>
              <w:t>S.No</w:t>
            </w:r>
            <w:proofErr w:type="spellEnd"/>
            <w:proofErr w:type="gramEnd"/>
          </w:p>
        </w:tc>
        <w:tc>
          <w:tcPr>
            <w:tcW w:w="1427" w:type="dxa"/>
            <w:vMerge w:val="restart"/>
            <w:tcBorders>
              <w:top w:val="single" w:sz="4" w:space="0" w:color="000000"/>
              <w:left w:val="single" w:sz="4" w:space="0" w:color="000000"/>
              <w:bottom w:val="single" w:sz="4" w:space="0" w:color="000000"/>
              <w:right w:val="single" w:sz="4" w:space="0" w:color="000000"/>
            </w:tcBorders>
          </w:tcPr>
          <w:p w14:paraId="5479B568" w14:textId="77777777" w:rsidR="006E7430" w:rsidRDefault="006E7430">
            <w:pPr>
              <w:rPr>
                <w:b/>
              </w:rPr>
            </w:pPr>
          </w:p>
          <w:p w14:paraId="5C3129CD" w14:textId="77777777" w:rsidR="006E7430" w:rsidRDefault="006E7430">
            <w:pPr>
              <w:rPr>
                <w:b/>
              </w:rPr>
            </w:pPr>
          </w:p>
          <w:p w14:paraId="651D8133" w14:textId="77777777" w:rsidR="006E7430" w:rsidRDefault="00000000">
            <w:r>
              <w:t>Type Of Question</w:t>
            </w:r>
          </w:p>
        </w:tc>
        <w:tc>
          <w:tcPr>
            <w:tcW w:w="4060" w:type="dxa"/>
            <w:gridSpan w:val="3"/>
            <w:tcBorders>
              <w:top w:val="single" w:sz="4" w:space="0" w:color="000000"/>
              <w:left w:val="single" w:sz="4" w:space="0" w:color="000000"/>
              <w:bottom w:val="single" w:sz="4" w:space="0" w:color="000000"/>
              <w:right w:val="single" w:sz="4" w:space="0" w:color="000000"/>
            </w:tcBorders>
          </w:tcPr>
          <w:p w14:paraId="37F278AA" w14:textId="77777777" w:rsidR="006E7430" w:rsidRDefault="00000000">
            <w:r>
              <w:t>To be given in the Question Paper</w:t>
            </w:r>
          </w:p>
        </w:tc>
        <w:tc>
          <w:tcPr>
            <w:tcW w:w="4344" w:type="dxa"/>
            <w:gridSpan w:val="3"/>
            <w:tcBorders>
              <w:top w:val="single" w:sz="4" w:space="0" w:color="000000"/>
              <w:left w:val="single" w:sz="4" w:space="0" w:color="000000"/>
              <w:bottom w:val="single" w:sz="4" w:space="0" w:color="000000"/>
              <w:right w:val="single" w:sz="4" w:space="0" w:color="000000"/>
            </w:tcBorders>
          </w:tcPr>
          <w:p w14:paraId="6C0BE440" w14:textId="77777777" w:rsidR="006E7430" w:rsidRDefault="00000000">
            <w:r>
              <w:t>To be answered</w:t>
            </w:r>
          </w:p>
        </w:tc>
      </w:tr>
      <w:tr w:rsidR="006E7430" w14:paraId="37C21485" w14:textId="77777777">
        <w:trPr>
          <w:trHeight w:val="1958"/>
        </w:trPr>
        <w:tc>
          <w:tcPr>
            <w:tcW w:w="4871" w:type="dxa"/>
            <w:vMerge/>
            <w:tcBorders>
              <w:top w:val="single" w:sz="4" w:space="0" w:color="000000"/>
              <w:left w:val="single" w:sz="4" w:space="0" w:color="000000"/>
              <w:bottom w:val="single" w:sz="4" w:space="0" w:color="000000"/>
              <w:right w:val="single" w:sz="4" w:space="0" w:color="000000"/>
            </w:tcBorders>
            <w:vAlign w:val="center"/>
          </w:tcPr>
          <w:p w14:paraId="0552F3B9" w14:textId="77777777" w:rsidR="006E7430" w:rsidRDefault="006E7430"/>
        </w:tc>
        <w:tc>
          <w:tcPr>
            <w:tcW w:w="1427" w:type="dxa"/>
            <w:vMerge/>
            <w:tcBorders>
              <w:top w:val="single" w:sz="4" w:space="0" w:color="000000"/>
              <w:left w:val="single" w:sz="4" w:space="0" w:color="000000"/>
              <w:bottom w:val="single" w:sz="4" w:space="0" w:color="000000"/>
              <w:right w:val="single" w:sz="4" w:space="0" w:color="000000"/>
            </w:tcBorders>
            <w:vAlign w:val="center"/>
          </w:tcPr>
          <w:p w14:paraId="5A5CA9B7" w14:textId="77777777" w:rsidR="006E7430" w:rsidRDefault="006E7430"/>
        </w:tc>
        <w:tc>
          <w:tcPr>
            <w:tcW w:w="1350" w:type="dxa"/>
            <w:tcBorders>
              <w:top w:val="single" w:sz="4" w:space="0" w:color="000000"/>
              <w:left w:val="single" w:sz="4" w:space="0" w:color="000000"/>
              <w:bottom w:val="single" w:sz="4" w:space="0" w:color="000000"/>
              <w:right w:val="single" w:sz="4" w:space="0" w:color="000000"/>
            </w:tcBorders>
          </w:tcPr>
          <w:p w14:paraId="2FE7C373" w14:textId="77777777" w:rsidR="006E7430" w:rsidRDefault="006E7430">
            <w:pPr>
              <w:rPr>
                <w:b/>
              </w:rPr>
            </w:pPr>
          </w:p>
          <w:p w14:paraId="6941D0D1" w14:textId="77777777" w:rsidR="006E7430" w:rsidRDefault="00000000">
            <w:r>
              <w:t>No. of Questions</w:t>
            </w:r>
          </w:p>
        </w:tc>
        <w:tc>
          <w:tcPr>
            <w:tcW w:w="1422" w:type="dxa"/>
            <w:tcBorders>
              <w:top w:val="single" w:sz="4" w:space="0" w:color="000000"/>
              <w:left w:val="single" w:sz="4" w:space="0" w:color="000000"/>
              <w:bottom w:val="single" w:sz="4" w:space="0" w:color="000000"/>
              <w:right w:val="single" w:sz="4" w:space="0" w:color="000000"/>
            </w:tcBorders>
          </w:tcPr>
          <w:p w14:paraId="1CF4CB0D" w14:textId="77777777" w:rsidR="006E7430" w:rsidRDefault="00000000">
            <w:r>
              <w:t>Marks</w:t>
            </w:r>
          </w:p>
          <w:p w14:paraId="761E857D" w14:textId="77777777" w:rsidR="006E7430" w:rsidRDefault="00000000">
            <w:r>
              <w:t>allotted to each Question</w:t>
            </w:r>
          </w:p>
        </w:tc>
        <w:tc>
          <w:tcPr>
            <w:tcW w:w="1288" w:type="dxa"/>
            <w:tcBorders>
              <w:top w:val="single" w:sz="4" w:space="0" w:color="000000"/>
              <w:left w:val="single" w:sz="4" w:space="0" w:color="000000"/>
              <w:bottom w:val="single" w:sz="4" w:space="0" w:color="000000"/>
              <w:right w:val="single" w:sz="4" w:space="0" w:color="000000"/>
            </w:tcBorders>
          </w:tcPr>
          <w:p w14:paraId="0BF40F77" w14:textId="77777777" w:rsidR="006E7430" w:rsidRDefault="006E7430">
            <w:pPr>
              <w:rPr>
                <w:b/>
              </w:rPr>
            </w:pPr>
          </w:p>
          <w:p w14:paraId="2D01EFDE" w14:textId="77777777" w:rsidR="006E7430" w:rsidRDefault="00000000">
            <w:r>
              <w:t>Total marks</w:t>
            </w:r>
          </w:p>
        </w:tc>
        <w:tc>
          <w:tcPr>
            <w:tcW w:w="1629" w:type="dxa"/>
            <w:tcBorders>
              <w:top w:val="single" w:sz="4" w:space="0" w:color="000000"/>
              <w:left w:val="single" w:sz="4" w:space="0" w:color="000000"/>
              <w:bottom w:val="single" w:sz="4" w:space="0" w:color="000000"/>
              <w:right w:val="single" w:sz="4" w:space="0" w:color="000000"/>
            </w:tcBorders>
          </w:tcPr>
          <w:p w14:paraId="3E5BF4DC" w14:textId="77777777" w:rsidR="006E7430" w:rsidRDefault="006E7430">
            <w:pPr>
              <w:rPr>
                <w:b/>
              </w:rPr>
            </w:pPr>
          </w:p>
          <w:p w14:paraId="68CD7443" w14:textId="77777777" w:rsidR="006E7430" w:rsidRDefault="00000000">
            <w:r>
              <w:t>No. of. Question</w:t>
            </w:r>
          </w:p>
        </w:tc>
        <w:tc>
          <w:tcPr>
            <w:tcW w:w="1422" w:type="dxa"/>
            <w:tcBorders>
              <w:top w:val="single" w:sz="4" w:space="0" w:color="000000"/>
              <w:left w:val="single" w:sz="4" w:space="0" w:color="000000"/>
              <w:bottom w:val="single" w:sz="4" w:space="0" w:color="000000"/>
              <w:right w:val="single" w:sz="4" w:space="0" w:color="000000"/>
            </w:tcBorders>
          </w:tcPr>
          <w:p w14:paraId="2CF20E1A" w14:textId="77777777" w:rsidR="006E7430" w:rsidRDefault="00000000">
            <w:r>
              <w:t>Marks allotted to each Question</w:t>
            </w:r>
          </w:p>
        </w:tc>
        <w:tc>
          <w:tcPr>
            <w:tcW w:w="1293" w:type="dxa"/>
            <w:tcBorders>
              <w:top w:val="single" w:sz="4" w:space="0" w:color="000000"/>
              <w:left w:val="single" w:sz="4" w:space="0" w:color="000000"/>
              <w:bottom w:val="single" w:sz="4" w:space="0" w:color="000000"/>
              <w:right w:val="single" w:sz="4" w:space="0" w:color="000000"/>
            </w:tcBorders>
          </w:tcPr>
          <w:p w14:paraId="5D13B42A" w14:textId="77777777" w:rsidR="006E7430" w:rsidRDefault="006E7430">
            <w:pPr>
              <w:rPr>
                <w:b/>
              </w:rPr>
            </w:pPr>
          </w:p>
          <w:p w14:paraId="57F39C5A" w14:textId="77777777" w:rsidR="006E7430" w:rsidRDefault="00000000">
            <w:r>
              <w:t>Total marks</w:t>
            </w:r>
          </w:p>
        </w:tc>
      </w:tr>
      <w:tr w:rsidR="006E7430" w14:paraId="17A9D308" w14:textId="77777777">
        <w:trPr>
          <w:trHeight w:val="1920"/>
        </w:trPr>
        <w:tc>
          <w:tcPr>
            <w:tcW w:w="672" w:type="dxa"/>
            <w:tcBorders>
              <w:top w:val="single" w:sz="4" w:space="0" w:color="000000"/>
              <w:left w:val="single" w:sz="4" w:space="0" w:color="000000"/>
              <w:bottom w:val="single" w:sz="4" w:space="0" w:color="000000"/>
              <w:right w:val="single" w:sz="4" w:space="0" w:color="000000"/>
            </w:tcBorders>
          </w:tcPr>
          <w:p w14:paraId="2B99F468" w14:textId="77777777" w:rsidR="006E7430" w:rsidRDefault="006E7430">
            <w:pPr>
              <w:rPr>
                <w:b/>
              </w:rPr>
            </w:pPr>
          </w:p>
          <w:p w14:paraId="4C41F533" w14:textId="77777777" w:rsidR="006E7430" w:rsidRDefault="006E7430">
            <w:pPr>
              <w:rPr>
                <w:b/>
              </w:rPr>
            </w:pPr>
          </w:p>
          <w:p w14:paraId="196880F1" w14:textId="77777777" w:rsidR="006E7430" w:rsidRDefault="00000000">
            <w:r>
              <w:rPr>
                <w:u w:val="single"/>
              </w:rPr>
              <w:t>1</w:t>
            </w:r>
          </w:p>
        </w:tc>
        <w:tc>
          <w:tcPr>
            <w:tcW w:w="1427" w:type="dxa"/>
            <w:tcBorders>
              <w:top w:val="single" w:sz="4" w:space="0" w:color="000000"/>
              <w:left w:val="single" w:sz="4" w:space="0" w:color="000000"/>
              <w:bottom w:val="single" w:sz="4" w:space="0" w:color="000000"/>
              <w:right w:val="single" w:sz="4" w:space="0" w:color="000000"/>
            </w:tcBorders>
          </w:tcPr>
          <w:p w14:paraId="5927681A" w14:textId="77777777" w:rsidR="006E7430" w:rsidRDefault="00000000">
            <w:r>
              <w:t>Section–A</w:t>
            </w:r>
          </w:p>
          <w:p w14:paraId="57D1A362" w14:textId="77777777" w:rsidR="006E7430" w:rsidRDefault="00000000">
            <w:r>
              <w:t>Short Questions</w:t>
            </w:r>
          </w:p>
        </w:tc>
        <w:tc>
          <w:tcPr>
            <w:tcW w:w="1350" w:type="dxa"/>
            <w:tcBorders>
              <w:top w:val="single" w:sz="4" w:space="0" w:color="000000"/>
              <w:left w:val="single" w:sz="4" w:space="0" w:color="000000"/>
              <w:bottom w:val="single" w:sz="4" w:space="0" w:color="000000"/>
              <w:right w:val="single" w:sz="4" w:space="0" w:color="000000"/>
            </w:tcBorders>
          </w:tcPr>
          <w:p w14:paraId="2075BCB2" w14:textId="77777777" w:rsidR="006E7430" w:rsidRDefault="006E7430">
            <w:pPr>
              <w:jc w:val="center"/>
              <w:rPr>
                <w:b/>
              </w:rPr>
            </w:pPr>
          </w:p>
          <w:p w14:paraId="5FD4C730" w14:textId="77777777" w:rsidR="006E7430" w:rsidRDefault="006E7430">
            <w:pPr>
              <w:jc w:val="center"/>
              <w:rPr>
                <w:b/>
              </w:rPr>
            </w:pPr>
          </w:p>
          <w:p w14:paraId="00EA6411" w14:textId="77777777" w:rsidR="006E7430" w:rsidRDefault="00000000">
            <w:pPr>
              <w:jc w:val="center"/>
            </w:pPr>
            <w:r>
              <w:t>7</w:t>
            </w:r>
          </w:p>
        </w:tc>
        <w:tc>
          <w:tcPr>
            <w:tcW w:w="1422" w:type="dxa"/>
            <w:tcBorders>
              <w:top w:val="single" w:sz="4" w:space="0" w:color="000000"/>
              <w:left w:val="single" w:sz="4" w:space="0" w:color="000000"/>
              <w:bottom w:val="single" w:sz="4" w:space="0" w:color="000000"/>
              <w:right w:val="single" w:sz="4" w:space="0" w:color="000000"/>
            </w:tcBorders>
          </w:tcPr>
          <w:p w14:paraId="3B0D9BAB" w14:textId="77777777" w:rsidR="006E7430" w:rsidRDefault="006E7430">
            <w:pPr>
              <w:jc w:val="center"/>
              <w:rPr>
                <w:b/>
              </w:rPr>
            </w:pPr>
          </w:p>
          <w:p w14:paraId="1419D182" w14:textId="77777777" w:rsidR="006E7430" w:rsidRDefault="006E7430">
            <w:pPr>
              <w:jc w:val="center"/>
              <w:rPr>
                <w:b/>
              </w:rPr>
            </w:pPr>
          </w:p>
          <w:p w14:paraId="3D8713C3" w14:textId="77777777" w:rsidR="006E7430" w:rsidRDefault="00000000">
            <w:pPr>
              <w:jc w:val="center"/>
            </w:pPr>
            <w:r>
              <w:t>5</w:t>
            </w:r>
          </w:p>
        </w:tc>
        <w:tc>
          <w:tcPr>
            <w:tcW w:w="1288" w:type="dxa"/>
            <w:tcBorders>
              <w:top w:val="single" w:sz="4" w:space="0" w:color="000000"/>
              <w:left w:val="single" w:sz="4" w:space="0" w:color="000000"/>
              <w:bottom w:val="single" w:sz="4" w:space="0" w:color="000000"/>
              <w:right w:val="single" w:sz="4" w:space="0" w:color="000000"/>
            </w:tcBorders>
          </w:tcPr>
          <w:p w14:paraId="020DE7C6" w14:textId="77777777" w:rsidR="006E7430" w:rsidRDefault="006E7430">
            <w:pPr>
              <w:jc w:val="center"/>
              <w:rPr>
                <w:b/>
              </w:rPr>
            </w:pPr>
          </w:p>
          <w:p w14:paraId="6A8158CA" w14:textId="77777777" w:rsidR="006E7430" w:rsidRDefault="006E7430">
            <w:pPr>
              <w:jc w:val="center"/>
              <w:rPr>
                <w:b/>
              </w:rPr>
            </w:pPr>
          </w:p>
          <w:p w14:paraId="7F38309F" w14:textId="77777777" w:rsidR="006E7430" w:rsidRDefault="00000000">
            <w:pPr>
              <w:jc w:val="center"/>
            </w:pPr>
            <w:r>
              <w:t>35</w:t>
            </w:r>
          </w:p>
        </w:tc>
        <w:tc>
          <w:tcPr>
            <w:tcW w:w="1629" w:type="dxa"/>
            <w:tcBorders>
              <w:top w:val="single" w:sz="4" w:space="0" w:color="000000"/>
              <w:left w:val="single" w:sz="4" w:space="0" w:color="000000"/>
              <w:bottom w:val="single" w:sz="4" w:space="0" w:color="000000"/>
              <w:right w:val="single" w:sz="4" w:space="0" w:color="000000"/>
            </w:tcBorders>
          </w:tcPr>
          <w:p w14:paraId="29AE428B" w14:textId="77777777" w:rsidR="006E7430" w:rsidRDefault="006E7430">
            <w:pPr>
              <w:jc w:val="center"/>
              <w:rPr>
                <w:b/>
              </w:rPr>
            </w:pPr>
          </w:p>
          <w:p w14:paraId="1D3B8EDD" w14:textId="77777777" w:rsidR="006E7430" w:rsidRDefault="006E7430">
            <w:pPr>
              <w:jc w:val="center"/>
              <w:rPr>
                <w:b/>
              </w:rPr>
            </w:pPr>
          </w:p>
          <w:p w14:paraId="10E468E3" w14:textId="77777777" w:rsidR="006E7430" w:rsidRDefault="00000000">
            <w:pPr>
              <w:jc w:val="center"/>
            </w:pPr>
            <w:r>
              <w:t>4</w:t>
            </w:r>
          </w:p>
        </w:tc>
        <w:tc>
          <w:tcPr>
            <w:tcW w:w="1422" w:type="dxa"/>
            <w:tcBorders>
              <w:top w:val="single" w:sz="4" w:space="0" w:color="000000"/>
              <w:left w:val="single" w:sz="4" w:space="0" w:color="000000"/>
              <w:bottom w:val="single" w:sz="4" w:space="0" w:color="000000"/>
              <w:right w:val="single" w:sz="4" w:space="0" w:color="000000"/>
            </w:tcBorders>
          </w:tcPr>
          <w:p w14:paraId="25989393" w14:textId="77777777" w:rsidR="006E7430" w:rsidRDefault="006E7430">
            <w:pPr>
              <w:jc w:val="center"/>
              <w:rPr>
                <w:b/>
              </w:rPr>
            </w:pPr>
          </w:p>
          <w:p w14:paraId="69623056" w14:textId="77777777" w:rsidR="006E7430" w:rsidRDefault="006E7430">
            <w:pPr>
              <w:jc w:val="center"/>
              <w:rPr>
                <w:b/>
              </w:rPr>
            </w:pPr>
          </w:p>
          <w:p w14:paraId="76E54D72" w14:textId="77777777" w:rsidR="006E7430" w:rsidRDefault="00000000">
            <w:pPr>
              <w:jc w:val="center"/>
            </w:pPr>
            <w:r>
              <w:t>5</w:t>
            </w:r>
          </w:p>
        </w:tc>
        <w:tc>
          <w:tcPr>
            <w:tcW w:w="1293" w:type="dxa"/>
            <w:tcBorders>
              <w:top w:val="single" w:sz="4" w:space="0" w:color="000000"/>
              <w:left w:val="single" w:sz="4" w:space="0" w:color="000000"/>
              <w:bottom w:val="single" w:sz="4" w:space="0" w:color="000000"/>
              <w:right w:val="single" w:sz="4" w:space="0" w:color="000000"/>
            </w:tcBorders>
          </w:tcPr>
          <w:p w14:paraId="55D9186E" w14:textId="77777777" w:rsidR="006E7430" w:rsidRDefault="006E7430">
            <w:pPr>
              <w:jc w:val="center"/>
              <w:rPr>
                <w:b/>
              </w:rPr>
            </w:pPr>
          </w:p>
          <w:p w14:paraId="048B2448" w14:textId="77777777" w:rsidR="006E7430" w:rsidRDefault="006E7430">
            <w:pPr>
              <w:jc w:val="center"/>
              <w:rPr>
                <w:b/>
              </w:rPr>
            </w:pPr>
          </w:p>
          <w:p w14:paraId="68FB9C58" w14:textId="77777777" w:rsidR="006E7430" w:rsidRDefault="00000000">
            <w:pPr>
              <w:jc w:val="center"/>
            </w:pPr>
            <w:r>
              <w:t>20</w:t>
            </w:r>
          </w:p>
        </w:tc>
      </w:tr>
      <w:tr w:rsidR="006E7430" w14:paraId="0FCBE593" w14:textId="77777777">
        <w:trPr>
          <w:trHeight w:val="1718"/>
        </w:trPr>
        <w:tc>
          <w:tcPr>
            <w:tcW w:w="672" w:type="dxa"/>
            <w:tcBorders>
              <w:top w:val="single" w:sz="4" w:space="0" w:color="000000"/>
              <w:left w:val="single" w:sz="4" w:space="0" w:color="000000"/>
              <w:bottom w:val="single" w:sz="4" w:space="0" w:color="000000"/>
              <w:right w:val="single" w:sz="4" w:space="0" w:color="000000"/>
            </w:tcBorders>
          </w:tcPr>
          <w:p w14:paraId="6911A56F" w14:textId="77777777" w:rsidR="006E7430" w:rsidRDefault="00000000">
            <w:r>
              <w:rPr>
                <w:u w:val="single"/>
              </w:rPr>
              <w:t>222</w:t>
            </w:r>
          </w:p>
        </w:tc>
        <w:tc>
          <w:tcPr>
            <w:tcW w:w="1427" w:type="dxa"/>
            <w:tcBorders>
              <w:top w:val="single" w:sz="4" w:space="0" w:color="000000"/>
              <w:left w:val="single" w:sz="4" w:space="0" w:color="000000"/>
              <w:bottom w:val="single" w:sz="4" w:space="0" w:color="000000"/>
              <w:right w:val="single" w:sz="4" w:space="0" w:color="000000"/>
            </w:tcBorders>
          </w:tcPr>
          <w:p w14:paraId="650470C2" w14:textId="77777777" w:rsidR="006E7430" w:rsidRDefault="00000000">
            <w:r>
              <w:t>Section–B</w:t>
            </w:r>
          </w:p>
          <w:p w14:paraId="7666AFB8" w14:textId="77777777" w:rsidR="006E7430" w:rsidRDefault="006E7430">
            <w:pPr>
              <w:rPr>
                <w:b/>
              </w:rPr>
            </w:pPr>
          </w:p>
          <w:p w14:paraId="5C701F9A" w14:textId="77777777" w:rsidR="006E7430" w:rsidRDefault="00000000">
            <w:r>
              <w:t>Essay Questions</w:t>
            </w:r>
          </w:p>
        </w:tc>
        <w:tc>
          <w:tcPr>
            <w:tcW w:w="1350" w:type="dxa"/>
            <w:tcBorders>
              <w:top w:val="single" w:sz="4" w:space="0" w:color="000000"/>
              <w:left w:val="single" w:sz="4" w:space="0" w:color="000000"/>
              <w:bottom w:val="single" w:sz="4" w:space="0" w:color="000000"/>
              <w:right w:val="single" w:sz="4" w:space="0" w:color="000000"/>
            </w:tcBorders>
          </w:tcPr>
          <w:p w14:paraId="5479373A" w14:textId="77777777" w:rsidR="006E7430" w:rsidRDefault="006E7430">
            <w:pPr>
              <w:jc w:val="center"/>
              <w:rPr>
                <w:b/>
              </w:rPr>
            </w:pPr>
          </w:p>
          <w:p w14:paraId="49489592" w14:textId="77777777" w:rsidR="006E7430" w:rsidRDefault="00000000">
            <w:pPr>
              <w:jc w:val="center"/>
            </w:pPr>
            <w:r>
              <w:t>6</w:t>
            </w:r>
          </w:p>
        </w:tc>
        <w:tc>
          <w:tcPr>
            <w:tcW w:w="1422" w:type="dxa"/>
            <w:tcBorders>
              <w:top w:val="single" w:sz="4" w:space="0" w:color="000000"/>
              <w:left w:val="single" w:sz="4" w:space="0" w:color="000000"/>
              <w:bottom w:val="single" w:sz="4" w:space="0" w:color="000000"/>
              <w:right w:val="single" w:sz="4" w:space="0" w:color="000000"/>
            </w:tcBorders>
          </w:tcPr>
          <w:p w14:paraId="009ED24B" w14:textId="77777777" w:rsidR="006E7430" w:rsidRDefault="006E7430">
            <w:pPr>
              <w:jc w:val="center"/>
              <w:rPr>
                <w:b/>
              </w:rPr>
            </w:pPr>
          </w:p>
          <w:p w14:paraId="67F628F6" w14:textId="77777777" w:rsidR="006E7430" w:rsidRDefault="00000000">
            <w:pPr>
              <w:jc w:val="center"/>
            </w:pPr>
            <w:r>
              <w:t>10</w:t>
            </w:r>
          </w:p>
        </w:tc>
        <w:tc>
          <w:tcPr>
            <w:tcW w:w="1288" w:type="dxa"/>
            <w:tcBorders>
              <w:top w:val="single" w:sz="4" w:space="0" w:color="000000"/>
              <w:left w:val="single" w:sz="4" w:space="0" w:color="000000"/>
              <w:bottom w:val="single" w:sz="4" w:space="0" w:color="000000"/>
              <w:right w:val="single" w:sz="4" w:space="0" w:color="000000"/>
            </w:tcBorders>
          </w:tcPr>
          <w:p w14:paraId="698E5B87" w14:textId="77777777" w:rsidR="006E7430" w:rsidRDefault="006E7430">
            <w:pPr>
              <w:jc w:val="center"/>
              <w:rPr>
                <w:b/>
              </w:rPr>
            </w:pPr>
          </w:p>
          <w:p w14:paraId="155A4082" w14:textId="77777777" w:rsidR="006E7430" w:rsidRDefault="00000000">
            <w:pPr>
              <w:jc w:val="center"/>
            </w:pPr>
            <w:r>
              <w:t>60</w:t>
            </w:r>
          </w:p>
        </w:tc>
        <w:tc>
          <w:tcPr>
            <w:tcW w:w="1629" w:type="dxa"/>
            <w:tcBorders>
              <w:top w:val="single" w:sz="4" w:space="0" w:color="000000"/>
              <w:left w:val="single" w:sz="4" w:space="0" w:color="000000"/>
              <w:bottom w:val="single" w:sz="4" w:space="0" w:color="000000"/>
              <w:right w:val="single" w:sz="4" w:space="0" w:color="000000"/>
            </w:tcBorders>
          </w:tcPr>
          <w:p w14:paraId="4269755F" w14:textId="77777777" w:rsidR="006E7430" w:rsidRDefault="006E7430">
            <w:pPr>
              <w:jc w:val="center"/>
              <w:rPr>
                <w:b/>
              </w:rPr>
            </w:pPr>
          </w:p>
          <w:p w14:paraId="62C8958D" w14:textId="77777777" w:rsidR="006E7430" w:rsidRDefault="00000000">
            <w:pPr>
              <w:jc w:val="center"/>
            </w:pPr>
            <w:r>
              <w:t>3</w:t>
            </w:r>
          </w:p>
        </w:tc>
        <w:tc>
          <w:tcPr>
            <w:tcW w:w="1422" w:type="dxa"/>
            <w:tcBorders>
              <w:top w:val="single" w:sz="4" w:space="0" w:color="000000"/>
              <w:left w:val="single" w:sz="4" w:space="0" w:color="000000"/>
              <w:bottom w:val="single" w:sz="4" w:space="0" w:color="000000"/>
              <w:right w:val="single" w:sz="4" w:space="0" w:color="000000"/>
            </w:tcBorders>
          </w:tcPr>
          <w:p w14:paraId="441E2C79" w14:textId="77777777" w:rsidR="006E7430" w:rsidRDefault="006E7430">
            <w:pPr>
              <w:jc w:val="center"/>
              <w:rPr>
                <w:b/>
              </w:rPr>
            </w:pPr>
          </w:p>
          <w:p w14:paraId="549CE729" w14:textId="77777777" w:rsidR="006E7430" w:rsidRDefault="00000000">
            <w:pPr>
              <w:jc w:val="center"/>
            </w:pPr>
            <w:r>
              <w:t>10</w:t>
            </w:r>
          </w:p>
        </w:tc>
        <w:tc>
          <w:tcPr>
            <w:tcW w:w="1293" w:type="dxa"/>
            <w:tcBorders>
              <w:top w:val="single" w:sz="4" w:space="0" w:color="000000"/>
              <w:left w:val="single" w:sz="4" w:space="0" w:color="000000"/>
              <w:bottom w:val="single" w:sz="4" w:space="0" w:color="000000"/>
              <w:right w:val="single" w:sz="4" w:space="0" w:color="000000"/>
            </w:tcBorders>
          </w:tcPr>
          <w:p w14:paraId="225CFB7E" w14:textId="77777777" w:rsidR="006E7430" w:rsidRDefault="006E7430">
            <w:pPr>
              <w:jc w:val="center"/>
              <w:rPr>
                <w:b/>
              </w:rPr>
            </w:pPr>
          </w:p>
          <w:p w14:paraId="6428E451" w14:textId="77777777" w:rsidR="006E7430" w:rsidRDefault="00000000">
            <w:pPr>
              <w:jc w:val="center"/>
            </w:pPr>
            <w:r>
              <w:t>30</w:t>
            </w:r>
          </w:p>
        </w:tc>
      </w:tr>
      <w:tr w:rsidR="006E7430" w14:paraId="4F33749A" w14:textId="77777777">
        <w:trPr>
          <w:trHeight w:val="642"/>
        </w:trPr>
        <w:tc>
          <w:tcPr>
            <w:tcW w:w="4871" w:type="dxa"/>
            <w:gridSpan w:val="4"/>
            <w:tcBorders>
              <w:top w:val="single" w:sz="4" w:space="0" w:color="000000"/>
              <w:left w:val="single" w:sz="4" w:space="0" w:color="000000"/>
              <w:bottom w:val="single" w:sz="4" w:space="0" w:color="000000"/>
              <w:right w:val="single" w:sz="4" w:space="0" w:color="000000"/>
            </w:tcBorders>
          </w:tcPr>
          <w:p w14:paraId="1C32EC55" w14:textId="77777777" w:rsidR="006E7430" w:rsidRDefault="00000000">
            <w:pPr>
              <w:jc w:val="center"/>
            </w:pPr>
            <w:r>
              <w:t>Total Marks</w:t>
            </w:r>
          </w:p>
        </w:tc>
        <w:tc>
          <w:tcPr>
            <w:tcW w:w="1288" w:type="dxa"/>
            <w:tcBorders>
              <w:top w:val="single" w:sz="4" w:space="0" w:color="000000"/>
              <w:left w:val="single" w:sz="4" w:space="0" w:color="000000"/>
              <w:bottom w:val="single" w:sz="4" w:space="0" w:color="000000"/>
              <w:right w:val="single" w:sz="4" w:space="0" w:color="000000"/>
            </w:tcBorders>
          </w:tcPr>
          <w:p w14:paraId="68A127A2" w14:textId="77777777" w:rsidR="006E7430" w:rsidRDefault="00000000">
            <w:pPr>
              <w:jc w:val="center"/>
            </w:pPr>
            <w:r>
              <w:t>95</w:t>
            </w:r>
          </w:p>
        </w:tc>
        <w:tc>
          <w:tcPr>
            <w:tcW w:w="3051" w:type="dxa"/>
            <w:gridSpan w:val="2"/>
            <w:tcBorders>
              <w:top w:val="single" w:sz="4" w:space="0" w:color="000000"/>
              <w:left w:val="single" w:sz="4" w:space="0" w:color="000000"/>
              <w:bottom w:val="single" w:sz="4" w:space="0" w:color="000000"/>
              <w:right w:val="single" w:sz="4" w:space="0" w:color="000000"/>
            </w:tcBorders>
          </w:tcPr>
          <w:p w14:paraId="097A58E2" w14:textId="77777777" w:rsidR="006E7430" w:rsidRDefault="00000000">
            <w:pPr>
              <w:jc w:val="center"/>
            </w:pPr>
            <w:r>
              <w:t>Total Marks</w:t>
            </w:r>
          </w:p>
        </w:tc>
        <w:tc>
          <w:tcPr>
            <w:tcW w:w="1293" w:type="dxa"/>
            <w:tcBorders>
              <w:top w:val="single" w:sz="4" w:space="0" w:color="000000"/>
              <w:left w:val="single" w:sz="4" w:space="0" w:color="000000"/>
              <w:bottom w:val="single" w:sz="4" w:space="0" w:color="000000"/>
              <w:right w:val="single" w:sz="4" w:space="0" w:color="000000"/>
            </w:tcBorders>
          </w:tcPr>
          <w:p w14:paraId="35B08036" w14:textId="77777777" w:rsidR="006E7430" w:rsidRDefault="00000000">
            <w:pPr>
              <w:jc w:val="center"/>
            </w:pPr>
            <w:r>
              <w:t>50</w:t>
            </w:r>
          </w:p>
        </w:tc>
      </w:tr>
    </w:tbl>
    <w:p w14:paraId="040D21BF" w14:textId="77777777" w:rsidR="006E7430" w:rsidRDefault="00000000">
      <w:pPr>
        <w:rPr>
          <w:i/>
          <w:iCs/>
        </w:rPr>
      </w:pPr>
      <w:r>
        <w:rPr>
          <w:i/>
          <w:iCs/>
        </w:rPr>
        <w:t xml:space="preserve"> BLUE PRINT FOR THE QUESTION PAPER SETTING</w:t>
      </w:r>
    </w:p>
    <w:p w14:paraId="06D46226" w14:textId="77777777" w:rsidR="006E7430" w:rsidRDefault="006E7430">
      <w:pPr>
        <w:rPr>
          <w:b/>
        </w:rPr>
      </w:pPr>
    </w:p>
    <w:p w14:paraId="1CC60367" w14:textId="77777777" w:rsidR="006E7430" w:rsidRDefault="006E7430">
      <w:pPr>
        <w:sectPr w:rsidR="006E7430">
          <w:pgSz w:w="12240" w:h="15840"/>
          <w:pgMar w:top="1340" w:right="425" w:bottom="280" w:left="850" w:header="720" w:footer="720" w:gutter="0"/>
          <w:cols w:space="720"/>
        </w:sectPr>
      </w:pPr>
    </w:p>
    <w:p w14:paraId="737D57B6" w14:textId="77777777" w:rsidR="006E7430" w:rsidRDefault="00000000">
      <w:pPr>
        <w:rPr>
          <w:b/>
        </w:rPr>
      </w:pPr>
      <w:r>
        <w:rPr>
          <w:b/>
        </w:rPr>
        <w:lastRenderedPageBreak/>
        <w:t>MODEL BLUE PRINT FOR THE QUESTION PAPER SETTER</w:t>
      </w:r>
    </w:p>
    <w:tbl>
      <w:tblPr>
        <w:tblpPr w:leftFromText="180" w:rightFromText="180" w:bottomFromText="160" w:vertAnchor="text" w:horzAnchor="margin" w:tblpXSpec="center" w:tblpY="78"/>
        <w:tblW w:w="10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105"/>
        <w:gridCol w:w="2560"/>
        <w:gridCol w:w="2565"/>
        <w:gridCol w:w="2435"/>
      </w:tblGrid>
      <w:tr w:rsidR="006E7430" w14:paraId="13E180AB" w14:textId="77777777">
        <w:trPr>
          <w:trHeight w:val="1276"/>
        </w:trPr>
        <w:tc>
          <w:tcPr>
            <w:tcW w:w="3107" w:type="dxa"/>
            <w:tcBorders>
              <w:top w:val="single" w:sz="4" w:space="0" w:color="000000"/>
              <w:left w:val="single" w:sz="4" w:space="0" w:color="000000"/>
              <w:bottom w:val="single" w:sz="4" w:space="0" w:color="000000"/>
              <w:right w:val="single" w:sz="4" w:space="0" w:color="000000"/>
            </w:tcBorders>
          </w:tcPr>
          <w:p w14:paraId="2A9AE465" w14:textId="77777777" w:rsidR="006E7430" w:rsidRDefault="006E7430">
            <w:pPr>
              <w:rPr>
                <w:b/>
              </w:rPr>
            </w:pPr>
          </w:p>
          <w:p w14:paraId="1338B329" w14:textId="77777777" w:rsidR="006E7430" w:rsidRDefault="00000000">
            <w:r>
              <w:t>Chapter Name</w:t>
            </w:r>
          </w:p>
        </w:tc>
        <w:tc>
          <w:tcPr>
            <w:tcW w:w="2560" w:type="dxa"/>
            <w:tcBorders>
              <w:top w:val="single" w:sz="4" w:space="0" w:color="000000"/>
              <w:left w:val="single" w:sz="4" w:space="0" w:color="000000"/>
              <w:bottom w:val="single" w:sz="4" w:space="0" w:color="000000"/>
              <w:right w:val="single" w:sz="4" w:space="0" w:color="000000"/>
            </w:tcBorders>
          </w:tcPr>
          <w:p w14:paraId="013DF5C7" w14:textId="77777777" w:rsidR="006E7430" w:rsidRDefault="00000000">
            <w:pPr>
              <w:jc w:val="center"/>
            </w:pPr>
            <w:r>
              <w:t>Very Short Questions</w:t>
            </w:r>
          </w:p>
          <w:p w14:paraId="410A8A84" w14:textId="77777777" w:rsidR="006E7430" w:rsidRDefault="006E7430">
            <w:pPr>
              <w:jc w:val="center"/>
              <w:rPr>
                <w:b/>
              </w:rPr>
            </w:pPr>
          </w:p>
          <w:p w14:paraId="4C70BEC6" w14:textId="77777777" w:rsidR="006E7430" w:rsidRDefault="00000000">
            <w:pPr>
              <w:jc w:val="center"/>
            </w:pPr>
            <w:r>
              <w:t>5 Marks</w:t>
            </w:r>
          </w:p>
        </w:tc>
        <w:tc>
          <w:tcPr>
            <w:tcW w:w="2565" w:type="dxa"/>
            <w:tcBorders>
              <w:top w:val="single" w:sz="4" w:space="0" w:color="000000"/>
              <w:left w:val="single" w:sz="4" w:space="0" w:color="000000"/>
              <w:bottom w:val="single" w:sz="4" w:space="0" w:color="000000"/>
              <w:right w:val="single" w:sz="4" w:space="0" w:color="000000"/>
            </w:tcBorders>
          </w:tcPr>
          <w:p w14:paraId="1C53888D" w14:textId="77777777" w:rsidR="006E7430" w:rsidRDefault="00000000">
            <w:pPr>
              <w:jc w:val="center"/>
            </w:pPr>
            <w:r>
              <w:t>Essay Questions</w:t>
            </w:r>
          </w:p>
          <w:p w14:paraId="4BAA3BCD" w14:textId="77777777" w:rsidR="006E7430" w:rsidRDefault="006E7430">
            <w:pPr>
              <w:jc w:val="center"/>
              <w:rPr>
                <w:b/>
              </w:rPr>
            </w:pPr>
          </w:p>
          <w:p w14:paraId="5CC4F240" w14:textId="77777777" w:rsidR="006E7430" w:rsidRDefault="00000000">
            <w:pPr>
              <w:jc w:val="center"/>
            </w:pPr>
            <w:r>
              <w:t>10 Marks</w:t>
            </w:r>
          </w:p>
        </w:tc>
        <w:tc>
          <w:tcPr>
            <w:tcW w:w="2435" w:type="dxa"/>
            <w:tcBorders>
              <w:top w:val="single" w:sz="4" w:space="0" w:color="000000"/>
              <w:left w:val="single" w:sz="4" w:space="0" w:color="000000"/>
              <w:bottom w:val="single" w:sz="4" w:space="0" w:color="000000"/>
              <w:right w:val="single" w:sz="4" w:space="0" w:color="000000"/>
            </w:tcBorders>
          </w:tcPr>
          <w:p w14:paraId="0A8E65BC" w14:textId="77777777" w:rsidR="006E7430" w:rsidRDefault="00000000">
            <w:pPr>
              <w:jc w:val="center"/>
            </w:pPr>
            <w:r>
              <w:t>Marks allotted to the chapter</w:t>
            </w:r>
          </w:p>
        </w:tc>
      </w:tr>
      <w:tr w:rsidR="006E7430" w14:paraId="4A32336D" w14:textId="77777777">
        <w:trPr>
          <w:trHeight w:val="638"/>
        </w:trPr>
        <w:tc>
          <w:tcPr>
            <w:tcW w:w="3107" w:type="dxa"/>
            <w:tcBorders>
              <w:top w:val="single" w:sz="4" w:space="0" w:color="000000"/>
              <w:left w:val="single" w:sz="4" w:space="0" w:color="000000"/>
              <w:bottom w:val="single" w:sz="4" w:space="0" w:color="000000"/>
              <w:right w:val="single" w:sz="4" w:space="0" w:color="000000"/>
            </w:tcBorders>
          </w:tcPr>
          <w:p w14:paraId="4D11C968" w14:textId="77777777" w:rsidR="006E7430" w:rsidRDefault="00000000">
            <w:r>
              <w:t>Unit – I</w:t>
            </w:r>
          </w:p>
        </w:tc>
        <w:tc>
          <w:tcPr>
            <w:tcW w:w="2560" w:type="dxa"/>
            <w:tcBorders>
              <w:top w:val="single" w:sz="4" w:space="0" w:color="000000"/>
              <w:left w:val="single" w:sz="4" w:space="0" w:color="000000"/>
              <w:bottom w:val="single" w:sz="4" w:space="0" w:color="000000"/>
              <w:right w:val="single" w:sz="4" w:space="0" w:color="000000"/>
            </w:tcBorders>
          </w:tcPr>
          <w:p w14:paraId="3E6877D8" w14:textId="77777777" w:rsidR="006E7430" w:rsidRDefault="00000000">
            <w:pPr>
              <w:jc w:val="center"/>
            </w:pPr>
            <w:r>
              <w:t>2</w:t>
            </w:r>
          </w:p>
        </w:tc>
        <w:tc>
          <w:tcPr>
            <w:tcW w:w="2565" w:type="dxa"/>
            <w:tcBorders>
              <w:top w:val="single" w:sz="4" w:space="0" w:color="000000"/>
              <w:left w:val="single" w:sz="4" w:space="0" w:color="000000"/>
              <w:bottom w:val="single" w:sz="4" w:space="0" w:color="000000"/>
              <w:right w:val="single" w:sz="4" w:space="0" w:color="000000"/>
            </w:tcBorders>
          </w:tcPr>
          <w:p w14:paraId="48CA63DF" w14:textId="77777777" w:rsidR="006E7430" w:rsidRDefault="00000000">
            <w:pPr>
              <w:jc w:val="center"/>
            </w:pPr>
            <w:r>
              <w:t>2</w:t>
            </w:r>
          </w:p>
        </w:tc>
        <w:tc>
          <w:tcPr>
            <w:tcW w:w="2435" w:type="dxa"/>
            <w:tcBorders>
              <w:top w:val="single" w:sz="4" w:space="0" w:color="000000"/>
              <w:left w:val="single" w:sz="4" w:space="0" w:color="000000"/>
              <w:bottom w:val="single" w:sz="4" w:space="0" w:color="000000"/>
              <w:right w:val="single" w:sz="4" w:space="0" w:color="000000"/>
            </w:tcBorders>
          </w:tcPr>
          <w:p w14:paraId="17664A04" w14:textId="77777777" w:rsidR="006E7430" w:rsidRDefault="00000000">
            <w:pPr>
              <w:jc w:val="center"/>
            </w:pPr>
            <w:r>
              <w:t>30</w:t>
            </w:r>
          </w:p>
        </w:tc>
      </w:tr>
      <w:tr w:rsidR="006E7430" w14:paraId="37765606" w14:textId="77777777">
        <w:trPr>
          <w:trHeight w:val="643"/>
        </w:trPr>
        <w:tc>
          <w:tcPr>
            <w:tcW w:w="3107" w:type="dxa"/>
            <w:tcBorders>
              <w:top w:val="single" w:sz="4" w:space="0" w:color="000000"/>
              <w:left w:val="single" w:sz="4" w:space="0" w:color="000000"/>
              <w:bottom w:val="single" w:sz="4" w:space="0" w:color="000000"/>
              <w:right w:val="single" w:sz="4" w:space="0" w:color="000000"/>
            </w:tcBorders>
          </w:tcPr>
          <w:p w14:paraId="02EBAA61" w14:textId="77777777" w:rsidR="006E7430" w:rsidRDefault="00000000">
            <w:r>
              <w:t>Unit – II</w:t>
            </w:r>
          </w:p>
        </w:tc>
        <w:tc>
          <w:tcPr>
            <w:tcW w:w="2560" w:type="dxa"/>
            <w:tcBorders>
              <w:top w:val="single" w:sz="4" w:space="0" w:color="000000"/>
              <w:left w:val="single" w:sz="4" w:space="0" w:color="000000"/>
              <w:bottom w:val="single" w:sz="4" w:space="0" w:color="000000"/>
              <w:right w:val="single" w:sz="4" w:space="0" w:color="000000"/>
            </w:tcBorders>
          </w:tcPr>
          <w:p w14:paraId="25F3ED2F" w14:textId="77777777" w:rsidR="006E7430" w:rsidRDefault="00000000">
            <w:pPr>
              <w:jc w:val="center"/>
            </w:pPr>
            <w:r>
              <w:t>2</w:t>
            </w:r>
          </w:p>
        </w:tc>
        <w:tc>
          <w:tcPr>
            <w:tcW w:w="2565" w:type="dxa"/>
            <w:tcBorders>
              <w:top w:val="single" w:sz="4" w:space="0" w:color="000000"/>
              <w:left w:val="single" w:sz="4" w:space="0" w:color="000000"/>
              <w:bottom w:val="single" w:sz="4" w:space="0" w:color="000000"/>
              <w:right w:val="single" w:sz="4" w:space="0" w:color="000000"/>
            </w:tcBorders>
          </w:tcPr>
          <w:p w14:paraId="19DEE26B" w14:textId="77777777" w:rsidR="006E7430" w:rsidRDefault="00000000">
            <w:pPr>
              <w:jc w:val="center"/>
            </w:pPr>
            <w:r>
              <w:t>1</w:t>
            </w:r>
          </w:p>
        </w:tc>
        <w:tc>
          <w:tcPr>
            <w:tcW w:w="2435" w:type="dxa"/>
            <w:tcBorders>
              <w:top w:val="single" w:sz="4" w:space="0" w:color="000000"/>
              <w:left w:val="single" w:sz="4" w:space="0" w:color="000000"/>
              <w:bottom w:val="single" w:sz="4" w:space="0" w:color="000000"/>
              <w:right w:val="single" w:sz="4" w:space="0" w:color="000000"/>
            </w:tcBorders>
          </w:tcPr>
          <w:p w14:paraId="16A0F226" w14:textId="77777777" w:rsidR="006E7430" w:rsidRDefault="00000000">
            <w:pPr>
              <w:jc w:val="center"/>
            </w:pPr>
            <w:r>
              <w:t>20</w:t>
            </w:r>
          </w:p>
        </w:tc>
      </w:tr>
      <w:tr w:rsidR="006E7430" w14:paraId="36FFC03E" w14:textId="77777777">
        <w:trPr>
          <w:trHeight w:val="637"/>
        </w:trPr>
        <w:tc>
          <w:tcPr>
            <w:tcW w:w="3107" w:type="dxa"/>
            <w:tcBorders>
              <w:top w:val="single" w:sz="4" w:space="0" w:color="000000"/>
              <w:left w:val="single" w:sz="4" w:space="0" w:color="000000"/>
              <w:bottom w:val="single" w:sz="4" w:space="0" w:color="000000"/>
              <w:right w:val="single" w:sz="4" w:space="0" w:color="000000"/>
            </w:tcBorders>
          </w:tcPr>
          <w:p w14:paraId="51CF0330" w14:textId="77777777" w:rsidR="006E7430" w:rsidRDefault="00000000">
            <w:r>
              <w:t>Unit – III</w:t>
            </w:r>
          </w:p>
        </w:tc>
        <w:tc>
          <w:tcPr>
            <w:tcW w:w="2560" w:type="dxa"/>
            <w:tcBorders>
              <w:top w:val="single" w:sz="4" w:space="0" w:color="000000"/>
              <w:left w:val="single" w:sz="4" w:space="0" w:color="000000"/>
              <w:bottom w:val="single" w:sz="4" w:space="0" w:color="000000"/>
              <w:right w:val="single" w:sz="4" w:space="0" w:color="000000"/>
            </w:tcBorders>
          </w:tcPr>
          <w:p w14:paraId="0DBA2E91" w14:textId="77777777" w:rsidR="006E7430" w:rsidRDefault="00000000">
            <w:pPr>
              <w:jc w:val="center"/>
            </w:pPr>
            <w:r>
              <w:t>1</w:t>
            </w:r>
          </w:p>
        </w:tc>
        <w:tc>
          <w:tcPr>
            <w:tcW w:w="2565" w:type="dxa"/>
            <w:tcBorders>
              <w:top w:val="single" w:sz="4" w:space="0" w:color="000000"/>
              <w:left w:val="single" w:sz="4" w:space="0" w:color="000000"/>
              <w:bottom w:val="single" w:sz="4" w:space="0" w:color="000000"/>
              <w:right w:val="single" w:sz="4" w:space="0" w:color="000000"/>
            </w:tcBorders>
          </w:tcPr>
          <w:p w14:paraId="3A993A42" w14:textId="77777777" w:rsidR="006E7430" w:rsidRDefault="00000000">
            <w:pPr>
              <w:jc w:val="center"/>
            </w:pPr>
            <w:r>
              <w:t>1</w:t>
            </w:r>
          </w:p>
        </w:tc>
        <w:tc>
          <w:tcPr>
            <w:tcW w:w="2435" w:type="dxa"/>
            <w:tcBorders>
              <w:top w:val="single" w:sz="4" w:space="0" w:color="000000"/>
              <w:left w:val="single" w:sz="4" w:space="0" w:color="000000"/>
              <w:bottom w:val="single" w:sz="4" w:space="0" w:color="000000"/>
              <w:right w:val="single" w:sz="4" w:space="0" w:color="000000"/>
            </w:tcBorders>
          </w:tcPr>
          <w:p w14:paraId="235CB7B1" w14:textId="77777777" w:rsidR="006E7430" w:rsidRDefault="00000000">
            <w:pPr>
              <w:jc w:val="center"/>
            </w:pPr>
            <w:r>
              <w:t>15</w:t>
            </w:r>
          </w:p>
        </w:tc>
      </w:tr>
      <w:tr w:rsidR="006E7430" w14:paraId="3C3B51DE" w14:textId="77777777">
        <w:trPr>
          <w:trHeight w:val="638"/>
        </w:trPr>
        <w:tc>
          <w:tcPr>
            <w:tcW w:w="3107" w:type="dxa"/>
            <w:tcBorders>
              <w:top w:val="single" w:sz="4" w:space="0" w:color="000000"/>
              <w:left w:val="single" w:sz="4" w:space="0" w:color="000000"/>
              <w:bottom w:val="single" w:sz="4" w:space="0" w:color="000000"/>
              <w:right w:val="single" w:sz="4" w:space="0" w:color="000000"/>
            </w:tcBorders>
          </w:tcPr>
          <w:p w14:paraId="0C7ED42E" w14:textId="77777777" w:rsidR="006E7430" w:rsidRDefault="00000000">
            <w:r>
              <w:t>Unit – IV</w:t>
            </w:r>
          </w:p>
        </w:tc>
        <w:tc>
          <w:tcPr>
            <w:tcW w:w="2560" w:type="dxa"/>
            <w:tcBorders>
              <w:top w:val="single" w:sz="4" w:space="0" w:color="000000"/>
              <w:left w:val="single" w:sz="4" w:space="0" w:color="000000"/>
              <w:bottom w:val="single" w:sz="4" w:space="0" w:color="000000"/>
              <w:right w:val="single" w:sz="4" w:space="0" w:color="000000"/>
            </w:tcBorders>
          </w:tcPr>
          <w:p w14:paraId="789EB163" w14:textId="77777777" w:rsidR="006E7430" w:rsidRDefault="00000000">
            <w:pPr>
              <w:jc w:val="center"/>
            </w:pPr>
            <w:r>
              <w:t>1</w:t>
            </w:r>
          </w:p>
        </w:tc>
        <w:tc>
          <w:tcPr>
            <w:tcW w:w="2565" w:type="dxa"/>
            <w:tcBorders>
              <w:top w:val="single" w:sz="4" w:space="0" w:color="000000"/>
              <w:left w:val="single" w:sz="4" w:space="0" w:color="000000"/>
              <w:bottom w:val="single" w:sz="4" w:space="0" w:color="000000"/>
              <w:right w:val="single" w:sz="4" w:space="0" w:color="000000"/>
            </w:tcBorders>
          </w:tcPr>
          <w:p w14:paraId="7B082A82" w14:textId="77777777" w:rsidR="006E7430" w:rsidRDefault="00000000">
            <w:pPr>
              <w:jc w:val="center"/>
            </w:pPr>
            <w:r>
              <w:t>1</w:t>
            </w:r>
          </w:p>
        </w:tc>
        <w:tc>
          <w:tcPr>
            <w:tcW w:w="2435" w:type="dxa"/>
            <w:tcBorders>
              <w:top w:val="single" w:sz="4" w:space="0" w:color="000000"/>
              <w:left w:val="single" w:sz="4" w:space="0" w:color="000000"/>
              <w:bottom w:val="single" w:sz="4" w:space="0" w:color="000000"/>
              <w:right w:val="single" w:sz="4" w:space="0" w:color="000000"/>
            </w:tcBorders>
          </w:tcPr>
          <w:p w14:paraId="0353ADB3" w14:textId="77777777" w:rsidR="006E7430" w:rsidRDefault="00000000">
            <w:pPr>
              <w:jc w:val="center"/>
            </w:pPr>
            <w:r>
              <w:t>15</w:t>
            </w:r>
          </w:p>
        </w:tc>
      </w:tr>
      <w:tr w:rsidR="006E7430" w14:paraId="60F4B8B5" w14:textId="77777777">
        <w:trPr>
          <w:trHeight w:val="642"/>
        </w:trPr>
        <w:tc>
          <w:tcPr>
            <w:tcW w:w="3107" w:type="dxa"/>
            <w:tcBorders>
              <w:top w:val="single" w:sz="4" w:space="0" w:color="000000"/>
              <w:left w:val="single" w:sz="4" w:space="0" w:color="000000"/>
              <w:bottom w:val="single" w:sz="4" w:space="0" w:color="000000"/>
              <w:right w:val="single" w:sz="4" w:space="0" w:color="000000"/>
            </w:tcBorders>
          </w:tcPr>
          <w:p w14:paraId="4AC08113" w14:textId="77777777" w:rsidR="006E7430" w:rsidRDefault="00000000">
            <w:r>
              <w:t>Unit – V</w:t>
            </w:r>
          </w:p>
        </w:tc>
        <w:tc>
          <w:tcPr>
            <w:tcW w:w="2560" w:type="dxa"/>
            <w:tcBorders>
              <w:top w:val="single" w:sz="4" w:space="0" w:color="000000"/>
              <w:left w:val="single" w:sz="4" w:space="0" w:color="000000"/>
              <w:bottom w:val="single" w:sz="4" w:space="0" w:color="000000"/>
              <w:right w:val="single" w:sz="4" w:space="0" w:color="000000"/>
            </w:tcBorders>
          </w:tcPr>
          <w:p w14:paraId="5624950F" w14:textId="77777777" w:rsidR="006E7430" w:rsidRDefault="00000000">
            <w:pPr>
              <w:jc w:val="center"/>
            </w:pPr>
            <w:r>
              <w:t>1</w:t>
            </w:r>
          </w:p>
        </w:tc>
        <w:tc>
          <w:tcPr>
            <w:tcW w:w="2565" w:type="dxa"/>
            <w:tcBorders>
              <w:top w:val="single" w:sz="4" w:space="0" w:color="000000"/>
              <w:left w:val="single" w:sz="4" w:space="0" w:color="000000"/>
              <w:bottom w:val="single" w:sz="4" w:space="0" w:color="000000"/>
              <w:right w:val="single" w:sz="4" w:space="0" w:color="000000"/>
            </w:tcBorders>
          </w:tcPr>
          <w:p w14:paraId="54775483" w14:textId="77777777" w:rsidR="006E7430" w:rsidRDefault="00000000">
            <w:pPr>
              <w:jc w:val="center"/>
            </w:pPr>
            <w:r>
              <w:t>1</w:t>
            </w:r>
          </w:p>
        </w:tc>
        <w:tc>
          <w:tcPr>
            <w:tcW w:w="2435" w:type="dxa"/>
            <w:tcBorders>
              <w:top w:val="single" w:sz="4" w:space="0" w:color="000000"/>
              <w:left w:val="single" w:sz="4" w:space="0" w:color="000000"/>
              <w:bottom w:val="single" w:sz="4" w:space="0" w:color="000000"/>
              <w:right w:val="single" w:sz="4" w:space="0" w:color="000000"/>
            </w:tcBorders>
          </w:tcPr>
          <w:p w14:paraId="00F20D4B" w14:textId="77777777" w:rsidR="006E7430" w:rsidRDefault="00000000">
            <w:pPr>
              <w:jc w:val="center"/>
            </w:pPr>
            <w:r>
              <w:t>15</w:t>
            </w:r>
          </w:p>
        </w:tc>
      </w:tr>
      <w:tr w:rsidR="006E7430" w14:paraId="29C20575" w14:textId="77777777">
        <w:trPr>
          <w:trHeight w:val="637"/>
        </w:trPr>
        <w:tc>
          <w:tcPr>
            <w:tcW w:w="3107" w:type="dxa"/>
            <w:tcBorders>
              <w:top w:val="single" w:sz="4" w:space="0" w:color="000000"/>
              <w:left w:val="single" w:sz="4" w:space="0" w:color="000000"/>
              <w:bottom w:val="single" w:sz="4" w:space="0" w:color="000000"/>
              <w:right w:val="single" w:sz="4" w:space="0" w:color="000000"/>
            </w:tcBorders>
          </w:tcPr>
          <w:p w14:paraId="275ED604" w14:textId="77777777" w:rsidR="006E7430" w:rsidRDefault="00000000">
            <w:r>
              <w:t>Total No. of Questions</w:t>
            </w:r>
          </w:p>
        </w:tc>
        <w:tc>
          <w:tcPr>
            <w:tcW w:w="2560" w:type="dxa"/>
            <w:tcBorders>
              <w:top w:val="single" w:sz="4" w:space="0" w:color="000000"/>
              <w:left w:val="single" w:sz="4" w:space="0" w:color="000000"/>
              <w:bottom w:val="single" w:sz="4" w:space="0" w:color="000000"/>
              <w:right w:val="single" w:sz="4" w:space="0" w:color="000000"/>
            </w:tcBorders>
          </w:tcPr>
          <w:p w14:paraId="7C4529B9" w14:textId="77777777" w:rsidR="006E7430" w:rsidRDefault="00000000">
            <w:pPr>
              <w:jc w:val="center"/>
            </w:pPr>
            <w:r>
              <w:t>07</w:t>
            </w:r>
          </w:p>
        </w:tc>
        <w:tc>
          <w:tcPr>
            <w:tcW w:w="2565" w:type="dxa"/>
            <w:tcBorders>
              <w:top w:val="single" w:sz="4" w:space="0" w:color="000000"/>
              <w:left w:val="single" w:sz="4" w:space="0" w:color="000000"/>
              <w:bottom w:val="single" w:sz="4" w:space="0" w:color="000000"/>
              <w:right w:val="single" w:sz="4" w:space="0" w:color="000000"/>
            </w:tcBorders>
          </w:tcPr>
          <w:p w14:paraId="045E88FC" w14:textId="77777777" w:rsidR="006E7430" w:rsidRDefault="00000000">
            <w:pPr>
              <w:jc w:val="center"/>
            </w:pPr>
            <w:r>
              <w:t>06</w:t>
            </w:r>
          </w:p>
        </w:tc>
        <w:tc>
          <w:tcPr>
            <w:tcW w:w="2435" w:type="dxa"/>
            <w:tcBorders>
              <w:top w:val="single" w:sz="4" w:space="0" w:color="000000"/>
              <w:left w:val="single" w:sz="4" w:space="0" w:color="000000"/>
              <w:bottom w:val="single" w:sz="4" w:space="0" w:color="000000"/>
              <w:right w:val="single" w:sz="4" w:space="0" w:color="000000"/>
            </w:tcBorders>
          </w:tcPr>
          <w:p w14:paraId="39B9D8E1" w14:textId="77777777" w:rsidR="006E7430" w:rsidRDefault="00000000">
            <w:pPr>
              <w:jc w:val="center"/>
            </w:pPr>
            <w:r>
              <w:t>95</w:t>
            </w:r>
          </w:p>
        </w:tc>
      </w:tr>
    </w:tbl>
    <w:p w14:paraId="13582B8E" w14:textId="77777777" w:rsidR="006E7430" w:rsidRDefault="006E7430">
      <w:pPr>
        <w:rPr>
          <w:b/>
        </w:rPr>
      </w:pPr>
    </w:p>
    <w:p w14:paraId="388B9617" w14:textId="77777777" w:rsidR="006E7430" w:rsidRDefault="006E7430">
      <w:pPr>
        <w:rPr>
          <w:b/>
        </w:rPr>
      </w:pPr>
    </w:p>
    <w:p w14:paraId="5E09D056" w14:textId="77777777" w:rsidR="006E7430" w:rsidRDefault="006E7430">
      <w:pPr>
        <w:rPr>
          <w:b/>
        </w:rPr>
      </w:pPr>
    </w:p>
    <w:p w14:paraId="398A673B" w14:textId="77777777" w:rsidR="006E7430" w:rsidRDefault="006E7430">
      <w:pPr>
        <w:rPr>
          <w:b/>
        </w:rPr>
      </w:pPr>
    </w:p>
    <w:p w14:paraId="0DA7232B" w14:textId="77777777" w:rsidR="006E7430" w:rsidRDefault="006E7430">
      <w:pPr>
        <w:rPr>
          <w:b/>
        </w:rPr>
      </w:pPr>
    </w:p>
    <w:p w14:paraId="5FFCEF34" w14:textId="77777777" w:rsidR="006E7430" w:rsidRDefault="006E7430">
      <w:pPr>
        <w:rPr>
          <w:b/>
        </w:rPr>
      </w:pPr>
    </w:p>
    <w:p w14:paraId="05717BC8" w14:textId="77777777" w:rsidR="006E7430" w:rsidRDefault="006E7430">
      <w:pPr>
        <w:rPr>
          <w:b/>
        </w:rPr>
      </w:pPr>
    </w:p>
    <w:p w14:paraId="6DA64B9F" w14:textId="77777777" w:rsidR="006E7430" w:rsidRDefault="006E7430">
      <w:pPr>
        <w:rPr>
          <w:b/>
        </w:rPr>
      </w:pPr>
    </w:p>
    <w:p w14:paraId="1FAFF3CC" w14:textId="77777777" w:rsidR="006E7430" w:rsidRDefault="006E7430">
      <w:pPr>
        <w:rPr>
          <w:b/>
        </w:rPr>
      </w:pPr>
    </w:p>
    <w:p w14:paraId="3C289547" w14:textId="77777777" w:rsidR="006E7430" w:rsidRDefault="006E7430">
      <w:pPr>
        <w:rPr>
          <w:b/>
        </w:rPr>
      </w:pPr>
    </w:p>
    <w:p w14:paraId="7BF39929" w14:textId="77777777" w:rsidR="006E7430" w:rsidRDefault="006E7430">
      <w:pPr>
        <w:rPr>
          <w:b/>
        </w:rPr>
      </w:pPr>
    </w:p>
    <w:p w14:paraId="4B47A7F7" w14:textId="77777777" w:rsidR="006E7430" w:rsidRDefault="006E7430">
      <w:pPr>
        <w:rPr>
          <w:b/>
        </w:rPr>
      </w:pPr>
    </w:p>
    <w:p w14:paraId="17038221" w14:textId="77777777" w:rsidR="006E7430" w:rsidRDefault="006E7430">
      <w:pPr>
        <w:rPr>
          <w:b/>
        </w:rPr>
      </w:pPr>
    </w:p>
    <w:p w14:paraId="7CA3E5D4" w14:textId="77777777" w:rsidR="006E7430" w:rsidRDefault="006E7430">
      <w:pPr>
        <w:rPr>
          <w:b/>
        </w:rPr>
      </w:pPr>
    </w:p>
    <w:p w14:paraId="36B4FEE9" w14:textId="77777777" w:rsidR="006E7430" w:rsidRDefault="006E7430">
      <w:pPr>
        <w:rPr>
          <w:b/>
        </w:rPr>
      </w:pPr>
    </w:p>
    <w:p w14:paraId="58A40516" w14:textId="77777777" w:rsidR="006E7430" w:rsidRDefault="006E7430">
      <w:pPr>
        <w:rPr>
          <w:b/>
        </w:rPr>
      </w:pPr>
    </w:p>
    <w:p w14:paraId="27641208" w14:textId="77777777" w:rsidR="006E7430" w:rsidRDefault="006E7430">
      <w:pPr>
        <w:rPr>
          <w:b/>
        </w:rPr>
      </w:pPr>
    </w:p>
    <w:p w14:paraId="45148C1B" w14:textId="77777777" w:rsidR="006E7430" w:rsidRDefault="006E7430">
      <w:pPr>
        <w:rPr>
          <w:b/>
        </w:rPr>
      </w:pPr>
    </w:p>
    <w:p w14:paraId="404FC16C" w14:textId="77777777" w:rsidR="006E7430" w:rsidRDefault="006E7430">
      <w:pPr>
        <w:rPr>
          <w:b/>
        </w:rPr>
      </w:pPr>
    </w:p>
    <w:p w14:paraId="4EBC2F5D" w14:textId="77777777" w:rsidR="006E7430" w:rsidRDefault="006E7430">
      <w:pPr>
        <w:rPr>
          <w:b/>
        </w:rPr>
      </w:pPr>
    </w:p>
    <w:p w14:paraId="2471E88A" w14:textId="77777777" w:rsidR="006E7430" w:rsidRDefault="006E7430">
      <w:pPr>
        <w:rPr>
          <w:b/>
        </w:rPr>
      </w:pPr>
    </w:p>
    <w:p w14:paraId="40F2C33C" w14:textId="77777777" w:rsidR="006E7430" w:rsidRDefault="006E7430">
      <w:pPr>
        <w:rPr>
          <w:b/>
        </w:rPr>
      </w:pPr>
    </w:p>
    <w:p w14:paraId="3C38AB1D" w14:textId="77777777" w:rsidR="006E7430" w:rsidRDefault="006E7430">
      <w:pPr>
        <w:rPr>
          <w:b/>
        </w:rPr>
      </w:pPr>
    </w:p>
    <w:p w14:paraId="65095AF7" w14:textId="77777777" w:rsidR="006E7430" w:rsidRDefault="006E7430">
      <w:pPr>
        <w:rPr>
          <w:b/>
        </w:rPr>
      </w:pPr>
    </w:p>
    <w:p w14:paraId="32F390FF" w14:textId="77777777" w:rsidR="006E7430" w:rsidRDefault="006E7430">
      <w:pPr>
        <w:rPr>
          <w:b/>
        </w:rPr>
      </w:pPr>
    </w:p>
    <w:p w14:paraId="450E4341" w14:textId="77777777" w:rsidR="006E7430" w:rsidRDefault="006E7430">
      <w:pPr>
        <w:rPr>
          <w:b/>
        </w:rPr>
      </w:pPr>
    </w:p>
    <w:p w14:paraId="4F36EC6E" w14:textId="77777777" w:rsidR="006E7430" w:rsidRDefault="006E7430">
      <w:pPr>
        <w:rPr>
          <w:b/>
        </w:rPr>
      </w:pPr>
    </w:p>
    <w:p w14:paraId="09190D4F" w14:textId="77777777" w:rsidR="006E7430" w:rsidRDefault="006E7430">
      <w:pPr>
        <w:rPr>
          <w:b/>
        </w:rPr>
      </w:pPr>
    </w:p>
    <w:p w14:paraId="21203EE8" w14:textId="77777777" w:rsidR="006E7430" w:rsidRDefault="006E7430">
      <w:pPr>
        <w:rPr>
          <w:b/>
        </w:rPr>
      </w:pPr>
    </w:p>
    <w:p w14:paraId="6D1A0E63" w14:textId="77777777" w:rsidR="006E7430" w:rsidRDefault="006E7430">
      <w:pPr>
        <w:rPr>
          <w:b/>
        </w:rPr>
      </w:pPr>
    </w:p>
    <w:p w14:paraId="1BA6F071" w14:textId="77777777" w:rsidR="006E7430" w:rsidRDefault="006E7430">
      <w:pPr>
        <w:rPr>
          <w:b/>
        </w:rPr>
      </w:pPr>
    </w:p>
    <w:p w14:paraId="6E62D7EB" w14:textId="77777777" w:rsidR="006E7430" w:rsidRDefault="006E7430">
      <w:pPr>
        <w:rPr>
          <w:b/>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02"/>
        <w:gridCol w:w="4077"/>
        <w:gridCol w:w="4245"/>
      </w:tblGrid>
      <w:tr w:rsidR="006E7430" w14:paraId="30604C26" w14:textId="77777777">
        <w:trPr>
          <w:trHeight w:val="642"/>
        </w:trPr>
        <w:tc>
          <w:tcPr>
            <w:tcW w:w="10824" w:type="dxa"/>
            <w:gridSpan w:val="3"/>
            <w:tcBorders>
              <w:top w:val="single" w:sz="4" w:space="0" w:color="000000"/>
              <w:left w:val="single" w:sz="4" w:space="0" w:color="000000"/>
              <w:bottom w:val="single" w:sz="4" w:space="0" w:color="000000"/>
              <w:right w:val="single" w:sz="4" w:space="0" w:color="000000"/>
            </w:tcBorders>
          </w:tcPr>
          <w:p w14:paraId="61024D67" w14:textId="77777777" w:rsidR="006E7430" w:rsidRDefault="00000000">
            <w:pPr>
              <w:jc w:val="center"/>
            </w:pPr>
            <w:r>
              <w:lastRenderedPageBreak/>
              <w:t>P.R. GOVT.COLLEGE (AUTONOMOUS), KAKINADA</w:t>
            </w:r>
          </w:p>
        </w:tc>
      </w:tr>
      <w:tr w:rsidR="006E7430" w14:paraId="77DFE642" w14:textId="77777777">
        <w:trPr>
          <w:trHeight w:val="638"/>
        </w:trPr>
        <w:tc>
          <w:tcPr>
            <w:tcW w:w="10824" w:type="dxa"/>
            <w:gridSpan w:val="3"/>
            <w:tcBorders>
              <w:top w:val="single" w:sz="4" w:space="0" w:color="000000"/>
              <w:left w:val="single" w:sz="4" w:space="0" w:color="000000"/>
              <w:bottom w:val="single" w:sz="4" w:space="0" w:color="000000"/>
              <w:right w:val="single" w:sz="4" w:space="0" w:color="000000"/>
            </w:tcBorders>
          </w:tcPr>
          <w:p w14:paraId="79561E93" w14:textId="77777777" w:rsidR="006E7430" w:rsidRDefault="00000000">
            <w:pPr>
              <w:jc w:val="center"/>
            </w:pPr>
            <w:r>
              <w:t>II BBA (HCM)</w:t>
            </w:r>
          </w:p>
        </w:tc>
      </w:tr>
      <w:tr w:rsidR="006E7430" w14:paraId="65018D84" w14:textId="77777777">
        <w:trPr>
          <w:trHeight w:val="638"/>
        </w:trPr>
        <w:tc>
          <w:tcPr>
            <w:tcW w:w="2502" w:type="dxa"/>
            <w:tcBorders>
              <w:top w:val="single" w:sz="4" w:space="0" w:color="000000"/>
              <w:left w:val="single" w:sz="4" w:space="0" w:color="000000"/>
              <w:bottom w:val="single" w:sz="4" w:space="0" w:color="000000"/>
              <w:right w:val="single" w:sz="4" w:space="0" w:color="000000"/>
            </w:tcBorders>
          </w:tcPr>
          <w:p w14:paraId="639171BA" w14:textId="77777777" w:rsidR="006E7430" w:rsidRDefault="00000000">
            <w:r>
              <w:t>Subject</w:t>
            </w:r>
          </w:p>
        </w:tc>
        <w:tc>
          <w:tcPr>
            <w:tcW w:w="8322" w:type="dxa"/>
            <w:gridSpan w:val="2"/>
            <w:tcBorders>
              <w:top w:val="single" w:sz="4" w:space="0" w:color="000000"/>
              <w:left w:val="single" w:sz="4" w:space="0" w:color="000000"/>
              <w:bottom w:val="single" w:sz="4" w:space="0" w:color="000000"/>
              <w:right w:val="single" w:sz="4" w:space="0" w:color="000000"/>
            </w:tcBorders>
          </w:tcPr>
          <w:p w14:paraId="5DC4E13B" w14:textId="77777777" w:rsidR="006E7430" w:rsidRDefault="00000000">
            <w:pPr>
              <w:jc w:val="center"/>
              <w:rPr>
                <w:b/>
              </w:rPr>
            </w:pPr>
            <w:proofErr w:type="gramStart"/>
            <w:r>
              <w:t>CHANGE  MANAGEMENT</w:t>
            </w:r>
            <w:proofErr w:type="gramEnd"/>
          </w:p>
        </w:tc>
      </w:tr>
      <w:tr w:rsidR="006E7430" w14:paraId="719C50CA" w14:textId="77777777">
        <w:trPr>
          <w:trHeight w:val="642"/>
        </w:trPr>
        <w:tc>
          <w:tcPr>
            <w:tcW w:w="2502" w:type="dxa"/>
            <w:tcBorders>
              <w:top w:val="single" w:sz="4" w:space="0" w:color="000000"/>
              <w:left w:val="single" w:sz="4" w:space="0" w:color="000000"/>
              <w:bottom w:val="single" w:sz="4" w:space="0" w:color="000000"/>
              <w:right w:val="single" w:sz="4" w:space="0" w:color="000000"/>
            </w:tcBorders>
          </w:tcPr>
          <w:p w14:paraId="079EEF2D" w14:textId="77777777" w:rsidR="006E7430" w:rsidRDefault="00000000">
            <w:r>
              <w:t xml:space="preserve"> III SEM</w:t>
            </w:r>
          </w:p>
        </w:tc>
        <w:tc>
          <w:tcPr>
            <w:tcW w:w="4077" w:type="dxa"/>
            <w:tcBorders>
              <w:top w:val="single" w:sz="4" w:space="0" w:color="000000"/>
              <w:left w:val="single" w:sz="4" w:space="0" w:color="000000"/>
              <w:bottom w:val="single" w:sz="4" w:space="0" w:color="000000"/>
              <w:right w:val="single" w:sz="4" w:space="0" w:color="000000"/>
            </w:tcBorders>
          </w:tcPr>
          <w:p w14:paraId="774A4C3D" w14:textId="77777777" w:rsidR="006E7430" w:rsidRDefault="00000000">
            <w:r>
              <w:t>TIME: 2 Hours</w:t>
            </w:r>
          </w:p>
        </w:tc>
        <w:tc>
          <w:tcPr>
            <w:tcW w:w="4245" w:type="dxa"/>
            <w:tcBorders>
              <w:top w:val="single" w:sz="4" w:space="0" w:color="000000"/>
              <w:left w:val="single" w:sz="4" w:space="0" w:color="000000"/>
              <w:bottom w:val="single" w:sz="4" w:space="0" w:color="000000"/>
              <w:right w:val="single" w:sz="4" w:space="0" w:color="000000"/>
            </w:tcBorders>
          </w:tcPr>
          <w:p w14:paraId="785BB785" w14:textId="77777777" w:rsidR="006E7430" w:rsidRDefault="00000000">
            <w:r>
              <w:t>Max Marks: 50</w:t>
            </w:r>
          </w:p>
        </w:tc>
      </w:tr>
      <w:tr w:rsidR="006E7430" w14:paraId="3003F754" w14:textId="77777777">
        <w:trPr>
          <w:trHeight w:val="638"/>
        </w:trPr>
        <w:tc>
          <w:tcPr>
            <w:tcW w:w="10824" w:type="dxa"/>
            <w:gridSpan w:val="3"/>
            <w:tcBorders>
              <w:top w:val="single" w:sz="4" w:space="0" w:color="000000"/>
              <w:left w:val="single" w:sz="4" w:space="0" w:color="000000"/>
              <w:bottom w:val="single" w:sz="4" w:space="0" w:color="000000"/>
              <w:right w:val="single" w:sz="4" w:space="0" w:color="000000"/>
            </w:tcBorders>
          </w:tcPr>
          <w:p w14:paraId="14D44FBE" w14:textId="77777777" w:rsidR="006E7430" w:rsidRDefault="00000000">
            <w:pPr>
              <w:jc w:val="center"/>
              <w:rPr>
                <w:b/>
              </w:rPr>
            </w:pPr>
            <w:r>
              <w:rPr>
                <w:b/>
              </w:rPr>
              <w:t>MODEL QUESTION PAPER</w:t>
            </w:r>
          </w:p>
        </w:tc>
      </w:tr>
    </w:tbl>
    <w:p w14:paraId="23341A0C" w14:textId="77777777" w:rsidR="006E7430" w:rsidRDefault="006E7430">
      <w:pPr>
        <w:rPr>
          <w:b/>
        </w:rPr>
      </w:pPr>
    </w:p>
    <w:p w14:paraId="20D8119B" w14:textId="77777777" w:rsidR="006E7430" w:rsidRDefault="00000000">
      <w:pPr>
        <w:jc w:val="center"/>
      </w:pPr>
      <w:r>
        <w:t>Section-I</w:t>
      </w:r>
    </w:p>
    <w:p w14:paraId="1C283995" w14:textId="77777777" w:rsidR="006E7430" w:rsidRDefault="006E7430"/>
    <w:p w14:paraId="4E35CD8A" w14:textId="77777777" w:rsidR="006E7430" w:rsidRDefault="00000000">
      <w:r>
        <w:t>Answer any Four Questions from the following</w:t>
      </w:r>
      <w:r>
        <w:tab/>
      </w:r>
      <w:r>
        <w:tab/>
      </w:r>
      <w:r>
        <w:tab/>
      </w:r>
      <w:r>
        <w:tab/>
      </w:r>
      <w:r>
        <w:tab/>
        <w:t>4x5 =20 M</w:t>
      </w:r>
    </w:p>
    <w:p w14:paraId="011AFAC2" w14:textId="77777777" w:rsidR="006E7430" w:rsidRDefault="00000000">
      <w:pPr>
        <w:numPr>
          <w:ilvl w:val="0"/>
          <w:numId w:val="61"/>
        </w:numPr>
      </w:pPr>
      <w:r>
        <w:t>Question (Unit – I)</w:t>
      </w:r>
    </w:p>
    <w:p w14:paraId="03128CDE" w14:textId="77777777" w:rsidR="006E7430" w:rsidRDefault="00000000">
      <w:pPr>
        <w:numPr>
          <w:ilvl w:val="0"/>
          <w:numId w:val="61"/>
        </w:numPr>
      </w:pPr>
      <w:r>
        <w:t>Question (Unit – I)</w:t>
      </w:r>
    </w:p>
    <w:p w14:paraId="79B2D073" w14:textId="77777777" w:rsidR="006E7430" w:rsidRDefault="00000000">
      <w:pPr>
        <w:numPr>
          <w:ilvl w:val="0"/>
          <w:numId w:val="61"/>
        </w:numPr>
      </w:pPr>
      <w:r>
        <w:t>Question (Unit – II)</w:t>
      </w:r>
    </w:p>
    <w:p w14:paraId="5BF3D322" w14:textId="77777777" w:rsidR="006E7430" w:rsidRDefault="00000000">
      <w:pPr>
        <w:numPr>
          <w:ilvl w:val="0"/>
          <w:numId w:val="61"/>
        </w:numPr>
      </w:pPr>
      <w:r>
        <w:t>Question (Unit – III)</w:t>
      </w:r>
    </w:p>
    <w:p w14:paraId="33F79A8A" w14:textId="77777777" w:rsidR="006E7430" w:rsidRDefault="00000000">
      <w:pPr>
        <w:numPr>
          <w:ilvl w:val="0"/>
          <w:numId w:val="61"/>
        </w:numPr>
      </w:pPr>
      <w:r>
        <w:t>Question (Unit – IV)</w:t>
      </w:r>
    </w:p>
    <w:p w14:paraId="3CF07C25" w14:textId="77777777" w:rsidR="006E7430" w:rsidRDefault="00000000">
      <w:pPr>
        <w:numPr>
          <w:ilvl w:val="0"/>
          <w:numId w:val="61"/>
        </w:numPr>
      </w:pPr>
      <w:r>
        <w:t>Question (Unit – V)</w:t>
      </w:r>
    </w:p>
    <w:p w14:paraId="70D77360" w14:textId="77777777" w:rsidR="006E7430" w:rsidRDefault="00000000">
      <w:pPr>
        <w:numPr>
          <w:ilvl w:val="0"/>
          <w:numId w:val="61"/>
        </w:numPr>
      </w:pPr>
      <w:r>
        <w:t>Question (Unit – V)</w:t>
      </w:r>
    </w:p>
    <w:p w14:paraId="14722536" w14:textId="77777777" w:rsidR="006E7430" w:rsidRDefault="00000000">
      <w:pPr>
        <w:jc w:val="center"/>
      </w:pPr>
      <w:r>
        <w:t>Section-II</w:t>
      </w:r>
    </w:p>
    <w:p w14:paraId="7A0A3B7E" w14:textId="77777777" w:rsidR="006E7430" w:rsidRDefault="006E7430"/>
    <w:p w14:paraId="7599376C" w14:textId="77777777" w:rsidR="006E7430" w:rsidRDefault="00000000">
      <w:r>
        <w:t>Answer any three questions by attempting at least one question form each section</w:t>
      </w:r>
      <w:r>
        <w:tab/>
      </w:r>
      <w:r>
        <w:tab/>
        <w:t>3x10 =30 M</w:t>
      </w:r>
    </w:p>
    <w:p w14:paraId="11F024BF" w14:textId="77777777" w:rsidR="006E7430" w:rsidRDefault="00000000">
      <w:pPr>
        <w:ind w:left="1440" w:firstLine="720"/>
      </w:pPr>
      <w:r>
        <w:t>PART – A</w:t>
      </w:r>
    </w:p>
    <w:p w14:paraId="44BE6643" w14:textId="77777777" w:rsidR="006E7430" w:rsidRDefault="006E7430">
      <w:pPr>
        <w:sectPr w:rsidR="006E7430">
          <w:pgSz w:w="12240" w:h="15840"/>
          <w:pgMar w:top="1340" w:right="425" w:bottom="280" w:left="850" w:header="720" w:footer="720" w:gutter="0"/>
          <w:cols w:space="720"/>
        </w:sectPr>
      </w:pPr>
    </w:p>
    <w:p w14:paraId="5765FEFE" w14:textId="77777777" w:rsidR="006E7430" w:rsidRDefault="00000000">
      <w:pPr>
        <w:numPr>
          <w:ilvl w:val="0"/>
          <w:numId w:val="61"/>
        </w:numPr>
      </w:pPr>
      <w:r>
        <w:t>Question (Unit – I)</w:t>
      </w:r>
    </w:p>
    <w:p w14:paraId="7EF42A44" w14:textId="77777777" w:rsidR="006E7430" w:rsidRDefault="00000000">
      <w:pPr>
        <w:numPr>
          <w:ilvl w:val="0"/>
          <w:numId w:val="61"/>
        </w:numPr>
      </w:pPr>
      <w:r>
        <w:t>Question (Unit – I)</w:t>
      </w:r>
    </w:p>
    <w:p w14:paraId="7806644B" w14:textId="77777777" w:rsidR="006E7430" w:rsidRDefault="00000000">
      <w:pPr>
        <w:numPr>
          <w:ilvl w:val="0"/>
          <w:numId w:val="61"/>
        </w:numPr>
      </w:pPr>
      <w:r>
        <w:t>Question (Unit – I)</w:t>
      </w:r>
    </w:p>
    <w:p w14:paraId="2842792C" w14:textId="77777777" w:rsidR="006E7430" w:rsidRDefault="00000000">
      <w:pPr>
        <w:jc w:val="center"/>
      </w:pPr>
      <w:r>
        <w:t xml:space="preserve">                                                 PART -B</w:t>
      </w:r>
    </w:p>
    <w:p w14:paraId="192F646E" w14:textId="77777777" w:rsidR="006E7430" w:rsidRDefault="00000000">
      <w:pPr>
        <w:pStyle w:val="ListParagraph"/>
        <w:numPr>
          <w:ilvl w:val="0"/>
          <w:numId w:val="61"/>
        </w:numPr>
      </w:pPr>
      <w:r>
        <w:t>Question (Unit – I)</w:t>
      </w:r>
    </w:p>
    <w:p w14:paraId="4A2C8276" w14:textId="77777777" w:rsidR="006E7430" w:rsidRDefault="00000000">
      <w:pPr>
        <w:numPr>
          <w:ilvl w:val="0"/>
          <w:numId w:val="61"/>
        </w:numPr>
      </w:pPr>
      <w:r>
        <w:t>Question (Unit – I)</w:t>
      </w:r>
    </w:p>
    <w:p w14:paraId="2895D30B" w14:textId="77777777" w:rsidR="006E7430" w:rsidRDefault="00000000">
      <w:pPr>
        <w:numPr>
          <w:ilvl w:val="0"/>
          <w:numId w:val="61"/>
        </w:numPr>
      </w:pPr>
      <w:r>
        <w:t>Question (Unit – I)</w:t>
      </w:r>
    </w:p>
    <w:p w14:paraId="16CE0F3C" w14:textId="77777777" w:rsidR="006E7430" w:rsidRDefault="00000000">
      <w:r>
        <w:br w:type="column"/>
      </w:r>
    </w:p>
    <w:p w14:paraId="7A2B3A26" w14:textId="77777777" w:rsidR="006E7430" w:rsidRDefault="006E7430"/>
    <w:p w14:paraId="6762BD56" w14:textId="77777777" w:rsidR="006E7430" w:rsidRDefault="006E7430"/>
    <w:p w14:paraId="52067E0F" w14:textId="77777777" w:rsidR="006E7430" w:rsidRDefault="006E7430"/>
    <w:p w14:paraId="5E1EDBEA" w14:textId="77777777" w:rsidR="006E7430" w:rsidRDefault="006E7430"/>
    <w:p w14:paraId="60E7915F" w14:textId="77777777" w:rsidR="006E7430" w:rsidRDefault="006E7430"/>
    <w:p w14:paraId="2EC0E2E6" w14:textId="77777777" w:rsidR="006E7430" w:rsidRDefault="006E7430"/>
    <w:p w14:paraId="38CD4EEC" w14:textId="77777777" w:rsidR="006E7430" w:rsidRDefault="006E7430"/>
    <w:p w14:paraId="37598482" w14:textId="77777777" w:rsidR="006E7430" w:rsidRDefault="00000000">
      <w:r>
        <w:t>****</w:t>
      </w:r>
    </w:p>
    <w:p w14:paraId="003D41BA" w14:textId="77777777" w:rsidR="006E7430" w:rsidRDefault="006E7430">
      <w:pPr>
        <w:sectPr w:rsidR="006E7430">
          <w:type w:val="continuous"/>
          <w:pgSz w:w="12240" w:h="15840"/>
          <w:pgMar w:top="1340" w:right="425" w:bottom="280" w:left="850" w:header="720" w:footer="720" w:gutter="0"/>
          <w:cols w:num="2" w:space="720" w:equalWidth="0">
            <w:col w:w="2951" w:space="1750"/>
            <w:col w:w="6264"/>
          </w:cols>
        </w:sectPr>
      </w:pPr>
    </w:p>
    <w:tbl>
      <w:tblPr>
        <w:tblpPr w:leftFromText="180" w:rightFromText="180" w:bottomFromText="160" w:horzAnchor="margin" w:tblpXSpec="center" w:tblpY="-510"/>
        <w:tblW w:w="10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04"/>
        <w:gridCol w:w="4079"/>
        <w:gridCol w:w="4247"/>
      </w:tblGrid>
      <w:tr w:rsidR="006E7430" w14:paraId="669EEEF0" w14:textId="77777777">
        <w:trPr>
          <w:trHeight w:val="642"/>
        </w:trPr>
        <w:tc>
          <w:tcPr>
            <w:tcW w:w="10824" w:type="dxa"/>
            <w:gridSpan w:val="3"/>
            <w:tcBorders>
              <w:top w:val="single" w:sz="4" w:space="0" w:color="000000"/>
              <w:left w:val="single" w:sz="4" w:space="0" w:color="000000"/>
              <w:bottom w:val="single" w:sz="4" w:space="0" w:color="000000"/>
              <w:right w:val="single" w:sz="4" w:space="0" w:color="000000"/>
            </w:tcBorders>
          </w:tcPr>
          <w:p w14:paraId="490F2F85" w14:textId="77777777" w:rsidR="006E7430" w:rsidRDefault="00000000">
            <w:pPr>
              <w:jc w:val="center"/>
            </w:pPr>
            <w:r>
              <w:lastRenderedPageBreak/>
              <w:t>P.R. GOVT.COLLEGE (AUTONOMOUS), KAKINADA</w:t>
            </w:r>
          </w:p>
        </w:tc>
      </w:tr>
      <w:tr w:rsidR="006E7430" w14:paraId="35F84196" w14:textId="77777777">
        <w:trPr>
          <w:trHeight w:val="638"/>
        </w:trPr>
        <w:tc>
          <w:tcPr>
            <w:tcW w:w="10824" w:type="dxa"/>
            <w:gridSpan w:val="3"/>
            <w:tcBorders>
              <w:top w:val="single" w:sz="4" w:space="0" w:color="000000"/>
              <w:left w:val="single" w:sz="4" w:space="0" w:color="000000"/>
              <w:bottom w:val="single" w:sz="4" w:space="0" w:color="000000"/>
              <w:right w:val="single" w:sz="4" w:space="0" w:color="000000"/>
            </w:tcBorders>
          </w:tcPr>
          <w:p w14:paraId="7A414B72" w14:textId="77777777" w:rsidR="006E7430" w:rsidRDefault="00000000">
            <w:pPr>
              <w:jc w:val="center"/>
            </w:pPr>
            <w:r>
              <w:t>II BBA (HCM)</w:t>
            </w:r>
          </w:p>
        </w:tc>
      </w:tr>
      <w:tr w:rsidR="006E7430" w14:paraId="34EB2913" w14:textId="77777777">
        <w:trPr>
          <w:trHeight w:val="638"/>
        </w:trPr>
        <w:tc>
          <w:tcPr>
            <w:tcW w:w="2502" w:type="dxa"/>
            <w:tcBorders>
              <w:top w:val="single" w:sz="4" w:space="0" w:color="000000"/>
              <w:left w:val="single" w:sz="4" w:space="0" w:color="000000"/>
              <w:bottom w:val="single" w:sz="4" w:space="0" w:color="000000"/>
              <w:right w:val="single" w:sz="4" w:space="0" w:color="000000"/>
            </w:tcBorders>
          </w:tcPr>
          <w:p w14:paraId="0FF8E3FF" w14:textId="77777777" w:rsidR="006E7430" w:rsidRDefault="00000000">
            <w:r>
              <w:t>Subject</w:t>
            </w:r>
          </w:p>
        </w:tc>
        <w:tc>
          <w:tcPr>
            <w:tcW w:w="8322" w:type="dxa"/>
            <w:gridSpan w:val="2"/>
            <w:tcBorders>
              <w:top w:val="single" w:sz="4" w:space="0" w:color="000000"/>
              <w:left w:val="single" w:sz="4" w:space="0" w:color="000000"/>
              <w:bottom w:val="single" w:sz="4" w:space="0" w:color="000000"/>
              <w:right w:val="single" w:sz="4" w:space="0" w:color="000000"/>
            </w:tcBorders>
          </w:tcPr>
          <w:p w14:paraId="5A4F7292" w14:textId="77777777" w:rsidR="006E7430" w:rsidRDefault="00000000">
            <w:pPr>
              <w:jc w:val="center"/>
              <w:rPr>
                <w:b/>
              </w:rPr>
            </w:pPr>
            <w:proofErr w:type="gramStart"/>
            <w:r>
              <w:t>CHANGE  MANAGEMENT</w:t>
            </w:r>
            <w:proofErr w:type="gramEnd"/>
          </w:p>
        </w:tc>
      </w:tr>
      <w:tr w:rsidR="006E7430" w14:paraId="07F30E0F" w14:textId="77777777">
        <w:trPr>
          <w:trHeight w:val="642"/>
        </w:trPr>
        <w:tc>
          <w:tcPr>
            <w:tcW w:w="2502" w:type="dxa"/>
            <w:tcBorders>
              <w:top w:val="single" w:sz="4" w:space="0" w:color="000000"/>
              <w:left w:val="single" w:sz="4" w:space="0" w:color="000000"/>
              <w:bottom w:val="single" w:sz="4" w:space="0" w:color="000000"/>
              <w:right w:val="single" w:sz="4" w:space="0" w:color="000000"/>
            </w:tcBorders>
          </w:tcPr>
          <w:p w14:paraId="3C93962B" w14:textId="77777777" w:rsidR="006E7430" w:rsidRDefault="00000000">
            <w:r>
              <w:t>III SEM</w:t>
            </w:r>
          </w:p>
        </w:tc>
        <w:tc>
          <w:tcPr>
            <w:tcW w:w="4077" w:type="dxa"/>
            <w:tcBorders>
              <w:top w:val="single" w:sz="4" w:space="0" w:color="000000"/>
              <w:left w:val="single" w:sz="4" w:space="0" w:color="000000"/>
              <w:bottom w:val="single" w:sz="4" w:space="0" w:color="000000"/>
              <w:right w:val="single" w:sz="4" w:space="0" w:color="000000"/>
            </w:tcBorders>
          </w:tcPr>
          <w:p w14:paraId="04F4C86A" w14:textId="77777777" w:rsidR="006E7430" w:rsidRDefault="00000000">
            <w:r>
              <w:t>TIME: 2Hours</w:t>
            </w:r>
          </w:p>
        </w:tc>
        <w:tc>
          <w:tcPr>
            <w:tcW w:w="4245" w:type="dxa"/>
            <w:tcBorders>
              <w:top w:val="single" w:sz="4" w:space="0" w:color="000000"/>
              <w:left w:val="single" w:sz="4" w:space="0" w:color="000000"/>
              <w:bottom w:val="single" w:sz="4" w:space="0" w:color="000000"/>
              <w:right w:val="single" w:sz="4" w:space="0" w:color="000000"/>
            </w:tcBorders>
          </w:tcPr>
          <w:p w14:paraId="3DB9475A" w14:textId="77777777" w:rsidR="006E7430" w:rsidRDefault="00000000">
            <w:r>
              <w:t>Max Marks: 50</w:t>
            </w:r>
          </w:p>
        </w:tc>
      </w:tr>
      <w:tr w:rsidR="006E7430" w14:paraId="462F7ADE" w14:textId="77777777">
        <w:trPr>
          <w:trHeight w:val="638"/>
        </w:trPr>
        <w:tc>
          <w:tcPr>
            <w:tcW w:w="10824" w:type="dxa"/>
            <w:gridSpan w:val="3"/>
            <w:tcBorders>
              <w:top w:val="single" w:sz="4" w:space="0" w:color="000000"/>
              <w:left w:val="single" w:sz="4" w:space="0" w:color="000000"/>
              <w:bottom w:val="single" w:sz="4" w:space="0" w:color="000000"/>
              <w:right w:val="single" w:sz="4" w:space="0" w:color="000000"/>
            </w:tcBorders>
          </w:tcPr>
          <w:p w14:paraId="126EF812" w14:textId="77777777" w:rsidR="006E7430" w:rsidRDefault="00000000">
            <w:pPr>
              <w:jc w:val="center"/>
              <w:rPr>
                <w:b/>
              </w:rPr>
            </w:pPr>
            <w:r>
              <w:rPr>
                <w:b/>
              </w:rPr>
              <w:t>QUESTION BANK</w:t>
            </w:r>
          </w:p>
        </w:tc>
      </w:tr>
    </w:tbl>
    <w:p w14:paraId="2689768F" w14:textId="77777777" w:rsidR="006E7430" w:rsidRDefault="006E7430"/>
    <w:p w14:paraId="0296129C" w14:textId="77777777" w:rsidR="006E7430" w:rsidRDefault="00000000">
      <w:r>
        <w:t>UNIT-I</w:t>
      </w:r>
    </w:p>
    <w:p w14:paraId="5254A929" w14:textId="77777777" w:rsidR="006E7430" w:rsidRDefault="00000000">
      <w:r>
        <w:t>ESSAY QUESTIONS:</w:t>
      </w:r>
    </w:p>
    <w:p w14:paraId="14EA7679" w14:textId="77777777" w:rsidR="006E7430" w:rsidRDefault="00000000">
      <w:pPr>
        <w:pStyle w:val="ListParagraph"/>
        <w:numPr>
          <w:ilvl w:val="0"/>
          <w:numId w:val="62"/>
        </w:numPr>
      </w:pPr>
      <w:r>
        <w:t>Explain the meaning and concept of Change management?</w:t>
      </w:r>
    </w:p>
    <w:p w14:paraId="01CFABA5" w14:textId="77777777" w:rsidR="006E7430" w:rsidRDefault="00000000">
      <w:pPr>
        <w:pStyle w:val="ListParagraph"/>
        <w:numPr>
          <w:ilvl w:val="0"/>
          <w:numId w:val="62"/>
        </w:numPr>
      </w:pPr>
      <w:r>
        <w:t>Explain the different factors in the environment driving change?</w:t>
      </w:r>
    </w:p>
    <w:p w14:paraId="16F88873" w14:textId="77777777" w:rsidR="006E7430" w:rsidRDefault="00000000">
      <w:pPr>
        <w:pStyle w:val="ListParagraph"/>
        <w:numPr>
          <w:ilvl w:val="0"/>
          <w:numId w:val="62"/>
        </w:numPr>
      </w:pPr>
      <w:r>
        <w:t>Explain the objectives of change management?</w:t>
      </w:r>
    </w:p>
    <w:p w14:paraId="57975D66" w14:textId="77777777" w:rsidR="006E7430" w:rsidRDefault="00000000">
      <w:r>
        <w:t>Short Questions:</w:t>
      </w:r>
    </w:p>
    <w:p w14:paraId="64E6F6AE" w14:textId="77777777" w:rsidR="006E7430" w:rsidRDefault="00000000">
      <w:r>
        <w:tab/>
        <w:t>1.Perspective change</w:t>
      </w:r>
    </w:p>
    <w:p w14:paraId="0B926F3E" w14:textId="77777777" w:rsidR="006E7430" w:rsidRDefault="00000000">
      <w:r>
        <w:tab/>
        <w:t>2. Population Ecology.</w:t>
      </w:r>
    </w:p>
    <w:p w14:paraId="0BC264EF" w14:textId="77777777" w:rsidR="006E7430" w:rsidRDefault="00000000">
      <w:r>
        <w:tab/>
        <w:t>3. Resource Dependency.</w:t>
      </w:r>
    </w:p>
    <w:p w14:paraId="3BA6DC46" w14:textId="77777777" w:rsidR="006E7430" w:rsidRDefault="00000000">
      <w:r>
        <w:t>UNIT-IIU</w:t>
      </w:r>
    </w:p>
    <w:p w14:paraId="0B5D2CCB" w14:textId="77777777" w:rsidR="006E7430" w:rsidRDefault="00000000">
      <w:r>
        <w:t>ESSAY QUESTONS:</w:t>
      </w:r>
    </w:p>
    <w:p w14:paraId="108C268A" w14:textId="77777777" w:rsidR="006E7430" w:rsidRDefault="00000000">
      <w:pPr>
        <w:pStyle w:val="ListParagraph"/>
        <w:numPr>
          <w:ilvl w:val="0"/>
          <w:numId w:val="63"/>
        </w:numPr>
      </w:pPr>
      <w:proofErr w:type="gramStart"/>
      <w:r>
        <w:t>Explain  the</w:t>
      </w:r>
      <w:proofErr w:type="gramEnd"/>
      <w:r>
        <w:t xml:space="preserve"> different types of changes?</w:t>
      </w:r>
    </w:p>
    <w:p w14:paraId="6BAF37D9" w14:textId="77777777" w:rsidR="006E7430" w:rsidRDefault="00000000">
      <w:pPr>
        <w:pStyle w:val="ListParagraph"/>
        <w:numPr>
          <w:ilvl w:val="0"/>
          <w:numId w:val="63"/>
        </w:numPr>
      </w:pPr>
      <w:r>
        <w:t>Explain the different levels of changes?</w:t>
      </w:r>
    </w:p>
    <w:p w14:paraId="3BFE771E" w14:textId="77777777" w:rsidR="006E7430" w:rsidRDefault="00000000">
      <w:pPr>
        <w:pStyle w:val="ListParagraph"/>
        <w:numPr>
          <w:ilvl w:val="0"/>
          <w:numId w:val="63"/>
        </w:numPr>
      </w:pPr>
      <w:r>
        <w:t xml:space="preserve">Explain </w:t>
      </w:r>
      <w:proofErr w:type="spellStart"/>
      <w:r>
        <w:t>behavioural</w:t>
      </w:r>
      <w:proofErr w:type="spellEnd"/>
      <w:r>
        <w:t xml:space="preserve"> change and Organizational performance change?</w:t>
      </w:r>
    </w:p>
    <w:p w14:paraId="2C2C9A55" w14:textId="77777777" w:rsidR="006E7430" w:rsidRDefault="00000000">
      <w:r>
        <w:t>Short questions:</w:t>
      </w:r>
    </w:p>
    <w:p w14:paraId="46297FF4" w14:textId="77777777" w:rsidR="006E7430" w:rsidRDefault="00000000">
      <w:pPr>
        <w:pStyle w:val="ListParagraph"/>
        <w:numPr>
          <w:ilvl w:val="0"/>
          <w:numId w:val="64"/>
        </w:numPr>
      </w:pPr>
      <w:r>
        <w:t>Knowledge change.</w:t>
      </w:r>
    </w:p>
    <w:p w14:paraId="411E7BA6" w14:textId="77777777" w:rsidR="006E7430" w:rsidRDefault="00000000">
      <w:pPr>
        <w:pStyle w:val="ListParagraph"/>
        <w:numPr>
          <w:ilvl w:val="0"/>
          <w:numId w:val="64"/>
        </w:numPr>
      </w:pPr>
      <w:r>
        <w:t>Change agent.</w:t>
      </w:r>
    </w:p>
    <w:p w14:paraId="497A5822" w14:textId="77777777" w:rsidR="006E7430" w:rsidRDefault="00000000">
      <w:pPr>
        <w:pStyle w:val="ListParagraph"/>
        <w:numPr>
          <w:ilvl w:val="0"/>
          <w:numId w:val="64"/>
        </w:numPr>
      </w:pPr>
      <w:r>
        <w:t>Directive change.</w:t>
      </w:r>
    </w:p>
    <w:p w14:paraId="7593FF78" w14:textId="77777777" w:rsidR="006E7430" w:rsidRDefault="00000000">
      <w:r>
        <w:t>UNIT-III</w:t>
      </w:r>
    </w:p>
    <w:p w14:paraId="49BC86BE" w14:textId="77777777" w:rsidR="006E7430" w:rsidRDefault="00000000">
      <w:r>
        <w:t>ESSAY QUESTIONS:</w:t>
      </w:r>
    </w:p>
    <w:p w14:paraId="608A1371" w14:textId="77777777" w:rsidR="006E7430" w:rsidRDefault="00000000">
      <w:pPr>
        <w:pStyle w:val="ListParagraph"/>
        <w:numPr>
          <w:ilvl w:val="0"/>
          <w:numId w:val="65"/>
        </w:numPr>
      </w:pPr>
      <w:r>
        <w:t xml:space="preserve">Explain </w:t>
      </w:r>
      <w:proofErr w:type="gramStart"/>
      <w:r>
        <w:t>the  steps</w:t>
      </w:r>
      <w:proofErr w:type="gramEnd"/>
      <w:r>
        <w:t xml:space="preserve"> in the process of change?</w:t>
      </w:r>
    </w:p>
    <w:p w14:paraId="2C18CFE3" w14:textId="77777777" w:rsidR="006E7430" w:rsidRDefault="00000000">
      <w:pPr>
        <w:pStyle w:val="ListParagraph"/>
        <w:numPr>
          <w:ilvl w:val="0"/>
          <w:numId w:val="65"/>
        </w:numPr>
      </w:pPr>
      <w:r>
        <w:t>Explain the causes of resistance and dealing with resistance to change?</w:t>
      </w:r>
    </w:p>
    <w:p w14:paraId="4EEBF847" w14:textId="77777777" w:rsidR="006E7430" w:rsidRDefault="00000000">
      <w:pPr>
        <w:pStyle w:val="ListParagraph"/>
        <w:numPr>
          <w:ilvl w:val="0"/>
          <w:numId w:val="65"/>
        </w:numPr>
      </w:pPr>
      <w:r>
        <w:t xml:space="preserve">Explain the theory of Force </w:t>
      </w:r>
      <w:proofErr w:type="gramStart"/>
      <w:r>
        <w:t>Field  analysis</w:t>
      </w:r>
      <w:proofErr w:type="gramEnd"/>
      <w:r>
        <w:t>?</w:t>
      </w:r>
    </w:p>
    <w:p w14:paraId="4DA09A34" w14:textId="77777777" w:rsidR="006E7430" w:rsidRDefault="00000000">
      <w:r>
        <w:t>Short questions:</w:t>
      </w:r>
    </w:p>
    <w:p w14:paraId="254891A3" w14:textId="77777777" w:rsidR="006E7430" w:rsidRDefault="00000000">
      <w:pPr>
        <w:pStyle w:val="ListParagraph"/>
        <w:numPr>
          <w:ilvl w:val="0"/>
          <w:numId w:val="66"/>
        </w:numPr>
      </w:pPr>
      <w:r>
        <w:t>Aligning Structure.</w:t>
      </w:r>
    </w:p>
    <w:p w14:paraId="6C07DE66" w14:textId="77777777" w:rsidR="006E7430" w:rsidRDefault="00000000">
      <w:pPr>
        <w:pStyle w:val="ListParagraph"/>
        <w:numPr>
          <w:ilvl w:val="0"/>
          <w:numId w:val="66"/>
        </w:numPr>
      </w:pPr>
      <w:r>
        <w:t>Absorption change.</w:t>
      </w:r>
    </w:p>
    <w:p w14:paraId="04EBD423" w14:textId="77777777" w:rsidR="006E7430" w:rsidRDefault="00000000">
      <w:pPr>
        <w:pStyle w:val="ListParagraph"/>
        <w:numPr>
          <w:ilvl w:val="0"/>
          <w:numId w:val="66"/>
        </w:numPr>
      </w:pPr>
      <w:r>
        <w:t>Resistance change.</w:t>
      </w:r>
    </w:p>
    <w:p w14:paraId="6635F78A" w14:textId="77777777" w:rsidR="006E7430" w:rsidRDefault="00000000">
      <w:r>
        <w:t>UNIT-IV</w:t>
      </w:r>
    </w:p>
    <w:p w14:paraId="3F664525" w14:textId="77777777" w:rsidR="006E7430" w:rsidRDefault="00000000">
      <w:r>
        <w:t>ESSAY QUESTIONS:</w:t>
      </w:r>
    </w:p>
    <w:p w14:paraId="51777861" w14:textId="77777777" w:rsidR="006E7430" w:rsidRDefault="00000000">
      <w:pPr>
        <w:pStyle w:val="ListParagraph"/>
        <w:numPr>
          <w:ilvl w:val="0"/>
          <w:numId w:val="67"/>
        </w:numPr>
      </w:pPr>
      <w:r>
        <w:t>Explain the HR Technological Change:</w:t>
      </w:r>
    </w:p>
    <w:p w14:paraId="6F51F634" w14:textId="77777777" w:rsidR="006E7430" w:rsidRDefault="00000000">
      <w:pPr>
        <w:pStyle w:val="ListParagraph"/>
        <w:numPr>
          <w:ilvl w:val="0"/>
          <w:numId w:val="67"/>
        </w:numPr>
      </w:pPr>
      <w:r>
        <w:t>Explain the special features and objective of Technological change?</w:t>
      </w:r>
    </w:p>
    <w:p w14:paraId="365F2858" w14:textId="77777777" w:rsidR="006E7430" w:rsidRDefault="00000000">
      <w:pPr>
        <w:pStyle w:val="ListParagraph"/>
        <w:numPr>
          <w:ilvl w:val="0"/>
          <w:numId w:val="67"/>
        </w:numPr>
      </w:pPr>
      <w:proofErr w:type="spellStart"/>
      <w:r>
        <w:t>Analyse</w:t>
      </w:r>
      <w:proofErr w:type="spellEnd"/>
      <w:r>
        <w:t xml:space="preserve"> the emerging profile HR in the management of change?</w:t>
      </w:r>
    </w:p>
    <w:p w14:paraId="7B9B90C1" w14:textId="77777777" w:rsidR="006E7430" w:rsidRDefault="00000000">
      <w:r>
        <w:t>Short questions:</w:t>
      </w:r>
    </w:p>
    <w:p w14:paraId="1A0D45AF" w14:textId="77777777" w:rsidR="006E7430" w:rsidRDefault="00000000">
      <w:pPr>
        <w:pStyle w:val="ListParagraph"/>
        <w:numPr>
          <w:ilvl w:val="0"/>
          <w:numId w:val="68"/>
        </w:numPr>
      </w:pPr>
      <w:r>
        <w:t xml:space="preserve"> Manage work stress.</w:t>
      </w:r>
    </w:p>
    <w:p w14:paraId="0A3710EF" w14:textId="77777777" w:rsidR="006E7430" w:rsidRDefault="00000000">
      <w:pPr>
        <w:pStyle w:val="ListParagraph"/>
        <w:numPr>
          <w:ilvl w:val="0"/>
          <w:numId w:val="68"/>
        </w:numPr>
      </w:pPr>
      <w:r>
        <w:t>Employee Empowerment.</w:t>
      </w:r>
    </w:p>
    <w:p w14:paraId="7D9169CD" w14:textId="77777777" w:rsidR="006E7430" w:rsidRDefault="00000000">
      <w:pPr>
        <w:pStyle w:val="ListParagraph"/>
        <w:numPr>
          <w:ilvl w:val="0"/>
          <w:numId w:val="68"/>
        </w:numPr>
      </w:pPr>
      <w:r>
        <w:t>Employee productivity.</w:t>
      </w:r>
    </w:p>
    <w:p w14:paraId="4E94DA87" w14:textId="77777777" w:rsidR="006E7430" w:rsidRDefault="00000000">
      <w:r>
        <w:t>UNIT-V</w:t>
      </w:r>
    </w:p>
    <w:p w14:paraId="3F904D07" w14:textId="77777777" w:rsidR="006E7430" w:rsidRDefault="00000000">
      <w:r>
        <w:t>ESSAY QUESTIONS:</w:t>
      </w:r>
    </w:p>
    <w:p w14:paraId="1DE7D32C" w14:textId="77777777" w:rsidR="006E7430" w:rsidRDefault="00000000">
      <w:pPr>
        <w:pStyle w:val="ListParagraph"/>
        <w:numPr>
          <w:ilvl w:val="0"/>
          <w:numId w:val="69"/>
        </w:numPr>
      </w:pPr>
      <w:r>
        <w:t xml:space="preserve">Explain the </w:t>
      </w:r>
      <w:proofErr w:type="gramStart"/>
      <w:r>
        <w:t>Organizational  Development</w:t>
      </w:r>
      <w:proofErr w:type="gramEnd"/>
      <w:r>
        <w:t>?</w:t>
      </w:r>
    </w:p>
    <w:p w14:paraId="619CF95A" w14:textId="77777777" w:rsidR="006E7430" w:rsidRDefault="00000000">
      <w:pPr>
        <w:pStyle w:val="ListParagraph"/>
        <w:numPr>
          <w:ilvl w:val="0"/>
          <w:numId w:val="69"/>
        </w:numPr>
      </w:pPr>
      <w:r>
        <w:lastRenderedPageBreak/>
        <w:t>Explain the OD Interventions?</w:t>
      </w:r>
    </w:p>
    <w:p w14:paraId="5E16DEA4" w14:textId="77777777" w:rsidR="006E7430" w:rsidRDefault="00000000">
      <w:pPr>
        <w:pStyle w:val="ListParagraph"/>
        <w:numPr>
          <w:ilvl w:val="0"/>
          <w:numId w:val="69"/>
        </w:numPr>
      </w:pPr>
      <w:r>
        <w:t>Explain the Educational and Structural Interventions?</w:t>
      </w:r>
    </w:p>
    <w:p w14:paraId="2E681777" w14:textId="77777777" w:rsidR="006E7430" w:rsidRDefault="00000000">
      <w:r>
        <w:t>Short questions:</w:t>
      </w:r>
    </w:p>
    <w:p w14:paraId="6A58FA8F" w14:textId="77777777" w:rsidR="006E7430" w:rsidRDefault="00000000">
      <w:pPr>
        <w:pStyle w:val="ListParagraph"/>
        <w:numPr>
          <w:ilvl w:val="0"/>
          <w:numId w:val="70"/>
        </w:numPr>
      </w:pPr>
      <w:r>
        <w:t>Thirty party.</w:t>
      </w:r>
    </w:p>
    <w:p w14:paraId="729120FB" w14:textId="77777777" w:rsidR="006E7430" w:rsidRDefault="00000000">
      <w:pPr>
        <w:pStyle w:val="ListParagraph"/>
        <w:numPr>
          <w:ilvl w:val="0"/>
          <w:numId w:val="70"/>
        </w:numPr>
      </w:pPr>
      <w:r>
        <w:t>Diagnostic Activities.</w:t>
      </w:r>
    </w:p>
    <w:p w14:paraId="44AB1FA4" w14:textId="77777777" w:rsidR="006E7430" w:rsidRDefault="00000000">
      <w:pPr>
        <w:pStyle w:val="ListParagraph"/>
        <w:numPr>
          <w:ilvl w:val="0"/>
          <w:numId w:val="70"/>
        </w:numPr>
      </w:pPr>
      <w:r>
        <w:t>Sensitivity training.</w:t>
      </w:r>
    </w:p>
    <w:p w14:paraId="73E9A420" w14:textId="77777777" w:rsidR="006E7430" w:rsidRDefault="00000000">
      <w:r>
        <w:tab/>
      </w:r>
    </w:p>
    <w:p w14:paraId="654A5FC0" w14:textId="77777777" w:rsidR="006E7430" w:rsidRDefault="006E7430"/>
    <w:p w14:paraId="714839F7" w14:textId="77777777" w:rsidR="006E7430" w:rsidRDefault="006E7430">
      <w:pPr>
        <w:pStyle w:val="ListParagraph"/>
        <w:tabs>
          <w:tab w:val="left" w:pos="742"/>
        </w:tabs>
        <w:spacing w:before="181"/>
        <w:ind w:left="0" w:firstLine="0"/>
        <w:jc w:val="center"/>
        <w:rPr>
          <w:spacing w:val="-2"/>
          <w:sz w:val="26"/>
          <w:szCs w:val="26"/>
        </w:rPr>
      </w:pPr>
    </w:p>
    <w:p w14:paraId="7AE4A42D" w14:textId="77777777" w:rsidR="006E7430" w:rsidRDefault="006E7430">
      <w:pPr>
        <w:pStyle w:val="ListParagraph"/>
        <w:tabs>
          <w:tab w:val="left" w:pos="742"/>
        </w:tabs>
        <w:spacing w:before="181"/>
        <w:ind w:left="0" w:firstLine="0"/>
        <w:jc w:val="center"/>
        <w:rPr>
          <w:spacing w:val="-2"/>
          <w:sz w:val="26"/>
          <w:szCs w:val="26"/>
        </w:rPr>
      </w:pPr>
    </w:p>
    <w:p w14:paraId="307B3E78" w14:textId="77777777" w:rsidR="006E7430" w:rsidRDefault="006E7430">
      <w:pPr>
        <w:pStyle w:val="ListParagraph"/>
        <w:tabs>
          <w:tab w:val="left" w:pos="742"/>
        </w:tabs>
        <w:spacing w:before="181"/>
        <w:ind w:left="0" w:firstLine="0"/>
        <w:jc w:val="center"/>
        <w:rPr>
          <w:spacing w:val="-2"/>
          <w:sz w:val="26"/>
          <w:szCs w:val="26"/>
        </w:rPr>
      </w:pPr>
    </w:p>
    <w:p w14:paraId="03185FA2" w14:textId="77777777" w:rsidR="006E7430" w:rsidRDefault="006E7430"/>
    <w:p w14:paraId="59197BC1" w14:textId="77777777" w:rsidR="006E7430" w:rsidRDefault="006E7430"/>
    <w:p w14:paraId="41AD73E8" w14:textId="77777777" w:rsidR="006E7430" w:rsidRDefault="006E7430"/>
    <w:p w14:paraId="36445F20" w14:textId="77777777" w:rsidR="006E7430" w:rsidRDefault="006E7430"/>
    <w:p w14:paraId="78023247" w14:textId="77777777" w:rsidR="006E7430" w:rsidRDefault="006E7430"/>
    <w:p w14:paraId="074FBDF7" w14:textId="77777777" w:rsidR="006E7430" w:rsidRDefault="006E7430"/>
    <w:p w14:paraId="19375D10" w14:textId="77777777" w:rsidR="006E7430" w:rsidRDefault="006E7430"/>
    <w:p w14:paraId="7BF9E85B" w14:textId="77777777" w:rsidR="006E7430" w:rsidRDefault="006E7430"/>
    <w:p w14:paraId="3D53D814" w14:textId="77777777" w:rsidR="006E7430" w:rsidRDefault="006E7430"/>
    <w:p w14:paraId="54955C31" w14:textId="77777777" w:rsidR="006E7430" w:rsidRDefault="006E7430"/>
    <w:p w14:paraId="00FEB758" w14:textId="77777777" w:rsidR="006E7430" w:rsidRDefault="006E7430"/>
    <w:p w14:paraId="46CC61E4" w14:textId="77777777" w:rsidR="006E7430" w:rsidRDefault="006E7430"/>
    <w:p w14:paraId="29D44724" w14:textId="77777777" w:rsidR="006E7430" w:rsidRDefault="006E7430"/>
    <w:p w14:paraId="4FB9F0D1" w14:textId="77777777" w:rsidR="006E7430" w:rsidRDefault="006E7430"/>
    <w:p w14:paraId="2B58595E" w14:textId="77777777" w:rsidR="006E7430" w:rsidRDefault="006E7430"/>
    <w:p w14:paraId="77694403" w14:textId="77777777" w:rsidR="006E7430" w:rsidRDefault="006E7430"/>
    <w:p w14:paraId="1C631144" w14:textId="77777777" w:rsidR="006E7430" w:rsidRDefault="006E7430"/>
    <w:p w14:paraId="1F9A2004" w14:textId="77777777" w:rsidR="006E7430" w:rsidRDefault="006E7430"/>
    <w:p w14:paraId="76CB09C6" w14:textId="77777777" w:rsidR="006E7430" w:rsidRDefault="006E7430"/>
    <w:p w14:paraId="6642E657" w14:textId="77777777" w:rsidR="006E7430" w:rsidRDefault="006E7430"/>
    <w:p w14:paraId="2F8B89B9" w14:textId="77777777" w:rsidR="006E7430" w:rsidRDefault="006E7430"/>
    <w:p w14:paraId="172F4A30" w14:textId="77777777" w:rsidR="006E7430" w:rsidRDefault="006E7430"/>
    <w:p w14:paraId="0C3DCDF6" w14:textId="77777777" w:rsidR="006E7430" w:rsidRDefault="006E7430"/>
    <w:p w14:paraId="3A130486" w14:textId="77777777" w:rsidR="006E7430" w:rsidRDefault="006E7430"/>
    <w:p w14:paraId="06A15E54" w14:textId="77777777" w:rsidR="006E7430" w:rsidRDefault="006E7430"/>
    <w:p w14:paraId="77AC613A" w14:textId="77777777" w:rsidR="006E7430" w:rsidRDefault="006E7430"/>
    <w:p w14:paraId="2B1AEE6D" w14:textId="77777777" w:rsidR="006E7430" w:rsidRDefault="006E7430"/>
    <w:p w14:paraId="433984EB" w14:textId="77777777" w:rsidR="006E7430" w:rsidRDefault="006E7430"/>
    <w:p w14:paraId="10AD037D" w14:textId="77777777" w:rsidR="006E7430" w:rsidRDefault="006E7430"/>
    <w:p w14:paraId="586B9D43" w14:textId="77777777" w:rsidR="006E7430" w:rsidRDefault="006E7430"/>
    <w:p w14:paraId="337CFECA" w14:textId="77777777" w:rsidR="006E7430" w:rsidRDefault="006E7430"/>
    <w:p w14:paraId="5D4750FD" w14:textId="77777777" w:rsidR="006E7430" w:rsidRDefault="006E7430"/>
    <w:p w14:paraId="13FAF04D" w14:textId="77777777" w:rsidR="006E7430" w:rsidRDefault="006E7430"/>
    <w:p w14:paraId="1CE16D27" w14:textId="77777777" w:rsidR="006E7430" w:rsidRDefault="006E7430"/>
    <w:p w14:paraId="0F2526F8" w14:textId="77777777" w:rsidR="006E7430" w:rsidRDefault="006E7430"/>
    <w:p w14:paraId="1F54BB9B" w14:textId="77777777" w:rsidR="006E7430" w:rsidRDefault="006E7430"/>
    <w:p w14:paraId="10ADF60A" w14:textId="77777777" w:rsidR="006E7430" w:rsidRDefault="006E7430"/>
    <w:p w14:paraId="7CC4911B" w14:textId="77777777" w:rsidR="006E7430" w:rsidRDefault="006E7430"/>
    <w:tbl>
      <w:tblPr>
        <w:tblpPr w:leftFromText="180" w:rightFromText="180" w:bottomFromText="160" w:horzAnchor="margin" w:tblpY="-630"/>
        <w:tblW w:w="9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987"/>
        <w:gridCol w:w="4808"/>
        <w:gridCol w:w="1046"/>
        <w:gridCol w:w="605"/>
        <w:gridCol w:w="576"/>
        <w:gridCol w:w="548"/>
      </w:tblGrid>
      <w:tr w:rsidR="006E7430" w14:paraId="417BB0E3" w14:textId="77777777">
        <w:trPr>
          <w:trHeight w:val="90"/>
        </w:trPr>
        <w:tc>
          <w:tcPr>
            <w:tcW w:w="6799" w:type="dxa"/>
            <w:gridSpan w:val="2"/>
            <w:tcBorders>
              <w:top w:val="single" w:sz="8" w:space="0" w:color="000000"/>
              <w:left w:val="single" w:sz="8" w:space="0" w:color="000000"/>
              <w:bottom w:val="nil"/>
              <w:right w:val="single" w:sz="8" w:space="0" w:color="000000"/>
            </w:tcBorders>
          </w:tcPr>
          <w:p w14:paraId="1BFFB0D9" w14:textId="77777777" w:rsidR="006E7430" w:rsidRDefault="006E7430"/>
        </w:tc>
        <w:tc>
          <w:tcPr>
            <w:tcW w:w="2776" w:type="dxa"/>
            <w:gridSpan w:val="4"/>
            <w:tcBorders>
              <w:top w:val="single" w:sz="8" w:space="0" w:color="000000"/>
              <w:left w:val="single" w:sz="8" w:space="0" w:color="000000"/>
              <w:bottom w:val="nil"/>
              <w:right w:val="single" w:sz="8" w:space="0" w:color="000000"/>
            </w:tcBorders>
          </w:tcPr>
          <w:p w14:paraId="3B302802" w14:textId="77777777" w:rsidR="006E7430" w:rsidRDefault="00000000">
            <w:pPr>
              <w:jc w:val="center"/>
              <w:rPr>
                <w:b/>
              </w:rPr>
            </w:pPr>
            <w:r>
              <w:rPr>
                <w:b/>
              </w:rPr>
              <w:t>Program &amp; semester</w:t>
            </w:r>
          </w:p>
        </w:tc>
      </w:tr>
      <w:tr w:rsidR="006E7430" w14:paraId="51B9A2B8" w14:textId="77777777">
        <w:trPr>
          <w:trHeight w:val="530"/>
        </w:trPr>
        <w:tc>
          <w:tcPr>
            <w:tcW w:w="6799" w:type="dxa"/>
            <w:gridSpan w:val="2"/>
            <w:tcBorders>
              <w:top w:val="nil"/>
              <w:left w:val="single" w:sz="8" w:space="0" w:color="000000"/>
              <w:bottom w:val="nil"/>
              <w:right w:val="single" w:sz="8" w:space="0" w:color="000000"/>
            </w:tcBorders>
          </w:tcPr>
          <w:p w14:paraId="413DDE57" w14:textId="77777777" w:rsidR="006E7430" w:rsidRDefault="00000000">
            <w:pPr>
              <w:jc w:val="center"/>
              <w:rPr>
                <w:b/>
              </w:rPr>
            </w:pPr>
            <w:proofErr w:type="spellStart"/>
            <w:r>
              <w:rPr>
                <w:b/>
              </w:rPr>
              <w:t>P.</w:t>
            </w:r>
            <w:proofErr w:type="gramStart"/>
            <w:r>
              <w:rPr>
                <w:b/>
              </w:rPr>
              <w:t>R.Government</w:t>
            </w:r>
            <w:proofErr w:type="spellEnd"/>
            <w:proofErr w:type="gramEnd"/>
            <w:r>
              <w:rPr>
                <w:b/>
              </w:rPr>
              <w:t xml:space="preserve"> College (Autonomous)</w:t>
            </w:r>
          </w:p>
        </w:tc>
        <w:tc>
          <w:tcPr>
            <w:tcW w:w="2776" w:type="dxa"/>
            <w:gridSpan w:val="4"/>
            <w:tcBorders>
              <w:top w:val="nil"/>
              <w:left w:val="single" w:sz="8" w:space="0" w:color="000000"/>
              <w:bottom w:val="nil"/>
              <w:right w:val="single" w:sz="8" w:space="0" w:color="000000"/>
            </w:tcBorders>
          </w:tcPr>
          <w:p w14:paraId="7D877C54" w14:textId="77777777" w:rsidR="006E7430" w:rsidRDefault="00000000">
            <w:r>
              <w:t xml:space="preserve"> </w:t>
            </w:r>
          </w:p>
        </w:tc>
      </w:tr>
      <w:tr w:rsidR="006E7430" w14:paraId="21DB9316" w14:textId="77777777">
        <w:trPr>
          <w:trHeight w:val="509"/>
        </w:trPr>
        <w:tc>
          <w:tcPr>
            <w:tcW w:w="6799" w:type="dxa"/>
            <w:gridSpan w:val="2"/>
            <w:tcBorders>
              <w:top w:val="nil"/>
              <w:left w:val="single" w:sz="8" w:space="0" w:color="000000"/>
              <w:bottom w:val="nil"/>
              <w:right w:val="single" w:sz="8" w:space="0" w:color="000000"/>
            </w:tcBorders>
          </w:tcPr>
          <w:p w14:paraId="59A43E97" w14:textId="77777777" w:rsidR="006E7430" w:rsidRDefault="00000000">
            <w:pPr>
              <w:jc w:val="center"/>
              <w:rPr>
                <w:b/>
              </w:rPr>
            </w:pPr>
            <w:r>
              <w:rPr>
                <w:b/>
              </w:rPr>
              <w:t>Kakinada</w:t>
            </w:r>
          </w:p>
        </w:tc>
        <w:tc>
          <w:tcPr>
            <w:tcW w:w="2776" w:type="dxa"/>
            <w:gridSpan w:val="4"/>
            <w:tcBorders>
              <w:top w:val="nil"/>
              <w:left w:val="single" w:sz="8" w:space="0" w:color="000000"/>
              <w:bottom w:val="nil"/>
              <w:right w:val="single" w:sz="8" w:space="0" w:color="000000"/>
            </w:tcBorders>
          </w:tcPr>
          <w:p w14:paraId="0D020737" w14:textId="77777777" w:rsidR="006E7430" w:rsidRDefault="00000000">
            <w:pPr>
              <w:jc w:val="center"/>
            </w:pPr>
            <w:r>
              <w:t>II BBA (HCM)</w:t>
            </w:r>
          </w:p>
        </w:tc>
      </w:tr>
      <w:tr w:rsidR="006E7430" w14:paraId="6D27AF31" w14:textId="77777777">
        <w:trPr>
          <w:trHeight w:val="154"/>
        </w:trPr>
        <w:tc>
          <w:tcPr>
            <w:tcW w:w="6799" w:type="dxa"/>
            <w:gridSpan w:val="2"/>
            <w:tcBorders>
              <w:top w:val="nil"/>
              <w:left w:val="single" w:sz="8" w:space="0" w:color="000000"/>
              <w:bottom w:val="single" w:sz="8" w:space="0" w:color="000000"/>
              <w:right w:val="single" w:sz="8" w:space="0" w:color="000000"/>
            </w:tcBorders>
          </w:tcPr>
          <w:p w14:paraId="7FA67F1E" w14:textId="77777777" w:rsidR="006E7430" w:rsidRDefault="006E7430"/>
        </w:tc>
        <w:tc>
          <w:tcPr>
            <w:tcW w:w="2776" w:type="dxa"/>
            <w:gridSpan w:val="4"/>
            <w:vMerge w:val="restart"/>
            <w:tcBorders>
              <w:top w:val="nil"/>
              <w:left w:val="single" w:sz="8" w:space="0" w:color="000000"/>
              <w:bottom w:val="nil"/>
              <w:right w:val="single" w:sz="8" w:space="0" w:color="000000"/>
            </w:tcBorders>
          </w:tcPr>
          <w:p w14:paraId="316790B8" w14:textId="77777777" w:rsidR="006E7430" w:rsidRDefault="00000000">
            <w:pPr>
              <w:jc w:val="center"/>
            </w:pPr>
            <w:r>
              <w:t xml:space="preserve">III </w:t>
            </w:r>
            <w:proofErr w:type="spellStart"/>
            <w:r>
              <w:t>rd</w:t>
            </w:r>
            <w:proofErr w:type="spellEnd"/>
            <w:r>
              <w:t xml:space="preserve"> SEMESTER</w:t>
            </w:r>
          </w:p>
        </w:tc>
      </w:tr>
      <w:tr w:rsidR="006E7430" w14:paraId="438527EE" w14:textId="77777777">
        <w:trPr>
          <w:trHeight w:val="104"/>
        </w:trPr>
        <w:tc>
          <w:tcPr>
            <w:tcW w:w="1988" w:type="dxa"/>
            <w:tcBorders>
              <w:top w:val="single" w:sz="8" w:space="0" w:color="000000"/>
              <w:left w:val="single" w:sz="8" w:space="0" w:color="000000"/>
              <w:bottom w:val="nil"/>
              <w:right w:val="single" w:sz="8" w:space="0" w:color="000000"/>
            </w:tcBorders>
          </w:tcPr>
          <w:p w14:paraId="2678EE87" w14:textId="77777777" w:rsidR="006E7430" w:rsidRDefault="006E7430"/>
        </w:tc>
        <w:tc>
          <w:tcPr>
            <w:tcW w:w="4811" w:type="dxa"/>
            <w:tcBorders>
              <w:top w:val="single" w:sz="8" w:space="0" w:color="000000"/>
              <w:left w:val="single" w:sz="8" w:space="0" w:color="000000"/>
              <w:bottom w:val="nil"/>
              <w:right w:val="single" w:sz="8" w:space="0" w:color="000000"/>
            </w:tcBorders>
          </w:tcPr>
          <w:p w14:paraId="0863711C" w14:textId="77777777" w:rsidR="006E7430" w:rsidRDefault="006E7430"/>
        </w:tc>
        <w:tc>
          <w:tcPr>
            <w:tcW w:w="4505" w:type="dxa"/>
            <w:gridSpan w:val="4"/>
            <w:vMerge/>
            <w:tcBorders>
              <w:top w:val="single" w:sz="8" w:space="0" w:color="000000"/>
              <w:left w:val="single" w:sz="8" w:space="0" w:color="000000"/>
              <w:bottom w:val="nil"/>
              <w:right w:val="single" w:sz="8" w:space="0" w:color="000000"/>
            </w:tcBorders>
            <w:vAlign w:val="center"/>
          </w:tcPr>
          <w:p w14:paraId="69F6FE42" w14:textId="77777777" w:rsidR="006E7430" w:rsidRDefault="006E7430"/>
        </w:tc>
      </w:tr>
      <w:tr w:rsidR="006E7430" w14:paraId="39EB032F" w14:textId="77777777">
        <w:trPr>
          <w:trHeight w:val="586"/>
        </w:trPr>
        <w:tc>
          <w:tcPr>
            <w:tcW w:w="1988" w:type="dxa"/>
            <w:tcBorders>
              <w:top w:val="nil"/>
              <w:left w:val="single" w:sz="8" w:space="0" w:color="000000"/>
              <w:bottom w:val="single" w:sz="8" w:space="0" w:color="000000"/>
              <w:right w:val="single" w:sz="8" w:space="0" w:color="000000"/>
            </w:tcBorders>
          </w:tcPr>
          <w:p w14:paraId="6659BC43" w14:textId="77777777" w:rsidR="006E7430" w:rsidRDefault="00000000">
            <w:r>
              <w:t>Course Code</w:t>
            </w:r>
          </w:p>
        </w:tc>
        <w:tc>
          <w:tcPr>
            <w:tcW w:w="4811" w:type="dxa"/>
            <w:tcBorders>
              <w:top w:val="nil"/>
              <w:left w:val="single" w:sz="8" w:space="0" w:color="000000"/>
              <w:bottom w:val="single" w:sz="8" w:space="0" w:color="000000"/>
              <w:right w:val="single" w:sz="8" w:space="0" w:color="000000"/>
            </w:tcBorders>
          </w:tcPr>
          <w:p w14:paraId="1B983846" w14:textId="77777777" w:rsidR="006E7430" w:rsidRDefault="00000000">
            <w:pPr>
              <w:jc w:val="center"/>
            </w:pPr>
            <w:r>
              <w:t>PROJECT MANAGEMENT</w:t>
            </w:r>
          </w:p>
        </w:tc>
        <w:tc>
          <w:tcPr>
            <w:tcW w:w="2776" w:type="dxa"/>
            <w:gridSpan w:val="4"/>
            <w:tcBorders>
              <w:top w:val="nil"/>
              <w:left w:val="single" w:sz="8" w:space="0" w:color="000000"/>
              <w:bottom w:val="single" w:sz="8" w:space="0" w:color="000000"/>
              <w:right w:val="single" w:sz="8" w:space="0" w:color="000000"/>
            </w:tcBorders>
          </w:tcPr>
          <w:p w14:paraId="39B3986B" w14:textId="77777777" w:rsidR="006E7430" w:rsidRDefault="006E7430"/>
        </w:tc>
      </w:tr>
      <w:tr w:rsidR="006E7430" w14:paraId="173D6E7C" w14:textId="77777777">
        <w:trPr>
          <w:trHeight w:val="580"/>
        </w:trPr>
        <w:tc>
          <w:tcPr>
            <w:tcW w:w="1988" w:type="dxa"/>
            <w:tcBorders>
              <w:top w:val="single" w:sz="8" w:space="0" w:color="000000"/>
              <w:left w:val="single" w:sz="8" w:space="0" w:color="000000"/>
              <w:bottom w:val="single" w:sz="8" w:space="0" w:color="000000"/>
              <w:right w:val="single" w:sz="4" w:space="0" w:color="000000"/>
            </w:tcBorders>
          </w:tcPr>
          <w:p w14:paraId="07E5F267" w14:textId="77777777" w:rsidR="006E7430" w:rsidRDefault="00000000">
            <w:r>
              <w:t>Teaching</w:t>
            </w:r>
          </w:p>
        </w:tc>
        <w:tc>
          <w:tcPr>
            <w:tcW w:w="4811" w:type="dxa"/>
            <w:tcBorders>
              <w:top w:val="single" w:sz="8" w:space="0" w:color="000000"/>
              <w:left w:val="single" w:sz="4" w:space="0" w:color="000000"/>
              <w:bottom w:val="single" w:sz="8" w:space="0" w:color="000000"/>
              <w:right w:val="single" w:sz="8" w:space="0" w:color="000000"/>
            </w:tcBorders>
          </w:tcPr>
          <w:p w14:paraId="1B91021B" w14:textId="77777777" w:rsidR="006E7430" w:rsidRDefault="00000000">
            <w:pPr>
              <w:jc w:val="center"/>
            </w:pPr>
            <w:r>
              <w:t>Hours Allocated: 75 (60+15)</w:t>
            </w:r>
          </w:p>
        </w:tc>
        <w:tc>
          <w:tcPr>
            <w:tcW w:w="1047" w:type="dxa"/>
            <w:tcBorders>
              <w:top w:val="single" w:sz="8" w:space="0" w:color="000000"/>
              <w:left w:val="single" w:sz="8" w:space="0" w:color="000000"/>
              <w:bottom w:val="single" w:sz="8" w:space="0" w:color="000000"/>
              <w:right w:val="single" w:sz="8" w:space="0" w:color="000000"/>
            </w:tcBorders>
          </w:tcPr>
          <w:p w14:paraId="250A917D" w14:textId="77777777" w:rsidR="006E7430" w:rsidRDefault="00000000">
            <w:r>
              <w:t>L</w:t>
            </w:r>
          </w:p>
        </w:tc>
        <w:tc>
          <w:tcPr>
            <w:tcW w:w="605" w:type="dxa"/>
            <w:tcBorders>
              <w:top w:val="single" w:sz="8" w:space="0" w:color="000000"/>
              <w:left w:val="single" w:sz="8" w:space="0" w:color="000000"/>
              <w:bottom w:val="single" w:sz="8" w:space="0" w:color="000000"/>
              <w:right w:val="single" w:sz="8" w:space="0" w:color="000000"/>
            </w:tcBorders>
          </w:tcPr>
          <w:p w14:paraId="217C2D6C" w14:textId="77777777" w:rsidR="006E7430" w:rsidRDefault="00000000">
            <w:r>
              <w:t>T</w:t>
            </w:r>
          </w:p>
        </w:tc>
        <w:tc>
          <w:tcPr>
            <w:tcW w:w="576" w:type="dxa"/>
            <w:tcBorders>
              <w:top w:val="single" w:sz="8" w:space="0" w:color="000000"/>
              <w:left w:val="single" w:sz="8" w:space="0" w:color="000000"/>
              <w:bottom w:val="single" w:sz="8" w:space="0" w:color="000000"/>
              <w:right w:val="single" w:sz="8" w:space="0" w:color="000000"/>
            </w:tcBorders>
          </w:tcPr>
          <w:p w14:paraId="33E746E0" w14:textId="77777777" w:rsidR="006E7430" w:rsidRDefault="00000000">
            <w:r>
              <w:t>P</w:t>
            </w:r>
          </w:p>
        </w:tc>
        <w:tc>
          <w:tcPr>
            <w:tcW w:w="548" w:type="dxa"/>
            <w:tcBorders>
              <w:top w:val="single" w:sz="8" w:space="0" w:color="000000"/>
              <w:left w:val="single" w:sz="8" w:space="0" w:color="000000"/>
              <w:bottom w:val="single" w:sz="8" w:space="0" w:color="000000"/>
              <w:right w:val="single" w:sz="8" w:space="0" w:color="000000"/>
            </w:tcBorders>
          </w:tcPr>
          <w:p w14:paraId="4A96D385" w14:textId="77777777" w:rsidR="006E7430" w:rsidRDefault="00000000">
            <w:r>
              <w:t>C</w:t>
            </w:r>
          </w:p>
        </w:tc>
      </w:tr>
      <w:tr w:rsidR="006E7430" w14:paraId="031B5867" w14:textId="77777777">
        <w:trPr>
          <w:trHeight w:val="973"/>
        </w:trPr>
        <w:tc>
          <w:tcPr>
            <w:tcW w:w="1988" w:type="dxa"/>
            <w:tcBorders>
              <w:top w:val="single" w:sz="8" w:space="0" w:color="000000"/>
              <w:left w:val="single" w:sz="8" w:space="0" w:color="000000"/>
              <w:bottom w:val="single" w:sz="8" w:space="0" w:color="000000"/>
              <w:right w:val="single" w:sz="4" w:space="0" w:color="000000"/>
            </w:tcBorders>
          </w:tcPr>
          <w:p w14:paraId="2AC4445E" w14:textId="77777777" w:rsidR="006E7430" w:rsidRDefault="00000000">
            <w:r>
              <w:t>Focus</w:t>
            </w:r>
          </w:p>
        </w:tc>
        <w:tc>
          <w:tcPr>
            <w:tcW w:w="4811" w:type="dxa"/>
            <w:tcBorders>
              <w:top w:val="single" w:sz="8" w:space="0" w:color="000000"/>
              <w:left w:val="single" w:sz="4" w:space="0" w:color="000000"/>
              <w:bottom w:val="single" w:sz="8" w:space="0" w:color="000000"/>
              <w:right w:val="single" w:sz="8" w:space="0" w:color="000000"/>
            </w:tcBorders>
          </w:tcPr>
          <w:p w14:paraId="467FA244" w14:textId="77777777" w:rsidR="006E7430" w:rsidRDefault="006E7430"/>
          <w:p w14:paraId="2980D58F" w14:textId="77777777" w:rsidR="006E7430" w:rsidRDefault="00000000">
            <w:pPr>
              <w:jc w:val="center"/>
              <w:rPr>
                <w:b/>
              </w:rPr>
            </w:pPr>
            <w:r>
              <w:rPr>
                <w:b/>
              </w:rPr>
              <w:t>Employability</w:t>
            </w:r>
          </w:p>
        </w:tc>
        <w:tc>
          <w:tcPr>
            <w:tcW w:w="1047" w:type="dxa"/>
            <w:tcBorders>
              <w:top w:val="single" w:sz="8" w:space="0" w:color="000000"/>
              <w:left w:val="single" w:sz="8" w:space="0" w:color="000000"/>
              <w:bottom w:val="single" w:sz="8" w:space="0" w:color="000000"/>
              <w:right w:val="single" w:sz="8" w:space="0" w:color="000000"/>
            </w:tcBorders>
          </w:tcPr>
          <w:p w14:paraId="4E8D9408" w14:textId="77777777" w:rsidR="006E7430" w:rsidRDefault="00000000">
            <w:r>
              <w:t>4</w:t>
            </w:r>
          </w:p>
        </w:tc>
        <w:tc>
          <w:tcPr>
            <w:tcW w:w="605" w:type="dxa"/>
            <w:tcBorders>
              <w:top w:val="single" w:sz="8" w:space="0" w:color="000000"/>
              <w:left w:val="single" w:sz="8" w:space="0" w:color="000000"/>
              <w:bottom w:val="single" w:sz="8" w:space="0" w:color="000000"/>
              <w:right w:val="single" w:sz="8" w:space="0" w:color="000000"/>
            </w:tcBorders>
          </w:tcPr>
          <w:p w14:paraId="2874E2E1" w14:textId="77777777" w:rsidR="006E7430" w:rsidRDefault="00000000">
            <w:r>
              <w:t>1</w:t>
            </w:r>
          </w:p>
        </w:tc>
        <w:tc>
          <w:tcPr>
            <w:tcW w:w="576" w:type="dxa"/>
            <w:tcBorders>
              <w:top w:val="single" w:sz="8" w:space="0" w:color="000000"/>
              <w:left w:val="single" w:sz="8" w:space="0" w:color="000000"/>
              <w:bottom w:val="single" w:sz="8" w:space="0" w:color="000000"/>
              <w:right w:val="single" w:sz="8" w:space="0" w:color="000000"/>
            </w:tcBorders>
          </w:tcPr>
          <w:p w14:paraId="2730A1C3" w14:textId="77777777" w:rsidR="006E7430" w:rsidRDefault="00000000">
            <w:r>
              <w:t>-</w:t>
            </w:r>
          </w:p>
        </w:tc>
        <w:tc>
          <w:tcPr>
            <w:tcW w:w="548" w:type="dxa"/>
            <w:tcBorders>
              <w:top w:val="single" w:sz="8" w:space="0" w:color="000000"/>
              <w:left w:val="single" w:sz="8" w:space="0" w:color="000000"/>
              <w:bottom w:val="single" w:sz="8" w:space="0" w:color="000000"/>
              <w:right w:val="single" w:sz="8" w:space="0" w:color="000000"/>
            </w:tcBorders>
          </w:tcPr>
          <w:p w14:paraId="0FBA8F62" w14:textId="77777777" w:rsidR="006E7430" w:rsidRDefault="00000000">
            <w:r>
              <w:t>4</w:t>
            </w:r>
          </w:p>
        </w:tc>
      </w:tr>
    </w:tbl>
    <w:p w14:paraId="4B1B2AEE" w14:textId="77777777" w:rsidR="006E7430" w:rsidRDefault="006E7430"/>
    <w:p w14:paraId="6C4AB930" w14:textId="77777777" w:rsidR="006E7430" w:rsidRDefault="006E7430"/>
    <w:p w14:paraId="09AF5748" w14:textId="77777777" w:rsidR="006E7430" w:rsidRDefault="006E7430"/>
    <w:p w14:paraId="26B42DEA" w14:textId="77777777" w:rsidR="006E7430" w:rsidRDefault="006E7430"/>
    <w:p w14:paraId="69522BCB" w14:textId="77777777" w:rsidR="006E7430" w:rsidRDefault="006E7430"/>
    <w:p w14:paraId="1066F705" w14:textId="77777777" w:rsidR="006E7430" w:rsidRDefault="006E7430"/>
    <w:p w14:paraId="591F4059" w14:textId="77777777" w:rsidR="006E7430" w:rsidRDefault="006E7430"/>
    <w:p w14:paraId="1EF485C1" w14:textId="77777777" w:rsidR="006E7430" w:rsidRDefault="006E7430"/>
    <w:p w14:paraId="25BBF46A" w14:textId="77777777" w:rsidR="006E7430" w:rsidRDefault="006E7430"/>
    <w:p w14:paraId="369C3BEF" w14:textId="77777777" w:rsidR="006E7430" w:rsidRDefault="006E7430"/>
    <w:p w14:paraId="22B406DC" w14:textId="77777777" w:rsidR="006E7430" w:rsidRDefault="006E7430"/>
    <w:p w14:paraId="6F77E0E3" w14:textId="77777777" w:rsidR="006E7430" w:rsidRDefault="006E7430"/>
    <w:p w14:paraId="64FB62CB" w14:textId="77777777" w:rsidR="006E7430" w:rsidRDefault="006E7430"/>
    <w:p w14:paraId="1B09E92E" w14:textId="77777777" w:rsidR="006E7430" w:rsidRDefault="006E7430"/>
    <w:p w14:paraId="66433E9C" w14:textId="77777777" w:rsidR="006E7430" w:rsidRDefault="006E7430"/>
    <w:p w14:paraId="3CC5C9A7" w14:textId="77777777" w:rsidR="006E7430" w:rsidRDefault="00000000">
      <w:r>
        <w:t>Course Objectives:</w:t>
      </w:r>
    </w:p>
    <w:p w14:paraId="0AD5E37D" w14:textId="77777777" w:rsidR="006E7430" w:rsidRDefault="00000000">
      <w:pPr>
        <w:numPr>
          <w:ilvl w:val="0"/>
          <w:numId w:val="71"/>
        </w:numPr>
        <w:spacing w:after="129" w:line="248" w:lineRule="auto"/>
        <w:ind w:hanging="360"/>
        <w:jc w:val="both"/>
      </w:pPr>
      <w:r>
        <w:t xml:space="preserve">To understand the basic elements necessary for Project Management. </w:t>
      </w:r>
    </w:p>
    <w:p w14:paraId="4A84E164" w14:textId="77777777" w:rsidR="006E7430" w:rsidRDefault="00000000">
      <w:pPr>
        <w:numPr>
          <w:ilvl w:val="0"/>
          <w:numId w:val="71"/>
        </w:numPr>
        <w:spacing w:after="129" w:line="248" w:lineRule="auto"/>
        <w:ind w:hanging="360"/>
        <w:jc w:val="both"/>
      </w:pPr>
      <w:r>
        <w:t xml:space="preserve">To enable the student to conduct preliminary screening of project. </w:t>
      </w:r>
    </w:p>
    <w:p w14:paraId="66C78EE5" w14:textId="77777777" w:rsidR="006E7430" w:rsidRDefault="00000000">
      <w:pPr>
        <w:numPr>
          <w:ilvl w:val="0"/>
          <w:numId w:val="71"/>
        </w:numPr>
        <w:spacing w:after="3" w:line="357" w:lineRule="auto"/>
        <w:ind w:hanging="360"/>
        <w:jc w:val="both"/>
      </w:pPr>
      <w:r>
        <w:t xml:space="preserve">To gain knowledge on conducting the studies of market, technical and operational feasibility of the Project. </w:t>
      </w:r>
    </w:p>
    <w:p w14:paraId="10C1D1AB" w14:textId="77777777" w:rsidR="006E7430" w:rsidRDefault="00000000">
      <w:pPr>
        <w:numPr>
          <w:ilvl w:val="0"/>
          <w:numId w:val="71"/>
        </w:numPr>
        <w:spacing w:after="129" w:line="248" w:lineRule="auto"/>
        <w:ind w:hanging="360"/>
        <w:jc w:val="both"/>
      </w:pPr>
      <w:r>
        <w:t xml:space="preserve">To </w:t>
      </w:r>
      <w:proofErr w:type="spellStart"/>
      <w:r>
        <w:t>analyse</w:t>
      </w:r>
      <w:proofErr w:type="spellEnd"/>
      <w:r>
        <w:t xml:space="preserve"> the financial viability of the project. </w:t>
      </w:r>
    </w:p>
    <w:p w14:paraId="769544DD" w14:textId="77777777" w:rsidR="006E7430" w:rsidRDefault="00000000">
      <w:pPr>
        <w:numPr>
          <w:ilvl w:val="0"/>
          <w:numId w:val="71"/>
        </w:numPr>
        <w:spacing w:after="254" w:line="248" w:lineRule="auto"/>
        <w:ind w:hanging="360"/>
        <w:jc w:val="both"/>
      </w:pPr>
      <w:r>
        <w:t xml:space="preserve">To provide insight into Planning and implementation of project </w:t>
      </w:r>
    </w:p>
    <w:p w14:paraId="577FD7E2" w14:textId="77777777" w:rsidR="006E7430" w:rsidRDefault="006E7430"/>
    <w:p w14:paraId="5E89CDD8" w14:textId="77777777" w:rsidR="006E7430" w:rsidRDefault="00000000">
      <w:pPr>
        <w:rPr>
          <w:b/>
        </w:rPr>
      </w:pPr>
      <w:r>
        <w:t>Course Outcomes:</w:t>
      </w:r>
    </w:p>
    <w:tbl>
      <w:tblPr>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30"/>
        <w:gridCol w:w="6545"/>
        <w:gridCol w:w="1987"/>
      </w:tblGrid>
      <w:tr w:rsidR="006E7430" w14:paraId="6E9F475C" w14:textId="77777777">
        <w:trPr>
          <w:trHeight w:val="973"/>
        </w:trPr>
        <w:tc>
          <w:tcPr>
            <w:tcW w:w="7375" w:type="dxa"/>
            <w:gridSpan w:val="2"/>
            <w:tcBorders>
              <w:top w:val="single" w:sz="4" w:space="0" w:color="000000"/>
              <w:left w:val="single" w:sz="4" w:space="0" w:color="000000"/>
              <w:bottom w:val="single" w:sz="4" w:space="0" w:color="000000"/>
              <w:right w:val="single" w:sz="4" w:space="0" w:color="000000"/>
            </w:tcBorders>
          </w:tcPr>
          <w:p w14:paraId="67AAC204" w14:textId="77777777" w:rsidR="006E7430" w:rsidRDefault="00000000">
            <w:r>
              <w:t>On Completion of the course, the students will be able to-</w:t>
            </w:r>
          </w:p>
        </w:tc>
        <w:tc>
          <w:tcPr>
            <w:tcW w:w="1987" w:type="dxa"/>
            <w:tcBorders>
              <w:top w:val="single" w:sz="4" w:space="0" w:color="000000"/>
              <w:left w:val="single" w:sz="4" w:space="0" w:color="000000"/>
              <w:bottom w:val="single" w:sz="4" w:space="0" w:color="000000"/>
              <w:right w:val="single" w:sz="4" w:space="0" w:color="000000"/>
            </w:tcBorders>
          </w:tcPr>
          <w:p w14:paraId="1CE1F889" w14:textId="77777777" w:rsidR="006E7430" w:rsidRDefault="00000000">
            <w:r>
              <w:t>Cognitive</w:t>
            </w:r>
          </w:p>
          <w:p w14:paraId="24085485" w14:textId="77777777" w:rsidR="006E7430" w:rsidRDefault="00000000">
            <w:r>
              <w:t>Domain</w:t>
            </w:r>
          </w:p>
        </w:tc>
      </w:tr>
      <w:tr w:rsidR="006E7430" w14:paraId="155F6F65" w14:textId="77777777">
        <w:trPr>
          <w:trHeight w:val="739"/>
        </w:trPr>
        <w:tc>
          <w:tcPr>
            <w:tcW w:w="830" w:type="dxa"/>
            <w:tcBorders>
              <w:top w:val="single" w:sz="4" w:space="0" w:color="000000"/>
              <w:left w:val="single" w:sz="4" w:space="0" w:color="000000"/>
              <w:bottom w:val="single" w:sz="4" w:space="0" w:color="000000"/>
              <w:right w:val="single" w:sz="4" w:space="0" w:color="000000"/>
            </w:tcBorders>
          </w:tcPr>
          <w:p w14:paraId="6F81747A" w14:textId="77777777" w:rsidR="006E7430" w:rsidRDefault="00000000">
            <w:r>
              <w:t>CO1</w:t>
            </w:r>
          </w:p>
        </w:tc>
        <w:tc>
          <w:tcPr>
            <w:tcW w:w="6545" w:type="dxa"/>
            <w:tcBorders>
              <w:top w:val="single" w:sz="4" w:space="0" w:color="000000"/>
              <w:left w:val="single" w:sz="4" w:space="0" w:color="000000"/>
              <w:bottom w:val="single" w:sz="4" w:space="0" w:color="000000"/>
              <w:right w:val="single" w:sz="4" w:space="0" w:color="000000"/>
            </w:tcBorders>
          </w:tcPr>
          <w:p w14:paraId="545E676D" w14:textId="77777777" w:rsidR="006E7430" w:rsidRDefault="00000000">
            <w:r>
              <w:t xml:space="preserve">the student will able to identify transactions and events that need to be </w:t>
            </w:r>
            <w:proofErr w:type="gramStart"/>
            <w:r>
              <w:t>recorded  Projects</w:t>
            </w:r>
            <w:proofErr w:type="gramEnd"/>
          </w:p>
        </w:tc>
        <w:tc>
          <w:tcPr>
            <w:tcW w:w="1987" w:type="dxa"/>
            <w:tcBorders>
              <w:top w:val="single" w:sz="4" w:space="0" w:color="000000"/>
              <w:left w:val="single" w:sz="4" w:space="0" w:color="000000"/>
              <w:bottom w:val="single" w:sz="4" w:space="0" w:color="000000"/>
              <w:right w:val="single" w:sz="4" w:space="0" w:color="000000"/>
            </w:tcBorders>
          </w:tcPr>
          <w:p w14:paraId="44B2AB38" w14:textId="77777777" w:rsidR="006E7430" w:rsidRDefault="00000000">
            <w:r>
              <w:t>Understanding</w:t>
            </w:r>
          </w:p>
        </w:tc>
      </w:tr>
      <w:tr w:rsidR="006E7430" w14:paraId="61B9B9BC" w14:textId="77777777">
        <w:trPr>
          <w:trHeight w:val="666"/>
        </w:trPr>
        <w:tc>
          <w:tcPr>
            <w:tcW w:w="830" w:type="dxa"/>
            <w:tcBorders>
              <w:top w:val="single" w:sz="4" w:space="0" w:color="000000"/>
              <w:left w:val="single" w:sz="4" w:space="0" w:color="000000"/>
              <w:bottom w:val="single" w:sz="4" w:space="0" w:color="000000"/>
              <w:right w:val="single" w:sz="4" w:space="0" w:color="000000"/>
            </w:tcBorders>
          </w:tcPr>
          <w:p w14:paraId="09412653" w14:textId="77777777" w:rsidR="006E7430" w:rsidRDefault="00000000">
            <w:r>
              <w:t>CO2</w:t>
            </w:r>
          </w:p>
        </w:tc>
        <w:tc>
          <w:tcPr>
            <w:tcW w:w="6545" w:type="dxa"/>
            <w:tcBorders>
              <w:top w:val="single" w:sz="4" w:space="0" w:color="000000"/>
              <w:left w:val="single" w:sz="4" w:space="0" w:color="000000"/>
              <w:bottom w:val="single" w:sz="4" w:space="0" w:color="000000"/>
              <w:right w:val="single" w:sz="4" w:space="0" w:color="000000"/>
            </w:tcBorders>
          </w:tcPr>
          <w:p w14:paraId="2367ED36" w14:textId="77777777" w:rsidR="006E7430" w:rsidRDefault="00000000">
            <w:r>
              <w:t>Equip with the knowledge in Project management</w:t>
            </w:r>
          </w:p>
        </w:tc>
        <w:tc>
          <w:tcPr>
            <w:tcW w:w="1987" w:type="dxa"/>
            <w:tcBorders>
              <w:top w:val="single" w:sz="4" w:space="0" w:color="000000"/>
              <w:left w:val="single" w:sz="4" w:space="0" w:color="000000"/>
              <w:bottom w:val="single" w:sz="4" w:space="0" w:color="000000"/>
              <w:right w:val="single" w:sz="4" w:space="0" w:color="000000"/>
            </w:tcBorders>
          </w:tcPr>
          <w:p w14:paraId="6503E6CA" w14:textId="77777777" w:rsidR="006E7430" w:rsidRDefault="00000000">
            <w:r>
              <w:t>Application</w:t>
            </w:r>
          </w:p>
        </w:tc>
      </w:tr>
      <w:tr w:rsidR="006E7430" w14:paraId="0C2927EF" w14:textId="77777777">
        <w:trPr>
          <w:trHeight w:val="681"/>
        </w:trPr>
        <w:tc>
          <w:tcPr>
            <w:tcW w:w="830" w:type="dxa"/>
            <w:tcBorders>
              <w:top w:val="single" w:sz="4" w:space="0" w:color="000000"/>
              <w:left w:val="single" w:sz="4" w:space="0" w:color="000000"/>
              <w:bottom w:val="single" w:sz="4" w:space="0" w:color="000000"/>
              <w:right w:val="single" w:sz="4" w:space="0" w:color="000000"/>
            </w:tcBorders>
          </w:tcPr>
          <w:p w14:paraId="2D173FC8" w14:textId="77777777" w:rsidR="006E7430" w:rsidRDefault="00000000">
            <w:r>
              <w:t>CO3</w:t>
            </w:r>
          </w:p>
        </w:tc>
        <w:tc>
          <w:tcPr>
            <w:tcW w:w="6545" w:type="dxa"/>
            <w:tcBorders>
              <w:top w:val="single" w:sz="4" w:space="0" w:color="000000"/>
              <w:left w:val="single" w:sz="4" w:space="0" w:color="000000"/>
              <w:bottom w:val="single" w:sz="4" w:space="0" w:color="000000"/>
              <w:right w:val="single" w:sz="4" w:space="0" w:color="000000"/>
            </w:tcBorders>
          </w:tcPr>
          <w:p w14:paraId="6FF6B75E" w14:textId="77777777" w:rsidR="006E7430" w:rsidRDefault="00000000">
            <w:r>
              <w:t xml:space="preserve">Develop the skill </w:t>
            </w:r>
            <w:proofErr w:type="gramStart"/>
            <w:r>
              <w:t>of  project</w:t>
            </w:r>
            <w:proofErr w:type="gramEnd"/>
            <w:r>
              <w:t xml:space="preserve"> management</w:t>
            </w:r>
          </w:p>
        </w:tc>
        <w:tc>
          <w:tcPr>
            <w:tcW w:w="1987" w:type="dxa"/>
            <w:tcBorders>
              <w:top w:val="single" w:sz="4" w:space="0" w:color="000000"/>
              <w:left w:val="single" w:sz="4" w:space="0" w:color="000000"/>
              <w:bottom w:val="single" w:sz="4" w:space="0" w:color="000000"/>
              <w:right w:val="single" w:sz="4" w:space="0" w:color="000000"/>
            </w:tcBorders>
          </w:tcPr>
          <w:p w14:paraId="66E57793" w14:textId="77777777" w:rsidR="006E7430" w:rsidRDefault="00000000">
            <w:r>
              <w:t>Analyzing</w:t>
            </w:r>
          </w:p>
        </w:tc>
      </w:tr>
      <w:tr w:rsidR="006E7430" w14:paraId="19048CE2" w14:textId="77777777">
        <w:trPr>
          <w:trHeight w:val="806"/>
        </w:trPr>
        <w:tc>
          <w:tcPr>
            <w:tcW w:w="830" w:type="dxa"/>
            <w:tcBorders>
              <w:top w:val="single" w:sz="4" w:space="0" w:color="000000"/>
              <w:left w:val="single" w:sz="4" w:space="0" w:color="000000"/>
              <w:bottom w:val="single" w:sz="4" w:space="0" w:color="000000"/>
              <w:right w:val="single" w:sz="4" w:space="0" w:color="000000"/>
            </w:tcBorders>
          </w:tcPr>
          <w:p w14:paraId="21EDB406" w14:textId="77777777" w:rsidR="006E7430" w:rsidRDefault="00000000">
            <w:r>
              <w:t>CO4</w:t>
            </w:r>
          </w:p>
        </w:tc>
        <w:tc>
          <w:tcPr>
            <w:tcW w:w="6545" w:type="dxa"/>
            <w:tcBorders>
              <w:top w:val="single" w:sz="4" w:space="0" w:color="000000"/>
              <w:left w:val="single" w:sz="4" w:space="0" w:color="000000"/>
              <w:bottom w:val="single" w:sz="4" w:space="0" w:color="000000"/>
              <w:right w:val="single" w:sz="4" w:space="0" w:color="000000"/>
            </w:tcBorders>
          </w:tcPr>
          <w:p w14:paraId="3720067F" w14:textId="77777777" w:rsidR="006E7430" w:rsidRDefault="00000000">
            <w:r>
              <w:t xml:space="preserve">Analyze </w:t>
            </w:r>
            <w:proofErr w:type="gramStart"/>
            <w:r>
              <w:t>the  project</w:t>
            </w:r>
            <w:proofErr w:type="gramEnd"/>
            <w:r>
              <w:t xml:space="preserve"> management</w:t>
            </w:r>
          </w:p>
        </w:tc>
        <w:tc>
          <w:tcPr>
            <w:tcW w:w="1987" w:type="dxa"/>
            <w:tcBorders>
              <w:top w:val="single" w:sz="4" w:space="0" w:color="000000"/>
              <w:left w:val="single" w:sz="4" w:space="0" w:color="000000"/>
              <w:bottom w:val="single" w:sz="4" w:space="0" w:color="000000"/>
              <w:right w:val="single" w:sz="4" w:space="0" w:color="000000"/>
            </w:tcBorders>
          </w:tcPr>
          <w:p w14:paraId="62A61871" w14:textId="77777777" w:rsidR="006E7430" w:rsidRDefault="00000000">
            <w:r>
              <w:t>Application</w:t>
            </w:r>
          </w:p>
        </w:tc>
      </w:tr>
      <w:tr w:rsidR="006E7430" w14:paraId="5968F75F" w14:textId="77777777">
        <w:trPr>
          <w:trHeight w:val="959"/>
        </w:trPr>
        <w:tc>
          <w:tcPr>
            <w:tcW w:w="830" w:type="dxa"/>
            <w:tcBorders>
              <w:top w:val="single" w:sz="4" w:space="0" w:color="000000"/>
              <w:left w:val="single" w:sz="4" w:space="0" w:color="000000"/>
              <w:bottom w:val="single" w:sz="4" w:space="0" w:color="000000"/>
              <w:right w:val="single" w:sz="4" w:space="0" w:color="000000"/>
            </w:tcBorders>
          </w:tcPr>
          <w:p w14:paraId="5E9D67CE" w14:textId="77777777" w:rsidR="006E7430" w:rsidRDefault="00000000">
            <w:r>
              <w:t>CO5</w:t>
            </w:r>
          </w:p>
        </w:tc>
        <w:tc>
          <w:tcPr>
            <w:tcW w:w="6545" w:type="dxa"/>
            <w:tcBorders>
              <w:top w:val="single" w:sz="4" w:space="0" w:color="000000"/>
              <w:left w:val="single" w:sz="4" w:space="0" w:color="000000"/>
              <w:bottom w:val="single" w:sz="4" w:space="0" w:color="000000"/>
              <w:right w:val="single" w:sz="4" w:space="0" w:color="000000"/>
            </w:tcBorders>
          </w:tcPr>
          <w:p w14:paraId="57A44265" w14:textId="77777777" w:rsidR="006E7430" w:rsidRDefault="00000000">
            <w:r>
              <w:t xml:space="preserve">Critically </w:t>
            </w:r>
            <w:proofErr w:type="gramStart"/>
            <w:r>
              <w:t>examine  some</w:t>
            </w:r>
            <w:proofErr w:type="gramEnd"/>
            <w:r>
              <w:t xml:space="preserve"> various projects</w:t>
            </w:r>
          </w:p>
        </w:tc>
        <w:tc>
          <w:tcPr>
            <w:tcW w:w="1987" w:type="dxa"/>
            <w:tcBorders>
              <w:top w:val="single" w:sz="4" w:space="0" w:color="000000"/>
              <w:left w:val="single" w:sz="4" w:space="0" w:color="000000"/>
              <w:bottom w:val="single" w:sz="4" w:space="0" w:color="000000"/>
              <w:right w:val="single" w:sz="4" w:space="0" w:color="000000"/>
            </w:tcBorders>
          </w:tcPr>
          <w:p w14:paraId="5394007F" w14:textId="77777777" w:rsidR="006E7430" w:rsidRDefault="006E7430"/>
          <w:p w14:paraId="6FE3DFE0" w14:textId="77777777" w:rsidR="006E7430" w:rsidRDefault="006E7430"/>
          <w:p w14:paraId="1410891E" w14:textId="77777777" w:rsidR="006E7430" w:rsidRDefault="006E7430"/>
        </w:tc>
      </w:tr>
      <w:tr w:rsidR="006E7430" w14:paraId="768DE412" w14:textId="77777777">
        <w:trPr>
          <w:trHeight w:val="959"/>
        </w:trPr>
        <w:tc>
          <w:tcPr>
            <w:tcW w:w="830" w:type="dxa"/>
            <w:tcBorders>
              <w:top w:val="single" w:sz="4" w:space="0" w:color="000000"/>
              <w:left w:val="single" w:sz="4" w:space="0" w:color="000000"/>
              <w:bottom w:val="single" w:sz="4" w:space="0" w:color="000000"/>
              <w:right w:val="single" w:sz="4" w:space="0" w:color="000000"/>
            </w:tcBorders>
          </w:tcPr>
          <w:p w14:paraId="2AE6EF8C" w14:textId="77777777" w:rsidR="006E7430" w:rsidRDefault="006E7430"/>
        </w:tc>
        <w:tc>
          <w:tcPr>
            <w:tcW w:w="6545" w:type="dxa"/>
            <w:tcBorders>
              <w:top w:val="single" w:sz="4" w:space="0" w:color="000000"/>
              <w:left w:val="single" w:sz="4" w:space="0" w:color="000000"/>
              <w:bottom w:val="single" w:sz="4" w:space="0" w:color="000000"/>
              <w:right w:val="single" w:sz="4" w:space="0" w:color="000000"/>
            </w:tcBorders>
          </w:tcPr>
          <w:p w14:paraId="7880A73F" w14:textId="77777777" w:rsidR="006E7430" w:rsidRDefault="006E7430"/>
        </w:tc>
        <w:tc>
          <w:tcPr>
            <w:tcW w:w="1987" w:type="dxa"/>
            <w:tcBorders>
              <w:top w:val="single" w:sz="4" w:space="0" w:color="000000"/>
              <w:left w:val="single" w:sz="4" w:space="0" w:color="000000"/>
              <w:bottom w:val="single" w:sz="4" w:space="0" w:color="000000"/>
              <w:right w:val="single" w:sz="4" w:space="0" w:color="000000"/>
            </w:tcBorders>
          </w:tcPr>
          <w:p w14:paraId="7A9D1079" w14:textId="77777777" w:rsidR="006E7430" w:rsidRDefault="006E7430"/>
        </w:tc>
      </w:tr>
    </w:tbl>
    <w:p w14:paraId="3C7378F5" w14:textId="77777777" w:rsidR="006E7430" w:rsidRDefault="006E7430">
      <w:pPr>
        <w:sectPr w:rsidR="006E7430">
          <w:pgSz w:w="12240" w:h="15840"/>
          <w:pgMar w:top="1340" w:right="425" w:bottom="1379" w:left="850" w:header="720" w:footer="720" w:gutter="0"/>
          <w:cols w:space="720"/>
        </w:sectPr>
      </w:pPr>
    </w:p>
    <w:tbl>
      <w:tblPr>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77"/>
        <w:gridCol w:w="4850"/>
        <w:gridCol w:w="4039"/>
      </w:tblGrid>
      <w:tr w:rsidR="006E7430" w14:paraId="122C620C" w14:textId="77777777">
        <w:trPr>
          <w:trHeight w:val="638"/>
        </w:trPr>
        <w:tc>
          <w:tcPr>
            <w:tcW w:w="10666" w:type="dxa"/>
            <w:gridSpan w:val="3"/>
            <w:tcBorders>
              <w:top w:val="single" w:sz="4" w:space="0" w:color="000000"/>
              <w:left w:val="single" w:sz="4" w:space="0" w:color="000000"/>
              <w:bottom w:val="single" w:sz="4" w:space="0" w:color="000000"/>
              <w:right w:val="single" w:sz="4" w:space="0" w:color="000000"/>
            </w:tcBorders>
          </w:tcPr>
          <w:p w14:paraId="34F41091" w14:textId="77777777" w:rsidR="006E7430" w:rsidRDefault="00000000">
            <w:pPr>
              <w:jc w:val="center"/>
            </w:pPr>
            <w:r>
              <w:lastRenderedPageBreak/>
              <w:t>II BBA (HCM)</w:t>
            </w:r>
          </w:p>
        </w:tc>
      </w:tr>
      <w:tr w:rsidR="006E7430" w14:paraId="7B87FB7C" w14:textId="77777777">
        <w:trPr>
          <w:trHeight w:val="638"/>
        </w:trPr>
        <w:tc>
          <w:tcPr>
            <w:tcW w:w="1777" w:type="dxa"/>
            <w:tcBorders>
              <w:top w:val="single" w:sz="4" w:space="0" w:color="000000"/>
              <w:left w:val="single" w:sz="4" w:space="0" w:color="000000"/>
              <w:bottom w:val="single" w:sz="4" w:space="0" w:color="000000"/>
              <w:right w:val="single" w:sz="4" w:space="0" w:color="000000"/>
            </w:tcBorders>
          </w:tcPr>
          <w:p w14:paraId="4BBA11E4" w14:textId="77777777" w:rsidR="006E7430" w:rsidRDefault="006E7430"/>
        </w:tc>
        <w:tc>
          <w:tcPr>
            <w:tcW w:w="8889" w:type="dxa"/>
            <w:gridSpan w:val="2"/>
            <w:tcBorders>
              <w:top w:val="single" w:sz="4" w:space="0" w:color="000000"/>
              <w:left w:val="single" w:sz="4" w:space="0" w:color="000000"/>
              <w:bottom w:val="single" w:sz="4" w:space="0" w:color="000000"/>
              <w:right w:val="single" w:sz="4" w:space="0" w:color="000000"/>
            </w:tcBorders>
          </w:tcPr>
          <w:p w14:paraId="3C4D4620" w14:textId="77777777" w:rsidR="006E7430" w:rsidRDefault="00000000">
            <w:pPr>
              <w:jc w:val="center"/>
            </w:pPr>
            <w:r>
              <w:t>PROJECT MANAGEMENT</w:t>
            </w:r>
          </w:p>
        </w:tc>
      </w:tr>
      <w:tr w:rsidR="006E7430" w14:paraId="2020B18E" w14:textId="77777777">
        <w:trPr>
          <w:trHeight w:val="642"/>
        </w:trPr>
        <w:tc>
          <w:tcPr>
            <w:tcW w:w="1777" w:type="dxa"/>
            <w:tcBorders>
              <w:top w:val="single" w:sz="4" w:space="0" w:color="000000"/>
              <w:left w:val="single" w:sz="4" w:space="0" w:color="000000"/>
              <w:bottom w:val="single" w:sz="4" w:space="0" w:color="000000"/>
              <w:right w:val="single" w:sz="4" w:space="0" w:color="000000"/>
            </w:tcBorders>
          </w:tcPr>
          <w:p w14:paraId="2AC7B74A" w14:textId="77777777" w:rsidR="006E7430" w:rsidRDefault="00000000">
            <w:r>
              <w:t>III SEM</w:t>
            </w:r>
          </w:p>
        </w:tc>
        <w:tc>
          <w:tcPr>
            <w:tcW w:w="4850" w:type="dxa"/>
            <w:tcBorders>
              <w:top w:val="single" w:sz="4" w:space="0" w:color="000000"/>
              <w:left w:val="single" w:sz="4" w:space="0" w:color="000000"/>
              <w:bottom w:val="single" w:sz="4" w:space="0" w:color="000000"/>
              <w:right w:val="single" w:sz="4" w:space="0" w:color="000000"/>
            </w:tcBorders>
          </w:tcPr>
          <w:p w14:paraId="4ACF5372" w14:textId="77777777" w:rsidR="006E7430" w:rsidRDefault="00000000">
            <w:pPr>
              <w:jc w:val="center"/>
            </w:pPr>
            <w:r>
              <w:t>TIME: 2 Hours</w:t>
            </w:r>
          </w:p>
        </w:tc>
        <w:tc>
          <w:tcPr>
            <w:tcW w:w="4039" w:type="dxa"/>
            <w:tcBorders>
              <w:top w:val="single" w:sz="4" w:space="0" w:color="000000"/>
              <w:left w:val="single" w:sz="4" w:space="0" w:color="000000"/>
              <w:bottom w:val="single" w:sz="4" w:space="0" w:color="000000"/>
              <w:right w:val="single" w:sz="4" w:space="0" w:color="000000"/>
            </w:tcBorders>
          </w:tcPr>
          <w:p w14:paraId="0EC113C9" w14:textId="77777777" w:rsidR="006E7430" w:rsidRDefault="00000000">
            <w:r>
              <w:t>Max marks:50</w:t>
            </w:r>
            <w:r>
              <w:tab/>
              <w:t>Credits: 4</w:t>
            </w:r>
          </w:p>
        </w:tc>
      </w:tr>
    </w:tbl>
    <w:p w14:paraId="21485C85" w14:textId="77777777" w:rsidR="006E7430" w:rsidRDefault="006E7430">
      <w:pPr>
        <w:rPr>
          <w:b/>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29"/>
        <w:gridCol w:w="9356"/>
      </w:tblGrid>
      <w:tr w:rsidR="006E7430" w14:paraId="1E74AB6C" w14:textId="77777777">
        <w:trPr>
          <w:trHeight w:val="638"/>
        </w:trPr>
        <w:tc>
          <w:tcPr>
            <w:tcW w:w="1329" w:type="dxa"/>
            <w:tcBorders>
              <w:top w:val="single" w:sz="4" w:space="0" w:color="000000"/>
              <w:left w:val="single" w:sz="4" w:space="0" w:color="000000"/>
              <w:bottom w:val="single" w:sz="4" w:space="0" w:color="000000"/>
              <w:right w:val="single" w:sz="4" w:space="0" w:color="000000"/>
            </w:tcBorders>
          </w:tcPr>
          <w:p w14:paraId="70121C2D" w14:textId="77777777" w:rsidR="006E7430" w:rsidRDefault="006E7430"/>
        </w:tc>
        <w:tc>
          <w:tcPr>
            <w:tcW w:w="9356" w:type="dxa"/>
            <w:tcBorders>
              <w:top w:val="single" w:sz="4" w:space="0" w:color="000000"/>
              <w:left w:val="single" w:sz="4" w:space="0" w:color="000000"/>
              <w:bottom w:val="single" w:sz="4" w:space="0" w:color="000000"/>
              <w:right w:val="single" w:sz="4" w:space="0" w:color="000000"/>
            </w:tcBorders>
          </w:tcPr>
          <w:p w14:paraId="01CFDD97" w14:textId="77777777" w:rsidR="006E7430" w:rsidRDefault="006E7430"/>
        </w:tc>
      </w:tr>
      <w:tr w:rsidR="006E7430" w14:paraId="75C9A04A" w14:textId="77777777">
        <w:trPr>
          <w:trHeight w:val="1277"/>
        </w:trPr>
        <w:tc>
          <w:tcPr>
            <w:tcW w:w="1329" w:type="dxa"/>
            <w:tcBorders>
              <w:top w:val="single" w:sz="4" w:space="0" w:color="000000"/>
              <w:left w:val="single" w:sz="4" w:space="0" w:color="000000"/>
              <w:bottom w:val="single" w:sz="4" w:space="0" w:color="000000"/>
              <w:right w:val="single" w:sz="4" w:space="0" w:color="000000"/>
            </w:tcBorders>
          </w:tcPr>
          <w:p w14:paraId="7CE0FF3D" w14:textId="77777777" w:rsidR="006E7430" w:rsidRDefault="006E7430">
            <w:pPr>
              <w:rPr>
                <w:b/>
              </w:rPr>
            </w:pPr>
          </w:p>
          <w:p w14:paraId="5EACB00F" w14:textId="77777777" w:rsidR="006E7430" w:rsidRDefault="00000000">
            <w:pPr>
              <w:rPr>
                <w:b/>
              </w:rPr>
            </w:pPr>
            <w:r>
              <w:rPr>
                <w:b/>
              </w:rPr>
              <w:t>UNIT I</w:t>
            </w:r>
          </w:p>
        </w:tc>
        <w:tc>
          <w:tcPr>
            <w:tcW w:w="9356" w:type="dxa"/>
            <w:tcBorders>
              <w:top w:val="single" w:sz="4" w:space="0" w:color="000000"/>
              <w:left w:val="single" w:sz="4" w:space="0" w:color="000000"/>
              <w:bottom w:val="single" w:sz="4" w:space="0" w:color="000000"/>
              <w:right w:val="single" w:sz="4" w:space="0" w:color="000000"/>
            </w:tcBorders>
          </w:tcPr>
          <w:p w14:paraId="21EB14AE" w14:textId="77777777" w:rsidR="006E7430" w:rsidRDefault="00000000">
            <w:pPr>
              <w:spacing w:line="360" w:lineRule="auto"/>
              <w:ind w:left="96"/>
            </w:pPr>
            <w:r>
              <w:rPr>
                <w:b/>
              </w:rPr>
              <w:t>BASICS OF PROJECT MANAGEMENT:</w:t>
            </w:r>
          </w:p>
          <w:p w14:paraId="528519E5" w14:textId="77777777" w:rsidR="006E7430" w:rsidRDefault="00000000">
            <w:pPr>
              <w:spacing w:line="360" w:lineRule="auto"/>
              <w:ind w:left="96"/>
            </w:pPr>
            <w:r>
              <w:t xml:space="preserve">Meaning, Definition and Need for Project Management – Importance of Project Management- Types of Projects- Project Management Knowledge Areas and Processes - The </w:t>
            </w:r>
          </w:p>
          <w:p w14:paraId="573F595B" w14:textId="77777777" w:rsidR="006E7430" w:rsidRDefault="00000000">
            <w:pPr>
              <w:ind w:left="96"/>
            </w:pPr>
            <w:r>
              <w:t xml:space="preserve">Project Life Cycle - Phases of Project Management Life Cycle - Project Management </w:t>
            </w:r>
          </w:p>
          <w:p w14:paraId="3453D8DE" w14:textId="77777777" w:rsidR="006E7430" w:rsidRDefault="00000000">
            <w:pPr>
              <w:spacing w:line="361" w:lineRule="auto"/>
              <w:ind w:left="96"/>
            </w:pPr>
            <w:r>
              <w:t xml:space="preserve">Processes - - Essentials elements of Project Management (Scope, </w:t>
            </w:r>
            <w:proofErr w:type="gramStart"/>
            <w:r>
              <w:t>Time ,</w:t>
            </w:r>
            <w:proofErr w:type="gramEnd"/>
            <w:r>
              <w:t xml:space="preserve"> Cost, Quality, Risk) - Project Management Principles- Role of Project Manager (PM). </w:t>
            </w:r>
          </w:p>
          <w:p w14:paraId="0FB38A34" w14:textId="77777777" w:rsidR="006E7430" w:rsidRDefault="006E7430">
            <w:pPr>
              <w:pStyle w:val="BodyText"/>
              <w:spacing w:line="259" w:lineRule="auto"/>
              <w:ind w:left="167" w:right="275" w:hanging="10"/>
              <w:jc w:val="both"/>
            </w:pPr>
          </w:p>
        </w:tc>
      </w:tr>
      <w:tr w:rsidR="006E7430" w14:paraId="764DED19" w14:textId="77777777">
        <w:trPr>
          <w:trHeight w:val="1281"/>
        </w:trPr>
        <w:tc>
          <w:tcPr>
            <w:tcW w:w="1329" w:type="dxa"/>
            <w:tcBorders>
              <w:top w:val="single" w:sz="4" w:space="0" w:color="000000"/>
              <w:left w:val="single" w:sz="4" w:space="0" w:color="000000"/>
              <w:bottom w:val="single" w:sz="4" w:space="0" w:color="000000"/>
              <w:right w:val="single" w:sz="4" w:space="0" w:color="000000"/>
            </w:tcBorders>
          </w:tcPr>
          <w:p w14:paraId="531727F3" w14:textId="77777777" w:rsidR="006E7430" w:rsidRDefault="006E7430">
            <w:pPr>
              <w:rPr>
                <w:b/>
              </w:rPr>
            </w:pPr>
          </w:p>
          <w:p w14:paraId="3A6472DD" w14:textId="77777777" w:rsidR="006E7430" w:rsidRDefault="006E7430">
            <w:pPr>
              <w:rPr>
                <w:b/>
              </w:rPr>
            </w:pPr>
          </w:p>
          <w:p w14:paraId="3A975D1B" w14:textId="77777777" w:rsidR="006E7430" w:rsidRDefault="00000000">
            <w:pPr>
              <w:rPr>
                <w:b/>
              </w:rPr>
            </w:pPr>
            <w:r>
              <w:rPr>
                <w:b/>
              </w:rPr>
              <w:t>UNIT II</w:t>
            </w:r>
          </w:p>
        </w:tc>
        <w:tc>
          <w:tcPr>
            <w:tcW w:w="9356" w:type="dxa"/>
            <w:tcBorders>
              <w:top w:val="single" w:sz="4" w:space="0" w:color="000000"/>
              <w:left w:val="single" w:sz="4" w:space="0" w:color="000000"/>
              <w:bottom w:val="single" w:sz="4" w:space="0" w:color="000000"/>
              <w:right w:val="single" w:sz="4" w:space="0" w:color="000000"/>
            </w:tcBorders>
          </w:tcPr>
          <w:p w14:paraId="5BDB9FF6" w14:textId="77777777" w:rsidR="006E7430" w:rsidRDefault="00000000">
            <w:pPr>
              <w:spacing w:after="223"/>
              <w:ind w:left="96"/>
            </w:pPr>
            <w:r>
              <w:rPr>
                <w:b/>
              </w:rPr>
              <w:t xml:space="preserve">PROJECT IDENTIFICATION AND SELECTION: </w:t>
            </w:r>
          </w:p>
          <w:p w14:paraId="13948154" w14:textId="77777777" w:rsidR="006E7430" w:rsidRDefault="00000000">
            <w:pPr>
              <w:spacing w:line="356" w:lineRule="auto"/>
              <w:ind w:left="96"/>
            </w:pPr>
            <w:r>
              <w:t xml:space="preserve">Generation of Ideas, Sources of New Project Ideas, Preliminary Screening of Projects. Project Identification Process- Sources of Financial resources - Pre-Feasibility Study - Feasibility Studies: Market Feasibility, Financial Feasibility and Technical Feasibility - Project Break - even point - </w:t>
            </w:r>
          </w:p>
          <w:p w14:paraId="433228A4" w14:textId="77777777" w:rsidR="006E7430" w:rsidRDefault="006E7430">
            <w:pPr>
              <w:pStyle w:val="BodyText"/>
              <w:spacing w:line="259" w:lineRule="auto"/>
              <w:ind w:left="167" w:right="273" w:hanging="10"/>
              <w:jc w:val="both"/>
            </w:pPr>
          </w:p>
        </w:tc>
      </w:tr>
      <w:tr w:rsidR="006E7430" w14:paraId="322B9CA0" w14:textId="77777777">
        <w:trPr>
          <w:trHeight w:val="1276"/>
        </w:trPr>
        <w:tc>
          <w:tcPr>
            <w:tcW w:w="1329" w:type="dxa"/>
            <w:tcBorders>
              <w:top w:val="single" w:sz="4" w:space="0" w:color="000000"/>
              <w:left w:val="single" w:sz="4" w:space="0" w:color="000000"/>
              <w:bottom w:val="single" w:sz="4" w:space="0" w:color="000000"/>
              <w:right w:val="single" w:sz="4" w:space="0" w:color="000000"/>
            </w:tcBorders>
          </w:tcPr>
          <w:p w14:paraId="268DC9E6" w14:textId="77777777" w:rsidR="006E7430" w:rsidRDefault="006E7430">
            <w:pPr>
              <w:rPr>
                <w:b/>
              </w:rPr>
            </w:pPr>
          </w:p>
          <w:p w14:paraId="28875319" w14:textId="77777777" w:rsidR="006E7430" w:rsidRDefault="006E7430">
            <w:pPr>
              <w:rPr>
                <w:b/>
              </w:rPr>
            </w:pPr>
          </w:p>
          <w:p w14:paraId="6A8BB80D" w14:textId="77777777" w:rsidR="006E7430" w:rsidRDefault="00000000">
            <w:pPr>
              <w:rPr>
                <w:b/>
              </w:rPr>
            </w:pPr>
            <w:r>
              <w:rPr>
                <w:b/>
              </w:rPr>
              <w:t>UNIT III</w:t>
            </w:r>
          </w:p>
        </w:tc>
        <w:tc>
          <w:tcPr>
            <w:tcW w:w="9356" w:type="dxa"/>
            <w:tcBorders>
              <w:top w:val="single" w:sz="4" w:space="0" w:color="000000"/>
              <w:left w:val="single" w:sz="4" w:space="0" w:color="000000"/>
              <w:bottom w:val="single" w:sz="4" w:space="0" w:color="000000"/>
              <w:right w:val="single" w:sz="4" w:space="0" w:color="000000"/>
            </w:tcBorders>
          </w:tcPr>
          <w:p w14:paraId="0D20BFFD" w14:textId="77777777" w:rsidR="006E7430" w:rsidRDefault="00000000">
            <w:pPr>
              <w:spacing w:after="223"/>
              <w:ind w:left="96"/>
            </w:pPr>
            <w:r>
              <w:rPr>
                <w:b/>
              </w:rPr>
              <w:t xml:space="preserve">PROJECT PLANNING: </w:t>
            </w:r>
          </w:p>
          <w:p w14:paraId="3C720AA7" w14:textId="77777777" w:rsidR="006E7430" w:rsidRDefault="00000000">
            <w:pPr>
              <w:ind w:left="96"/>
            </w:pPr>
            <w:r>
              <w:t xml:space="preserve">Need of Project Planning - Project Life Cycle – Roles - Responsibility and Team Work - </w:t>
            </w:r>
          </w:p>
          <w:p w14:paraId="7E0F75EA" w14:textId="77777777" w:rsidR="006E7430" w:rsidRDefault="00000000">
            <w:pPr>
              <w:spacing w:line="356" w:lineRule="auto"/>
              <w:ind w:left="96"/>
            </w:pPr>
            <w:r>
              <w:t xml:space="preserve">Project Planning Process – Network Analysis (basics) - Project Initiation and evaluation - Impact of Delays in Project Completions. </w:t>
            </w:r>
          </w:p>
        </w:tc>
      </w:tr>
    </w:tbl>
    <w:p w14:paraId="4E248176" w14:textId="77777777" w:rsidR="006E7430" w:rsidRDefault="006E7430">
      <w:pPr>
        <w:sectPr w:rsidR="006E7430">
          <w:type w:val="continuous"/>
          <w:pgSz w:w="12240" w:h="15840"/>
          <w:pgMar w:top="1760" w:right="425" w:bottom="280" w:left="850" w:header="720" w:footer="720" w:gutter="0"/>
          <w:cols w:space="720"/>
        </w:sectPr>
      </w:pPr>
    </w:p>
    <w:p w14:paraId="698775D0" w14:textId="77777777" w:rsidR="006E7430" w:rsidRDefault="00000000">
      <w:r>
        <w:lastRenderedPageBreak/>
        <w:t>CO-PO Mapping:</w:t>
      </w:r>
    </w:p>
    <w:p w14:paraId="0CBFA6A0" w14:textId="77777777" w:rsidR="006E7430" w:rsidRDefault="00000000">
      <w:r>
        <w:t>(1: Slight [Low</w:t>
      </w:r>
      <w:proofErr w:type="gramStart"/>
      <w:r>
        <w:t>];  2</w:t>
      </w:r>
      <w:proofErr w:type="gramEnd"/>
      <w:r>
        <w:t>: Moderate [Medium</w:t>
      </w:r>
      <w:proofErr w:type="gramStart"/>
      <w:r>
        <w:t>];  3</w:t>
      </w:r>
      <w:proofErr w:type="gramEnd"/>
      <w:r>
        <w:t>: Substantial [High</w:t>
      </w:r>
      <w:proofErr w:type="gramStart"/>
      <w:r>
        <w:t>],  '</w:t>
      </w:r>
      <w:proofErr w:type="gramEnd"/>
      <w:r>
        <w:t>-</w:t>
      </w:r>
      <w:proofErr w:type="gramStart"/>
      <w:r>
        <w:t>' :</w:t>
      </w:r>
      <w:proofErr w:type="gramEnd"/>
      <w:r>
        <w:t xml:space="preserve"> No Correlation)</w:t>
      </w:r>
    </w:p>
    <w:p w14:paraId="2F67F77B" w14:textId="77777777" w:rsidR="006E7430" w:rsidRDefault="006E7430">
      <w:pPr>
        <w:rPr>
          <w:b/>
        </w:rPr>
      </w:pPr>
    </w:p>
    <w:tbl>
      <w:tblPr>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57"/>
        <w:gridCol w:w="423"/>
        <w:gridCol w:w="571"/>
        <w:gridCol w:w="490"/>
        <w:gridCol w:w="490"/>
        <w:gridCol w:w="576"/>
        <w:gridCol w:w="490"/>
        <w:gridCol w:w="422"/>
        <w:gridCol w:w="408"/>
        <w:gridCol w:w="495"/>
        <w:gridCol w:w="576"/>
        <w:gridCol w:w="572"/>
        <w:gridCol w:w="658"/>
        <w:gridCol w:w="577"/>
        <w:gridCol w:w="735"/>
        <w:gridCol w:w="740"/>
        <w:gridCol w:w="644"/>
      </w:tblGrid>
      <w:tr w:rsidR="006E7430" w14:paraId="13EA629E" w14:textId="77777777">
        <w:trPr>
          <w:trHeight w:val="364"/>
        </w:trPr>
        <w:tc>
          <w:tcPr>
            <w:tcW w:w="557" w:type="dxa"/>
            <w:tcBorders>
              <w:top w:val="single" w:sz="4" w:space="0" w:color="000000"/>
              <w:left w:val="single" w:sz="4" w:space="0" w:color="000000"/>
              <w:bottom w:val="single" w:sz="4" w:space="0" w:color="000000"/>
              <w:right w:val="single" w:sz="4" w:space="0" w:color="000000"/>
            </w:tcBorders>
            <w:shd w:val="clear" w:color="auto" w:fill="92D050"/>
          </w:tcPr>
          <w:p w14:paraId="428DFBBB" w14:textId="77777777" w:rsidR="006E7430" w:rsidRDefault="006E7430"/>
        </w:tc>
        <w:tc>
          <w:tcPr>
            <w:tcW w:w="423" w:type="dxa"/>
            <w:tcBorders>
              <w:top w:val="single" w:sz="4" w:space="0" w:color="000000"/>
              <w:left w:val="single" w:sz="4" w:space="0" w:color="000000"/>
              <w:bottom w:val="single" w:sz="4" w:space="0" w:color="000000"/>
              <w:right w:val="single" w:sz="4" w:space="0" w:color="000000"/>
            </w:tcBorders>
            <w:shd w:val="clear" w:color="auto" w:fill="92D050"/>
          </w:tcPr>
          <w:p w14:paraId="5BFF0ACD" w14:textId="77777777" w:rsidR="006E7430" w:rsidRDefault="00000000">
            <w:r>
              <w:t>PO1</w:t>
            </w:r>
          </w:p>
        </w:tc>
        <w:tc>
          <w:tcPr>
            <w:tcW w:w="571" w:type="dxa"/>
            <w:tcBorders>
              <w:top w:val="single" w:sz="4" w:space="0" w:color="000000"/>
              <w:left w:val="single" w:sz="4" w:space="0" w:color="000000"/>
              <w:bottom w:val="single" w:sz="4" w:space="0" w:color="000000"/>
              <w:right w:val="single" w:sz="4" w:space="0" w:color="000000"/>
            </w:tcBorders>
            <w:shd w:val="clear" w:color="auto" w:fill="92D050"/>
          </w:tcPr>
          <w:p w14:paraId="624E3A74" w14:textId="77777777" w:rsidR="006E7430" w:rsidRDefault="00000000">
            <w:r>
              <w:t>PO2</w:t>
            </w:r>
          </w:p>
        </w:tc>
        <w:tc>
          <w:tcPr>
            <w:tcW w:w="490" w:type="dxa"/>
            <w:tcBorders>
              <w:top w:val="single" w:sz="4" w:space="0" w:color="000000"/>
              <w:left w:val="single" w:sz="4" w:space="0" w:color="000000"/>
              <w:bottom w:val="single" w:sz="4" w:space="0" w:color="000000"/>
              <w:right w:val="single" w:sz="4" w:space="0" w:color="000000"/>
            </w:tcBorders>
            <w:shd w:val="clear" w:color="auto" w:fill="92D050"/>
          </w:tcPr>
          <w:p w14:paraId="6E256821" w14:textId="77777777" w:rsidR="006E7430" w:rsidRDefault="00000000">
            <w:r>
              <w:t>PO3</w:t>
            </w:r>
          </w:p>
        </w:tc>
        <w:tc>
          <w:tcPr>
            <w:tcW w:w="490" w:type="dxa"/>
            <w:tcBorders>
              <w:top w:val="single" w:sz="4" w:space="0" w:color="000000"/>
              <w:left w:val="single" w:sz="4" w:space="0" w:color="000000"/>
              <w:bottom w:val="single" w:sz="4" w:space="0" w:color="000000"/>
              <w:right w:val="single" w:sz="4" w:space="0" w:color="000000"/>
            </w:tcBorders>
            <w:shd w:val="clear" w:color="auto" w:fill="92D050"/>
          </w:tcPr>
          <w:p w14:paraId="2C189AB9" w14:textId="77777777" w:rsidR="006E7430" w:rsidRDefault="00000000">
            <w:r>
              <w:t>PO4</w:t>
            </w:r>
          </w:p>
        </w:tc>
        <w:tc>
          <w:tcPr>
            <w:tcW w:w="576" w:type="dxa"/>
            <w:tcBorders>
              <w:top w:val="single" w:sz="4" w:space="0" w:color="000000"/>
              <w:left w:val="single" w:sz="4" w:space="0" w:color="000000"/>
              <w:bottom w:val="single" w:sz="4" w:space="0" w:color="000000"/>
              <w:right w:val="single" w:sz="4" w:space="0" w:color="000000"/>
            </w:tcBorders>
            <w:shd w:val="clear" w:color="auto" w:fill="92D050"/>
          </w:tcPr>
          <w:p w14:paraId="46F471DD" w14:textId="77777777" w:rsidR="006E7430" w:rsidRDefault="00000000">
            <w:r>
              <w:t>PO5</w:t>
            </w:r>
          </w:p>
        </w:tc>
        <w:tc>
          <w:tcPr>
            <w:tcW w:w="490" w:type="dxa"/>
            <w:tcBorders>
              <w:top w:val="single" w:sz="4" w:space="0" w:color="000000"/>
              <w:left w:val="single" w:sz="4" w:space="0" w:color="000000"/>
              <w:bottom w:val="single" w:sz="4" w:space="0" w:color="000000"/>
              <w:right w:val="single" w:sz="4" w:space="0" w:color="000000"/>
            </w:tcBorders>
            <w:shd w:val="clear" w:color="auto" w:fill="92D050"/>
          </w:tcPr>
          <w:p w14:paraId="2AC11024" w14:textId="77777777" w:rsidR="006E7430" w:rsidRDefault="00000000">
            <w:r>
              <w:t>PO6</w:t>
            </w:r>
          </w:p>
        </w:tc>
        <w:tc>
          <w:tcPr>
            <w:tcW w:w="422" w:type="dxa"/>
            <w:tcBorders>
              <w:top w:val="single" w:sz="4" w:space="0" w:color="000000"/>
              <w:left w:val="single" w:sz="4" w:space="0" w:color="000000"/>
              <w:bottom w:val="single" w:sz="4" w:space="0" w:color="000000"/>
              <w:right w:val="single" w:sz="4" w:space="0" w:color="000000"/>
            </w:tcBorders>
            <w:shd w:val="clear" w:color="auto" w:fill="92D050"/>
          </w:tcPr>
          <w:p w14:paraId="4B94FB49" w14:textId="77777777" w:rsidR="006E7430" w:rsidRDefault="00000000">
            <w:r>
              <w:t>PO7</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Pr>
          <w:p w14:paraId="2D7900EE" w14:textId="77777777" w:rsidR="006E7430" w:rsidRDefault="00000000">
            <w:r>
              <w:t>PO8</w:t>
            </w:r>
          </w:p>
        </w:tc>
        <w:tc>
          <w:tcPr>
            <w:tcW w:w="495" w:type="dxa"/>
            <w:tcBorders>
              <w:top w:val="single" w:sz="4" w:space="0" w:color="000000"/>
              <w:left w:val="single" w:sz="4" w:space="0" w:color="000000"/>
              <w:bottom w:val="single" w:sz="4" w:space="0" w:color="000000"/>
              <w:right w:val="single" w:sz="4" w:space="0" w:color="000000"/>
            </w:tcBorders>
            <w:shd w:val="clear" w:color="auto" w:fill="92D050"/>
          </w:tcPr>
          <w:p w14:paraId="16256309" w14:textId="77777777" w:rsidR="006E7430" w:rsidRDefault="00000000">
            <w:r>
              <w:t>PO9</w:t>
            </w:r>
          </w:p>
        </w:tc>
        <w:tc>
          <w:tcPr>
            <w:tcW w:w="576" w:type="dxa"/>
            <w:tcBorders>
              <w:top w:val="single" w:sz="4" w:space="0" w:color="000000"/>
              <w:left w:val="single" w:sz="4" w:space="0" w:color="000000"/>
              <w:bottom w:val="single" w:sz="4" w:space="0" w:color="000000"/>
              <w:right w:val="single" w:sz="4" w:space="0" w:color="000000"/>
            </w:tcBorders>
            <w:shd w:val="clear" w:color="auto" w:fill="92D050"/>
          </w:tcPr>
          <w:p w14:paraId="33550911" w14:textId="77777777" w:rsidR="006E7430" w:rsidRDefault="00000000">
            <w:r>
              <w:t>PO10</w:t>
            </w:r>
          </w:p>
        </w:tc>
        <w:tc>
          <w:tcPr>
            <w:tcW w:w="572" w:type="dxa"/>
            <w:tcBorders>
              <w:top w:val="single" w:sz="4" w:space="0" w:color="000000"/>
              <w:left w:val="single" w:sz="4" w:space="0" w:color="000000"/>
              <w:bottom w:val="single" w:sz="4" w:space="0" w:color="000000"/>
              <w:right w:val="single" w:sz="4" w:space="0" w:color="000000"/>
            </w:tcBorders>
            <w:shd w:val="clear" w:color="auto" w:fill="00AEEE"/>
          </w:tcPr>
          <w:p w14:paraId="60499EE0" w14:textId="77777777" w:rsidR="006E7430" w:rsidRDefault="00000000">
            <w:r>
              <w:t>PSO1</w:t>
            </w:r>
          </w:p>
        </w:tc>
        <w:tc>
          <w:tcPr>
            <w:tcW w:w="658" w:type="dxa"/>
            <w:tcBorders>
              <w:top w:val="single" w:sz="4" w:space="0" w:color="000000"/>
              <w:left w:val="single" w:sz="4" w:space="0" w:color="000000"/>
              <w:bottom w:val="single" w:sz="4" w:space="0" w:color="000000"/>
              <w:right w:val="single" w:sz="4" w:space="0" w:color="000000"/>
            </w:tcBorders>
            <w:shd w:val="clear" w:color="auto" w:fill="00AEEE"/>
          </w:tcPr>
          <w:p w14:paraId="0360DF14" w14:textId="77777777" w:rsidR="006E7430" w:rsidRDefault="00000000">
            <w:r>
              <w:t>PSO2</w:t>
            </w:r>
          </w:p>
        </w:tc>
        <w:tc>
          <w:tcPr>
            <w:tcW w:w="577" w:type="dxa"/>
            <w:tcBorders>
              <w:top w:val="single" w:sz="4" w:space="0" w:color="000000"/>
              <w:left w:val="single" w:sz="4" w:space="0" w:color="000000"/>
              <w:bottom w:val="single" w:sz="4" w:space="0" w:color="000000"/>
              <w:right w:val="single" w:sz="4" w:space="0" w:color="000000"/>
            </w:tcBorders>
            <w:shd w:val="clear" w:color="auto" w:fill="00AEEE"/>
          </w:tcPr>
          <w:p w14:paraId="365AC4BA" w14:textId="77777777" w:rsidR="006E7430" w:rsidRDefault="00000000">
            <w:r>
              <w:t>PSO3</w:t>
            </w:r>
          </w:p>
        </w:tc>
        <w:tc>
          <w:tcPr>
            <w:tcW w:w="735" w:type="dxa"/>
            <w:tcBorders>
              <w:top w:val="single" w:sz="4" w:space="0" w:color="000000"/>
              <w:left w:val="single" w:sz="4" w:space="0" w:color="000000"/>
              <w:bottom w:val="single" w:sz="4" w:space="0" w:color="000000"/>
              <w:right w:val="single" w:sz="4" w:space="0" w:color="000000"/>
            </w:tcBorders>
            <w:shd w:val="clear" w:color="auto" w:fill="00AEEE"/>
          </w:tcPr>
          <w:p w14:paraId="5339F1D4" w14:textId="77777777" w:rsidR="006E7430" w:rsidRDefault="00000000">
            <w:r>
              <w:t>PSO4</w:t>
            </w:r>
          </w:p>
        </w:tc>
        <w:tc>
          <w:tcPr>
            <w:tcW w:w="740" w:type="dxa"/>
            <w:tcBorders>
              <w:top w:val="single" w:sz="4" w:space="0" w:color="000000"/>
              <w:left w:val="single" w:sz="4" w:space="0" w:color="000000"/>
              <w:bottom w:val="single" w:sz="4" w:space="0" w:color="000000"/>
              <w:right w:val="single" w:sz="4" w:space="0" w:color="000000"/>
            </w:tcBorders>
            <w:shd w:val="clear" w:color="auto" w:fill="00AEEE"/>
          </w:tcPr>
          <w:p w14:paraId="70FF3F2F" w14:textId="77777777" w:rsidR="006E7430" w:rsidRDefault="00000000">
            <w:r>
              <w:t>PSO5</w:t>
            </w:r>
          </w:p>
        </w:tc>
        <w:tc>
          <w:tcPr>
            <w:tcW w:w="644" w:type="dxa"/>
            <w:tcBorders>
              <w:top w:val="single" w:sz="4" w:space="0" w:color="000000"/>
              <w:left w:val="single" w:sz="4" w:space="0" w:color="000000"/>
              <w:bottom w:val="single" w:sz="4" w:space="0" w:color="000000"/>
              <w:right w:val="nil"/>
            </w:tcBorders>
            <w:shd w:val="clear" w:color="auto" w:fill="00AEEE"/>
          </w:tcPr>
          <w:p w14:paraId="0B27E0DE" w14:textId="77777777" w:rsidR="006E7430" w:rsidRDefault="00000000">
            <w:r>
              <w:t>PSO6</w:t>
            </w:r>
          </w:p>
        </w:tc>
      </w:tr>
      <w:tr w:rsidR="006E7430" w14:paraId="1E1EE27D" w14:textId="77777777">
        <w:trPr>
          <w:trHeight w:val="369"/>
        </w:trPr>
        <w:tc>
          <w:tcPr>
            <w:tcW w:w="557" w:type="dxa"/>
            <w:tcBorders>
              <w:top w:val="single" w:sz="4" w:space="0" w:color="000000"/>
              <w:left w:val="single" w:sz="4" w:space="0" w:color="000000"/>
              <w:bottom w:val="single" w:sz="4" w:space="0" w:color="000000"/>
              <w:right w:val="single" w:sz="4" w:space="0" w:color="000000"/>
            </w:tcBorders>
            <w:shd w:val="clear" w:color="auto" w:fill="E2B8B7"/>
          </w:tcPr>
          <w:p w14:paraId="21D60332" w14:textId="77777777" w:rsidR="006E7430" w:rsidRDefault="00000000">
            <w:r>
              <w:t>CO1</w:t>
            </w:r>
          </w:p>
        </w:tc>
        <w:tc>
          <w:tcPr>
            <w:tcW w:w="423" w:type="dxa"/>
            <w:tcBorders>
              <w:top w:val="single" w:sz="4" w:space="0" w:color="000000"/>
              <w:left w:val="single" w:sz="4" w:space="0" w:color="000000"/>
              <w:bottom w:val="single" w:sz="4" w:space="0" w:color="000000"/>
              <w:right w:val="single" w:sz="4" w:space="0" w:color="000000"/>
            </w:tcBorders>
          </w:tcPr>
          <w:p w14:paraId="2A4546B1" w14:textId="77777777" w:rsidR="006E7430" w:rsidRDefault="00000000">
            <w:r>
              <w:t>3</w:t>
            </w:r>
          </w:p>
        </w:tc>
        <w:tc>
          <w:tcPr>
            <w:tcW w:w="571" w:type="dxa"/>
            <w:tcBorders>
              <w:top w:val="single" w:sz="4" w:space="0" w:color="000000"/>
              <w:left w:val="single" w:sz="4" w:space="0" w:color="000000"/>
              <w:bottom w:val="single" w:sz="4" w:space="0" w:color="000000"/>
              <w:right w:val="single" w:sz="4" w:space="0" w:color="000000"/>
            </w:tcBorders>
          </w:tcPr>
          <w:p w14:paraId="3EB5D09D" w14:textId="77777777" w:rsidR="006E7430" w:rsidRDefault="00000000">
            <w:r>
              <w:t>3</w:t>
            </w:r>
          </w:p>
        </w:tc>
        <w:tc>
          <w:tcPr>
            <w:tcW w:w="490" w:type="dxa"/>
            <w:tcBorders>
              <w:top w:val="single" w:sz="4" w:space="0" w:color="000000"/>
              <w:left w:val="single" w:sz="4" w:space="0" w:color="000000"/>
              <w:bottom w:val="single" w:sz="4" w:space="0" w:color="000000"/>
              <w:right w:val="single" w:sz="4" w:space="0" w:color="000000"/>
            </w:tcBorders>
          </w:tcPr>
          <w:p w14:paraId="6010E87B" w14:textId="77777777" w:rsidR="006E7430" w:rsidRDefault="00000000">
            <w:r>
              <w:t>2</w:t>
            </w:r>
          </w:p>
        </w:tc>
        <w:tc>
          <w:tcPr>
            <w:tcW w:w="490" w:type="dxa"/>
            <w:tcBorders>
              <w:top w:val="single" w:sz="4" w:space="0" w:color="000000"/>
              <w:left w:val="single" w:sz="4" w:space="0" w:color="000000"/>
              <w:bottom w:val="single" w:sz="4" w:space="0" w:color="000000"/>
              <w:right w:val="single" w:sz="4" w:space="0" w:color="000000"/>
            </w:tcBorders>
          </w:tcPr>
          <w:p w14:paraId="03B3A189" w14:textId="77777777" w:rsidR="006E7430" w:rsidRDefault="00000000">
            <w:r>
              <w:t>3</w:t>
            </w:r>
          </w:p>
        </w:tc>
        <w:tc>
          <w:tcPr>
            <w:tcW w:w="576" w:type="dxa"/>
            <w:tcBorders>
              <w:top w:val="single" w:sz="4" w:space="0" w:color="000000"/>
              <w:left w:val="single" w:sz="4" w:space="0" w:color="000000"/>
              <w:bottom w:val="single" w:sz="4" w:space="0" w:color="000000"/>
              <w:right w:val="single" w:sz="4" w:space="0" w:color="000000"/>
            </w:tcBorders>
          </w:tcPr>
          <w:p w14:paraId="1D48B8FF" w14:textId="77777777" w:rsidR="006E7430" w:rsidRDefault="00000000">
            <w:r>
              <w:t>3</w:t>
            </w:r>
          </w:p>
        </w:tc>
        <w:tc>
          <w:tcPr>
            <w:tcW w:w="490" w:type="dxa"/>
            <w:tcBorders>
              <w:top w:val="single" w:sz="4" w:space="0" w:color="000000"/>
              <w:left w:val="single" w:sz="4" w:space="0" w:color="000000"/>
              <w:bottom w:val="single" w:sz="4" w:space="0" w:color="000000"/>
              <w:right w:val="single" w:sz="4" w:space="0" w:color="000000"/>
            </w:tcBorders>
          </w:tcPr>
          <w:p w14:paraId="09EDD945" w14:textId="77777777" w:rsidR="006E7430" w:rsidRDefault="00000000">
            <w:r>
              <w:t>3</w:t>
            </w:r>
          </w:p>
        </w:tc>
        <w:tc>
          <w:tcPr>
            <w:tcW w:w="422" w:type="dxa"/>
            <w:tcBorders>
              <w:top w:val="single" w:sz="4" w:space="0" w:color="000000"/>
              <w:left w:val="single" w:sz="4" w:space="0" w:color="000000"/>
              <w:bottom w:val="single" w:sz="4" w:space="0" w:color="000000"/>
              <w:right w:val="single" w:sz="4" w:space="0" w:color="000000"/>
            </w:tcBorders>
          </w:tcPr>
          <w:p w14:paraId="04B4DC40" w14:textId="77777777" w:rsidR="006E7430" w:rsidRDefault="00000000">
            <w:r>
              <w:t>1</w:t>
            </w:r>
          </w:p>
        </w:tc>
        <w:tc>
          <w:tcPr>
            <w:tcW w:w="408" w:type="dxa"/>
            <w:tcBorders>
              <w:top w:val="single" w:sz="4" w:space="0" w:color="000000"/>
              <w:left w:val="single" w:sz="4" w:space="0" w:color="000000"/>
              <w:bottom w:val="single" w:sz="4" w:space="0" w:color="000000"/>
              <w:right w:val="single" w:sz="4" w:space="0" w:color="000000"/>
            </w:tcBorders>
          </w:tcPr>
          <w:p w14:paraId="29722EDC" w14:textId="77777777" w:rsidR="006E7430" w:rsidRDefault="00000000">
            <w:r>
              <w:t>2</w:t>
            </w:r>
          </w:p>
        </w:tc>
        <w:tc>
          <w:tcPr>
            <w:tcW w:w="495" w:type="dxa"/>
            <w:tcBorders>
              <w:top w:val="single" w:sz="4" w:space="0" w:color="000000"/>
              <w:left w:val="single" w:sz="4" w:space="0" w:color="000000"/>
              <w:bottom w:val="single" w:sz="4" w:space="0" w:color="000000"/>
              <w:right w:val="single" w:sz="4" w:space="0" w:color="000000"/>
            </w:tcBorders>
          </w:tcPr>
          <w:p w14:paraId="1C7C7CD3" w14:textId="77777777" w:rsidR="006E7430" w:rsidRDefault="00000000">
            <w:r>
              <w:t>2</w:t>
            </w:r>
          </w:p>
        </w:tc>
        <w:tc>
          <w:tcPr>
            <w:tcW w:w="576" w:type="dxa"/>
            <w:tcBorders>
              <w:top w:val="single" w:sz="4" w:space="0" w:color="000000"/>
              <w:left w:val="single" w:sz="4" w:space="0" w:color="000000"/>
              <w:bottom w:val="single" w:sz="4" w:space="0" w:color="000000"/>
              <w:right w:val="single" w:sz="4" w:space="0" w:color="000000"/>
            </w:tcBorders>
          </w:tcPr>
          <w:p w14:paraId="6ECD6864" w14:textId="77777777" w:rsidR="006E7430" w:rsidRDefault="00000000">
            <w:r>
              <w:t>3</w:t>
            </w:r>
          </w:p>
        </w:tc>
        <w:tc>
          <w:tcPr>
            <w:tcW w:w="572" w:type="dxa"/>
            <w:tcBorders>
              <w:top w:val="single" w:sz="4" w:space="0" w:color="000000"/>
              <w:left w:val="single" w:sz="4" w:space="0" w:color="000000"/>
              <w:bottom w:val="single" w:sz="4" w:space="0" w:color="000000"/>
              <w:right w:val="single" w:sz="4" w:space="0" w:color="000000"/>
            </w:tcBorders>
          </w:tcPr>
          <w:p w14:paraId="592AB7F1" w14:textId="77777777" w:rsidR="006E7430" w:rsidRDefault="00000000">
            <w:r>
              <w:t>2</w:t>
            </w:r>
          </w:p>
        </w:tc>
        <w:tc>
          <w:tcPr>
            <w:tcW w:w="658" w:type="dxa"/>
            <w:tcBorders>
              <w:top w:val="single" w:sz="4" w:space="0" w:color="000000"/>
              <w:left w:val="single" w:sz="4" w:space="0" w:color="000000"/>
              <w:bottom w:val="single" w:sz="4" w:space="0" w:color="000000"/>
              <w:right w:val="single" w:sz="4" w:space="0" w:color="000000"/>
            </w:tcBorders>
          </w:tcPr>
          <w:p w14:paraId="56DF7CE1" w14:textId="77777777" w:rsidR="006E7430" w:rsidRDefault="00000000">
            <w:r>
              <w:t>3</w:t>
            </w:r>
          </w:p>
        </w:tc>
        <w:tc>
          <w:tcPr>
            <w:tcW w:w="577" w:type="dxa"/>
            <w:tcBorders>
              <w:top w:val="single" w:sz="4" w:space="0" w:color="000000"/>
              <w:left w:val="single" w:sz="4" w:space="0" w:color="000000"/>
              <w:bottom w:val="single" w:sz="4" w:space="0" w:color="000000"/>
              <w:right w:val="single" w:sz="4" w:space="0" w:color="000000"/>
            </w:tcBorders>
          </w:tcPr>
          <w:p w14:paraId="56C6A5E5" w14:textId="77777777" w:rsidR="006E7430" w:rsidRDefault="00000000">
            <w:r>
              <w:t>2</w:t>
            </w:r>
          </w:p>
        </w:tc>
        <w:tc>
          <w:tcPr>
            <w:tcW w:w="735" w:type="dxa"/>
            <w:tcBorders>
              <w:top w:val="single" w:sz="4" w:space="0" w:color="000000"/>
              <w:left w:val="single" w:sz="4" w:space="0" w:color="000000"/>
              <w:bottom w:val="single" w:sz="4" w:space="0" w:color="000000"/>
              <w:right w:val="single" w:sz="4" w:space="0" w:color="000000"/>
            </w:tcBorders>
          </w:tcPr>
          <w:p w14:paraId="1DD71A16" w14:textId="77777777" w:rsidR="006E7430" w:rsidRDefault="00000000">
            <w:r>
              <w:t>3</w:t>
            </w:r>
          </w:p>
        </w:tc>
        <w:tc>
          <w:tcPr>
            <w:tcW w:w="740" w:type="dxa"/>
            <w:tcBorders>
              <w:top w:val="single" w:sz="4" w:space="0" w:color="000000"/>
              <w:left w:val="single" w:sz="4" w:space="0" w:color="000000"/>
              <w:bottom w:val="single" w:sz="4" w:space="0" w:color="000000"/>
              <w:right w:val="single" w:sz="4" w:space="0" w:color="000000"/>
            </w:tcBorders>
          </w:tcPr>
          <w:p w14:paraId="601073F0" w14:textId="77777777" w:rsidR="006E7430" w:rsidRDefault="00000000">
            <w:r>
              <w:t>2</w:t>
            </w:r>
          </w:p>
        </w:tc>
        <w:tc>
          <w:tcPr>
            <w:tcW w:w="644" w:type="dxa"/>
            <w:tcBorders>
              <w:top w:val="single" w:sz="4" w:space="0" w:color="000000"/>
              <w:left w:val="single" w:sz="4" w:space="0" w:color="000000"/>
              <w:bottom w:val="single" w:sz="4" w:space="0" w:color="000000"/>
              <w:right w:val="nil"/>
            </w:tcBorders>
          </w:tcPr>
          <w:p w14:paraId="723CB5FF" w14:textId="77777777" w:rsidR="006E7430" w:rsidRDefault="00000000">
            <w:r>
              <w:t>2</w:t>
            </w:r>
          </w:p>
        </w:tc>
      </w:tr>
      <w:tr w:rsidR="006E7430" w14:paraId="678D9769" w14:textId="77777777">
        <w:trPr>
          <w:trHeight w:val="364"/>
        </w:trPr>
        <w:tc>
          <w:tcPr>
            <w:tcW w:w="557" w:type="dxa"/>
            <w:tcBorders>
              <w:top w:val="single" w:sz="4" w:space="0" w:color="000000"/>
              <w:left w:val="single" w:sz="4" w:space="0" w:color="000000"/>
              <w:bottom w:val="single" w:sz="4" w:space="0" w:color="000000"/>
              <w:right w:val="single" w:sz="4" w:space="0" w:color="000000"/>
            </w:tcBorders>
            <w:shd w:val="clear" w:color="auto" w:fill="E2B8B7"/>
          </w:tcPr>
          <w:p w14:paraId="21E389CA" w14:textId="77777777" w:rsidR="006E7430" w:rsidRDefault="00000000">
            <w:r>
              <w:t>CO2</w:t>
            </w:r>
          </w:p>
        </w:tc>
        <w:tc>
          <w:tcPr>
            <w:tcW w:w="423" w:type="dxa"/>
            <w:tcBorders>
              <w:top w:val="single" w:sz="4" w:space="0" w:color="000000"/>
              <w:left w:val="single" w:sz="4" w:space="0" w:color="000000"/>
              <w:bottom w:val="single" w:sz="4" w:space="0" w:color="000000"/>
              <w:right w:val="single" w:sz="4" w:space="0" w:color="000000"/>
            </w:tcBorders>
          </w:tcPr>
          <w:p w14:paraId="3129BC96" w14:textId="77777777" w:rsidR="006E7430" w:rsidRDefault="00000000">
            <w:r>
              <w:t>3</w:t>
            </w:r>
          </w:p>
        </w:tc>
        <w:tc>
          <w:tcPr>
            <w:tcW w:w="571" w:type="dxa"/>
            <w:tcBorders>
              <w:top w:val="single" w:sz="4" w:space="0" w:color="000000"/>
              <w:left w:val="single" w:sz="4" w:space="0" w:color="000000"/>
              <w:bottom w:val="single" w:sz="4" w:space="0" w:color="000000"/>
              <w:right w:val="single" w:sz="4" w:space="0" w:color="000000"/>
            </w:tcBorders>
          </w:tcPr>
          <w:p w14:paraId="293494CB" w14:textId="77777777" w:rsidR="006E7430" w:rsidRDefault="00000000">
            <w:r>
              <w:t>2</w:t>
            </w:r>
          </w:p>
        </w:tc>
        <w:tc>
          <w:tcPr>
            <w:tcW w:w="490" w:type="dxa"/>
            <w:tcBorders>
              <w:top w:val="single" w:sz="4" w:space="0" w:color="000000"/>
              <w:left w:val="single" w:sz="4" w:space="0" w:color="000000"/>
              <w:bottom w:val="single" w:sz="4" w:space="0" w:color="000000"/>
              <w:right w:val="single" w:sz="4" w:space="0" w:color="000000"/>
            </w:tcBorders>
          </w:tcPr>
          <w:p w14:paraId="613D0277" w14:textId="77777777" w:rsidR="006E7430" w:rsidRDefault="00000000">
            <w:r>
              <w:t>3</w:t>
            </w:r>
          </w:p>
        </w:tc>
        <w:tc>
          <w:tcPr>
            <w:tcW w:w="490" w:type="dxa"/>
            <w:tcBorders>
              <w:top w:val="single" w:sz="4" w:space="0" w:color="000000"/>
              <w:left w:val="single" w:sz="4" w:space="0" w:color="000000"/>
              <w:bottom w:val="single" w:sz="4" w:space="0" w:color="000000"/>
              <w:right w:val="single" w:sz="4" w:space="0" w:color="000000"/>
            </w:tcBorders>
          </w:tcPr>
          <w:p w14:paraId="7C947D72" w14:textId="77777777" w:rsidR="006E7430" w:rsidRDefault="00000000">
            <w:r>
              <w:t>3</w:t>
            </w:r>
          </w:p>
        </w:tc>
        <w:tc>
          <w:tcPr>
            <w:tcW w:w="576" w:type="dxa"/>
            <w:tcBorders>
              <w:top w:val="single" w:sz="4" w:space="0" w:color="000000"/>
              <w:left w:val="single" w:sz="4" w:space="0" w:color="000000"/>
              <w:bottom w:val="single" w:sz="4" w:space="0" w:color="000000"/>
              <w:right w:val="single" w:sz="4" w:space="0" w:color="000000"/>
            </w:tcBorders>
          </w:tcPr>
          <w:p w14:paraId="679D8608" w14:textId="77777777" w:rsidR="006E7430" w:rsidRDefault="00000000">
            <w:r>
              <w:t>2</w:t>
            </w:r>
          </w:p>
        </w:tc>
        <w:tc>
          <w:tcPr>
            <w:tcW w:w="490" w:type="dxa"/>
            <w:tcBorders>
              <w:top w:val="single" w:sz="4" w:space="0" w:color="000000"/>
              <w:left w:val="single" w:sz="4" w:space="0" w:color="000000"/>
              <w:bottom w:val="single" w:sz="4" w:space="0" w:color="000000"/>
              <w:right w:val="single" w:sz="4" w:space="0" w:color="000000"/>
            </w:tcBorders>
          </w:tcPr>
          <w:p w14:paraId="212BD86B" w14:textId="77777777" w:rsidR="006E7430" w:rsidRDefault="00000000">
            <w:r>
              <w:t>3</w:t>
            </w:r>
          </w:p>
        </w:tc>
        <w:tc>
          <w:tcPr>
            <w:tcW w:w="422" w:type="dxa"/>
            <w:tcBorders>
              <w:top w:val="single" w:sz="4" w:space="0" w:color="000000"/>
              <w:left w:val="single" w:sz="4" w:space="0" w:color="000000"/>
              <w:bottom w:val="single" w:sz="4" w:space="0" w:color="000000"/>
              <w:right w:val="single" w:sz="4" w:space="0" w:color="000000"/>
            </w:tcBorders>
          </w:tcPr>
          <w:p w14:paraId="2A1A4FD9" w14:textId="77777777" w:rsidR="006E7430" w:rsidRDefault="00000000">
            <w:r>
              <w:t>3</w:t>
            </w:r>
          </w:p>
        </w:tc>
        <w:tc>
          <w:tcPr>
            <w:tcW w:w="408" w:type="dxa"/>
            <w:tcBorders>
              <w:top w:val="single" w:sz="4" w:space="0" w:color="000000"/>
              <w:left w:val="single" w:sz="4" w:space="0" w:color="000000"/>
              <w:bottom w:val="single" w:sz="4" w:space="0" w:color="000000"/>
              <w:right w:val="single" w:sz="4" w:space="0" w:color="000000"/>
            </w:tcBorders>
          </w:tcPr>
          <w:p w14:paraId="4E75FC8A" w14:textId="77777777" w:rsidR="006E7430" w:rsidRDefault="00000000">
            <w:r>
              <w:t>1</w:t>
            </w:r>
          </w:p>
        </w:tc>
        <w:tc>
          <w:tcPr>
            <w:tcW w:w="495" w:type="dxa"/>
            <w:tcBorders>
              <w:top w:val="single" w:sz="4" w:space="0" w:color="000000"/>
              <w:left w:val="single" w:sz="4" w:space="0" w:color="000000"/>
              <w:bottom w:val="single" w:sz="4" w:space="0" w:color="000000"/>
              <w:right w:val="single" w:sz="4" w:space="0" w:color="000000"/>
            </w:tcBorders>
          </w:tcPr>
          <w:p w14:paraId="1F6629A1" w14:textId="77777777" w:rsidR="006E7430" w:rsidRDefault="00000000">
            <w:r>
              <w:t>3</w:t>
            </w:r>
          </w:p>
        </w:tc>
        <w:tc>
          <w:tcPr>
            <w:tcW w:w="576" w:type="dxa"/>
            <w:tcBorders>
              <w:top w:val="single" w:sz="4" w:space="0" w:color="000000"/>
              <w:left w:val="single" w:sz="4" w:space="0" w:color="000000"/>
              <w:bottom w:val="single" w:sz="4" w:space="0" w:color="000000"/>
              <w:right w:val="single" w:sz="4" w:space="0" w:color="000000"/>
            </w:tcBorders>
          </w:tcPr>
          <w:p w14:paraId="2D57C3C1" w14:textId="77777777" w:rsidR="006E7430" w:rsidRDefault="00000000">
            <w:r>
              <w:t>3</w:t>
            </w:r>
          </w:p>
        </w:tc>
        <w:tc>
          <w:tcPr>
            <w:tcW w:w="572" w:type="dxa"/>
            <w:tcBorders>
              <w:top w:val="single" w:sz="4" w:space="0" w:color="000000"/>
              <w:left w:val="single" w:sz="4" w:space="0" w:color="000000"/>
              <w:bottom w:val="single" w:sz="4" w:space="0" w:color="000000"/>
              <w:right w:val="single" w:sz="4" w:space="0" w:color="000000"/>
            </w:tcBorders>
          </w:tcPr>
          <w:p w14:paraId="1AFD9AC8" w14:textId="77777777" w:rsidR="006E7430" w:rsidRDefault="00000000">
            <w:r>
              <w:t>3</w:t>
            </w:r>
          </w:p>
        </w:tc>
        <w:tc>
          <w:tcPr>
            <w:tcW w:w="658" w:type="dxa"/>
            <w:tcBorders>
              <w:top w:val="single" w:sz="4" w:space="0" w:color="000000"/>
              <w:left w:val="single" w:sz="4" w:space="0" w:color="000000"/>
              <w:bottom w:val="single" w:sz="4" w:space="0" w:color="000000"/>
              <w:right w:val="single" w:sz="4" w:space="0" w:color="000000"/>
            </w:tcBorders>
          </w:tcPr>
          <w:p w14:paraId="0E27B211" w14:textId="77777777" w:rsidR="006E7430" w:rsidRDefault="00000000">
            <w:r>
              <w:t>2</w:t>
            </w:r>
          </w:p>
        </w:tc>
        <w:tc>
          <w:tcPr>
            <w:tcW w:w="577" w:type="dxa"/>
            <w:tcBorders>
              <w:top w:val="single" w:sz="4" w:space="0" w:color="000000"/>
              <w:left w:val="single" w:sz="4" w:space="0" w:color="000000"/>
              <w:bottom w:val="single" w:sz="4" w:space="0" w:color="000000"/>
              <w:right w:val="single" w:sz="4" w:space="0" w:color="000000"/>
            </w:tcBorders>
          </w:tcPr>
          <w:p w14:paraId="23E6EDA0" w14:textId="77777777" w:rsidR="006E7430" w:rsidRDefault="00000000">
            <w:r>
              <w:t>1</w:t>
            </w:r>
          </w:p>
        </w:tc>
        <w:tc>
          <w:tcPr>
            <w:tcW w:w="735" w:type="dxa"/>
            <w:tcBorders>
              <w:top w:val="single" w:sz="4" w:space="0" w:color="000000"/>
              <w:left w:val="single" w:sz="4" w:space="0" w:color="000000"/>
              <w:bottom w:val="single" w:sz="4" w:space="0" w:color="000000"/>
              <w:right w:val="single" w:sz="4" w:space="0" w:color="000000"/>
            </w:tcBorders>
          </w:tcPr>
          <w:p w14:paraId="6D36D67C" w14:textId="77777777" w:rsidR="006E7430" w:rsidRDefault="00000000">
            <w:r>
              <w:t>3</w:t>
            </w:r>
          </w:p>
        </w:tc>
        <w:tc>
          <w:tcPr>
            <w:tcW w:w="740" w:type="dxa"/>
            <w:tcBorders>
              <w:top w:val="single" w:sz="4" w:space="0" w:color="000000"/>
              <w:left w:val="single" w:sz="4" w:space="0" w:color="000000"/>
              <w:bottom w:val="single" w:sz="4" w:space="0" w:color="000000"/>
              <w:right w:val="single" w:sz="4" w:space="0" w:color="000000"/>
            </w:tcBorders>
          </w:tcPr>
          <w:p w14:paraId="6BCF3833" w14:textId="77777777" w:rsidR="006E7430" w:rsidRDefault="00000000">
            <w:r>
              <w:t>1</w:t>
            </w:r>
          </w:p>
        </w:tc>
        <w:tc>
          <w:tcPr>
            <w:tcW w:w="644" w:type="dxa"/>
            <w:tcBorders>
              <w:top w:val="single" w:sz="4" w:space="0" w:color="000000"/>
              <w:left w:val="single" w:sz="4" w:space="0" w:color="000000"/>
              <w:bottom w:val="single" w:sz="4" w:space="0" w:color="000000"/>
              <w:right w:val="nil"/>
            </w:tcBorders>
          </w:tcPr>
          <w:p w14:paraId="07ABDEC3" w14:textId="77777777" w:rsidR="006E7430" w:rsidRDefault="00000000">
            <w:r>
              <w:t>3</w:t>
            </w:r>
          </w:p>
        </w:tc>
      </w:tr>
      <w:tr w:rsidR="006E7430" w14:paraId="29BC34C5" w14:textId="77777777">
        <w:trPr>
          <w:trHeight w:val="364"/>
        </w:trPr>
        <w:tc>
          <w:tcPr>
            <w:tcW w:w="557" w:type="dxa"/>
            <w:tcBorders>
              <w:top w:val="single" w:sz="4" w:space="0" w:color="000000"/>
              <w:left w:val="single" w:sz="4" w:space="0" w:color="000000"/>
              <w:bottom w:val="single" w:sz="6" w:space="0" w:color="000000"/>
              <w:right w:val="single" w:sz="4" w:space="0" w:color="000000"/>
            </w:tcBorders>
            <w:shd w:val="clear" w:color="auto" w:fill="E2B8B7"/>
          </w:tcPr>
          <w:p w14:paraId="3DF6764E" w14:textId="77777777" w:rsidR="006E7430" w:rsidRDefault="00000000">
            <w:r>
              <w:t>CO3</w:t>
            </w:r>
          </w:p>
        </w:tc>
        <w:tc>
          <w:tcPr>
            <w:tcW w:w="423" w:type="dxa"/>
            <w:tcBorders>
              <w:top w:val="single" w:sz="4" w:space="0" w:color="000000"/>
              <w:left w:val="single" w:sz="4" w:space="0" w:color="000000"/>
              <w:bottom w:val="single" w:sz="6" w:space="0" w:color="000000"/>
              <w:right w:val="single" w:sz="4" w:space="0" w:color="000000"/>
            </w:tcBorders>
          </w:tcPr>
          <w:p w14:paraId="33255C0A" w14:textId="77777777" w:rsidR="006E7430" w:rsidRDefault="00000000">
            <w:r>
              <w:t>2</w:t>
            </w:r>
          </w:p>
        </w:tc>
        <w:tc>
          <w:tcPr>
            <w:tcW w:w="571" w:type="dxa"/>
            <w:tcBorders>
              <w:top w:val="single" w:sz="4" w:space="0" w:color="000000"/>
              <w:left w:val="single" w:sz="4" w:space="0" w:color="000000"/>
              <w:bottom w:val="single" w:sz="6" w:space="0" w:color="000000"/>
              <w:right w:val="single" w:sz="4" w:space="0" w:color="000000"/>
            </w:tcBorders>
          </w:tcPr>
          <w:p w14:paraId="3B48ACF9" w14:textId="77777777" w:rsidR="006E7430" w:rsidRDefault="00000000">
            <w:r>
              <w:t>3</w:t>
            </w:r>
          </w:p>
        </w:tc>
        <w:tc>
          <w:tcPr>
            <w:tcW w:w="490" w:type="dxa"/>
            <w:tcBorders>
              <w:top w:val="single" w:sz="4" w:space="0" w:color="000000"/>
              <w:left w:val="single" w:sz="4" w:space="0" w:color="000000"/>
              <w:bottom w:val="single" w:sz="6" w:space="0" w:color="000000"/>
              <w:right w:val="single" w:sz="4" w:space="0" w:color="000000"/>
            </w:tcBorders>
          </w:tcPr>
          <w:p w14:paraId="6E208EEA" w14:textId="77777777" w:rsidR="006E7430" w:rsidRDefault="00000000">
            <w:r>
              <w:t>2</w:t>
            </w:r>
          </w:p>
        </w:tc>
        <w:tc>
          <w:tcPr>
            <w:tcW w:w="490" w:type="dxa"/>
            <w:tcBorders>
              <w:top w:val="single" w:sz="4" w:space="0" w:color="000000"/>
              <w:left w:val="single" w:sz="4" w:space="0" w:color="000000"/>
              <w:bottom w:val="single" w:sz="6" w:space="0" w:color="000000"/>
              <w:right w:val="single" w:sz="4" w:space="0" w:color="000000"/>
            </w:tcBorders>
          </w:tcPr>
          <w:p w14:paraId="7217ABA1" w14:textId="77777777" w:rsidR="006E7430" w:rsidRDefault="00000000">
            <w:r>
              <w:t>3</w:t>
            </w:r>
          </w:p>
        </w:tc>
        <w:tc>
          <w:tcPr>
            <w:tcW w:w="576" w:type="dxa"/>
            <w:tcBorders>
              <w:top w:val="single" w:sz="4" w:space="0" w:color="000000"/>
              <w:left w:val="single" w:sz="4" w:space="0" w:color="000000"/>
              <w:bottom w:val="single" w:sz="6" w:space="0" w:color="000000"/>
              <w:right w:val="single" w:sz="4" w:space="0" w:color="000000"/>
            </w:tcBorders>
          </w:tcPr>
          <w:p w14:paraId="11202CD0" w14:textId="77777777" w:rsidR="006E7430" w:rsidRDefault="00000000">
            <w:r>
              <w:t>2</w:t>
            </w:r>
          </w:p>
        </w:tc>
        <w:tc>
          <w:tcPr>
            <w:tcW w:w="490" w:type="dxa"/>
            <w:tcBorders>
              <w:top w:val="single" w:sz="4" w:space="0" w:color="000000"/>
              <w:left w:val="single" w:sz="4" w:space="0" w:color="000000"/>
              <w:bottom w:val="single" w:sz="6" w:space="0" w:color="000000"/>
              <w:right w:val="single" w:sz="4" w:space="0" w:color="000000"/>
            </w:tcBorders>
          </w:tcPr>
          <w:p w14:paraId="1A63DBA4" w14:textId="77777777" w:rsidR="006E7430" w:rsidRDefault="00000000">
            <w:r>
              <w:t>3</w:t>
            </w:r>
          </w:p>
        </w:tc>
        <w:tc>
          <w:tcPr>
            <w:tcW w:w="422" w:type="dxa"/>
            <w:tcBorders>
              <w:top w:val="single" w:sz="4" w:space="0" w:color="000000"/>
              <w:left w:val="single" w:sz="4" w:space="0" w:color="000000"/>
              <w:bottom w:val="single" w:sz="6" w:space="0" w:color="000000"/>
              <w:right w:val="single" w:sz="4" w:space="0" w:color="000000"/>
            </w:tcBorders>
          </w:tcPr>
          <w:p w14:paraId="03EDDF46" w14:textId="77777777" w:rsidR="006E7430" w:rsidRDefault="00000000">
            <w:r>
              <w:t>2</w:t>
            </w:r>
          </w:p>
        </w:tc>
        <w:tc>
          <w:tcPr>
            <w:tcW w:w="408" w:type="dxa"/>
            <w:tcBorders>
              <w:top w:val="single" w:sz="4" w:space="0" w:color="000000"/>
              <w:left w:val="single" w:sz="4" w:space="0" w:color="000000"/>
              <w:bottom w:val="single" w:sz="6" w:space="0" w:color="000000"/>
              <w:right w:val="single" w:sz="4" w:space="0" w:color="000000"/>
            </w:tcBorders>
          </w:tcPr>
          <w:p w14:paraId="579B38D9" w14:textId="77777777" w:rsidR="006E7430" w:rsidRDefault="00000000">
            <w:r>
              <w:t>2</w:t>
            </w:r>
          </w:p>
        </w:tc>
        <w:tc>
          <w:tcPr>
            <w:tcW w:w="495" w:type="dxa"/>
            <w:tcBorders>
              <w:top w:val="single" w:sz="4" w:space="0" w:color="000000"/>
              <w:left w:val="single" w:sz="4" w:space="0" w:color="000000"/>
              <w:bottom w:val="single" w:sz="6" w:space="0" w:color="000000"/>
              <w:right w:val="single" w:sz="4" w:space="0" w:color="000000"/>
            </w:tcBorders>
          </w:tcPr>
          <w:p w14:paraId="78E0D46A" w14:textId="77777777" w:rsidR="006E7430" w:rsidRDefault="00000000">
            <w:r>
              <w:t>2</w:t>
            </w:r>
          </w:p>
        </w:tc>
        <w:tc>
          <w:tcPr>
            <w:tcW w:w="576" w:type="dxa"/>
            <w:tcBorders>
              <w:top w:val="single" w:sz="4" w:space="0" w:color="000000"/>
              <w:left w:val="single" w:sz="4" w:space="0" w:color="000000"/>
              <w:bottom w:val="single" w:sz="6" w:space="0" w:color="000000"/>
              <w:right w:val="single" w:sz="4" w:space="0" w:color="000000"/>
            </w:tcBorders>
          </w:tcPr>
          <w:p w14:paraId="6441E2D0" w14:textId="77777777" w:rsidR="006E7430" w:rsidRDefault="00000000">
            <w:r>
              <w:t>3</w:t>
            </w:r>
          </w:p>
        </w:tc>
        <w:tc>
          <w:tcPr>
            <w:tcW w:w="572" w:type="dxa"/>
            <w:tcBorders>
              <w:top w:val="single" w:sz="4" w:space="0" w:color="000000"/>
              <w:left w:val="single" w:sz="4" w:space="0" w:color="000000"/>
              <w:bottom w:val="single" w:sz="6" w:space="0" w:color="000000"/>
              <w:right w:val="single" w:sz="4" w:space="0" w:color="000000"/>
            </w:tcBorders>
          </w:tcPr>
          <w:p w14:paraId="4EA72C97" w14:textId="77777777" w:rsidR="006E7430" w:rsidRDefault="00000000">
            <w:r>
              <w:t>2</w:t>
            </w:r>
          </w:p>
        </w:tc>
        <w:tc>
          <w:tcPr>
            <w:tcW w:w="658" w:type="dxa"/>
            <w:tcBorders>
              <w:top w:val="single" w:sz="4" w:space="0" w:color="000000"/>
              <w:left w:val="single" w:sz="4" w:space="0" w:color="000000"/>
              <w:bottom w:val="single" w:sz="6" w:space="0" w:color="000000"/>
              <w:right w:val="single" w:sz="4" w:space="0" w:color="000000"/>
            </w:tcBorders>
          </w:tcPr>
          <w:p w14:paraId="7E666D53" w14:textId="77777777" w:rsidR="006E7430" w:rsidRDefault="00000000">
            <w:r>
              <w:t>2</w:t>
            </w:r>
          </w:p>
        </w:tc>
        <w:tc>
          <w:tcPr>
            <w:tcW w:w="577" w:type="dxa"/>
            <w:tcBorders>
              <w:top w:val="single" w:sz="4" w:space="0" w:color="000000"/>
              <w:left w:val="single" w:sz="4" w:space="0" w:color="000000"/>
              <w:bottom w:val="single" w:sz="6" w:space="0" w:color="000000"/>
              <w:right w:val="single" w:sz="4" w:space="0" w:color="000000"/>
            </w:tcBorders>
          </w:tcPr>
          <w:p w14:paraId="3A7D0C81" w14:textId="77777777" w:rsidR="006E7430" w:rsidRDefault="00000000">
            <w:r>
              <w:t>3</w:t>
            </w:r>
          </w:p>
        </w:tc>
        <w:tc>
          <w:tcPr>
            <w:tcW w:w="735" w:type="dxa"/>
            <w:tcBorders>
              <w:top w:val="single" w:sz="4" w:space="0" w:color="000000"/>
              <w:left w:val="single" w:sz="4" w:space="0" w:color="000000"/>
              <w:bottom w:val="single" w:sz="6" w:space="0" w:color="000000"/>
              <w:right w:val="single" w:sz="4" w:space="0" w:color="000000"/>
            </w:tcBorders>
          </w:tcPr>
          <w:p w14:paraId="6A55745F" w14:textId="77777777" w:rsidR="006E7430" w:rsidRDefault="00000000">
            <w:r>
              <w:t>2</w:t>
            </w:r>
          </w:p>
        </w:tc>
        <w:tc>
          <w:tcPr>
            <w:tcW w:w="740" w:type="dxa"/>
            <w:tcBorders>
              <w:top w:val="single" w:sz="4" w:space="0" w:color="000000"/>
              <w:left w:val="single" w:sz="4" w:space="0" w:color="000000"/>
              <w:bottom w:val="single" w:sz="6" w:space="0" w:color="000000"/>
              <w:right w:val="single" w:sz="4" w:space="0" w:color="000000"/>
            </w:tcBorders>
          </w:tcPr>
          <w:p w14:paraId="6B5E5399" w14:textId="77777777" w:rsidR="006E7430" w:rsidRDefault="00000000">
            <w:r>
              <w:t>2</w:t>
            </w:r>
          </w:p>
        </w:tc>
        <w:tc>
          <w:tcPr>
            <w:tcW w:w="644" w:type="dxa"/>
            <w:tcBorders>
              <w:top w:val="single" w:sz="4" w:space="0" w:color="000000"/>
              <w:left w:val="single" w:sz="4" w:space="0" w:color="000000"/>
              <w:bottom w:val="single" w:sz="6" w:space="0" w:color="000000"/>
              <w:right w:val="nil"/>
            </w:tcBorders>
          </w:tcPr>
          <w:p w14:paraId="1CBA14C9" w14:textId="77777777" w:rsidR="006E7430" w:rsidRDefault="00000000">
            <w:r>
              <w:t>1</w:t>
            </w:r>
          </w:p>
        </w:tc>
      </w:tr>
      <w:tr w:rsidR="006E7430" w14:paraId="27740F28" w14:textId="77777777">
        <w:trPr>
          <w:trHeight w:val="369"/>
        </w:trPr>
        <w:tc>
          <w:tcPr>
            <w:tcW w:w="557" w:type="dxa"/>
            <w:tcBorders>
              <w:top w:val="single" w:sz="6" w:space="0" w:color="000000"/>
              <w:left w:val="single" w:sz="4" w:space="0" w:color="000000"/>
              <w:bottom w:val="single" w:sz="4" w:space="0" w:color="000000"/>
              <w:right w:val="single" w:sz="4" w:space="0" w:color="000000"/>
            </w:tcBorders>
            <w:shd w:val="clear" w:color="auto" w:fill="E2B8B7"/>
          </w:tcPr>
          <w:p w14:paraId="34412390" w14:textId="77777777" w:rsidR="006E7430" w:rsidRDefault="00000000">
            <w:r>
              <w:t>CO4</w:t>
            </w:r>
          </w:p>
        </w:tc>
        <w:tc>
          <w:tcPr>
            <w:tcW w:w="423" w:type="dxa"/>
            <w:tcBorders>
              <w:top w:val="single" w:sz="6" w:space="0" w:color="000000"/>
              <w:left w:val="single" w:sz="4" w:space="0" w:color="000000"/>
              <w:bottom w:val="single" w:sz="4" w:space="0" w:color="000000"/>
              <w:right w:val="single" w:sz="4" w:space="0" w:color="000000"/>
            </w:tcBorders>
          </w:tcPr>
          <w:p w14:paraId="41FE156B" w14:textId="77777777" w:rsidR="006E7430" w:rsidRDefault="00000000">
            <w:r>
              <w:t>3</w:t>
            </w:r>
          </w:p>
        </w:tc>
        <w:tc>
          <w:tcPr>
            <w:tcW w:w="571" w:type="dxa"/>
            <w:tcBorders>
              <w:top w:val="single" w:sz="6" w:space="0" w:color="000000"/>
              <w:left w:val="single" w:sz="4" w:space="0" w:color="000000"/>
              <w:bottom w:val="single" w:sz="4" w:space="0" w:color="000000"/>
              <w:right w:val="single" w:sz="4" w:space="0" w:color="000000"/>
            </w:tcBorders>
          </w:tcPr>
          <w:p w14:paraId="4B8875FF" w14:textId="77777777" w:rsidR="006E7430" w:rsidRDefault="00000000">
            <w:r>
              <w:t>2</w:t>
            </w:r>
          </w:p>
        </w:tc>
        <w:tc>
          <w:tcPr>
            <w:tcW w:w="490" w:type="dxa"/>
            <w:tcBorders>
              <w:top w:val="single" w:sz="6" w:space="0" w:color="000000"/>
              <w:left w:val="single" w:sz="4" w:space="0" w:color="000000"/>
              <w:bottom w:val="single" w:sz="4" w:space="0" w:color="000000"/>
              <w:right w:val="single" w:sz="4" w:space="0" w:color="000000"/>
            </w:tcBorders>
          </w:tcPr>
          <w:p w14:paraId="4D23A675" w14:textId="77777777" w:rsidR="006E7430" w:rsidRDefault="00000000">
            <w:r>
              <w:t>3</w:t>
            </w:r>
          </w:p>
        </w:tc>
        <w:tc>
          <w:tcPr>
            <w:tcW w:w="490" w:type="dxa"/>
            <w:tcBorders>
              <w:top w:val="single" w:sz="6" w:space="0" w:color="000000"/>
              <w:left w:val="single" w:sz="4" w:space="0" w:color="000000"/>
              <w:bottom w:val="single" w:sz="4" w:space="0" w:color="000000"/>
              <w:right w:val="single" w:sz="4" w:space="0" w:color="000000"/>
            </w:tcBorders>
          </w:tcPr>
          <w:p w14:paraId="6BB5A2C7" w14:textId="77777777" w:rsidR="006E7430" w:rsidRDefault="00000000">
            <w:r>
              <w:t>2</w:t>
            </w:r>
          </w:p>
        </w:tc>
        <w:tc>
          <w:tcPr>
            <w:tcW w:w="576" w:type="dxa"/>
            <w:tcBorders>
              <w:top w:val="single" w:sz="6" w:space="0" w:color="000000"/>
              <w:left w:val="single" w:sz="4" w:space="0" w:color="000000"/>
              <w:bottom w:val="single" w:sz="4" w:space="0" w:color="000000"/>
              <w:right w:val="single" w:sz="4" w:space="0" w:color="000000"/>
            </w:tcBorders>
          </w:tcPr>
          <w:p w14:paraId="3232A90D" w14:textId="77777777" w:rsidR="006E7430" w:rsidRDefault="00000000">
            <w:r>
              <w:t>2</w:t>
            </w:r>
          </w:p>
        </w:tc>
        <w:tc>
          <w:tcPr>
            <w:tcW w:w="490" w:type="dxa"/>
            <w:tcBorders>
              <w:top w:val="single" w:sz="6" w:space="0" w:color="000000"/>
              <w:left w:val="single" w:sz="4" w:space="0" w:color="000000"/>
              <w:bottom w:val="single" w:sz="4" w:space="0" w:color="000000"/>
              <w:right w:val="single" w:sz="4" w:space="0" w:color="000000"/>
            </w:tcBorders>
          </w:tcPr>
          <w:p w14:paraId="5C8C1BD5" w14:textId="77777777" w:rsidR="006E7430" w:rsidRDefault="00000000">
            <w:r>
              <w:t>2</w:t>
            </w:r>
          </w:p>
        </w:tc>
        <w:tc>
          <w:tcPr>
            <w:tcW w:w="422" w:type="dxa"/>
            <w:tcBorders>
              <w:top w:val="single" w:sz="6" w:space="0" w:color="000000"/>
              <w:left w:val="single" w:sz="4" w:space="0" w:color="000000"/>
              <w:bottom w:val="single" w:sz="4" w:space="0" w:color="000000"/>
              <w:right w:val="single" w:sz="4" w:space="0" w:color="000000"/>
            </w:tcBorders>
          </w:tcPr>
          <w:p w14:paraId="0614987E" w14:textId="77777777" w:rsidR="006E7430" w:rsidRDefault="00000000">
            <w:r>
              <w:t>3</w:t>
            </w:r>
          </w:p>
        </w:tc>
        <w:tc>
          <w:tcPr>
            <w:tcW w:w="408" w:type="dxa"/>
            <w:tcBorders>
              <w:top w:val="single" w:sz="6" w:space="0" w:color="000000"/>
              <w:left w:val="single" w:sz="4" w:space="0" w:color="000000"/>
              <w:bottom w:val="single" w:sz="4" w:space="0" w:color="000000"/>
              <w:right w:val="single" w:sz="4" w:space="0" w:color="000000"/>
            </w:tcBorders>
          </w:tcPr>
          <w:p w14:paraId="5F2AD2A4" w14:textId="77777777" w:rsidR="006E7430" w:rsidRDefault="00000000">
            <w:r>
              <w:t>3</w:t>
            </w:r>
          </w:p>
        </w:tc>
        <w:tc>
          <w:tcPr>
            <w:tcW w:w="495" w:type="dxa"/>
            <w:tcBorders>
              <w:top w:val="single" w:sz="6" w:space="0" w:color="000000"/>
              <w:left w:val="single" w:sz="4" w:space="0" w:color="000000"/>
              <w:bottom w:val="single" w:sz="4" w:space="0" w:color="000000"/>
              <w:right w:val="single" w:sz="4" w:space="0" w:color="000000"/>
            </w:tcBorders>
          </w:tcPr>
          <w:p w14:paraId="08DFD89D" w14:textId="77777777" w:rsidR="006E7430" w:rsidRDefault="00000000">
            <w:r>
              <w:t>1</w:t>
            </w:r>
          </w:p>
        </w:tc>
        <w:tc>
          <w:tcPr>
            <w:tcW w:w="576" w:type="dxa"/>
            <w:tcBorders>
              <w:top w:val="single" w:sz="6" w:space="0" w:color="000000"/>
              <w:left w:val="single" w:sz="4" w:space="0" w:color="000000"/>
              <w:bottom w:val="single" w:sz="4" w:space="0" w:color="000000"/>
              <w:right w:val="single" w:sz="4" w:space="0" w:color="000000"/>
            </w:tcBorders>
          </w:tcPr>
          <w:p w14:paraId="0E85BC41" w14:textId="77777777" w:rsidR="006E7430" w:rsidRDefault="00000000">
            <w:r>
              <w:t>1</w:t>
            </w:r>
          </w:p>
        </w:tc>
        <w:tc>
          <w:tcPr>
            <w:tcW w:w="572" w:type="dxa"/>
            <w:tcBorders>
              <w:top w:val="single" w:sz="6" w:space="0" w:color="000000"/>
              <w:left w:val="single" w:sz="4" w:space="0" w:color="000000"/>
              <w:bottom w:val="single" w:sz="4" w:space="0" w:color="000000"/>
              <w:right w:val="single" w:sz="4" w:space="0" w:color="000000"/>
            </w:tcBorders>
          </w:tcPr>
          <w:p w14:paraId="3B93CC73" w14:textId="77777777" w:rsidR="006E7430" w:rsidRDefault="00000000">
            <w:r>
              <w:t>3</w:t>
            </w:r>
          </w:p>
        </w:tc>
        <w:tc>
          <w:tcPr>
            <w:tcW w:w="658" w:type="dxa"/>
            <w:tcBorders>
              <w:top w:val="single" w:sz="6" w:space="0" w:color="000000"/>
              <w:left w:val="single" w:sz="4" w:space="0" w:color="000000"/>
              <w:bottom w:val="single" w:sz="4" w:space="0" w:color="000000"/>
              <w:right w:val="single" w:sz="4" w:space="0" w:color="000000"/>
            </w:tcBorders>
          </w:tcPr>
          <w:p w14:paraId="30173284" w14:textId="77777777" w:rsidR="006E7430" w:rsidRDefault="00000000">
            <w:r>
              <w:t>1</w:t>
            </w:r>
          </w:p>
        </w:tc>
        <w:tc>
          <w:tcPr>
            <w:tcW w:w="577" w:type="dxa"/>
            <w:tcBorders>
              <w:top w:val="single" w:sz="6" w:space="0" w:color="000000"/>
              <w:left w:val="single" w:sz="4" w:space="0" w:color="000000"/>
              <w:bottom w:val="single" w:sz="4" w:space="0" w:color="000000"/>
              <w:right w:val="single" w:sz="4" w:space="0" w:color="000000"/>
            </w:tcBorders>
          </w:tcPr>
          <w:p w14:paraId="04F9CA86" w14:textId="77777777" w:rsidR="006E7430" w:rsidRDefault="00000000">
            <w:r>
              <w:t>2</w:t>
            </w:r>
          </w:p>
        </w:tc>
        <w:tc>
          <w:tcPr>
            <w:tcW w:w="735" w:type="dxa"/>
            <w:tcBorders>
              <w:top w:val="single" w:sz="6" w:space="0" w:color="000000"/>
              <w:left w:val="single" w:sz="4" w:space="0" w:color="000000"/>
              <w:bottom w:val="single" w:sz="4" w:space="0" w:color="000000"/>
              <w:right w:val="single" w:sz="4" w:space="0" w:color="000000"/>
            </w:tcBorders>
          </w:tcPr>
          <w:p w14:paraId="7DDB1E9D" w14:textId="77777777" w:rsidR="006E7430" w:rsidRDefault="00000000">
            <w:r>
              <w:t>2</w:t>
            </w:r>
          </w:p>
        </w:tc>
        <w:tc>
          <w:tcPr>
            <w:tcW w:w="740" w:type="dxa"/>
            <w:tcBorders>
              <w:top w:val="single" w:sz="6" w:space="0" w:color="000000"/>
              <w:left w:val="single" w:sz="4" w:space="0" w:color="000000"/>
              <w:bottom w:val="single" w:sz="4" w:space="0" w:color="000000"/>
              <w:right w:val="single" w:sz="4" w:space="0" w:color="000000"/>
            </w:tcBorders>
          </w:tcPr>
          <w:p w14:paraId="5A32661E" w14:textId="77777777" w:rsidR="006E7430" w:rsidRDefault="00000000">
            <w:r>
              <w:t>2</w:t>
            </w:r>
          </w:p>
        </w:tc>
        <w:tc>
          <w:tcPr>
            <w:tcW w:w="644" w:type="dxa"/>
            <w:tcBorders>
              <w:top w:val="single" w:sz="6" w:space="0" w:color="000000"/>
              <w:left w:val="single" w:sz="4" w:space="0" w:color="000000"/>
              <w:bottom w:val="single" w:sz="4" w:space="0" w:color="000000"/>
              <w:right w:val="nil"/>
            </w:tcBorders>
          </w:tcPr>
          <w:p w14:paraId="5A847B1E" w14:textId="77777777" w:rsidR="006E7430" w:rsidRDefault="00000000">
            <w:r>
              <w:t>3</w:t>
            </w:r>
          </w:p>
        </w:tc>
      </w:tr>
      <w:tr w:rsidR="006E7430" w14:paraId="39149C71" w14:textId="77777777">
        <w:trPr>
          <w:trHeight w:val="364"/>
        </w:trPr>
        <w:tc>
          <w:tcPr>
            <w:tcW w:w="557" w:type="dxa"/>
            <w:tcBorders>
              <w:top w:val="single" w:sz="4" w:space="0" w:color="000000"/>
              <w:left w:val="single" w:sz="4" w:space="0" w:color="000000"/>
              <w:bottom w:val="single" w:sz="4" w:space="0" w:color="000000"/>
              <w:right w:val="single" w:sz="4" w:space="0" w:color="000000"/>
            </w:tcBorders>
            <w:shd w:val="clear" w:color="auto" w:fill="E2B8B7"/>
          </w:tcPr>
          <w:p w14:paraId="2A764288" w14:textId="77777777" w:rsidR="006E7430" w:rsidRDefault="00000000">
            <w:r>
              <w:t>CO5</w:t>
            </w:r>
          </w:p>
        </w:tc>
        <w:tc>
          <w:tcPr>
            <w:tcW w:w="423" w:type="dxa"/>
            <w:tcBorders>
              <w:top w:val="single" w:sz="4" w:space="0" w:color="000000"/>
              <w:left w:val="single" w:sz="4" w:space="0" w:color="000000"/>
              <w:bottom w:val="single" w:sz="4" w:space="0" w:color="000000"/>
              <w:right w:val="single" w:sz="4" w:space="0" w:color="000000"/>
            </w:tcBorders>
          </w:tcPr>
          <w:p w14:paraId="15E31C72" w14:textId="77777777" w:rsidR="006E7430" w:rsidRDefault="00000000">
            <w:r>
              <w:t>3</w:t>
            </w:r>
          </w:p>
        </w:tc>
        <w:tc>
          <w:tcPr>
            <w:tcW w:w="571" w:type="dxa"/>
            <w:tcBorders>
              <w:top w:val="single" w:sz="4" w:space="0" w:color="000000"/>
              <w:left w:val="single" w:sz="4" w:space="0" w:color="000000"/>
              <w:bottom w:val="single" w:sz="4" w:space="0" w:color="000000"/>
              <w:right w:val="single" w:sz="4" w:space="0" w:color="000000"/>
            </w:tcBorders>
          </w:tcPr>
          <w:p w14:paraId="44C70E5E" w14:textId="77777777" w:rsidR="006E7430" w:rsidRDefault="00000000">
            <w:r>
              <w:t>2</w:t>
            </w:r>
          </w:p>
        </w:tc>
        <w:tc>
          <w:tcPr>
            <w:tcW w:w="490" w:type="dxa"/>
            <w:tcBorders>
              <w:top w:val="single" w:sz="4" w:space="0" w:color="000000"/>
              <w:left w:val="single" w:sz="4" w:space="0" w:color="000000"/>
              <w:bottom w:val="single" w:sz="4" w:space="0" w:color="000000"/>
              <w:right w:val="single" w:sz="4" w:space="0" w:color="000000"/>
            </w:tcBorders>
          </w:tcPr>
          <w:p w14:paraId="237EF488" w14:textId="77777777" w:rsidR="006E7430" w:rsidRDefault="00000000">
            <w:r>
              <w:t>3</w:t>
            </w:r>
          </w:p>
        </w:tc>
        <w:tc>
          <w:tcPr>
            <w:tcW w:w="490" w:type="dxa"/>
            <w:tcBorders>
              <w:top w:val="single" w:sz="4" w:space="0" w:color="000000"/>
              <w:left w:val="single" w:sz="4" w:space="0" w:color="000000"/>
              <w:bottom w:val="single" w:sz="4" w:space="0" w:color="000000"/>
              <w:right w:val="single" w:sz="4" w:space="0" w:color="000000"/>
            </w:tcBorders>
          </w:tcPr>
          <w:p w14:paraId="5877CAB7" w14:textId="77777777" w:rsidR="006E7430" w:rsidRDefault="00000000">
            <w:r>
              <w:t>2</w:t>
            </w:r>
          </w:p>
        </w:tc>
        <w:tc>
          <w:tcPr>
            <w:tcW w:w="576" w:type="dxa"/>
            <w:tcBorders>
              <w:top w:val="single" w:sz="4" w:space="0" w:color="000000"/>
              <w:left w:val="single" w:sz="4" w:space="0" w:color="000000"/>
              <w:bottom w:val="single" w:sz="4" w:space="0" w:color="000000"/>
              <w:right w:val="single" w:sz="4" w:space="0" w:color="000000"/>
            </w:tcBorders>
          </w:tcPr>
          <w:p w14:paraId="06A8A8FF" w14:textId="77777777" w:rsidR="006E7430" w:rsidRDefault="00000000">
            <w:r>
              <w:t>2</w:t>
            </w:r>
          </w:p>
        </w:tc>
        <w:tc>
          <w:tcPr>
            <w:tcW w:w="490" w:type="dxa"/>
            <w:tcBorders>
              <w:top w:val="single" w:sz="4" w:space="0" w:color="000000"/>
              <w:left w:val="single" w:sz="4" w:space="0" w:color="000000"/>
              <w:bottom w:val="single" w:sz="4" w:space="0" w:color="000000"/>
              <w:right w:val="single" w:sz="4" w:space="0" w:color="000000"/>
            </w:tcBorders>
          </w:tcPr>
          <w:p w14:paraId="0F68024D" w14:textId="77777777" w:rsidR="006E7430" w:rsidRDefault="00000000">
            <w:r>
              <w:t>2</w:t>
            </w:r>
          </w:p>
        </w:tc>
        <w:tc>
          <w:tcPr>
            <w:tcW w:w="422" w:type="dxa"/>
            <w:tcBorders>
              <w:top w:val="single" w:sz="4" w:space="0" w:color="000000"/>
              <w:left w:val="single" w:sz="4" w:space="0" w:color="000000"/>
              <w:bottom w:val="single" w:sz="4" w:space="0" w:color="000000"/>
              <w:right w:val="single" w:sz="4" w:space="0" w:color="000000"/>
            </w:tcBorders>
          </w:tcPr>
          <w:p w14:paraId="242CF846" w14:textId="77777777" w:rsidR="006E7430" w:rsidRDefault="00000000">
            <w:r>
              <w:t>3</w:t>
            </w:r>
          </w:p>
        </w:tc>
        <w:tc>
          <w:tcPr>
            <w:tcW w:w="408" w:type="dxa"/>
            <w:tcBorders>
              <w:top w:val="single" w:sz="4" w:space="0" w:color="000000"/>
              <w:left w:val="single" w:sz="4" w:space="0" w:color="000000"/>
              <w:bottom w:val="single" w:sz="4" w:space="0" w:color="000000"/>
              <w:right w:val="single" w:sz="4" w:space="0" w:color="000000"/>
            </w:tcBorders>
          </w:tcPr>
          <w:p w14:paraId="6C3D6706" w14:textId="77777777" w:rsidR="006E7430" w:rsidRDefault="00000000">
            <w:r>
              <w:t>3</w:t>
            </w:r>
          </w:p>
        </w:tc>
        <w:tc>
          <w:tcPr>
            <w:tcW w:w="495" w:type="dxa"/>
            <w:tcBorders>
              <w:top w:val="single" w:sz="4" w:space="0" w:color="000000"/>
              <w:left w:val="single" w:sz="4" w:space="0" w:color="000000"/>
              <w:bottom w:val="single" w:sz="4" w:space="0" w:color="000000"/>
              <w:right w:val="single" w:sz="4" w:space="0" w:color="000000"/>
            </w:tcBorders>
          </w:tcPr>
          <w:p w14:paraId="0AA649F8" w14:textId="77777777" w:rsidR="006E7430" w:rsidRDefault="00000000">
            <w:r>
              <w:t>1</w:t>
            </w:r>
          </w:p>
        </w:tc>
        <w:tc>
          <w:tcPr>
            <w:tcW w:w="576" w:type="dxa"/>
            <w:tcBorders>
              <w:top w:val="single" w:sz="4" w:space="0" w:color="000000"/>
              <w:left w:val="single" w:sz="4" w:space="0" w:color="000000"/>
              <w:bottom w:val="single" w:sz="4" w:space="0" w:color="000000"/>
              <w:right w:val="single" w:sz="4" w:space="0" w:color="000000"/>
            </w:tcBorders>
          </w:tcPr>
          <w:p w14:paraId="28705B14" w14:textId="77777777" w:rsidR="006E7430" w:rsidRDefault="00000000">
            <w:r>
              <w:t>1</w:t>
            </w:r>
          </w:p>
        </w:tc>
        <w:tc>
          <w:tcPr>
            <w:tcW w:w="572" w:type="dxa"/>
            <w:tcBorders>
              <w:top w:val="single" w:sz="4" w:space="0" w:color="000000"/>
              <w:left w:val="single" w:sz="4" w:space="0" w:color="000000"/>
              <w:bottom w:val="single" w:sz="4" w:space="0" w:color="000000"/>
              <w:right w:val="single" w:sz="4" w:space="0" w:color="000000"/>
            </w:tcBorders>
          </w:tcPr>
          <w:p w14:paraId="7962D9A4" w14:textId="77777777" w:rsidR="006E7430" w:rsidRDefault="00000000">
            <w:r>
              <w:t>3</w:t>
            </w:r>
          </w:p>
        </w:tc>
        <w:tc>
          <w:tcPr>
            <w:tcW w:w="658" w:type="dxa"/>
            <w:tcBorders>
              <w:top w:val="single" w:sz="4" w:space="0" w:color="000000"/>
              <w:left w:val="single" w:sz="4" w:space="0" w:color="000000"/>
              <w:bottom w:val="single" w:sz="4" w:space="0" w:color="000000"/>
              <w:right w:val="single" w:sz="4" w:space="0" w:color="000000"/>
            </w:tcBorders>
          </w:tcPr>
          <w:p w14:paraId="60445E70" w14:textId="77777777" w:rsidR="006E7430" w:rsidRDefault="00000000">
            <w:r>
              <w:t>1</w:t>
            </w:r>
          </w:p>
        </w:tc>
        <w:tc>
          <w:tcPr>
            <w:tcW w:w="577" w:type="dxa"/>
            <w:tcBorders>
              <w:top w:val="single" w:sz="4" w:space="0" w:color="000000"/>
              <w:left w:val="single" w:sz="4" w:space="0" w:color="000000"/>
              <w:bottom w:val="single" w:sz="4" w:space="0" w:color="000000"/>
              <w:right w:val="single" w:sz="4" w:space="0" w:color="000000"/>
            </w:tcBorders>
          </w:tcPr>
          <w:p w14:paraId="39E7E440" w14:textId="77777777" w:rsidR="006E7430" w:rsidRDefault="00000000">
            <w:r>
              <w:t>2</w:t>
            </w:r>
          </w:p>
        </w:tc>
        <w:tc>
          <w:tcPr>
            <w:tcW w:w="735" w:type="dxa"/>
            <w:tcBorders>
              <w:top w:val="single" w:sz="4" w:space="0" w:color="000000"/>
              <w:left w:val="single" w:sz="4" w:space="0" w:color="000000"/>
              <w:bottom w:val="single" w:sz="4" w:space="0" w:color="000000"/>
              <w:right w:val="single" w:sz="4" w:space="0" w:color="000000"/>
            </w:tcBorders>
          </w:tcPr>
          <w:p w14:paraId="102C44DE" w14:textId="77777777" w:rsidR="006E7430" w:rsidRDefault="00000000">
            <w:r>
              <w:t>3</w:t>
            </w:r>
          </w:p>
        </w:tc>
        <w:tc>
          <w:tcPr>
            <w:tcW w:w="740" w:type="dxa"/>
            <w:tcBorders>
              <w:top w:val="single" w:sz="4" w:space="0" w:color="000000"/>
              <w:left w:val="single" w:sz="4" w:space="0" w:color="000000"/>
              <w:bottom w:val="single" w:sz="4" w:space="0" w:color="000000"/>
              <w:right w:val="single" w:sz="4" w:space="0" w:color="000000"/>
            </w:tcBorders>
          </w:tcPr>
          <w:p w14:paraId="0D5AB56B" w14:textId="77777777" w:rsidR="006E7430" w:rsidRDefault="00000000">
            <w:r>
              <w:t>2</w:t>
            </w:r>
          </w:p>
        </w:tc>
        <w:tc>
          <w:tcPr>
            <w:tcW w:w="644" w:type="dxa"/>
            <w:tcBorders>
              <w:top w:val="single" w:sz="4" w:space="0" w:color="000000"/>
              <w:left w:val="single" w:sz="4" w:space="0" w:color="000000"/>
              <w:bottom w:val="single" w:sz="4" w:space="0" w:color="000000"/>
              <w:right w:val="nil"/>
            </w:tcBorders>
          </w:tcPr>
          <w:p w14:paraId="6BEE8942" w14:textId="77777777" w:rsidR="006E7430" w:rsidRDefault="00000000">
            <w:r>
              <w:t>2</w:t>
            </w:r>
          </w:p>
        </w:tc>
      </w:tr>
    </w:tbl>
    <w:p w14:paraId="66C27171" w14:textId="77777777" w:rsidR="006E7430" w:rsidRDefault="006E7430">
      <w:pPr>
        <w:rPr>
          <w:b/>
        </w:rPr>
      </w:pPr>
    </w:p>
    <w:p w14:paraId="4C86E673" w14:textId="77777777" w:rsidR="006E7430" w:rsidRDefault="00000000">
      <w:pPr>
        <w:rPr>
          <w:b/>
        </w:rPr>
      </w:pPr>
      <w:r>
        <w:rPr>
          <w:b/>
          <w:u w:val="thick"/>
        </w:rPr>
        <w:t>Proposed Activities</w:t>
      </w:r>
      <w:r>
        <w:rPr>
          <w:b/>
        </w:rPr>
        <w:t>:</w:t>
      </w:r>
    </w:p>
    <w:p w14:paraId="6E43A0EB" w14:textId="77777777" w:rsidR="006E7430" w:rsidRDefault="00000000">
      <w:pPr>
        <w:numPr>
          <w:ilvl w:val="0"/>
          <w:numId w:val="59"/>
        </w:numPr>
        <w:spacing w:after="104" w:line="248" w:lineRule="auto"/>
        <w:ind w:hanging="360"/>
        <w:jc w:val="both"/>
      </w:pPr>
      <w:r>
        <w:t xml:space="preserve">Capstone project should be allocated to Students for preparing a project plan. </w:t>
      </w:r>
    </w:p>
    <w:p w14:paraId="33813ABA" w14:textId="77777777" w:rsidR="006E7430" w:rsidRDefault="00000000">
      <w:pPr>
        <w:numPr>
          <w:ilvl w:val="0"/>
          <w:numId w:val="59"/>
        </w:numPr>
        <w:spacing w:after="27" w:line="349" w:lineRule="auto"/>
        <w:ind w:hanging="360"/>
        <w:jc w:val="both"/>
      </w:pPr>
      <w:r>
        <w:t xml:space="preserve">Students should be taken to local startups or Industrial estates to get practical exposure. </w:t>
      </w:r>
    </w:p>
    <w:p w14:paraId="7FB6C603" w14:textId="77777777" w:rsidR="006E7430" w:rsidRDefault="00000000">
      <w:pPr>
        <w:numPr>
          <w:ilvl w:val="0"/>
          <w:numId w:val="59"/>
        </w:numPr>
        <w:spacing w:after="129" w:line="353" w:lineRule="auto"/>
        <w:ind w:hanging="360"/>
        <w:jc w:val="both"/>
      </w:pPr>
      <w:r>
        <w:t xml:space="preserve">Organizing a lecture with successful entrepreneurs on how to initiate startup and tap the opportunities. </w:t>
      </w:r>
    </w:p>
    <w:p w14:paraId="21D75621" w14:textId="77777777" w:rsidR="006E7430" w:rsidRDefault="00000000">
      <w:pPr>
        <w:numPr>
          <w:ilvl w:val="0"/>
          <w:numId w:val="59"/>
        </w:numPr>
        <w:spacing w:after="129" w:line="353" w:lineRule="auto"/>
        <w:ind w:hanging="360"/>
        <w:jc w:val="both"/>
      </w:pPr>
      <w:r>
        <w:t xml:space="preserve">Guest lecture by MSME authorities or DIC authorities for making students understand various schemes and policies offered by government. </w:t>
      </w:r>
    </w:p>
    <w:p w14:paraId="5D0FFF56" w14:textId="77777777" w:rsidR="006E7430" w:rsidRDefault="00000000">
      <w:r>
        <w:t>Text Books:</w:t>
      </w:r>
    </w:p>
    <w:p w14:paraId="49C36DCB" w14:textId="77777777" w:rsidR="006E7430" w:rsidRDefault="00000000">
      <w:pPr>
        <w:spacing w:after="4" w:line="360" w:lineRule="auto"/>
        <w:ind w:left="831"/>
      </w:pPr>
      <w:r>
        <w:t>1.</w:t>
      </w:r>
      <w:r>
        <w:rPr>
          <w:rFonts w:ascii="Arial" w:eastAsia="Arial" w:hAnsi="Arial" w:cs="Arial"/>
        </w:rPr>
        <w:t xml:space="preserve"> </w:t>
      </w:r>
      <w:r>
        <w:t>Prasanna Chandra, Projects, Planning, Analysis, Selection, Financing, Implementation and Review, Tata McGraw Hill Pvt. Ltd., New Delhi. 2.</w:t>
      </w:r>
      <w:r>
        <w:rPr>
          <w:rFonts w:ascii="Arial" w:eastAsia="Arial" w:hAnsi="Arial" w:cs="Arial"/>
        </w:rPr>
        <w:t xml:space="preserve"> </w:t>
      </w:r>
      <w:r>
        <w:t xml:space="preserve">K. </w:t>
      </w:r>
      <w:proofErr w:type="spellStart"/>
      <w:r>
        <w:t>Nagrajan</w:t>
      </w:r>
      <w:proofErr w:type="spellEnd"/>
      <w:r>
        <w:t xml:space="preserve">, Project Management, New Age International Publishers, </w:t>
      </w:r>
    </w:p>
    <w:p w14:paraId="6957DFA2" w14:textId="77777777" w:rsidR="006E7430" w:rsidRDefault="00000000">
      <w:pPr>
        <w:numPr>
          <w:ilvl w:val="1"/>
          <w:numId w:val="72"/>
        </w:numPr>
        <w:spacing w:after="129" w:line="248" w:lineRule="auto"/>
        <w:ind w:hanging="360"/>
        <w:jc w:val="both"/>
      </w:pPr>
      <w:r>
        <w:t xml:space="preserve">R. </w:t>
      </w:r>
      <w:proofErr w:type="spellStart"/>
      <w:r>
        <w:t>Paneerselvam</w:t>
      </w:r>
      <w:proofErr w:type="spellEnd"/>
      <w:r>
        <w:t xml:space="preserve">, P. Senthil Kumar, Project Management, PHI. </w:t>
      </w:r>
    </w:p>
    <w:p w14:paraId="6B2B305A" w14:textId="77777777" w:rsidR="006E7430" w:rsidRDefault="00000000">
      <w:pPr>
        <w:numPr>
          <w:ilvl w:val="1"/>
          <w:numId w:val="72"/>
        </w:numPr>
        <w:spacing w:after="129" w:line="248" w:lineRule="auto"/>
        <w:ind w:hanging="360"/>
        <w:jc w:val="both"/>
      </w:pPr>
      <w:r>
        <w:t xml:space="preserve">Vasanth Desai, Project Management, Himalaya Publications. </w:t>
      </w:r>
    </w:p>
    <w:p w14:paraId="72EAD91D" w14:textId="77777777" w:rsidR="006E7430" w:rsidRDefault="00000000">
      <w:pPr>
        <w:numPr>
          <w:ilvl w:val="1"/>
          <w:numId w:val="72"/>
        </w:numPr>
        <w:spacing w:after="129" w:line="248" w:lineRule="auto"/>
        <w:ind w:hanging="360"/>
        <w:jc w:val="both"/>
      </w:pPr>
      <w:r>
        <w:t xml:space="preserve">Clifford F. Gray, Erik W. Larson, Project Management, the Managerial Emphasis, Tata McGraw Hill. </w:t>
      </w:r>
    </w:p>
    <w:p w14:paraId="36982772" w14:textId="77777777" w:rsidR="006E7430" w:rsidRDefault="00000000">
      <w:r>
        <w:t>Skill Development:</w:t>
      </w:r>
    </w:p>
    <w:p w14:paraId="062E0846" w14:textId="77777777" w:rsidR="006E7430" w:rsidRDefault="00000000">
      <w:r>
        <w:t xml:space="preserve">To know the knowledge about the   Accounting and Decision </w:t>
      </w:r>
      <w:proofErr w:type="spellStart"/>
      <w:r>
        <w:t>makingEmployability</w:t>
      </w:r>
      <w:proofErr w:type="spellEnd"/>
      <w:r>
        <w:t>:</w:t>
      </w:r>
    </w:p>
    <w:p w14:paraId="2F002053" w14:textId="77777777" w:rsidR="006E7430" w:rsidRDefault="006E7430">
      <w:pPr>
        <w:rPr>
          <w:b/>
        </w:rPr>
      </w:pPr>
    </w:p>
    <w:p w14:paraId="32E4E127" w14:textId="77777777" w:rsidR="006E7430" w:rsidRDefault="00000000">
      <w:r>
        <w:t xml:space="preserve">Plenty of employability opportunities </w:t>
      </w:r>
      <w:proofErr w:type="gramStart"/>
      <w:r>
        <w:t>in  various</w:t>
      </w:r>
      <w:proofErr w:type="gramEnd"/>
      <w:r>
        <w:t xml:space="preserve"> projects</w:t>
      </w:r>
    </w:p>
    <w:p w14:paraId="119E5635" w14:textId="77777777" w:rsidR="006E7430" w:rsidRDefault="00000000">
      <w:r>
        <w:t>Entrepreneurship</w:t>
      </w:r>
    </w:p>
    <w:p w14:paraId="025DFC36" w14:textId="77777777" w:rsidR="006E7430" w:rsidRDefault="006E7430">
      <w:pPr>
        <w:rPr>
          <w:b/>
        </w:rPr>
      </w:pPr>
    </w:p>
    <w:p w14:paraId="6AA145A2" w14:textId="77777777" w:rsidR="006E7430" w:rsidRDefault="00000000">
      <w:r>
        <w:t xml:space="preserve">Many Entrepreneurial opportunities </w:t>
      </w:r>
      <w:proofErr w:type="gramStart"/>
      <w:r>
        <w:t>in  projects</w:t>
      </w:r>
      <w:proofErr w:type="gramEnd"/>
    </w:p>
    <w:p w14:paraId="47F94387" w14:textId="77777777" w:rsidR="006E7430" w:rsidRDefault="00000000">
      <w:r>
        <w:t>.</w:t>
      </w:r>
    </w:p>
    <w:p w14:paraId="40A05D32" w14:textId="77777777" w:rsidR="006E7430" w:rsidRDefault="006E7430"/>
    <w:tbl>
      <w:tblPr>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65"/>
        <w:gridCol w:w="3375"/>
        <w:gridCol w:w="1608"/>
        <w:gridCol w:w="4653"/>
      </w:tblGrid>
      <w:tr w:rsidR="006E7430" w14:paraId="7D2408BF" w14:textId="77777777">
        <w:trPr>
          <w:trHeight w:val="537"/>
        </w:trPr>
        <w:tc>
          <w:tcPr>
            <w:tcW w:w="10601" w:type="dxa"/>
            <w:gridSpan w:val="4"/>
            <w:tcBorders>
              <w:top w:val="single" w:sz="4" w:space="0" w:color="000000"/>
              <w:left w:val="single" w:sz="4" w:space="0" w:color="000000"/>
              <w:bottom w:val="single" w:sz="4" w:space="0" w:color="000000"/>
              <w:right w:val="single" w:sz="4" w:space="0" w:color="000000"/>
            </w:tcBorders>
          </w:tcPr>
          <w:p w14:paraId="6324281F" w14:textId="77777777" w:rsidR="006E7430" w:rsidRDefault="00000000">
            <w:pPr>
              <w:jc w:val="center"/>
              <w:rPr>
                <w:b/>
              </w:rPr>
            </w:pPr>
            <w:r>
              <w:rPr>
                <w:b/>
              </w:rPr>
              <w:t>Change of syllabus</w:t>
            </w:r>
          </w:p>
        </w:tc>
      </w:tr>
      <w:tr w:rsidR="006E7430" w14:paraId="53691FC2" w14:textId="77777777">
        <w:trPr>
          <w:trHeight w:val="537"/>
        </w:trPr>
        <w:tc>
          <w:tcPr>
            <w:tcW w:w="965" w:type="dxa"/>
            <w:tcBorders>
              <w:top w:val="single" w:sz="4" w:space="0" w:color="000000"/>
              <w:left w:val="single" w:sz="4" w:space="0" w:color="000000"/>
              <w:bottom w:val="single" w:sz="4" w:space="0" w:color="000000"/>
              <w:right w:val="single" w:sz="4" w:space="0" w:color="000000"/>
            </w:tcBorders>
          </w:tcPr>
          <w:p w14:paraId="6A707F45" w14:textId="77777777" w:rsidR="006E7430" w:rsidRDefault="00000000">
            <w:r>
              <w:t>Unit</w:t>
            </w:r>
          </w:p>
        </w:tc>
        <w:tc>
          <w:tcPr>
            <w:tcW w:w="3375" w:type="dxa"/>
            <w:tcBorders>
              <w:top w:val="single" w:sz="4" w:space="0" w:color="000000"/>
              <w:left w:val="single" w:sz="4" w:space="0" w:color="000000"/>
              <w:bottom w:val="single" w:sz="4" w:space="0" w:color="000000"/>
              <w:right w:val="single" w:sz="4" w:space="0" w:color="000000"/>
            </w:tcBorders>
          </w:tcPr>
          <w:p w14:paraId="78CF6BE1" w14:textId="77777777" w:rsidR="006E7430" w:rsidRDefault="00000000">
            <w:r>
              <w:t>Deletions/ Additions</w:t>
            </w:r>
          </w:p>
        </w:tc>
        <w:tc>
          <w:tcPr>
            <w:tcW w:w="1608" w:type="dxa"/>
            <w:tcBorders>
              <w:top w:val="single" w:sz="4" w:space="0" w:color="000000"/>
              <w:left w:val="single" w:sz="4" w:space="0" w:color="000000"/>
              <w:bottom w:val="single" w:sz="4" w:space="0" w:color="000000"/>
              <w:right w:val="single" w:sz="4" w:space="0" w:color="000000"/>
            </w:tcBorders>
          </w:tcPr>
          <w:p w14:paraId="486A9392" w14:textId="77777777" w:rsidR="006E7430" w:rsidRDefault="00000000">
            <w:r>
              <w:t>% change</w:t>
            </w:r>
          </w:p>
        </w:tc>
        <w:tc>
          <w:tcPr>
            <w:tcW w:w="4653" w:type="dxa"/>
            <w:tcBorders>
              <w:top w:val="single" w:sz="4" w:space="0" w:color="000000"/>
              <w:left w:val="single" w:sz="4" w:space="0" w:color="000000"/>
              <w:bottom w:val="single" w:sz="4" w:space="0" w:color="000000"/>
              <w:right w:val="single" w:sz="4" w:space="0" w:color="000000"/>
            </w:tcBorders>
          </w:tcPr>
          <w:p w14:paraId="3BAC1331" w14:textId="77777777" w:rsidR="006E7430" w:rsidRDefault="00000000">
            <w:r>
              <w:t>Rationale</w:t>
            </w:r>
          </w:p>
        </w:tc>
      </w:tr>
      <w:tr w:rsidR="006E7430" w14:paraId="089D813F" w14:textId="77777777">
        <w:trPr>
          <w:trHeight w:val="537"/>
        </w:trPr>
        <w:tc>
          <w:tcPr>
            <w:tcW w:w="965" w:type="dxa"/>
            <w:tcBorders>
              <w:top w:val="single" w:sz="4" w:space="0" w:color="000000"/>
              <w:left w:val="single" w:sz="4" w:space="0" w:color="000000"/>
              <w:bottom w:val="single" w:sz="4" w:space="0" w:color="000000"/>
              <w:right w:val="single" w:sz="4" w:space="0" w:color="000000"/>
            </w:tcBorders>
          </w:tcPr>
          <w:p w14:paraId="02F430F8" w14:textId="77777777" w:rsidR="006E7430" w:rsidRDefault="00000000">
            <w:r>
              <w:t>I</w:t>
            </w:r>
          </w:p>
        </w:tc>
        <w:tc>
          <w:tcPr>
            <w:tcW w:w="3375" w:type="dxa"/>
            <w:tcBorders>
              <w:top w:val="single" w:sz="4" w:space="0" w:color="000000"/>
              <w:left w:val="single" w:sz="4" w:space="0" w:color="000000"/>
              <w:bottom w:val="single" w:sz="4" w:space="0" w:color="000000"/>
              <w:right w:val="single" w:sz="4" w:space="0" w:color="000000"/>
            </w:tcBorders>
          </w:tcPr>
          <w:p w14:paraId="6D074540" w14:textId="77777777" w:rsidR="006E7430" w:rsidRDefault="00000000">
            <w:r>
              <w:t>No Deletions/ Additions</w:t>
            </w:r>
          </w:p>
        </w:tc>
        <w:tc>
          <w:tcPr>
            <w:tcW w:w="1608" w:type="dxa"/>
            <w:tcBorders>
              <w:top w:val="single" w:sz="4" w:space="0" w:color="000000"/>
              <w:left w:val="single" w:sz="4" w:space="0" w:color="000000"/>
              <w:bottom w:val="single" w:sz="4" w:space="0" w:color="000000"/>
              <w:right w:val="single" w:sz="4" w:space="0" w:color="000000"/>
            </w:tcBorders>
          </w:tcPr>
          <w:p w14:paraId="4AF89A11" w14:textId="77777777" w:rsidR="006E7430" w:rsidRDefault="00000000">
            <w:r>
              <w:t>0%</w:t>
            </w:r>
          </w:p>
        </w:tc>
        <w:tc>
          <w:tcPr>
            <w:tcW w:w="4653" w:type="dxa"/>
            <w:tcBorders>
              <w:top w:val="single" w:sz="4" w:space="0" w:color="000000"/>
              <w:left w:val="single" w:sz="4" w:space="0" w:color="000000"/>
              <w:bottom w:val="single" w:sz="4" w:space="0" w:color="000000"/>
              <w:right w:val="single" w:sz="4" w:space="0" w:color="000000"/>
            </w:tcBorders>
          </w:tcPr>
          <w:p w14:paraId="3E3B6BA5" w14:textId="77777777" w:rsidR="006E7430" w:rsidRDefault="00000000">
            <w:r>
              <w:t>To make the syllabus current and relevant</w:t>
            </w:r>
          </w:p>
        </w:tc>
      </w:tr>
      <w:tr w:rsidR="006E7430" w14:paraId="5872891A" w14:textId="77777777">
        <w:trPr>
          <w:trHeight w:val="537"/>
        </w:trPr>
        <w:tc>
          <w:tcPr>
            <w:tcW w:w="965" w:type="dxa"/>
            <w:tcBorders>
              <w:top w:val="single" w:sz="4" w:space="0" w:color="000000"/>
              <w:left w:val="single" w:sz="4" w:space="0" w:color="000000"/>
              <w:bottom w:val="single" w:sz="4" w:space="0" w:color="000000"/>
              <w:right w:val="single" w:sz="4" w:space="0" w:color="000000"/>
            </w:tcBorders>
          </w:tcPr>
          <w:p w14:paraId="1D73FB5F" w14:textId="77777777" w:rsidR="006E7430" w:rsidRDefault="00000000">
            <w:r>
              <w:t>II</w:t>
            </w:r>
          </w:p>
        </w:tc>
        <w:tc>
          <w:tcPr>
            <w:tcW w:w="3375" w:type="dxa"/>
            <w:tcBorders>
              <w:top w:val="single" w:sz="4" w:space="0" w:color="000000"/>
              <w:left w:val="single" w:sz="4" w:space="0" w:color="000000"/>
              <w:bottom w:val="single" w:sz="4" w:space="0" w:color="000000"/>
              <w:right w:val="single" w:sz="4" w:space="0" w:color="000000"/>
            </w:tcBorders>
          </w:tcPr>
          <w:p w14:paraId="057F28CF" w14:textId="77777777" w:rsidR="006E7430" w:rsidRDefault="00000000">
            <w:r>
              <w:t>No Deletions/ Additions</w:t>
            </w:r>
          </w:p>
        </w:tc>
        <w:tc>
          <w:tcPr>
            <w:tcW w:w="1608" w:type="dxa"/>
            <w:tcBorders>
              <w:top w:val="single" w:sz="4" w:space="0" w:color="000000"/>
              <w:left w:val="single" w:sz="4" w:space="0" w:color="000000"/>
              <w:bottom w:val="single" w:sz="4" w:space="0" w:color="000000"/>
              <w:right w:val="single" w:sz="4" w:space="0" w:color="000000"/>
            </w:tcBorders>
          </w:tcPr>
          <w:p w14:paraId="7A4D30A3" w14:textId="77777777" w:rsidR="006E7430" w:rsidRDefault="00000000">
            <w:r>
              <w:t>0%</w:t>
            </w:r>
          </w:p>
        </w:tc>
        <w:tc>
          <w:tcPr>
            <w:tcW w:w="4653" w:type="dxa"/>
            <w:tcBorders>
              <w:top w:val="single" w:sz="4" w:space="0" w:color="000000"/>
              <w:left w:val="single" w:sz="4" w:space="0" w:color="000000"/>
              <w:bottom w:val="single" w:sz="4" w:space="0" w:color="000000"/>
              <w:right w:val="single" w:sz="4" w:space="0" w:color="000000"/>
            </w:tcBorders>
          </w:tcPr>
          <w:p w14:paraId="7E4FDA31" w14:textId="77777777" w:rsidR="006E7430" w:rsidRDefault="00000000">
            <w:r>
              <w:t>To make the syllabus current and relevant</w:t>
            </w:r>
          </w:p>
        </w:tc>
      </w:tr>
      <w:tr w:rsidR="006E7430" w14:paraId="0C42286D" w14:textId="77777777">
        <w:trPr>
          <w:trHeight w:val="537"/>
        </w:trPr>
        <w:tc>
          <w:tcPr>
            <w:tcW w:w="965" w:type="dxa"/>
            <w:tcBorders>
              <w:top w:val="single" w:sz="4" w:space="0" w:color="000000"/>
              <w:left w:val="single" w:sz="4" w:space="0" w:color="000000"/>
              <w:bottom w:val="single" w:sz="4" w:space="0" w:color="000000"/>
              <w:right w:val="single" w:sz="4" w:space="0" w:color="000000"/>
            </w:tcBorders>
          </w:tcPr>
          <w:p w14:paraId="3D029BAA" w14:textId="77777777" w:rsidR="006E7430" w:rsidRDefault="00000000">
            <w:r>
              <w:t>III</w:t>
            </w:r>
          </w:p>
        </w:tc>
        <w:tc>
          <w:tcPr>
            <w:tcW w:w="3375" w:type="dxa"/>
            <w:tcBorders>
              <w:top w:val="single" w:sz="4" w:space="0" w:color="000000"/>
              <w:left w:val="single" w:sz="4" w:space="0" w:color="000000"/>
              <w:bottom w:val="single" w:sz="4" w:space="0" w:color="000000"/>
              <w:right w:val="single" w:sz="4" w:space="0" w:color="000000"/>
            </w:tcBorders>
          </w:tcPr>
          <w:p w14:paraId="281A8DD8" w14:textId="77777777" w:rsidR="006E7430" w:rsidRDefault="00000000">
            <w:r>
              <w:t>No Deletions/ Additions</w:t>
            </w:r>
          </w:p>
        </w:tc>
        <w:tc>
          <w:tcPr>
            <w:tcW w:w="1608" w:type="dxa"/>
            <w:tcBorders>
              <w:top w:val="single" w:sz="4" w:space="0" w:color="000000"/>
              <w:left w:val="single" w:sz="4" w:space="0" w:color="000000"/>
              <w:bottom w:val="single" w:sz="4" w:space="0" w:color="000000"/>
              <w:right w:val="single" w:sz="4" w:space="0" w:color="000000"/>
            </w:tcBorders>
          </w:tcPr>
          <w:p w14:paraId="1DC05D14" w14:textId="77777777" w:rsidR="006E7430" w:rsidRDefault="00000000">
            <w:r>
              <w:t>0%</w:t>
            </w:r>
          </w:p>
        </w:tc>
        <w:tc>
          <w:tcPr>
            <w:tcW w:w="4653" w:type="dxa"/>
            <w:tcBorders>
              <w:top w:val="single" w:sz="4" w:space="0" w:color="000000"/>
              <w:left w:val="single" w:sz="4" w:space="0" w:color="000000"/>
              <w:bottom w:val="single" w:sz="4" w:space="0" w:color="000000"/>
              <w:right w:val="single" w:sz="4" w:space="0" w:color="000000"/>
            </w:tcBorders>
          </w:tcPr>
          <w:p w14:paraId="77BF9849" w14:textId="77777777" w:rsidR="006E7430" w:rsidRDefault="00000000">
            <w:r>
              <w:t>To make the syllabus current and relevant</w:t>
            </w:r>
          </w:p>
        </w:tc>
      </w:tr>
      <w:tr w:rsidR="006E7430" w14:paraId="58495004" w14:textId="77777777">
        <w:trPr>
          <w:trHeight w:val="532"/>
        </w:trPr>
        <w:tc>
          <w:tcPr>
            <w:tcW w:w="965" w:type="dxa"/>
            <w:tcBorders>
              <w:top w:val="single" w:sz="4" w:space="0" w:color="000000"/>
              <w:left w:val="single" w:sz="4" w:space="0" w:color="000000"/>
              <w:bottom w:val="single" w:sz="4" w:space="0" w:color="000000"/>
              <w:right w:val="single" w:sz="4" w:space="0" w:color="000000"/>
            </w:tcBorders>
          </w:tcPr>
          <w:p w14:paraId="61159378" w14:textId="77777777" w:rsidR="006E7430" w:rsidRDefault="00000000">
            <w:r>
              <w:t>IV</w:t>
            </w:r>
          </w:p>
        </w:tc>
        <w:tc>
          <w:tcPr>
            <w:tcW w:w="3375" w:type="dxa"/>
            <w:tcBorders>
              <w:top w:val="single" w:sz="4" w:space="0" w:color="000000"/>
              <w:left w:val="single" w:sz="4" w:space="0" w:color="000000"/>
              <w:bottom w:val="single" w:sz="4" w:space="0" w:color="000000"/>
              <w:right w:val="single" w:sz="4" w:space="0" w:color="000000"/>
            </w:tcBorders>
          </w:tcPr>
          <w:p w14:paraId="13C75370" w14:textId="77777777" w:rsidR="006E7430" w:rsidRDefault="00000000">
            <w:r>
              <w:t>No Deletions/ Additions</w:t>
            </w:r>
          </w:p>
        </w:tc>
        <w:tc>
          <w:tcPr>
            <w:tcW w:w="1608" w:type="dxa"/>
            <w:tcBorders>
              <w:top w:val="single" w:sz="4" w:space="0" w:color="000000"/>
              <w:left w:val="single" w:sz="4" w:space="0" w:color="000000"/>
              <w:bottom w:val="single" w:sz="4" w:space="0" w:color="000000"/>
              <w:right w:val="single" w:sz="4" w:space="0" w:color="000000"/>
            </w:tcBorders>
          </w:tcPr>
          <w:p w14:paraId="60D8B84B" w14:textId="77777777" w:rsidR="006E7430" w:rsidRDefault="00000000">
            <w:r>
              <w:t>0%</w:t>
            </w:r>
          </w:p>
        </w:tc>
        <w:tc>
          <w:tcPr>
            <w:tcW w:w="4653" w:type="dxa"/>
            <w:tcBorders>
              <w:top w:val="single" w:sz="4" w:space="0" w:color="000000"/>
              <w:left w:val="single" w:sz="4" w:space="0" w:color="000000"/>
              <w:bottom w:val="single" w:sz="4" w:space="0" w:color="000000"/>
              <w:right w:val="single" w:sz="4" w:space="0" w:color="000000"/>
            </w:tcBorders>
          </w:tcPr>
          <w:p w14:paraId="7522EF75" w14:textId="77777777" w:rsidR="006E7430" w:rsidRDefault="00000000">
            <w:r>
              <w:t>To make the syllabus current and relevant</w:t>
            </w:r>
          </w:p>
        </w:tc>
      </w:tr>
      <w:tr w:rsidR="006E7430" w14:paraId="2AF4D989" w14:textId="77777777">
        <w:trPr>
          <w:trHeight w:val="542"/>
        </w:trPr>
        <w:tc>
          <w:tcPr>
            <w:tcW w:w="965" w:type="dxa"/>
            <w:tcBorders>
              <w:top w:val="single" w:sz="4" w:space="0" w:color="000000"/>
              <w:left w:val="single" w:sz="4" w:space="0" w:color="000000"/>
              <w:bottom w:val="single" w:sz="4" w:space="0" w:color="000000"/>
              <w:right w:val="single" w:sz="4" w:space="0" w:color="000000"/>
            </w:tcBorders>
          </w:tcPr>
          <w:p w14:paraId="0F8F94AE" w14:textId="77777777" w:rsidR="006E7430" w:rsidRDefault="00000000">
            <w:r>
              <w:t>V</w:t>
            </w:r>
          </w:p>
        </w:tc>
        <w:tc>
          <w:tcPr>
            <w:tcW w:w="3375" w:type="dxa"/>
            <w:tcBorders>
              <w:top w:val="single" w:sz="4" w:space="0" w:color="000000"/>
              <w:left w:val="single" w:sz="4" w:space="0" w:color="000000"/>
              <w:bottom w:val="single" w:sz="4" w:space="0" w:color="000000"/>
              <w:right w:val="single" w:sz="4" w:space="0" w:color="000000"/>
            </w:tcBorders>
          </w:tcPr>
          <w:p w14:paraId="124787EB" w14:textId="77777777" w:rsidR="006E7430" w:rsidRDefault="00000000">
            <w:r>
              <w:t>No Deletions/ Additions</w:t>
            </w:r>
          </w:p>
        </w:tc>
        <w:tc>
          <w:tcPr>
            <w:tcW w:w="1608" w:type="dxa"/>
            <w:tcBorders>
              <w:top w:val="single" w:sz="4" w:space="0" w:color="000000"/>
              <w:left w:val="single" w:sz="4" w:space="0" w:color="000000"/>
              <w:bottom w:val="single" w:sz="4" w:space="0" w:color="000000"/>
              <w:right w:val="single" w:sz="4" w:space="0" w:color="000000"/>
            </w:tcBorders>
          </w:tcPr>
          <w:p w14:paraId="5D35F865" w14:textId="77777777" w:rsidR="006E7430" w:rsidRDefault="00000000">
            <w:r>
              <w:t>0%</w:t>
            </w:r>
          </w:p>
        </w:tc>
        <w:tc>
          <w:tcPr>
            <w:tcW w:w="4653" w:type="dxa"/>
            <w:tcBorders>
              <w:top w:val="single" w:sz="4" w:space="0" w:color="000000"/>
              <w:left w:val="single" w:sz="4" w:space="0" w:color="000000"/>
              <w:bottom w:val="single" w:sz="4" w:space="0" w:color="000000"/>
              <w:right w:val="single" w:sz="4" w:space="0" w:color="000000"/>
            </w:tcBorders>
          </w:tcPr>
          <w:p w14:paraId="7A87131B" w14:textId="77777777" w:rsidR="006E7430" w:rsidRDefault="00000000">
            <w:r>
              <w:t>To make the syllabus current and relevant</w:t>
            </w:r>
          </w:p>
        </w:tc>
      </w:tr>
    </w:tbl>
    <w:p w14:paraId="0E4A37D0" w14:textId="77777777" w:rsidR="006E7430" w:rsidRDefault="006E7430">
      <w:pPr>
        <w:sectPr w:rsidR="006E7430">
          <w:pgSz w:w="12240" w:h="15840"/>
          <w:pgMar w:top="1360" w:right="425" w:bottom="280" w:left="850" w:header="720" w:footer="720" w:gutter="0"/>
          <w:cols w:space="720"/>
        </w:sectPr>
      </w:pPr>
    </w:p>
    <w:tbl>
      <w:tblPr>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43"/>
        <w:gridCol w:w="4076"/>
        <w:gridCol w:w="4244"/>
      </w:tblGrid>
      <w:tr w:rsidR="006E7430" w14:paraId="0735379D" w14:textId="77777777">
        <w:trPr>
          <w:trHeight w:val="642"/>
        </w:trPr>
        <w:tc>
          <w:tcPr>
            <w:tcW w:w="10663" w:type="dxa"/>
            <w:gridSpan w:val="3"/>
            <w:tcBorders>
              <w:top w:val="single" w:sz="4" w:space="0" w:color="000000"/>
              <w:left w:val="single" w:sz="4" w:space="0" w:color="000000"/>
              <w:bottom w:val="single" w:sz="4" w:space="0" w:color="000000"/>
              <w:right w:val="single" w:sz="4" w:space="0" w:color="000000"/>
            </w:tcBorders>
          </w:tcPr>
          <w:p w14:paraId="504BCE46" w14:textId="77777777" w:rsidR="006E7430" w:rsidRDefault="00000000">
            <w:pPr>
              <w:jc w:val="center"/>
            </w:pPr>
            <w:r>
              <w:lastRenderedPageBreak/>
              <w:t>P.R. GOVT.COLLEGE (AUTONOMOUS), KAKINADA</w:t>
            </w:r>
          </w:p>
        </w:tc>
      </w:tr>
      <w:tr w:rsidR="006E7430" w14:paraId="52711DF6" w14:textId="77777777">
        <w:trPr>
          <w:trHeight w:val="638"/>
        </w:trPr>
        <w:tc>
          <w:tcPr>
            <w:tcW w:w="10663" w:type="dxa"/>
            <w:gridSpan w:val="3"/>
            <w:tcBorders>
              <w:top w:val="single" w:sz="4" w:space="0" w:color="000000"/>
              <w:left w:val="single" w:sz="4" w:space="0" w:color="000000"/>
              <w:bottom w:val="single" w:sz="4" w:space="0" w:color="000000"/>
              <w:right w:val="single" w:sz="4" w:space="0" w:color="000000"/>
            </w:tcBorders>
          </w:tcPr>
          <w:p w14:paraId="1FA32FE5" w14:textId="77777777" w:rsidR="006E7430" w:rsidRDefault="00000000">
            <w:pPr>
              <w:jc w:val="center"/>
            </w:pPr>
            <w:r>
              <w:t>II BBA (HCM)</w:t>
            </w:r>
          </w:p>
        </w:tc>
      </w:tr>
      <w:tr w:rsidR="006E7430" w14:paraId="67DB9AF8" w14:textId="77777777">
        <w:trPr>
          <w:trHeight w:val="638"/>
        </w:trPr>
        <w:tc>
          <w:tcPr>
            <w:tcW w:w="2343" w:type="dxa"/>
            <w:tcBorders>
              <w:top w:val="single" w:sz="4" w:space="0" w:color="000000"/>
              <w:left w:val="single" w:sz="4" w:space="0" w:color="000000"/>
              <w:bottom w:val="single" w:sz="4" w:space="0" w:color="000000"/>
              <w:right w:val="single" w:sz="4" w:space="0" w:color="000000"/>
            </w:tcBorders>
          </w:tcPr>
          <w:p w14:paraId="589741EE" w14:textId="77777777" w:rsidR="006E7430" w:rsidRDefault="00000000">
            <w:r>
              <w:t>Subject</w:t>
            </w:r>
          </w:p>
        </w:tc>
        <w:tc>
          <w:tcPr>
            <w:tcW w:w="8320" w:type="dxa"/>
            <w:gridSpan w:val="2"/>
            <w:tcBorders>
              <w:top w:val="single" w:sz="4" w:space="0" w:color="000000"/>
              <w:left w:val="single" w:sz="4" w:space="0" w:color="000000"/>
              <w:bottom w:val="single" w:sz="4" w:space="0" w:color="000000"/>
              <w:right w:val="single" w:sz="4" w:space="0" w:color="000000"/>
            </w:tcBorders>
          </w:tcPr>
          <w:p w14:paraId="3DC91FF4" w14:textId="77777777" w:rsidR="006E7430" w:rsidRDefault="00000000">
            <w:pPr>
              <w:jc w:val="center"/>
            </w:pPr>
            <w:r>
              <w:t xml:space="preserve">PROJECT MANAGEMENT </w:t>
            </w:r>
          </w:p>
        </w:tc>
      </w:tr>
      <w:tr w:rsidR="006E7430" w14:paraId="5D2F60B7" w14:textId="77777777">
        <w:trPr>
          <w:trHeight w:val="642"/>
        </w:trPr>
        <w:tc>
          <w:tcPr>
            <w:tcW w:w="2343" w:type="dxa"/>
            <w:tcBorders>
              <w:top w:val="single" w:sz="4" w:space="0" w:color="000000"/>
              <w:left w:val="single" w:sz="4" w:space="0" w:color="000000"/>
              <w:bottom w:val="single" w:sz="4" w:space="0" w:color="000000"/>
              <w:right w:val="single" w:sz="4" w:space="0" w:color="000000"/>
            </w:tcBorders>
          </w:tcPr>
          <w:p w14:paraId="6ED5194C" w14:textId="77777777" w:rsidR="006E7430" w:rsidRDefault="00000000">
            <w:r>
              <w:t>III – SEM</w:t>
            </w:r>
          </w:p>
        </w:tc>
        <w:tc>
          <w:tcPr>
            <w:tcW w:w="4076" w:type="dxa"/>
            <w:tcBorders>
              <w:top w:val="single" w:sz="4" w:space="0" w:color="000000"/>
              <w:left w:val="single" w:sz="4" w:space="0" w:color="000000"/>
              <w:bottom w:val="single" w:sz="4" w:space="0" w:color="000000"/>
              <w:right w:val="single" w:sz="4" w:space="0" w:color="000000"/>
            </w:tcBorders>
          </w:tcPr>
          <w:p w14:paraId="00386675" w14:textId="77777777" w:rsidR="006E7430" w:rsidRDefault="00000000">
            <w:pPr>
              <w:jc w:val="center"/>
            </w:pPr>
            <w:r>
              <w:t>TIME: 2Hours</w:t>
            </w:r>
          </w:p>
        </w:tc>
        <w:tc>
          <w:tcPr>
            <w:tcW w:w="4244" w:type="dxa"/>
            <w:tcBorders>
              <w:top w:val="single" w:sz="4" w:space="0" w:color="000000"/>
              <w:left w:val="single" w:sz="4" w:space="0" w:color="000000"/>
              <w:bottom w:val="single" w:sz="4" w:space="0" w:color="000000"/>
              <w:right w:val="single" w:sz="4" w:space="0" w:color="000000"/>
            </w:tcBorders>
          </w:tcPr>
          <w:p w14:paraId="0EBF5513" w14:textId="77777777" w:rsidR="006E7430" w:rsidRDefault="00000000">
            <w:r>
              <w:t>Max Marks: 50</w:t>
            </w:r>
          </w:p>
        </w:tc>
      </w:tr>
    </w:tbl>
    <w:p w14:paraId="7D9E3821" w14:textId="77777777" w:rsidR="006E7430" w:rsidRDefault="006E7430"/>
    <w:p w14:paraId="39DC52BC" w14:textId="77777777" w:rsidR="006E7430" w:rsidRDefault="006E7430"/>
    <w:tbl>
      <w:tblPr>
        <w:tblpPr w:leftFromText="180" w:rightFromText="180" w:bottomFromText="160" w:vertAnchor="text" w:horzAnchor="margin" w:tblpY="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72"/>
        <w:gridCol w:w="1427"/>
        <w:gridCol w:w="1350"/>
        <w:gridCol w:w="1422"/>
        <w:gridCol w:w="1288"/>
        <w:gridCol w:w="1629"/>
        <w:gridCol w:w="1422"/>
        <w:gridCol w:w="1293"/>
      </w:tblGrid>
      <w:tr w:rsidR="006E7430" w14:paraId="65DF626C" w14:textId="77777777">
        <w:trPr>
          <w:trHeight w:val="638"/>
        </w:trPr>
        <w:tc>
          <w:tcPr>
            <w:tcW w:w="672" w:type="dxa"/>
            <w:vMerge w:val="restart"/>
            <w:tcBorders>
              <w:top w:val="single" w:sz="4" w:space="0" w:color="000000"/>
              <w:left w:val="single" w:sz="4" w:space="0" w:color="000000"/>
              <w:bottom w:val="single" w:sz="4" w:space="0" w:color="000000"/>
              <w:right w:val="single" w:sz="4" w:space="0" w:color="000000"/>
            </w:tcBorders>
          </w:tcPr>
          <w:p w14:paraId="545EBCCE" w14:textId="77777777" w:rsidR="006E7430" w:rsidRDefault="006E7430">
            <w:pPr>
              <w:rPr>
                <w:b/>
              </w:rPr>
            </w:pPr>
          </w:p>
          <w:p w14:paraId="517E01C1" w14:textId="77777777" w:rsidR="006E7430" w:rsidRDefault="006E7430">
            <w:pPr>
              <w:rPr>
                <w:b/>
              </w:rPr>
            </w:pPr>
          </w:p>
          <w:p w14:paraId="6A161790" w14:textId="77777777" w:rsidR="006E7430" w:rsidRDefault="006E7430">
            <w:pPr>
              <w:rPr>
                <w:b/>
              </w:rPr>
            </w:pPr>
          </w:p>
          <w:p w14:paraId="6C92CFF8" w14:textId="77777777" w:rsidR="006E7430" w:rsidRDefault="00000000">
            <w:proofErr w:type="spellStart"/>
            <w:proofErr w:type="gramStart"/>
            <w:r>
              <w:t>S.No</w:t>
            </w:r>
            <w:proofErr w:type="spellEnd"/>
            <w:proofErr w:type="gramEnd"/>
          </w:p>
        </w:tc>
        <w:tc>
          <w:tcPr>
            <w:tcW w:w="1427" w:type="dxa"/>
            <w:vMerge w:val="restart"/>
            <w:tcBorders>
              <w:top w:val="single" w:sz="4" w:space="0" w:color="000000"/>
              <w:left w:val="single" w:sz="4" w:space="0" w:color="000000"/>
              <w:bottom w:val="single" w:sz="4" w:space="0" w:color="000000"/>
              <w:right w:val="single" w:sz="4" w:space="0" w:color="000000"/>
            </w:tcBorders>
          </w:tcPr>
          <w:p w14:paraId="57414312" w14:textId="77777777" w:rsidR="006E7430" w:rsidRDefault="006E7430">
            <w:pPr>
              <w:rPr>
                <w:b/>
              </w:rPr>
            </w:pPr>
          </w:p>
          <w:p w14:paraId="7DB6EB9E" w14:textId="77777777" w:rsidR="006E7430" w:rsidRDefault="006E7430">
            <w:pPr>
              <w:rPr>
                <w:b/>
              </w:rPr>
            </w:pPr>
          </w:p>
          <w:p w14:paraId="6D7A03AF" w14:textId="77777777" w:rsidR="006E7430" w:rsidRDefault="00000000">
            <w:r>
              <w:t>Type Of Question</w:t>
            </w:r>
          </w:p>
        </w:tc>
        <w:tc>
          <w:tcPr>
            <w:tcW w:w="4060" w:type="dxa"/>
            <w:gridSpan w:val="3"/>
            <w:tcBorders>
              <w:top w:val="single" w:sz="4" w:space="0" w:color="000000"/>
              <w:left w:val="single" w:sz="4" w:space="0" w:color="000000"/>
              <w:bottom w:val="single" w:sz="4" w:space="0" w:color="000000"/>
              <w:right w:val="single" w:sz="4" w:space="0" w:color="000000"/>
            </w:tcBorders>
          </w:tcPr>
          <w:p w14:paraId="7CEC3101" w14:textId="77777777" w:rsidR="006E7430" w:rsidRDefault="00000000">
            <w:r>
              <w:t>To be given in the Question Paper</w:t>
            </w:r>
          </w:p>
        </w:tc>
        <w:tc>
          <w:tcPr>
            <w:tcW w:w="4344" w:type="dxa"/>
            <w:gridSpan w:val="3"/>
            <w:tcBorders>
              <w:top w:val="single" w:sz="4" w:space="0" w:color="000000"/>
              <w:left w:val="single" w:sz="4" w:space="0" w:color="000000"/>
              <w:bottom w:val="single" w:sz="4" w:space="0" w:color="000000"/>
              <w:right w:val="single" w:sz="4" w:space="0" w:color="000000"/>
            </w:tcBorders>
          </w:tcPr>
          <w:p w14:paraId="0C20EAE1" w14:textId="77777777" w:rsidR="006E7430" w:rsidRDefault="00000000">
            <w:r>
              <w:t>To be answered</w:t>
            </w:r>
          </w:p>
        </w:tc>
      </w:tr>
      <w:tr w:rsidR="006E7430" w14:paraId="2ADC72CC" w14:textId="77777777">
        <w:trPr>
          <w:trHeight w:val="1958"/>
        </w:trPr>
        <w:tc>
          <w:tcPr>
            <w:tcW w:w="4871" w:type="dxa"/>
            <w:vMerge/>
            <w:tcBorders>
              <w:top w:val="single" w:sz="4" w:space="0" w:color="000000"/>
              <w:left w:val="single" w:sz="4" w:space="0" w:color="000000"/>
              <w:bottom w:val="single" w:sz="4" w:space="0" w:color="000000"/>
              <w:right w:val="single" w:sz="4" w:space="0" w:color="000000"/>
            </w:tcBorders>
            <w:vAlign w:val="center"/>
          </w:tcPr>
          <w:p w14:paraId="45CFBB46" w14:textId="77777777" w:rsidR="006E7430" w:rsidRDefault="006E7430"/>
        </w:tc>
        <w:tc>
          <w:tcPr>
            <w:tcW w:w="1427" w:type="dxa"/>
            <w:vMerge/>
            <w:tcBorders>
              <w:top w:val="single" w:sz="4" w:space="0" w:color="000000"/>
              <w:left w:val="single" w:sz="4" w:space="0" w:color="000000"/>
              <w:bottom w:val="single" w:sz="4" w:space="0" w:color="000000"/>
              <w:right w:val="single" w:sz="4" w:space="0" w:color="000000"/>
            </w:tcBorders>
            <w:vAlign w:val="center"/>
          </w:tcPr>
          <w:p w14:paraId="4D5057CD" w14:textId="77777777" w:rsidR="006E7430" w:rsidRDefault="006E7430"/>
        </w:tc>
        <w:tc>
          <w:tcPr>
            <w:tcW w:w="1350" w:type="dxa"/>
            <w:tcBorders>
              <w:top w:val="single" w:sz="4" w:space="0" w:color="000000"/>
              <w:left w:val="single" w:sz="4" w:space="0" w:color="000000"/>
              <w:bottom w:val="single" w:sz="4" w:space="0" w:color="000000"/>
              <w:right w:val="single" w:sz="4" w:space="0" w:color="000000"/>
            </w:tcBorders>
          </w:tcPr>
          <w:p w14:paraId="1E45387A" w14:textId="77777777" w:rsidR="006E7430" w:rsidRDefault="006E7430">
            <w:pPr>
              <w:rPr>
                <w:b/>
              </w:rPr>
            </w:pPr>
          </w:p>
          <w:p w14:paraId="60947477" w14:textId="77777777" w:rsidR="006E7430" w:rsidRDefault="00000000">
            <w:r>
              <w:t>No. of Questions</w:t>
            </w:r>
          </w:p>
        </w:tc>
        <w:tc>
          <w:tcPr>
            <w:tcW w:w="1422" w:type="dxa"/>
            <w:tcBorders>
              <w:top w:val="single" w:sz="4" w:space="0" w:color="000000"/>
              <w:left w:val="single" w:sz="4" w:space="0" w:color="000000"/>
              <w:bottom w:val="single" w:sz="4" w:space="0" w:color="000000"/>
              <w:right w:val="single" w:sz="4" w:space="0" w:color="000000"/>
            </w:tcBorders>
          </w:tcPr>
          <w:p w14:paraId="3A44D265" w14:textId="77777777" w:rsidR="006E7430" w:rsidRDefault="00000000">
            <w:r>
              <w:t>Marks</w:t>
            </w:r>
          </w:p>
          <w:p w14:paraId="7D484C5F" w14:textId="77777777" w:rsidR="006E7430" w:rsidRDefault="00000000">
            <w:r>
              <w:t>allotted to each Question</w:t>
            </w:r>
          </w:p>
        </w:tc>
        <w:tc>
          <w:tcPr>
            <w:tcW w:w="1288" w:type="dxa"/>
            <w:tcBorders>
              <w:top w:val="single" w:sz="4" w:space="0" w:color="000000"/>
              <w:left w:val="single" w:sz="4" w:space="0" w:color="000000"/>
              <w:bottom w:val="single" w:sz="4" w:space="0" w:color="000000"/>
              <w:right w:val="single" w:sz="4" w:space="0" w:color="000000"/>
            </w:tcBorders>
          </w:tcPr>
          <w:p w14:paraId="59A6D6FD" w14:textId="77777777" w:rsidR="006E7430" w:rsidRDefault="006E7430">
            <w:pPr>
              <w:rPr>
                <w:b/>
              </w:rPr>
            </w:pPr>
          </w:p>
          <w:p w14:paraId="70929920" w14:textId="77777777" w:rsidR="006E7430" w:rsidRDefault="00000000">
            <w:r>
              <w:t>Total marks</w:t>
            </w:r>
          </w:p>
        </w:tc>
        <w:tc>
          <w:tcPr>
            <w:tcW w:w="1629" w:type="dxa"/>
            <w:tcBorders>
              <w:top w:val="single" w:sz="4" w:space="0" w:color="000000"/>
              <w:left w:val="single" w:sz="4" w:space="0" w:color="000000"/>
              <w:bottom w:val="single" w:sz="4" w:space="0" w:color="000000"/>
              <w:right w:val="single" w:sz="4" w:space="0" w:color="000000"/>
            </w:tcBorders>
          </w:tcPr>
          <w:p w14:paraId="43094C13" w14:textId="77777777" w:rsidR="006E7430" w:rsidRDefault="006E7430">
            <w:pPr>
              <w:rPr>
                <w:b/>
              </w:rPr>
            </w:pPr>
          </w:p>
          <w:p w14:paraId="56B83AA9" w14:textId="77777777" w:rsidR="006E7430" w:rsidRDefault="00000000">
            <w:r>
              <w:t>No. of. Question</w:t>
            </w:r>
          </w:p>
        </w:tc>
        <w:tc>
          <w:tcPr>
            <w:tcW w:w="1422" w:type="dxa"/>
            <w:tcBorders>
              <w:top w:val="single" w:sz="4" w:space="0" w:color="000000"/>
              <w:left w:val="single" w:sz="4" w:space="0" w:color="000000"/>
              <w:bottom w:val="single" w:sz="4" w:space="0" w:color="000000"/>
              <w:right w:val="single" w:sz="4" w:space="0" w:color="000000"/>
            </w:tcBorders>
          </w:tcPr>
          <w:p w14:paraId="74AF435A" w14:textId="77777777" w:rsidR="006E7430" w:rsidRDefault="00000000">
            <w:r>
              <w:t>Marks allotted to each Question</w:t>
            </w:r>
          </w:p>
        </w:tc>
        <w:tc>
          <w:tcPr>
            <w:tcW w:w="1293" w:type="dxa"/>
            <w:tcBorders>
              <w:top w:val="single" w:sz="4" w:space="0" w:color="000000"/>
              <w:left w:val="single" w:sz="4" w:space="0" w:color="000000"/>
              <w:bottom w:val="single" w:sz="4" w:space="0" w:color="000000"/>
              <w:right w:val="single" w:sz="4" w:space="0" w:color="000000"/>
            </w:tcBorders>
          </w:tcPr>
          <w:p w14:paraId="02B7CB5C" w14:textId="77777777" w:rsidR="006E7430" w:rsidRDefault="006E7430">
            <w:pPr>
              <w:rPr>
                <w:b/>
              </w:rPr>
            </w:pPr>
          </w:p>
          <w:p w14:paraId="60013F0B" w14:textId="77777777" w:rsidR="006E7430" w:rsidRDefault="00000000">
            <w:r>
              <w:t>Total marks</w:t>
            </w:r>
          </w:p>
        </w:tc>
      </w:tr>
      <w:tr w:rsidR="006E7430" w14:paraId="2A43D451" w14:textId="77777777">
        <w:trPr>
          <w:trHeight w:val="1920"/>
        </w:trPr>
        <w:tc>
          <w:tcPr>
            <w:tcW w:w="672" w:type="dxa"/>
            <w:tcBorders>
              <w:top w:val="single" w:sz="4" w:space="0" w:color="000000"/>
              <w:left w:val="single" w:sz="4" w:space="0" w:color="000000"/>
              <w:bottom w:val="single" w:sz="4" w:space="0" w:color="000000"/>
              <w:right w:val="single" w:sz="4" w:space="0" w:color="000000"/>
            </w:tcBorders>
          </w:tcPr>
          <w:p w14:paraId="662CD8DE" w14:textId="77777777" w:rsidR="006E7430" w:rsidRDefault="006E7430">
            <w:pPr>
              <w:rPr>
                <w:b/>
              </w:rPr>
            </w:pPr>
          </w:p>
          <w:p w14:paraId="6188B7E7" w14:textId="77777777" w:rsidR="006E7430" w:rsidRDefault="006E7430">
            <w:pPr>
              <w:rPr>
                <w:b/>
              </w:rPr>
            </w:pPr>
          </w:p>
          <w:p w14:paraId="55041167" w14:textId="77777777" w:rsidR="006E7430" w:rsidRDefault="00000000">
            <w:r>
              <w:rPr>
                <w:u w:val="single"/>
              </w:rPr>
              <w:t>1</w:t>
            </w:r>
          </w:p>
        </w:tc>
        <w:tc>
          <w:tcPr>
            <w:tcW w:w="1427" w:type="dxa"/>
            <w:tcBorders>
              <w:top w:val="single" w:sz="4" w:space="0" w:color="000000"/>
              <w:left w:val="single" w:sz="4" w:space="0" w:color="000000"/>
              <w:bottom w:val="single" w:sz="4" w:space="0" w:color="000000"/>
              <w:right w:val="single" w:sz="4" w:space="0" w:color="000000"/>
            </w:tcBorders>
          </w:tcPr>
          <w:p w14:paraId="181C7942" w14:textId="77777777" w:rsidR="006E7430" w:rsidRDefault="00000000">
            <w:r>
              <w:t>Section–A</w:t>
            </w:r>
          </w:p>
          <w:p w14:paraId="17648E7A" w14:textId="77777777" w:rsidR="006E7430" w:rsidRDefault="00000000">
            <w:r>
              <w:t>Short Questions</w:t>
            </w:r>
          </w:p>
        </w:tc>
        <w:tc>
          <w:tcPr>
            <w:tcW w:w="1350" w:type="dxa"/>
            <w:tcBorders>
              <w:top w:val="single" w:sz="4" w:space="0" w:color="000000"/>
              <w:left w:val="single" w:sz="4" w:space="0" w:color="000000"/>
              <w:bottom w:val="single" w:sz="4" w:space="0" w:color="000000"/>
              <w:right w:val="single" w:sz="4" w:space="0" w:color="000000"/>
            </w:tcBorders>
          </w:tcPr>
          <w:p w14:paraId="07BAAC53" w14:textId="77777777" w:rsidR="006E7430" w:rsidRDefault="006E7430">
            <w:pPr>
              <w:jc w:val="center"/>
              <w:rPr>
                <w:b/>
              </w:rPr>
            </w:pPr>
          </w:p>
          <w:p w14:paraId="1F71A301" w14:textId="77777777" w:rsidR="006E7430" w:rsidRDefault="006E7430">
            <w:pPr>
              <w:jc w:val="center"/>
              <w:rPr>
                <w:b/>
              </w:rPr>
            </w:pPr>
          </w:p>
          <w:p w14:paraId="65870F57" w14:textId="77777777" w:rsidR="006E7430" w:rsidRDefault="00000000">
            <w:pPr>
              <w:jc w:val="center"/>
            </w:pPr>
            <w:r>
              <w:t>7</w:t>
            </w:r>
          </w:p>
        </w:tc>
        <w:tc>
          <w:tcPr>
            <w:tcW w:w="1422" w:type="dxa"/>
            <w:tcBorders>
              <w:top w:val="single" w:sz="4" w:space="0" w:color="000000"/>
              <w:left w:val="single" w:sz="4" w:space="0" w:color="000000"/>
              <w:bottom w:val="single" w:sz="4" w:space="0" w:color="000000"/>
              <w:right w:val="single" w:sz="4" w:space="0" w:color="000000"/>
            </w:tcBorders>
          </w:tcPr>
          <w:p w14:paraId="09645C5E" w14:textId="77777777" w:rsidR="006E7430" w:rsidRDefault="006E7430">
            <w:pPr>
              <w:jc w:val="center"/>
              <w:rPr>
                <w:b/>
              </w:rPr>
            </w:pPr>
          </w:p>
          <w:p w14:paraId="6A383ADE" w14:textId="77777777" w:rsidR="006E7430" w:rsidRDefault="006E7430">
            <w:pPr>
              <w:jc w:val="center"/>
              <w:rPr>
                <w:b/>
              </w:rPr>
            </w:pPr>
          </w:p>
          <w:p w14:paraId="0A3743BF" w14:textId="77777777" w:rsidR="006E7430" w:rsidRDefault="00000000">
            <w:pPr>
              <w:jc w:val="center"/>
            </w:pPr>
            <w:r>
              <w:t>5</w:t>
            </w:r>
          </w:p>
        </w:tc>
        <w:tc>
          <w:tcPr>
            <w:tcW w:w="1288" w:type="dxa"/>
            <w:tcBorders>
              <w:top w:val="single" w:sz="4" w:space="0" w:color="000000"/>
              <w:left w:val="single" w:sz="4" w:space="0" w:color="000000"/>
              <w:bottom w:val="single" w:sz="4" w:space="0" w:color="000000"/>
              <w:right w:val="single" w:sz="4" w:space="0" w:color="000000"/>
            </w:tcBorders>
          </w:tcPr>
          <w:p w14:paraId="052EBBD9" w14:textId="77777777" w:rsidR="006E7430" w:rsidRDefault="006E7430">
            <w:pPr>
              <w:jc w:val="center"/>
              <w:rPr>
                <w:b/>
              </w:rPr>
            </w:pPr>
          </w:p>
          <w:p w14:paraId="6CE935EB" w14:textId="77777777" w:rsidR="006E7430" w:rsidRDefault="006E7430">
            <w:pPr>
              <w:jc w:val="center"/>
              <w:rPr>
                <w:b/>
              </w:rPr>
            </w:pPr>
          </w:p>
          <w:p w14:paraId="49C65A27" w14:textId="77777777" w:rsidR="006E7430" w:rsidRDefault="00000000">
            <w:pPr>
              <w:jc w:val="center"/>
            </w:pPr>
            <w:r>
              <w:t>35</w:t>
            </w:r>
          </w:p>
        </w:tc>
        <w:tc>
          <w:tcPr>
            <w:tcW w:w="1629" w:type="dxa"/>
            <w:tcBorders>
              <w:top w:val="single" w:sz="4" w:space="0" w:color="000000"/>
              <w:left w:val="single" w:sz="4" w:space="0" w:color="000000"/>
              <w:bottom w:val="single" w:sz="4" w:space="0" w:color="000000"/>
              <w:right w:val="single" w:sz="4" w:space="0" w:color="000000"/>
            </w:tcBorders>
          </w:tcPr>
          <w:p w14:paraId="597D65A7" w14:textId="77777777" w:rsidR="006E7430" w:rsidRDefault="006E7430">
            <w:pPr>
              <w:jc w:val="center"/>
              <w:rPr>
                <w:b/>
              </w:rPr>
            </w:pPr>
          </w:p>
          <w:p w14:paraId="3AB1AF8E" w14:textId="77777777" w:rsidR="006E7430" w:rsidRDefault="006E7430">
            <w:pPr>
              <w:jc w:val="center"/>
              <w:rPr>
                <w:b/>
              </w:rPr>
            </w:pPr>
          </w:p>
          <w:p w14:paraId="4DA8A60A" w14:textId="77777777" w:rsidR="006E7430" w:rsidRDefault="00000000">
            <w:pPr>
              <w:jc w:val="center"/>
            </w:pPr>
            <w:r>
              <w:t>4</w:t>
            </w:r>
          </w:p>
        </w:tc>
        <w:tc>
          <w:tcPr>
            <w:tcW w:w="1422" w:type="dxa"/>
            <w:tcBorders>
              <w:top w:val="single" w:sz="4" w:space="0" w:color="000000"/>
              <w:left w:val="single" w:sz="4" w:space="0" w:color="000000"/>
              <w:bottom w:val="single" w:sz="4" w:space="0" w:color="000000"/>
              <w:right w:val="single" w:sz="4" w:space="0" w:color="000000"/>
            </w:tcBorders>
          </w:tcPr>
          <w:p w14:paraId="59F6A419" w14:textId="77777777" w:rsidR="006E7430" w:rsidRDefault="006E7430">
            <w:pPr>
              <w:jc w:val="center"/>
              <w:rPr>
                <w:b/>
              </w:rPr>
            </w:pPr>
          </w:p>
          <w:p w14:paraId="66024472" w14:textId="77777777" w:rsidR="006E7430" w:rsidRDefault="006E7430">
            <w:pPr>
              <w:jc w:val="center"/>
              <w:rPr>
                <w:b/>
              </w:rPr>
            </w:pPr>
          </w:p>
          <w:p w14:paraId="0008C2CD" w14:textId="77777777" w:rsidR="006E7430" w:rsidRDefault="00000000">
            <w:pPr>
              <w:jc w:val="center"/>
            </w:pPr>
            <w:r>
              <w:t>5</w:t>
            </w:r>
          </w:p>
        </w:tc>
        <w:tc>
          <w:tcPr>
            <w:tcW w:w="1293" w:type="dxa"/>
            <w:tcBorders>
              <w:top w:val="single" w:sz="4" w:space="0" w:color="000000"/>
              <w:left w:val="single" w:sz="4" w:space="0" w:color="000000"/>
              <w:bottom w:val="single" w:sz="4" w:space="0" w:color="000000"/>
              <w:right w:val="single" w:sz="4" w:space="0" w:color="000000"/>
            </w:tcBorders>
          </w:tcPr>
          <w:p w14:paraId="6B25EFD6" w14:textId="77777777" w:rsidR="006E7430" w:rsidRDefault="006E7430">
            <w:pPr>
              <w:jc w:val="center"/>
              <w:rPr>
                <w:b/>
              </w:rPr>
            </w:pPr>
          </w:p>
          <w:p w14:paraId="296EDBE2" w14:textId="77777777" w:rsidR="006E7430" w:rsidRDefault="006E7430">
            <w:pPr>
              <w:jc w:val="center"/>
              <w:rPr>
                <w:b/>
              </w:rPr>
            </w:pPr>
          </w:p>
          <w:p w14:paraId="1CF62706" w14:textId="77777777" w:rsidR="006E7430" w:rsidRDefault="00000000">
            <w:pPr>
              <w:jc w:val="center"/>
            </w:pPr>
            <w:r>
              <w:t>20</w:t>
            </w:r>
          </w:p>
        </w:tc>
      </w:tr>
      <w:tr w:rsidR="006E7430" w14:paraId="563F5D90" w14:textId="77777777">
        <w:trPr>
          <w:trHeight w:val="1718"/>
        </w:trPr>
        <w:tc>
          <w:tcPr>
            <w:tcW w:w="672" w:type="dxa"/>
            <w:tcBorders>
              <w:top w:val="single" w:sz="4" w:space="0" w:color="000000"/>
              <w:left w:val="single" w:sz="4" w:space="0" w:color="000000"/>
              <w:bottom w:val="single" w:sz="4" w:space="0" w:color="000000"/>
              <w:right w:val="single" w:sz="4" w:space="0" w:color="000000"/>
            </w:tcBorders>
          </w:tcPr>
          <w:p w14:paraId="0734F7AE" w14:textId="77777777" w:rsidR="006E7430" w:rsidRDefault="00000000">
            <w:r>
              <w:rPr>
                <w:u w:val="single"/>
              </w:rPr>
              <w:t>222</w:t>
            </w:r>
          </w:p>
        </w:tc>
        <w:tc>
          <w:tcPr>
            <w:tcW w:w="1427" w:type="dxa"/>
            <w:tcBorders>
              <w:top w:val="single" w:sz="4" w:space="0" w:color="000000"/>
              <w:left w:val="single" w:sz="4" w:space="0" w:color="000000"/>
              <w:bottom w:val="single" w:sz="4" w:space="0" w:color="000000"/>
              <w:right w:val="single" w:sz="4" w:space="0" w:color="000000"/>
            </w:tcBorders>
          </w:tcPr>
          <w:p w14:paraId="160E6FEE" w14:textId="77777777" w:rsidR="006E7430" w:rsidRDefault="00000000">
            <w:r>
              <w:t>Section–B</w:t>
            </w:r>
          </w:p>
          <w:p w14:paraId="42E8CD42" w14:textId="77777777" w:rsidR="006E7430" w:rsidRDefault="006E7430">
            <w:pPr>
              <w:rPr>
                <w:b/>
              </w:rPr>
            </w:pPr>
          </w:p>
          <w:p w14:paraId="781747F9" w14:textId="77777777" w:rsidR="006E7430" w:rsidRDefault="00000000">
            <w:r>
              <w:t>Essay Questions</w:t>
            </w:r>
          </w:p>
        </w:tc>
        <w:tc>
          <w:tcPr>
            <w:tcW w:w="1350" w:type="dxa"/>
            <w:tcBorders>
              <w:top w:val="single" w:sz="4" w:space="0" w:color="000000"/>
              <w:left w:val="single" w:sz="4" w:space="0" w:color="000000"/>
              <w:bottom w:val="single" w:sz="4" w:space="0" w:color="000000"/>
              <w:right w:val="single" w:sz="4" w:space="0" w:color="000000"/>
            </w:tcBorders>
          </w:tcPr>
          <w:p w14:paraId="303103FC" w14:textId="77777777" w:rsidR="006E7430" w:rsidRDefault="006E7430">
            <w:pPr>
              <w:jc w:val="center"/>
              <w:rPr>
                <w:b/>
              </w:rPr>
            </w:pPr>
          </w:p>
          <w:p w14:paraId="63729D02" w14:textId="77777777" w:rsidR="006E7430" w:rsidRDefault="00000000">
            <w:pPr>
              <w:jc w:val="center"/>
            </w:pPr>
            <w:r>
              <w:t>6</w:t>
            </w:r>
          </w:p>
        </w:tc>
        <w:tc>
          <w:tcPr>
            <w:tcW w:w="1422" w:type="dxa"/>
            <w:tcBorders>
              <w:top w:val="single" w:sz="4" w:space="0" w:color="000000"/>
              <w:left w:val="single" w:sz="4" w:space="0" w:color="000000"/>
              <w:bottom w:val="single" w:sz="4" w:space="0" w:color="000000"/>
              <w:right w:val="single" w:sz="4" w:space="0" w:color="000000"/>
            </w:tcBorders>
          </w:tcPr>
          <w:p w14:paraId="3EFE33FD" w14:textId="77777777" w:rsidR="006E7430" w:rsidRDefault="006E7430">
            <w:pPr>
              <w:jc w:val="center"/>
              <w:rPr>
                <w:b/>
              </w:rPr>
            </w:pPr>
          </w:p>
          <w:p w14:paraId="391D37B8" w14:textId="77777777" w:rsidR="006E7430" w:rsidRDefault="00000000">
            <w:pPr>
              <w:jc w:val="center"/>
            </w:pPr>
            <w:r>
              <w:t>10</w:t>
            </w:r>
          </w:p>
        </w:tc>
        <w:tc>
          <w:tcPr>
            <w:tcW w:w="1288" w:type="dxa"/>
            <w:tcBorders>
              <w:top w:val="single" w:sz="4" w:space="0" w:color="000000"/>
              <w:left w:val="single" w:sz="4" w:space="0" w:color="000000"/>
              <w:bottom w:val="single" w:sz="4" w:space="0" w:color="000000"/>
              <w:right w:val="single" w:sz="4" w:space="0" w:color="000000"/>
            </w:tcBorders>
          </w:tcPr>
          <w:p w14:paraId="30EF5A46" w14:textId="77777777" w:rsidR="006E7430" w:rsidRDefault="006E7430">
            <w:pPr>
              <w:jc w:val="center"/>
              <w:rPr>
                <w:b/>
              </w:rPr>
            </w:pPr>
          </w:p>
          <w:p w14:paraId="6966ED65" w14:textId="77777777" w:rsidR="006E7430" w:rsidRDefault="00000000">
            <w:pPr>
              <w:jc w:val="center"/>
            </w:pPr>
            <w:r>
              <w:t>60</w:t>
            </w:r>
          </w:p>
        </w:tc>
        <w:tc>
          <w:tcPr>
            <w:tcW w:w="1629" w:type="dxa"/>
            <w:tcBorders>
              <w:top w:val="single" w:sz="4" w:space="0" w:color="000000"/>
              <w:left w:val="single" w:sz="4" w:space="0" w:color="000000"/>
              <w:bottom w:val="single" w:sz="4" w:space="0" w:color="000000"/>
              <w:right w:val="single" w:sz="4" w:space="0" w:color="000000"/>
            </w:tcBorders>
          </w:tcPr>
          <w:p w14:paraId="2CAE1DD9" w14:textId="77777777" w:rsidR="006E7430" w:rsidRDefault="006E7430">
            <w:pPr>
              <w:jc w:val="center"/>
              <w:rPr>
                <w:b/>
              </w:rPr>
            </w:pPr>
          </w:p>
          <w:p w14:paraId="2EBBE5B9" w14:textId="77777777" w:rsidR="006E7430" w:rsidRDefault="00000000">
            <w:pPr>
              <w:jc w:val="center"/>
            </w:pPr>
            <w:r>
              <w:t>3</w:t>
            </w:r>
          </w:p>
        </w:tc>
        <w:tc>
          <w:tcPr>
            <w:tcW w:w="1422" w:type="dxa"/>
            <w:tcBorders>
              <w:top w:val="single" w:sz="4" w:space="0" w:color="000000"/>
              <w:left w:val="single" w:sz="4" w:space="0" w:color="000000"/>
              <w:bottom w:val="single" w:sz="4" w:space="0" w:color="000000"/>
              <w:right w:val="single" w:sz="4" w:space="0" w:color="000000"/>
            </w:tcBorders>
          </w:tcPr>
          <w:p w14:paraId="7968C684" w14:textId="77777777" w:rsidR="006E7430" w:rsidRDefault="006E7430">
            <w:pPr>
              <w:jc w:val="center"/>
              <w:rPr>
                <w:b/>
              </w:rPr>
            </w:pPr>
          </w:p>
          <w:p w14:paraId="4394ADC3" w14:textId="77777777" w:rsidR="006E7430" w:rsidRDefault="00000000">
            <w:pPr>
              <w:jc w:val="center"/>
            </w:pPr>
            <w:r>
              <w:t>10</w:t>
            </w:r>
          </w:p>
        </w:tc>
        <w:tc>
          <w:tcPr>
            <w:tcW w:w="1293" w:type="dxa"/>
            <w:tcBorders>
              <w:top w:val="single" w:sz="4" w:space="0" w:color="000000"/>
              <w:left w:val="single" w:sz="4" w:space="0" w:color="000000"/>
              <w:bottom w:val="single" w:sz="4" w:space="0" w:color="000000"/>
              <w:right w:val="single" w:sz="4" w:space="0" w:color="000000"/>
            </w:tcBorders>
          </w:tcPr>
          <w:p w14:paraId="39DAFCC3" w14:textId="77777777" w:rsidR="006E7430" w:rsidRDefault="006E7430">
            <w:pPr>
              <w:jc w:val="center"/>
              <w:rPr>
                <w:b/>
              </w:rPr>
            </w:pPr>
          </w:p>
          <w:p w14:paraId="211FA666" w14:textId="77777777" w:rsidR="006E7430" w:rsidRDefault="00000000">
            <w:pPr>
              <w:jc w:val="center"/>
            </w:pPr>
            <w:r>
              <w:t>30</w:t>
            </w:r>
          </w:p>
        </w:tc>
      </w:tr>
      <w:tr w:rsidR="006E7430" w14:paraId="369BF6E4" w14:textId="77777777">
        <w:trPr>
          <w:trHeight w:val="642"/>
        </w:trPr>
        <w:tc>
          <w:tcPr>
            <w:tcW w:w="4871" w:type="dxa"/>
            <w:gridSpan w:val="4"/>
            <w:tcBorders>
              <w:top w:val="single" w:sz="4" w:space="0" w:color="000000"/>
              <w:left w:val="single" w:sz="4" w:space="0" w:color="000000"/>
              <w:bottom w:val="single" w:sz="4" w:space="0" w:color="000000"/>
              <w:right w:val="single" w:sz="4" w:space="0" w:color="000000"/>
            </w:tcBorders>
          </w:tcPr>
          <w:p w14:paraId="57F5343A" w14:textId="77777777" w:rsidR="006E7430" w:rsidRDefault="00000000">
            <w:pPr>
              <w:jc w:val="center"/>
            </w:pPr>
            <w:r>
              <w:t>Total Marks</w:t>
            </w:r>
          </w:p>
        </w:tc>
        <w:tc>
          <w:tcPr>
            <w:tcW w:w="1288" w:type="dxa"/>
            <w:tcBorders>
              <w:top w:val="single" w:sz="4" w:space="0" w:color="000000"/>
              <w:left w:val="single" w:sz="4" w:space="0" w:color="000000"/>
              <w:bottom w:val="single" w:sz="4" w:space="0" w:color="000000"/>
              <w:right w:val="single" w:sz="4" w:space="0" w:color="000000"/>
            </w:tcBorders>
          </w:tcPr>
          <w:p w14:paraId="74E189E1" w14:textId="77777777" w:rsidR="006E7430" w:rsidRDefault="00000000">
            <w:pPr>
              <w:jc w:val="center"/>
            </w:pPr>
            <w:r>
              <w:t>95</w:t>
            </w:r>
          </w:p>
        </w:tc>
        <w:tc>
          <w:tcPr>
            <w:tcW w:w="3051" w:type="dxa"/>
            <w:gridSpan w:val="2"/>
            <w:tcBorders>
              <w:top w:val="single" w:sz="4" w:space="0" w:color="000000"/>
              <w:left w:val="single" w:sz="4" w:space="0" w:color="000000"/>
              <w:bottom w:val="single" w:sz="4" w:space="0" w:color="000000"/>
              <w:right w:val="single" w:sz="4" w:space="0" w:color="000000"/>
            </w:tcBorders>
          </w:tcPr>
          <w:p w14:paraId="0B7383C3" w14:textId="77777777" w:rsidR="006E7430" w:rsidRDefault="00000000">
            <w:pPr>
              <w:jc w:val="center"/>
            </w:pPr>
            <w:r>
              <w:t>Total Marks</w:t>
            </w:r>
          </w:p>
        </w:tc>
        <w:tc>
          <w:tcPr>
            <w:tcW w:w="1293" w:type="dxa"/>
            <w:tcBorders>
              <w:top w:val="single" w:sz="4" w:space="0" w:color="000000"/>
              <w:left w:val="single" w:sz="4" w:space="0" w:color="000000"/>
              <w:bottom w:val="single" w:sz="4" w:space="0" w:color="000000"/>
              <w:right w:val="single" w:sz="4" w:space="0" w:color="000000"/>
            </w:tcBorders>
          </w:tcPr>
          <w:p w14:paraId="69928F9A" w14:textId="77777777" w:rsidR="006E7430" w:rsidRDefault="00000000">
            <w:pPr>
              <w:jc w:val="center"/>
            </w:pPr>
            <w:r>
              <w:t>50</w:t>
            </w:r>
          </w:p>
        </w:tc>
      </w:tr>
    </w:tbl>
    <w:p w14:paraId="185B4A8B" w14:textId="77777777" w:rsidR="006E7430" w:rsidRDefault="00000000">
      <w:pPr>
        <w:rPr>
          <w:i/>
          <w:iCs/>
        </w:rPr>
      </w:pPr>
      <w:r>
        <w:rPr>
          <w:i/>
          <w:iCs/>
        </w:rPr>
        <w:t xml:space="preserve"> BLUE PRINT FOR THE QUESTION PAPER SETTING</w:t>
      </w:r>
    </w:p>
    <w:p w14:paraId="01477571" w14:textId="77777777" w:rsidR="006E7430" w:rsidRDefault="006E7430">
      <w:pPr>
        <w:rPr>
          <w:b/>
        </w:rPr>
      </w:pPr>
    </w:p>
    <w:p w14:paraId="2D711358" w14:textId="77777777" w:rsidR="006E7430" w:rsidRDefault="006E7430">
      <w:pPr>
        <w:sectPr w:rsidR="006E7430">
          <w:pgSz w:w="12240" w:h="15840"/>
          <w:pgMar w:top="1340" w:right="425" w:bottom="280" w:left="850" w:header="720" w:footer="720" w:gutter="0"/>
          <w:cols w:space="720"/>
        </w:sectPr>
      </w:pPr>
    </w:p>
    <w:p w14:paraId="65FFDFA6" w14:textId="77777777" w:rsidR="006E7430" w:rsidRDefault="00000000">
      <w:pPr>
        <w:rPr>
          <w:b/>
        </w:rPr>
      </w:pPr>
      <w:r>
        <w:rPr>
          <w:b/>
        </w:rPr>
        <w:lastRenderedPageBreak/>
        <w:t>MODEL BLUE PRINT FOR THE QUESTION PAPER SETTER</w:t>
      </w:r>
    </w:p>
    <w:tbl>
      <w:tblPr>
        <w:tblpPr w:leftFromText="180" w:rightFromText="180" w:bottomFromText="160" w:vertAnchor="text" w:horzAnchor="margin" w:tblpXSpec="center" w:tblpY="78"/>
        <w:tblW w:w="10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105"/>
        <w:gridCol w:w="2560"/>
        <w:gridCol w:w="2565"/>
        <w:gridCol w:w="2435"/>
      </w:tblGrid>
      <w:tr w:rsidR="006E7430" w14:paraId="52058C90" w14:textId="77777777">
        <w:trPr>
          <w:trHeight w:val="1276"/>
        </w:trPr>
        <w:tc>
          <w:tcPr>
            <w:tcW w:w="3107" w:type="dxa"/>
            <w:tcBorders>
              <w:top w:val="single" w:sz="4" w:space="0" w:color="000000"/>
              <w:left w:val="single" w:sz="4" w:space="0" w:color="000000"/>
              <w:bottom w:val="single" w:sz="4" w:space="0" w:color="000000"/>
              <w:right w:val="single" w:sz="4" w:space="0" w:color="000000"/>
            </w:tcBorders>
          </w:tcPr>
          <w:p w14:paraId="2433CFFD" w14:textId="77777777" w:rsidR="006E7430" w:rsidRDefault="006E7430">
            <w:pPr>
              <w:rPr>
                <w:b/>
              </w:rPr>
            </w:pPr>
          </w:p>
          <w:p w14:paraId="72BEF59F" w14:textId="77777777" w:rsidR="006E7430" w:rsidRDefault="00000000">
            <w:r>
              <w:t>Chapter Name</w:t>
            </w:r>
          </w:p>
        </w:tc>
        <w:tc>
          <w:tcPr>
            <w:tcW w:w="2560" w:type="dxa"/>
            <w:tcBorders>
              <w:top w:val="single" w:sz="4" w:space="0" w:color="000000"/>
              <w:left w:val="single" w:sz="4" w:space="0" w:color="000000"/>
              <w:bottom w:val="single" w:sz="4" w:space="0" w:color="000000"/>
              <w:right w:val="single" w:sz="4" w:space="0" w:color="000000"/>
            </w:tcBorders>
          </w:tcPr>
          <w:p w14:paraId="22E1D75D" w14:textId="77777777" w:rsidR="006E7430" w:rsidRDefault="00000000">
            <w:pPr>
              <w:jc w:val="center"/>
            </w:pPr>
            <w:r>
              <w:t>Very Short Questions</w:t>
            </w:r>
          </w:p>
          <w:p w14:paraId="4D0FD557" w14:textId="77777777" w:rsidR="006E7430" w:rsidRDefault="006E7430">
            <w:pPr>
              <w:jc w:val="center"/>
              <w:rPr>
                <w:b/>
              </w:rPr>
            </w:pPr>
          </w:p>
          <w:p w14:paraId="73783A2D" w14:textId="77777777" w:rsidR="006E7430" w:rsidRDefault="00000000">
            <w:pPr>
              <w:jc w:val="center"/>
            </w:pPr>
            <w:r>
              <w:t>5 Marks</w:t>
            </w:r>
          </w:p>
        </w:tc>
        <w:tc>
          <w:tcPr>
            <w:tcW w:w="2565" w:type="dxa"/>
            <w:tcBorders>
              <w:top w:val="single" w:sz="4" w:space="0" w:color="000000"/>
              <w:left w:val="single" w:sz="4" w:space="0" w:color="000000"/>
              <w:bottom w:val="single" w:sz="4" w:space="0" w:color="000000"/>
              <w:right w:val="single" w:sz="4" w:space="0" w:color="000000"/>
            </w:tcBorders>
          </w:tcPr>
          <w:p w14:paraId="665CCCCD" w14:textId="77777777" w:rsidR="006E7430" w:rsidRDefault="00000000">
            <w:pPr>
              <w:jc w:val="center"/>
            </w:pPr>
            <w:r>
              <w:t>Essay Questions</w:t>
            </w:r>
          </w:p>
          <w:p w14:paraId="1129C970" w14:textId="77777777" w:rsidR="006E7430" w:rsidRDefault="006E7430">
            <w:pPr>
              <w:jc w:val="center"/>
              <w:rPr>
                <w:b/>
              </w:rPr>
            </w:pPr>
          </w:p>
          <w:p w14:paraId="0B2195EC" w14:textId="77777777" w:rsidR="006E7430" w:rsidRDefault="00000000">
            <w:pPr>
              <w:jc w:val="center"/>
            </w:pPr>
            <w:r>
              <w:t>10 Marks</w:t>
            </w:r>
          </w:p>
        </w:tc>
        <w:tc>
          <w:tcPr>
            <w:tcW w:w="2435" w:type="dxa"/>
            <w:tcBorders>
              <w:top w:val="single" w:sz="4" w:space="0" w:color="000000"/>
              <w:left w:val="single" w:sz="4" w:space="0" w:color="000000"/>
              <w:bottom w:val="single" w:sz="4" w:space="0" w:color="000000"/>
              <w:right w:val="single" w:sz="4" w:space="0" w:color="000000"/>
            </w:tcBorders>
          </w:tcPr>
          <w:p w14:paraId="2281361C" w14:textId="77777777" w:rsidR="006E7430" w:rsidRDefault="00000000">
            <w:pPr>
              <w:jc w:val="center"/>
            </w:pPr>
            <w:r>
              <w:t>Marks allotted to the chapter</w:t>
            </w:r>
          </w:p>
        </w:tc>
      </w:tr>
      <w:tr w:rsidR="006E7430" w14:paraId="2181D78E" w14:textId="77777777">
        <w:trPr>
          <w:trHeight w:val="638"/>
        </w:trPr>
        <w:tc>
          <w:tcPr>
            <w:tcW w:w="3107" w:type="dxa"/>
            <w:tcBorders>
              <w:top w:val="single" w:sz="4" w:space="0" w:color="000000"/>
              <w:left w:val="single" w:sz="4" w:space="0" w:color="000000"/>
              <w:bottom w:val="single" w:sz="4" w:space="0" w:color="000000"/>
              <w:right w:val="single" w:sz="4" w:space="0" w:color="000000"/>
            </w:tcBorders>
          </w:tcPr>
          <w:p w14:paraId="39EE5996" w14:textId="77777777" w:rsidR="006E7430" w:rsidRDefault="00000000">
            <w:r>
              <w:t>Unit – I</w:t>
            </w:r>
          </w:p>
        </w:tc>
        <w:tc>
          <w:tcPr>
            <w:tcW w:w="2560" w:type="dxa"/>
            <w:tcBorders>
              <w:top w:val="single" w:sz="4" w:space="0" w:color="000000"/>
              <w:left w:val="single" w:sz="4" w:space="0" w:color="000000"/>
              <w:bottom w:val="single" w:sz="4" w:space="0" w:color="000000"/>
              <w:right w:val="single" w:sz="4" w:space="0" w:color="000000"/>
            </w:tcBorders>
          </w:tcPr>
          <w:p w14:paraId="07EFB134" w14:textId="77777777" w:rsidR="006E7430" w:rsidRDefault="00000000">
            <w:pPr>
              <w:jc w:val="center"/>
            </w:pPr>
            <w:r>
              <w:t>2</w:t>
            </w:r>
          </w:p>
        </w:tc>
        <w:tc>
          <w:tcPr>
            <w:tcW w:w="2565" w:type="dxa"/>
            <w:tcBorders>
              <w:top w:val="single" w:sz="4" w:space="0" w:color="000000"/>
              <w:left w:val="single" w:sz="4" w:space="0" w:color="000000"/>
              <w:bottom w:val="single" w:sz="4" w:space="0" w:color="000000"/>
              <w:right w:val="single" w:sz="4" w:space="0" w:color="000000"/>
            </w:tcBorders>
          </w:tcPr>
          <w:p w14:paraId="116DC5FA" w14:textId="77777777" w:rsidR="006E7430" w:rsidRDefault="00000000">
            <w:pPr>
              <w:jc w:val="center"/>
            </w:pPr>
            <w:r>
              <w:t>2</w:t>
            </w:r>
          </w:p>
        </w:tc>
        <w:tc>
          <w:tcPr>
            <w:tcW w:w="2435" w:type="dxa"/>
            <w:tcBorders>
              <w:top w:val="single" w:sz="4" w:space="0" w:color="000000"/>
              <w:left w:val="single" w:sz="4" w:space="0" w:color="000000"/>
              <w:bottom w:val="single" w:sz="4" w:space="0" w:color="000000"/>
              <w:right w:val="single" w:sz="4" w:space="0" w:color="000000"/>
            </w:tcBorders>
          </w:tcPr>
          <w:p w14:paraId="3B50B022" w14:textId="77777777" w:rsidR="006E7430" w:rsidRDefault="00000000">
            <w:pPr>
              <w:jc w:val="center"/>
            </w:pPr>
            <w:r>
              <w:t>30</w:t>
            </w:r>
          </w:p>
        </w:tc>
      </w:tr>
      <w:tr w:rsidR="006E7430" w14:paraId="4A4B3BA7" w14:textId="77777777">
        <w:trPr>
          <w:trHeight w:val="643"/>
        </w:trPr>
        <w:tc>
          <w:tcPr>
            <w:tcW w:w="3107" w:type="dxa"/>
            <w:tcBorders>
              <w:top w:val="single" w:sz="4" w:space="0" w:color="000000"/>
              <w:left w:val="single" w:sz="4" w:space="0" w:color="000000"/>
              <w:bottom w:val="single" w:sz="4" w:space="0" w:color="000000"/>
              <w:right w:val="single" w:sz="4" w:space="0" w:color="000000"/>
            </w:tcBorders>
          </w:tcPr>
          <w:p w14:paraId="0D3715D7" w14:textId="77777777" w:rsidR="006E7430" w:rsidRDefault="00000000">
            <w:r>
              <w:t>Unit – II</w:t>
            </w:r>
          </w:p>
        </w:tc>
        <w:tc>
          <w:tcPr>
            <w:tcW w:w="2560" w:type="dxa"/>
            <w:tcBorders>
              <w:top w:val="single" w:sz="4" w:space="0" w:color="000000"/>
              <w:left w:val="single" w:sz="4" w:space="0" w:color="000000"/>
              <w:bottom w:val="single" w:sz="4" w:space="0" w:color="000000"/>
              <w:right w:val="single" w:sz="4" w:space="0" w:color="000000"/>
            </w:tcBorders>
          </w:tcPr>
          <w:p w14:paraId="154D95E0" w14:textId="77777777" w:rsidR="006E7430" w:rsidRDefault="00000000">
            <w:pPr>
              <w:jc w:val="center"/>
            </w:pPr>
            <w:r>
              <w:t>2</w:t>
            </w:r>
          </w:p>
        </w:tc>
        <w:tc>
          <w:tcPr>
            <w:tcW w:w="2565" w:type="dxa"/>
            <w:tcBorders>
              <w:top w:val="single" w:sz="4" w:space="0" w:color="000000"/>
              <w:left w:val="single" w:sz="4" w:space="0" w:color="000000"/>
              <w:bottom w:val="single" w:sz="4" w:space="0" w:color="000000"/>
              <w:right w:val="single" w:sz="4" w:space="0" w:color="000000"/>
            </w:tcBorders>
          </w:tcPr>
          <w:p w14:paraId="5C7B71C3" w14:textId="77777777" w:rsidR="006E7430" w:rsidRDefault="00000000">
            <w:pPr>
              <w:jc w:val="center"/>
            </w:pPr>
            <w:r>
              <w:t>1</w:t>
            </w:r>
          </w:p>
        </w:tc>
        <w:tc>
          <w:tcPr>
            <w:tcW w:w="2435" w:type="dxa"/>
            <w:tcBorders>
              <w:top w:val="single" w:sz="4" w:space="0" w:color="000000"/>
              <w:left w:val="single" w:sz="4" w:space="0" w:color="000000"/>
              <w:bottom w:val="single" w:sz="4" w:space="0" w:color="000000"/>
              <w:right w:val="single" w:sz="4" w:space="0" w:color="000000"/>
            </w:tcBorders>
          </w:tcPr>
          <w:p w14:paraId="06C8394F" w14:textId="77777777" w:rsidR="006E7430" w:rsidRDefault="00000000">
            <w:pPr>
              <w:jc w:val="center"/>
            </w:pPr>
            <w:r>
              <w:t>20</w:t>
            </w:r>
          </w:p>
        </w:tc>
      </w:tr>
      <w:tr w:rsidR="006E7430" w14:paraId="7A3D14EE" w14:textId="77777777">
        <w:trPr>
          <w:trHeight w:val="637"/>
        </w:trPr>
        <w:tc>
          <w:tcPr>
            <w:tcW w:w="3107" w:type="dxa"/>
            <w:tcBorders>
              <w:top w:val="single" w:sz="4" w:space="0" w:color="000000"/>
              <w:left w:val="single" w:sz="4" w:space="0" w:color="000000"/>
              <w:bottom w:val="single" w:sz="4" w:space="0" w:color="000000"/>
              <w:right w:val="single" w:sz="4" w:space="0" w:color="000000"/>
            </w:tcBorders>
          </w:tcPr>
          <w:p w14:paraId="433C5919" w14:textId="77777777" w:rsidR="006E7430" w:rsidRDefault="00000000">
            <w:r>
              <w:t>Unit – III</w:t>
            </w:r>
          </w:p>
        </w:tc>
        <w:tc>
          <w:tcPr>
            <w:tcW w:w="2560" w:type="dxa"/>
            <w:tcBorders>
              <w:top w:val="single" w:sz="4" w:space="0" w:color="000000"/>
              <w:left w:val="single" w:sz="4" w:space="0" w:color="000000"/>
              <w:bottom w:val="single" w:sz="4" w:space="0" w:color="000000"/>
              <w:right w:val="single" w:sz="4" w:space="0" w:color="000000"/>
            </w:tcBorders>
          </w:tcPr>
          <w:p w14:paraId="7D32EF57" w14:textId="77777777" w:rsidR="006E7430" w:rsidRDefault="00000000">
            <w:pPr>
              <w:jc w:val="center"/>
            </w:pPr>
            <w:r>
              <w:t>1</w:t>
            </w:r>
          </w:p>
        </w:tc>
        <w:tc>
          <w:tcPr>
            <w:tcW w:w="2565" w:type="dxa"/>
            <w:tcBorders>
              <w:top w:val="single" w:sz="4" w:space="0" w:color="000000"/>
              <w:left w:val="single" w:sz="4" w:space="0" w:color="000000"/>
              <w:bottom w:val="single" w:sz="4" w:space="0" w:color="000000"/>
              <w:right w:val="single" w:sz="4" w:space="0" w:color="000000"/>
            </w:tcBorders>
          </w:tcPr>
          <w:p w14:paraId="2614E5F3" w14:textId="77777777" w:rsidR="006E7430" w:rsidRDefault="00000000">
            <w:pPr>
              <w:jc w:val="center"/>
            </w:pPr>
            <w:r>
              <w:t>1</w:t>
            </w:r>
          </w:p>
        </w:tc>
        <w:tc>
          <w:tcPr>
            <w:tcW w:w="2435" w:type="dxa"/>
            <w:tcBorders>
              <w:top w:val="single" w:sz="4" w:space="0" w:color="000000"/>
              <w:left w:val="single" w:sz="4" w:space="0" w:color="000000"/>
              <w:bottom w:val="single" w:sz="4" w:space="0" w:color="000000"/>
              <w:right w:val="single" w:sz="4" w:space="0" w:color="000000"/>
            </w:tcBorders>
          </w:tcPr>
          <w:p w14:paraId="0AC6732C" w14:textId="77777777" w:rsidR="006E7430" w:rsidRDefault="00000000">
            <w:pPr>
              <w:jc w:val="center"/>
            </w:pPr>
            <w:r>
              <w:t>15</w:t>
            </w:r>
          </w:p>
        </w:tc>
      </w:tr>
      <w:tr w:rsidR="006E7430" w14:paraId="3C23A45D" w14:textId="77777777">
        <w:trPr>
          <w:trHeight w:val="638"/>
        </w:trPr>
        <w:tc>
          <w:tcPr>
            <w:tcW w:w="3107" w:type="dxa"/>
            <w:tcBorders>
              <w:top w:val="single" w:sz="4" w:space="0" w:color="000000"/>
              <w:left w:val="single" w:sz="4" w:space="0" w:color="000000"/>
              <w:bottom w:val="single" w:sz="4" w:space="0" w:color="000000"/>
              <w:right w:val="single" w:sz="4" w:space="0" w:color="000000"/>
            </w:tcBorders>
          </w:tcPr>
          <w:p w14:paraId="1458E646" w14:textId="77777777" w:rsidR="006E7430" w:rsidRDefault="00000000">
            <w:r>
              <w:t>Unit – IV</w:t>
            </w:r>
          </w:p>
        </w:tc>
        <w:tc>
          <w:tcPr>
            <w:tcW w:w="2560" w:type="dxa"/>
            <w:tcBorders>
              <w:top w:val="single" w:sz="4" w:space="0" w:color="000000"/>
              <w:left w:val="single" w:sz="4" w:space="0" w:color="000000"/>
              <w:bottom w:val="single" w:sz="4" w:space="0" w:color="000000"/>
              <w:right w:val="single" w:sz="4" w:space="0" w:color="000000"/>
            </w:tcBorders>
          </w:tcPr>
          <w:p w14:paraId="3186CFFE" w14:textId="77777777" w:rsidR="006E7430" w:rsidRDefault="00000000">
            <w:pPr>
              <w:jc w:val="center"/>
            </w:pPr>
            <w:r>
              <w:t>1</w:t>
            </w:r>
          </w:p>
        </w:tc>
        <w:tc>
          <w:tcPr>
            <w:tcW w:w="2565" w:type="dxa"/>
            <w:tcBorders>
              <w:top w:val="single" w:sz="4" w:space="0" w:color="000000"/>
              <w:left w:val="single" w:sz="4" w:space="0" w:color="000000"/>
              <w:bottom w:val="single" w:sz="4" w:space="0" w:color="000000"/>
              <w:right w:val="single" w:sz="4" w:space="0" w:color="000000"/>
            </w:tcBorders>
          </w:tcPr>
          <w:p w14:paraId="1BE5FE78" w14:textId="77777777" w:rsidR="006E7430" w:rsidRDefault="00000000">
            <w:pPr>
              <w:jc w:val="center"/>
            </w:pPr>
            <w:r>
              <w:t>1</w:t>
            </w:r>
          </w:p>
        </w:tc>
        <w:tc>
          <w:tcPr>
            <w:tcW w:w="2435" w:type="dxa"/>
            <w:tcBorders>
              <w:top w:val="single" w:sz="4" w:space="0" w:color="000000"/>
              <w:left w:val="single" w:sz="4" w:space="0" w:color="000000"/>
              <w:bottom w:val="single" w:sz="4" w:space="0" w:color="000000"/>
              <w:right w:val="single" w:sz="4" w:space="0" w:color="000000"/>
            </w:tcBorders>
          </w:tcPr>
          <w:p w14:paraId="61600819" w14:textId="77777777" w:rsidR="006E7430" w:rsidRDefault="00000000">
            <w:pPr>
              <w:jc w:val="center"/>
            </w:pPr>
            <w:r>
              <w:t>15</w:t>
            </w:r>
          </w:p>
        </w:tc>
      </w:tr>
      <w:tr w:rsidR="006E7430" w14:paraId="6E413E3C" w14:textId="77777777">
        <w:trPr>
          <w:trHeight w:val="642"/>
        </w:trPr>
        <w:tc>
          <w:tcPr>
            <w:tcW w:w="3107" w:type="dxa"/>
            <w:tcBorders>
              <w:top w:val="single" w:sz="4" w:space="0" w:color="000000"/>
              <w:left w:val="single" w:sz="4" w:space="0" w:color="000000"/>
              <w:bottom w:val="single" w:sz="4" w:space="0" w:color="000000"/>
              <w:right w:val="single" w:sz="4" w:space="0" w:color="000000"/>
            </w:tcBorders>
          </w:tcPr>
          <w:p w14:paraId="3E65523C" w14:textId="77777777" w:rsidR="006E7430" w:rsidRDefault="00000000">
            <w:r>
              <w:t>Unit – V</w:t>
            </w:r>
          </w:p>
        </w:tc>
        <w:tc>
          <w:tcPr>
            <w:tcW w:w="2560" w:type="dxa"/>
            <w:tcBorders>
              <w:top w:val="single" w:sz="4" w:space="0" w:color="000000"/>
              <w:left w:val="single" w:sz="4" w:space="0" w:color="000000"/>
              <w:bottom w:val="single" w:sz="4" w:space="0" w:color="000000"/>
              <w:right w:val="single" w:sz="4" w:space="0" w:color="000000"/>
            </w:tcBorders>
          </w:tcPr>
          <w:p w14:paraId="5010A874" w14:textId="77777777" w:rsidR="006E7430" w:rsidRDefault="00000000">
            <w:pPr>
              <w:jc w:val="center"/>
            </w:pPr>
            <w:r>
              <w:t>1</w:t>
            </w:r>
          </w:p>
        </w:tc>
        <w:tc>
          <w:tcPr>
            <w:tcW w:w="2565" w:type="dxa"/>
            <w:tcBorders>
              <w:top w:val="single" w:sz="4" w:space="0" w:color="000000"/>
              <w:left w:val="single" w:sz="4" w:space="0" w:color="000000"/>
              <w:bottom w:val="single" w:sz="4" w:space="0" w:color="000000"/>
              <w:right w:val="single" w:sz="4" w:space="0" w:color="000000"/>
            </w:tcBorders>
          </w:tcPr>
          <w:p w14:paraId="2A1B501F" w14:textId="77777777" w:rsidR="006E7430" w:rsidRDefault="00000000">
            <w:pPr>
              <w:jc w:val="center"/>
            </w:pPr>
            <w:r>
              <w:t>1</w:t>
            </w:r>
          </w:p>
        </w:tc>
        <w:tc>
          <w:tcPr>
            <w:tcW w:w="2435" w:type="dxa"/>
            <w:tcBorders>
              <w:top w:val="single" w:sz="4" w:space="0" w:color="000000"/>
              <w:left w:val="single" w:sz="4" w:space="0" w:color="000000"/>
              <w:bottom w:val="single" w:sz="4" w:space="0" w:color="000000"/>
              <w:right w:val="single" w:sz="4" w:space="0" w:color="000000"/>
            </w:tcBorders>
          </w:tcPr>
          <w:p w14:paraId="74DD70E7" w14:textId="77777777" w:rsidR="006E7430" w:rsidRDefault="00000000">
            <w:pPr>
              <w:jc w:val="center"/>
            </w:pPr>
            <w:r>
              <w:t>15</w:t>
            </w:r>
          </w:p>
        </w:tc>
      </w:tr>
      <w:tr w:rsidR="006E7430" w14:paraId="727FCB1C" w14:textId="77777777">
        <w:trPr>
          <w:trHeight w:val="637"/>
        </w:trPr>
        <w:tc>
          <w:tcPr>
            <w:tcW w:w="3107" w:type="dxa"/>
            <w:tcBorders>
              <w:top w:val="single" w:sz="4" w:space="0" w:color="000000"/>
              <w:left w:val="single" w:sz="4" w:space="0" w:color="000000"/>
              <w:bottom w:val="single" w:sz="4" w:space="0" w:color="000000"/>
              <w:right w:val="single" w:sz="4" w:space="0" w:color="000000"/>
            </w:tcBorders>
          </w:tcPr>
          <w:p w14:paraId="57FD686D" w14:textId="77777777" w:rsidR="006E7430" w:rsidRDefault="00000000">
            <w:r>
              <w:t>Total No. of Questions</w:t>
            </w:r>
          </w:p>
        </w:tc>
        <w:tc>
          <w:tcPr>
            <w:tcW w:w="2560" w:type="dxa"/>
            <w:tcBorders>
              <w:top w:val="single" w:sz="4" w:space="0" w:color="000000"/>
              <w:left w:val="single" w:sz="4" w:space="0" w:color="000000"/>
              <w:bottom w:val="single" w:sz="4" w:space="0" w:color="000000"/>
              <w:right w:val="single" w:sz="4" w:space="0" w:color="000000"/>
            </w:tcBorders>
          </w:tcPr>
          <w:p w14:paraId="2F9BF557" w14:textId="77777777" w:rsidR="006E7430" w:rsidRDefault="00000000">
            <w:pPr>
              <w:jc w:val="center"/>
            </w:pPr>
            <w:r>
              <w:t>07</w:t>
            </w:r>
          </w:p>
        </w:tc>
        <w:tc>
          <w:tcPr>
            <w:tcW w:w="2565" w:type="dxa"/>
            <w:tcBorders>
              <w:top w:val="single" w:sz="4" w:space="0" w:color="000000"/>
              <w:left w:val="single" w:sz="4" w:space="0" w:color="000000"/>
              <w:bottom w:val="single" w:sz="4" w:space="0" w:color="000000"/>
              <w:right w:val="single" w:sz="4" w:space="0" w:color="000000"/>
            </w:tcBorders>
          </w:tcPr>
          <w:p w14:paraId="0D1FD8FC" w14:textId="77777777" w:rsidR="006E7430" w:rsidRDefault="00000000">
            <w:pPr>
              <w:jc w:val="center"/>
            </w:pPr>
            <w:r>
              <w:t>06</w:t>
            </w:r>
          </w:p>
        </w:tc>
        <w:tc>
          <w:tcPr>
            <w:tcW w:w="2435" w:type="dxa"/>
            <w:tcBorders>
              <w:top w:val="single" w:sz="4" w:space="0" w:color="000000"/>
              <w:left w:val="single" w:sz="4" w:space="0" w:color="000000"/>
              <w:bottom w:val="single" w:sz="4" w:space="0" w:color="000000"/>
              <w:right w:val="single" w:sz="4" w:space="0" w:color="000000"/>
            </w:tcBorders>
          </w:tcPr>
          <w:p w14:paraId="19D3EEE0" w14:textId="77777777" w:rsidR="006E7430" w:rsidRDefault="00000000">
            <w:pPr>
              <w:jc w:val="center"/>
            </w:pPr>
            <w:r>
              <w:t>95</w:t>
            </w:r>
          </w:p>
        </w:tc>
      </w:tr>
    </w:tbl>
    <w:p w14:paraId="2B9FD2CE" w14:textId="77777777" w:rsidR="006E7430" w:rsidRDefault="006E7430">
      <w:pPr>
        <w:rPr>
          <w:b/>
        </w:rPr>
      </w:pPr>
    </w:p>
    <w:p w14:paraId="2D66F663" w14:textId="77777777" w:rsidR="006E7430" w:rsidRDefault="006E7430">
      <w:pPr>
        <w:rPr>
          <w:b/>
        </w:rPr>
      </w:pPr>
    </w:p>
    <w:p w14:paraId="62070DBA" w14:textId="77777777" w:rsidR="006E7430" w:rsidRDefault="006E7430">
      <w:pPr>
        <w:rPr>
          <w:b/>
        </w:rPr>
      </w:pPr>
    </w:p>
    <w:p w14:paraId="43A689A3" w14:textId="77777777" w:rsidR="006E7430" w:rsidRDefault="006E7430">
      <w:pPr>
        <w:rPr>
          <w:b/>
        </w:rPr>
      </w:pPr>
    </w:p>
    <w:p w14:paraId="66FB0FB9" w14:textId="77777777" w:rsidR="006E7430" w:rsidRDefault="006E7430">
      <w:pPr>
        <w:rPr>
          <w:b/>
        </w:rPr>
      </w:pPr>
    </w:p>
    <w:p w14:paraId="4897206C" w14:textId="77777777" w:rsidR="006E7430" w:rsidRDefault="006E7430">
      <w:pPr>
        <w:rPr>
          <w:b/>
        </w:rPr>
      </w:pPr>
    </w:p>
    <w:p w14:paraId="68C39E82" w14:textId="77777777" w:rsidR="006E7430" w:rsidRDefault="006E7430">
      <w:pPr>
        <w:rPr>
          <w:b/>
        </w:rPr>
      </w:pPr>
    </w:p>
    <w:p w14:paraId="33A4C1CF" w14:textId="77777777" w:rsidR="006E7430" w:rsidRDefault="006E7430">
      <w:pPr>
        <w:rPr>
          <w:b/>
        </w:rPr>
      </w:pPr>
    </w:p>
    <w:p w14:paraId="52AC0135" w14:textId="77777777" w:rsidR="006E7430" w:rsidRDefault="006E7430">
      <w:pPr>
        <w:rPr>
          <w:b/>
        </w:rPr>
      </w:pPr>
    </w:p>
    <w:p w14:paraId="2BB73462" w14:textId="77777777" w:rsidR="006E7430" w:rsidRDefault="006E7430">
      <w:pPr>
        <w:rPr>
          <w:b/>
        </w:rPr>
      </w:pPr>
    </w:p>
    <w:p w14:paraId="2E615D2F" w14:textId="77777777" w:rsidR="006E7430" w:rsidRDefault="006E7430">
      <w:pPr>
        <w:rPr>
          <w:b/>
        </w:rPr>
      </w:pPr>
    </w:p>
    <w:p w14:paraId="684095C9" w14:textId="77777777" w:rsidR="006E7430" w:rsidRDefault="006E7430">
      <w:pPr>
        <w:rPr>
          <w:b/>
        </w:rPr>
      </w:pPr>
    </w:p>
    <w:p w14:paraId="10BF2553" w14:textId="77777777" w:rsidR="006E7430" w:rsidRDefault="006E7430">
      <w:pPr>
        <w:rPr>
          <w:b/>
        </w:rPr>
      </w:pPr>
    </w:p>
    <w:p w14:paraId="1007AACF" w14:textId="77777777" w:rsidR="006E7430" w:rsidRDefault="006E7430">
      <w:pPr>
        <w:rPr>
          <w:b/>
        </w:rPr>
      </w:pPr>
    </w:p>
    <w:p w14:paraId="11308FE2" w14:textId="77777777" w:rsidR="006E7430" w:rsidRDefault="006E7430">
      <w:pPr>
        <w:rPr>
          <w:b/>
        </w:rPr>
      </w:pPr>
    </w:p>
    <w:p w14:paraId="0F0C8BEC" w14:textId="77777777" w:rsidR="006E7430" w:rsidRDefault="006E7430">
      <w:pPr>
        <w:rPr>
          <w:b/>
        </w:rPr>
      </w:pPr>
    </w:p>
    <w:p w14:paraId="6F60A6C3" w14:textId="77777777" w:rsidR="006E7430" w:rsidRDefault="006E7430">
      <w:pPr>
        <w:rPr>
          <w:b/>
        </w:rPr>
      </w:pPr>
    </w:p>
    <w:p w14:paraId="69EA725C" w14:textId="77777777" w:rsidR="006E7430" w:rsidRDefault="006E7430">
      <w:pPr>
        <w:rPr>
          <w:b/>
        </w:rPr>
      </w:pPr>
    </w:p>
    <w:p w14:paraId="6232266F" w14:textId="77777777" w:rsidR="006E7430" w:rsidRDefault="006E7430">
      <w:pPr>
        <w:rPr>
          <w:b/>
        </w:rPr>
      </w:pPr>
    </w:p>
    <w:p w14:paraId="38F9698F" w14:textId="77777777" w:rsidR="006E7430" w:rsidRDefault="006E7430">
      <w:pPr>
        <w:rPr>
          <w:b/>
        </w:rPr>
      </w:pPr>
    </w:p>
    <w:p w14:paraId="535368BE" w14:textId="77777777" w:rsidR="006E7430" w:rsidRDefault="006E7430">
      <w:pPr>
        <w:rPr>
          <w:b/>
        </w:rPr>
      </w:pPr>
    </w:p>
    <w:p w14:paraId="41E61A0A" w14:textId="77777777" w:rsidR="006E7430" w:rsidRDefault="006E7430">
      <w:pPr>
        <w:rPr>
          <w:b/>
        </w:rPr>
      </w:pPr>
    </w:p>
    <w:p w14:paraId="3381C361" w14:textId="77777777" w:rsidR="006E7430" w:rsidRDefault="006E7430">
      <w:pPr>
        <w:rPr>
          <w:b/>
        </w:rPr>
      </w:pPr>
    </w:p>
    <w:p w14:paraId="14314099" w14:textId="77777777" w:rsidR="006E7430" w:rsidRDefault="006E7430">
      <w:pPr>
        <w:rPr>
          <w:b/>
        </w:rPr>
      </w:pPr>
    </w:p>
    <w:p w14:paraId="4087F7B0" w14:textId="77777777" w:rsidR="006E7430" w:rsidRDefault="006E7430">
      <w:pPr>
        <w:rPr>
          <w:b/>
        </w:rPr>
      </w:pPr>
    </w:p>
    <w:p w14:paraId="3B35E711" w14:textId="77777777" w:rsidR="006E7430" w:rsidRDefault="006E7430">
      <w:pPr>
        <w:rPr>
          <w:b/>
        </w:rPr>
      </w:pPr>
    </w:p>
    <w:p w14:paraId="1DEE3FA2" w14:textId="77777777" w:rsidR="006E7430" w:rsidRDefault="006E7430">
      <w:pPr>
        <w:rPr>
          <w:b/>
        </w:rPr>
      </w:pPr>
    </w:p>
    <w:p w14:paraId="580BF621" w14:textId="77777777" w:rsidR="006E7430" w:rsidRDefault="006E7430">
      <w:pPr>
        <w:rPr>
          <w:b/>
        </w:rPr>
      </w:pPr>
    </w:p>
    <w:p w14:paraId="5DEE2661" w14:textId="77777777" w:rsidR="006E7430" w:rsidRDefault="006E7430">
      <w:pPr>
        <w:rPr>
          <w:b/>
        </w:rPr>
      </w:pPr>
    </w:p>
    <w:p w14:paraId="144341A4" w14:textId="77777777" w:rsidR="006E7430" w:rsidRDefault="006E7430">
      <w:pPr>
        <w:rPr>
          <w:b/>
        </w:rPr>
      </w:pPr>
    </w:p>
    <w:p w14:paraId="7339E15B" w14:textId="77777777" w:rsidR="006E7430" w:rsidRDefault="006E7430">
      <w:pPr>
        <w:rPr>
          <w:b/>
        </w:rPr>
      </w:pPr>
    </w:p>
    <w:p w14:paraId="0E87436B" w14:textId="77777777" w:rsidR="006E7430" w:rsidRDefault="006E7430">
      <w:pPr>
        <w:rPr>
          <w:b/>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02"/>
        <w:gridCol w:w="4077"/>
        <w:gridCol w:w="4245"/>
      </w:tblGrid>
      <w:tr w:rsidR="006E7430" w14:paraId="794E1850" w14:textId="77777777">
        <w:trPr>
          <w:trHeight w:val="642"/>
        </w:trPr>
        <w:tc>
          <w:tcPr>
            <w:tcW w:w="10824" w:type="dxa"/>
            <w:gridSpan w:val="3"/>
            <w:tcBorders>
              <w:top w:val="single" w:sz="4" w:space="0" w:color="000000"/>
              <w:left w:val="single" w:sz="4" w:space="0" w:color="000000"/>
              <w:bottom w:val="single" w:sz="4" w:space="0" w:color="000000"/>
              <w:right w:val="single" w:sz="4" w:space="0" w:color="000000"/>
            </w:tcBorders>
          </w:tcPr>
          <w:p w14:paraId="76320DF3" w14:textId="77777777" w:rsidR="006E7430" w:rsidRDefault="00000000">
            <w:pPr>
              <w:jc w:val="center"/>
            </w:pPr>
            <w:r>
              <w:lastRenderedPageBreak/>
              <w:t>P.R. GOVT.COLLEGE (AUTONOMOUS), KAKINADA</w:t>
            </w:r>
          </w:p>
        </w:tc>
      </w:tr>
      <w:tr w:rsidR="006E7430" w14:paraId="752F558D" w14:textId="77777777">
        <w:trPr>
          <w:trHeight w:val="638"/>
        </w:trPr>
        <w:tc>
          <w:tcPr>
            <w:tcW w:w="10824" w:type="dxa"/>
            <w:gridSpan w:val="3"/>
            <w:tcBorders>
              <w:top w:val="single" w:sz="4" w:space="0" w:color="000000"/>
              <w:left w:val="single" w:sz="4" w:space="0" w:color="000000"/>
              <w:bottom w:val="single" w:sz="4" w:space="0" w:color="000000"/>
              <w:right w:val="single" w:sz="4" w:space="0" w:color="000000"/>
            </w:tcBorders>
          </w:tcPr>
          <w:p w14:paraId="4407AAC6" w14:textId="77777777" w:rsidR="006E7430" w:rsidRDefault="00000000">
            <w:pPr>
              <w:jc w:val="center"/>
            </w:pPr>
            <w:r>
              <w:t>II BBA (HCM)</w:t>
            </w:r>
          </w:p>
        </w:tc>
      </w:tr>
      <w:tr w:rsidR="006E7430" w14:paraId="5269EF7F" w14:textId="77777777">
        <w:trPr>
          <w:trHeight w:val="638"/>
        </w:trPr>
        <w:tc>
          <w:tcPr>
            <w:tcW w:w="2502" w:type="dxa"/>
            <w:tcBorders>
              <w:top w:val="single" w:sz="4" w:space="0" w:color="000000"/>
              <w:left w:val="single" w:sz="4" w:space="0" w:color="000000"/>
              <w:bottom w:val="single" w:sz="4" w:space="0" w:color="000000"/>
              <w:right w:val="single" w:sz="4" w:space="0" w:color="000000"/>
            </w:tcBorders>
          </w:tcPr>
          <w:p w14:paraId="33F20A72" w14:textId="77777777" w:rsidR="006E7430" w:rsidRDefault="00000000">
            <w:r>
              <w:t>Subject</w:t>
            </w:r>
          </w:p>
        </w:tc>
        <w:tc>
          <w:tcPr>
            <w:tcW w:w="8322" w:type="dxa"/>
            <w:gridSpan w:val="2"/>
            <w:tcBorders>
              <w:top w:val="single" w:sz="4" w:space="0" w:color="000000"/>
              <w:left w:val="single" w:sz="4" w:space="0" w:color="000000"/>
              <w:bottom w:val="single" w:sz="4" w:space="0" w:color="000000"/>
              <w:right w:val="single" w:sz="4" w:space="0" w:color="000000"/>
            </w:tcBorders>
          </w:tcPr>
          <w:p w14:paraId="67877394" w14:textId="77777777" w:rsidR="006E7430" w:rsidRDefault="00000000">
            <w:pPr>
              <w:jc w:val="center"/>
              <w:rPr>
                <w:b/>
              </w:rPr>
            </w:pPr>
            <w:r>
              <w:rPr>
                <w:sz w:val="24"/>
              </w:rPr>
              <w:t>PROJECT MANAGEMENT</w:t>
            </w:r>
          </w:p>
        </w:tc>
      </w:tr>
      <w:tr w:rsidR="006E7430" w14:paraId="0187AB4F" w14:textId="77777777">
        <w:trPr>
          <w:trHeight w:val="642"/>
        </w:trPr>
        <w:tc>
          <w:tcPr>
            <w:tcW w:w="2502" w:type="dxa"/>
            <w:tcBorders>
              <w:top w:val="single" w:sz="4" w:space="0" w:color="000000"/>
              <w:left w:val="single" w:sz="4" w:space="0" w:color="000000"/>
              <w:bottom w:val="single" w:sz="4" w:space="0" w:color="000000"/>
              <w:right w:val="single" w:sz="4" w:space="0" w:color="000000"/>
            </w:tcBorders>
          </w:tcPr>
          <w:p w14:paraId="4515C935" w14:textId="77777777" w:rsidR="006E7430" w:rsidRDefault="00000000">
            <w:r>
              <w:t xml:space="preserve"> III SEM</w:t>
            </w:r>
          </w:p>
        </w:tc>
        <w:tc>
          <w:tcPr>
            <w:tcW w:w="4077" w:type="dxa"/>
            <w:tcBorders>
              <w:top w:val="single" w:sz="4" w:space="0" w:color="000000"/>
              <w:left w:val="single" w:sz="4" w:space="0" w:color="000000"/>
              <w:bottom w:val="single" w:sz="4" w:space="0" w:color="000000"/>
              <w:right w:val="single" w:sz="4" w:space="0" w:color="000000"/>
            </w:tcBorders>
          </w:tcPr>
          <w:p w14:paraId="6FD4C992" w14:textId="77777777" w:rsidR="006E7430" w:rsidRDefault="00000000">
            <w:r>
              <w:t>TIME: 2 Hours</w:t>
            </w:r>
          </w:p>
        </w:tc>
        <w:tc>
          <w:tcPr>
            <w:tcW w:w="4245" w:type="dxa"/>
            <w:tcBorders>
              <w:top w:val="single" w:sz="4" w:space="0" w:color="000000"/>
              <w:left w:val="single" w:sz="4" w:space="0" w:color="000000"/>
              <w:bottom w:val="single" w:sz="4" w:space="0" w:color="000000"/>
              <w:right w:val="single" w:sz="4" w:space="0" w:color="000000"/>
            </w:tcBorders>
          </w:tcPr>
          <w:p w14:paraId="5145E5A4" w14:textId="77777777" w:rsidR="006E7430" w:rsidRDefault="00000000">
            <w:r>
              <w:t>Max Marks: 50</w:t>
            </w:r>
          </w:p>
        </w:tc>
      </w:tr>
      <w:tr w:rsidR="006E7430" w14:paraId="09691316" w14:textId="77777777">
        <w:trPr>
          <w:trHeight w:val="638"/>
        </w:trPr>
        <w:tc>
          <w:tcPr>
            <w:tcW w:w="10824" w:type="dxa"/>
            <w:gridSpan w:val="3"/>
            <w:tcBorders>
              <w:top w:val="single" w:sz="4" w:space="0" w:color="000000"/>
              <w:left w:val="single" w:sz="4" w:space="0" w:color="000000"/>
              <w:bottom w:val="single" w:sz="4" w:space="0" w:color="000000"/>
              <w:right w:val="single" w:sz="4" w:space="0" w:color="000000"/>
            </w:tcBorders>
          </w:tcPr>
          <w:p w14:paraId="4CC3AA4C" w14:textId="77777777" w:rsidR="006E7430" w:rsidRDefault="00000000">
            <w:pPr>
              <w:jc w:val="center"/>
              <w:rPr>
                <w:b/>
              </w:rPr>
            </w:pPr>
            <w:r>
              <w:rPr>
                <w:b/>
              </w:rPr>
              <w:t>MODEL QUESTION PAPER</w:t>
            </w:r>
          </w:p>
        </w:tc>
      </w:tr>
    </w:tbl>
    <w:p w14:paraId="1F0DDA08" w14:textId="77777777" w:rsidR="006E7430" w:rsidRDefault="006E7430">
      <w:pPr>
        <w:rPr>
          <w:b/>
        </w:rPr>
      </w:pPr>
    </w:p>
    <w:p w14:paraId="717230BB" w14:textId="77777777" w:rsidR="006E7430" w:rsidRDefault="00000000">
      <w:pPr>
        <w:jc w:val="center"/>
      </w:pPr>
      <w:r>
        <w:t>Section-I</w:t>
      </w:r>
    </w:p>
    <w:p w14:paraId="44C46F3E" w14:textId="77777777" w:rsidR="006E7430" w:rsidRDefault="006E7430"/>
    <w:p w14:paraId="3EEC7A5C" w14:textId="77777777" w:rsidR="006E7430" w:rsidRDefault="00000000">
      <w:r>
        <w:t>Answer any Four Questions from the following</w:t>
      </w:r>
      <w:r>
        <w:tab/>
      </w:r>
      <w:r>
        <w:tab/>
      </w:r>
      <w:r>
        <w:tab/>
      </w:r>
      <w:r>
        <w:tab/>
      </w:r>
      <w:r>
        <w:tab/>
        <w:t>4x5 =20 M</w:t>
      </w:r>
    </w:p>
    <w:p w14:paraId="111EF74A" w14:textId="77777777" w:rsidR="006E7430" w:rsidRDefault="00000000">
      <w:pPr>
        <w:numPr>
          <w:ilvl w:val="0"/>
          <w:numId w:val="73"/>
        </w:numPr>
      </w:pPr>
      <w:r>
        <w:t>Question (Unit – I)</w:t>
      </w:r>
    </w:p>
    <w:p w14:paraId="6C017984" w14:textId="77777777" w:rsidR="006E7430" w:rsidRDefault="00000000">
      <w:pPr>
        <w:numPr>
          <w:ilvl w:val="0"/>
          <w:numId w:val="73"/>
        </w:numPr>
      </w:pPr>
      <w:r>
        <w:t>Question (Unit – I)</w:t>
      </w:r>
    </w:p>
    <w:p w14:paraId="0F9FC088" w14:textId="77777777" w:rsidR="006E7430" w:rsidRDefault="00000000">
      <w:pPr>
        <w:numPr>
          <w:ilvl w:val="0"/>
          <w:numId w:val="73"/>
        </w:numPr>
      </w:pPr>
      <w:r>
        <w:t>Question (Unit – II)</w:t>
      </w:r>
    </w:p>
    <w:p w14:paraId="7EA9D361" w14:textId="77777777" w:rsidR="006E7430" w:rsidRDefault="00000000">
      <w:pPr>
        <w:numPr>
          <w:ilvl w:val="0"/>
          <w:numId w:val="73"/>
        </w:numPr>
      </w:pPr>
      <w:r>
        <w:t>Question (Unit – III)</w:t>
      </w:r>
    </w:p>
    <w:p w14:paraId="541F365C" w14:textId="77777777" w:rsidR="006E7430" w:rsidRDefault="00000000">
      <w:pPr>
        <w:numPr>
          <w:ilvl w:val="0"/>
          <w:numId w:val="73"/>
        </w:numPr>
      </w:pPr>
      <w:r>
        <w:t>Question (Unit – IV)</w:t>
      </w:r>
    </w:p>
    <w:p w14:paraId="4C7546A8" w14:textId="77777777" w:rsidR="006E7430" w:rsidRDefault="00000000">
      <w:pPr>
        <w:numPr>
          <w:ilvl w:val="0"/>
          <w:numId w:val="73"/>
        </w:numPr>
      </w:pPr>
      <w:r>
        <w:t>Question (Unit – V)</w:t>
      </w:r>
    </w:p>
    <w:p w14:paraId="4A246FB3" w14:textId="77777777" w:rsidR="006E7430" w:rsidRDefault="00000000">
      <w:pPr>
        <w:numPr>
          <w:ilvl w:val="0"/>
          <w:numId w:val="73"/>
        </w:numPr>
      </w:pPr>
      <w:r>
        <w:t>Question (Unit – V)</w:t>
      </w:r>
    </w:p>
    <w:p w14:paraId="72DE099B" w14:textId="77777777" w:rsidR="006E7430" w:rsidRDefault="00000000">
      <w:pPr>
        <w:jc w:val="center"/>
      </w:pPr>
      <w:r>
        <w:t>Section-II</w:t>
      </w:r>
    </w:p>
    <w:p w14:paraId="4B236882" w14:textId="77777777" w:rsidR="006E7430" w:rsidRDefault="006E7430"/>
    <w:p w14:paraId="286D1DF7" w14:textId="77777777" w:rsidR="006E7430" w:rsidRDefault="00000000">
      <w:r>
        <w:t>Answer any three questions by attempting at least one question form each section</w:t>
      </w:r>
      <w:r>
        <w:tab/>
      </w:r>
      <w:r>
        <w:tab/>
        <w:t>3x10 =30 M</w:t>
      </w:r>
    </w:p>
    <w:p w14:paraId="7D23654B" w14:textId="77777777" w:rsidR="006E7430" w:rsidRDefault="00000000">
      <w:pPr>
        <w:ind w:left="1440" w:firstLine="720"/>
      </w:pPr>
      <w:r>
        <w:t>PART – A</w:t>
      </w:r>
    </w:p>
    <w:p w14:paraId="51F1E2E9" w14:textId="77777777" w:rsidR="006E7430" w:rsidRDefault="006E7430">
      <w:pPr>
        <w:sectPr w:rsidR="006E7430">
          <w:pgSz w:w="12240" w:h="15840"/>
          <w:pgMar w:top="1340" w:right="425" w:bottom="280" w:left="850" w:header="720" w:footer="720" w:gutter="0"/>
          <w:cols w:space="720"/>
        </w:sectPr>
      </w:pPr>
    </w:p>
    <w:p w14:paraId="479AD771" w14:textId="77777777" w:rsidR="006E7430" w:rsidRDefault="00000000">
      <w:pPr>
        <w:numPr>
          <w:ilvl w:val="0"/>
          <w:numId w:val="73"/>
        </w:numPr>
      </w:pPr>
      <w:r>
        <w:t>Question (Unit – I)</w:t>
      </w:r>
    </w:p>
    <w:p w14:paraId="1A47D8E1" w14:textId="77777777" w:rsidR="006E7430" w:rsidRDefault="00000000">
      <w:pPr>
        <w:numPr>
          <w:ilvl w:val="0"/>
          <w:numId w:val="73"/>
        </w:numPr>
      </w:pPr>
      <w:r>
        <w:t>Question (Unit – I)</w:t>
      </w:r>
    </w:p>
    <w:p w14:paraId="5157E683" w14:textId="77777777" w:rsidR="006E7430" w:rsidRDefault="00000000">
      <w:pPr>
        <w:numPr>
          <w:ilvl w:val="0"/>
          <w:numId w:val="73"/>
        </w:numPr>
      </w:pPr>
      <w:r>
        <w:t>Question (Unit – I)</w:t>
      </w:r>
    </w:p>
    <w:p w14:paraId="343300F7" w14:textId="77777777" w:rsidR="006E7430" w:rsidRDefault="00000000">
      <w:pPr>
        <w:jc w:val="center"/>
      </w:pPr>
      <w:r>
        <w:t xml:space="preserve">                                                 PART -B</w:t>
      </w:r>
    </w:p>
    <w:p w14:paraId="23B8C140" w14:textId="77777777" w:rsidR="006E7430" w:rsidRDefault="00000000">
      <w:pPr>
        <w:pStyle w:val="ListParagraph"/>
        <w:numPr>
          <w:ilvl w:val="0"/>
          <w:numId w:val="73"/>
        </w:numPr>
      </w:pPr>
      <w:r>
        <w:t>Question (Unit – I)</w:t>
      </w:r>
    </w:p>
    <w:p w14:paraId="01DA6C9A" w14:textId="77777777" w:rsidR="006E7430" w:rsidRDefault="00000000">
      <w:pPr>
        <w:numPr>
          <w:ilvl w:val="0"/>
          <w:numId w:val="73"/>
        </w:numPr>
      </w:pPr>
      <w:r>
        <w:t>Question (Unit – I)</w:t>
      </w:r>
    </w:p>
    <w:p w14:paraId="3384F3D6" w14:textId="77777777" w:rsidR="006E7430" w:rsidRDefault="00000000">
      <w:pPr>
        <w:numPr>
          <w:ilvl w:val="0"/>
          <w:numId w:val="73"/>
        </w:numPr>
      </w:pPr>
      <w:r>
        <w:t>Question (Unit – I)</w:t>
      </w:r>
    </w:p>
    <w:p w14:paraId="0E8B32D0" w14:textId="77777777" w:rsidR="006E7430" w:rsidRDefault="00000000">
      <w:r>
        <w:br w:type="column"/>
      </w:r>
    </w:p>
    <w:p w14:paraId="0D29066B" w14:textId="77777777" w:rsidR="006E7430" w:rsidRDefault="006E7430"/>
    <w:p w14:paraId="79E7FAD4" w14:textId="77777777" w:rsidR="006E7430" w:rsidRDefault="006E7430"/>
    <w:p w14:paraId="538E8D8D" w14:textId="77777777" w:rsidR="006E7430" w:rsidRDefault="006E7430"/>
    <w:p w14:paraId="1ED941DA" w14:textId="77777777" w:rsidR="006E7430" w:rsidRDefault="006E7430"/>
    <w:p w14:paraId="0FC003B1" w14:textId="77777777" w:rsidR="006E7430" w:rsidRDefault="006E7430"/>
    <w:p w14:paraId="545A5951" w14:textId="77777777" w:rsidR="006E7430" w:rsidRDefault="006E7430"/>
    <w:p w14:paraId="29216539" w14:textId="77777777" w:rsidR="006E7430" w:rsidRDefault="006E7430"/>
    <w:p w14:paraId="01350BA9" w14:textId="77777777" w:rsidR="006E7430" w:rsidRDefault="00000000">
      <w:r>
        <w:t>****</w:t>
      </w:r>
    </w:p>
    <w:p w14:paraId="6B0CFE9A" w14:textId="77777777" w:rsidR="006E7430" w:rsidRDefault="006E7430">
      <w:pPr>
        <w:sectPr w:rsidR="006E7430">
          <w:type w:val="continuous"/>
          <w:pgSz w:w="12240" w:h="15840"/>
          <w:pgMar w:top="1340" w:right="425" w:bottom="280" w:left="850" w:header="720" w:footer="720" w:gutter="0"/>
          <w:cols w:num="2" w:space="720" w:equalWidth="0">
            <w:col w:w="2951" w:space="1750"/>
            <w:col w:w="6264"/>
          </w:cols>
        </w:sectPr>
      </w:pPr>
    </w:p>
    <w:tbl>
      <w:tblPr>
        <w:tblpPr w:leftFromText="180" w:rightFromText="180" w:bottomFromText="160" w:horzAnchor="margin" w:tblpXSpec="center" w:tblpY="-510"/>
        <w:tblW w:w="10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04"/>
        <w:gridCol w:w="4079"/>
        <w:gridCol w:w="4247"/>
      </w:tblGrid>
      <w:tr w:rsidR="006E7430" w14:paraId="7416B82E" w14:textId="77777777">
        <w:trPr>
          <w:trHeight w:val="642"/>
        </w:trPr>
        <w:tc>
          <w:tcPr>
            <w:tcW w:w="10824" w:type="dxa"/>
            <w:gridSpan w:val="3"/>
            <w:tcBorders>
              <w:top w:val="single" w:sz="4" w:space="0" w:color="000000"/>
              <w:left w:val="single" w:sz="4" w:space="0" w:color="000000"/>
              <w:bottom w:val="single" w:sz="4" w:space="0" w:color="000000"/>
              <w:right w:val="single" w:sz="4" w:space="0" w:color="000000"/>
            </w:tcBorders>
          </w:tcPr>
          <w:p w14:paraId="6C903A3A" w14:textId="77777777" w:rsidR="006E7430" w:rsidRDefault="00000000">
            <w:pPr>
              <w:jc w:val="center"/>
            </w:pPr>
            <w:r>
              <w:lastRenderedPageBreak/>
              <w:t>P.R. GOVT.COLLEGE (AUTONOMOUS), KAKINADA</w:t>
            </w:r>
          </w:p>
        </w:tc>
      </w:tr>
      <w:tr w:rsidR="006E7430" w14:paraId="186634F7" w14:textId="77777777">
        <w:trPr>
          <w:trHeight w:val="638"/>
        </w:trPr>
        <w:tc>
          <w:tcPr>
            <w:tcW w:w="10824" w:type="dxa"/>
            <w:gridSpan w:val="3"/>
            <w:tcBorders>
              <w:top w:val="single" w:sz="4" w:space="0" w:color="000000"/>
              <w:left w:val="single" w:sz="4" w:space="0" w:color="000000"/>
              <w:bottom w:val="single" w:sz="4" w:space="0" w:color="000000"/>
              <w:right w:val="single" w:sz="4" w:space="0" w:color="000000"/>
            </w:tcBorders>
          </w:tcPr>
          <w:p w14:paraId="26A4B952" w14:textId="77777777" w:rsidR="006E7430" w:rsidRDefault="00000000">
            <w:pPr>
              <w:jc w:val="center"/>
            </w:pPr>
            <w:r>
              <w:t>II BBA (HCM)</w:t>
            </w:r>
          </w:p>
        </w:tc>
      </w:tr>
      <w:tr w:rsidR="006E7430" w14:paraId="3C389E3A" w14:textId="77777777">
        <w:trPr>
          <w:trHeight w:val="638"/>
        </w:trPr>
        <w:tc>
          <w:tcPr>
            <w:tcW w:w="2502" w:type="dxa"/>
            <w:tcBorders>
              <w:top w:val="single" w:sz="4" w:space="0" w:color="000000"/>
              <w:left w:val="single" w:sz="4" w:space="0" w:color="000000"/>
              <w:bottom w:val="single" w:sz="4" w:space="0" w:color="000000"/>
              <w:right w:val="single" w:sz="4" w:space="0" w:color="000000"/>
            </w:tcBorders>
          </w:tcPr>
          <w:p w14:paraId="240AA7B9" w14:textId="77777777" w:rsidR="006E7430" w:rsidRDefault="00000000">
            <w:r>
              <w:t>Subject</w:t>
            </w:r>
          </w:p>
        </w:tc>
        <w:tc>
          <w:tcPr>
            <w:tcW w:w="8322" w:type="dxa"/>
            <w:gridSpan w:val="2"/>
            <w:tcBorders>
              <w:top w:val="single" w:sz="4" w:space="0" w:color="000000"/>
              <w:left w:val="single" w:sz="4" w:space="0" w:color="000000"/>
              <w:bottom w:val="single" w:sz="4" w:space="0" w:color="000000"/>
              <w:right w:val="single" w:sz="4" w:space="0" w:color="000000"/>
            </w:tcBorders>
          </w:tcPr>
          <w:p w14:paraId="47D11C54" w14:textId="77777777" w:rsidR="006E7430" w:rsidRDefault="00000000">
            <w:pPr>
              <w:jc w:val="center"/>
              <w:rPr>
                <w:b/>
              </w:rPr>
            </w:pPr>
            <w:r>
              <w:rPr>
                <w:sz w:val="24"/>
              </w:rPr>
              <w:t>PROJECT MANAGEMENT</w:t>
            </w:r>
          </w:p>
        </w:tc>
      </w:tr>
      <w:tr w:rsidR="006E7430" w14:paraId="78099A36" w14:textId="77777777">
        <w:trPr>
          <w:trHeight w:val="642"/>
        </w:trPr>
        <w:tc>
          <w:tcPr>
            <w:tcW w:w="2502" w:type="dxa"/>
            <w:tcBorders>
              <w:top w:val="single" w:sz="4" w:space="0" w:color="000000"/>
              <w:left w:val="single" w:sz="4" w:space="0" w:color="000000"/>
              <w:bottom w:val="single" w:sz="4" w:space="0" w:color="000000"/>
              <w:right w:val="single" w:sz="4" w:space="0" w:color="000000"/>
            </w:tcBorders>
          </w:tcPr>
          <w:p w14:paraId="631AFD7F" w14:textId="77777777" w:rsidR="006E7430" w:rsidRDefault="00000000">
            <w:r>
              <w:t>III SEM</w:t>
            </w:r>
          </w:p>
        </w:tc>
        <w:tc>
          <w:tcPr>
            <w:tcW w:w="4077" w:type="dxa"/>
            <w:tcBorders>
              <w:top w:val="single" w:sz="4" w:space="0" w:color="000000"/>
              <w:left w:val="single" w:sz="4" w:space="0" w:color="000000"/>
              <w:bottom w:val="single" w:sz="4" w:space="0" w:color="000000"/>
              <w:right w:val="single" w:sz="4" w:space="0" w:color="000000"/>
            </w:tcBorders>
          </w:tcPr>
          <w:p w14:paraId="1D7BD698" w14:textId="77777777" w:rsidR="006E7430" w:rsidRDefault="00000000">
            <w:r>
              <w:t>TIME: 2Hours</w:t>
            </w:r>
          </w:p>
        </w:tc>
        <w:tc>
          <w:tcPr>
            <w:tcW w:w="4245" w:type="dxa"/>
            <w:tcBorders>
              <w:top w:val="single" w:sz="4" w:space="0" w:color="000000"/>
              <w:left w:val="single" w:sz="4" w:space="0" w:color="000000"/>
              <w:bottom w:val="single" w:sz="4" w:space="0" w:color="000000"/>
              <w:right w:val="single" w:sz="4" w:space="0" w:color="000000"/>
            </w:tcBorders>
          </w:tcPr>
          <w:p w14:paraId="32E43673" w14:textId="77777777" w:rsidR="006E7430" w:rsidRDefault="00000000">
            <w:r>
              <w:t>Max Marks: 50</w:t>
            </w:r>
          </w:p>
        </w:tc>
      </w:tr>
      <w:tr w:rsidR="006E7430" w14:paraId="50B20111" w14:textId="77777777">
        <w:trPr>
          <w:trHeight w:val="638"/>
        </w:trPr>
        <w:tc>
          <w:tcPr>
            <w:tcW w:w="10824" w:type="dxa"/>
            <w:gridSpan w:val="3"/>
            <w:tcBorders>
              <w:top w:val="single" w:sz="4" w:space="0" w:color="000000"/>
              <w:left w:val="single" w:sz="4" w:space="0" w:color="000000"/>
              <w:bottom w:val="single" w:sz="4" w:space="0" w:color="000000"/>
              <w:right w:val="single" w:sz="4" w:space="0" w:color="000000"/>
            </w:tcBorders>
          </w:tcPr>
          <w:p w14:paraId="236E11EA" w14:textId="77777777" w:rsidR="006E7430" w:rsidRDefault="00000000">
            <w:pPr>
              <w:jc w:val="center"/>
              <w:rPr>
                <w:b/>
              </w:rPr>
            </w:pPr>
            <w:r>
              <w:rPr>
                <w:b/>
              </w:rPr>
              <w:t>QUESTION BANK</w:t>
            </w:r>
          </w:p>
        </w:tc>
      </w:tr>
    </w:tbl>
    <w:p w14:paraId="57DFD8D1" w14:textId="77777777" w:rsidR="006E7430" w:rsidRDefault="006E7430"/>
    <w:p w14:paraId="418DBC7E" w14:textId="77777777" w:rsidR="006E7430" w:rsidRDefault="006E7430"/>
    <w:p w14:paraId="7584FD32" w14:textId="77777777" w:rsidR="006E7430" w:rsidRDefault="00000000">
      <w:r>
        <w:t>UNIT-I</w:t>
      </w:r>
    </w:p>
    <w:p w14:paraId="09F255B0" w14:textId="77777777" w:rsidR="006E7430" w:rsidRDefault="00000000">
      <w:r>
        <w:t>ESSAY QUESTONS:</w:t>
      </w:r>
    </w:p>
    <w:p w14:paraId="30CDF16B" w14:textId="77777777" w:rsidR="006E7430" w:rsidRDefault="00000000">
      <w:pPr>
        <w:pStyle w:val="ListParagraph"/>
        <w:numPr>
          <w:ilvl w:val="0"/>
          <w:numId w:val="74"/>
        </w:numPr>
      </w:pPr>
      <w:r>
        <w:t>Explain the key areas of Project Management?</w:t>
      </w:r>
    </w:p>
    <w:p w14:paraId="67B35D5A" w14:textId="77777777" w:rsidR="006E7430" w:rsidRDefault="00000000">
      <w:pPr>
        <w:pStyle w:val="ListParagraph"/>
        <w:numPr>
          <w:ilvl w:val="0"/>
          <w:numId w:val="74"/>
        </w:numPr>
      </w:pPr>
      <w:r>
        <w:t>Discuss the various Phases of Project life cycle?</w:t>
      </w:r>
    </w:p>
    <w:p w14:paraId="67112A79" w14:textId="77777777" w:rsidR="006E7430" w:rsidRDefault="00000000">
      <w:pPr>
        <w:pStyle w:val="ListParagraph"/>
        <w:numPr>
          <w:ilvl w:val="0"/>
          <w:numId w:val="74"/>
        </w:numPr>
      </w:pPr>
      <w:r>
        <w:t>Discuss the essential elements of Project Management?</w:t>
      </w:r>
    </w:p>
    <w:p w14:paraId="18974990" w14:textId="77777777" w:rsidR="006E7430" w:rsidRDefault="00000000">
      <w:r>
        <w:t>SHORT QUESTIONS:</w:t>
      </w:r>
    </w:p>
    <w:p w14:paraId="7EEDD879" w14:textId="77777777" w:rsidR="006E7430" w:rsidRDefault="00000000">
      <w:pPr>
        <w:pStyle w:val="ListParagraph"/>
        <w:numPr>
          <w:ilvl w:val="0"/>
          <w:numId w:val="75"/>
        </w:numPr>
      </w:pPr>
      <w:r>
        <w:t>Who is project manager?</w:t>
      </w:r>
    </w:p>
    <w:p w14:paraId="05969EE2" w14:textId="77777777" w:rsidR="006E7430" w:rsidRDefault="00000000">
      <w:pPr>
        <w:pStyle w:val="ListParagraph"/>
        <w:numPr>
          <w:ilvl w:val="0"/>
          <w:numId w:val="75"/>
        </w:numPr>
      </w:pPr>
      <w:r>
        <w:t>Define Project?</w:t>
      </w:r>
    </w:p>
    <w:p w14:paraId="7E5A0091" w14:textId="77777777" w:rsidR="006E7430" w:rsidRDefault="00000000">
      <w:pPr>
        <w:pStyle w:val="ListParagraph"/>
        <w:numPr>
          <w:ilvl w:val="0"/>
          <w:numId w:val="75"/>
        </w:numPr>
      </w:pPr>
      <w:r>
        <w:t>Importance of Project?</w:t>
      </w:r>
    </w:p>
    <w:p w14:paraId="5DD4AAEB" w14:textId="77777777" w:rsidR="006E7430" w:rsidRDefault="00000000">
      <w:r>
        <w:t>UNIT-II</w:t>
      </w:r>
    </w:p>
    <w:p w14:paraId="42ADD71B" w14:textId="77777777" w:rsidR="006E7430" w:rsidRDefault="00000000">
      <w:r>
        <w:t>ESSAY QUESTIONS:</w:t>
      </w:r>
    </w:p>
    <w:p w14:paraId="22220991" w14:textId="77777777" w:rsidR="006E7430" w:rsidRDefault="00000000">
      <w:pPr>
        <w:pStyle w:val="ListParagraph"/>
        <w:numPr>
          <w:ilvl w:val="0"/>
          <w:numId w:val="76"/>
        </w:numPr>
      </w:pPr>
      <w:r>
        <w:t xml:space="preserve">Explain the differences between Pre-Feasibility Screening </w:t>
      </w:r>
      <w:proofErr w:type="gramStart"/>
      <w:r>
        <w:t>and  Feasibility</w:t>
      </w:r>
      <w:proofErr w:type="gramEnd"/>
      <w:r>
        <w:t xml:space="preserve"> Screening?</w:t>
      </w:r>
    </w:p>
    <w:p w14:paraId="0ED5C297" w14:textId="77777777" w:rsidR="006E7430" w:rsidRDefault="00000000">
      <w:pPr>
        <w:pStyle w:val="ListParagraph"/>
        <w:numPr>
          <w:ilvl w:val="0"/>
          <w:numId w:val="76"/>
        </w:numPr>
      </w:pPr>
      <w:r>
        <w:t>List the sources of new Project idea generation?</w:t>
      </w:r>
    </w:p>
    <w:p w14:paraId="3996D633" w14:textId="77777777" w:rsidR="006E7430" w:rsidRDefault="00000000">
      <w:pPr>
        <w:pStyle w:val="ListParagraph"/>
        <w:numPr>
          <w:ilvl w:val="0"/>
          <w:numId w:val="76"/>
        </w:numPr>
      </w:pPr>
      <w:r>
        <w:t>Explain the steps involved in preliminary screening of projects?</w:t>
      </w:r>
    </w:p>
    <w:p w14:paraId="6AA436F8" w14:textId="77777777" w:rsidR="006E7430" w:rsidRDefault="00000000">
      <w:r>
        <w:t>SHORT QUESTIONS:</w:t>
      </w:r>
    </w:p>
    <w:p w14:paraId="38DDBD22" w14:textId="77777777" w:rsidR="006E7430" w:rsidRDefault="00000000">
      <w:pPr>
        <w:pStyle w:val="ListParagraph"/>
        <w:numPr>
          <w:ilvl w:val="0"/>
          <w:numId w:val="77"/>
        </w:numPr>
      </w:pPr>
      <w:r>
        <w:t xml:space="preserve"> Technical Feasibility?</w:t>
      </w:r>
    </w:p>
    <w:p w14:paraId="2DAD908D" w14:textId="77777777" w:rsidR="006E7430" w:rsidRDefault="00000000">
      <w:pPr>
        <w:pStyle w:val="ListParagraph"/>
        <w:numPr>
          <w:ilvl w:val="0"/>
          <w:numId w:val="77"/>
        </w:numPr>
      </w:pPr>
      <w:r>
        <w:t>Market feasibility.</w:t>
      </w:r>
    </w:p>
    <w:p w14:paraId="768F4AD5" w14:textId="77777777" w:rsidR="006E7430" w:rsidRDefault="00000000">
      <w:pPr>
        <w:pStyle w:val="ListParagraph"/>
        <w:numPr>
          <w:ilvl w:val="0"/>
          <w:numId w:val="77"/>
        </w:numPr>
        <w:rPr>
          <w:bCs/>
        </w:rPr>
      </w:pPr>
      <w:proofErr w:type="spellStart"/>
      <w:r>
        <w:rPr>
          <w:bCs/>
        </w:rPr>
        <w:t>Break even</w:t>
      </w:r>
      <w:proofErr w:type="spellEnd"/>
      <w:r>
        <w:rPr>
          <w:bCs/>
        </w:rPr>
        <w:t xml:space="preserve"> </w:t>
      </w:r>
      <w:proofErr w:type="gramStart"/>
      <w:r>
        <w:rPr>
          <w:bCs/>
        </w:rPr>
        <w:t>point</w:t>
      </w:r>
      <w:proofErr w:type="gramEnd"/>
      <w:r>
        <w:rPr>
          <w:bCs/>
        </w:rPr>
        <w:t>.</w:t>
      </w:r>
    </w:p>
    <w:p w14:paraId="7236D6DF" w14:textId="77777777" w:rsidR="006E7430" w:rsidRDefault="00000000">
      <w:r>
        <w:t>UNIT-III</w:t>
      </w:r>
    </w:p>
    <w:p w14:paraId="3CDE0ED7" w14:textId="77777777" w:rsidR="006E7430" w:rsidRDefault="00000000">
      <w:r>
        <w:t>ESSAY QUESTONS:</w:t>
      </w:r>
    </w:p>
    <w:p w14:paraId="2DEC2240" w14:textId="77777777" w:rsidR="006E7430" w:rsidRDefault="00000000">
      <w:pPr>
        <w:pStyle w:val="ListParagraph"/>
        <w:numPr>
          <w:ilvl w:val="0"/>
          <w:numId w:val="78"/>
        </w:numPr>
      </w:pPr>
      <w:r>
        <w:t>Explain the steps involved in project initiation?</w:t>
      </w:r>
    </w:p>
    <w:p w14:paraId="56EACA6A" w14:textId="77777777" w:rsidR="006E7430" w:rsidRDefault="00000000">
      <w:pPr>
        <w:pStyle w:val="ListParagraph"/>
        <w:numPr>
          <w:ilvl w:val="0"/>
          <w:numId w:val="78"/>
        </w:numPr>
      </w:pPr>
      <w:r>
        <w:t xml:space="preserve">Explain the impact of delays in project </w:t>
      </w:r>
      <w:proofErr w:type="gramStart"/>
      <w:r>
        <w:t>completion  with</w:t>
      </w:r>
      <w:proofErr w:type="gramEnd"/>
      <w:r>
        <w:t xml:space="preserve"> real time examples?</w:t>
      </w:r>
    </w:p>
    <w:p w14:paraId="08642432" w14:textId="77777777" w:rsidR="006E7430" w:rsidRDefault="00000000">
      <w:pPr>
        <w:pStyle w:val="ListParagraph"/>
        <w:numPr>
          <w:ilvl w:val="0"/>
          <w:numId w:val="78"/>
        </w:numPr>
      </w:pPr>
      <w:r>
        <w:t>What is network analysis?</w:t>
      </w:r>
    </w:p>
    <w:p w14:paraId="04CD43EC" w14:textId="77777777" w:rsidR="006E7430" w:rsidRDefault="00000000">
      <w:r>
        <w:t>SHORT QUESTIONS:</w:t>
      </w:r>
    </w:p>
    <w:p w14:paraId="51B35939" w14:textId="77777777" w:rsidR="006E7430" w:rsidRDefault="00000000">
      <w:pPr>
        <w:pStyle w:val="ListParagraph"/>
        <w:numPr>
          <w:ilvl w:val="0"/>
          <w:numId w:val="79"/>
        </w:numPr>
      </w:pPr>
      <w:r>
        <w:t>What is team work.</w:t>
      </w:r>
    </w:p>
    <w:p w14:paraId="6872CB27" w14:textId="77777777" w:rsidR="006E7430" w:rsidRDefault="00000000">
      <w:pPr>
        <w:pStyle w:val="ListParagraph"/>
        <w:numPr>
          <w:ilvl w:val="0"/>
          <w:numId w:val="79"/>
        </w:numPr>
      </w:pPr>
      <w:r>
        <w:t>What is PERT?</w:t>
      </w:r>
    </w:p>
    <w:p w14:paraId="16E88324" w14:textId="77777777" w:rsidR="006E7430" w:rsidRDefault="00000000">
      <w:pPr>
        <w:pStyle w:val="ListParagraph"/>
        <w:numPr>
          <w:ilvl w:val="0"/>
          <w:numId w:val="79"/>
        </w:numPr>
      </w:pPr>
      <w:r>
        <w:t>What do you mean by project planning?</w:t>
      </w:r>
    </w:p>
    <w:p w14:paraId="70FBCC19" w14:textId="77777777" w:rsidR="006E7430" w:rsidRDefault="006E7430"/>
    <w:p w14:paraId="06D1DAFD" w14:textId="77777777" w:rsidR="006E7430" w:rsidRDefault="006E7430">
      <w:pPr>
        <w:pStyle w:val="ListParagraph"/>
        <w:tabs>
          <w:tab w:val="left" w:pos="742"/>
        </w:tabs>
        <w:spacing w:before="181"/>
        <w:ind w:left="0" w:firstLine="0"/>
        <w:jc w:val="center"/>
        <w:rPr>
          <w:b/>
          <w:bCs/>
          <w:spacing w:val="-2"/>
          <w:sz w:val="26"/>
          <w:szCs w:val="26"/>
        </w:rPr>
      </w:pPr>
    </w:p>
    <w:p w14:paraId="3BCAD1C9" w14:textId="77777777" w:rsidR="006E7430" w:rsidRDefault="006E7430">
      <w:pPr>
        <w:pStyle w:val="ListParagraph"/>
        <w:tabs>
          <w:tab w:val="left" w:pos="742"/>
        </w:tabs>
        <w:spacing w:before="181"/>
        <w:ind w:left="0" w:firstLine="0"/>
        <w:jc w:val="center"/>
        <w:rPr>
          <w:spacing w:val="-2"/>
          <w:sz w:val="26"/>
          <w:szCs w:val="26"/>
        </w:rPr>
      </w:pPr>
    </w:p>
    <w:p w14:paraId="6EDED67F" w14:textId="77777777" w:rsidR="006E7430" w:rsidRDefault="006E7430">
      <w:pPr>
        <w:pStyle w:val="ListParagraph"/>
        <w:tabs>
          <w:tab w:val="left" w:pos="742"/>
        </w:tabs>
        <w:spacing w:before="181"/>
        <w:ind w:left="0" w:firstLine="0"/>
        <w:jc w:val="center"/>
        <w:rPr>
          <w:spacing w:val="-2"/>
          <w:sz w:val="26"/>
          <w:szCs w:val="26"/>
        </w:rPr>
      </w:pPr>
    </w:p>
    <w:p w14:paraId="75D7B51A" w14:textId="77777777" w:rsidR="006E7430" w:rsidRDefault="006E7430">
      <w:pPr>
        <w:pStyle w:val="ListParagraph"/>
        <w:tabs>
          <w:tab w:val="left" w:pos="742"/>
        </w:tabs>
        <w:spacing w:before="181"/>
        <w:ind w:left="0" w:firstLine="0"/>
        <w:jc w:val="center"/>
        <w:rPr>
          <w:spacing w:val="-2"/>
          <w:sz w:val="26"/>
          <w:szCs w:val="26"/>
        </w:rPr>
      </w:pPr>
    </w:p>
    <w:p w14:paraId="6F4BA718" w14:textId="77777777" w:rsidR="006E7430" w:rsidRDefault="006E7430">
      <w:pPr>
        <w:pStyle w:val="ListParagraph"/>
        <w:tabs>
          <w:tab w:val="left" w:pos="742"/>
        </w:tabs>
        <w:spacing w:before="181"/>
        <w:ind w:left="0" w:firstLine="0"/>
        <w:rPr>
          <w:spacing w:val="-2"/>
          <w:sz w:val="26"/>
          <w:szCs w:val="26"/>
        </w:rPr>
      </w:pPr>
    </w:p>
    <w:p w14:paraId="44563F47" w14:textId="77777777" w:rsidR="006E7430" w:rsidRDefault="006E7430">
      <w:pPr>
        <w:pStyle w:val="ListParagraph"/>
        <w:tabs>
          <w:tab w:val="left" w:pos="742"/>
        </w:tabs>
        <w:spacing w:before="181"/>
        <w:ind w:left="0" w:firstLine="0"/>
        <w:rPr>
          <w:spacing w:val="-2"/>
          <w:sz w:val="26"/>
          <w:szCs w:val="26"/>
        </w:rPr>
      </w:pPr>
    </w:p>
    <w:p w14:paraId="3BC64E80" w14:textId="77777777" w:rsidR="006E7430" w:rsidRDefault="006E7430">
      <w:pPr>
        <w:pStyle w:val="ListParagraph"/>
        <w:tabs>
          <w:tab w:val="left" w:pos="742"/>
        </w:tabs>
        <w:spacing w:before="181"/>
        <w:ind w:left="0" w:firstLine="0"/>
        <w:rPr>
          <w:spacing w:val="-2"/>
          <w:sz w:val="26"/>
          <w:szCs w:val="26"/>
        </w:rPr>
      </w:pPr>
    </w:p>
    <w:p w14:paraId="41BE57D2" w14:textId="77777777" w:rsidR="006E7430" w:rsidRDefault="006E7430">
      <w:pPr>
        <w:pStyle w:val="ListParagraph"/>
        <w:tabs>
          <w:tab w:val="left" w:pos="742"/>
        </w:tabs>
        <w:spacing w:before="181"/>
        <w:ind w:left="0" w:firstLine="0"/>
        <w:rPr>
          <w:spacing w:val="-2"/>
          <w:sz w:val="26"/>
          <w:szCs w:val="26"/>
        </w:rPr>
      </w:pPr>
    </w:p>
    <w:p w14:paraId="3E3BEC87" w14:textId="77777777" w:rsidR="006E7430" w:rsidRDefault="006E7430">
      <w:pPr>
        <w:pStyle w:val="ListParagraph"/>
        <w:tabs>
          <w:tab w:val="left" w:pos="742"/>
        </w:tabs>
        <w:spacing w:before="181"/>
        <w:ind w:left="0" w:firstLine="0"/>
        <w:rPr>
          <w:spacing w:val="-2"/>
          <w:sz w:val="26"/>
          <w:szCs w:val="26"/>
        </w:rPr>
      </w:pPr>
    </w:p>
    <w:p w14:paraId="1BEDDDB2" w14:textId="77777777" w:rsidR="006E7430" w:rsidRDefault="006E7430">
      <w:pPr>
        <w:pStyle w:val="ListParagraph"/>
        <w:tabs>
          <w:tab w:val="left" w:pos="742"/>
        </w:tabs>
        <w:spacing w:before="181"/>
        <w:ind w:left="0" w:firstLine="0"/>
        <w:rPr>
          <w:spacing w:val="-2"/>
          <w:sz w:val="26"/>
          <w:szCs w:val="26"/>
        </w:rPr>
      </w:pPr>
    </w:p>
    <w:p w14:paraId="0F5EC9A9" w14:textId="77777777" w:rsidR="006E7430" w:rsidRDefault="006E7430">
      <w:pPr>
        <w:pStyle w:val="ListParagraph"/>
        <w:tabs>
          <w:tab w:val="left" w:pos="742"/>
        </w:tabs>
        <w:spacing w:before="181"/>
        <w:ind w:left="0" w:firstLine="0"/>
        <w:rPr>
          <w:spacing w:val="-2"/>
          <w:sz w:val="26"/>
          <w:szCs w:val="26"/>
        </w:rPr>
      </w:pPr>
    </w:p>
    <w:p w14:paraId="426B239F" w14:textId="77777777" w:rsidR="006E7430" w:rsidRDefault="006E7430">
      <w:pPr>
        <w:pStyle w:val="ListParagraph"/>
        <w:tabs>
          <w:tab w:val="left" w:pos="742"/>
        </w:tabs>
        <w:spacing w:before="181"/>
        <w:ind w:left="0" w:firstLine="0"/>
        <w:rPr>
          <w:spacing w:val="-2"/>
          <w:sz w:val="26"/>
          <w:szCs w:val="26"/>
        </w:rPr>
      </w:pPr>
    </w:p>
    <w:tbl>
      <w:tblPr>
        <w:tblW w:w="0" w:type="auto"/>
        <w:tblInd w:w="5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988"/>
        <w:gridCol w:w="4804"/>
        <w:gridCol w:w="1052"/>
        <w:gridCol w:w="606"/>
        <w:gridCol w:w="577"/>
        <w:gridCol w:w="551"/>
      </w:tblGrid>
      <w:tr w:rsidR="006E7430" w14:paraId="740A68BA" w14:textId="77777777">
        <w:trPr>
          <w:trHeight w:val="832"/>
        </w:trPr>
        <w:tc>
          <w:tcPr>
            <w:tcW w:w="6792" w:type="dxa"/>
            <w:gridSpan w:val="2"/>
            <w:tcBorders>
              <w:bottom w:val="nil"/>
            </w:tcBorders>
          </w:tcPr>
          <w:p w14:paraId="234272B0" w14:textId="77777777" w:rsidR="006E7430" w:rsidRDefault="006E7430">
            <w:pPr>
              <w:pStyle w:val="TableParagraph"/>
              <w:spacing w:before="185"/>
              <w:rPr>
                <w:rFonts w:ascii="Times New Roman"/>
              </w:rPr>
            </w:pPr>
          </w:p>
          <w:p w14:paraId="4736A14E" w14:textId="77777777" w:rsidR="006E7430" w:rsidRDefault="00000000">
            <w:pPr>
              <w:pStyle w:val="TableParagraph"/>
              <w:spacing w:before="1"/>
              <w:ind w:left="24"/>
              <w:jc w:val="center"/>
              <w:rPr>
                <w:rFonts w:ascii="Arial"/>
                <w:b/>
              </w:rPr>
            </w:pPr>
            <w:proofErr w:type="spellStart"/>
            <w:r>
              <w:rPr>
                <w:rFonts w:ascii="Arial"/>
                <w:b/>
              </w:rPr>
              <w:t>P.</w:t>
            </w:r>
            <w:proofErr w:type="gramStart"/>
            <w:r>
              <w:rPr>
                <w:rFonts w:ascii="Arial"/>
                <w:b/>
              </w:rPr>
              <w:t>R.Government</w:t>
            </w:r>
            <w:proofErr w:type="spellEnd"/>
            <w:proofErr w:type="gramEnd"/>
            <w:r>
              <w:rPr>
                <w:rFonts w:ascii="Arial"/>
                <w:b/>
                <w:spacing w:val="-11"/>
              </w:rPr>
              <w:t xml:space="preserve"> </w:t>
            </w:r>
            <w:r>
              <w:rPr>
                <w:rFonts w:ascii="Arial"/>
                <w:b/>
              </w:rPr>
              <w:t>College</w:t>
            </w:r>
            <w:r>
              <w:rPr>
                <w:rFonts w:ascii="Arial"/>
                <w:b/>
                <w:spacing w:val="-9"/>
              </w:rPr>
              <w:t xml:space="preserve"> </w:t>
            </w:r>
            <w:r>
              <w:rPr>
                <w:rFonts w:ascii="Arial"/>
                <w:b/>
                <w:spacing w:val="-2"/>
              </w:rPr>
              <w:t>(Autonomous)</w:t>
            </w:r>
          </w:p>
        </w:tc>
        <w:tc>
          <w:tcPr>
            <w:tcW w:w="2786" w:type="dxa"/>
            <w:gridSpan w:val="4"/>
            <w:tcBorders>
              <w:bottom w:val="nil"/>
            </w:tcBorders>
          </w:tcPr>
          <w:p w14:paraId="15D6FF3C" w14:textId="77777777" w:rsidR="006E7430" w:rsidRDefault="00000000">
            <w:pPr>
              <w:pStyle w:val="TableParagraph"/>
              <w:spacing w:line="248" w:lineRule="exact"/>
              <w:ind w:left="315"/>
              <w:rPr>
                <w:rFonts w:ascii="Arial"/>
                <w:b/>
              </w:rPr>
            </w:pPr>
            <w:r>
              <w:rPr>
                <w:rFonts w:ascii="Arial"/>
                <w:b/>
              </w:rPr>
              <w:t>Program</w:t>
            </w:r>
            <w:r>
              <w:rPr>
                <w:rFonts w:ascii="Arial"/>
                <w:b/>
                <w:spacing w:val="-3"/>
              </w:rPr>
              <w:t xml:space="preserve"> </w:t>
            </w:r>
            <w:r>
              <w:rPr>
                <w:rFonts w:ascii="Arial"/>
                <w:b/>
              </w:rPr>
              <w:t xml:space="preserve">&amp; </w:t>
            </w:r>
            <w:r>
              <w:rPr>
                <w:rFonts w:ascii="Arial"/>
                <w:b/>
                <w:spacing w:val="-2"/>
              </w:rPr>
              <w:t>semester</w:t>
            </w:r>
          </w:p>
        </w:tc>
      </w:tr>
      <w:tr w:rsidR="006E7430" w14:paraId="26BD0B8C" w14:textId="77777777">
        <w:trPr>
          <w:trHeight w:val="520"/>
        </w:trPr>
        <w:tc>
          <w:tcPr>
            <w:tcW w:w="1988" w:type="dxa"/>
            <w:tcBorders>
              <w:top w:val="nil"/>
              <w:bottom w:val="nil"/>
              <w:right w:val="nil"/>
            </w:tcBorders>
          </w:tcPr>
          <w:p w14:paraId="4E608FCC" w14:textId="77777777" w:rsidR="006E7430" w:rsidRDefault="006E7430">
            <w:pPr>
              <w:pStyle w:val="TableParagraph"/>
              <w:rPr>
                <w:rFonts w:ascii="Times New Roman"/>
              </w:rPr>
            </w:pPr>
          </w:p>
        </w:tc>
        <w:tc>
          <w:tcPr>
            <w:tcW w:w="4804" w:type="dxa"/>
            <w:tcBorders>
              <w:top w:val="nil"/>
              <w:left w:val="nil"/>
              <w:bottom w:val="nil"/>
            </w:tcBorders>
          </w:tcPr>
          <w:p w14:paraId="6979520F" w14:textId="77777777" w:rsidR="006E7430" w:rsidRDefault="00000000">
            <w:pPr>
              <w:pStyle w:val="TableParagraph"/>
              <w:spacing w:before="134"/>
              <w:ind w:left="930"/>
              <w:rPr>
                <w:rFonts w:ascii="Arial"/>
                <w:b/>
              </w:rPr>
            </w:pPr>
            <w:r>
              <w:rPr>
                <w:rFonts w:ascii="Arial"/>
                <w:b/>
                <w:spacing w:val="-2"/>
              </w:rPr>
              <w:t>Kakinada</w:t>
            </w:r>
          </w:p>
        </w:tc>
        <w:tc>
          <w:tcPr>
            <w:tcW w:w="2235" w:type="dxa"/>
            <w:gridSpan w:val="3"/>
            <w:tcBorders>
              <w:top w:val="nil"/>
              <w:bottom w:val="nil"/>
              <w:right w:val="nil"/>
            </w:tcBorders>
          </w:tcPr>
          <w:p w14:paraId="6E4DF831" w14:textId="77777777" w:rsidR="006E7430" w:rsidRDefault="00000000">
            <w:pPr>
              <w:pStyle w:val="TableParagraph"/>
              <w:spacing w:before="136"/>
              <w:ind w:left="725"/>
            </w:pPr>
            <w:r>
              <w:t>II</w:t>
            </w:r>
            <w:r>
              <w:rPr>
                <w:spacing w:val="-2"/>
              </w:rPr>
              <w:t xml:space="preserve"> </w:t>
            </w:r>
            <w:r>
              <w:t>BBA</w:t>
            </w:r>
            <w:r>
              <w:rPr>
                <w:spacing w:val="-1"/>
              </w:rPr>
              <w:t xml:space="preserve"> </w:t>
            </w:r>
            <w:r>
              <w:rPr>
                <w:spacing w:val="-2"/>
              </w:rPr>
              <w:t>(HCM)</w:t>
            </w:r>
          </w:p>
        </w:tc>
        <w:tc>
          <w:tcPr>
            <w:tcW w:w="551" w:type="dxa"/>
            <w:tcBorders>
              <w:top w:val="nil"/>
              <w:left w:val="nil"/>
              <w:bottom w:val="nil"/>
            </w:tcBorders>
          </w:tcPr>
          <w:p w14:paraId="40375B79" w14:textId="77777777" w:rsidR="006E7430" w:rsidRDefault="006E7430">
            <w:pPr>
              <w:pStyle w:val="TableParagraph"/>
              <w:rPr>
                <w:rFonts w:ascii="Times New Roman"/>
              </w:rPr>
            </w:pPr>
          </w:p>
        </w:tc>
      </w:tr>
      <w:tr w:rsidR="006E7430" w14:paraId="04F360EF" w14:textId="77777777">
        <w:trPr>
          <w:trHeight w:val="561"/>
        </w:trPr>
        <w:tc>
          <w:tcPr>
            <w:tcW w:w="1988" w:type="dxa"/>
            <w:tcBorders>
              <w:top w:val="nil"/>
              <w:right w:val="nil"/>
            </w:tcBorders>
          </w:tcPr>
          <w:p w14:paraId="3D70C47D" w14:textId="77777777" w:rsidR="006E7430" w:rsidRDefault="006E7430">
            <w:pPr>
              <w:pStyle w:val="TableParagraph"/>
              <w:rPr>
                <w:rFonts w:ascii="Times New Roman"/>
              </w:rPr>
            </w:pPr>
          </w:p>
        </w:tc>
        <w:tc>
          <w:tcPr>
            <w:tcW w:w="4804" w:type="dxa"/>
            <w:tcBorders>
              <w:top w:val="nil"/>
              <w:left w:val="nil"/>
            </w:tcBorders>
          </w:tcPr>
          <w:p w14:paraId="2A2EC5F4" w14:textId="77777777" w:rsidR="006E7430" w:rsidRDefault="006E7430">
            <w:pPr>
              <w:pStyle w:val="TableParagraph"/>
              <w:rPr>
                <w:rFonts w:ascii="Times New Roman"/>
              </w:rPr>
            </w:pPr>
          </w:p>
        </w:tc>
        <w:tc>
          <w:tcPr>
            <w:tcW w:w="2235" w:type="dxa"/>
            <w:gridSpan w:val="3"/>
            <w:tcBorders>
              <w:top w:val="nil"/>
              <w:bottom w:val="nil"/>
              <w:right w:val="nil"/>
            </w:tcBorders>
          </w:tcPr>
          <w:p w14:paraId="5F6CF39C" w14:textId="77777777" w:rsidR="006E7430" w:rsidRDefault="00000000">
            <w:pPr>
              <w:pStyle w:val="TableParagraph"/>
              <w:spacing w:before="124"/>
              <w:ind w:left="536" w:right="-29"/>
            </w:pPr>
            <w:r>
              <w:t>III</w:t>
            </w:r>
            <w:r>
              <w:rPr>
                <w:spacing w:val="-2"/>
              </w:rPr>
              <w:t xml:space="preserve"> </w:t>
            </w:r>
            <w:proofErr w:type="spellStart"/>
            <w:r>
              <w:t>rd</w:t>
            </w:r>
            <w:proofErr w:type="spellEnd"/>
            <w:r>
              <w:rPr>
                <w:spacing w:val="-1"/>
              </w:rPr>
              <w:t xml:space="preserve"> </w:t>
            </w:r>
            <w:r>
              <w:rPr>
                <w:spacing w:val="-2"/>
              </w:rPr>
              <w:t>SEMESTER</w:t>
            </w:r>
          </w:p>
        </w:tc>
        <w:tc>
          <w:tcPr>
            <w:tcW w:w="551" w:type="dxa"/>
            <w:tcBorders>
              <w:top w:val="nil"/>
              <w:left w:val="nil"/>
              <w:bottom w:val="nil"/>
            </w:tcBorders>
          </w:tcPr>
          <w:p w14:paraId="71CA9CEF" w14:textId="77777777" w:rsidR="006E7430" w:rsidRDefault="006E7430">
            <w:pPr>
              <w:pStyle w:val="TableParagraph"/>
              <w:rPr>
                <w:rFonts w:ascii="Times New Roman"/>
              </w:rPr>
            </w:pPr>
          </w:p>
        </w:tc>
      </w:tr>
      <w:tr w:rsidR="006E7430" w14:paraId="140849F8" w14:textId="77777777">
        <w:trPr>
          <w:trHeight w:val="1019"/>
        </w:trPr>
        <w:tc>
          <w:tcPr>
            <w:tcW w:w="1988" w:type="dxa"/>
          </w:tcPr>
          <w:p w14:paraId="07DA57B7" w14:textId="77777777" w:rsidR="006E7430" w:rsidRDefault="006E7430">
            <w:pPr>
              <w:pStyle w:val="TableParagraph"/>
              <w:spacing w:before="178"/>
              <w:rPr>
                <w:rFonts w:ascii="Times New Roman"/>
              </w:rPr>
            </w:pPr>
          </w:p>
          <w:p w14:paraId="5E63C55F" w14:textId="77777777" w:rsidR="006E7430" w:rsidRDefault="00000000">
            <w:pPr>
              <w:pStyle w:val="TableParagraph"/>
              <w:ind w:left="11"/>
            </w:pPr>
            <w:r>
              <w:t>Course</w:t>
            </w:r>
            <w:r>
              <w:rPr>
                <w:spacing w:val="-5"/>
              </w:rPr>
              <w:t xml:space="preserve"> </w:t>
            </w:r>
            <w:r>
              <w:rPr>
                <w:spacing w:val="-4"/>
              </w:rPr>
              <w:t>Code</w:t>
            </w:r>
          </w:p>
        </w:tc>
        <w:tc>
          <w:tcPr>
            <w:tcW w:w="4804" w:type="dxa"/>
          </w:tcPr>
          <w:p w14:paraId="3497A8B3" w14:textId="77777777" w:rsidR="006E7430" w:rsidRDefault="006E7430">
            <w:pPr>
              <w:pStyle w:val="TableParagraph"/>
              <w:spacing w:before="178"/>
              <w:rPr>
                <w:rFonts w:ascii="Times New Roman"/>
              </w:rPr>
            </w:pPr>
          </w:p>
          <w:p w14:paraId="392FB70A" w14:textId="77777777" w:rsidR="006E7430" w:rsidRDefault="00000000">
            <w:pPr>
              <w:pStyle w:val="TableParagraph"/>
              <w:ind w:left="524"/>
            </w:pPr>
            <w:r>
              <w:t>OFFICE</w:t>
            </w:r>
            <w:r>
              <w:rPr>
                <w:spacing w:val="-9"/>
              </w:rPr>
              <w:t xml:space="preserve"> </w:t>
            </w:r>
            <w:r>
              <w:t>MANAGEMENT</w:t>
            </w:r>
            <w:r>
              <w:rPr>
                <w:spacing w:val="-7"/>
              </w:rPr>
              <w:t xml:space="preserve"> </w:t>
            </w:r>
            <w:r>
              <w:rPr>
                <w:spacing w:val="-2"/>
              </w:rPr>
              <w:t>SOFTWARE</w:t>
            </w:r>
          </w:p>
        </w:tc>
        <w:tc>
          <w:tcPr>
            <w:tcW w:w="2235" w:type="dxa"/>
            <w:gridSpan w:val="3"/>
            <w:tcBorders>
              <w:top w:val="nil"/>
              <w:right w:val="nil"/>
            </w:tcBorders>
          </w:tcPr>
          <w:p w14:paraId="768DD691" w14:textId="77777777" w:rsidR="006E7430" w:rsidRDefault="006E7430">
            <w:pPr>
              <w:pStyle w:val="TableParagraph"/>
              <w:rPr>
                <w:rFonts w:ascii="Times New Roman"/>
              </w:rPr>
            </w:pPr>
          </w:p>
        </w:tc>
        <w:tc>
          <w:tcPr>
            <w:tcW w:w="551" w:type="dxa"/>
            <w:tcBorders>
              <w:top w:val="nil"/>
              <w:left w:val="nil"/>
            </w:tcBorders>
          </w:tcPr>
          <w:p w14:paraId="3A6D7402" w14:textId="77777777" w:rsidR="006E7430" w:rsidRDefault="006E7430">
            <w:pPr>
              <w:pStyle w:val="TableParagraph"/>
              <w:rPr>
                <w:rFonts w:ascii="Times New Roman"/>
              </w:rPr>
            </w:pPr>
          </w:p>
        </w:tc>
      </w:tr>
      <w:tr w:rsidR="006E7430" w14:paraId="36A3A2EB" w14:textId="77777777">
        <w:trPr>
          <w:trHeight w:val="580"/>
        </w:trPr>
        <w:tc>
          <w:tcPr>
            <w:tcW w:w="1988" w:type="dxa"/>
            <w:tcBorders>
              <w:right w:val="single" w:sz="4" w:space="0" w:color="000000"/>
            </w:tcBorders>
          </w:tcPr>
          <w:p w14:paraId="1D0A6F62" w14:textId="77777777" w:rsidR="006E7430" w:rsidRDefault="00000000">
            <w:pPr>
              <w:pStyle w:val="TableParagraph"/>
              <w:spacing w:line="250" w:lineRule="exact"/>
              <w:ind w:left="11"/>
            </w:pPr>
            <w:r>
              <w:rPr>
                <w:spacing w:val="-2"/>
              </w:rPr>
              <w:t>Teaching</w:t>
            </w:r>
          </w:p>
        </w:tc>
        <w:tc>
          <w:tcPr>
            <w:tcW w:w="4804" w:type="dxa"/>
            <w:tcBorders>
              <w:left w:val="single" w:sz="4" w:space="0" w:color="000000"/>
            </w:tcBorders>
          </w:tcPr>
          <w:p w14:paraId="345FD699" w14:textId="77777777" w:rsidR="006E7430" w:rsidRDefault="00000000">
            <w:pPr>
              <w:pStyle w:val="TableParagraph"/>
              <w:spacing w:line="250" w:lineRule="exact"/>
              <w:ind w:left="1032"/>
            </w:pPr>
            <w:r>
              <w:t>Hours</w:t>
            </w:r>
            <w:r>
              <w:rPr>
                <w:spacing w:val="-4"/>
              </w:rPr>
              <w:t xml:space="preserve"> </w:t>
            </w:r>
            <w:r>
              <w:t>Allocated:</w:t>
            </w:r>
            <w:r>
              <w:rPr>
                <w:spacing w:val="-6"/>
              </w:rPr>
              <w:t xml:space="preserve"> </w:t>
            </w:r>
            <w:r>
              <w:t>75</w:t>
            </w:r>
            <w:r>
              <w:rPr>
                <w:spacing w:val="-6"/>
              </w:rPr>
              <w:t xml:space="preserve"> </w:t>
            </w:r>
            <w:r>
              <w:rPr>
                <w:spacing w:val="-2"/>
              </w:rPr>
              <w:t>(60+15)</w:t>
            </w:r>
          </w:p>
        </w:tc>
        <w:tc>
          <w:tcPr>
            <w:tcW w:w="1052" w:type="dxa"/>
          </w:tcPr>
          <w:p w14:paraId="5BB876CF" w14:textId="77777777" w:rsidR="006E7430" w:rsidRDefault="00000000">
            <w:pPr>
              <w:pStyle w:val="TableParagraph"/>
              <w:spacing w:line="250" w:lineRule="exact"/>
              <w:ind w:left="15"/>
            </w:pPr>
            <w:r>
              <w:rPr>
                <w:spacing w:val="-10"/>
              </w:rPr>
              <w:t>L</w:t>
            </w:r>
          </w:p>
        </w:tc>
        <w:tc>
          <w:tcPr>
            <w:tcW w:w="606" w:type="dxa"/>
          </w:tcPr>
          <w:p w14:paraId="4EB2CB20" w14:textId="77777777" w:rsidR="006E7430" w:rsidRDefault="00000000">
            <w:pPr>
              <w:pStyle w:val="TableParagraph"/>
              <w:spacing w:line="250" w:lineRule="exact"/>
              <w:ind w:left="9"/>
            </w:pPr>
            <w:r>
              <w:rPr>
                <w:spacing w:val="-10"/>
              </w:rPr>
              <w:t>T</w:t>
            </w:r>
          </w:p>
        </w:tc>
        <w:tc>
          <w:tcPr>
            <w:tcW w:w="577" w:type="dxa"/>
          </w:tcPr>
          <w:p w14:paraId="3C2761FE" w14:textId="77777777" w:rsidR="006E7430" w:rsidRDefault="00000000">
            <w:pPr>
              <w:pStyle w:val="TableParagraph"/>
              <w:spacing w:line="250" w:lineRule="exact"/>
              <w:ind w:left="9"/>
            </w:pPr>
            <w:r>
              <w:rPr>
                <w:spacing w:val="-10"/>
              </w:rPr>
              <w:t>P</w:t>
            </w:r>
          </w:p>
        </w:tc>
        <w:tc>
          <w:tcPr>
            <w:tcW w:w="551" w:type="dxa"/>
          </w:tcPr>
          <w:p w14:paraId="4DE71F2B" w14:textId="77777777" w:rsidR="006E7430" w:rsidRDefault="00000000">
            <w:pPr>
              <w:pStyle w:val="TableParagraph"/>
              <w:spacing w:line="250" w:lineRule="exact"/>
              <w:ind w:left="8"/>
            </w:pPr>
            <w:r>
              <w:rPr>
                <w:spacing w:val="-10"/>
              </w:rPr>
              <w:t>C</w:t>
            </w:r>
          </w:p>
        </w:tc>
      </w:tr>
      <w:tr w:rsidR="006E7430" w14:paraId="1731FB72" w14:textId="77777777">
        <w:trPr>
          <w:trHeight w:val="973"/>
        </w:trPr>
        <w:tc>
          <w:tcPr>
            <w:tcW w:w="1988" w:type="dxa"/>
            <w:tcBorders>
              <w:right w:val="single" w:sz="4" w:space="0" w:color="000000"/>
            </w:tcBorders>
          </w:tcPr>
          <w:p w14:paraId="3EADD33C" w14:textId="77777777" w:rsidR="006E7430" w:rsidRDefault="00000000">
            <w:pPr>
              <w:pStyle w:val="TableParagraph"/>
              <w:spacing w:line="250" w:lineRule="exact"/>
              <w:ind w:left="11"/>
            </w:pPr>
            <w:r>
              <w:rPr>
                <w:spacing w:val="-4"/>
              </w:rPr>
              <w:t>Focus</w:t>
            </w:r>
          </w:p>
        </w:tc>
        <w:tc>
          <w:tcPr>
            <w:tcW w:w="4804" w:type="dxa"/>
            <w:tcBorders>
              <w:left w:val="single" w:sz="4" w:space="0" w:color="000000"/>
            </w:tcBorders>
          </w:tcPr>
          <w:p w14:paraId="2D8D71AD" w14:textId="77777777" w:rsidR="006E7430" w:rsidRDefault="006E7430">
            <w:pPr>
              <w:pStyle w:val="TableParagraph"/>
              <w:spacing w:before="176"/>
              <w:rPr>
                <w:rFonts w:ascii="Times New Roman"/>
              </w:rPr>
            </w:pPr>
          </w:p>
          <w:p w14:paraId="264EBB43" w14:textId="77777777" w:rsidR="006E7430" w:rsidRDefault="00000000">
            <w:pPr>
              <w:pStyle w:val="TableParagraph"/>
              <w:ind w:left="22"/>
              <w:jc w:val="center"/>
              <w:rPr>
                <w:rFonts w:ascii="Arial"/>
                <w:b/>
              </w:rPr>
            </w:pPr>
            <w:r>
              <w:rPr>
                <w:rFonts w:ascii="Arial"/>
                <w:b/>
                <w:spacing w:val="-2"/>
              </w:rPr>
              <w:t>Employability</w:t>
            </w:r>
          </w:p>
        </w:tc>
        <w:tc>
          <w:tcPr>
            <w:tcW w:w="1052" w:type="dxa"/>
          </w:tcPr>
          <w:p w14:paraId="3572C2C5" w14:textId="77777777" w:rsidR="006E7430" w:rsidRDefault="00000000">
            <w:pPr>
              <w:pStyle w:val="TableParagraph"/>
              <w:spacing w:line="250" w:lineRule="exact"/>
              <w:ind w:left="15"/>
            </w:pPr>
            <w:r>
              <w:rPr>
                <w:spacing w:val="-10"/>
              </w:rPr>
              <w:t>4</w:t>
            </w:r>
          </w:p>
        </w:tc>
        <w:tc>
          <w:tcPr>
            <w:tcW w:w="606" w:type="dxa"/>
          </w:tcPr>
          <w:p w14:paraId="0EA6D9B5" w14:textId="77777777" w:rsidR="006E7430" w:rsidRDefault="00000000">
            <w:pPr>
              <w:pStyle w:val="TableParagraph"/>
              <w:spacing w:line="250" w:lineRule="exact"/>
              <w:ind w:left="9"/>
            </w:pPr>
            <w:r>
              <w:rPr>
                <w:spacing w:val="-10"/>
              </w:rPr>
              <w:t>1</w:t>
            </w:r>
          </w:p>
        </w:tc>
        <w:tc>
          <w:tcPr>
            <w:tcW w:w="577" w:type="dxa"/>
          </w:tcPr>
          <w:p w14:paraId="31FABBF0" w14:textId="77777777" w:rsidR="006E7430" w:rsidRDefault="00000000">
            <w:pPr>
              <w:pStyle w:val="TableParagraph"/>
              <w:spacing w:line="250" w:lineRule="exact"/>
              <w:ind w:left="9"/>
            </w:pPr>
            <w:r>
              <w:rPr>
                <w:spacing w:val="-10"/>
              </w:rPr>
              <w:t>-</w:t>
            </w:r>
          </w:p>
        </w:tc>
        <w:tc>
          <w:tcPr>
            <w:tcW w:w="551" w:type="dxa"/>
          </w:tcPr>
          <w:p w14:paraId="7B08AF17" w14:textId="77777777" w:rsidR="006E7430" w:rsidRDefault="00000000">
            <w:pPr>
              <w:pStyle w:val="TableParagraph"/>
              <w:spacing w:line="250" w:lineRule="exact"/>
              <w:ind w:left="8"/>
            </w:pPr>
            <w:r>
              <w:rPr>
                <w:spacing w:val="-10"/>
              </w:rPr>
              <w:t>4</w:t>
            </w:r>
          </w:p>
        </w:tc>
      </w:tr>
    </w:tbl>
    <w:p w14:paraId="73880214" w14:textId="77777777" w:rsidR="006E7430" w:rsidRDefault="006E7430">
      <w:pPr>
        <w:pStyle w:val="BodyText"/>
      </w:pPr>
    </w:p>
    <w:p w14:paraId="43C4A5E9" w14:textId="77777777" w:rsidR="006E7430" w:rsidRDefault="006E7430">
      <w:pPr>
        <w:pStyle w:val="BodyText"/>
      </w:pPr>
    </w:p>
    <w:p w14:paraId="6A1DC42B" w14:textId="77777777" w:rsidR="006E7430" w:rsidRDefault="006E7430">
      <w:pPr>
        <w:pStyle w:val="BodyText"/>
      </w:pPr>
    </w:p>
    <w:p w14:paraId="12FB8E60" w14:textId="77777777" w:rsidR="006E7430" w:rsidRDefault="006E7430">
      <w:pPr>
        <w:pStyle w:val="BodyText"/>
      </w:pPr>
    </w:p>
    <w:p w14:paraId="5791A9CD" w14:textId="77777777" w:rsidR="006E7430" w:rsidRDefault="006E7430">
      <w:pPr>
        <w:pStyle w:val="BodyText"/>
        <w:spacing w:before="110"/>
      </w:pPr>
    </w:p>
    <w:p w14:paraId="0A2C0EC5" w14:textId="77777777" w:rsidR="006E7430" w:rsidRDefault="00000000">
      <w:pPr>
        <w:pStyle w:val="BodyText"/>
        <w:ind w:left="489"/>
      </w:pPr>
      <w:r>
        <w:t>Course</w:t>
      </w:r>
      <w:r>
        <w:rPr>
          <w:spacing w:val="-7"/>
        </w:rPr>
        <w:t xml:space="preserve"> </w:t>
      </w:r>
      <w:r>
        <w:rPr>
          <w:spacing w:val="-2"/>
        </w:rPr>
        <w:t>Objectives:</w:t>
      </w:r>
    </w:p>
    <w:p w14:paraId="573F4141" w14:textId="77777777" w:rsidR="006E7430" w:rsidRDefault="00000000">
      <w:pPr>
        <w:pStyle w:val="ListParagraph"/>
        <w:numPr>
          <w:ilvl w:val="0"/>
          <w:numId w:val="80"/>
        </w:numPr>
        <w:tabs>
          <w:tab w:val="left" w:pos="779"/>
        </w:tabs>
        <w:spacing w:before="182"/>
        <w:ind w:left="779" w:hanging="283"/>
      </w:pPr>
      <w:r>
        <w:t>The</w:t>
      </w:r>
      <w:r>
        <w:rPr>
          <w:spacing w:val="-7"/>
        </w:rPr>
        <w:t xml:space="preserve"> </w:t>
      </w:r>
      <w:r>
        <w:t>Objective</w:t>
      </w:r>
      <w:r>
        <w:rPr>
          <w:spacing w:val="-5"/>
        </w:rPr>
        <w:t xml:space="preserve"> </w:t>
      </w:r>
      <w:r>
        <w:t>of</w:t>
      </w:r>
      <w:r>
        <w:rPr>
          <w:spacing w:val="-4"/>
        </w:rPr>
        <w:t xml:space="preserve"> </w:t>
      </w:r>
      <w:r>
        <w:t>this</w:t>
      </w:r>
      <w:r>
        <w:rPr>
          <w:spacing w:val="-4"/>
        </w:rPr>
        <w:t xml:space="preserve"> </w:t>
      </w:r>
      <w:r>
        <w:t>paper</w:t>
      </w:r>
      <w:r>
        <w:rPr>
          <w:spacing w:val="-4"/>
        </w:rPr>
        <w:t xml:space="preserve"> </w:t>
      </w:r>
      <w:r>
        <w:t>is</w:t>
      </w:r>
      <w:r>
        <w:rPr>
          <w:spacing w:val="-7"/>
        </w:rPr>
        <w:t xml:space="preserve"> </w:t>
      </w:r>
      <w:r>
        <w:t>to</w:t>
      </w:r>
      <w:r>
        <w:rPr>
          <w:spacing w:val="-4"/>
        </w:rPr>
        <w:t xml:space="preserve"> </w:t>
      </w:r>
      <w:r>
        <w:t>impart</w:t>
      </w:r>
      <w:r>
        <w:rPr>
          <w:spacing w:val="-6"/>
        </w:rPr>
        <w:t xml:space="preserve"> </w:t>
      </w:r>
      <w:r>
        <w:t>the</w:t>
      </w:r>
      <w:r>
        <w:rPr>
          <w:spacing w:val="-7"/>
        </w:rPr>
        <w:t xml:space="preserve"> </w:t>
      </w:r>
      <w:r>
        <w:t>fundamental</w:t>
      </w:r>
      <w:r>
        <w:rPr>
          <w:spacing w:val="-7"/>
        </w:rPr>
        <w:t xml:space="preserve"> </w:t>
      </w:r>
      <w:r>
        <w:t>skills</w:t>
      </w:r>
      <w:r>
        <w:rPr>
          <w:spacing w:val="-4"/>
        </w:rPr>
        <w:t xml:space="preserve"> </w:t>
      </w:r>
      <w:r>
        <w:t>of</w:t>
      </w:r>
      <w:r>
        <w:rPr>
          <w:spacing w:val="-1"/>
        </w:rPr>
        <w:t xml:space="preserve"> </w:t>
      </w:r>
      <w:r>
        <w:t>using</w:t>
      </w:r>
      <w:r>
        <w:rPr>
          <w:spacing w:val="-5"/>
        </w:rPr>
        <w:t xml:space="preserve"> </w:t>
      </w:r>
      <w:r>
        <w:t>Computers</w:t>
      </w:r>
      <w:r>
        <w:rPr>
          <w:spacing w:val="-3"/>
        </w:rPr>
        <w:t xml:space="preserve"> </w:t>
      </w:r>
      <w:r>
        <w:t>in</w:t>
      </w:r>
      <w:r>
        <w:rPr>
          <w:spacing w:val="-7"/>
        </w:rPr>
        <w:t xml:space="preserve"> </w:t>
      </w:r>
      <w:r>
        <w:t>Hospital</w:t>
      </w:r>
      <w:r>
        <w:rPr>
          <w:spacing w:val="-5"/>
        </w:rPr>
        <w:t xml:space="preserve"> </w:t>
      </w:r>
      <w:r>
        <w:rPr>
          <w:spacing w:val="-2"/>
        </w:rPr>
        <w:t>Management.:</w:t>
      </w:r>
    </w:p>
    <w:p w14:paraId="30B74277" w14:textId="77777777" w:rsidR="006E7430" w:rsidRDefault="006E7430">
      <w:pPr>
        <w:pStyle w:val="BodyText"/>
        <w:spacing w:before="4"/>
        <w:rPr>
          <w:sz w:val="9"/>
        </w:rPr>
      </w:pPr>
    </w:p>
    <w:tbl>
      <w:tblPr>
        <w:tblW w:w="0" w:type="auto"/>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43"/>
        <w:gridCol w:w="6656"/>
        <w:gridCol w:w="2019"/>
      </w:tblGrid>
      <w:tr w:rsidR="006E7430" w14:paraId="1BFE2ADF" w14:textId="77777777">
        <w:trPr>
          <w:trHeight w:val="865"/>
        </w:trPr>
        <w:tc>
          <w:tcPr>
            <w:tcW w:w="7499" w:type="dxa"/>
            <w:gridSpan w:val="2"/>
          </w:tcPr>
          <w:p w14:paraId="017D9FA2" w14:textId="77777777" w:rsidR="006E7430" w:rsidRDefault="00000000">
            <w:pPr>
              <w:pStyle w:val="TableParagraph"/>
              <w:spacing w:line="250" w:lineRule="exact"/>
              <w:ind w:left="4"/>
            </w:pPr>
            <w:r>
              <w:t>On</w:t>
            </w:r>
            <w:r>
              <w:rPr>
                <w:spacing w:val="-4"/>
              </w:rPr>
              <w:t xml:space="preserve"> </w:t>
            </w:r>
            <w:r>
              <w:t>Completion</w:t>
            </w:r>
            <w:r>
              <w:rPr>
                <w:spacing w:val="-4"/>
              </w:rPr>
              <w:t xml:space="preserve"> </w:t>
            </w:r>
            <w:r>
              <w:t>of</w:t>
            </w:r>
            <w:r>
              <w:rPr>
                <w:spacing w:val="-5"/>
              </w:rPr>
              <w:t xml:space="preserve"> </w:t>
            </w:r>
            <w:r>
              <w:t>the</w:t>
            </w:r>
            <w:r>
              <w:rPr>
                <w:spacing w:val="-4"/>
              </w:rPr>
              <w:t xml:space="preserve"> </w:t>
            </w:r>
            <w:r>
              <w:t>course,</w:t>
            </w:r>
            <w:r>
              <w:rPr>
                <w:spacing w:val="-5"/>
              </w:rPr>
              <w:t xml:space="preserve"> </w:t>
            </w:r>
            <w:r>
              <w:t>the</w:t>
            </w:r>
            <w:r>
              <w:rPr>
                <w:spacing w:val="-5"/>
              </w:rPr>
              <w:t xml:space="preserve"> </w:t>
            </w:r>
            <w:r>
              <w:t>students</w:t>
            </w:r>
            <w:r>
              <w:rPr>
                <w:spacing w:val="-6"/>
              </w:rPr>
              <w:t xml:space="preserve"> </w:t>
            </w:r>
            <w:r>
              <w:t>will</w:t>
            </w:r>
            <w:r>
              <w:rPr>
                <w:spacing w:val="-4"/>
              </w:rPr>
              <w:t xml:space="preserve"> </w:t>
            </w:r>
            <w:r>
              <w:t>be</w:t>
            </w:r>
            <w:r>
              <w:rPr>
                <w:spacing w:val="-4"/>
              </w:rPr>
              <w:t xml:space="preserve"> </w:t>
            </w:r>
            <w:r>
              <w:t>able</w:t>
            </w:r>
            <w:r>
              <w:rPr>
                <w:spacing w:val="-3"/>
              </w:rPr>
              <w:t xml:space="preserve"> </w:t>
            </w:r>
            <w:r>
              <w:rPr>
                <w:spacing w:val="-5"/>
              </w:rPr>
              <w:t>to-</w:t>
            </w:r>
          </w:p>
        </w:tc>
        <w:tc>
          <w:tcPr>
            <w:tcW w:w="2019" w:type="dxa"/>
          </w:tcPr>
          <w:p w14:paraId="4B61B981" w14:textId="77777777" w:rsidR="006E7430" w:rsidRDefault="00000000">
            <w:pPr>
              <w:pStyle w:val="TableParagraph"/>
              <w:spacing w:line="250" w:lineRule="exact"/>
              <w:ind w:left="4"/>
            </w:pPr>
            <w:r>
              <w:rPr>
                <w:spacing w:val="-2"/>
              </w:rPr>
              <w:t>Cognitive</w:t>
            </w:r>
          </w:p>
          <w:p w14:paraId="7F1677C8" w14:textId="77777777" w:rsidR="006E7430" w:rsidRDefault="00000000">
            <w:pPr>
              <w:pStyle w:val="TableParagraph"/>
              <w:spacing w:before="181"/>
              <w:ind w:left="4"/>
            </w:pPr>
            <w:r>
              <w:rPr>
                <w:spacing w:val="-2"/>
              </w:rPr>
              <w:t>Domain</w:t>
            </w:r>
          </w:p>
        </w:tc>
      </w:tr>
      <w:tr w:rsidR="006E7430" w14:paraId="332190B2" w14:textId="77777777">
        <w:trPr>
          <w:trHeight w:val="705"/>
        </w:trPr>
        <w:tc>
          <w:tcPr>
            <w:tcW w:w="843" w:type="dxa"/>
          </w:tcPr>
          <w:p w14:paraId="00BF6031" w14:textId="77777777" w:rsidR="006E7430" w:rsidRDefault="00000000">
            <w:pPr>
              <w:pStyle w:val="TableParagraph"/>
              <w:spacing w:line="250" w:lineRule="exact"/>
              <w:ind w:left="4"/>
            </w:pPr>
            <w:r>
              <w:rPr>
                <w:spacing w:val="-5"/>
              </w:rPr>
              <w:t>CO1</w:t>
            </w:r>
          </w:p>
        </w:tc>
        <w:tc>
          <w:tcPr>
            <w:tcW w:w="6656" w:type="dxa"/>
          </w:tcPr>
          <w:p w14:paraId="48D9ED99" w14:textId="77777777" w:rsidR="006E7430" w:rsidRDefault="00000000">
            <w:pPr>
              <w:pStyle w:val="TableParagraph"/>
              <w:spacing w:line="256" w:lineRule="auto"/>
              <w:ind w:left="4"/>
            </w:pPr>
            <w:r>
              <w:t>Students</w:t>
            </w:r>
            <w:r>
              <w:rPr>
                <w:spacing w:val="-5"/>
              </w:rPr>
              <w:t xml:space="preserve"> </w:t>
            </w:r>
            <w:r>
              <w:t>will</w:t>
            </w:r>
            <w:r>
              <w:rPr>
                <w:spacing w:val="-3"/>
              </w:rPr>
              <w:t xml:space="preserve"> </w:t>
            </w:r>
            <w:r>
              <w:t>be</w:t>
            </w:r>
            <w:r>
              <w:rPr>
                <w:spacing w:val="-3"/>
              </w:rPr>
              <w:t xml:space="preserve"> </w:t>
            </w:r>
            <w:r>
              <w:t>able</w:t>
            </w:r>
            <w:r>
              <w:rPr>
                <w:spacing w:val="-3"/>
              </w:rPr>
              <w:t xml:space="preserve"> </w:t>
            </w:r>
            <w:r>
              <w:t>to</w:t>
            </w:r>
            <w:r>
              <w:rPr>
                <w:spacing w:val="-5"/>
              </w:rPr>
              <w:t xml:space="preserve"> </w:t>
            </w:r>
            <w:r>
              <w:t>define</w:t>
            </w:r>
            <w:r>
              <w:rPr>
                <w:spacing w:val="-3"/>
              </w:rPr>
              <w:t xml:space="preserve"> </w:t>
            </w:r>
            <w:r>
              <w:t>what</w:t>
            </w:r>
            <w:r>
              <w:rPr>
                <w:spacing w:val="-1"/>
              </w:rPr>
              <w:t xml:space="preserve"> </w:t>
            </w:r>
            <w:r>
              <w:t>a</w:t>
            </w:r>
            <w:r>
              <w:rPr>
                <w:spacing w:val="-3"/>
              </w:rPr>
              <w:t xml:space="preserve"> </w:t>
            </w:r>
            <w:r>
              <w:t>computer</w:t>
            </w:r>
            <w:r>
              <w:rPr>
                <w:spacing w:val="-4"/>
              </w:rPr>
              <w:t xml:space="preserve"> </w:t>
            </w:r>
            <w:r>
              <w:t>is</w:t>
            </w:r>
            <w:r>
              <w:rPr>
                <w:spacing w:val="-5"/>
              </w:rPr>
              <w:t xml:space="preserve"> </w:t>
            </w:r>
            <w:r>
              <w:t>and</w:t>
            </w:r>
            <w:r>
              <w:rPr>
                <w:spacing w:val="-3"/>
              </w:rPr>
              <w:t xml:space="preserve"> </w:t>
            </w:r>
            <w:r>
              <w:t>describe</w:t>
            </w:r>
            <w:r>
              <w:rPr>
                <w:spacing w:val="-5"/>
              </w:rPr>
              <w:t xml:space="preserve"> </w:t>
            </w:r>
            <w:r>
              <w:t>how computer technology has evolved across generations.</w:t>
            </w:r>
          </w:p>
        </w:tc>
        <w:tc>
          <w:tcPr>
            <w:tcW w:w="2019" w:type="dxa"/>
          </w:tcPr>
          <w:p w14:paraId="6B7CF074" w14:textId="77777777" w:rsidR="006E7430" w:rsidRDefault="00000000">
            <w:pPr>
              <w:pStyle w:val="TableParagraph"/>
              <w:spacing w:line="250" w:lineRule="exact"/>
              <w:ind w:left="4"/>
            </w:pPr>
            <w:r>
              <w:rPr>
                <w:spacing w:val="-2"/>
              </w:rPr>
              <w:t>Understanding</w:t>
            </w:r>
          </w:p>
        </w:tc>
      </w:tr>
      <w:tr w:rsidR="006E7430" w14:paraId="0917FEA1" w14:textId="77777777">
        <w:trPr>
          <w:trHeight w:val="707"/>
        </w:trPr>
        <w:tc>
          <w:tcPr>
            <w:tcW w:w="843" w:type="dxa"/>
          </w:tcPr>
          <w:p w14:paraId="29B8CE90" w14:textId="77777777" w:rsidR="006E7430" w:rsidRDefault="00000000">
            <w:pPr>
              <w:pStyle w:val="TableParagraph"/>
              <w:ind w:left="4"/>
            </w:pPr>
            <w:r>
              <w:rPr>
                <w:spacing w:val="-5"/>
              </w:rPr>
              <w:t>CO2</w:t>
            </w:r>
          </w:p>
        </w:tc>
        <w:tc>
          <w:tcPr>
            <w:tcW w:w="6656" w:type="dxa"/>
          </w:tcPr>
          <w:p w14:paraId="31D9323F" w14:textId="77777777" w:rsidR="006E7430" w:rsidRDefault="00000000">
            <w:pPr>
              <w:pStyle w:val="TableParagraph"/>
              <w:spacing w:before="2" w:line="254" w:lineRule="auto"/>
              <w:ind w:left="4"/>
            </w:pPr>
            <w:r>
              <w:t>Create</w:t>
            </w:r>
            <w:r>
              <w:rPr>
                <w:spacing w:val="-7"/>
              </w:rPr>
              <w:t xml:space="preserve"> </w:t>
            </w:r>
            <w:r>
              <w:t>professional</w:t>
            </w:r>
            <w:r>
              <w:rPr>
                <w:spacing w:val="-7"/>
              </w:rPr>
              <w:t xml:space="preserve"> </w:t>
            </w:r>
            <w:r>
              <w:t>documents</w:t>
            </w:r>
            <w:r>
              <w:rPr>
                <w:spacing w:val="-8"/>
              </w:rPr>
              <w:t xml:space="preserve"> </w:t>
            </w:r>
            <w:r>
              <w:t>with</w:t>
            </w:r>
            <w:r>
              <w:rPr>
                <w:spacing w:val="-7"/>
              </w:rPr>
              <w:t xml:space="preserve"> </w:t>
            </w:r>
            <w:r>
              <w:t>aligned</w:t>
            </w:r>
            <w:r>
              <w:rPr>
                <w:spacing w:val="-7"/>
              </w:rPr>
              <w:t xml:space="preserve"> </w:t>
            </w:r>
            <w:r>
              <w:t>paragraphs,</w:t>
            </w:r>
            <w:r>
              <w:rPr>
                <w:spacing w:val="-7"/>
              </w:rPr>
              <w:t xml:space="preserve"> </w:t>
            </w:r>
            <w:r>
              <w:t>drawing tools, and views suitable for hospital documentation.</w:t>
            </w:r>
          </w:p>
        </w:tc>
        <w:tc>
          <w:tcPr>
            <w:tcW w:w="2019" w:type="dxa"/>
          </w:tcPr>
          <w:p w14:paraId="74695CBF" w14:textId="77777777" w:rsidR="006E7430" w:rsidRDefault="00000000">
            <w:pPr>
              <w:pStyle w:val="TableParagraph"/>
              <w:ind w:left="4"/>
            </w:pPr>
            <w:r>
              <w:rPr>
                <w:spacing w:val="-2"/>
              </w:rPr>
              <w:t>Application</w:t>
            </w:r>
          </w:p>
        </w:tc>
      </w:tr>
      <w:tr w:rsidR="006E7430" w14:paraId="2BEC5B4A" w14:textId="77777777">
        <w:trPr>
          <w:trHeight w:val="705"/>
        </w:trPr>
        <w:tc>
          <w:tcPr>
            <w:tcW w:w="843" w:type="dxa"/>
          </w:tcPr>
          <w:p w14:paraId="7890280C" w14:textId="77777777" w:rsidR="006E7430" w:rsidRDefault="00000000">
            <w:pPr>
              <w:pStyle w:val="TableParagraph"/>
              <w:spacing w:line="250" w:lineRule="exact"/>
              <w:ind w:left="4"/>
            </w:pPr>
            <w:r>
              <w:rPr>
                <w:spacing w:val="-5"/>
              </w:rPr>
              <w:t>CO3</w:t>
            </w:r>
          </w:p>
        </w:tc>
        <w:tc>
          <w:tcPr>
            <w:tcW w:w="6656" w:type="dxa"/>
          </w:tcPr>
          <w:p w14:paraId="4D5D5217" w14:textId="77777777" w:rsidR="006E7430" w:rsidRDefault="00000000">
            <w:pPr>
              <w:pStyle w:val="TableParagraph"/>
              <w:spacing w:line="256" w:lineRule="auto"/>
              <w:ind w:left="4"/>
            </w:pPr>
            <w:r>
              <w:t>Create</w:t>
            </w:r>
            <w:r>
              <w:rPr>
                <w:spacing w:val="-4"/>
              </w:rPr>
              <w:t xml:space="preserve"> </w:t>
            </w:r>
            <w:r>
              <w:t>and</w:t>
            </w:r>
            <w:r>
              <w:rPr>
                <w:spacing w:val="-6"/>
              </w:rPr>
              <w:t xml:space="preserve"> </w:t>
            </w:r>
            <w:r>
              <w:t>interpret</w:t>
            </w:r>
            <w:r>
              <w:rPr>
                <w:spacing w:val="-5"/>
              </w:rPr>
              <w:t xml:space="preserve"> </w:t>
            </w:r>
            <w:r>
              <w:t>graphs</w:t>
            </w:r>
            <w:r>
              <w:rPr>
                <w:spacing w:val="-3"/>
              </w:rPr>
              <w:t xml:space="preserve"> </w:t>
            </w:r>
            <w:r>
              <w:t>and</w:t>
            </w:r>
            <w:r>
              <w:rPr>
                <w:spacing w:val="-4"/>
              </w:rPr>
              <w:t xml:space="preserve"> </w:t>
            </w:r>
            <w:r>
              <w:t>scenarios</w:t>
            </w:r>
            <w:r>
              <w:rPr>
                <w:spacing w:val="-6"/>
              </w:rPr>
              <w:t xml:space="preserve"> </w:t>
            </w:r>
            <w:r>
              <w:t>to</w:t>
            </w:r>
            <w:r>
              <w:rPr>
                <w:spacing w:val="-4"/>
              </w:rPr>
              <w:t xml:space="preserve"> </w:t>
            </w:r>
            <w:r>
              <w:t>support</w:t>
            </w:r>
            <w:r>
              <w:rPr>
                <w:spacing w:val="-5"/>
              </w:rPr>
              <w:t xml:space="preserve"> </w:t>
            </w:r>
            <w:r>
              <w:t>hospital reporting and decision-making.</w:t>
            </w:r>
          </w:p>
        </w:tc>
        <w:tc>
          <w:tcPr>
            <w:tcW w:w="2019" w:type="dxa"/>
          </w:tcPr>
          <w:p w14:paraId="10230E68" w14:textId="77777777" w:rsidR="006E7430" w:rsidRDefault="00000000">
            <w:pPr>
              <w:pStyle w:val="TableParagraph"/>
              <w:spacing w:line="256" w:lineRule="auto"/>
              <w:ind w:left="4" w:right="22"/>
            </w:pPr>
            <w:r>
              <w:rPr>
                <w:spacing w:val="-2"/>
              </w:rPr>
              <w:t>Analyzing, Evaluating</w:t>
            </w:r>
          </w:p>
        </w:tc>
      </w:tr>
      <w:tr w:rsidR="006E7430" w14:paraId="70950B05" w14:textId="77777777">
        <w:trPr>
          <w:trHeight w:val="717"/>
        </w:trPr>
        <w:tc>
          <w:tcPr>
            <w:tcW w:w="843" w:type="dxa"/>
          </w:tcPr>
          <w:p w14:paraId="2576DF81" w14:textId="77777777" w:rsidR="006E7430" w:rsidRDefault="00000000">
            <w:pPr>
              <w:pStyle w:val="TableParagraph"/>
              <w:spacing w:line="250" w:lineRule="exact"/>
              <w:ind w:left="4"/>
            </w:pPr>
            <w:r>
              <w:rPr>
                <w:spacing w:val="-5"/>
              </w:rPr>
              <w:t>CO4</w:t>
            </w:r>
          </w:p>
        </w:tc>
        <w:tc>
          <w:tcPr>
            <w:tcW w:w="6656" w:type="dxa"/>
          </w:tcPr>
          <w:p w14:paraId="5C69257D" w14:textId="77777777" w:rsidR="006E7430" w:rsidRDefault="00000000">
            <w:pPr>
              <w:pStyle w:val="TableParagraph"/>
              <w:spacing w:line="256" w:lineRule="auto"/>
              <w:ind w:left="4"/>
            </w:pPr>
            <w:r>
              <w:t>Design</w:t>
            </w:r>
            <w:r>
              <w:rPr>
                <w:spacing w:val="-6"/>
              </w:rPr>
              <w:t xml:space="preserve"> </w:t>
            </w:r>
            <w:r>
              <w:t>relational</w:t>
            </w:r>
            <w:r>
              <w:rPr>
                <w:spacing w:val="-4"/>
              </w:rPr>
              <w:t xml:space="preserve"> </w:t>
            </w:r>
            <w:r>
              <w:t>databases</w:t>
            </w:r>
            <w:r>
              <w:rPr>
                <w:spacing w:val="-4"/>
              </w:rPr>
              <w:t xml:space="preserve"> </w:t>
            </w:r>
            <w:r>
              <w:t>and</w:t>
            </w:r>
            <w:r>
              <w:rPr>
                <w:spacing w:val="-6"/>
              </w:rPr>
              <w:t xml:space="preserve"> </w:t>
            </w:r>
            <w:r>
              <w:t>generate</w:t>
            </w:r>
            <w:r>
              <w:rPr>
                <w:spacing w:val="-6"/>
              </w:rPr>
              <w:t xml:space="preserve"> </w:t>
            </w:r>
            <w:r>
              <w:t>reports</w:t>
            </w:r>
            <w:r>
              <w:rPr>
                <w:spacing w:val="-8"/>
              </w:rPr>
              <w:t xml:space="preserve"> </w:t>
            </w:r>
            <w:r>
              <w:t>for</w:t>
            </w:r>
            <w:r>
              <w:rPr>
                <w:spacing w:val="-3"/>
              </w:rPr>
              <w:t xml:space="preserve"> </w:t>
            </w:r>
            <w:r>
              <w:t xml:space="preserve">hospital </w:t>
            </w:r>
            <w:r>
              <w:rPr>
                <w:spacing w:val="-2"/>
              </w:rPr>
              <w:t>systems.</w:t>
            </w:r>
          </w:p>
        </w:tc>
        <w:tc>
          <w:tcPr>
            <w:tcW w:w="2019" w:type="dxa"/>
          </w:tcPr>
          <w:p w14:paraId="48D00D24" w14:textId="77777777" w:rsidR="006E7430" w:rsidRDefault="00000000">
            <w:pPr>
              <w:pStyle w:val="TableParagraph"/>
              <w:spacing w:line="250" w:lineRule="exact"/>
              <w:ind w:left="4"/>
            </w:pPr>
            <w:r>
              <w:t>Analyzing,</w:t>
            </w:r>
            <w:r>
              <w:rPr>
                <w:spacing w:val="-10"/>
              </w:rPr>
              <w:t xml:space="preserve"> </w:t>
            </w:r>
            <w:r>
              <w:rPr>
                <w:spacing w:val="-2"/>
              </w:rPr>
              <w:t>Creating</w:t>
            </w:r>
          </w:p>
        </w:tc>
      </w:tr>
      <w:tr w:rsidR="006E7430" w14:paraId="7D0F3389" w14:textId="77777777">
        <w:trPr>
          <w:trHeight w:val="851"/>
        </w:trPr>
        <w:tc>
          <w:tcPr>
            <w:tcW w:w="843" w:type="dxa"/>
          </w:tcPr>
          <w:p w14:paraId="20D4C311" w14:textId="77777777" w:rsidR="006E7430" w:rsidRDefault="00000000">
            <w:pPr>
              <w:pStyle w:val="TableParagraph"/>
              <w:spacing w:line="250" w:lineRule="exact"/>
              <w:ind w:left="4"/>
            </w:pPr>
            <w:r>
              <w:rPr>
                <w:spacing w:val="-5"/>
              </w:rPr>
              <w:t>CO5</w:t>
            </w:r>
          </w:p>
        </w:tc>
        <w:tc>
          <w:tcPr>
            <w:tcW w:w="6656" w:type="dxa"/>
          </w:tcPr>
          <w:p w14:paraId="1D4C2D95" w14:textId="77777777" w:rsidR="006E7430" w:rsidRDefault="00000000">
            <w:pPr>
              <w:pStyle w:val="TableParagraph"/>
              <w:spacing w:line="256" w:lineRule="auto"/>
              <w:ind w:left="4"/>
            </w:pPr>
            <w:r>
              <w:t>Prepare</w:t>
            </w:r>
            <w:r>
              <w:rPr>
                <w:spacing w:val="-3"/>
              </w:rPr>
              <w:t xml:space="preserve"> </w:t>
            </w:r>
            <w:r>
              <w:t>hospital-specific</w:t>
            </w:r>
            <w:r>
              <w:rPr>
                <w:spacing w:val="-6"/>
              </w:rPr>
              <w:t xml:space="preserve"> </w:t>
            </w:r>
            <w:r>
              <w:t>presentations</w:t>
            </w:r>
            <w:r>
              <w:rPr>
                <w:spacing w:val="-6"/>
              </w:rPr>
              <w:t xml:space="preserve"> </w:t>
            </w:r>
            <w:r>
              <w:t>with</w:t>
            </w:r>
            <w:r>
              <w:rPr>
                <w:spacing w:val="-4"/>
              </w:rPr>
              <w:t xml:space="preserve"> </w:t>
            </w:r>
            <w:r>
              <w:t>a</w:t>
            </w:r>
            <w:r>
              <w:rPr>
                <w:spacing w:val="-5"/>
              </w:rPr>
              <w:t xml:space="preserve"> </w:t>
            </w:r>
            <w:r>
              <w:t>focus</w:t>
            </w:r>
            <w:r>
              <w:rPr>
                <w:spacing w:val="-4"/>
              </w:rPr>
              <w:t xml:space="preserve"> </w:t>
            </w:r>
            <w:r>
              <w:t>on</w:t>
            </w:r>
            <w:r>
              <w:rPr>
                <w:spacing w:val="-4"/>
              </w:rPr>
              <w:t xml:space="preserve"> </w:t>
            </w:r>
            <w:r>
              <w:t>clarity</w:t>
            </w:r>
            <w:r>
              <w:rPr>
                <w:spacing w:val="-6"/>
              </w:rPr>
              <w:t xml:space="preserve"> </w:t>
            </w:r>
            <w:r>
              <w:t>and data representation.</w:t>
            </w:r>
          </w:p>
        </w:tc>
        <w:tc>
          <w:tcPr>
            <w:tcW w:w="2019" w:type="dxa"/>
          </w:tcPr>
          <w:p w14:paraId="0E7D6EC5" w14:textId="77777777" w:rsidR="006E7430" w:rsidRDefault="00000000">
            <w:pPr>
              <w:pStyle w:val="TableParagraph"/>
              <w:spacing w:line="250" w:lineRule="exact"/>
              <w:ind w:left="4"/>
            </w:pPr>
            <w:r>
              <w:rPr>
                <w:spacing w:val="-2"/>
              </w:rPr>
              <w:t>Application</w:t>
            </w:r>
          </w:p>
        </w:tc>
      </w:tr>
    </w:tbl>
    <w:p w14:paraId="4B3902E8" w14:textId="77777777" w:rsidR="006E7430" w:rsidRDefault="006E7430">
      <w:pPr>
        <w:pStyle w:val="BodyText"/>
        <w:spacing w:before="195" w:after="1"/>
        <w:rPr>
          <w:sz w:val="20"/>
        </w:rPr>
      </w:pPr>
    </w:p>
    <w:tbl>
      <w:tblPr>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6"/>
        <w:gridCol w:w="951"/>
        <w:gridCol w:w="379"/>
        <w:gridCol w:w="4472"/>
        <w:gridCol w:w="4036"/>
        <w:gridCol w:w="849"/>
      </w:tblGrid>
      <w:tr w:rsidR="006E7430" w14:paraId="2EC6719A" w14:textId="77777777">
        <w:trPr>
          <w:trHeight w:val="638"/>
        </w:trPr>
        <w:tc>
          <w:tcPr>
            <w:tcW w:w="10064" w:type="dxa"/>
            <w:gridSpan w:val="5"/>
          </w:tcPr>
          <w:p w14:paraId="65316D19" w14:textId="77777777" w:rsidR="006E7430" w:rsidRDefault="00000000">
            <w:pPr>
              <w:pStyle w:val="TableParagraph"/>
              <w:spacing w:line="250" w:lineRule="exact"/>
              <w:ind w:left="9"/>
              <w:jc w:val="center"/>
            </w:pPr>
            <w:r>
              <w:t>II</w:t>
            </w:r>
            <w:r>
              <w:rPr>
                <w:spacing w:val="-2"/>
              </w:rPr>
              <w:t xml:space="preserve"> </w:t>
            </w:r>
            <w:r>
              <w:t>BBA</w:t>
            </w:r>
            <w:r>
              <w:rPr>
                <w:spacing w:val="-1"/>
              </w:rPr>
              <w:t xml:space="preserve"> </w:t>
            </w:r>
            <w:r>
              <w:rPr>
                <w:spacing w:val="-2"/>
              </w:rPr>
              <w:t>(HCM)</w:t>
            </w:r>
          </w:p>
        </w:tc>
        <w:tc>
          <w:tcPr>
            <w:tcW w:w="849" w:type="dxa"/>
            <w:vMerge w:val="restart"/>
            <w:tcBorders>
              <w:top w:val="nil"/>
              <w:right w:val="nil"/>
            </w:tcBorders>
          </w:tcPr>
          <w:p w14:paraId="34334AB9" w14:textId="77777777" w:rsidR="006E7430" w:rsidRDefault="006E7430">
            <w:pPr>
              <w:pStyle w:val="TableParagraph"/>
              <w:rPr>
                <w:rFonts w:ascii="Times New Roman"/>
              </w:rPr>
            </w:pPr>
          </w:p>
        </w:tc>
      </w:tr>
      <w:tr w:rsidR="006E7430" w14:paraId="400AFE85" w14:textId="77777777">
        <w:trPr>
          <w:trHeight w:val="637"/>
        </w:trPr>
        <w:tc>
          <w:tcPr>
            <w:tcW w:w="1177" w:type="dxa"/>
            <w:gridSpan w:val="2"/>
          </w:tcPr>
          <w:p w14:paraId="0E00E4FC" w14:textId="77777777" w:rsidR="006E7430" w:rsidRDefault="006E7430">
            <w:pPr>
              <w:pStyle w:val="TableParagraph"/>
              <w:rPr>
                <w:rFonts w:ascii="Times New Roman"/>
              </w:rPr>
            </w:pPr>
          </w:p>
        </w:tc>
        <w:tc>
          <w:tcPr>
            <w:tcW w:w="8887" w:type="dxa"/>
            <w:gridSpan w:val="3"/>
          </w:tcPr>
          <w:p w14:paraId="535D4853" w14:textId="77777777" w:rsidR="006E7430" w:rsidRDefault="00000000">
            <w:pPr>
              <w:pStyle w:val="TableParagraph"/>
              <w:spacing w:line="250" w:lineRule="exact"/>
              <w:ind w:left="3184"/>
            </w:pPr>
            <w:r>
              <w:t>OFFICE</w:t>
            </w:r>
            <w:r>
              <w:rPr>
                <w:spacing w:val="-10"/>
              </w:rPr>
              <w:t xml:space="preserve"> </w:t>
            </w:r>
            <w:r>
              <w:t>MANAGEMENT</w:t>
            </w:r>
            <w:r>
              <w:rPr>
                <w:spacing w:val="-8"/>
              </w:rPr>
              <w:t xml:space="preserve"> </w:t>
            </w:r>
            <w:r>
              <w:rPr>
                <w:spacing w:val="-2"/>
              </w:rPr>
              <w:t>SOFTWARE</w:t>
            </w:r>
          </w:p>
        </w:tc>
        <w:tc>
          <w:tcPr>
            <w:tcW w:w="849" w:type="dxa"/>
            <w:vMerge/>
            <w:tcBorders>
              <w:top w:val="nil"/>
              <w:right w:val="nil"/>
            </w:tcBorders>
          </w:tcPr>
          <w:p w14:paraId="3CAC7B82" w14:textId="77777777" w:rsidR="006E7430" w:rsidRDefault="006E7430">
            <w:pPr>
              <w:rPr>
                <w:sz w:val="2"/>
                <w:szCs w:val="2"/>
              </w:rPr>
            </w:pPr>
          </w:p>
        </w:tc>
      </w:tr>
      <w:tr w:rsidR="006E7430" w14:paraId="6741A9E1" w14:textId="77777777">
        <w:trPr>
          <w:trHeight w:val="642"/>
        </w:trPr>
        <w:tc>
          <w:tcPr>
            <w:tcW w:w="1177" w:type="dxa"/>
            <w:gridSpan w:val="2"/>
            <w:tcBorders>
              <w:bottom w:val="single" w:sz="8" w:space="0" w:color="000000"/>
            </w:tcBorders>
          </w:tcPr>
          <w:p w14:paraId="00D31B6C" w14:textId="77777777" w:rsidR="006E7430" w:rsidRDefault="00000000">
            <w:pPr>
              <w:pStyle w:val="TableParagraph"/>
              <w:spacing w:line="250" w:lineRule="exact"/>
              <w:ind w:left="4"/>
            </w:pPr>
            <w:r>
              <w:lastRenderedPageBreak/>
              <w:t xml:space="preserve">III </w:t>
            </w:r>
            <w:r>
              <w:rPr>
                <w:spacing w:val="-5"/>
              </w:rPr>
              <w:t>SEM</w:t>
            </w:r>
          </w:p>
        </w:tc>
        <w:tc>
          <w:tcPr>
            <w:tcW w:w="4851" w:type="dxa"/>
            <w:gridSpan w:val="2"/>
            <w:tcBorders>
              <w:bottom w:val="single" w:sz="8" w:space="0" w:color="000000"/>
            </w:tcBorders>
          </w:tcPr>
          <w:p w14:paraId="3DCFAF50" w14:textId="77777777" w:rsidR="006E7430" w:rsidRDefault="00000000">
            <w:pPr>
              <w:pStyle w:val="TableParagraph"/>
              <w:spacing w:line="250" w:lineRule="exact"/>
              <w:ind w:left="9"/>
              <w:jc w:val="center"/>
            </w:pPr>
            <w:r>
              <w:t>TIME:</w:t>
            </w:r>
            <w:r>
              <w:rPr>
                <w:spacing w:val="-1"/>
              </w:rPr>
              <w:t xml:space="preserve"> </w:t>
            </w:r>
            <w:r>
              <w:t>2</w:t>
            </w:r>
            <w:r>
              <w:rPr>
                <w:spacing w:val="-2"/>
              </w:rPr>
              <w:t xml:space="preserve"> Hours</w:t>
            </w:r>
          </w:p>
        </w:tc>
        <w:tc>
          <w:tcPr>
            <w:tcW w:w="4036" w:type="dxa"/>
            <w:tcBorders>
              <w:bottom w:val="single" w:sz="8" w:space="0" w:color="000000"/>
            </w:tcBorders>
          </w:tcPr>
          <w:p w14:paraId="638568ED" w14:textId="77777777" w:rsidR="006E7430" w:rsidRDefault="00000000">
            <w:pPr>
              <w:pStyle w:val="TableParagraph"/>
              <w:spacing w:line="250" w:lineRule="exact"/>
              <w:ind w:left="4"/>
            </w:pPr>
            <w:r>
              <w:t>Max</w:t>
            </w:r>
            <w:r>
              <w:rPr>
                <w:spacing w:val="-6"/>
              </w:rPr>
              <w:t xml:space="preserve"> </w:t>
            </w:r>
            <w:r>
              <w:t>marks:50</w:t>
            </w:r>
            <w:r>
              <w:rPr>
                <w:spacing w:val="-8"/>
              </w:rPr>
              <w:t xml:space="preserve"> </w:t>
            </w:r>
            <w:r>
              <w:t>Credits:</w:t>
            </w:r>
            <w:r>
              <w:rPr>
                <w:spacing w:val="-4"/>
              </w:rPr>
              <w:t xml:space="preserve"> </w:t>
            </w:r>
            <w:r>
              <w:rPr>
                <w:spacing w:val="-10"/>
              </w:rPr>
              <w:t>2</w:t>
            </w:r>
          </w:p>
        </w:tc>
        <w:tc>
          <w:tcPr>
            <w:tcW w:w="849" w:type="dxa"/>
            <w:vMerge/>
            <w:tcBorders>
              <w:top w:val="nil"/>
              <w:right w:val="nil"/>
            </w:tcBorders>
          </w:tcPr>
          <w:p w14:paraId="101741BD" w14:textId="77777777" w:rsidR="006E7430" w:rsidRDefault="006E7430">
            <w:pPr>
              <w:rPr>
                <w:sz w:val="2"/>
                <w:szCs w:val="2"/>
              </w:rPr>
            </w:pPr>
          </w:p>
        </w:tc>
      </w:tr>
      <w:tr w:rsidR="006E7430" w14:paraId="67F94A7B" w14:textId="77777777">
        <w:trPr>
          <w:trHeight w:val="637"/>
        </w:trPr>
        <w:tc>
          <w:tcPr>
            <w:tcW w:w="226" w:type="dxa"/>
            <w:tcBorders>
              <w:left w:val="nil"/>
              <w:bottom w:val="nil"/>
            </w:tcBorders>
          </w:tcPr>
          <w:p w14:paraId="5D1EFBBF" w14:textId="77777777" w:rsidR="006E7430" w:rsidRDefault="006E7430">
            <w:pPr>
              <w:pStyle w:val="TableParagraph"/>
              <w:rPr>
                <w:rFonts w:ascii="Times New Roman"/>
              </w:rPr>
            </w:pPr>
          </w:p>
        </w:tc>
        <w:tc>
          <w:tcPr>
            <w:tcW w:w="1330" w:type="dxa"/>
            <w:gridSpan w:val="2"/>
            <w:tcBorders>
              <w:top w:val="single" w:sz="8" w:space="0" w:color="000000"/>
            </w:tcBorders>
          </w:tcPr>
          <w:p w14:paraId="08ACB485" w14:textId="77777777" w:rsidR="006E7430" w:rsidRDefault="006E7430">
            <w:pPr>
              <w:pStyle w:val="TableParagraph"/>
              <w:rPr>
                <w:rFonts w:ascii="Times New Roman"/>
              </w:rPr>
            </w:pPr>
          </w:p>
        </w:tc>
        <w:tc>
          <w:tcPr>
            <w:tcW w:w="9357" w:type="dxa"/>
            <w:gridSpan w:val="3"/>
            <w:tcBorders>
              <w:top w:val="single" w:sz="8" w:space="0" w:color="000000"/>
            </w:tcBorders>
          </w:tcPr>
          <w:p w14:paraId="6495F588" w14:textId="77777777" w:rsidR="006E7430" w:rsidRDefault="006E7430">
            <w:pPr>
              <w:pStyle w:val="TableParagraph"/>
              <w:rPr>
                <w:rFonts w:ascii="Times New Roman"/>
              </w:rPr>
            </w:pPr>
          </w:p>
        </w:tc>
      </w:tr>
    </w:tbl>
    <w:p w14:paraId="61AB35FC" w14:textId="77777777" w:rsidR="006E7430" w:rsidRDefault="006E7430">
      <w:pPr>
        <w:pStyle w:val="TableParagraph"/>
        <w:rPr>
          <w:rFonts w:ascii="Times New Roman"/>
        </w:rPr>
        <w:sectPr w:rsidR="006E7430">
          <w:pgSz w:w="12240" w:h="15840"/>
          <w:pgMar w:top="0" w:right="360" w:bottom="751" w:left="360" w:header="720" w:footer="720"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30"/>
        <w:gridCol w:w="9357"/>
      </w:tblGrid>
      <w:tr w:rsidR="006E7430" w14:paraId="30669EEA" w14:textId="77777777">
        <w:trPr>
          <w:trHeight w:val="1300"/>
        </w:trPr>
        <w:tc>
          <w:tcPr>
            <w:tcW w:w="1330" w:type="dxa"/>
          </w:tcPr>
          <w:p w14:paraId="0042F492" w14:textId="77777777" w:rsidR="006E7430" w:rsidRDefault="006E7430">
            <w:pPr>
              <w:pStyle w:val="TableParagraph"/>
              <w:spacing w:before="176"/>
            </w:pPr>
          </w:p>
          <w:p w14:paraId="23AD275C" w14:textId="77777777" w:rsidR="006E7430" w:rsidRDefault="00000000">
            <w:pPr>
              <w:pStyle w:val="TableParagraph"/>
              <w:ind w:left="6"/>
              <w:rPr>
                <w:rFonts w:ascii="Arial"/>
                <w:b/>
              </w:rPr>
            </w:pPr>
            <w:r>
              <w:rPr>
                <w:rFonts w:ascii="Arial"/>
                <w:b/>
              </w:rPr>
              <w:t>UNIT</w:t>
            </w:r>
            <w:r>
              <w:rPr>
                <w:rFonts w:ascii="Arial"/>
                <w:b/>
                <w:spacing w:val="-6"/>
              </w:rPr>
              <w:t xml:space="preserve"> </w:t>
            </w:r>
            <w:r>
              <w:rPr>
                <w:rFonts w:ascii="Arial"/>
                <w:b/>
                <w:spacing w:val="-12"/>
              </w:rPr>
              <w:t>I</w:t>
            </w:r>
          </w:p>
        </w:tc>
        <w:tc>
          <w:tcPr>
            <w:tcW w:w="9357" w:type="dxa"/>
          </w:tcPr>
          <w:p w14:paraId="44CBAF3E" w14:textId="77777777" w:rsidR="006E7430" w:rsidRDefault="00000000">
            <w:pPr>
              <w:pStyle w:val="TableParagraph"/>
              <w:spacing w:before="1"/>
              <w:ind w:left="21"/>
              <w:rPr>
                <w:rFonts w:ascii="Times New Roman"/>
                <w:b/>
              </w:rPr>
            </w:pPr>
            <w:r>
              <w:rPr>
                <w:rFonts w:ascii="Times New Roman"/>
                <w:b/>
              </w:rPr>
              <w:t>Introduction</w:t>
            </w:r>
            <w:r>
              <w:rPr>
                <w:rFonts w:ascii="Times New Roman"/>
                <w:b/>
                <w:spacing w:val="-4"/>
              </w:rPr>
              <w:t xml:space="preserve"> </w:t>
            </w:r>
            <w:r>
              <w:rPr>
                <w:rFonts w:ascii="Times New Roman"/>
                <w:b/>
              </w:rPr>
              <w:t>to</w:t>
            </w:r>
            <w:r>
              <w:rPr>
                <w:rFonts w:ascii="Times New Roman"/>
                <w:b/>
                <w:spacing w:val="-3"/>
              </w:rPr>
              <w:t xml:space="preserve"> </w:t>
            </w:r>
            <w:r>
              <w:rPr>
                <w:rFonts w:ascii="Times New Roman"/>
                <w:b/>
                <w:spacing w:val="-2"/>
              </w:rPr>
              <w:t>Computers</w:t>
            </w:r>
          </w:p>
          <w:p w14:paraId="550EB5F0" w14:textId="77777777" w:rsidR="006E7430" w:rsidRDefault="00000000">
            <w:pPr>
              <w:pStyle w:val="TableParagraph"/>
              <w:spacing w:before="34" w:line="432" w:lineRule="exact"/>
              <w:ind w:left="21"/>
              <w:rPr>
                <w:rFonts w:ascii="Times New Roman"/>
              </w:rPr>
            </w:pPr>
            <w:r>
              <w:rPr>
                <w:rFonts w:ascii="Times New Roman"/>
              </w:rPr>
              <w:t>Definition,</w:t>
            </w:r>
            <w:r>
              <w:rPr>
                <w:rFonts w:ascii="Times New Roman"/>
                <w:spacing w:val="-6"/>
              </w:rPr>
              <w:t xml:space="preserve"> </w:t>
            </w:r>
            <w:r>
              <w:rPr>
                <w:rFonts w:ascii="Times New Roman"/>
              </w:rPr>
              <w:t>data</w:t>
            </w:r>
            <w:r>
              <w:rPr>
                <w:rFonts w:ascii="Times New Roman"/>
                <w:spacing w:val="-4"/>
              </w:rPr>
              <w:t xml:space="preserve"> </w:t>
            </w:r>
            <w:r>
              <w:rPr>
                <w:rFonts w:ascii="Times New Roman"/>
              </w:rPr>
              <w:t>representation,</w:t>
            </w:r>
            <w:r>
              <w:rPr>
                <w:rFonts w:ascii="Times New Roman"/>
                <w:spacing w:val="-4"/>
              </w:rPr>
              <w:t xml:space="preserve"> </w:t>
            </w:r>
            <w:r>
              <w:rPr>
                <w:rFonts w:ascii="Times New Roman"/>
              </w:rPr>
              <w:t>hardware,</w:t>
            </w:r>
            <w:r>
              <w:rPr>
                <w:rFonts w:ascii="Times New Roman"/>
                <w:spacing w:val="-6"/>
              </w:rPr>
              <w:t xml:space="preserve"> </w:t>
            </w:r>
            <w:r>
              <w:rPr>
                <w:rFonts w:ascii="Times New Roman"/>
              </w:rPr>
              <w:t>software,</w:t>
            </w:r>
            <w:r>
              <w:rPr>
                <w:rFonts w:ascii="Times New Roman"/>
                <w:spacing w:val="-4"/>
              </w:rPr>
              <w:t xml:space="preserve"> </w:t>
            </w:r>
            <w:r>
              <w:rPr>
                <w:rFonts w:ascii="Times New Roman"/>
              </w:rPr>
              <w:t>generations</w:t>
            </w:r>
            <w:r>
              <w:rPr>
                <w:rFonts w:ascii="Times New Roman"/>
                <w:spacing w:val="-4"/>
              </w:rPr>
              <w:t xml:space="preserve"> </w:t>
            </w:r>
            <w:r>
              <w:rPr>
                <w:rFonts w:ascii="Times New Roman"/>
              </w:rPr>
              <w:t>of</w:t>
            </w:r>
            <w:r>
              <w:rPr>
                <w:rFonts w:ascii="Times New Roman"/>
                <w:spacing w:val="-4"/>
              </w:rPr>
              <w:t xml:space="preserve"> </w:t>
            </w:r>
            <w:r>
              <w:rPr>
                <w:rFonts w:ascii="Times New Roman"/>
              </w:rPr>
              <w:t>computers,</w:t>
            </w:r>
            <w:r>
              <w:rPr>
                <w:rFonts w:ascii="Times New Roman"/>
                <w:spacing w:val="-4"/>
              </w:rPr>
              <w:t xml:space="preserve"> </w:t>
            </w:r>
            <w:r>
              <w:rPr>
                <w:rFonts w:ascii="Times New Roman"/>
              </w:rPr>
              <w:t>Internal</w:t>
            </w:r>
            <w:r>
              <w:rPr>
                <w:rFonts w:ascii="Times New Roman"/>
                <w:spacing w:val="-3"/>
              </w:rPr>
              <w:t xml:space="preserve"> </w:t>
            </w:r>
            <w:r>
              <w:rPr>
                <w:rFonts w:ascii="Times New Roman"/>
              </w:rPr>
              <w:t>and</w:t>
            </w:r>
            <w:r>
              <w:rPr>
                <w:rFonts w:ascii="Times New Roman"/>
                <w:spacing w:val="-4"/>
              </w:rPr>
              <w:t xml:space="preserve"> </w:t>
            </w:r>
            <w:r>
              <w:rPr>
                <w:rFonts w:ascii="Times New Roman"/>
              </w:rPr>
              <w:t>external</w:t>
            </w:r>
            <w:r>
              <w:rPr>
                <w:rFonts w:ascii="Times New Roman"/>
                <w:spacing w:val="-3"/>
              </w:rPr>
              <w:t xml:space="preserve"> </w:t>
            </w:r>
            <w:r>
              <w:rPr>
                <w:rFonts w:ascii="Times New Roman"/>
              </w:rPr>
              <w:t xml:space="preserve">DOS </w:t>
            </w:r>
            <w:r>
              <w:rPr>
                <w:rFonts w:ascii="Times New Roman"/>
                <w:spacing w:val="-2"/>
              </w:rPr>
              <w:t>commands.</w:t>
            </w:r>
          </w:p>
        </w:tc>
      </w:tr>
      <w:tr w:rsidR="006E7430" w14:paraId="1A4BA749" w14:textId="77777777">
        <w:trPr>
          <w:trHeight w:val="1298"/>
        </w:trPr>
        <w:tc>
          <w:tcPr>
            <w:tcW w:w="1330" w:type="dxa"/>
          </w:tcPr>
          <w:p w14:paraId="6BEB51F8" w14:textId="77777777" w:rsidR="006E7430" w:rsidRDefault="006E7430">
            <w:pPr>
              <w:pStyle w:val="TableParagraph"/>
              <w:spacing w:before="174"/>
            </w:pPr>
          </w:p>
          <w:p w14:paraId="3DB48491" w14:textId="77777777" w:rsidR="006E7430" w:rsidRDefault="00000000">
            <w:pPr>
              <w:pStyle w:val="TableParagraph"/>
              <w:ind w:left="6"/>
              <w:rPr>
                <w:rFonts w:ascii="Arial"/>
                <w:b/>
              </w:rPr>
            </w:pPr>
            <w:r>
              <w:rPr>
                <w:rFonts w:ascii="Arial"/>
                <w:b/>
              </w:rPr>
              <w:t>UNIT</w:t>
            </w:r>
            <w:r>
              <w:rPr>
                <w:rFonts w:ascii="Arial"/>
                <w:b/>
                <w:spacing w:val="-6"/>
              </w:rPr>
              <w:t xml:space="preserve"> </w:t>
            </w:r>
            <w:r>
              <w:rPr>
                <w:rFonts w:ascii="Arial"/>
                <w:b/>
                <w:spacing w:val="-7"/>
              </w:rPr>
              <w:t>II</w:t>
            </w:r>
          </w:p>
        </w:tc>
        <w:tc>
          <w:tcPr>
            <w:tcW w:w="9357" w:type="dxa"/>
          </w:tcPr>
          <w:p w14:paraId="514E70B0" w14:textId="77777777" w:rsidR="006E7430" w:rsidRDefault="00000000">
            <w:pPr>
              <w:pStyle w:val="TableParagraph"/>
              <w:spacing w:line="410" w:lineRule="auto"/>
              <w:ind w:left="21"/>
              <w:rPr>
                <w:rFonts w:ascii="Times New Roman"/>
              </w:rPr>
            </w:pPr>
            <w:r>
              <w:rPr>
                <w:rFonts w:ascii="Times New Roman"/>
              </w:rPr>
              <w:t>MS-Word:</w:t>
            </w:r>
            <w:r>
              <w:rPr>
                <w:rFonts w:ascii="Times New Roman"/>
                <w:spacing w:val="-3"/>
              </w:rPr>
              <w:t xml:space="preserve"> </w:t>
            </w:r>
            <w:r>
              <w:rPr>
                <w:rFonts w:ascii="Times New Roman"/>
              </w:rPr>
              <w:t>Templates</w:t>
            </w:r>
            <w:r>
              <w:rPr>
                <w:rFonts w:ascii="Times New Roman"/>
                <w:spacing w:val="-1"/>
              </w:rPr>
              <w:t xml:space="preserve"> </w:t>
            </w:r>
            <w:r>
              <w:rPr>
                <w:rFonts w:ascii="Times New Roman"/>
              </w:rPr>
              <w:t>and</w:t>
            </w:r>
            <w:r>
              <w:rPr>
                <w:rFonts w:ascii="Times New Roman"/>
                <w:spacing w:val="-4"/>
              </w:rPr>
              <w:t xml:space="preserve"> </w:t>
            </w:r>
            <w:r>
              <w:rPr>
                <w:rFonts w:ascii="Times New Roman"/>
              </w:rPr>
              <w:t>wizards,</w:t>
            </w:r>
            <w:r>
              <w:rPr>
                <w:rFonts w:ascii="Times New Roman"/>
                <w:spacing w:val="-1"/>
              </w:rPr>
              <w:t xml:space="preserve"> </w:t>
            </w:r>
            <w:r>
              <w:rPr>
                <w:rFonts w:ascii="Times New Roman"/>
              </w:rPr>
              <w:t>editing,</w:t>
            </w:r>
            <w:r>
              <w:rPr>
                <w:rFonts w:ascii="Times New Roman"/>
                <w:spacing w:val="-1"/>
              </w:rPr>
              <w:t xml:space="preserve"> </w:t>
            </w:r>
            <w:r>
              <w:rPr>
                <w:rFonts w:ascii="Times New Roman"/>
              </w:rPr>
              <w:t>formatting</w:t>
            </w:r>
            <w:r>
              <w:rPr>
                <w:rFonts w:ascii="Times New Roman"/>
                <w:spacing w:val="-6"/>
              </w:rPr>
              <w:t xml:space="preserve"> </w:t>
            </w:r>
            <w:r>
              <w:rPr>
                <w:rFonts w:ascii="Times New Roman"/>
              </w:rPr>
              <w:t>text,</w:t>
            </w:r>
            <w:r>
              <w:rPr>
                <w:rFonts w:ascii="Times New Roman"/>
                <w:spacing w:val="-1"/>
              </w:rPr>
              <w:t xml:space="preserve"> </w:t>
            </w:r>
            <w:r>
              <w:rPr>
                <w:rFonts w:ascii="Times New Roman"/>
              </w:rPr>
              <w:t>drawing,</w:t>
            </w:r>
            <w:r>
              <w:rPr>
                <w:rFonts w:ascii="Times New Roman"/>
                <w:spacing w:val="-1"/>
              </w:rPr>
              <w:t xml:space="preserve"> </w:t>
            </w:r>
            <w:r>
              <w:rPr>
                <w:rFonts w:ascii="Times New Roman"/>
              </w:rPr>
              <w:t>paragraph,</w:t>
            </w:r>
            <w:r>
              <w:rPr>
                <w:rFonts w:ascii="Times New Roman"/>
                <w:spacing w:val="-3"/>
              </w:rPr>
              <w:t xml:space="preserve"> </w:t>
            </w:r>
            <w:r>
              <w:rPr>
                <w:rFonts w:ascii="Times New Roman"/>
              </w:rPr>
              <w:t>alignment,</w:t>
            </w:r>
            <w:r>
              <w:rPr>
                <w:rFonts w:ascii="Times New Roman"/>
                <w:spacing w:val="-1"/>
              </w:rPr>
              <w:t xml:space="preserve"> </w:t>
            </w:r>
            <w:r>
              <w:rPr>
                <w:rFonts w:ascii="Times New Roman"/>
              </w:rPr>
              <w:t>spell check, printing,</w:t>
            </w:r>
            <w:r>
              <w:rPr>
                <w:rFonts w:ascii="Times New Roman"/>
                <w:spacing w:val="-6"/>
              </w:rPr>
              <w:t xml:space="preserve"> </w:t>
            </w:r>
            <w:r>
              <w:rPr>
                <w:rFonts w:ascii="Times New Roman"/>
              </w:rPr>
              <w:t>views,</w:t>
            </w:r>
            <w:r>
              <w:rPr>
                <w:rFonts w:ascii="Times New Roman"/>
                <w:spacing w:val="-3"/>
              </w:rPr>
              <w:t xml:space="preserve"> </w:t>
            </w:r>
            <w:r>
              <w:rPr>
                <w:rFonts w:ascii="Times New Roman"/>
              </w:rPr>
              <w:t>index,</w:t>
            </w:r>
            <w:r>
              <w:rPr>
                <w:rFonts w:ascii="Times New Roman"/>
                <w:spacing w:val="-4"/>
              </w:rPr>
              <w:t xml:space="preserve"> </w:t>
            </w:r>
            <w:r>
              <w:rPr>
                <w:rFonts w:ascii="Times New Roman"/>
              </w:rPr>
              <w:t>table</w:t>
            </w:r>
            <w:r>
              <w:rPr>
                <w:rFonts w:ascii="Times New Roman"/>
                <w:spacing w:val="-5"/>
              </w:rPr>
              <w:t xml:space="preserve"> </w:t>
            </w:r>
            <w:r>
              <w:rPr>
                <w:rFonts w:ascii="Times New Roman"/>
              </w:rPr>
              <w:t>of</w:t>
            </w:r>
            <w:r>
              <w:rPr>
                <w:rFonts w:ascii="Times New Roman"/>
                <w:spacing w:val="-3"/>
              </w:rPr>
              <w:t xml:space="preserve"> </w:t>
            </w:r>
            <w:r>
              <w:rPr>
                <w:rFonts w:ascii="Times New Roman"/>
              </w:rPr>
              <w:t>contents,</w:t>
            </w:r>
            <w:r>
              <w:rPr>
                <w:rFonts w:ascii="Times New Roman"/>
                <w:spacing w:val="-3"/>
              </w:rPr>
              <w:t xml:space="preserve"> </w:t>
            </w:r>
            <w:r>
              <w:rPr>
                <w:rFonts w:ascii="Times New Roman"/>
              </w:rPr>
              <w:t>macro</w:t>
            </w:r>
            <w:r>
              <w:rPr>
                <w:rFonts w:ascii="Times New Roman"/>
                <w:spacing w:val="-7"/>
              </w:rPr>
              <w:t xml:space="preserve"> </w:t>
            </w:r>
            <w:r>
              <w:rPr>
                <w:rFonts w:ascii="Times New Roman"/>
              </w:rPr>
              <w:t>tables-</w:t>
            </w:r>
            <w:r>
              <w:rPr>
                <w:rFonts w:ascii="Times New Roman"/>
                <w:spacing w:val="-5"/>
              </w:rPr>
              <w:t xml:space="preserve"> </w:t>
            </w:r>
            <w:r>
              <w:rPr>
                <w:rFonts w:ascii="Times New Roman"/>
              </w:rPr>
              <w:t>generating</w:t>
            </w:r>
            <w:r>
              <w:rPr>
                <w:rFonts w:ascii="Times New Roman"/>
                <w:spacing w:val="-6"/>
              </w:rPr>
              <w:t xml:space="preserve"> </w:t>
            </w:r>
            <w:r>
              <w:rPr>
                <w:rFonts w:ascii="Times New Roman"/>
              </w:rPr>
              <w:t>reports</w:t>
            </w:r>
            <w:r>
              <w:rPr>
                <w:rFonts w:ascii="Times New Roman"/>
                <w:spacing w:val="-3"/>
              </w:rPr>
              <w:t xml:space="preserve"> </w:t>
            </w:r>
            <w:r>
              <w:rPr>
                <w:rFonts w:ascii="Times New Roman"/>
              </w:rPr>
              <w:t>for</w:t>
            </w:r>
            <w:r>
              <w:rPr>
                <w:rFonts w:ascii="Times New Roman"/>
                <w:spacing w:val="-4"/>
              </w:rPr>
              <w:t xml:space="preserve"> </w:t>
            </w:r>
            <w:r>
              <w:rPr>
                <w:rFonts w:ascii="Times New Roman"/>
              </w:rPr>
              <w:t>different</w:t>
            </w:r>
            <w:r>
              <w:rPr>
                <w:rFonts w:ascii="Times New Roman"/>
                <w:spacing w:val="-5"/>
              </w:rPr>
              <w:t xml:space="preserve"> </w:t>
            </w:r>
            <w:r>
              <w:rPr>
                <w:rFonts w:ascii="Times New Roman"/>
              </w:rPr>
              <w:t>levels</w:t>
            </w:r>
            <w:r>
              <w:rPr>
                <w:rFonts w:ascii="Times New Roman"/>
                <w:spacing w:val="-3"/>
              </w:rPr>
              <w:t xml:space="preserve"> </w:t>
            </w:r>
            <w:r>
              <w:rPr>
                <w:rFonts w:ascii="Times New Roman"/>
              </w:rPr>
              <w:t>of</w:t>
            </w:r>
            <w:r>
              <w:rPr>
                <w:rFonts w:ascii="Times New Roman"/>
                <w:spacing w:val="-3"/>
              </w:rPr>
              <w:t xml:space="preserve"> </w:t>
            </w:r>
            <w:r>
              <w:rPr>
                <w:rFonts w:ascii="Times New Roman"/>
                <w:spacing w:val="-2"/>
              </w:rPr>
              <w:t>Hospital</w:t>
            </w:r>
          </w:p>
          <w:p w14:paraId="4945EAC0" w14:textId="77777777" w:rsidR="006E7430" w:rsidRDefault="00000000">
            <w:pPr>
              <w:pStyle w:val="TableParagraph"/>
              <w:ind w:left="21"/>
              <w:rPr>
                <w:rFonts w:ascii="Times New Roman"/>
              </w:rPr>
            </w:pPr>
            <w:r>
              <w:rPr>
                <w:rFonts w:ascii="Times New Roman"/>
                <w:spacing w:val="-2"/>
              </w:rPr>
              <w:t>Management.</w:t>
            </w:r>
          </w:p>
        </w:tc>
      </w:tr>
      <w:tr w:rsidR="006E7430" w14:paraId="2436EC05" w14:textId="77777777">
        <w:trPr>
          <w:trHeight w:val="1277"/>
        </w:trPr>
        <w:tc>
          <w:tcPr>
            <w:tcW w:w="1330" w:type="dxa"/>
          </w:tcPr>
          <w:p w14:paraId="635D65B2" w14:textId="77777777" w:rsidR="006E7430" w:rsidRDefault="006E7430">
            <w:pPr>
              <w:pStyle w:val="TableParagraph"/>
              <w:spacing w:before="177"/>
            </w:pPr>
          </w:p>
          <w:p w14:paraId="11135720" w14:textId="77777777" w:rsidR="006E7430" w:rsidRDefault="00000000">
            <w:pPr>
              <w:pStyle w:val="TableParagraph"/>
              <w:ind w:left="6"/>
              <w:rPr>
                <w:rFonts w:ascii="Arial"/>
                <w:b/>
              </w:rPr>
            </w:pPr>
            <w:r>
              <w:rPr>
                <w:rFonts w:ascii="Arial"/>
                <w:b/>
              </w:rPr>
              <w:t>UNIT</w:t>
            </w:r>
            <w:r>
              <w:rPr>
                <w:rFonts w:ascii="Arial"/>
                <w:b/>
                <w:spacing w:val="-6"/>
              </w:rPr>
              <w:t xml:space="preserve"> </w:t>
            </w:r>
            <w:r>
              <w:rPr>
                <w:rFonts w:ascii="Arial"/>
                <w:b/>
                <w:spacing w:val="-5"/>
              </w:rPr>
              <w:t>III</w:t>
            </w:r>
          </w:p>
        </w:tc>
        <w:tc>
          <w:tcPr>
            <w:tcW w:w="9357" w:type="dxa"/>
          </w:tcPr>
          <w:p w14:paraId="2E022AF6" w14:textId="77777777" w:rsidR="006E7430" w:rsidRDefault="00000000">
            <w:pPr>
              <w:pStyle w:val="TableParagraph"/>
              <w:spacing w:line="357" w:lineRule="auto"/>
              <w:ind w:left="4"/>
              <w:rPr>
                <w:rFonts w:ascii="Times New Roman"/>
              </w:rPr>
            </w:pPr>
            <w:r>
              <w:rPr>
                <w:rFonts w:ascii="Times New Roman"/>
              </w:rPr>
              <w:t>MS-Excel:</w:t>
            </w:r>
            <w:r>
              <w:rPr>
                <w:rFonts w:ascii="Times New Roman"/>
                <w:spacing w:val="-2"/>
              </w:rPr>
              <w:t xml:space="preserve"> </w:t>
            </w:r>
            <w:r>
              <w:rPr>
                <w:rFonts w:ascii="Times New Roman"/>
              </w:rPr>
              <w:t>Data</w:t>
            </w:r>
            <w:r>
              <w:rPr>
                <w:rFonts w:ascii="Times New Roman"/>
                <w:spacing w:val="-3"/>
              </w:rPr>
              <w:t xml:space="preserve"> </w:t>
            </w:r>
            <w:r>
              <w:rPr>
                <w:rFonts w:ascii="Times New Roman"/>
              </w:rPr>
              <w:t>entry,</w:t>
            </w:r>
            <w:r>
              <w:rPr>
                <w:rFonts w:ascii="Times New Roman"/>
                <w:spacing w:val="-3"/>
              </w:rPr>
              <w:t xml:space="preserve"> </w:t>
            </w:r>
            <w:r>
              <w:rPr>
                <w:rFonts w:ascii="Times New Roman"/>
              </w:rPr>
              <w:t>editing,</w:t>
            </w:r>
            <w:r>
              <w:rPr>
                <w:rFonts w:ascii="Times New Roman"/>
                <w:spacing w:val="-3"/>
              </w:rPr>
              <w:t xml:space="preserve"> </w:t>
            </w:r>
            <w:r>
              <w:rPr>
                <w:rFonts w:ascii="Times New Roman"/>
              </w:rPr>
              <w:t>formatting,</w:t>
            </w:r>
            <w:r>
              <w:rPr>
                <w:rFonts w:ascii="Times New Roman"/>
                <w:spacing w:val="-3"/>
              </w:rPr>
              <w:t xml:space="preserve"> </w:t>
            </w:r>
            <w:r>
              <w:rPr>
                <w:rFonts w:ascii="Times New Roman"/>
              </w:rPr>
              <w:t>charting</w:t>
            </w:r>
            <w:r>
              <w:rPr>
                <w:rFonts w:ascii="Times New Roman"/>
                <w:spacing w:val="-6"/>
              </w:rPr>
              <w:t xml:space="preserve"> </w:t>
            </w:r>
            <w:r>
              <w:rPr>
                <w:rFonts w:ascii="Times New Roman"/>
              </w:rPr>
              <w:t>and</w:t>
            </w:r>
            <w:r>
              <w:rPr>
                <w:rFonts w:ascii="Times New Roman"/>
                <w:spacing w:val="-3"/>
              </w:rPr>
              <w:t xml:space="preserve"> </w:t>
            </w:r>
            <w:r>
              <w:rPr>
                <w:rFonts w:ascii="Times New Roman"/>
              </w:rPr>
              <w:t>mapping</w:t>
            </w:r>
            <w:r>
              <w:rPr>
                <w:rFonts w:ascii="Times New Roman"/>
                <w:spacing w:val="-6"/>
              </w:rPr>
              <w:t xml:space="preserve"> </w:t>
            </w:r>
            <w:r>
              <w:rPr>
                <w:rFonts w:ascii="Times New Roman"/>
              </w:rPr>
              <w:t>data,</w:t>
            </w:r>
            <w:r>
              <w:rPr>
                <w:rFonts w:ascii="Times New Roman"/>
                <w:spacing w:val="-3"/>
              </w:rPr>
              <w:t xml:space="preserve"> </w:t>
            </w:r>
            <w:r>
              <w:rPr>
                <w:rFonts w:ascii="Times New Roman"/>
              </w:rPr>
              <w:t>data</w:t>
            </w:r>
            <w:r>
              <w:rPr>
                <w:rFonts w:ascii="Times New Roman"/>
                <w:spacing w:val="-5"/>
              </w:rPr>
              <w:t xml:space="preserve"> </w:t>
            </w:r>
            <w:r>
              <w:rPr>
                <w:rFonts w:ascii="Times New Roman"/>
              </w:rPr>
              <w:t>handling,</w:t>
            </w:r>
            <w:r>
              <w:rPr>
                <w:rFonts w:ascii="Times New Roman"/>
                <w:spacing w:val="-3"/>
              </w:rPr>
              <w:t xml:space="preserve"> </w:t>
            </w:r>
            <w:r>
              <w:rPr>
                <w:rFonts w:ascii="Times New Roman"/>
              </w:rPr>
              <w:t>graphs,</w:t>
            </w:r>
            <w:r>
              <w:rPr>
                <w:rFonts w:ascii="Times New Roman"/>
                <w:spacing w:val="-3"/>
              </w:rPr>
              <w:t xml:space="preserve"> </w:t>
            </w:r>
            <w:r>
              <w:rPr>
                <w:rFonts w:ascii="Times New Roman"/>
              </w:rPr>
              <w:t xml:space="preserve">functions, formulas, goal seek, scenario, solver, </w:t>
            </w:r>
            <w:proofErr w:type="gramStart"/>
            <w:r>
              <w:rPr>
                <w:rFonts w:ascii="Times New Roman"/>
              </w:rPr>
              <w:t>filters.-</w:t>
            </w:r>
            <w:proofErr w:type="gramEnd"/>
            <w:r>
              <w:rPr>
                <w:rFonts w:ascii="Times New Roman"/>
              </w:rPr>
              <w:t xml:space="preserve">Using spreadsheet for keeping and reporting data in </w:t>
            </w:r>
            <w:r>
              <w:rPr>
                <w:rFonts w:ascii="Times New Roman"/>
                <w:spacing w:val="-2"/>
              </w:rPr>
              <w:t>Hospitals.</w:t>
            </w:r>
          </w:p>
        </w:tc>
      </w:tr>
      <w:tr w:rsidR="006E7430" w14:paraId="1C295DF3" w14:textId="77777777">
        <w:trPr>
          <w:trHeight w:val="433"/>
        </w:trPr>
        <w:tc>
          <w:tcPr>
            <w:tcW w:w="1330" w:type="dxa"/>
          </w:tcPr>
          <w:p w14:paraId="6A094EAF" w14:textId="77777777" w:rsidR="006E7430" w:rsidRDefault="00000000">
            <w:pPr>
              <w:pStyle w:val="TableParagraph"/>
              <w:spacing w:line="248" w:lineRule="exact"/>
              <w:ind w:left="6"/>
              <w:rPr>
                <w:rFonts w:ascii="Arial"/>
                <w:b/>
              </w:rPr>
            </w:pPr>
            <w:r>
              <w:rPr>
                <w:rFonts w:ascii="Arial"/>
                <w:b/>
              </w:rPr>
              <w:t>UNIT</w:t>
            </w:r>
            <w:r>
              <w:rPr>
                <w:rFonts w:ascii="Arial"/>
                <w:b/>
                <w:spacing w:val="-6"/>
              </w:rPr>
              <w:t xml:space="preserve"> </w:t>
            </w:r>
            <w:r>
              <w:rPr>
                <w:rFonts w:ascii="Arial"/>
                <w:b/>
                <w:spacing w:val="-7"/>
              </w:rPr>
              <w:t>IV</w:t>
            </w:r>
          </w:p>
        </w:tc>
        <w:tc>
          <w:tcPr>
            <w:tcW w:w="9357" w:type="dxa"/>
          </w:tcPr>
          <w:p w14:paraId="021C8BBC" w14:textId="77777777" w:rsidR="006E7430" w:rsidRDefault="00000000">
            <w:pPr>
              <w:pStyle w:val="TableParagraph"/>
              <w:spacing w:line="247" w:lineRule="exact"/>
              <w:ind w:left="76"/>
              <w:rPr>
                <w:rFonts w:ascii="Times New Roman"/>
              </w:rPr>
            </w:pPr>
            <w:r>
              <w:rPr>
                <w:rFonts w:ascii="Times New Roman"/>
              </w:rPr>
              <w:t>MS-Access:</w:t>
            </w:r>
            <w:r>
              <w:rPr>
                <w:rFonts w:ascii="Times New Roman"/>
                <w:spacing w:val="-5"/>
              </w:rPr>
              <w:t xml:space="preserve"> </w:t>
            </w:r>
            <w:r>
              <w:rPr>
                <w:rFonts w:ascii="Times New Roman"/>
              </w:rPr>
              <w:t>Data</w:t>
            </w:r>
            <w:r>
              <w:rPr>
                <w:rFonts w:ascii="Times New Roman"/>
                <w:spacing w:val="-6"/>
              </w:rPr>
              <w:t xml:space="preserve"> </w:t>
            </w:r>
            <w:r>
              <w:rPr>
                <w:rFonts w:ascii="Times New Roman"/>
              </w:rPr>
              <w:t>in</w:t>
            </w:r>
            <w:r>
              <w:rPr>
                <w:rFonts w:ascii="Times New Roman"/>
                <w:spacing w:val="-4"/>
              </w:rPr>
              <w:t xml:space="preserve"> </w:t>
            </w:r>
            <w:r>
              <w:rPr>
                <w:rFonts w:ascii="Times New Roman"/>
              </w:rPr>
              <w:t>tables,</w:t>
            </w:r>
            <w:r>
              <w:rPr>
                <w:rFonts w:ascii="Times New Roman"/>
                <w:spacing w:val="-7"/>
              </w:rPr>
              <w:t xml:space="preserve"> </w:t>
            </w:r>
            <w:r>
              <w:rPr>
                <w:rFonts w:ascii="Times New Roman"/>
              </w:rPr>
              <w:t>using</w:t>
            </w:r>
            <w:r>
              <w:rPr>
                <w:rFonts w:ascii="Times New Roman"/>
                <w:spacing w:val="-6"/>
              </w:rPr>
              <w:t xml:space="preserve"> </w:t>
            </w:r>
            <w:r>
              <w:rPr>
                <w:rFonts w:ascii="Times New Roman"/>
              </w:rPr>
              <w:t>forms,</w:t>
            </w:r>
            <w:r>
              <w:rPr>
                <w:rFonts w:ascii="Times New Roman"/>
                <w:spacing w:val="-4"/>
              </w:rPr>
              <w:t xml:space="preserve"> </w:t>
            </w:r>
            <w:r>
              <w:rPr>
                <w:rFonts w:ascii="Times New Roman"/>
              </w:rPr>
              <w:t>queries,</w:t>
            </w:r>
            <w:r>
              <w:rPr>
                <w:rFonts w:ascii="Times New Roman"/>
                <w:spacing w:val="-4"/>
              </w:rPr>
              <w:t xml:space="preserve"> </w:t>
            </w:r>
            <w:r>
              <w:rPr>
                <w:rFonts w:ascii="Times New Roman"/>
              </w:rPr>
              <w:t>Reports,</w:t>
            </w:r>
            <w:r>
              <w:rPr>
                <w:rFonts w:ascii="Times New Roman"/>
                <w:spacing w:val="-6"/>
              </w:rPr>
              <w:t xml:space="preserve"> </w:t>
            </w:r>
            <w:r>
              <w:rPr>
                <w:rFonts w:ascii="Times New Roman"/>
              </w:rPr>
              <w:t>relational</w:t>
            </w:r>
            <w:r>
              <w:rPr>
                <w:rFonts w:ascii="Times New Roman"/>
                <w:spacing w:val="-6"/>
              </w:rPr>
              <w:t xml:space="preserve"> </w:t>
            </w:r>
            <w:r>
              <w:rPr>
                <w:rFonts w:ascii="Times New Roman"/>
              </w:rPr>
              <w:t>data</w:t>
            </w:r>
            <w:r>
              <w:rPr>
                <w:rFonts w:ascii="Times New Roman"/>
                <w:spacing w:val="-3"/>
              </w:rPr>
              <w:t xml:space="preserve"> </w:t>
            </w:r>
            <w:r>
              <w:rPr>
                <w:rFonts w:ascii="Times New Roman"/>
                <w:spacing w:val="-2"/>
              </w:rPr>
              <w:t>base.</w:t>
            </w:r>
          </w:p>
        </w:tc>
      </w:tr>
      <w:tr w:rsidR="006E7430" w14:paraId="7963CB9B" w14:textId="77777777">
        <w:trPr>
          <w:trHeight w:val="926"/>
        </w:trPr>
        <w:tc>
          <w:tcPr>
            <w:tcW w:w="1330" w:type="dxa"/>
          </w:tcPr>
          <w:p w14:paraId="7A060506" w14:textId="77777777" w:rsidR="006E7430" w:rsidRDefault="00000000">
            <w:pPr>
              <w:pStyle w:val="TableParagraph"/>
              <w:spacing w:line="248" w:lineRule="exact"/>
              <w:ind w:left="6"/>
              <w:rPr>
                <w:rFonts w:ascii="Arial"/>
                <w:b/>
              </w:rPr>
            </w:pPr>
            <w:r>
              <w:rPr>
                <w:rFonts w:ascii="Arial"/>
                <w:b/>
              </w:rPr>
              <w:t>UNIT</w:t>
            </w:r>
            <w:r>
              <w:rPr>
                <w:rFonts w:ascii="Arial"/>
                <w:b/>
                <w:spacing w:val="-8"/>
              </w:rPr>
              <w:t xml:space="preserve"> </w:t>
            </w:r>
            <w:r>
              <w:rPr>
                <w:rFonts w:ascii="Arial"/>
                <w:b/>
                <w:spacing w:val="-12"/>
              </w:rPr>
              <w:t>V</w:t>
            </w:r>
          </w:p>
        </w:tc>
        <w:tc>
          <w:tcPr>
            <w:tcW w:w="9357" w:type="dxa"/>
          </w:tcPr>
          <w:p w14:paraId="53FBAE8A" w14:textId="77777777" w:rsidR="006E7430" w:rsidRDefault="00000000">
            <w:pPr>
              <w:pStyle w:val="TableParagraph"/>
              <w:spacing w:line="410" w:lineRule="auto"/>
              <w:ind w:left="21" w:hanging="17"/>
              <w:rPr>
                <w:rFonts w:ascii="Times New Roman"/>
              </w:rPr>
            </w:pPr>
            <w:r>
              <w:rPr>
                <w:rFonts w:ascii="Times New Roman"/>
              </w:rPr>
              <w:t>Power</w:t>
            </w:r>
            <w:r>
              <w:rPr>
                <w:rFonts w:ascii="Times New Roman"/>
                <w:spacing w:val="-3"/>
              </w:rPr>
              <w:t xml:space="preserve"> </w:t>
            </w:r>
            <w:r>
              <w:rPr>
                <w:rFonts w:ascii="Times New Roman"/>
              </w:rPr>
              <w:t>Point:</w:t>
            </w:r>
            <w:r>
              <w:rPr>
                <w:rFonts w:ascii="Times New Roman"/>
                <w:spacing w:val="-3"/>
              </w:rPr>
              <w:t xml:space="preserve"> </w:t>
            </w:r>
            <w:r>
              <w:rPr>
                <w:rFonts w:ascii="Times New Roman"/>
              </w:rPr>
              <w:t>Formats,</w:t>
            </w:r>
            <w:r>
              <w:rPr>
                <w:rFonts w:ascii="Times New Roman"/>
                <w:spacing w:val="-4"/>
              </w:rPr>
              <w:t xml:space="preserve"> </w:t>
            </w:r>
            <w:r>
              <w:rPr>
                <w:rFonts w:ascii="Times New Roman"/>
              </w:rPr>
              <w:t>animation,</w:t>
            </w:r>
            <w:r>
              <w:rPr>
                <w:rFonts w:ascii="Times New Roman"/>
                <w:spacing w:val="-4"/>
              </w:rPr>
              <w:t xml:space="preserve"> </w:t>
            </w:r>
            <w:r>
              <w:rPr>
                <w:rFonts w:ascii="Times New Roman"/>
              </w:rPr>
              <w:t>art</w:t>
            </w:r>
            <w:r>
              <w:rPr>
                <w:rFonts w:ascii="Times New Roman"/>
                <w:spacing w:val="-3"/>
              </w:rPr>
              <w:t xml:space="preserve"> </w:t>
            </w:r>
            <w:r>
              <w:rPr>
                <w:rFonts w:ascii="Times New Roman"/>
              </w:rPr>
              <w:t>and</w:t>
            </w:r>
            <w:r>
              <w:rPr>
                <w:rFonts w:ascii="Times New Roman"/>
                <w:spacing w:val="-4"/>
              </w:rPr>
              <w:t xml:space="preserve"> </w:t>
            </w:r>
            <w:r>
              <w:rPr>
                <w:rFonts w:ascii="Times New Roman"/>
              </w:rPr>
              <w:t>sound,</w:t>
            </w:r>
            <w:r>
              <w:rPr>
                <w:rFonts w:ascii="Times New Roman"/>
                <w:spacing w:val="-4"/>
              </w:rPr>
              <w:t xml:space="preserve"> </w:t>
            </w:r>
            <w:r>
              <w:rPr>
                <w:rFonts w:ascii="Times New Roman"/>
              </w:rPr>
              <w:t>templates,</w:t>
            </w:r>
            <w:r>
              <w:rPr>
                <w:rFonts w:ascii="Times New Roman"/>
                <w:spacing w:val="-7"/>
              </w:rPr>
              <w:t xml:space="preserve"> </w:t>
            </w:r>
            <w:r>
              <w:rPr>
                <w:rFonts w:ascii="Times New Roman"/>
              </w:rPr>
              <w:t>file</w:t>
            </w:r>
            <w:r>
              <w:rPr>
                <w:rFonts w:ascii="Times New Roman"/>
                <w:spacing w:val="-4"/>
              </w:rPr>
              <w:t xml:space="preserve"> </w:t>
            </w:r>
            <w:r>
              <w:rPr>
                <w:rFonts w:ascii="Times New Roman"/>
              </w:rPr>
              <w:t>management</w:t>
            </w:r>
            <w:r>
              <w:rPr>
                <w:rFonts w:ascii="Times New Roman"/>
                <w:spacing w:val="-1"/>
              </w:rPr>
              <w:t xml:space="preserve"> </w:t>
            </w:r>
            <w:r>
              <w:rPr>
                <w:rFonts w:ascii="Times New Roman"/>
              </w:rPr>
              <w:t>Introduction</w:t>
            </w:r>
            <w:r>
              <w:rPr>
                <w:rFonts w:ascii="Times New Roman"/>
                <w:spacing w:val="-7"/>
              </w:rPr>
              <w:t xml:space="preserve"> </w:t>
            </w:r>
            <w:r>
              <w:rPr>
                <w:rFonts w:ascii="Times New Roman"/>
              </w:rPr>
              <w:t>to</w:t>
            </w:r>
            <w:r>
              <w:rPr>
                <w:rFonts w:ascii="Times New Roman"/>
                <w:spacing w:val="-4"/>
              </w:rPr>
              <w:t xml:space="preserve"> </w:t>
            </w:r>
            <w:r>
              <w:rPr>
                <w:rFonts w:ascii="Times New Roman"/>
              </w:rPr>
              <w:t>statistical Tools and Analysis on MS Office- Preparing power point presentations relating to Hospitals.</w:t>
            </w:r>
          </w:p>
        </w:tc>
      </w:tr>
    </w:tbl>
    <w:p w14:paraId="0486F398" w14:textId="77777777" w:rsidR="006E7430" w:rsidRDefault="006E7430">
      <w:pPr>
        <w:pStyle w:val="TableParagraph"/>
        <w:spacing w:line="410" w:lineRule="auto"/>
        <w:rPr>
          <w:rFonts w:ascii="Times New Roman"/>
        </w:rPr>
        <w:sectPr w:rsidR="006E7430">
          <w:type w:val="continuous"/>
          <w:pgSz w:w="12240" w:h="15840"/>
          <w:pgMar w:top="1740" w:right="360" w:bottom="280" w:left="360" w:header="720" w:footer="720" w:gutter="0"/>
          <w:cols w:space="720"/>
        </w:sectPr>
      </w:pPr>
    </w:p>
    <w:p w14:paraId="483BD27A" w14:textId="77777777" w:rsidR="006E7430" w:rsidRDefault="00000000">
      <w:pPr>
        <w:pStyle w:val="BodyText"/>
        <w:spacing w:before="78"/>
        <w:ind w:left="489"/>
      </w:pPr>
      <w:r>
        <w:lastRenderedPageBreak/>
        <w:t>CO-PO</w:t>
      </w:r>
      <w:r>
        <w:rPr>
          <w:spacing w:val="-2"/>
        </w:rPr>
        <w:t xml:space="preserve"> Mapping:</w:t>
      </w:r>
    </w:p>
    <w:p w14:paraId="3A067E5E" w14:textId="77777777" w:rsidR="006E7430" w:rsidRDefault="00000000">
      <w:pPr>
        <w:pStyle w:val="BodyText"/>
        <w:spacing w:before="180"/>
        <w:ind w:left="489"/>
      </w:pPr>
      <w:r>
        <w:t>(1:</w:t>
      </w:r>
      <w:r>
        <w:rPr>
          <w:spacing w:val="-5"/>
        </w:rPr>
        <w:t xml:space="preserve"> </w:t>
      </w:r>
      <w:r>
        <w:t>Slight</w:t>
      </w:r>
      <w:r>
        <w:rPr>
          <w:spacing w:val="-4"/>
        </w:rPr>
        <w:t xml:space="preserve"> </w:t>
      </w:r>
      <w:r>
        <w:t>[Low];</w:t>
      </w:r>
      <w:r>
        <w:rPr>
          <w:spacing w:val="55"/>
        </w:rPr>
        <w:t xml:space="preserve"> </w:t>
      </w:r>
      <w:r>
        <w:t>2:</w:t>
      </w:r>
      <w:r>
        <w:rPr>
          <w:spacing w:val="-2"/>
        </w:rPr>
        <w:t xml:space="preserve"> </w:t>
      </w:r>
      <w:r>
        <w:t>Moderate</w:t>
      </w:r>
      <w:r>
        <w:rPr>
          <w:spacing w:val="-3"/>
        </w:rPr>
        <w:t xml:space="preserve"> </w:t>
      </w:r>
      <w:r>
        <w:t>[Medium];</w:t>
      </w:r>
      <w:r>
        <w:rPr>
          <w:spacing w:val="55"/>
        </w:rPr>
        <w:t xml:space="preserve"> </w:t>
      </w:r>
      <w:r>
        <w:t>3:</w:t>
      </w:r>
      <w:r>
        <w:rPr>
          <w:spacing w:val="-2"/>
        </w:rPr>
        <w:t xml:space="preserve"> </w:t>
      </w:r>
      <w:r>
        <w:t>Substantial</w:t>
      </w:r>
      <w:r>
        <w:rPr>
          <w:spacing w:val="-4"/>
        </w:rPr>
        <w:t xml:space="preserve"> </w:t>
      </w:r>
      <w:r>
        <w:t>[High],</w:t>
      </w:r>
      <w:r>
        <w:rPr>
          <w:spacing w:val="52"/>
        </w:rPr>
        <w:t xml:space="preserve"> </w:t>
      </w:r>
      <w:r>
        <w:t>'-</w:t>
      </w:r>
      <w:proofErr w:type="gramStart"/>
      <w:r>
        <w:t>'</w:t>
      </w:r>
      <w:r>
        <w:rPr>
          <w:spacing w:val="-4"/>
        </w:rPr>
        <w:t xml:space="preserve"> </w:t>
      </w:r>
      <w:r>
        <w:t>:</w:t>
      </w:r>
      <w:proofErr w:type="gramEnd"/>
      <w:r>
        <w:rPr>
          <w:spacing w:val="-4"/>
        </w:rPr>
        <w:t xml:space="preserve"> </w:t>
      </w:r>
      <w:r>
        <w:t>No</w:t>
      </w:r>
      <w:r>
        <w:rPr>
          <w:spacing w:val="-3"/>
        </w:rPr>
        <w:t xml:space="preserve"> </w:t>
      </w:r>
      <w:r>
        <w:rPr>
          <w:spacing w:val="-2"/>
        </w:rPr>
        <w:t>Correlation)</w:t>
      </w:r>
    </w:p>
    <w:p w14:paraId="262AB324" w14:textId="77777777" w:rsidR="006E7430" w:rsidRDefault="006E7430">
      <w:pPr>
        <w:pStyle w:val="BodyText"/>
        <w:rPr>
          <w:sz w:val="20"/>
        </w:rPr>
      </w:pPr>
    </w:p>
    <w:p w14:paraId="4F27417F" w14:textId="77777777" w:rsidR="006E7430" w:rsidRDefault="006E7430">
      <w:pPr>
        <w:pStyle w:val="BodyText"/>
        <w:spacing w:before="155"/>
        <w:rPr>
          <w:sz w:val="20"/>
        </w:rPr>
      </w:pPr>
    </w:p>
    <w:tbl>
      <w:tblPr>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57"/>
        <w:gridCol w:w="425"/>
        <w:gridCol w:w="571"/>
        <w:gridCol w:w="489"/>
        <w:gridCol w:w="489"/>
        <w:gridCol w:w="576"/>
        <w:gridCol w:w="489"/>
        <w:gridCol w:w="422"/>
        <w:gridCol w:w="408"/>
        <w:gridCol w:w="494"/>
        <w:gridCol w:w="576"/>
        <w:gridCol w:w="571"/>
        <w:gridCol w:w="660"/>
        <w:gridCol w:w="576"/>
        <w:gridCol w:w="735"/>
        <w:gridCol w:w="742"/>
        <w:gridCol w:w="644"/>
      </w:tblGrid>
      <w:tr w:rsidR="006E7430" w14:paraId="7F63428B" w14:textId="77777777">
        <w:trPr>
          <w:trHeight w:val="705"/>
        </w:trPr>
        <w:tc>
          <w:tcPr>
            <w:tcW w:w="557" w:type="dxa"/>
            <w:shd w:val="clear" w:color="auto" w:fill="92D050"/>
          </w:tcPr>
          <w:p w14:paraId="300881AD" w14:textId="77777777" w:rsidR="006E7430" w:rsidRDefault="006E7430">
            <w:pPr>
              <w:pStyle w:val="TableParagraph"/>
              <w:rPr>
                <w:rFonts w:ascii="Times New Roman"/>
              </w:rPr>
            </w:pPr>
          </w:p>
        </w:tc>
        <w:tc>
          <w:tcPr>
            <w:tcW w:w="425" w:type="dxa"/>
            <w:shd w:val="clear" w:color="auto" w:fill="92D050"/>
          </w:tcPr>
          <w:p w14:paraId="516389D6" w14:textId="77777777" w:rsidR="006E7430" w:rsidRDefault="00000000">
            <w:pPr>
              <w:pStyle w:val="TableParagraph"/>
              <w:spacing w:line="256" w:lineRule="auto"/>
              <w:ind w:left="6" w:right="83"/>
            </w:pPr>
            <w:r>
              <w:rPr>
                <w:spacing w:val="-6"/>
              </w:rPr>
              <w:t xml:space="preserve">PO </w:t>
            </w:r>
            <w:r>
              <w:rPr>
                <w:spacing w:val="-10"/>
              </w:rPr>
              <w:t>1</w:t>
            </w:r>
          </w:p>
        </w:tc>
        <w:tc>
          <w:tcPr>
            <w:tcW w:w="571" w:type="dxa"/>
            <w:shd w:val="clear" w:color="auto" w:fill="92D050"/>
          </w:tcPr>
          <w:p w14:paraId="72ABB539" w14:textId="77777777" w:rsidR="006E7430" w:rsidRDefault="00000000">
            <w:pPr>
              <w:pStyle w:val="TableParagraph"/>
              <w:spacing w:line="250" w:lineRule="exact"/>
              <w:ind w:left="4"/>
            </w:pPr>
            <w:r>
              <w:rPr>
                <w:spacing w:val="-5"/>
              </w:rPr>
              <w:t>PO2</w:t>
            </w:r>
          </w:p>
        </w:tc>
        <w:tc>
          <w:tcPr>
            <w:tcW w:w="489" w:type="dxa"/>
            <w:shd w:val="clear" w:color="auto" w:fill="92D050"/>
          </w:tcPr>
          <w:p w14:paraId="40544DC8" w14:textId="77777777" w:rsidR="006E7430" w:rsidRDefault="00000000">
            <w:pPr>
              <w:pStyle w:val="TableParagraph"/>
              <w:spacing w:line="250" w:lineRule="exact"/>
              <w:ind w:left="4"/>
            </w:pPr>
            <w:r>
              <w:rPr>
                <w:spacing w:val="-5"/>
              </w:rPr>
              <w:t>PO3</w:t>
            </w:r>
          </w:p>
        </w:tc>
        <w:tc>
          <w:tcPr>
            <w:tcW w:w="489" w:type="dxa"/>
            <w:shd w:val="clear" w:color="auto" w:fill="92D050"/>
          </w:tcPr>
          <w:p w14:paraId="7D38D814" w14:textId="77777777" w:rsidR="006E7430" w:rsidRDefault="00000000">
            <w:pPr>
              <w:pStyle w:val="TableParagraph"/>
              <w:spacing w:line="250" w:lineRule="exact"/>
              <w:ind w:left="4"/>
            </w:pPr>
            <w:r>
              <w:rPr>
                <w:spacing w:val="-5"/>
              </w:rPr>
              <w:t>PO4</w:t>
            </w:r>
          </w:p>
        </w:tc>
        <w:tc>
          <w:tcPr>
            <w:tcW w:w="576" w:type="dxa"/>
            <w:shd w:val="clear" w:color="auto" w:fill="92D050"/>
          </w:tcPr>
          <w:p w14:paraId="08C68316" w14:textId="77777777" w:rsidR="006E7430" w:rsidRDefault="00000000">
            <w:pPr>
              <w:pStyle w:val="TableParagraph"/>
              <w:spacing w:line="250" w:lineRule="exact"/>
              <w:ind w:left="6"/>
            </w:pPr>
            <w:r>
              <w:rPr>
                <w:spacing w:val="-5"/>
              </w:rPr>
              <w:t>PO5</w:t>
            </w:r>
          </w:p>
        </w:tc>
        <w:tc>
          <w:tcPr>
            <w:tcW w:w="489" w:type="dxa"/>
            <w:shd w:val="clear" w:color="auto" w:fill="92D050"/>
          </w:tcPr>
          <w:p w14:paraId="429F945F" w14:textId="77777777" w:rsidR="006E7430" w:rsidRDefault="00000000">
            <w:pPr>
              <w:pStyle w:val="TableParagraph"/>
              <w:spacing w:line="250" w:lineRule="exact"/>
              <w:ind w:left="6"/>
            </w:pPr>
            <w:r>
              <w:rPr>
                <w:spacing w:val="-5"/>
              </w:rPr>
              <w:t>PO6</w:t>
            </w:r>
          </w:p>
        </w:tc>
        <w:tc>
          <w:tcPr>
            <w:tcW w:w="422" w:type="dxa"/>
            <w:shd w:val="clear" w:color="auto" w:fill="92D050"/>
          </w:tcPr>
          <w:p w14:paraId="7F0BCEE2" w14:textId="77777777" w:rsidR="006E7430" w:rsidRDefault="00000000">
            <w:pPr>
              <w:pStyle w:val="TableParagraph"/>
              <w:spacing w:line="256" w:lineRule="auto"/>
              <w:ind w:left="6" w:right="80"/>
            </w:pPr>
            <w:r>
              <w:rPr>
                <w:spacing w:val="-6"/>
              </w:rPr>
              <w:t xml:space="preserve">PO </w:t>
            </w:r>
            <w:r>
              <w:rPr>
                <w:spacing w:val="-10"/>
              </w:rPr>
              <w:t>7</w:t>
            </w:r>
          </w:p>
        </w:tc>
        <w:tc>
          <w:tcPr>
            <w:tcW w:w="408" w:type="dxa"/>
            <w:shd w:val="clear" w:color="auto" w:fill="92D050"/>
          </w:tcPr>
          <w:p w14:paraId="030CB428" w14:textId="77777777" w:rsidR="006E7430" w:rsidRDefault="00000000">
            <w:pPr>
              <w:pStyle w:val="TableParagraph"/>
              <w:spacing w:line="256" w:lineRule="auto"/>
              <w:ind w:left="7" w:right="65"/>
            </w:pPr>
            <w:r>
              <w:rPr>
                <w:spacing w:val="-6"/>
              </w:rPr>
              <w:t xml:space="preserve">PO </w:t>
            </w:r>
            <w:r>
              <w:rPr>
                <w:spacing w:val="-10"/>
              </w:rPr>
              <w:t>8</w:t>
            </w:r>
          </w:p>
        </w:tc>
        <w:tc>
          <w:tcPr>
            <w:tcW w:w="494" w:type="dxa"/>
            <w:shd w:val="clear" w:color="auto" w:fill="92D050"/>
          </w:tcPr>
          <w:p w14:paraId="19682658" w14:textId="77777777" w:rsidR="006E7430" w:rsidRDefault="00000000">
            <w:pPr>
              <w:pStyle w:val="TableParagraph"/>
              <w:spacing w:line="250" w:lineRule="exact"/>
              <w:ind w:left="7"/>
            </w:pPr>
            <w:r>
              <w:rPr>
                <w:spacing w:val="-5"/>
              </w:rPr>
              <w:t>PO9</w:t>
            </w:r>
          </w:p>
        </w:tc>
        <w:tc>
          <w:tcPr>
            <w:tcW w:w="576" w:type="dxa"/>
            <w:shd w:val="clear" w:color="auto" w:fill="92D050"/>
          </w:tcPr>
          <w:p w14:paraId="4B93C035" w14:textId="77777777" w:rsidR="006E7430" w:rsidRDefault="00000000">
            <w:pPr>
              <w:pStyle w:val="TableParagraph"/>
              <w:spacing w:line="250" w:lineRule="exact"/>
              <w:ind w:left="7" w:right="-15"/>
            </w:pPr>
            <w:r>
              <w:rPr>
                <w:spacing w:val="-4"/>
              </w:rPr>
              <w:t>PO10</w:t>
            </w:r>
          </w:p>
        </w:tc>
        <w:tc>
          <w:tcPr>
            <w:tcW w:w="571" w:type="dxa"/>
            <w:shd w:val="clear" w:color="auto" w:fill="00ADED"/>
          </w:tcPr>
          <w:p w14:paraId="7E41919C" w14:textId="77777777" w:rsidR="006E7430" w:rsidRDefault="00000000">
            <w:pPr>
              <w:pStyle w:val="TableParagraph"/>
              <w:spacing w:line="256" w:lineRule="auto"/>
              <w:ind w:left="7" w:right="81"/>
            </w:pPr>
            <w:r>
              <w:rPr>
                <w:spacing w:val="-4"/>
              </w:rPr>
              <w:t xml:space="preserve">PSO </w:t>
            </w:r>
            <w:r>
              <w:rPr>
                <w:spacing w:val="-10"/>
              </w:rPr>
              <w:t>1</w:t>
            </w:r>
          </w:p>
        </w:tc>
        <w:tc>
          <w:tcPr>
            <w:tcW w:w="660" w:type="dxa"/>
            <w:shd w:val="clear" w:color="auto" w:fill="00ADED"/>
          </w:tcPr>
          <w:p w14:paraId="347BFE24" w14:textId="77777777" w:rsidR="006E7430" w:rsidRDefault="00000000">
            <w:pPr>
              <w:pStyle w:val="TableParagraph"/>
              <w:spacing w:line="250" w:lineRule="exact"/>
              <w:ind w:left="10"/>
            </w:pPr>
            <w:r>
              <w:rPr>
                <w:spacing w:val="-4"/>
              </w:rPr>
              <w:t>PSO2</w:t>
            </w:r>
          </w:p>
        </w:tc>
        <w:tc>
          <w:tcPr>
            <w:tcW w:w="576" w:type="dxa"/>
            <w:shd w:val="clear" w:color="auto" w:fill="00ADED"/>
          </w:tcPr>
          <w:p w14:paraId="13D17749" w14:textId="77777777" w:rsidR="006E7430" w:rsidRDefault="00000000">
            <w:pPr>
              <w:pStyle w:val="TableParagraph"/>
              <w:spacing w:line="256" w:lineRule="auto"/>
              <w:ind w:left="8" w:right="85"/>
            </w:pPr>
            <w:r>
              <w:rPr>
                <w:spacing w:val="-4"/>
              </w:rPr>
              <w:t xml:space="preserve">PSO </w:t>
            </w:r>
            <w:r>
              <w:rPr>
                <w:spacing w:val="-10"/>
              </w:rPr>
              <w:t>3</w:t>
            </w:r>
          </w:p>
        </w:tc>
        <w:tc>
          <w:tcPr>
            <w:tcW w:w="735" w:type="dxa"/>
            <w:shd w:val="clear" w:color="auto" w:fill="00ADED"/>
          </w:tcPr>
          <w:p w14:paraId="65D9D494" w14:textId="77777777" w:rsidR="006E7430" w:rsidRDefault="00000000">
            <w:pPr>
              <w:pStyle w:val="TableParagraph"/>
              <w:spacing w:line="250" w:lineRule="exact"/>
              <w:ind w:left="8"/>
            </w:pPr>
            <w:r>
              <w:rPr>
                <w:spacing w:val="-4"/>
              </w:rPr>
              <w:t>PSO4</w:t>
            </w:r>
          </w:p>
        </w:tc>
        <w:tc>
          <w:tcPr>
            <w:tcW w:w="742" w:type="dxa"/>
            <w:shd w:val="clear" w:color="auto" w:fill="00ADED"/>
          </w:tcPr>
          <w:p w14:paraId="70BD2048" w14:textId="77777777" w:rsidR="006E7430" w:rsidRDefault="00000000">
            <w:pPr>
              <w:pStyle w:val="TableParagraph"/>
              <w:spacing w:line="250" w:lineRule="exact"/>
              <w:ind w:left="8"/>
            </w:pPr>
            <w:r>
              <w:rPr>
                <w:spacing w:val="-4"/>
              </w:rPr>
              <w:t>PSO5</w:t>
            </w:r>
          </w:p>
        </w:tc>
        <w:tc>
          <w:tcPr>
            <w:tcW w:w="644" w:type="dxa"/>
            <w:tcBorders>
              <w:right w:val="nil"/>
            </w:tcBorders>
            <w:shd w:val="clear" w:color="auto" w:fill="00ADED"/>
          </w:tcPr>
          <w:p w14:paraId="228C674A" w14:textId="77777777" w:rsidR="006E7430" w:rsidRDefault="00000000">
            <w:pPr>
              <w:pStyle w:val="TableParagraph"/>
              <w:spacing w:line="250" w:lineRule="exact"/>
              <w:ind w:left="7"/>
            </w:pPr>
            <w:r>
              <w:rPr>
                <w:spacing w:val="-4"/>
              </w:rPr>
              <w:t>PSO6</w:t>
            </w:r>
          </w:p>
        </w:tc>
      </w:tr>
      <w:tr w:rsidR="006E7430" w14:paraId="3361DDB2" w14:textId="77777777">
        <w:trPr>
          <w:trHeight w:val="433"/>
        </w:trPr>
        <w:tc>
          <w:tcPr>
            <w:tcW w:w="557" w:type="dxa"/>
            <w:shd w:val="clear" w:color="auto" w:fill="E1B8B7"/>
          </w:tcPr>
          <w:p w14:paraId="1DFCC556" w14:textId="77777777" w:rsidR="006E7430" w:rsidRDefault="00000000">
            <w:pPr>
              <w:pStyle w:val="TableParagraph"/>
              <w:spacing w:line="250" w:lineRule="exact"/>
              <w:ind w:right="82"/>
              <w:jc w:val="center"/>
            </w:pPr>
            <w:r>
              <w:rPr>
                <w:spacing w:val="-5"/>
              </w:rPr>
              <w:t>CO1</w:t>
            </w:r>
          </w:p>
        </w:tc>
        <w:tc>
          <w:tcPr>
            <w:tcW w:w="425" w:type="dxa"/>
          </w:tcPr>
          <w:p w14:paraId="052B2B05" w14:textId="77777777" w:rsidR="006E7430" w:rsidRDefault="00000000">
            <w:pPr>
              <w:pStyle w:val="TableParagraph"/>
              <w:spacing w:line="250" w:lineRule="exact"/>
              <w:ind w:left="6"/>
            </w:pPr>
            <w:r>
              <w:rPr>
                <w:spacing w:val="-10"/>
              </w:rPr>
              <w:t>3</w:t>
            </w:r>
          </w:p>
        </w:tc>
        <w:tc>
          <w:tcPr>
            <w:tcW w:w="571" w:type="dxa"/>
          </w:tcPr>
          <w:p w14:paraId="641E09D3" w14:textId="77777777" w:rsidR="006E7430" w:rsidRDefault="00000000">
            <w:pPr>
              <w:pStyle w:val="TableParagraph"/>
              <w:spacing w:line="250" w:lineRule="exact"/>
              <w:ind w:left="4"/>
            </w:pPr>
            <w:r>
              <w:rPr>
                <w:spacing w:val="-10"/>
              </w:rPr>
              <w:t>3</w:t>
            </w:r>
          </w:p>
        </w:tc>
        <w:tc>
          <w:tcPr>
            <w:tcW w:w="489" w:type="dxa"/>
          </w:tcPr>
          <w:p w14:paraId="6F6BC787" w14:textId="77777777" w:rsidR="006E7430" w:rsidRDefault="00000000">
            <w:pPr>
              <w:pStyle w:val="TableParagraph"/>
              <w:spacing w:line="250" w:lineRule="exact"/>
              <w:ind w:left="4"/>
            </w:pPr>
            <w:r>
              <w:rPr>
                <w:spacing w:val="-10"/>
              </w:rPr>
              <w:t>2</w:t>
            </w:r>
          </w:p>
        </w:tc>
        <w:tc>
          <w:tcPr>
            <w:tcW w:w="489" w:type="dxa"/>
          </w:tcPr>
          <w:p w14:paraId="14D28B1E" w14:textId="77777777" w:rsidR="006E7430" w:rsidRDefault="00000000">
            <w:pPr>
              <w:pStyle w:val="TableParagraph"/>
              <w:spacing w:line="250" w:lineRule="exact"/>
              <w:ind w:left="4"/>
            </w:pPr>
            <w:r>
              <w:rPr>
                <w:spacing w:val="-10"/>
              </w:rPr>
              <w:t>3</w:t>
            </w:r>
          </w:p>
        </w:tc>
        <w:tc>
          <w:tcPr>
            <w:tcW w:w="576" w:type="dxa"/>
          </w:tcPr>
          <w:p w14:paraId="6C2FC826" w14:textId="77777777" w:rsidR="006E7430" w:rsidRDefault="00000000">
            <w:pPr>
              <w:pStyle w:val="TableParagraph"/>
              <w:spacing w:line="250" w:lineRule="exact"/>
              <w:ind w:left="6"/>
            </w:pPr>
            <w:r>
              <w:rPr>
                <w:spacing w:val="-10"/>
              </w:rPr>
              <w:t>3</w:t>
            </w:r>
          </w:p>
        </w:tc>
        <w:tc>
          <w:tcPr>
            <w:tcW w:w="489" w:type="dxa"/>
          </w:tcPr>
          <w:p w14:paraId="001E5A3C" w14:textId="77777777" w:rsidR="006E7430" w:rsidRDefault="00000000">
            <w:pPr>
              <w:pStyle w:val="TableParagraph"/>
              <w:spacing w:line="250" w:lineRule="exact"/>
              <w:ind w:left="6"/>
            </w:pPr>
            <w:r>
              <w:rPr>
                <w:spacing w:val="-10"/>
              </w:rPr>
              <w:t>3</w:t>
            </w:r>
          </w:p>
        </w:tc>
        <w:tc>
          <w:tcPr>
            <w:tcW w:w="422" w:type="dxa"/>
          </w:tcPr>
          <w:p w14:paraId="27787029" w14:textId="77777777" w:rsidR="006E7430" w:rsidRDefault="00000000">
            <w:pPr>
              <w:pStyle w:val="TableParagraph"/>
              <w:spacing w:line="250" w:lineRule="exact"/>
              <w:ind w:left="6"/>
            </w:pPr>
            <w:r>
              <w:rPr>
                <w:spacing w:val="-10"/>
              </w:rPr>
              <w:t>1</w:t>
            </w:r>
          </w:p>
        </w:tc>
        <w:tc>
          <w:tcPr>
            <w:tcW w:w="408" w:type="dxa"/>
          </w:tcPr>
          <w:p w14:paraId="5273AFDC" w14:textId="77777777" w:rsidR="006E7430" w:rsidRDefault="00000000">
            <w:pPr>
              <w:pStyle w:val="TableParagraph"/>
              <w:spacing w:line="250" w:lineRule="exact"/>
              <w:ind w:left="7"/>
            </w:pPr>
            <w:r>
              <w:rPr>
                <w:spacing w:val="-10"/>
              </w:rPr>
              <w:t>2</w:t>
            </w:r>
          </w:p>
        </w:tc>
        <w:tc>
          <w:tcPr>
            <w:tcW w:w="494" w:type="dxa"/>
          </w:tcPr>
          <w:p w14:paraId="3B2E606A" w14:textId="77777777" w:rsidR="006E7430" w:rsidRDefault="00000000">
            <w:pPr>
              <w:pStyle w:val="TableParagraph"/>
              <w:spacing w:line="250" w:lineRule="exact"/>
              <w:ind w:left="7"/>
            </w:pPr>
            <w:r>
              <w:rPr>
                <w:spacing w:val="-10"/>
              </w:rPr>
              <w:t>2</w:t>
            </w:r>
          </w:p>
        </w:tc>
        <w:tc>
          <w:tcPr>
            <w:tcW w:w="576" w:type="dxa"/>
          </w:tcPr>
          <w:p w14:paraId="7D35A602" w14:textId="77777777" w:rsidR="006E7430" w:rsidRDefault="00000000">
            <w:pPr>
              <w:pStyle w:val="TableParagraph"/>
              <w:spacing w:line="250" w:lineRule="exact"/>
              <w:ind w:left="7"/>
            </w:pPr>
            <w:r>
              <w:rPr>
                <w:spacing w:val="-10"/>
              </w:rPr>
              <w:t>3</w:t>
            </w:r>
          </w:p>
        </w:tc>
        <w:tc>
          <w:tcPr>
            <w:tcW w:w="571" w:type="dxa"/>
          </w:tcPr>
          <w:p w14:paraId="0E2EA353" w14:textId="77777777" w:rsidR="006E7430" w:rsidRDefault="00000000">
            <w:pPr>
              <w:pStyle w:val="TableParagraph"/>
              <w:spacing w:line="250" w:lineRule="exact"/>
              <w:ind w:left="7"/>
            </w:pPr>
            <w:r>
              <w:rPr>
                <w:spacing w:val="-10"/>
              </w:rPr>
              <w:t>2</w:t>
            </w:r>
          </w:p>
        </w:tc>
        <w:tc>
          <w:tcPr>
            <w:tcW w:w="660" w:type="dxa"/>
          </w:tcPr>
          <w:p w14:paraId="2E3C5FBA" w14:textId="77777777" w:rsidR="006E7430" w:rsidRDefault="00000000">
            <w:pPr>
              <w:pStyle w:val="TableParagraph"/>
              <w:spacing w:line="250" w:lineRule="exact"/>
              <w:ind w:left="10"/>
            </w:pPr>
            <w:r>
              <w:rPr>
                <w:spacing w:val="-10"/>
              </w:rPr>
              <w:t>3</w:t>
            </w:r>
          </w:p>
        </w:tc>
        <w:tc>
          <w:tcPr>
            <w:tcW w:w="576" w:type="dxa"/>
          </w:tcPr>
          <w:p w14:paraId="5D311B5D" w14:textId="77777777" w:rsidR="006E7430" w:rsidRDefault="00000000">
            <w:pPr>
              <w:pStyle w:val="TableParagraph"/>
              <w:spacing w:line="250" w:lineRule="exact"/>
              <w:ind w:left="8"/>
            </w:pPr>
            <w:r>
              <w:rPr>
                <w:spacing w:val="-10"/>
              </w:rPr>
              <w:t>2</w:t>
            </w:r>
          </w:p>
        </w:tc>
        <w:tc>
          <w:tcPr>
            <w:tcW w:w="735" w:type="dxa"/>
          </w:tcPr>
          <w:p w14:paraId="3FF3B2D9" w14:textId="77777777" w:rsidR="006E7430" w:rsidRDefault="00000000">
            <w:pPr>
              <w:pStyle w:val="TableParagraph"/>
              <w:spacing w:line="250" w:lineRule="exact"/>
              <w:ind w:left="8"/>
            </w:pPr>
            <w:r>
              <w:rPr>
                <w:spacing w:val="-10"/>
              </w:rPr>
              <w:t>3</w:t>
            </w:r>
          </w:p>
        </w:tc>
        <w:tc>
          <w:tcPr>
            <w:tcW w:w="742" w:type="dxa"/>
          </w:tcPr>
          <w:p w14:paraId="03211689" w14:textId="77777777" w:rsidR="006E7430" w:rsidRDefault="00000000">
            <w:pPr>
              <w:pStyle w:val="TableParagraph"/>
              <w:spacing w:line="250" w:lineRule="exact"/>
              <w:ind w:left="8"/>
            </w:pPr>
            <w:r>
              <w:rPr>
                <w:spacing w:val="-10"/>
              </w:rPr>
              <w:t>2</w:t>
            </w:r>
          </w:p>
        </w:tc>
        <w:tc>
          <w:tcPr>
            <w:tcW w:w="644" w:type="dxa"/>
            <w:tcBorders>
              <w:right w:val="nil"/>
            </w:tcBorders>
          </w:tcPr>
          <w:p w14:paraId="276A483C" w14:textId="77777777" w:rsidR="006E7430" w:rsidRDefault="00000000">
            <w:pPr>
              <w:pStyle w:val="TableParagraph"/>
              <w:spacing w:line="250" w:lineRule="exact"/>
              <w:ind w:left="7"/>
            </w:pPr>
            <w:r>
              <w:rPr>
                <w:spacing w:val="-10"/>
              </w:rPr>
              <w:t>2</w:t>
            </w:r>
          </w:p>
        </w:tc>
      </w:tr>
      <w:tr w:rsidR="006E7430" w14:paraId="79ECC359" w14:textId="77777777">
        <w:trPr>
          <w:trHeight w:val="431"/>
        </w:trPr>
        <w:tc>
          <w:tcPr>
            <w:tcW w:w="557" w:type="dxa"/>
            <w:shd w:val="clear" w:color="auto" w:fill="E1B8B7"/>
          </w:tcPr>
          <w:p w14:paraId="4C82D379" w14:textId="77777777" w:rsidR="006E7430" w:rsidRDefault="00000000">
            <w:pPr>
              <w:pStyle w:val="TableParagraph"/>
              <w:spacing w:line="250" w:lineRule="exact"/>
              <w:ind w:right="82"/>
              <w:jc w:val="center"/>
            </w:pPr>
            <w:r>
              <w:rPr>
                <w:spacing w:val="-5"/>
              </w:rPr>
              <w:t>CO2</w:t>
            </w:r>
          </w:p>
        </w:tc>
        <w:tc>
          <w:tcPr>
            <w:tcW w:w="425" w:type="dxa"/>
          </w:tcPr>
          <w:p w14:paraId="51F7B2AE" w14:textId="77777777" w:rsidR="006E7430" w:rsidRDefault="00000000">
            <w:pPr>
              <w:pStyle w:val="TableParagraph"/>
              <w:spacing w:line="250" w:lineRule="exact"/>
              <w:ind w:left="6"/>
            </w:pPr>
            <w:r>
              <w:rPr>
                <w:spacing w:val="-10"/>
              </w:rPr>
              <w:t>3</w:t>
            </w:r>
          </w:p>
        </w:tc>
        <w:tc>
          <w:tcPr>
            <w:tcW w:w="571" w:type="dxa"/>
          </w:tcPr>
          <w:p w14:paraId="268EA25E" w14:textId="77777777" w:rsidR="006E7430" w:rsidRDefault="00000000">
            <w:pPr>
              <w:pStyle w:val="TableParagraph"/>
              <w:spacing w:line="250" w:lineRule="exact"/>
              <w:ind w:left="4"/>
            </w:pPr>
            <w:r>
              <w:rPr>
                <w:spacing w:val="-10"/>
              </w:rPr>
              <w:t>2</w:t>
            </w:r>
          </w:p>
        </w:tc>
        <w:tc>
          <w:tcPr>
            <w:tcW w:w="489" w:type="dxa"/>
          </w:tcPr>
          <w:p w14:paraId="48F7ABDE" w14:textId="77777777" w:rsidR="006E7430" w:rsidRDefault="00000000">
            <w:pPr>
              <w:pStyle w:val="TableParagraph"/>
              <w:spacing w:line="250" w:lineRule="exact"/>
              <w:ind w:left="4"/>
            </w:pPr>
            <w:r>
              <w:rPr>
                <w:spacing w:val="-10"/>
              </w:rPr>
              <w:t>3</w:t>
            </w:r>
          </w:p>
        </w:tc>
        <w:tc>
          <w:tcPr>
            <w:tcW w:w="489" w:type="dxa"/>
          </w:tcPr>
          <w:p w14:paraId="60893492" w14:textId="77777777" w:rsidR="006E7430" w:rsidRDefault="00000000">
            <w:pPr>
              <w:pStyle w:val="TableParagraph"/>
              <w:spacing w:line="250" w:lineRule="exact"/>
              <w:ind w:left="4"/>
            </w:pPr>
            <w:r>
              <w:rPr>
                <w:spacing w:val="-10"/>
              </w:rPr>
              <w:t>3</w:t>
            </w:r>
          </w:p>
        </w:tc>
        <w:tc>
          <w:tcPr>
            <w:tcW w:w="576" w:type="dxa"/>
          </w:tcPr>
          <w:p w14:paraId="0AB2A57A" w14:textId="77777777" w:rsidR="006E7430" w:rsidRDefault="00000000">
            <w:pPr>
              <w:pStyle w:val="TableParagraph"/>
              <w:spacing w:line="250" w:lineRule="exact"/>
              <w:ind w:left="6"/>
            </w:pPr>
            <w:r>
              <w:rPr>
                <w:spacing w:val="-10"/>
              </w:rPr>
              <w:t>2</w:t>
            </w:r>
          </w:p>
        </w:tc>
        <w:tc>
          <w:tcPr>
            <w:tcW w:w="489" w:type="dxa"/>
          </w:tcPr>
          <w:p w14:paraId="0282E409" w14:textId="77777777" w:rsidR="006E7430" w:rsidRDefault="00000000">
            <w:pPr>
              <w:pStyle w:val="TableParagraph"/>
              <w:spacing w:line="250" w:lineRule="exact"/>
              <w:ind w:left="6"/>
            </w:pPr>
            <w:r>
              <w:rPr>
                <w:spacing w:val="-10"/>
              </w:rPr>
              <w:t>3</w:t>
            </w:r>
          </w:p>
        </w:tc>
        <w:tc>
          <w:tcPr>
            <w:tcW w:w="422" w:type="dxa"/>
          </w:tcPr>
          <w:p w14:paraId="7272CEE9" w14:textId="77777777" w:rsidR="006E7430" w:rsidRDefault="00000000">
            <w:pPr>
              <w:pStyle w:val="TableParagraph"/>
              <w:spacing w:line="250" w:lineRule="exact"/>
              <w:ind w:left="6"/>
            </w:pPr>
            <w:r>
              <w:rPr>
                <w:spacing w:val="-10"/>
              </w:rPr>
              <w:t>3</w:t>
            </w:r>
          </w:p>
        </w:tc>
        <w:tc>
          <w:tcPr>
            <w:tcW w:w="408" w:type="dxa"/>
          </w:tcPr>
          <w:p w14:paraId="3978AFD7" w14:textId="77777777" w:rsidR="006E7430" w:rsidRDefault="00000000">
            <w:pPr>
              <w:pStyle w:val="TableParagraph"/>
              <w:spacing w:line="250" w:lineRule="exact"/>
              <w:ind w:left="7"/>
            </w:pPr>
            <w:r>
              <w:rPr>
                <w:spacing w:val="-10"/>
              </w:rPr>
              <w:t>1</w:t>
            </w:r>
          </w:p>
        </w:tc>
        <w:tc>
          <w:tcPr>
            <w:tcW w:w="494" w:type="dxa"/>
          </w:tcPr>
          <w:p w14:paraId="65FEAAF0" w14:textId="77777777" w:rsidR="006E7430" w:rsidRDefault="00000000">
            <w:pPr>
              <w:pStyle w:val="TableParagraph"/>
              <w:spacing w:line="250" w:lineRule="exact"/>
              <w:ind w:left="7"/>
            </w:pPr>
            <w:r>
              <w:rPr>
                <w:spacing w:val="-10"/>
              </w:rPr>
              <w:t>3</w:t>
            </w:r>
          </w:p>
        </w:tc>
        <w:tc>
          <w:tcPr>
            <w:tcW w:w="576" w:type="dxa"/>
          </w:tcPr>
          <w:p w14:paraId="75F09F3D" w14:textId="77777777" w:rsidR="006E7430" w:rsidRDefault="00000000">
            <w:pPr>
              <w:pStyle w:val="TableParagraph"/>
              <w:spacing w:line="250" w:lineRule="exact"/>
              <w:ind w:left="7"/>
            </w:pPr>
            <w:r>
              <w:rPr>
                <w:spacing w:val="-10"/>
              </w:rPr>
              <w:t>3</w:t>
            </w:r>
          </w:p>
        </w:tc>
        <w:tc>
          <w:tcPr>
            <w:tcW w:w="571" w:type="dxa"/>
          </w:tcPr>
          <w:p w14:paraId="2B19D023" w14:textId="77777777" w:rsidR="006E7430" w:rsidRDefault="00000000">
            <w:pPr>
              <w:pStyle w:val="TableParagraph"/>
              <w:spacing w:line="250" w:lineRule="exact"/>
              <w:ind w:left="7"/>
            </w:pPr>
            <w:r>
              <w:rPr>
                <w:spacing w:val="-10"/>
              </w:rPr>
              <w:t>3</w:t>
            </w:r>
          </w:p>
        </w:tc>
        <w:tc>
          <w:tcPr>
            <w:tcW w:w="660" w:type="dxa"/>
          </w:tcPr>
          <w:p w14:paraId="185294A0" w14:textId="77777777" w:rsidR="006E7430" w:rsidRDefault="00000000">
            <w:pPr>
              <w:pStyle w:val="TableParagraph"/>
              <w:spacing w:line="250" w:lineRule="exact"/>
              <w:ind w:left="10"/>
            </w:pPr>
            <w:r>
              <w:rPr>
                <w:spacing w:val="-10"/>
              </w:rPr>
              <w:t>2</w:t>
            </w:r>
          </w:p>
        </w:tc>
        <w:tc>
          <w:tcPr>
            <w:tcW w:w="576" w:type="dxa"/>
          </w:tcPr>
          <w:p w14:paraId="331C83A9" w14:textId="77777777" w:rsidR="006E7430" w:rsidRDefault="00000000">
            <w:pPr>
              <w:pStyle w:val="TableParagraph"/>
              <w:spacing w:line="250" w:lineRule="exact"/>
              <w:ind w:left="8"/>
            </w:pPr>
            <w:r>
              <w:rPr>
                <w:spacing w:val="-10"/>
              </w:rPr>
              <w:t>1</w:t>
            </w:r>
          </w:p>
        </w:tc>
        <w:tc>
          <w:tcPr>
            <w:tcW w:w="735" w:type="dxa"/>
          </w:tcPr>
          <w:p w14:paraId="67F3B373" w14:textId="77777777" w:rsidR="006E7430" w:rsidRDefault="00000000">
            <w:pPr>
              <w:pStyle w:val="TableParagraph"/>
              <w:spacing w:line="250" w:lineRule="exact"/>
              <w:ind w:left="8"/>
            </w:pPr>
            <w:r>
              <w:rPr>
                <w:spacing w:val="-10"/>
              </w:rPr>
              <w:t>3</w:t>
            </w:r>
          </w:p>
        </w:tc>
        <w:tc>
          <w:tcPr>
            <w:tcW w:w="742" w:type="dxa"/>
          </w:tcPr>
          <w:p w14:paraId="0B382071" w14:textId="77777777" w:rsidR="006E7430" w:rsidRDefault="00000000">
            <w:pPr>
              <w:pStyle w:val="TableParagraph"/>
              <w:spacing w:line="250" w:lineRule="exact"/>
              <w:ind w:left="8"/>
            </w:pPr>
            <w:r>
              <w:rPr>
                <w:spacing w:val="-10"/>
              </w:rPr>
              <w:t>1</w:t>
            </w:r>
          </w:p>
        </w:tc>
        <w:tc>
          <w:tcPr>
            <w:tcW w:w="644" w:type="dxa"/>
            <w:tcBorders>
              <w:right w:val="nil"/>
            </w:tcBorders>
          </w:tcPr>
          <w:p w14:paraId="0341447B" w14:textId="77777777" w:rsidR="006E7430" w:rsidRDefault="00000000">
            <w:pPr>
              <w:pStyle w:val="TableParagraph"/>
              <w:spacing w:line="250" w:lineRule="exact"/>
              <w:ind w:left="7"/>
            </w:pPr>
            <w:r>
              <w:rPr>
                <w:spacing w:val="-10"/>
              </w:rPr>
              <w:t>3</w:t>
            </w:r>
          </w:p>
        </w:tc>
      </w:tr>
      <w:tr w:rsidR="006E7430" w14:paraId="43BB5DB8" w14:textId="77777777">
        <w:trPr>
          <w:trHeight w:val="433"/>
        </w:trPr>
        <w:tc>
          <w:tcPr>
            <w:tcW w:w="557" w:type="dxa"/>
            <w:tcBorders>
              <w:bottom w:val="single" w:sz="6" w:space="0" w:color="000000"/>
            </w:tcBorders>
            <w:shd w:val="clear" w:color="auto" w:fill="E1B8B7"/>
          </w:tcPr>
          <w:p w14:paraId="0B0F3508" w14:textId="77777777" w:rsidR="006E7430" w:rsidRDefault="00000000">
            <w:pPr>
              <w:pStyle w:val="TableParagraph"/>
              <w:ind w:right="82"/>
              <w:jc w:val="center"/>
            </w:pPr>
            <w:r>
              <w:rPr>
                <w:spacing w:val="-5"/>
              </w:rPr>
              <w:t>CO3</w:t>
            </w:r>
          </w:p>
        </w:tc>
        <w:tc>
          <w:tcPr>
            <w:tcW w:w="425" w:type="dxa"/>
            <w:tcBorders>
              <w:bottom w:val="single" w:sz="6" w:space="0" w:color="000000"/>
            </w:tcBorders>
          </w:tcPr>
          <w:p w14:paraId="61723C83" w14:textId="77777777" w:rsidR="006E7430" w:rsidRDefault="00000000">
            <w:pPr>
              <w:pStyle w:val="TableParagraph"/>
              <w:ind w:left="6"/>
            </w:pPr>
            <w:r>
              <w:rPr>
                <w:spacing w:val="-10"/>
              </w:rPr>
              <w:t>2</w:t>
            </w:r>
          </w:p>
        </w:tc>
        <w:tc>
          <w:tcPr>
            <w:tcW w:w="571" w:type="dxa"/>
            <w:tcBorders>
              <w:bottom w:val="single" w:sz="6" w:space="0" w:color="000000"/>
            </w:tcBorders>
          </w:tcPr>
          <w:p w14:paraId="768847CD" w14:textId="77777777" w:rsidR="006E7430" w:rsidRDefault="00000000">
            <w:pPr>
              <w:pStyle w:val="TableParagraph"/>
              <w:ind w:left="4"/>
            </w:pPr>
            <w:r>
              <w:rPr>
                <w:spacing w:val="-10"/>
              </w:rPr>
              <w:t>3</w:t>
            </w:r>
          </w:p>
        </w:tc>
        <w:tc>
          <w:tcPr>
            <w:tcW w:w="489" w:type="dxa"/>
            <w:tcBorders>
              <w:bottom w:val="single" w:sz="6" w:space="0" w:color="000000"/>
            </w:tcBorders>
          </w:tcPr>
          <w:p w14:paraId="653777FC" w14:textId="77777777" w:rsidR="006E7430" w:rsidRDefault="00000000">
            <w:pPr>
              <w:pStyle w:val="TableParagraph"/>
              <w:ind w:left="4"/>
            </w:pPr>
            <w:r>
              <w:rPr>
                <w:spacing w:val="-10"/>
              </w:rPr>
              <w:t>2</w:t>
            </w:r>
          </w:p>
        </w:tc>
        <w:tc>
          <w:tcPr>
            <w:tcW w:w="489" w:type="dxa"/>
            <w:tcBorders>
              <w:bottom w:val="single" w:sz="6" w:space="0" w:color="000000"/>
            </w:tcBorders>
          </w:tcPr>
          <w:p w14:paraId="1C02E9C6" w14:textId="77777777" w:rsidR="006E7430" w:rsidRDefault="00000000">
            <w:pPr>
              <w:pStyle w:val="TableParagraph"/>
              <w:ind w:left="4"/>
            </w:pPr>
            <w:r>
              <w:rPr>
                <w:spacing w:val="-10"/>
              </w:rPr>
              <w:t>3</w:t>
            </w:r>
          </w:p>
        </w:tc>
        <w:tc>
          <w:tcPr>
            <w:tcW w:w="576" w:type="dxa"/>
            <w:tcBorders>
              <w:bottom w:val="single" w:sz="6" w:space="0" w:color="000000"/>
            </w:tcBorders>
          </w:tcPr>
          <w:p w14:paraId="36CF01A2" w14:textId="77777777" w:rsidR="006E7430" w:rsidRDefault="00000000">
            <w:pPr>
              <w:pStyle w:val="TableParagraph"/>
              <w:ind w:left="6"/>
            </w:pPr>
            <w:r>
              <w:rPr>
                <w:spacing w:val="-10"/>
              </w:rPr>
              <w:t>2</w:t>
            </w:r>
          </w:p>
        </w:tc>
        <w:tc>
          <w:tcPr>
            <w:tcW w:w="489" w:type="dxa"/>
            <w:tcBorders>
              <w:bottom w:val="single" w:sz="6" w:space="0" w:color="000000"/>
            </w:tcBorders>
          </w:tcPr>
          <w:p w14:paraId="3E7E803D" w14:textId="77777777" w:rsidR="006E7430" w:rsidRDefault="00000000">
            <w:pPr>
              <w:pStyle w:val="TableParagraph"/>
              <w:ind w:left="6"/>
            </w:pPr>
            <w:r>
              <w:rPr>
                <w:spacing w:val="-10"/>
              </w:rPr>
              <w:t>3</w:t>
            </w:r>
          </w:p>
        </w:tc>
        <w:tc>
          <w:tcPr>
            <w:tcW w:w="422" w:type="dxa"/>
            <w:tcBorders>
              <w:bottom w:val="single" w:sz="6" w:space="0" w:color="000000"/>
            </w:tcBorders>
          </w:tcPr>
          <w:p w14:paraId="160A7C94" w14:textId="77777777" w:rsidR="006E7430" w:rsidRDefault="00000000">
            <w:pPr>
              <w:pStyle w:val="TableParagraph"/>
              <w:ind w:left="6"/>
            </w:pPr>
            <w:r>
              <w:rPr>
                <w:spacing w:val="-10"/>
              </w:rPr>
              <w:t>2</w:t>
            </w:r>
          </w:p>
        </w:tc>
        <w:tc>
          <w:tcPr>
            <w:tcW w:w="408" w:type="dxa"/>
            <w:tcBorders>
              <w:bottom w:val="single" w:sz="6" w:space="0" w:color="000000"/>
            </w:tcBorders>
          </w:tcPr>
          <w:p w14:paraId="2B59FA21" w14:textId="77777777" w:rsidR="006E7430" w:rsidRDefault="00000000">
            <w:pPr>
              <w:pStyle w:val="TableParagraph"/>
              <w:ind w:left="7"/>
            </w:pPr>
            <w:r>
              <w:rPr>
                <w:spacing w:val="-10"/>
              </w:rPr>
              <w:t>2</w:t>
            </w:r>
          </w:p>
        </w:tc>
        <w:tc>
          <w:tcPr>
            <w:tcW w:w="494" w:type="dxa"/>
            <w:tcBorders>
              <w:bottom w:val="single" w:sz="6" w:space="0" w:color="000000"/>
            </w:tcBorders>
          </w:tcPr>
          <w:p w14:paraId="35DD9EF4" w14:textId="77777777" w:rsidR="006E7430" w:rsidRDefault="00000000">
            <w:pPr>
              <w:pStyle w:val="TableParagraph"/>
              <w:ind w:left="7"/>
            </w:pPr>
            <w:r>
              <w:rPr>
                <w:spacing w:val="-10"/>
              </w:rPr>
              <w:t>2</w:t>
            </w:r>
          </w:p>
        </w:tc>
        <w:tc>
          <w:tcPr>
            <w:tcW w:w="576" w:type="dxa"/>
            <w:tcBorders>
              <w:bottom w:val="single" w:sz="6" w:space="0" w:color="000000"/>
            </w:tcBorders>
          </w:tcPr>
          <w:p w14:paraId="1227BDC0" w14:textId="77777777" w:rsidR="006E7430" w:rsidRDefault="00000000">
            <w:pPr>
              <w:pStyle w:val="TableParagraph"/>
              <w:ind w:left="7"/>
            </w:pPr>
            <w:r>
              <w:rPr>
                <w:spacing w:val="-10"/>
              </w:rPr>
              <w:t>3</w:t>
            </w:r>
          </w:p>
        </w:tc>
        <w:tc>
          <w:tcPr>
            <w:tcW w:w="571" w:type="dxa"/>
            <w:tcBorders>
              <w:bottom w:val="single" w:sz="6" w:space="0" w:color="000000"/>
            </w:tcBorders>
          </w:tcPr>
          <w:p w14:paraId="19A730B1" w14:textId="77777777" w:rsidR="006E7430" w:rsidRDefault="00000000">
            <w:pPr>
              <w:pStyle w:val="TableParagraph"/>
              <w:ind w:left="7"/>
            </w:pPr>
            <w:r>
              <w:rPr>
                <w:spacing w:val="-10"/>
              </w:rPr>
              <w:t>2</w:t>
            </w:r>
          </w:p>
        </w:tc>
        <w:tc>
          <w:tcPr>
            <w:tcW w:w="660" w:type="dxa"/>
            <w:tcBorders>
              <w:bottom w:val="single" w:sz="6" w:space="0" w:color="000000"/>
            </w:tcBorders>
          </w:tcPr>
          <w:p w14:paraId="3E03A3C8" w14:textId="77777777" w:rsidR="006E7430" w:rsidRDefault="00000000">
            <w:pPr>
              <w:pStyle w:val="TableParagraph"/>
              <w:ind w:left="10"/>
            </w:pPr>
            <w:r>
              <w:rPr>
                <w:spacing w:val="-10"/>
              </w:rPr>
              <w:t>2</w:t>
            </w:r>
          </w:p>
        </w:tc>
        <w:tc>
          <w:tcPr>
            <w:tcW w:w="576" w:type="dxa"/>
            <w:tcBorders>
              <w:bottom w:val="single" w:sz="6" w:space="0" w:color="000000"/>
            </w:tcBorders>
          </w:tcPr>
          <w:p w14:paraId="2CAF1350" w14:textId="77777777" w:rsidR="006E7430" w:rsidRDefault="00000000">
            <w:pPr>
              <w:pStyle w:val="TableParagraph"/>
              <w:ind w:left="8"/>
            </w:pPr>
            <w:r>
              <w:rPr>
                <w:spacing w:val="-10"/>
              </w:rPr>
              <w:t>3</w:t>
            </w:r>
          </w:p>
        </w:tc>
        <w:tc>
          <w:tcPr>
            <w:tcW w:w="735" w:type="dxa"/>
            <w:tcBorders>
              <w:bottom w:val="single" w:sz="6" w:space="0" w:color="000000"/>
            </w:tcBorders>
          </w:tcPr>
          <w:p w14:paraId="5384ADDE" w14:textId="77777777" w:rsidR="006E7430" w:rsidRDefault="00000000">
            <w:pPr>
              <w:pStyle w:val="TableParagraph"/>
              <w:ind w:left="8"/>
            </w:pPr>
            <w:r>
              <w:rPr>
                <w:spacing w:val="-10"/>
              </w:rPr>
              <w:t>2</w:t>
            </w:r>
          </w:p>
        </w:tc>
        <w:tc>
          <w:tcPr>
            <w:tcW w:w="742" w:type="dxa"/>
            <w:tcBorders>
              <w:bottom w:val="single" w:sz="6" w:space="0" w:color="000000"/>
            </w:tcBorders>
          </w:tcPr>
          <w:p w14:paraId="240EF444" w14:textId="77777777" w:rsidR="006E7430" w:rsidRDefault="00000000">
            <w:pPr>
              <w:pStyle w:val="TableParagraph"/>
              <w:ind w:left="8"/>
            </w:pPr>
            <w:r>
              <w:rPr>
                <w:spacing w:val="-10"/>
              </w:rPr>
              <w:t>2</w:t>
            </w:r>
          </w:p>
        </w:tc>
        <w:tc>
          <w:tcPr>
            <w:tcW w:w="644" w:type="dxa"/>
            <w:tcBorders>
              <w:bottom w:val="single" w:sz="6" w:space="0" w:color="000000"/>
              <w:right w:val="nil"/>
            </w:tcBorders>
          </w:tcPr>
          <w:p w14:paraId="6CBDADA4" w14:textId="77777777" w:rsidR="006E7430" w:rsidRDefault="00000000">
            <w:pPr>
              <w:pStyle w:val="TableParagraph"/>
              <w:ind w:left="7"/>
            </w:pPr>
            <w:r>
              <w:rPr>
                <w:spacing w:val="-10"/>
              </w:rPr>
              <w:t>1</w:t>
            </w:r>
          </w:p>
        </w:tc>
      </w:tr>
      <w:tr w:rsidR="006E7430" w14:paraId="144766AF" w14:textId="77777777">
        <w:trPr>
          <w:trHeight w:val="434"/>
        </w:trPr>
        <w:tc>
          <w:tcPr>
            <w:tcW w:w="557" w:type="dxa"/>
            <w:tcBorders>
              <w:top w:val="single" w:sz="6" w:space="0" w:color="000000"/>
            </w:tcBorders>
            <w:shd w:val="clear" w:color="auto" w:fill="E1B8B7"/>
          </w:tcPr>
          <w:p w14:paraId="0607407A" w14:textId="77777777" w:rsidR="006E7430" w:rsidRDefault="00000000">
            <w:pPr>
              <w:pStyle w:val="TableParagraph"/>
              <w:spacing w:line="251" w:lineRule="exact"/>
              <w:ind w:right="82"/>
              <w:jc w:val="center"/>
            </w:pPr>
            <w:r>
              <w:rPr>
                <w:spacing w:val="-5"/>
              </w:rPr>
              <w:t>CO4</w:t>
            </w:r>
          </w:p>
        </w:tc>
        <w:tc>
          <w:tcPr>
            <w:tcW w:w="425" w:type="dxa"/>
            <w:tcBorders>
              <w:top w:val="single" w:sz="6" w:space="0" w:color="000000"/>
            </w:tcBorders>
          </w:tcPr>
          <w:p w14:paraId="5F41399F" w14:textId="77777777" w:rsidR="006E7430" w:rsidRDefault="00000000">
            <w:pPr>
              <w:pStyle w:val="TableParagraph"/>
              <w:spacing w:line="251" w:lineRule="exact"/>
              <w:ind w:left="6"/>
            </w:pPr>
            <w:r>
              <w:rPr>
                <w:spacing w:val="-10"/>
              </w:rPr>
              <w:t>3</w:t>
            </w:r>
          </w:p>
        </w:tc>
        <w:tc>
          <w:tcPr>
            <w:tcW w:w="571" w:type="dxa"/>
            <w:tcBorders>
              <w:top w:val="single" w:sz="6" w:space="0" w:color="000000"/>
            </w:tcBorders>
          </w:tcPr>
          <w:p w14:paraId="644C7688" w14:textId="77777777" w:rsidR="006E7430" w:rsidRDefault="00000000">
            <w:pPr>
              <w:pStyle w:val="TableParagraph"/>
              <w:spacing w:line="251" w:lineRule="exact"/>
              <w:ind w:left="4"/>
            </w:pPr>
            <w:r>
              <w:rPr>
                <w:spacing w:val="-10"/>
              </w:rPr>
              <w:t>2</w:t>
            </w:r>
          </w:p>
        </w:tc>
        <w:tc>
          <w:tcPr>
            <w:tcW w:w="489" w:type="dxa"/>
            <w:tcBorders>
              <w:top w:val="single" w:sz="6" w:space="0" w:color="000000"/>
            </w:tcBorders>
          </w:tcPr>
          <w:p w14:paraId="646C1D37" w14:textId="77777777" w:rsidR="006E7430" w:rsidRDefault="00000000">
            <w:pPr>
              <w:pStyle w:val="TableParagraph"/>
              <w:spacing w:line="251" w:lineRule="exact"/>
              <w:ind w:left="4"/>
            </w:pPr>
            <w:r>
              <w:rPr>
                <w:spacing w:val="-10"/>
              </w:rPr>
              <w:t>3</w:t>
            </w:r>
          </w:p>
        </w:tc>
        <w:tc>
          <w:tcPr>
            <w:tcW w:w="489" w:type="dxa"/>
            <w:tcBorders>
              <w:top w:val="single" w:sz="6" w:space="0" w:color="000000"/>
            </w:tcBorders>
          </w:tcPr>
          <w:p w14:paraId="22A9B0B5" w14:textId="77777777" w:rsidR="006E7430" w:rsidRDefault="00000000">
            <w:pPr>
              <w:pStyle w:val="TableParagraph"/>
              <w:spacing w:line="251" w:lineRule="exact"/>
              <w:ind w:left="4"/>
            </w:pPr>
            <w:r>
              <w:rPr>
                <w:spacing w:val="-10"/>
              </w:rPr>
              <w:t>2</w:t>
            </w:r>
          </w:p>
        </w:tc>
        <w:tc>
          <w:tcPr>
            <w:tcW w:w="576" w:type="dxa"/>
            <w:tcBorders>
              <w:top w:val="single" w:sz="6" w:space="0" w:color="000000"/>
            </w:tcBorders>
          </w:tcPr>
          <w:p w14:paraId="62ECCE8B" w14:textId="77777777" w:rsidR="006E7430" w:rsidRDefault="00000000">
            <w:pPr>
              <w:pStyle w:val="TableParagraph"/>
              <w:spacing w:line="251" w:lineRule="exact"/>
              <w:ind w:left="6"/>
            </w:pPr>
            <w:r>
              <w:rPr>
                <w:spacing w:val="-10"/>
              </w:rPr>
              <w:t>2</w:t>
            </w:r>
          </w:p>
        </w:tc>
        <w:tc>
          <w:tcPr>
            <w:tcW w:w="489" w:type="dxa"/>
            <w:tcBorders>
              <w:top w:val="single" w:sz="6" w:space="0" w:color="000000"/>
            </w:tcBorders>
          </w:tcPr>
          <w:p w14:paraId="31BC8C94" w14:textId="77777777" w:rsidR="006E7430" w:rsidRDefault="00000000">
            <w:pPr>
              <w:pStyle w:val="TableParagraph"/>
              <w:spacing w:line="251" w:lineRule="exact"/>
              <w:ind w:left="6"/>
            </w:pPr>
            <w:r>
              <w:rPr>
                <w:spacing w:val="-10"/>
              </w:rPr>
              <w:t>2</w:t>
            </w:r>
          </w:p>
        </w:tc>
        <w:tc>
          <w:tcPr>
            <w:tcW w:w="422" w:type="dxa"/>
            <w:tcBorders>
              <w:top w:val="single" w:sz="6" w:space="0" w:color="000000"/>
            </w:tcBorders>
          </w:tcPr>
          <w:p w14:paraId="2969DAB1" w14:textId="77777777" w:rsidR="006E7430" w:rsidRDefault="00000000">
            <w:pPr>
              <w:pStyle w:val="TableParagraph"/>
              <w:spacing w:line="251" w:lineRule="exact"/>
              <w:ind w:left="6"/>
            </w:pPr>
            <w:r>
              <w:rPr>
                <w:spacing w:val="-10"/>
              </w:rPr>
              <w:t>3</w:t>
            </w:r>
          </w:p>
        </w:tc>
        <w:tc>
          <w:tcPr>
            <w:tcW w:w="408" w:type="dxa"/>
            <w:tcBorders>
              <w:top w:val="single" w:sz="6" w:space="0" w:color="000000"/>
            </w:tcBorders>
          </w:tcPr>
          <w:p w14:paraId="5CF7725E" w14:textId="77777777" w:rsidR="006E7430" w:rsidRDefault="00000000">
            <w:pPr>
              <w:pStyle w:val="TableParagraph"/>
              <w:spacing w:line="251" w:lineRule="exact"/>
              <w:ind w:left="7"/>
            </w:pPr>
            <w:r>
              <w:rPr>
                <w:spacing w:val="-10"/>
              </w:rPr>
              <w:t>3</w:t>
            </w:r>
          </w:p>
        </w:tc>
        <w:tc>
          <w:tcPr>
            <w:tcW w:w="494" w:type="dxa"/>
            <w:tcBorders>
              <w:top w:val="single" w:sz="6" w:space="0" w:color="000000"/>
            </w:tcBorders>
          </w:tcPr>
          <w:p w14:paraId="1BEB7796" w14:textId="77777777" w:rsidR="006E7430" w:rsidRDefault="00000000">
            <w:pPr>
              <w:pStyle w:val="TableParagraph"/>
              <w:spacing w:line="251" w:lineRule="exact"/>
              <w:ind w:left="7"/>
            </w:pPr>
            <w:r>
              <w:rPr>
                <w:spacing w:val="-10"/>
              </w:rPr>
              <w:t>1</w:t>
            </w:r>
          </w:p>
        </w:tc>
        <w:tc>
          <w:tcPr>
            <w:tcW w:w="576" w:type="dxa"/>
            <w:tcBorders>
              <w:top w:val="single" w:sz="6" w:space="0" w:color="000000"/>
            </w:tcBorders>
          </w:tcPr>
          <w:p w14:paraId="33577D80" w14:textId="77777777" w:rsidR="006E7430" w:rsidRDefault="00000000">
            <w:pPr>
              <w:pStyle w:val="TableParagraph"/>
              <w:spacing w:line="251" w:lineRule="exact"/>
              <w:ind w:left="7"/>
            </w:pPr>
            <w:r>
              <w:rPr>
                <w:spacing w:val="-10"/>
              </w:rPr>
              <w:t>1</w:t>
            </w:r>
          </w:p>
        </w:tc>
        <w:tc>
          <w:tcPr>
            <w:tcW w:w="571" w:type="dxa"/>
            <w:tcBorders>
              <w:top w:val="single" w:sz="6" w:space="0" w:color="000000"/>
            </w:tcBorders>
          </w:tcPr>
          <w:p w14:paraId="3E766055" w14:textId="77777777" w:rsidR="006E7430" w:rsidRDefault="00000000">
            <w:pPr>
              <w:pStyle w:val="TableParagraph"/>
              <w:spacing w:line="251" w:lineRule="exact"/>
              <w:ind w:left="7"/>
            </w:pPr>
            <w:r>
              <w:rPr>
                <w:spacing w:val="-10"/>
              </w:rPr>
              <w:t>3</w:t>
            </w:r>
          </w:p>
        </w:tc>
        <w:tc>
          <w:tcPr>
            <w:tcW w:w="660" w:type="dxa"/>
            <w:tcBorders>
              <w:top w:val="single" w:sz="6" w:space="0" w:color="000000"/>
            </w:tcBorders>
          </w:tcPr>
          <w:p w14:paraId="5E5A65A2" w14:textId="77777777" w:rsidR="006E7430" w:rsidRDefault="00000000">
            <w:pPr>
              <w:pStyle w:val="TableParagraph"/>
              <w:spacing w:line="251" w:lineRule="exact"/>
              <w:ind w:left="10"/>
            </w:pPr>
            <w:r>
              <w:rPr>
                <w:spacing w:val="-10"/>
              </w:rPr>
              <w:t>1</w:t>
            </w:r>
          </w:p>
        </w:tc>
        <w:tc>
          <w:tcPr>
            <w:tcW w:w="576" w:type="dxa"/>
            <w:tcBorders>
              <w:top w:val="single" w:sz="6" w:space="0" w:color="000000"/>
            </w:tcBorders>
          </w:tcPr>
          <w:p w14:paraId="4CF9E000" w14:textId="77777777" w:rsidR="006E7430" w:rsidRDefault="00000000">
            <w:pPr>
              <w:pStyle w:val="TableParagraph"/>
              <w:spacing w:line="251" w:lineRule="exact"/>
              <w:ind w:left="8"/>
            </w:pPr>
            <w:r>
              <w:rPr>
                <w:spacing w:val="-10"/>
              </w:rPr>
              <w:t>2</w:t>
            </w:r>
          </w:p>
        </w:tc>
        <w:tc>
          <w:tcPr>
            <w:tcW w:w="735" w:type="dxa"/>
            <w:tcBorders>
              <w:top w:val="single" w:sz="6" w:space="0" w:color="000000"/>
            </w:tcBorders>
          </w:tcPr>
          <w:p w14:paraId="29134C46" w14:textId="77777777" w:rsidR="006E7430" w:rsidRDefault="00000000">
            <w:pPr>
              <w:pStyle w:val="TableParagraph"/>
              <w:spacing w:line="251" w:lineRule="exact"/>
              <w:ind w:left="8"/>
            </w:pPr>
            <w:r>
              <w:rPr>
                <w:spacing w:val="-10"/>
              </w:rPr>
              <w:t>2</w:t>
            </w:r>
          </w:p>
        </w:tc>
        <w:tc>
          <w:tcPr>
            <w:tcW w:w="742" w:type="dxa"/>
            <w:tcBorders>
              <w:top w:val="single" w:sz="6" w:space="0" w:color="000000"/>
            </w:tcBorders>
          </w:tcPr>
          <w:p w14:paraId="6461DEF6" w14:textId="77777777" w:rsidR="006E7430" w:rsidRDefault="00000000">
            <w:pPr>
              <w:pStyle w:val="TableParagraph"/>
              <w:spacing w:line="251" w:lineRule="exact"/>
              <w:ind w:left="8"/>
            </w:pPr>
            <w:r>
              <w:rPr>
                <w:spacing w:val="-10"/>
              </w:rPr>
              <w:t>2</w:t>
            </w:r>
          </w:p>
        </w:tc>
        <w:tc>
          <w:tcPr>
            <w:tcW w:w="644" w:type="dxa"/>
            <w:tcBorders>
              <w:top w:val="single" w:sz="6" w:space="0" w:color="000000"/>
              <w:right w:val="nil"/>
            </w:tcBorders>
          </w:tcPr>
          <w:p w14:paraId="19B372CA" w14:textId="77777777" w:rsidR="006E7430" w:rsidRDefault="00000000">
            <w:pPr>
              <w:pStyle w:val="TableParagraph"/>
              <w:spacing w:line="251" w:lineRule="exact"/>
              <w:ind w:left="7"/>
            </w:pPr>
            <w:r>
              <w:rPr>
                <w:spacing w:val="-10"/>
              </w:rPr>
              <w:t>3</w:t>
            </w:r>
          </w:p>
        </w:tc>
      </w:tr>
      <w:tr w:rsidR="006E7430" w14:paraId="0337FD77" w14:textId="77777777">
        <w:trPr>
          <w:trHeight w:val="431"/>
        </w:trPr>
        <w:tc>
          <w:tcPr>
            <w:tcW w:w="557" w:type="dxa"/>
            <w:shd w:val="clear" w:color="auto" w:fill="E1B8B7"/>
          </w:tcPr>
          <w:p w14:paraId="123AFD00" w14:textId="77777777" w:rsidR="006E7430" w:rsidRDefault="00000000">
            <w:pPr>
              <w:pStyle w:val="TableParagraph"/>
              <w:spacing w:line="250" w:lineRule="exact"/>
              <w:ind w:right="82"/>
              <w:jc w:val="center"/>
            </w:pPr>
            <w:r>
              <w:rPr>
                <w:spacing w:val="-5"/>
              </w:rPr>
              <w:t>CO5</w:t>
            </w:r>
          </w:p>
        </w:tc>
        <w:tc>
          <w:tcPr>
            <w:tcW w:w="425" w:type="dxa"/>
          </w:tcPr>
          <w:p w14:paraId="7C08B007" w14:textId="77777777" w:rsidR="006E7430" w:rsidRDefault="00000000">
            <w:pPr>
              <w:pStyle w:val="TableParagraph"/>
              <w:spacing w:line="250" w:lineRule="exact"/>
              <w:ind w:left="6"/>
            </w:pPr>
            <w:r>
              <w:rPr>
                <w:spacing w:val="-10"/>
              </w:rPr>
              <w:t>3</w:t>
            </w:r>
          </w:p>
        </w:tc>
        <w:tc>
          <w:tcPr>
            <w:tcW w:w="571" w:type="dxa"/>
          </w:tcPr>
          <w:p w14:paraId="7456043C" w14:textId="77777777" w:rsidR="006E7430" w:rsidRDefault="00000000">
            <w:pPr>
              <w:pStyle w:val="TableParagraph"/>
              <w:spacing w:line="250" w:lineRule="exact"/>
              <w:ind w:left="4"/>
            </w:pPr>
            <w:r>
              <w:rPr>
                <w:spacing w:val="-10"/>
              </w:rPr>
              <w:t>2</w:t>
            </w:r>
          </w:p>
        </w:tc>
        <w:tc>
          <w:tcPr>
            <w:tcW w:w="489" w:type="dxa"/>
          </w:tcPr>
          <w:p w14:paraId="22ED7034" w14:textId="77777777" w:rsidR="006E7430" w:rsidRDefault="00000000">
            <w:pPr>
              <w:pStyle w:val="TableParagraph"/>
              <w:spacing w:line="250" w:lineRule="exact"/>
              <w:ind w:left="4"/>
            </w:pPr>
            <w:r>
              <w:rPr>
                <w:spacing w:val="-10"/>
              </w:rPr>
              <w:t>3</w:t>
            </w:r>
          </w:p>
        </w:tc>
        <w:tc>
          <w:tcPr>
            <w:tcW w:w="489" w:type="dxa"/>
          </w:tcPr>
          <w:p w14:paraId="09F63EDB" w14:textId="77777777" w:rsidR="006E7430" w:rsidRDefault="00000000">
            <w:pPr>
              <w:pStyle w:val="TableParagraph"/>
              <w:spacing w:line="250" w:lineRule="exact"/>
              <w:ind w:left="4"/>
            </w:pPr>
            <w:r>
              <w:rPr>
                <w:spacing w:val="-10"/>
              </w:rPr>
              <w:t>2</w:t>
            </w:r>
          </w:p>
        </w:tc>
        <w:tc>
          <w:tcPr>
            <w:tcW w:w="576" w:type="dxa"/>
          </w:tcPr>
          <w:p w14:paraId="46D6015E" w14:textId="77777777" w:rsidR="006E7430" w:rsidRDefault="00000000">
            <w:pPr>
              <w:pStyle w:val="TableParagraph"/>
              <w:spacing w:line="250" w:lineRule="exact"/>
              <w:ind w:left="6"/>
            </w:pPr>
            <w:r>
              <w:rPr>
                <w:spacing w:val="-10"/>
              </w:rPr>
              <w:t>2</w:t>
            </w:r>
          </w:p>
        </w:tc>
        <w:tc>
          <w:tcPr>
            <w:tcW w:w="489" w:type="dxa"/>
          </w:tcPr>
          <w:p w14:paraId="1AFF5AA1" w14:textId="77777777" w:rsidR="006E7430" w:rsidRDefault="00000000">
            <w:pPr>
              <w:pStyle w:val="TableParagraph"/>
              <w:spacing w:line="250" w:lineRule="exact"/>
              <w:ind w:left="6"/>
            </w:pPr>
            <w:r>
              <w:rPr>
                <w:spacing w:val="-10"/>
              </w:rPr>
              <w:t>2</w:t>
            </w:r>
          </w:p>
        </w:tc>
        <w:tc>
          <w:tcPr>
            <w:tcW w:w="422" w:type="dxa"/>
          </w:tcPr>
          <w:p w14:paraId="5144800B" w14:textId="77777777" w:rsidR="006E7430" w:rsidRDefault="00000000">
            <w:pPr>
              <w:pStyle w:val="TableParagraph"/>
              <w:spacing w:line="250" w:lineRule="exact"/>
              <w:ind w:left="6"/>
            </w:pPr>
            <w:r>
              <w:rPr>
                <w:spacing w:val="-10"/>
              </w:rPr>
              <w:t>3</w:t>
            </w:r>
          </w:p>
        </w:tc>
        <w:tc>
          <w:tcPr>
            <w:tcW w:w="408" w:type="dxa"/>
          </w:tcPr>
          <w:p w14:paraId="4BF1109E" w14:textId="77777777" w:rsidR="006E7430" w:rsidRDefault="00000000">
            <w:pPr>
              <w:pStyle w:val="TableParagraph"/>
              <w:spacing w:line="250" w:lineRule="exact"/>
              <w:ind w:left="7"/>
            </w:pPr>
            <w:r>
              <w:rPr>
                <w:spacing w:val="-10"/>
              </w:rPr>
              <w:t>3</w:t>
            </w:r>
          </w:p>
        </w:tc>
        <w:tc>
          <w:tcPr>
            <w:tcW w:w="494" w:type="dxa"/>
          </w:tcPr>
          <w:p w14:paraId="7A176971" w14:textId="77777777" w:rsidR="006E7430" w:rsidRDefault="00000000">
            <w:pPr>
              <w:pStyle w:val="TableParagraph"/>
              <w:spacing w:line="250" w:lineRule="exact"/>
              <w:ind w:left="7"/>
            </w:pPr>
            <w:r>
              <w:rPr>
                <w:spacing w:val="-10"/>
              </w:rPr>
              <w:t>1</w:t>
            </w:r>
          </w:p>
        </w:tc>
        <w:tc>
          <w:tcPr>
            <w:tcW w:w="576" w:type="dxa"/>
          </w:tcPr>
          <w:p w14:paraId="6F351167" w14:textId="77777777" w:rsidR="006E7430" w:rsidRDefault="00000000">
            <w:pPr>
              <w:pStyle w:val="TableParagraph"/>
              <w:spacing w:line="250" w:lineRule="exact"/>
              <w:ind w:left="7"/>
            </w:pPr>
            <w:r>
              <w:rPr>
                <w:spacing w:val="-10"/>
              </w:rPr>
              <w:t>1</w:t>
            </w:r>
          </w:p>
        </w:tc>
        <w:tc>
          <w:tcPr>
            <w:tcW w:w="571" w:type="dxa"/>
          </w:tcPr>
          <w:p w14:paraId="61E99846" w14:textId="77777777" w:rsidR="006E7430" w:rsidRDefault="00000000">
            <w:pPr>
              <w:pStyle w:val="TableParagraph"/>
              <w:spacing w:line="250" w:lineRule="exact"/>
              <w:ind w:left="7"/>
            </w:pPr>
            <w:r>
              <w:rPr>
                <w:spacing w:val="-10"/>
              </w:rPr>
              <w:t>3</w:t>
            </w:r>
          </w:p>
        </w:tc>
        <w:tc>
          <w:tcPr>
            <w:tcW w:w="660" w:type="dxa"/>
          </w:tcPr>
          <w:p w14:paraId="59839902" w14:textId="77777777" w:rsidR="006E7430" w:rsidRDefault="00000000">
            <w:pPr>
              <w:pStyle w:val="TableParagraph"/>
              <w:spacing w:line="250" w:lineRule="exact"/>
              <w:ind w:left="10"/>
            </w:pPr>
            <w:r>
              <w:rPr>
                <w:spacing w:val="-10"/>
              </w:rPr>
              <w:t>1</w:t>
            </w:r>
          </w:p>
        </w:tc>
        <w:tc>
          <w:tcPr>
            <w:tcW w:w="576" w:type="dxa"/>
          </w:tcPr>
          <w:p w14:paraId="2891CAED" w14:textId="77777777" w:rsidR="006E7430" w:rsidRDefault="00000000">
            <w:pPr>
              <w:pStyle w:val="TableParagraph"/>
              <w:spacing w:line="250" w:lineRule="exact"/>
              <w:ind w:left="8"/>
            </w:pPr>
            <w:r>
              <w:rPr>
                <w:spacing w:val="-10"/>
              </w:rPr>
              <w:t>2</w:t>
            </w:r>
          </w:p>
        </w:tc>
        <w:tc>
          <w:tcPr>
            <w:tcW w:w="735" w:type="dxa"/>
          </w:tcPr>
          <w:p w14:paraId="7C22C0D5" w14:textId="77777777" w:rsidR="006E7430" w:rsidRDefault="00000000">
            <w:pPr>
              <w:pStyle w:val="TableParagraph"/>
              <w:spacing w:line="250" w:lineRule="exact"/>
              <w:ind w:left="8"/>
            </w:pPr>
            <w:r>
              <w:rPr>
                <w:spacing w:val="-10"/>
              </w:rPr>
              <w:t>3</w:t>
            </w:r>
          </w:p>
        </w:tc>
        <w:tc>
          <w:tcPr>
            <w:tcW w:w="742" w:type="dxa"/>
          </w:tcPr>
          <w:p w14:paraId="5C4CAA4E" w14:textId="77777777" w:rsidR="006E7430" w:rsidRDefault="00000000">
            <w:pPr>
              <w:pStyle w:val="TableParagraph"/>
              <w:spacing w:line="250" w:lineRule="exact"/>
              <w:ind w:left="8"/>
            </w:pPr>
            <w:r>
              <w:rPr>
                <w:spacing w:val="-10"/>
              </w:rPr>
              <w:t>2</w:t>
            </w:r>
          </w:p>
        </w:tc>
        <w:tc>
          <w:tcPr>
            <w:tcW w:w="644" w:type="dxa"/>
            <w:tcBorders>
              <w:right w:val="nil"/>
            </w:tcBorders>
          </w:tcPr>
          <w:p w14:paraId="042E6727" w14:textId="77777777" w:rsidR="006E7430" w:rsidRDefault="00000000">
            <w:pPr>
              <w:pStyle w:val="TableParagraph"/>
              <w:spacing w:line="250" w:lineRule="exact"/>
              <w:ind w:left="7"/>
            </w:pPr>
            <w:r>
              <w:rPr>
                <w:spacing w:val="-10"/>
              </w:rPr>
              <w:t>2</w:t>
            </w:r>
          </w:p>
        </w:tc>
      </w:tr>
    </w:tbl>
    <w:p w14:paraId="16037DD9" w14:textId="77777777" w:rsidR="006E7430" w:rsidRDefault="006E7430">
      <w:pPr>
        <w:pStyle w:val="BodyText"/>
        <w:spacing w:before="180"/>
      </w:pPr>
    </w:p>
    <w:p w14:paraId="1EFFA97B" w14:textId="77777777" w:rsidR="006E7430" w:rsidRDefault="00000000">
      <w:pPr>
        <w:pStyle w:val="Heading1"/>
      </w:pPr>
      <w:r>
        <w:rPr>
          <w:u w:val="single"/>
        </w:rPr>
        <w:t>Proposed</w:t>
      </w:r>
      <w:r>
        <w:rPr>
          <w:spacing w:val="-2"/>
          <w:u w:val="single"/>
        </w:rPr>
        <w:t xml:space="preserve"> Activities</w:t>
      </w:r>
      <w:r>
        <w:rPr>
          <w:spacing w:val="-2"/>
        </w:rPr>
        <w:t>:</w:t>
      </w:r>
    </w:p>
    <w:p w14:paraId="51158E47" w14:textId="77777777" w:rsidR="006E7430" w:rsidRDefault="00000000">
      <w:pPr>
        <w:pStyle w:val="ListParagraph"/>
        <w:numPr>
          <w:ilvl w:val="1"/>
          <w:numId w:val="80"/>
        </w:numPr>
        <w:tabs>
          <w:tab w:val="left" w:pos="1310"/>
        </w:tabs>
        <w:spacing w:before="182"/>
      </w:pPr>
      <w:r>
        <w:t>Design</w:t>
      </w:r>
      <w:r>
        <w:rPr>
          <w:spacing w:val="-7"/>
        </w:rPr>
        <w:t xml:space="preserve"> </w:t>
      </w:r>
      <w:r>
        <w:t>Printable</w:t>
      </w:r>
      <w:r>
        <w:rPr>
          <w:spacing w:val="-6"/>
        </w:rPr>
        <w:t xml:space="preserve"> </w:t>
      </w:r>
      <w:r>
        <w:t>Reports</w:t>
      </w:r>
      <w:r>
        <w:rPr>
          <w:spacing w:val="-8"/>
        </w:rPr>
        <w:t xml:space="preserve"> </w:t>
      </w:r>
      <w:r>
        <w:t>(e.g.,</w:t>
      </w:r>
      <w:r>
        <w:rPr>
          <w:spacing w:val="-2"/>
        </w:rPr>
        <w:t xml:space="preserve"> </w:t>
      </w:r>
      <w:r>
        <w:t>patient</w:t>
      </w:r>
      <w:r>
        <w:rPr>
          <w:spacing w:val="-5"/>
        </w:rPr>
        <w:t xml:space="preserve"> </w:t>
      </w:r>
      <w:r>
        <w:t>admission</w:t>
      </w:r>
      <w:r>
        <w:rPr>
          <w:spacing w:val="-8"/>
        </w:rPr>
        <w:t xml:space="preserve"> </w:t>
      </w:r>
      <w:r>
        <w:t>form</w:t>
      </w:r>
      <w:r>
        <w:rPr>
          <w:spacing w:val="-5"/>
        </w:rPr>
        <w:t xml:space="preserve"> </w:t>
      </w:r>
      <w:r>
        <w:t>or</w:t>
      </w:r>
      <w:r>
        <w:rPr>
          <w:spacing w:val="-5"/>
        </w:rPr>
        <w:t xml:space="preserve"> </w:t>
      </w:r>
      <w:r>
        <w:t>staff</w:t>
      </w:r>
      <w:r>
        <w:rPr>
          <w:spacing w:val="-8"/>
        </w:rPr>
        <w:t xml:space="preserve"> </w:t>
      </w:r>
      <w:r>
        <w:t>duty</w:t>
      </w:r>
      <w:r>
        <w:rPr>
          <w:spacing w:val="-7"/>
        </w:rPr>
        <w:t xml:space="preserve"> </w:t>
      </w:r>
      <w:r>
        <w:rPr>
          <w:spacing w:val="-2"/>
        </w:rPr>
        <w:t>schedule).</w:t>
      </w:r>
    </w:p>
    <w:p w14:paraId="43001548" w14:textId="77777777" w:rsidR="006E7430" w:rsidRDefault="00000000">
      <w:pPr>
        <w:pStyle w:val="ListParagraph"/>
        <w:numPr>
          <w:ilvl w:val="1"/>
          <w:numId w:val="80"/>
        </w:numPr>
        <w:tabs>
          <w:tab w:val="left" w:pos="1310"/>
        </w:tabs>
        <w:spacing w:before="108"/>
      </w:pPr>
      <w:r>
        <w:t>Create</w:t>
      </w:r>
      <w:r>
        <w:rPr>
          <w:spacing w:val="-8"/>
        </w:rPr>
        <w:t xml:space="preserve"> </w:t>
      </w:r>
      <w:r>
        <w:t>a</w:t>
      </w:r>
      <w:r>
        <w:rPr>
          <w:spacing w:val="-7"/>
        </w:rPr>
        <w:t xml:space="preserve"> </w:t>
      </w:r>
      <w:r>
        <w:t>Dashboard</w:t>
      </w:r>
      <w:r>
        <w:rPr>
          <w:spacing w:val="-8"/>
        </w:rPr>
        <w:t xml:space="preserve"> </w:t>
      </w:r>
      <w:r>
        <w:t>to</w:t>
      </w:r>
      <w:r>
        <w:rPr>
          <w:spacing w:val="-5"/>
        </w:rPr>
        <w:t xml:space="preserve"> </w:t>
      </w:r>
      <w:r>
        <w:t>visually</w:t>
      </w:r>
      <w:r>
        <w:rPr>
          <w:spacing w:val="-7"/>
        </w:rPr>
        <w:t xml:space="preserve"> </w:t>
      </w:r>
      <w:r>
        <w:t>represent</w:t>
      </w:r>
      <w:r>
        <w:rPr>
          <w:spacing w:val="-5"/>
        </w:rPr>
        <w:t xml:space="preserve"> </w:t>
      </w:r>
      <w:r>
        <w:t>hospital</w:t>
      </w:r>
      <w:r>
        <w:rPr>
          <w:spacing w:val="-7"/>
        </w:rPr>
        <w:t xml:space="preserve"> </w:t>
      </w:r>
      <w:r>
        <w:t>KPIs</w:t>
      </w:r>
      <w:r>
        <w:rPr>
          <w:spacing w:val="-5"/>
        </w:rPr>
        <w:t xml:space="preserve"> </w:t>
      </w:r>
      <w:r>
        <w:t>(Key</w:t>
      </w:r>
      <w:r>
        <w:rPr>
          <w:spacing w:val="-7"/>
        </w:rPr>
        <w:t xml:space="preserve"> </w:t>
      </w:r>
      <w:r>
        <w:t>Performance</w:t>
      </w:r>
      <w:r>
        <w:rPr>
          <w:spacing w:val="-6"/>
        </w:rPr>
        <w:t xml:space="preserve"> </w:t>
      </w:r>
      <w:r>
        <w:rPr>
          <w:spacing w:val="-2"/>
        </w:rPr>
        <w:t>Indicators).</w:t>
      </w:r>
    </w:p>
    <w:p w14:paraId="753D3CAD" w14:textId="77777777" w:rsidR="006E7430" w:rsidRDefault="00000000">
      <w:pPr>
        <w:pStyle w:val="ListParagraph"/>
        <w:numPr>
          <w:ilvl w:val="1"/>
          <w:numId w:val="80"/>
        </w:numPr>
        <w:tabs>
          <w:tab w:val="left" w:pos="1310"/>
        </w:tabs>
        <w:spacing w:before="139"/>
      </w:pPr>
      <w:r>
        <w:t>Run</w:t>
      </w:r>
      <w:r>
        <w:rPr>
          <w:spacing w:val="-7"/>
        </w:rPr>
        <w:t xml:space="preserve"> </w:t>
      </w:r>
      <w:r>
        <w:t>Queries</w:t>
      </w:r>
      <w:r>
        <w:rPr>
          <w:spacing w:val="-5"/>
        </w:rPr>
        <w:t xml:space="preserve"> </w:t>
      </w:r>
      <w:r>
        <w:t>to</w:t>
      </w:r>
      <w:r>
        <w:rPr>
          <w:spacing w:val="-7"/>
        </w:rPr>
        <w:t xml:space="preserve"> </w:t>
      </w:r>
      <w:r>
        <w:t>retrieve</w:t>
      </w:r>
      <w:r>
        <w:rPr>
          <w:spacing w:val="-6"/>
        </w:rPr>
        <w:t xml:space="preserve"> </w:t>
      </w:r>
      <w:r>
        <w:t>patient</w:t>
      </w:r>
      <w:r>
        <w:rPr>
          <w:spacing w:val="-3"/>
        </w:rPr>
        <w:t xml:space="preserve"> </w:t>
      </w:r>
      <w:r>
        <w:t>data</w:t>
      </w:r>
      <w:r>
        <w:rPr>
          <w:spacing w:val="-5"/>
        </w:rPr>
        <w:t xml:space="preserve"> </w:t>
      </w:r>
      <w:r>
        <w:t>based</w:t>
      </w:r>
      <w:r>
        <w:rPr>
          <w:spacing w:val="-5"/>
        </w:rPr>
        <w:t xml:space="preserve"> </w:t>
      </w:r>
      <w:r>
        <w:t>on</w:t>
      </w:r>
      <w:r>
        <w:rPr>
          <w:spacing w:val="-6"/>
        </w:rPr>
        <w:t xml:space="preserve"> </w:t>
      </w:r>
      <w:r>
        <w:t>diagnosis</w:t>
      </w:r>
      <w:r>
        <w:rPr>
          <w:spacing w:val="-7"/>
        </w:rPr>
        <w:t xml:space="preserve"> </w:t>
      </w:r>
      <w:r>
        <w:t>or</w:t>
      </w:r>
      <w:r>
        <w:rPr>
          <w:spacing w:val="-6"/>
        </w:rPr>
        <w:t xml:space="preserve"> </w:t>
      </w:r>
      <w:r>
        <w:t>admission</w:t>
      </w:r>
      <w:r>
        <w:rPr>
          <w:spacing w:val="-4"/>
        </w:rPr>
        <w:t xml:space="preserve"> </w:t>
      </w:r>
      <w:r>
        <w:rPr>
          <w:spacing w:val="-2"/>
        </w:rPr>
        <w:t>date.</w:t>
      </w:r>
    </w:p>
    <w:p w14:paraId="494DAAAA" w14:textId="77777777" w:rsidR="006E7430" w:rsidRDefault="00000000">
      <w:pPr>
        <w:pStyle w:val="ListParagraph"/>
        <w:numPr>
          <w:ilvl w:val="1"/>
          <w:numId w:val="80"/>
        </w:numPr>
        <w:tabs>
          <w:tab w:val="left" w:pos="1310"/>
        </w:tabs>
        <w:spacing w:before="242"/>
      </w:pPr>
      <w:r>
        <w:t>Develop</w:t>
      </w:r>
      <w:r>
        <w:rPr>
          <w:spacing w:val="-10"/>
        </w:rPr>
        <w:t xml:space="preserve"> </w:t>
      </w:r>
      <w:r>
        <w:t>Relationships</w:t>
      </w:r>
      <w:r>
        <w:rPr>
          <w:spacing w:val="-8"/>
        </w:rPr>
        <w:t xml:space="preserve"> </w:t>
      </w:r>
      <w:r>
        <w:t>between</w:t>
      </w:r>
      <w:r>
        <w:rPr>
          <w:spacing w:val="-7"/>
        </w:rPr>
        <w:t xml:space="preserve"> </w:t>
      </w:r>
      <w:r>
        <w:t>tables</w:t>
      </w:r>
      <w:r>
        <w:rPr>
          <w:spacing w:val="-8"/>
        </w:rPr>
        <w:t xml:space="preserve"> </w:t>
      </w:r>
      <w:r>
        <w:t>(e.g.,</w:t>
      </w:r>
      <w:r>
        <w:rPr>
          <w:spacing w:val="-5"/>
        </w:rPr>
        <w:t xml:space="preserve"> </w:t>
      </w:r>
      <w:r>
        <w:t>patients,</w:t>
      </w:r>
      <w:r>
        <w:rPr>
          <w:spacing w:val="-9"/>
        </w:rPr>
        <w:t xml:space="preserve"> </w:t>
      </w:r>
      <w:r>
        <w:t>doctors,</w:t>
      </w:r>
      <w:r>
        <w:rPr>
          <w:spacing w:val="-5"/>
        </w:rPr>
        <w:t xml:space="preserve"> </w:t>
      </w:r>
      <w:r>
        <w:rPr>
          <w:spacing w:val="-2"/>
        </w:rPr>
        <w:t>billing).</w:t>
      </w:r>
    </w:p>
    <w:p w14:paraId="4399124D" w14:textId="77777777" w:rsidR="006E7430" w:rsidRDefault="00000000">
      <w:pPr>
        <w:pStyle w:val="BodyText"/>
        <w:spacing w:before="245"/>
        <w:ind w:left="489"/>
      </w:pPr>
      <w:r>
        <w:t>Text</w:t>
      </w:r>
      <w:r>
        <w:rPr>
          <w:spacing w:val="-2"/>
        </w:rPr>
        <w:t xml:space="preserve"> Books:</w:t>
      </w:r>
    </w:p>
    <w:p w14:paraId="625FE5F1" w14:textId="77777777" w:rsidR="006E7430" w:rsidRDefault="00000000">
      <w:pPr>
        <w:pStyle w:val="ListParagraph"/>
        <w:numPr>
          <w:ilvl w:val="0"/>
          <w:numId w:val="81"/>
        </w:numPr>
        <w:tabs>
          <w:tab w:val="left" w:pos="800"/>
        </w:tabs>
        <w:spacing w:before="181"/>
        <w:ind w:left="744" w:hanging="304"/>
      </w:pPr>
      <w:r>
        <w:t>[Microsoft</w:t>
      </w:r>
      <w:r>
        <w:rPr>
          <w:spacing w:val="-9"/>
        </w:rPr>
        <w:t xml:space="preserve"> </w:t>
      </w:r>
      <w:r>
        <w:t>Office</w:t>
      </w:r>
      <w:r>
        <w:rPr>
          <w:spacing w:val="-7"/>
        </w:rPr>
        <w:t xml:space="preserve"> </w:t>
      </w:r>
      <w:r>
        <w:t>for</w:t>
      </w:r>
      <w:r>
        <w:rPr>
          <w:spacing w:val="-6"/>
        </w:rPr>
        <w:t xml:space="preserve"> </w:t>
      </w:r>
      <w:r>
        <w:t>Healthcare</w:t>
      </w:r>
      <w:r>
        <w:rPr>
          <w:spacing w:val="-7"/>
        </w:rPr>
        <w:t xml:space="preserve"> </w:t>
      </w:r>
      <w:r>
        <w:t>Professionals</w:t>
      </w:r>
      <w:r>
        <w:rPr>
          <w:spacing w:val="-1"/>
        </w:rPr>
        <w:t xml:space="preserve"> </w:t>
      </w:r>
      <w:r>
        <w:t>–</w:t>
      </w:r>
      <w:r>
        <w:rPr>
          <w:spacing w:val="-7"/>
        </w:rPr>
        <w:t xml:space="preserve"> </w:t>
      </w:r>
      <w:r>
        <w:t>Henry</w:t>
      </w:r>
      <w:r>
        <w:rPr>
          <w:spacing w:val="-7"/>
        </w:rPr>
        <w:t xml:space="preserve"> </w:t>
      </w:r>
      <w:r>
        <w:t>I.</w:t>
      </w:r>
      <w:r>
        <w:rPr>
          <w:spacing w:val="-6"/>
        </w:rPr>
        <w:t xml:space="preserve"> </w:t>
      </w:r>
      <w:r>
        <w:rPr>
          <w:spacing w:val="-2"/>
        </w:rPr>
        <w:t>Balogun]</w:t>
      </w:r>
    </w:p>
    <w:p w14:paraId="140543D1" w14:textId="77777777" w:rsidR="006E7430" w:rsidRDefault="00000000">
      <w:pPr>
        <w:pStyle w:val="ListParagraph"/>
        <w:numPr>
          <w:ilvl w:val="0"/>
          <w:numId w:val="81"/>
        </w:numPr>
        <w:tabs>
          <w:tab w:val="left" w:pos="801"/>
        </w:tabs>
        <w:spacing w:before="132"/>
        <w:ind w:hanging="312"/>
      </w:pPr>
      <w:r>
        <w:t>Hospital</w:t>
      </w:r>
      <w:r>
        <w:rPr>
          <w:spacing w:val="-12"/>
        </w:rPr>
        <w:t xml:space="preserve"> </w:t>
      </w:r>
      <w:r>
        <w:t>Management:</w:t>
      </w:r>
      <w:r>
        <w:rPr>
          <w:spacing w:val="-5"/>
        </w:rPr>
        <w:t xml:space="preserve"> </w:t>
      </w:r>
      <w:r>
        <w:t>Text</w:t>
      </w:r>
      <w:r>
        <w:rPr>
          <w:spacing w:val="-2"/>
        </w:rPr>
        <w:t xml:space="preserve"> </w:t>
      </w:r>
      <w:r>
        <w:t>and</w:t>
      </w:r>
      <w:r>
        <w:rPr>
          <w:spacing w:val="-3"/>
        </w:rPr>
        <w:t xml:space="preserve"> </w:t>
      </w:r>
      <w:r>
        <w:t>Cases</w:t>
      </w:r>
      <w:r>
        <w:rPr>
          <w:spacing w:val="-5"/>
        </w:rPr>
        <w:t xml:space="preserve"> </w:t>
      </w:r>
      <w:r>
        <w:t>–</w:t>
      </w:r>
      <w:r>
        <w:rPr>
          <w:spacing w:val="-3"/>
        </w:rPr>
        <w:t xml:space="preserve"> </w:t>
      </w:r>
      <w:r>
        <w:t>K.</w:t>
      </w:r>
      <w:r>
        <w:rPr>
          <w:spacing w:val="-17"/>
        </w:rPr>
        <w:t xml:space="preserve"> </w:t>
      </w:r>
      <w:r>
        <w:t>V.</w:t>
      </w:r>
      <w:r>
        <w:rPr>
          <w:spacing w:val="-17"/>
        </w:rPr>
        <w:t xml:space="preserve"> </w:t>
      </w:r>
      <w:r>
        <w:rPr>
          <w:spacing w:val="-2"/>
        </w:rPr>
        <w:t>Ramani]</w:t>
      </w:r>
    </w:p>
    <w:p w14:paraId="290766AB" w14:textId="77777777" w:rsidR="006E7430" w:rsidRDefault="00000000">
      <w:pPr>
        <w:pStyle w:val="ListParagraph"/>
        <w:numPr>
          <w:ilvl w:val="0"/>
          <w:numId w:val="81"/>
        </w:numPr>
        <w:tabs>
          <w:tab w:val="left" w:pos="801"/>
        </w:tabs>
        <w:spacing w:before="122"/>
        <w:ind w:hanging="312"/>
      </w:pPr>
      <w:r>
        <w:t>Management</w:t>
      </w:r>
      <w:r>
        <w:rPr>
          <w:spacing w:val="-8"/>
        </w:rPr>
        <w:t xml:space="preserve"> </w:t>
      </w:r>
      <w:r>
        <w:t>Of</w:t>
      </w:r>
      <w:r>
        <w:rPr>
          <w:spacing w:val="-4"/>
        </w:rPr>
        <w:t xml:space="preserve"> </w:t>
      </w:r>
      <w:r>
        <w:t>Hospital:</w:t>
      </w:r>
      <w:r>
        <w:rPr>
          <w:spacing w:val="-5"/>
        </w:rPr>
        <w:t xml:space="preserve"> </w:t>
      </w:r>
      <w:r>
        <w:t>A</w:t>
      </w:r>
      <w:r>
        <w:rPr>
          <w:spacing w:val="-6"/>
        </w:rPr>
        <w:t xml:space="preserve"> </w:t>
      </w:r>
      <w:r>
        <w:t>Handbook</w:t>
      </w:r>
      <w:r>
        <w:rPr>
          <w:spacing w:val="-9"/>
        </w:rPr>
        <w:t xml:space="preserve"> </w:t>
      </w:r>
      <w:r>
        <w:t>for</w:t>
      </w:r>
      <w:r>
        <w:rPr>
          <w:spacing w:val="-7"/>
        </w:rPr>
        <w:t xml:space="preserve"> </w:t>
      </w:r>
      <w:r>
        <w:t>Understanding</w:t>
      </w:r>
      <w:r>
        <w:rPr>
          <w:spacing w:val="-6"/>
        </w:rPr>
        <w:t xml:space="preserve"> </w:t>
      </w:r>
      <w:r>
        <w:t>Hospital</w:t>
      </w:r>
      <w:r>
        <w:rPr>
          <w:spacing w:val="-7"/>
        </w:rPr>
        <w:t xml:space="preserve"> </w:t>
      </w:r>
      <w:r>
        <w:rPr>
          <w:spacing w:val="-2"/>
        </w:rPr>
        <w:t>Services]</w:t>
      </w:r>
    </w:p>
    <w:p w14:paraId="1BFA7B60" w14:textId="77777777" w:rsidR="006E7430" w:rsidRDefault="006E7430">
      <w:pPr>
        <w:pStyle w:val="BodyText"/>
        <w:spacing w:before="156"/>
      </w:pPr>
    </w:p>
    <w:p w14:paraId="735BCFC3" w14:textId="77777777" w:rsidR="006E7430" w:rsidRDefault="00000000">
      <w:pPr>
        <w:pStyle w:val="BodyText"/>
        <w:ind w:left="489"/>
      </w:pPr>
      <w:r>
        <w:t>Skill</w:t>
      </w:r>
      <w:r>
        <w:rPr>
          <w:spacing w:val="-3"/>
        </w:rPr>
        <w:t xml:space="preserve"> </w:t>
      </w:r>
      <w:r>
        <w:rPr>
          <w:spacing w:val="-2"/>
        </w:rPr>
        <w:t>Development:</w:t>
      </w:r>
    </w:p>
    <w:p w14:paraId="243E6D65" w14:textId="77777777" w:rsidR="006E7430" w:rsidRDefault="00000000">
      <w:pPr>
        <w:pStyle w:val="BodyText"/>
        <w:spacing w:before="181" w:line="256" w:lineRule="auto"/>
        <w:ind w:left="489"/>
      </w:pPr>
      <w:r>
        <w:t>Students</w:t>
      </w:r>
      <w:r>
        <w:rPr>
          <w:spacing w:val="-5"/>
        </w:rPr>
        <w:t xml:space="preserve"> </w:t>
      </w:r>
      <w:r>
        <w:t>will</w:t>
      </w:r>
      <w:r>
        <w:rPr>
          <w:spacing w:val="-3"/>
        </w:rPr>
        <w:t xml:space="preserve"> </w:t>
      </w:r>
      <w:r>
        <w:t>develop</w:t>
      </w:r>
      <w:r>
        <w:rPr>
          <w:spacing w:val="-3"/>
        </w:rPr>
        <w:t xml:space="preserve"> </w:t>
      </w:r>
      <w:r>
        <w:t>practical</w:t>
      </w:r>
      <w:r>
        <w:rPr>
          <w:spacing w:val="-4"/>
        </w:rPr>
        <w:t xml:space="preserve"> </w:t>
      </w:r>
      <w:r>
        <w:t>skills</w:t>
      </w:r>
      <w:r>
        <w:rPr>
          <w:spacing w:val="-2"/>
        </w:rPr>
        <w:t xml:space="preserve"> </w:t>
      </w:r>
      <w:r>
        <w:t>in</w:t>
      </w:r>
      <w:r>
        <w:rPr>
          <w:spacing w:val="-3"/>
        </w:rPr>
        <w:t xml:space="preserve"> </w:t>
      </w:r>
      <w:r>
        <w:t>healthcare</w:t>
      </w:r>
      <w:r>
        <w:rPr>
          <w:spacing w:val="-5"/>
        </w:rPr>
        <w:t xml:space="preserve"> </w:t>
      </w:r>
      <w:r>
        <w:t>documentation,</w:t>
      </w:r>
      <w:r>
        <w:rPr>
          <w:spacing w:val="-4"/>
        </w:rPr>
        <w:t xml:space="preserve"> </w:t>
      </w:r>
      <w:r>
        <w:t>data</w:t>
      </w:r>
      <w:r>
        <w:rPr>
          <w:spacing w:val="-5"/>
        </w:rPr>
        <w:t xml:space="preserve"> </w:t>
      </w:r>
      <w:r>
        <w:t>management,</w:t>
      </w:r>
      <w:r>
        <w:rPr>
          <w:spacing w:val="-1"/>
        </w:rPr>
        <w:t xml:space="preserve"> </w:t>
      </w:r>
      <w:r>
        <w:t>and</w:t>
      </w:r>
      <w:r>
        <w:rPr>
          <w:spacing w:val="-5"/>
        </w:rPr>
        <w:t xml:space="preserve"> </w:t>
      </w:r>
      <w:r>
        <w:t>reporting</w:t>
      </w:r>
      <w:r>
        <w:rPr>
          <w:spacing w:val="-3"/>
        </w:rPr>
        <w:t xml:space="preserve"> </w:t>
      </w:r>
      <w:r>
        <w:t>using</w:t>
      </w:r>
      <w:r>
        <w:rPr>
          <w:spacing w:val="-3"/>
        </w:rPr>
        <w:t xml:space="preserve"> </w:t>
      </w:r>
      <w:r>
        <w:t>MS Office tools.</w:t>
      </w:r>
    </w:p>
    <w:p w14:paraId="09F7716B" w14:textId="77777777" w:rsidR="006E7430" w:rsidRDefault="006E7430">
      <w:pPr>
        <w:pStyle w:val="BodyText"/>
      </w:pPr>
    </w:p>
    <w:p w14:paraId="74C6D269" w14:textId="77777777" w:rsidR="006E7430" w:rsidRDefault="006E7430">
      <w:pPr>
        <w:pStyle w:val="BodyText"/>
        <w:spacing w:before="91"/>
      </w:pPr>
    </w:p>
    <w:p w14:paraId="0A82FD5C" w14:textId="77777777" w:rsidR="006E7430" w:rsidRDefault="00000000">
      <w:pPr>
        <w:pStyle w:val="BodyText"/>
        <w:ind w:left="552"/>
      </w:pPr>
      <w:r>
        <w:rPr>
          <w:spacing w:val="-2"/>
        </w:rPr>
        <w:t>Employability:</w:t>
      </w:r>
    </w:p>
    <w:p w14:paraId="5E3E6599" w14:textId="77777777" w:rsidR="006E7430" w:rsidRDefault="00000000">
      <w:pPr>
        <w:pStyle w:val="BodyText"/>
        <w:spacing w:before="182" w:line="259" w:lineRule="auto"/>
        <w:ind w:left="489" w:right="692"/>
        <w:jc w:val="both"/>
      </w:pPr>
      <w:r>
        <w:t>In Hospital and</w:t>
      </w:r>
      <w:r>
        <w:rPr>
          <w:spacing w:val="-1"/>
        </w:rPr>
        <w:t xml:space="preserve"> </w:t>
      </w:r>
      <w:r>
        <w:t>healthcare management, enabling efficient data handling, documentation, and</w:t>
      </w:r>
      <w:r>
        <w:rPr>
          <w:spacing w:val="-1"/>
        </w:rPr>
        <w:t xml:space="preserve"> </w:t>
      </w:r>
      <w:r>
        <w:t>reporting. It enhances</w:t>
      </w:r>
      <w:r>
        <w:rPr>
          <w:spacing w:val="-2"/>
        </w:rPr>
        <w:t xml:space="preserve"> </w:t>
      </w:r>
      <w:r>
        <w:t>employability</w:t>
      </w:r>
      <w:r>
        <w:rPr>
          <w:spacing w:val="-5"/>
        </w:rPr>
        <w:t xml:space="preserve"> </w:t>
      </w:r>
      <w:r>
        <w:t>in</w:t>
      </w:r>
      <w:r>
        <w:rPr>
          <w:spacing w:val="-3"/>
        </w:rPr>
        <w:t xml:space="preserve"> </w:t>
      </w:r>
      <w:r>
        <w:t>roles</w:t>
      </w:r>
      <w:r>
        <w:rPr>
          <w:spacing w:val="-3"/>
        </w:rPr>
        <w:t xml:space="preserve"> </w:t>
      </w:r>
      <w:r>
        <w:t>like</w:t>
      </w:r>
      <w:r>
        <w:rPr>
          <w:spacing w:val="-3"/>
        </w:rPr>
        <w:t xml:space="preserve"> </w:t>
      </w:r>
      <w:r>
        <w:t>hospital</w:t>
      </w:r>
      <w:r>
        <w:rPr>
          <w:spacing w:val="-4"/>
        </w:rPr>
        <w:t xml:space="preserve"> </w:t>
      </w:r>
      <w:r>
        <w:t>administration,</w:t>
      </w:r>
      <w:r>
        <w:rPr>
          <w:spacing w:val="-1"/>
        </w:rPr>
        <w:t xml:space="preserve"> </w:t>
      </w:r>
      <w:r>
        <w:t>data</w:t>
      </w:r>
      <w:r>
        <w:rPr>
          <w:spacing w:val="-3"/>
        </w:rPr>
        <w:t xml:space="preserve"> </w:t>
      </w:r>
      <w:r>
        <w:t>entry,</w:t>
      </w:r>
      <w:r>
        <w:rPr>
          <w:spacing w:val="-1"/>
        </w:rPr>
        <w:t xml:space="preserve"> </w:t>
      </w:r>
      <w:r>
        <w:t>and</w:t>
      </w:r>
      <w:r>
        <w:rPr>
          <w:spacing w:val="-3"/>
        </w:rPr>
        <w:t xml:space="preserve"> </w:t>
      </w:r>
      <w:r>
        <w:t>MIS</w:t>
      </w:r>
      <w:r>
        <w:rPr>
          <w:spacing w:val="-3"/>
        </w:rPr>
        <w:t xml:space="preserve"> </w:t>
      </w:r>
      <w:r>
        <w:t>support</w:t>
      </w:r>
      <w:r>
        <w:rPr>
          <w:spacing w:val="-4"/>
        </w:rPr>
        <w:t xml:space="preserve"> </w:t>
      </w:r>
      <w:r>
        <w:t>across</w:t>
      </w:r>
      <w:r>
        <w:rPr>
          <w:spacing w:val="-3"/>
        </w:rPr>
        <w:t xml:space="preserve"> </w:t>
      </w:r>
      <w:r>
        <w:t xml:space="preserve">healthcare </w:t>
      </w:r>
      <w:r>
        <w:rPr>
          <w:spacing w:val="-2"/>
        </w:rPr>
        <w:t>sectors.</w:t>
      </w:r>
    </w:p>
    <w:p w14:paraId="1ACC7ABF" w14:textId="77777777" w:rsidR="006E7430" w:rsidRDefault="006E7430">
      <w:pPr>
        <w:pStyle w:val="BodyText"/>
        <w:rPr>
          <w:sz w:val="20"/>
        </w:rPr>
      </w:pPr>
    </w:p>
    <w:p w14:paraId="318DB4E6" w14:textId="77777777" w:rsidR="006E7430" w:rsidRDefault="006E7430">
      <w:pPr>
        <w:pStyle w:val="BodyText"/>
        <w:rPr>
          <w:sz w:val="20"/>
        </w:rPr>
      </w:pPr>
    </w:p>
    <w:p w14:paraId="2461A849" w14:textId="77777777" w:rsidR="006E7430" w:rsidRDefault="006E7430">
      <w:pPr>
        <w:pStyle w:val="BodyText"/>
        <w:rPr>
          <w:sz w:val="20"/>
        </w:rPr>
      </w:pPr>
    </w:p>
    <w:p w14:paraId="5181ABFF" w14:textId="77777777" w:rsidR="006E7430" w:rsidRDefault="006E7430">
      <w:pPr>
        <w:pStyle w:val="BodyText"/>
        <w:rPr>
          <w:sz w:val="20"/>
        </w:rPr>
      </w:pPr>
    </w:p>
    <w:p w14:paraId="76B0274E" w14:textId="77777777" w:rsidR="006E7430" w:rsidRDefault="006E7430">
      <w:pPr>
        <w:pStyle w:val="BodyText"/>
        <w:rPr>
          <w:sz w:val="20"/>
        </w:rPr>
      </w:pPr>
    </w:p>
    <w:p w14:paraId="5EE0DB16" w14:textId="77777777" w:rsidR="006E7430" w:rsidRDefault="006E7430">
      <w:pPr>
        <w:pStyle w:val="BodyText"/>
        <w:rPr>
          <w:sz w:val="20"/>
        </w:rPr>
      </w:pPr>
    </w:p>
    <w:p w14:paraId="7341CFA7" w14:textId="77777777" w:rsidR="006E7430" w:rsidRDefault="006E7430">
      <w:pPr>
        <w:pStyle w:val="BodyText"/>
        <w:rPr>
          <w:sz w:val="20"/>
        </w:rPr>
      </w:pPr>
    </w:p>
    <w:p w14:paraId="3EC832C1" w14:textId="77777777" w:rsidR="006E7430" w:rsidRDefault="00000000">
      <w:pPr>
        <w:pStyle w:val="BodyText"/>
        <w:spacing w:before="28"/>
        <w:rPr>
          <w:sz w:val="20"/>
        </w:rPr>
      </w:pPr>
      <w:r>
        <w:rPr>
          <w:noProof/>
          <w:sz w:val="20"/>
        </w:rPr>
        <w:lastRenderedPageBreak/>
        <mc:AlternateContent>
          <mc:Choice Requires="wps">
            <w:drawing>
              <wp:anchor distT="0" distB="0" distL="0" distR="0" simplePos="0" relativeHeight="251661824" behindDoc="1" locked="0" layoutInCell="1" allowOverlap="1" wp14:anchorId="4DC6FE34" wp14:editId="6612F54B">
                <wp:simplePos x="0" y="0"/>
                <wp:positionH relativeFrom="page">
                  <wp:posOffset>697865</wp:posOffset>
                </wp:positionH>
                <wp:positionV relativeFrom="paragraph">
                  <wp:posOffset>182245</wp:posOffset>
                </wp:positionV>
                <wp:extent cx="6733540" cy="347980"/>
                <wp:effectExtent l="4445" t="4445" r="5715" b="9525"/>
                <wp:wrapTopAndBottom/>
                <wp:docPr id="57" name="Textbox 1"/>
                <wp:cNvGraphicFramePr/>
                <a:graphic xmlns:a="http://schemas.openxmlformats.org/drawingml/2006/main">
                  <a:graphicData uri="http://schemas.microsoft.com/office/word/2010/wordprocessingShape">
                    <wps:wsp>
                      <wps:cNvSpPr txBox="1"/>
                      <wps:spPr>
                        <a:xfrm>
                          <a:off x="0" y="0"/>
                          <a:ext cx="6733540" cy="347980"/>
                        </a:xfrm>
                        <a:prstGeom prst="rect">
                          <a:avLst/>
                        </a:prstGeom>
                        <a:ln w="6095">
                          <a:solidFill>
                            <a:srgbClr val="000000"/>
                          </a:solidFill>
                          <a:prstDash val="solid"/>
                        </a:ln>
                      </wps:spPr>
                      <wps:txbx>
                        <w:txbxContent>
                          <w:p w14:paraId="466ADE3E" w14:textId="77777777" w:rsidR="006E7430" w:rsidRDefault="00000000">
                            <w:pPr>
                              <w:spacing w:line="249" w:lineRule="exact"/>
                              <w:ind w:left="-1"/>
                              <w:jc w:val="center"/>
                              <w:rPr>
                                <w:rFonts w:ascii="Arial"/>
                                <w:b/>
                              </w:rPr>
                            </w:pPr>
                            <w:r>
                              <w:rPr>
                                <w:rFonts w:ascii="Arial"/>
                                <w:b/>
                              </w:rPr>
                              <w:t>Change</w:t>
                            </w:r>
                            <w:r>
                              <w:rPr>
                                <w:rFonts w:ascii="Arial"/>
                                <w:b/>
                                <w:spacing w:val="-3"/>
                              </w:rPr>
                              <w:t xml:space="preserve"> </w:t>
                            </w:r>
                            <w:r>
                              <w:rPr>
                                <w:rFonts w:ascii="Arial"/>
                                <w:b/>
                              </w:rPr>
                              <w:t xml:space="preserve">of </w:t>
                            </w:r>
                            <w:r>
                              <w:rPr>
                                <w:rFonts w:ascii="Arial"/>
                                <w:b/>
                                <w:spacing w:val="-2"/>
                              </w:rPr>
                              <w:t>syllabus</w:t>
                            </w:r>
                          </w:p>
                        </w:txbxContent>
                      </wps:txbx>
                      <wps:bodyPr wrap="square" lIns="0" tIns="0" rIns="0" bIns="0" rtlCol="0">
                        <a:noAutofit/>
                      </wps:bodyPr>
                    </wps:wsp>
                  </a:graphicData>
                </a:graphic>
              </wp:anchor>
            </w:drawing>
          </mc:Choice>
          <mc:Fallback>
            <w:pict>
              <v:shape w14:anchorId="4DC6FE34" id="Textbox 1" o:spid="_x0000_s1043" type="#_x0000_t202" style="position:absolute;margin-left:54.95pt;margin-top:14.35pt;width:530.2pt;height:27.4pt;z-index:-25165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" filled="f" strokeweight=".16931mm">
                <v:textbox inset="0,0,0,0">
                  <w:txbxContent>
                    <w:p w14:paraId="466ADE3E" w14:textId="77777777" w:rsidR="006E7430" w:rsidRDefault="00000000">
                      <w:pPr>
                        <w:spacing w:line="249" w:lineRule="exact"/>
                        <w:ind w:left="-1"/>
                        <w:jc w:val="center"/>
                        <w:rPr>
                          <w:rFonts w:ascii="Arial"/>
                          <w:b/>
                        </w:rPr>
                      </w:pPr>
                      <w:r>
                        <w:rPr>
                          <w:rFonts w:ascii="Arial"/>
                          <w:b/>
                        </w:rPr>
                        <w:t>Change</w:t>
                      </w:r>
                      <w:r>
                        <w:rPr>
                          <w:rFonts w:ascii="Arial"/>
                          <w:b/>
                          <w:spacing w:val="-3"/>
                        </w:rPr>
                        <w:t xml:space="preserve"> </w:t>
                      </w:r>
                      <w:r>
                        <w:rPr>
                          <w:rFonts w:ascii="Arial"/>
                          <w:b/>
                        </w:rPr>
                        <w:t xml:space="preserve">of </w:t>
                      </w:r>
                      <w:r>
                        <w:rPr>
                          <w:rFonts w:ascii="Arial"/>
                          <w:b/>
                          <w:spacing w:val="-2"/>
                        </w:rPr>
                        <w:t>syllabus</w:t>
                      </w:r>
                    </w:p>
                  </w:txbxContent>
                </v:textbox>
                <w10:wrap type="topAndBottom" anchorx="page"/>
              </v:shape>
            </w:pict>
          </mc:Fallback>
        </mc:AlternateContent>
      </w:r>
    </w:p>
    <w:p w14:paraId="2EC6B8FD" w14:textId="77777777" w:rsidR="006E7430" w:rsidRDefault="006E7430">
      <w:pPr>
        <w:pStyle w:val="BodyText"/>
        <w:rPr>
          <w:sz w:val="20"/>
        </w:rPr>
      </w:pPr>
    </w:p>
    <w:p w14:paraId="3A1DCC72" w14:textId="77777777" w:rsidR="00725EA9" w:rsidRPr="00725EA9" w:rsidRDefault="00725EA9" w:rsidP="00725EA9"/>
    <w:p w14:paraId="38F92ABD" w14:textId="77777777" w:rsidR="00725EA9" w:rsidRPr="00725EA9" w:rsidRDefault="00725EA9" w:rsidP="00725EA9"/>
    <w:tbl>
      <w:tblPr>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19"/>
        <w:gridCol w:w="3216"/>
        <w:gridCol w:w="1531"/>
        <w:gridCol w:w="4430"/>
      </w:tblGrid>
      <w:tr w:rsidR="006E7430" w14:paraId="148D905A" w14:textId="77777777" w:rsidTr="00725EA9">
        <w:trPr>
          <w:trHeight w:val="519"/>
        </w:trPr>
        <w:tc>
          <w:tcPr>
            <w:tcW w:w="919" w:type="dxa"/>
          </w:tcPr>
          <w:p w14:paraId="1003545B" w14:textId="5331FE04" w:rsidR="006E7430" w:rsidRDefault="00000000">
            <w:pPr>
              <w:pStyle w:val="TableParagraph"/>
              <w:spacing w:line="251" w:lineRule="exact"/>
              <w:ind w:left="4"/>
            </w:pPr>
            <w:r>
              <w:rPr>
                <w:spacing w:val="-4"/>
              </w:rPr>
              <w:t>Unit</w:t>
            </w:r>
          </w:p>
        </w:tc>
        <w:tc>
          <w:tcPr>
            <w:tcW w:w="3216" w:type="dxa"/>
          </w:tcPr>
          <w:p w14:paraId="6AC7D1B1" w14:textId="77777777" w:rsidR="006E7430" w:rsidRDefault="00000000">
            <w:pPr>
              <w:pStyle w:val="TableParagraph"/>
              <w:spacing w:line="251" w:lineRule="exact"/>
              <w:ind w:left="7"/>
            </w:pPr>
            <w:r>
              <w:t>Deletions/</w:t>
            </w:r>
            <w:r>
              <w:rPr>
                <w:spacing w:val="-8"/>
              </w:rPr>
              <w:t xml:space="preserve"> </w:t>
            </w:r>
            <w:r>
              <w:rPr>
                <w:spacing w:val="-2"/>
              </w:rPr>
              <w:t>Additions</w:t>
            </w:r>
          </w:p>
        </w:tc>
        <w:tc>
          <w:tcPr>
            <w:tcW w:w="1531" w:type="dxa"/>
          </w:tcPr>
          <w:p w14:paraId="0EC45AB5" w14:textId="77777777" w:rsidR="006E7430" w:rsidRDefault="00000000">
            <w:pPr>
              <w:pStyle w:val="TableParagraph"/>
              <w:spacing w:line="251" w:lineRule="exact"/>
              <w:ind w:left="5"/>
            </w:pPr>
            <w:r>
              <w:t>%</w:t>
            </w:r>
            <w:r>
              <w:rPr>
                <w:spacing w:val="1"/>
              </w:rPr>
              <w:t xml:space="preserve"> </w:t>
            </w:r>
            <w:r>
              <w:rPr>
                <w:spacing w:val="-2"/>
              </w:rPr>
              <w:t>change</w:t>
            </w:r>
          </w:p>
        </w:tc>
        <w:tc>
          <w:tcPr>
            <w:tcW w:w="4430" w:type="dxa"/>
          </w:tcPr>
          <w:p w14:paraId="1DD87858" w14:textId="77777777" w:rsidR="006E7430" w:rsidRDefault="00000000">
            <w:pPr>
              <w:pStyle w:val="TableParagraph"/>
              <w:spacing w:line="251" w:lineRule="exact"/>
              <w:ind w:left="5"/>
            </w:pPr>
            <w:r>
              <w:rPr>
                <w:spacing w:val="-2"/>
              </w:rPr>
              <w:t>Rationale</w:t>
            </w:r>
          </w:p>
        </w:tc>
      </w:tr>
      <w:tr w:rsidR="006E7430" w14:paraId="0BF0C064" w14:textId="77777777" w:rsidTr="00725EA9">
        <w:trPr>
          <w:trHeight w:val="519"/>
        </w:trPr>
        <w:tc>
          <w:tcPr>
            <w:tcW w:w="919" w:type="dxa"/>
          </w:tcPr>
          <w:p w14:paraId="15E79202" w14:textId="77777777" w:rsidR="006E7430" w:rsidRDefault="00000000">
            <w:pPr>
              <w:pStyle w:val="TableParagraph"/>
              <w:spacing w:line="250" w:lineRule="exact"/>
              <w:ind w:left="4"/>
            </w:pPr>
            <w:r>
              <w:rPr>
                <w:spacing w:val="-10"/>
              </w:rPr>
              <w:t>I</w:t>
            </w:r>
          </w:p>
        </w:tc>
        <w:tc>
          <w:tcPr>
            <w:tcW w:w="3216" w:type="dxa"/>
          </w:tcPr>
          <w:p w14:paraId="6FD90AE0" w14:textId="77777777" w:rsidR="006E7430" w:rsidRDefault="00000000">
            <w:pPr>
              <w:pStyle w:val="TableParagraph"/>
              <w:spacing w:line="250" w:lineRule="exact"/>
              <w:ind w:left="7"/>
            </w:pPr>
            <w:r>
              <w:t>No</w:t>
            </w:r>
            <w:r>
              <w:rPr>
                <w:spacing w:val="-5"/>
              </w:rPr>
              <w:t xml:space="preserve"> </w:t>
            </w:r>
            <w:r>
              <w:t>Deletions/</w:t>
            </w:r>
            <w:r>
              <w:rPr>
                <w:spacing w:val="-4"/>
              </w:rPr>
              <w:t xml:space="preserve"> </w:t>
            </w:r>
            <w:r>
              <w:rPr>
                <w:spacing w:val="-2"/>
              </w:rPr>
              <w:t>Additions</w:t>
            </w:r>
          </w:p>
        </w:tc>
        <w:tc>
          <w:tcPr>
            <w:tcW w:w="1531" w:type="dxa"/>
          </w:tcPr>
          <w:p w14:paraId="74831D65" w14:textId="77777777" w:rsidR="006E7430" w:rsidRDefault="00000000">
            <w:pPr>
              <w:pStyle w:val="TableParagraph"/>
              <w:spacing w:line="250" w:lineRule="exact"/>
              <w:ind w:left="5"/>
            </w:pPr>
            <w:r>
              <w:rPr>
                <w:spacing w:val="-5"/>
              </w:rPr>
              <w:t>0%</w:t>
            </w:r>
          </w:p>
        </w:tc>
        <w:tc>
          <w:tcPr>
            <w:tcW w:w="4430" w:type="dxa"/>
          </w:tcPr>
          <w:p w14:paraId="650BACCA" w14:textId="77777777" w:rsidR="006E7430" w:rsidRDefault="00000000">
            <w:pPr>
              <w:pStyle w:val="TableParagraph"/>
              <w:spacing w:line="250" w:lineRule="exact"/>
              <w:ind w:left="5"/>
            </w:pPr>
            <w:r>
              <w:t>To</w:t>
            </w:r>
            <w:r>
              <w:rPr>
                <w:spacing w:val="-5"/>
              </w:rPr>
              <w:t xml:space="preserve"> </w:t>
            </w:r>
            <w:r>
              <w:t>make</w:t>
            </w:r>
            <w:r>
              <w:rPr>
                <w:spacing w:val="-5"/>
              </w:rPr>
              <w:t xml:space="preserve"> </w:t>
            </w:r>
            <w:r>
              <w:t>the</w:t>
            </w:r>
            <w:r>
              <w:rPr>
                <w:spacing w:val="-4"/>
              </w:rPr>
              <w:t xml:space="preserve"> </w:t>
            </w:r>
            <w:r>
              <w:t>syllabus</w:t>
            </w:r>
            <w:r>
              <w:rPr>
                <w:spacing w:val="-3"/>
              </w:rPr>
              <w:t xml:space="preserve"> </w:t>
            </w:r>
            <w:r>
              <w:t>current</w:t>
            </w:r>
            <w:r>
              <w:rPr>
                <w:spacing w:val="-4"/>
              </w:rPr>
              <w:t xml:space="preserve"> </w:t>
            </w:r>
            <w:r>
              <w:t>and</w:t>
            </w:r>
            <w:r>
              <w:rPr>
                <w:spacing w:val="-4"/>
              </w:rPr>
              <w:t xml:space="preserve"> </w:t>
            </w:r>
            <w:r>
              <w:rPr>
                <w:spacing w:val="-2"/>
              </w:rPr>
              <w:t>relevant</w:t>
            </w:r>
          </w:p>
        </w:tc>
      </w:tr>
      <w:tr w:rsidR="006E7430" w14:paraId="5CF9265E" w14:textId="77777777" w:rsidTr="00725EA9">
        <w:trPr>
          <w:trHeight w:val="516"/>
        </w:trPr>
        <w:tc>
          <w:tcPr>
            <w:tcW w:w="919" w:type="dxa"/>
          </w:tcPr>
          <w:p w14:paraId="2E116B3C" w14:textId="77777777" w:rsidR="006E7430" w:rsidRDefault="00000000">
            <w:pPr>
              <w:pStyle w:val="TableParagraph"/>
              <w:spacing w:line="250" w:lineRule="exact"/>
              <w:ind w:left="4"/>
            </w:pPr>
            <w:r>
              <w:rPr>
                <w:spacing w:val="-5"/>
              </w:rPr>
              <w:t>II</w:t>
            </w:r>
          </w:p>
        </w:tc>
        <w:tc>
          <w:tcPr>
            <w:tcW w:w="3216" w:type="dxa"/>
          </w:tcPr>
          <w:p w14:paraId="6D4BAB65" w14:textId="77777777" w:rsidR="006E7430" w:rsidRDefault="00000000">
            <w:pPr>
              <w:pStyle w:val="TableParagraph"/>
              <w:spacing w:line="250" w:lineRule="exact"/>
              <w:ind w:left="7"/>
            </w:pPr>
            <w:r>
              <w:t>No</w:t>
            </w:r>
            <w:r>
              <w:rPr>
                <w:spacing w:val="-6"/>
              </w:rPr>
              <w:t xml:space="preserve"> </w:t>
            </w:r>
            <w:r>
              <w:t>Deletions/</w:t>
            </w:r>
            <w:r>
              <w:rPr>
                <w:spacing w:val="-4"/>
              </w:rPr>
              <w:t xml:space="preserve"> </w:t>
            </w:r>
            <w:r>
              <w:rPr>
                <w:spacing w:val="-2"/>
              </w:rPr>
              <w:t>Additions</w:t>
            </w:r>
          </w:p>
        </w:tc>
        <w:tc>
          <w:tcPr>
            <w:tcW w:w="1531" w:type="dxa"/>
          </w:tcPr>
          <w:p w14:paraId="0AFB304A" w14:textId="77777777" w:rsidR="006E7430" w:rsidRDefault="00000000">
            <w:pPr>
              <w:pStyle w:val="TableParagraph"/>
              <w:spacing w:line="250" w:lineRule="exact"/>
              <w:ind w:left="5"/>
            </w:pPr>
            <w:r>
              <w:rPr>
                <w:spacing w:val="-5"/>
              </w:rPr>
              <w:t>0%</w:t>
            </w:r>
          </w:p>
        </w:tc>
        <w:tc>
          <w:tcPr>
            <w:tcW w:w="4430" w:type="dxa"/>
          </w:tcPr>
          <w:p w14:paraId="61783E41" w14:textId="77777777" w:rsidR="006E7430" w:rsidRDefault="00000000">
            <w:pPr>
              <w:pStyle w:val="TableParagraph"/>
              <w:spacing w:line="250" w:lineRule="exact"/>
              <w:ind w:left="5"/>
            </w:pPr>
            <w:r>
              <w:t>To</w:t>
            </w:r>
            <w:r>
              <w:rPr>
                <w:spacing w:val="-5"/>
              </w:rPr>
              <w:t xml:space="preserve"> </w:t>
            </w:r>
            <w:r>
              <w:t>make</w:t>
            </w:r>
            <w:r>
              <w:rPr>
                <w:spacing w:val="-5"/>
              </w:rPr>
              <w:t xml:space="preserve"> </w:t>
            </w:r>
            <w:r>
              <w:t>the</w:t>
            </w:r>
            <w:r>
              <w:rPr>
                <w:spacing w:val="-4"/>
              </w:rPr>
              <w:t xml:space="preserve"> </w:t>
            </w:r>
            <w:r>
              <w:t>syllabus</w:t>
            </w:r>
            <w:r>
              <w:rPr>
                <w:spacing w:val="-3"/>
              </w:rPr>
              <w:t xml:space="preserve"> </w:t>
            </w:r>
            <w:r>
              <w:t>current</w:t>
            </w:r>
            <w:r>
              <w:rPr>
                <w:spacing w:val="-4"/>
              </w:rPr>
              <w:t xml:space="preserve"> </w:t>
            </w:r>
            <w:r>
              <w:t>and</w:t>
            </w:r>
            <w:r>
              <w:rPr>
                <w:spacing w:val="-4"/>
              </w:rPr>
              <w:t xml:space="preserve"> </w:t>
            </w:r>
            <w:r>
              <w:rPr>
                <w:spacing w:val="-2"/>
              </w:rPr>
              <w:t>relevant</w:t>
            </w:r>
          </w:p>
        </w:tc>
      </w:tr>
      <w:tr w:rsidR="006E7430" w14:paraId="01FE8344" w14:textId="77777777" w:rsidTr="00725EA9">
        <w:trPr>
          <w:trHeight w:val="519"/>
        </w:trPr>
        <w:tc>
          <w:tcPr>
            <w:tcW w:w="919" w:type="dxa"/>
          </w:tcPr>
          <w:p w14:paraId="5D41CD6C" w14:textId="77777777" w:rsidR="006E7430" w:rsidRDefault="00000000">
            <w:pPr>
              <w:pStyle w:val="TableParagraph"/>
              <w:ind w:left="4"/>
            </w:pPr>
            <w:r>
              <w:rPr>
                <w:spacing w:val="-5"/>
              </w:rPr>
              <w:t>III</w:t>
            </w:r>
          </w:p>
        </w:tc>
        <w:tc>
          <w:tcPr>
            <w:tcW w:w="3216" w:type="dxa"/>
          </w:tcPr>
          <w:p w14:paraId="407289F1" w14:textId="77777777" w:rsidR="006E7430" w:rsidRDefault="00000000">
            <w:pPr>
              <w:pStyle w:val="TableParagraph"/>
              <w:ind w:left="7"/>
            </w:pPr>
            <w:r>
              <w:t>No</w:t>
            </w:r>
            <w:r>
              <w:rPr>
                <w:spacing w:val="-5"/>
              </w:rPr>
              <w:t xml:space="preserve"> </w:t>
            </w:r>
            <w:r>
              <w:t>Deletions/</w:t>
            </w:r>
            <w:r>
              <w:rPr>
                <w:spacing w:val="-4"/>
              </w:rPr>
              <w:t xml:space="preserve"> </w:t>
            </w:r>
            <w:r>
              <w:rPr>
                <w:spacing w:val="-2"/>
              </w:rPr>
              <w:t>Additions</w:t>
            </w:r>
          </w:p>
        </w:tc>
        <w:tc>
          <w:tcPr>
            <w:tcW w:w="1531" w:type="dxa"/>
          </w:tcPr>
          <w:p w14:paraId="0522B700" w14:textId="77777777" w:rsidR="006E7430" w:rsidRDefault="00000000">
            <w:pPr>
              <w:pStyle w:val="TableParagraph"/>
              <w:ind w:left="5"/>
            </w:pPr>
            <w:r>
              <w:rPr>
                <w:spacing w:val="-5"/>
              </w:rPr>
              <w:t>0%</w:t>
            </w:r>
          </w:p>
        </w:tc>
        <w:tc>
          <w:tcPr>
            <w:tcW w:w="4430" w:type="dxa"/>
          </w:tcPr>
          <w:p w14:paraId="1FD32350" w14:textId="77777777" w:rsidR="006E7430" w:rsidRDefault="00000000">
            <w:pPr>
              <w:pStyle w:val="TableParagraph"/>
              <w:ind w:left="5"/>
            </w:pPr>
            <w:r>
              <w:t>To</w:t>
            </w:r>
            <w:r>
              <w:rPr>
                <w:spacing w:val="-5"/>
              </w:rPr>
              <w:t xml:space="preserve"> </w:t>
            </w:r>
            <w:r>
              <w:t>make</w:t>
            </w:r>
            <w:r>
              <w:rPr>
                <w:spacing w:val="-5"/>
              </w:rPr>
              <w:t xml:space="preserve"> </w:t>
            </w:r>
            <w:r>
              <w:t>the</w:t>
            </w:r>
            <w:r>
              <w:rPr>
                <w:spacing w:val="-4"/>
              </w:rPr>
              <w:t xml:space="preserve"> </w:t>
            </w:r>
            <w:r>
              <w:t>syllabus</w:t>
            </w:r>
            <w:r>
              <w:rPr>
                <w:spacing w:val="-3"/>
              </w:rPr>
              <w:t xml:space="preserve"> </w:t>
            </w:r>
            <w:r>
              <w:t>current</w:t>
            </w:r>
            <w:r>
              <w:rPr>
                <w:spacing w:val="-4"/>
              </w:rPr>
              <w:t xml:space="preserve"> </w:t>
            </w:r>
            <w:r>
              <w:t>and</w:t>
            </w:r>
            <w:r>
              <w:rPr>
                <w:spacing w:val="-4"/>
              </w:rPr>
              <w:t xml:space="preserve"> </w:t>
            </w:r>
            <w:r>
              <w:rPr>
                <w:spacing w:val="-2"/>
              </w:rPr>
              <w:t>relevant</w:t>
            </w:r>
          </w:p>
        </w:tc>
      </w:tr>
      <w:tr w:rsidR="006E7430" w14:paraId="55F4D794" w14:textId="77777777" w:rsidTr="00725EA9">
        <w:trPr>
          <w:trHeight w:val="514"/>
        </w:trPr>
        <w:tc>
          <w:tcPr>
            <w:tcW w:w="919" w:type="dxa"/>
          </w:tcPr>
          <w:p w14:paraId="1BFE7AF5" w14:textId="77777777" w:rsidR="006E7430" w:rsidRDefault="00000000">
            <w:pPr>
              <w:pStyle w:val="TableParagraph"/>
              <w:ind w:left="4"/>
            </w:pPr>
            <w:r>
              <w:rPr>
                <w:spacing w:val="-5"/>
              </w:rPr>
              <w:t>IV</w:t>
            </w:r>
          </w:p>
        </w:tc>
        <w:tc>
          <w:tcPr>
            <w:tcW w:w="3216" w:type="dxa"/>
          </w:tcPr>
          <w:p w14:paraId="0CBFC5C7" w14:textId="77777777" w:rsidR="006E7430" w:rsidRDefault="00000000">
            <w:pPr>
              <w:pStyle w:val="TableParagraph"/>
              <w:ind w:left="7"/>
            </w:pPr>
            <w:r>
              <w:t>No</w:t>
            </w:r>
            <w:r>
              <w:rPr>
                <w:spacing w:val="-5"/>
              </w:rPr>
              <w:t xml:space="preserve"> </w:t>
            </w:r>
            <w:r>
              <w:t>Deletions/</w:t>
            </w:r>
            <w:r>
              <w:rPr>
                <w:spacing w:val="-4"/>
              </w:rPr>
              <w:t xml:space="preserve"> </w:t>
            </w:r>
            <w:r>
              <w:rPr>
                <w:spacing w:val="-2"/>
              </w:rPr>
              <w:t>Additions</w:t>
            </w:r>
          </w:p>
        </w:tc>
        <w:tc>
          <w:tcPr>
            <w:tcW w:w="1531" w:type="dxa"/>
          </w:tcPr>
          <w:p w14:paraId="34131353" w14:textId="77777777" w:rsidR="006E7430" w:rsidRDefault="00000000">
            <w:pPr>
              <w:pStyle w:val="TableParagraph"/>
              <w:ind w:left="5"/>
            </w:pPr>
            <w:r>
              <w:rPr>
                <w:spacing w:val="-5"/>
              </w:rPr>
              <w:t>0%</w:t>
            </w:r>
          </w:p>
        </w:tc>
        <w:tc>
          <w:tcPr>
            <w:tcW w:w="4430" w:type="dxa"/>
          </w:tcPr>
          <w:p w14:paraId="5AD91B30" w14:textId="77777777" w:rsidR="006E7430" w:rsidRDefault="00000000">
            <w:pPr>
              <w:pStyle w:val="TableParagraph"/>
              <w:ind w:left="5"/>
            </w:pPr>
            <w:r>
              <w:t>To</w:t>
            </w:r>
            <w:r>
              <w:rPr>
                <w:spacing w:val="-5"/>
              </w:rPr>
              <w:t xml:space="preserve"> </w:t>
            </w:r>
            <w:r>
              <w:t>make</w:t>
            </w:r>
            <w:r>
              <w:rPr>
                <w:spacing w:val="-5"/>
              </w:rPr>
              <w:t xml:space="preserve"> </w:t>
            </w:r>
            <w:r>
              <w:t>the</w:t>
            </w:r>
            <w:r>
              <w:rPr>
                <w:spacing w:val="-4"/>
              </w:rPr>
              <w:t xml:space="preserve"> </w:t>
            </w:r>
            <w:r>
              <w:t>syllabus</w:t>
            </w:r>
            <w:r>
              <w:rPr>
                <w:spacing w:val="-3"/>
              </w:rPr>
              <w:t xml:space="preserve"> </w:t>
            </w:r>
            <w:r>
              <w:t>current</w:t>
            </w:r>
            <w:r>
              <w:rPr>
                <w:spacing w:val="-4"/>
              </w:rPr>
              <w:t xml:space="preserve"> </w:t>
            </w:r>
            <w:r>
              <w:t>and</w:t>
            </w:r>
            <w:r>
              <w:rPr>
                <w:spacing w:val="-4"/>
              </w:rPr>
              <w:t xml:space="preserve"> </w:t>
            </w:r>
            <w:r>
              <w:rPr>
                <w:spacing w:val="-2"/>
              </w:rPr>
              <w:t>relevant</w:t>
            </w:r>
          </w:p>
        </w:tc>
      </w:tr>
      <w:tr w:rsidR="006E7430" w14:paraId="7636C41A" w14:textId="77777777" w:rsidTr="00725EA9">
        <w:trPr>
          <w:trHeight w:val="524"/>
        </w:trPr>
        <w:tc>
          <w:tcPr>
            <w:tcW w:w="919" w:type="dxa"/>
          </w:tcPr>
          <w:p w14:paraId="2CFF2C1F" w14:textId="77777777" w:rsidR="006E7430" w:rsidRDefault="00000000">
            <w:pPr>
              <w:pStyle w:val="TableParagraph"/>
              <w:spacing w:line="250" w:lineRule="exact"/>
              <w:ind w:left="4"/>
            </w:pPr>
            <w:r>
              <w:rPr>
                <w:spacing w:val="-10"/>
              </w:rPr>
              <w:t>V</w:t>
            </w:r>
          </w:p>
        </w:tc>
        <w:tc>
          <w:tcPr>
            <w:tcW w:w="3216" w:type="dxa"/>
          </w:tcPr>
          <w:p w14:paraId="544C758E" w14:textId="77777777" w:rsidR="006E7430" w:rsidRDefault="00000000">
            <w:pPr>
              <w:pStyle w:val="TableParagraph"/>
              <w:spacing w:line="250" w:lineRule="exact"/>
              <w:ind w:left="7"/>
            </w:pPr>
            <w:r>
              <w:t>No</w:t>
            </w:r>
            <w:r>
              <w:rPr>
                <w:spacing w:val="-5"/>
              </w:rPr>
              <w:t xml:space="preserve"> </w:t>
            </w:r>
            <w:r>
              <w:t>Deletions/</w:t>
            </w:r>
            <w:r>
              <w:rPr>
                <w:spacing w:val="-4"/>
              </w:rPr>
              <w:t xml:space="preserve"> </w:t>
            </w:r>
            <w:r>
              <w:rPr>
                <w:spacing w:val="-2"/>
              </w:rPr>
              <w:t>Additions</w:t>
            </w:r>
          </w:p>
        </w:tc>
        <w:tc>
          <w:tcPr>
            <w:tcW w:w="1531" w:type="dxa"/>
          </w:tcPr>
          <w:p w14:paraId="1446AFB1" w14:textId="77777777" w:rsidR="006E7430" w:rsidRDefault="00000000">
            <w:pPr>
              <w:pStyle w:val="TableParagraph"/>
              <w:spacing w:line="250" w:lineRule="exact"/>
              <w:ind w:left="5"/>
            </w:pPr>
            <w:r>
              <w:rPr>
                <w:spacing w:val="-5"/>
              </w:rPr>
              <w:t>0%</w:t>
            </w:r>
          </w:p>
        </w:tc>
        <w:tc>
          <w:tcPr>
            <w:tcW w:w="4430" w:type="dxa"/>
          </w:tcPr>
          <w:p w14:paraId="76CECA60" w14:textId="77777777" w:rsidR="006E7430" w:rsidRDefault="00000000">
            <w:pPr>
              <w:pStyle w:val="TableParagraph"/>
              <w:spacing w:line="250" w:lineRule="exact"/>
              <w:ind w:left="5"/>
            </w:pPr>
            <w:r>
              <w:t>To</w:t>
            </w:r>
            <w:r>
              <w:rPr>
                <w:spacing w:val="-5"/>
              </w:rPr>
              <w:t xml:space="preserve"> </w:t>
            </w:r>
            <w:r>
              <w:t>make</w:t>
            </w:r>
            <w:r>
              <w:rPr>
                <w:spacing w:val="-5"/>
              </w:rPr>
              <w:t xml:space="preserve"> </w:t>
            </w:r>
            <w:r>
              <w:t>the</w:t>
            </w:r>
            <w:r>
              <w:rPr>
                <w:spacing w:val="-3"/>
              </w:rPr>
              <w:t xml:space="preserve"> </w:t>
            </w:r>
            <w:r>
              <w:t>syllabus</w:t>
            </w:r>
            <w:r>
              <w:rPr>
                <w:spacing w:val="-3"/>
              </w:rPr>
              <w:t xml:space="preserve"> </w:t>
            </w:r>
            <w:r>
              <w:t>current</w:t>
            </w:r>
            <w:r>
              <w:rPr>
                <w:spacing w:val="-4"/>
              </w:rPr>
              <w:t xml:space="preserve"> </w:t>
            </w:r>
            <w:r>
              <w:t>and</w:t>
            </w:r>
            <w:r>
              <w:rPr>
                <w:spacing w:val="-4"/>
              </w:rPr>
              <w:t xml:space="preserve"> </w:t>
            </w:r>
            <w:r>
              <w:rPr>
                <w:spacing w:val="-2"/>
              </w:rPr>
              <w:t>relevant</w:t>
            </w:r>
          </w:p>
        </w:tc>
      </w:tr>
    </w:tbl>
    <w:p w14:paraId="2E0E03C5" w14:textId="77777777" w:rsidR="006E7430" w:rsidRDefault="006E7430">
      <w:pPr>
        <w:pStyle w:val="TableParagraph"/>
        <w:spacing w:line="250" w:lineRule="exact"/>
        <w:sectPr w:rsidR="006E7430">
          <w:pgSz w:w="12240" w:h="15840"/>
          <w:pgMar w:top="1340" w:right="360" w:bottom="280" w:left="360" w:header="720" w:footer="720" w:gutter="0"/>
          <w:cols w:space="720"/>
        </w:sectPr>
      </w:pPr>
    </w:p>
    <w:tbl>
      <w:tblPr>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43"/>
        <w:gridCol w:w="4079"/>
        <w:gridCol w:w="4245"/>
      </w:tblGrid>
      <w:tr w:rsidR="006E7430" w14:paraId="00625603" w14:textId="77777777">
        <w:trPr>
          <w:trHeight w:val="640"/>
        </w:trPr>
        <w:tc>
          <w:tcPr>
            <w:tcW w:w="10667" w:type="dxa"/>
            <w:gridSpan w:val="3"/>
          </w:tcPr>
          <w:p w14:paraId="6AB36CD0" w14:textId="77777777" w:rsidR="006E7430" w:rsidRDefault="00000000">
            <w:pPr>
              <w:pStyle w:val="TableParagraph"/>
              <w:spacing w:line="250" w:lineRule="exact"/>
              <w:ind w:left="2702"/>
            </w:pPr>
            <w:r>
              <w:lastRenderedPageBreak/>
              <w:t>P.R.</w:t>
            </w:r>
            <w:r>
              <w:rPr>
                <w:spacing w:val="-10"/>
              </w:rPr>
              <w:t xml:space="preserve"> </w:t>
            </w:r>
            <w:r>
              <w:t>GOVT.COLLEGE</w:t>
            </w:r>
            <w:r>
              <w:rPr>
                <w:spacing w:val="-10"/>
              </w:rPr>
              <w:t xml:space="preserve"> </w:t>
            </w:r>
            <w:r>
              <w:t>(AUTONOMOUS),</w:t>
            </w:r>
            <w:r>
              <w:rPr>
                <w:spacing w:val="-7"/>
              </w:rPr>
              <w:t xml:space="preserve"> </w:t>
            </w:r>
            <w:r>
              <w:rPr>
                <w:spacing w:val="-2"/>
              </w:rPr>
              <w:t>KAKINADA</w:t>
            </w:r>
          </w:p>
        </w:tc>
      </w:tr>
      <w:tr w:rsidR="006E7430" w14:paraId="71BFB1AD" w14:textId="77777777">
        <w:trPr>
          <w:trHeight w:val="637"/>
        </w:trPr>
        <w:tc>
          <w:tcPr>
            <w:tcW w:w="10667" w:type="dxa"/>
            <w:gridSpan w:val="3"/>
          </w:tcPr>
          <w:p w14:paraId="578A5A86" w14:textId="77777777" w:rsidR="006E7430" w:rsidRDefault="00000000">
            <w:pPr>
              <w:pStyle w:val="TableParagraph"/>
              <w:spacing w:line="250" w:lineRule="exact"/>
              <w:ind w:left="6"/>
              <w:jc w:val="center"/>
            </w:pPr>
            <w:r>
              <w:t>II</w:t>
            </w:r>
            <w:r>
              <w:rPr>
                <w:spacing w:val="-2"/>
              </w:rPr>
              <w:t xml:space="preserve"> </w:t>
            </w:r>
            <w:r>
              <w:t>BBA</w:t>
            </w:r>
            <w:r>
              <w:rPr>
                <w:spacing w:val="-1"/>
              </w:rPr>
              <w:t xml:space="preserve"> </w:t>
            </w:r>
            <w:r>
              <w:rPr>
                <w:spacing w:val="-2"/>
              </w:rPr>
              <w:t>(HCM)</w:t>
            </w:r>
          </w:p>
        </w:tc>
      </w:tr>
      <w:tr w:rsidR="006E7430" w14:paraId="76084F82" w14:textId="77777777">
        <w:trPr>
          <w:trHeight w:val="637"/>
        </w:trPr>
        <w:tc>
          <w:tcPr>
            <w:tcW w:w="2343" w:type="dxa"/>
          </w:tcPr>
          <w:p w14:paraId="621030C2" w14:textId="77777777" w:rsidR="006E7430" w:rsidRDefault="00000000">
            <w:pPr>
              <w:pStyle w:val="TableParagraph"/>
              <w:spacing w:line="250" w:lineRule="exact"/>
              <w:ind w:left="4"/>
            </w:pPr>
            <w:r>
              <w:rPr>
                <w:spacing w:val="-2"/>
              </w:rPr>
              <w:t>Subject</w:t>
            </w:r>
          </w:p>
        </w:tc>
        <w:tc>
          <w:tcPr>
            <w:tcW w:w="8324" w:type="dxa"/>
            <w:gridSpan w:val="2"/>
          </w:tcPr>
          <w:p w14:paraId="222B6682" w14:textId="77777777" w:rsidR="006E7430" w:rsidRDefault="00000000">
            <w:pPr>
              <w:pStyle w:val="TableParagraph"/>
              <w:spacing w:line="250" w:lineRule="exact"/>
              <w:ind w:left="2025"/>
            </w:pPr>
            <w:r>
              <w:t>OFFICE</w:t>
            </w:r>
            <w:r>
              <w:rPr>
                <w:spacing w:val="-10"/>
              </w:rPr>
              <w:t xml:space="preserve"> </w:t>
            </w:r>
            <w:r>
              <w:t>MANAGEMENT</w:t>
            </w:r>
            <w:r>
              <w:rPr>
                <w:spacing w:val="-6"/>
              </w:rPr>
              <w:t xml:space="preserve"> </w:t>
            </w:r>
            <w:r>
              <w:rPr>
                <w:spacing w:val="-2"/>
              </w:rPr>
              <w:t>SOFTWARE</w:t>
            </w:r>
          </w:p>
        </w:tc>
      </w:tr>
      <w:tr w:rsidR="006E7430" w14:paraId="0BF3DD2A" w14:textId="77777777">
        <w:trPr>
          <w:trHeight w:val="642"/>
        </w:trPr>
        <w:tc>
          <w:tcPr>
            <w:tcW w:w="2343" w:type="dxa"/>
          </w:tcPr>
          <w:p w14:paraId="37DF169A" w14:textId="77777777" w:rsidR="006E7430" w:rsidRDefault="00000000">
            <w:pPr>
              <w:pStyle w:val="TableParagraph"/>
              <w:spacing w:line="250" w:lineRule="exact"/>
              <w:ind w:left="4"/>
            </w:pPr>
            <w:r>
              <w:t>III –</w:t>
            </w:r>
            <w:r>
              <w:rPr>
                <w:spacing w:val="-2"/>
              </w:rPr>
              <w:t xml:space="preserve"> </w:t>
            </w:r>
            <w:r>
              <w:rPr>
                <w:spacing w:val="-5"/>
              </w:rPr>
              <w:t>SEM</w:t>
            </w:r>
          </w:p>
        </w:tc>
        <w:tc>
          <w:tcPr>
            <w:tcW w:w="4079" w:type="dxa"/>
          </w:tcPr>
          <w:p w14:paraId="0472ECD6" w14:textId="77777777" w:rsidR="006E7430" w:rsidRDefault="00000000">
            <w:pPr>
              <w:pStyle w:val="TableParagraph"/>
              <w:spacing w:line="250" w:lineRule="exact"/>
              <w:ind w:left="1360"/>
            </w:pPr>
            <w:r>
              <w:t>TIME:</w:t>
            </w:r>
            <w:r>
              <w:rPr>
                <w:spacing w:val="-3"/>
              </w:rPr>
              <w:t xml:space="preserve"> </w:t>
            </w:r>
            <w:r>
              <w:rPr>
                <w:spacing w:val="-2"/>
              </w:rPr>
              <w:t>2Hours</w:t>
            </w:r>
          </w:p>
        </w:tc>
        <w:tc>
          <w:tcPr>
            <w:tcW w:w="4245" w:type="dxa"/>
          </w:tcPr>
          <w:p w14:paraId="47F48DE1" w14:textId="77777777" w:rsidR="006E7430" w:rsidRDefault="00000000">
            <w:pPr>
              <w:pStyle w:val="TableParagraph"/>
              <w:spacing w:line="250" w:lineRule="exact"/>
              <w:ind w:left="3"/>
            </w:pPr>
            <w:r>
              <w:t>Max</w:t>
            </w:r>
            <w:r>
              <w:rPr>
                <w:spacing w:val="-3"/>
              </w:rPr>
              <w:t xml:space="preserve"> </w:t>
            </w:r>
            <w:r>
              <w:t>Marks:</w:t>
            </w:r>
            <w:r>
              <w:rPr>
                <w:spacing w:val="-3"/>
              </w:rPr>
              <w:t xml:space="preserve"> </w:t>
            </w:r>
            <w:r>
              <w:rPr>
                <w:spacing w:val="-5"/>
              </w:rPr>
              <w:t>50</w:t>
            </w:r>
          </w:p>
        </w:tc>
      </w:tr>
    </w:tbl>
    <w:p w14:paraId="2578415E" w14:textId="77777777" w:rsidR="006E7430" w:rsidRDefault="006E7430">
      <w:pPr>
        <w:pStyle w:val="BodyText"/>
        <w:rPr>
          <w:sz w:val="20"/>
        </w:rPr>
      </w:pPr>
    </w:p>
    <w:p w14:paraId="117073F7" w14:textId="77777777" w:rsidR="006E7430" w:rsidRDefault="006E7430">
      <w:pPr>
        <w:pStyle w:val="BodyText"/>
        <w:rPr>
          <w:sz w:val="20"/>
        </w:rPr>
      </w:pPr>
    </w:p>
    <w:p w14:paraId="221D82C7" w14:textId="77777777" w:rsidR="006E7430" w:rsidRDefault="006E7430">
      <w:pPr>
        <w:pStyle w:val="BodyText"/>
        <w:rPr>
          <w:sz w:val="20"/>
        </w:rPr>
      </w:pPr>
    </w:p>
    <w:p w14:paraId="612EE109" w14:textId="77777777" w:rsidR="006E7430" w:rsidRDefault="006E7430">
      <w:pPr>
        <w:pStyle w:val="BodyText"/>
        <w:spacing w:before="22"/>
        <w:rPr>
          <w:sz w:val="20"/>
        </w:rPr>
      </w:pPr>
    </w:p>
    <w:tbl>
      <w:tblPr>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7"/>
        <w:gridCol w:w="545"/>
        <w:gridCol w:w="1428"/>
        <w:gridCol w:w="1349"/>
        <w:gridCol w:w="1423"/>
        <w:gridCol w:w="1287"/>
        <w:gridCol w:w="1630"/>
        <w:gridCol w:w="1424"/>
        <w:gridCol w:w="1291"/>
      </w:tblGrid>
      <w:tr w:rsidR="006E7430" w14:paraId="11AA10B8" w14:textId="77777777">
        <w:trPr>
          <w:trHeight w:val="638"/>
        </w:trPr>
        <w:tc>
          <w:tcPr>
            <w:tcW w:w="672" w:type="dxa"/>
            <w:gridSpan w:val="2"/>
            <w:vMerge w:val="restart"/>
          </w:tcPr>
          <w:p w14:paraId="5E7C00D1" w14:textId="77777777" w:rsidR="006E7430" w:rsidRDefault="006E7430">
            <w:pPr>
              <w:pStyle w:val="TableParagraph"/>
            </w:pPr>
          </w:p>
          <w:p w14:paraId="56383701" w14:textId="77777777" w:rsidR="006E7430" w:rsidRDefault="006E7430">
            <w:pPr>
              <w:pStyle w:val="TableParagraph"/>
            </w:pPr>
          </w:p>
          <w:p w14:paraId="45A2FC7A" w14:textId="77777777" w:rsidR="006E7430" w:rsidRDefault="006E7430">
            <w:pPr>
              <w:pStyle w:val="TableParagraph"/>
            </w:pPr>
          </w:p>
          <w:p w14:paraId="18BCA95E" w14:textId="77777777" w:rsidR="006E7430" w:rsidRDefault="006E7430">
            <w:pPr>
              <w:pStyle w:val="TableParagraph"/>
            </w:pPr>
          </w:p>
          <w:p w14:paraId="18BA34D9" w14:textId="77777777" w:rsidR="006E7430" w:rsidRDefault="006E7430">
            <w:pPr>
              <w:pStyle w:val="TableParagraph"/>
              <w:spacing w:before="33"/>
            </w:pPr>
          </w:p>
          <w:p w14:paraId="3A8A1710" w14:textId="77777777" w:rsidR="006E7430" w:rsidRDefault="00000000">
            <w:pPr>
              <w:pStyle w:val="TableParagraph"/>
              <w:ind w:left="4"/>
            </w:pPr>
            <w:proofErr w:type="spellStart"/>
            <w:proofErr w:type="gramStart"/>
            <w:r>
              <w:rPr>
                <w:spacing w:val="-4"/>
              </w:rPr>
              <w:t>S.No</w:t>
            </w:r>
            <w:proofErr w:type="spellEnd"/>
            <w:proofErr w:type="gramEnd"/>
          </w:p>
        </w:tc>
        <w:tc>
          <w:tcPr>
            <w:tcW w:w="1428" w:type="dxa"/>
            <w:vMerge w:val="restart"/>
          </w:tcPr>
          <w:p w14:paraId="5EA39D6C" w14:textId="77777777" w:rsidR="006E7430" w:rsidRDefault="006E7430">
            <w:pPr>
              <w:pStyle w:val="TableParagraph"/>
            </w:pPr>
          </w:p>
          <w:p w14:paraId="45DB258E" w14:textId="77777777" w:rsidR="006E7430" w:rsidRDefault="006E7430">
            <w:pPr>
              <w:pStyle w:val="TableParagraph"/>
            </w:pPr>
          </w:p>
          <w:p w14:paraId="033C92F4" w14:textId="77777777" w:rsidR="006E7430" w:rsidRDefault="006E7430">
            <w:pPr>
              <w:pStyle w:val="TableParagraph"/>
              <w:spacing w:before="107"/>
            </w:pPr>
          </w:p>
          <w:p w14:paraId="45DE505D" w14:textId="77777777" w:rsidR="006E7430" w:rsidRDefault="00000000">
            <w:pPr>
              <w:pStyle w:val="TableParagraph"/>
              <w:spacing w:line="256" w:lineRule="auto"/>
              <w:ind w:left="5"/>
            </w:pPr>
            <w:r>
              <w:t xml:space="preserve">Type Of </w:t>
            </w:r>
            <w:r>
              <w:rPr>
                <w:spacing w:val="-2"/>
              </w:rPr>
              <w:t>Question</w:t>
            </w:r>
          </w:p>
        </w:tc>
        <w:tc>
          <w:tcPr>
            <w:tcW w:w="4059" w:type="dxa"/>
            <w:gridSpan w:val="3"/>
          </w:tcPr>
          <w:p w14:paraId="7CBDE2B1" w14:textId="77777777" w:rsidR="006E7430" w:rsidRDefault="00000000">
            <w:pPr>
              <w:pStyle w:val="TableParagraph"/>
              <w:spacing w:line="250" w:lineRule="exact"/>
              <w:ind w:left="5"/>
            </w:pPr>
            <w:r>
              <w:t>To</w:t>
            </w:r>
            <w:r>
              <w:rPr>
                <w:spacing w:val="-5"/>
              </w:rPr>
              <w:t xml:space="preserve"> </w:t>
            </w:r>
            <w:r>
              <w:t>be</w:t>
            </w:r>
            <w:r>
              <w:rPr>
                <w:spacing w:val="-5"/>
              </w:rPr>
              <w:t xml:space="preserve"> </w:t>
            </w:r>
            <w:r>
              <w:t>given</w:t>
            </w:r>
            <w:r>
              <w:rPr>
                <w:spacing w:val="-3"/>
              </w:rPr>
              <w:t xml:space="preserve"> </w:t>
            </w:r>
            <w:r>
              <w:t>in</w:t>
            </w:r>
            <w:r>
              <w:rPr>
                <w:spacing w:val="-3"/>
              </w:rPr>
              <w:t xml:space="preserve"> </w:t>
            </w:r>
            <w:r>
              <w:t>the</w:t>
            </w:r>
            <w:r>
              <w:rPr>
                <w:spacing w:val="-4"/>
              </w:rPr>
              <w:t xml:space="preserve"> </w:t>
            </w:r>
            <w:r>
              <w:t>Question</w:t>
            </w:r>
            <w:r>
              <w:rPr>
                <w:spacing w:val="-2"/>
              </w:rPr>
              <w:t xml:space="preserve"> Paper</w:t>
            </w:r>
          </w:p>
        </w:tc>
        <w:tc>
          <w:tcPr>
            <w:tcW w:w="4345" w:type="dxa"/>
            <w:gridSpan w:val="3"/>
          </w:tcPr>
          <w:p w14:paraId="1BAE8827" w14:textId="77777777" w:rsidR="006E7430" w:rsidRDefault="00000000">
            <w:pPr>
              <w:pStyle w:val="TableParagraph"/>
              <w:spacing w:line="250" w:lineRule="exact"/>
              <w:ind w:left="7"/>
            </w:pPr>
            <w:r>
              <w:t>To</w:t>
            </w:r>
            <w:r>
              <w:rPr>
                <w:spacing w:val="-2"/>
              </w:rPr>
              <w:t xml:space="preserve"> </w:t>
            </w:r>
            <w:r>
              <w:t xml:space="preserve">be </w:t>
            </w:r>
            <w:r>
              <w:rPr>
                <w:spacing w:val="-2"/>
              </w:rPr>
              <w:t>answered</w:t>
            </w:r>
          </w:p>
        </w:tc>
      </w:tr>
      <w:tr w:rsidR="006E7430" w14:paraId="56A15323" w14:textId="77777777">
        <w:trPr>
          <w:trHeight w:val="1957"/>
        </w:trPr>
        <w:tc>
          <w:tcPr>
            <w:tcW w:w="672" w:type="dxa"/>
            <w:gridSpan w:val="2"/>
            <w:vMerge/>
            <w:tcBorders>
              <w:top w:val="nil"/>
            </w:tcBorders>
          </w:tcPr>
          <w:p w14:paraId="4450206F" w14:textId="77777777" w:rsidR="006E7430" w:rsidRDefault="006E7430">
            <w:pPr>
              <w:rPr>
                <w:sz w:val="2"/>
                <w:szCs w:val="2"/>
              </w:rPr>
            </w:pPr>
          </w:p>
        </w:tc>
        <w:tc>
          <w:tcPr>
            <w:tcW w:w="1428" w:type="dxa"/>
            <w:vMerge/>
            <w:tcBorders>
              <w:top w:val="nil"/>
            </w:tcBorders>
          </w:tcPr>
          <w:p w14:paraId="50F92800" w14:textId="77777777" w:rsidR="006E7430" w:rsidRDefault="006E7430">
            <w:pPr>
              <w:rPr>
                <w:sz w:val="2"/>
                <w:szCs w:val="2"/>
              </w:rPr>
            </w:pPr>
          </w:p>
        </w:tc>
        <w:tc>
          <w:tcPr>
            <w:tcW w:w="1349" w:type="dxa"/>
          </w:tcPr>
          <w:p w14:paraId="01807480" w14:textId="77777777" w:rsidR="006E7430" w:rsidRDefault="006E7430">
            <w:pPr>
              <w:pStyle w:val="TableParagraph"/>
              <w:spacing w:before="181"/>
            </w:pPr>
          </w:p>
          <w:p w14:paraId="38020693" w14:textId="77777777" w:rsidR="006E7430" w:rsidRDefault="00000000">
            <w:pPr>
              <w:pStyle w:val="TableParagraph"/>
              <w:spacing w:line="256" w:lineRule="auto"/>
              <w:ind w:left="5"/>
            </w:pPr>
            <w:r>
              <w:t xml:space="preserve">No. of </w:t>
            </w:r>
            <w:r>
              <w:rPr>
                <w:spacing w:val="-2"/>
              </w:rPr>
              <w:t>Questions</w:t>
            </w:r>
          </w:p>
        </w:tc>
        <w:tc>
          <w:tcPr>
            <w:tcW w:w="1423" w:type="dxa"/>
          </w:tcPr>
          <w:p w14:paraId="40C31876" w14:textId="77777777" w:rsidR="006E7430" w:rsidRDefault="00000000">
            <w:pPr>
              <w:pStyle w:val="TableParagraph"/>
              <w:spacing w:line="250" w:lineRule="exact"/>
              <w:ind w:left="5"/>
            </w:pPr>
            <w:r>
              <w:rPr>
                <w:spacing w:val="-2"/>
              </w:rPr>
              <w:t>Marks</w:t>
            </w:r>
          </w:p>
          <w:p w14:paraId="178E2AC1" w14:textId="77777777" w:rsidR="006E7430" w:rsidRDefault="00000000">
            <w:pPr>
              <w:pStyle w:val="TableParagraph"/>
              <w:spacing w:before="184" w:line="256" w:lineRule="auto"/>
              <w:ind w:left="5" w:right="102"/>
            </w:pPr>
            <w:r>
              <w:t>allotted</w:t>
            </w:r>
            <w:r>
              <w:rPr>
                <w:spacing w:val="-16"/>
              </w:rPr>
              <w:t xml:space="preserve"> </w:t>
            </w:r>
            <w:r>
              <w:t xml:space="preserve">to </w:t>
            </w:r>
            <w:r>
              <w:rPr>
                <w:spacing w:val="-4"/>
              </w:rPr>
              <w:t xml:space="preserve">each </w:t>
            </w:r>
            <w:r>
              <w:rPr>
                <w:spacing w:val="-2"/>
              </w:rPr>
              <w:t>Question</w:t>
            </w:r>
          </w:p>
        </w:tc>
        <w:tc>
          <w:tcPr>
            <w:tcW w:w="1287" w:type="dxa"/>
          </w:tcPr>
          <w:p w14:paraId="440AF751" w14:textId="77777777" w:rsidR="006E7430" w:rsidRDefault="006E7430">
            <w:pPr>
              <w:pStyle w:val="TableParagraph"/>
              <w:spacing w:before="178"/>
            </w:pPr>
          </w:p>
          <w:p w14:paraId="73BECA05" w14:textId="77777777" w:rsidR="006E7430" w:rsidRDefault="00000000">
            <w:pPr>
              <w:pStyle w:val="TableParagraph"/>
              <w:spacing w:before="1"/>
              <w:ind w:left="5"/>
            </w:pPr>
            <w:r>
              <w:t>Total</w:t>
            </w:r>
            <w:r>
              <w:rPr>
                <w:spacing w:val="-6"/>
              </w:rPr>
              <w:t xml:space="preserve"> </w:t>
            </w:r>
            <w:r>
              <w:rPr>
                <w:spacing w:val="-2"/>
              </w:rPr>
              <w:t>marks</w:t>
            </w:r>
          </w:p>
        </w:tc>
        <w:tc>
          <w:tcPr>
            <w:tcW w:w="1630" w:type="dxa"/>
          </w:tcPr>
          <w:p w14:paraId="79591BB9" w14:textId="77777777" w:rsidR="006E7430" w:rsidRDefault="006E7430">
            <w:pPr>
              <w:pStyle w:val="TableParagraph"/>
              <w:spacing w:before="178"/>
            </w:pPr>
          </w:p>
          <w:p w14:paraId="6A89766D" w14:textId="77777777" w:rsidR="006E7430" w:rsidRDefault="00000000">
            <w:pPr>
              <w:pStyle w:val="TableParagraph"/>
              <w:spacing w:before="1"/>
              <w:ind w:right="11"/>
              <w:jc w:val="center"/>
            </w:pPr>
            <w:r>
              <w:t>No.</w:t>
            </w:r>
            <w:r>
              <w:rPr>
                <w:spacing w:val="-2"/>
              </w:rPr>
              <w:t xml:space="preserve"> </w:t>
            </w:r>
            <w:r>
              <w:t>of.</w:t>
            </w:r>
            <w:r>
              <w:rPr>
                <w:spacing w:val="-3"/>
              </w:rPr>
              <w:t xml:space="preserve"> </w:t>
            </w:r>
            <w:r>
              <w:rPr>
                <w:spacing w:val="-2"/>
              </w:rPr>
              <w:t>Question</w:t>
            </w:r>
          </w:p>
        </w:tc>
        <w:tc>
          <w:tcPr>
            <w:tcW w:w="1424" w:type="dxa"/>
          </w:tcPr>
          <w:p w14:paraId="369114EE" w14:textId="77777777" w:rsidR="006E7430" w:rsidRDefault="00000000">
            <w:pPr>
              <w:pStyle w:val="TableParagraph"/>
              <w:spacing w:line="259" w:lineRule="auto"/>
              <w:ind w:left="5"/>
            </w:pPr>
            <w:r>
              <w:t>Marks</w:t>
            </w:r>
            <w:r>
              <w:rPr>
                <w:spacing w:val="-16"/>
              </w:rPr>
              <w:t xml:space="preserve"> </w:t>
            </w:r>
            <w:r>
              <w:t xml:space="preserve">allotted to each </w:t>
            </w:r>
            <w:r>
              <w:rPr>
                <w:spacing w:val="-2"/>
              </w:rPr>
              <w:t>Question</w:t>
            </w:r>
          </w:p>
        </w:tc>
        <w:tc>
          <w:tcPr>
            <w:tcW w:w="1291" w:type="dxa"/>
          </w:tcPr>
          <w:p w14:paraId="76DCC66C" w14:textId="77777777" w:rsidR="006E7430" w:rsidRDefault="006E7430">
            <w:pPr>
              <w:pStyle w:val="TableParagraph"/>
              <w:spacing w:before="178"/>
            </w:pPr>
          </w:p>
          <w:p w14:paraId="0EB526E2" w14:textId="77777777" w:rsidR="006E7430" w:rsidRDefault="00000000">
            <w:pPr>
              <w:pStyle w:val="TableParagraph"/>
              <w:spacing w:before="1"/>
              <w:ind w:right="118"/>
              <w:jc w:val="center"/>
            </w:pPr>
            <w:r>
              <w:t>Total</w:t>
            </w:r>
            <w:r>
              <w:rPr>
                <w:spacing w:val="-6"/>
              </w:rPr>
              <w:t xml:space="preserve"> </w:t>
            </w:r>
            <w:r>
              <w:rPr>
                <w:spacing w:val="-2"/>
              </w:rPr>
              <w:t>marks</w:t>
            </w:r>
          </w:p>
        </w:tc>
      </w:tr>
      <w:tr w:rsidR="006E7430" w14:paraId="504A225A" w14:textId="77777777">
        <w:trPr>
          <w:trHeight w:val="1092"/>
        </w:trPr>
        <w:tc>
          <w:tcPr>
            <w:tcW w:w="127" w:type="dxa"/>
            <w:tcBorders>
              <w:bottom w:val="single" w:sz="8" w:space="0" w:color="000000"/>
              <w:right w:val="nil"/>
            </w:tcBorders>
          </w:tcPr>
          <w:p w14:paraId="05FF57E9" w14:textId="77777777" w:rsidR="006E7430" w:rsidRDefault="006E7430">
            <w:pPr>
              <w:pStyle w:val="TableParagraph"/>
            </w:pPr>
          </w:p>
          <w:p w14:paraId="2FDC323A" w14:textId="77777777" w:rsidR="006E7430" w:rsidRDefault="006E7430">
            <w:pPr>
              <w:pStyle w:val="TableParagraph"/>
            </w:pPr>
          </w:p>
          <w:p w14:paraId="2D7FB7D5" w14:textId="77777777" w:rsidR="006E7430" w:rsidRDefault="006E7430">
            <w:pPr>
              <w:pStyle w:val="TableParagraph"/>
              <w:spacing w:before="105"/>
            </w:pPr>
          </w:p>
          <w:p w14:paraId="17BC3B47" w14:textId="77777777" w:rsidR="006E7430" w:rsidRDefault="00000000">
            <w:pPr>
              <w:pStyle w:val="TableParagraph"/>
              <w:spacing w:line="209" w:lineRule="exact"/>
              <w:ind w:left="4" w:right="-15"/>
            </w:pPr>
            <w:r>
              <w:rPr>
                <w:spacing w:val="-10"/>
              </w:rPr>
              <w:t>1</w:t>
            </w:r>
          </w:p>
        </w:tc>
        <w:tc>
          <w:tcPr>
            <w:tcW w:w="545" w:type="dxa"/>
            <w:vMerge w:val="restart"/>
            <w:tcBorders>
              <w:left w:val="nil"/>
            </w:tcBorders>
          </w:tcPr>
          <w:p w14:paraId="2B3ABE8D" w14:textId="77777777" w:rsidR="006E7430" w:rsidRDefault="006E7430">
            <w:pPr>
              <w:pStyle w:val="TableParagraph"/>
              <w:rPr>
                <w:rFonts w:ascii="Times New Roman"/>
              </w:rPr>
            </w:pPr>
          </w:p>
        </w:tc>
        <w:tc>
          <w:tcPr>
            <w:tcW w:w="1428" w:type="dxa"/>
            <w:vMerge w:val="restart"/>
          </w:tcPr>
          <w:p w14:paraId="07AD0410" w14:textId="77777777" w:rsidR="006E7430" w:rsidRDefault="00000000">
            <w:pPr>
              <w:pStyle w:val="TableParagraph"/>
              <w:spacing w:line="250" w:lineRule="exact"/>
              <w:ind w:left="5"/>
            </w:pPr>
            <w:r>
              <w:rPr>
                <w:spacing w:val="-2"/>
              </w:rPr>
              <w:t>Section–A</w:t>
            </w:r>
          </w:p>
          <w:p w14:paraId="13818F50" w14:textId="77777777" w:rsidR="006E7430" w:rsidRDefault="00000000">
            <w:pPr>
              <w:pStyle w:val="TableParagraph"/>
              <w:spacing w:before="184" w:line="256" w:lineRule="auto"/>
              <w:ind w:left="5"/>
            </w:pPr>
            <w:r>
              <w:rPr>
                <w:spacing w:val="-4"/>
              </w:rPr>
              <w:t xml:space="preserve">Short </w:t>
            </w:r>
            <w:r>
              <w:rPr>
                <w:spacing w:val="-2"/>
              </w:rPr>
              <w:t>Questions</w:t>
            </w:r>
          </w:p>
        </w:tc>
        <w:tc>
          <w:tcPr>
            <w:tcW w:w="1349" w:type="dxa"/>
            <w:vMerge w:val="restart"/>
          </w:tcPr>
          <w:p w14:paraId="6C63BE0F" w14:textId="77777777" w:rsidR="006E7430" w:rsidRDefault="006E7430">
            <w:pPr>
              <w:pStyle w:val="TableParagraph"/>
            </w:pPr>
          </w:p>
          <w:p w14:paraId="497F4906" w14:textId="77777777" w:rsidR="006E7430" w:rsidRDefault="006E7430">
            <w:pPr>
              <w:pStyle w:val="TableParagraph"/>
            </w:pPr>
          </w:p>
          <w:p w14:paraId="33214385" w14:textId="77777777" w:rsidR="006E7430" w:rsidRDefault="006E7430">
            <w:pPr>
              <w:pStyle w:val="TableParagraph"/>
              <w:spacing w:before="105"/>
            </w:pPr>
          </w:p>
          <w:p w14:paraId="1E282514" w14:textId="77777777" w:rsidR="006E7430" w:rsidRDefault="00000000">
            <w:pPr>
              <w:pStyle w:val="TableParagraph"/>
              <w:ind w:left="8"/>
              <w:jc w:val="center"/>
            </w:pPr>
            <w:r>
              <w:rPr>
                <w:spacing w:val="-10"/>
              </w:rPr>
              <w:t>7</w:t>
            </w:r>
          </w:p>
        </w:tc>
        <w:tc>
          <w:tcPr>
            <w:tcW w:w="1423" w:type="dxa"/>
            <w:vMerge w:val="restart"/>
          </w:tcPr>
          <w:p w14:paraId="052328FE" w14:textId="77777777" w:rsidR="006E7430" w:rsidRDefault="006E7430">
            <w:pPr>
              <w:pStyle w:val="TableParagraph"/>
            </w:pPr>
          </w:p>
          <w:p w14:paraId="30E838A5" w14:textId="77777777" w:rsidR="006E7430" w:rsidRDefault="006E7430">
            <w:pPr>
              <w:pStyle w:val="TableParagraph"/>
            </w:pPr>
          </w:p>
          <w:p w14:paraId="57D1D766" w14:textId="77777777" w:rsidR="006E7430" w:rsidRDefault="006E7430">
            <w:pPr>
              <w:pStyle w:val="TableParagraph"/>
              <w:spacing w:before="105"/>
            </w:pPr>
          </w:p>
          <w:p w14:paraId="28414C82" w14:textId="77777777" w:rsidR="006E7430" w:rsidRDefault="00000000">
            <w:pPr>
              <w:pStyle w:val="TableParagraph"/>
              <w:ind w:left="9" w:right="3"/>
              <w:jc w:val="center"/>
            </w:pPr>
            <w:r>
              <w:rPr>
                <w:spacing w:val="-10"/>
              </w:rPr>
              <w:t>5</w:t>
            </w:r>
          </w:p>
        </w:tc>
        <w:tc>
          <w:tcPr>
            <w:tcW w:w="1287" w:type="dxa"/>
            <w:vMerge w:val="restart"/>
          </w:tcPr>
          <w:p w14:paraId="6C20D2A4" w14:textId="77777777" w:rsidR="006E7430" w:rsidRDefault="006E7430">
            <w:pPr>
              <w:pStyle w:val="TableParagraph"/>
            </w:pPr>
          </w:p>
          <w:p w14:paraId="423DDF5B" w14:textId="77777777" w:rsidR="006E7430" w:rsidRDefault="006E7430">
            <w:pPr>
              <w:pStyle w:val="TableParagraph"/>
            </w:pPr>
          </w:p>
          <w:p w14:paraId="5AAE709C" w14:textId="77777777" w:rsidR="006E7430" w:rsidRDefault="006E7430">
            <w:pPr>
              <w:pStyle w:val="TableParagraph"/>
              <w:spacing w:before="105"/>
            </w:pPr>
          </w:p>
          <w:p w14:paraId="7123069B" w14:textId="77777777" w:rsidR="006E7430" w:rsidRDefault="00000000">
            <w:pPr>
              <w:pStyle w:val="TableParagraph"/>
              <w:ind w:left="11"/>
              <w:jc w:val="center"/>
            </w:pPr>
            <w:r>
              <w:rPr>
                <w:spacing w:val="-5"/>
              </w:rPr>
              <w:t>35</w:t>
            </w:r>
          </w:p>
        </w:tc>
        <w:tc>
          <w:tcPr>
            <w:tcW w:w="1630" w:type="dxa"/>
            <w:vMerge w:val="restart"/>
          </w:tcPr>
          <w:p w14:paraId="67C164C3" w14:textId="77777777" w:rsidR="006E7430" w:rsidRDefault="006E7430">
            <w:pPr>
              <w:pStyle w:val="TableParagraph"/>
            </w:pPr>
          </w:p>
          <w:p w14:paraId="014381CF" w14:textId="77777777" w:rsidR="006E7430" w:rsidRDefault="006E7430">
            <w:pPr>
              <w:pStyle w:val="TableParagraph"/>
            </w:pPr>
          </w:p>
          <w:p w14:paraId="15D78412" w14:textId="77777777" w:rsidR="006E7430" w:rsidRDefault="006E7430">
            <w:pPr>
              <w:pStyle w:val="TableParagraph"/>
              <w:spacing w:before="105"/>
            </w:pPr>
          </w:p>
          <w:p w14:paraId="07F25DEA" w14:textId="77777777" w:rsidR="006E7430" w:rsidRDefault="00000000">
            <w:pPr>
              <w:pStyle w:val="TableParagraph"/>
              <w:ind w:left="26" w:right="11"/>
              <w:jc w:val="center"/>
            </w:pPr>
            <w:r>
              <w:rPr>
                <w:spacing w:val="-10"/>
              </w:rPr>
              <w:t>4</w:t>
            </w:r>
          </w:p>
        </w:tc>
        <w:tc>
          <w:tcPr>
            <w:tcW w:w="1424" w:type="dxa"/>
            <w:vMerge w:val="restart"/>
          </w:tcPr>
          <w:p w14:paraId="7809A1E6" w14:textId="77777777" w:rsidR="006E7430" w:rsidRDefault="006E7430">
            <w:pPr>
              <w:pStyle w:val="TableParagraph"/>
            </w:pPr>
          </w:p>
          <w:p w14:paraId="2494EC7B" w14:textId="77777777" w:rsidR="006E7430" w:rsidRDefault="006E7430">
            <w:pPr>
              <w:pStyle w:val="TableParagraph"/>
            </w:pPr>
          </w:p>
          <w:p w14:paraId="0040E68E" w14:textId="77777777" w:rsidR="006E7430" w:rsidRDefault="006E7430">
            <w:pPr>
              <w:pStyle w:val="TableParagraph"/>
              <w:spacing w:before="105"/>
            </w:pPr>
          </w:p>
          <w:p w14:paraId="54D98E15" w14:textId="77777777" w:rsidR="006E7430" w:rsidRDefault="00000000">
            <w:pPr>
              <w:pStyle w:val="TableParagraph"/>
              <w:ind w:left="6"/>
              <w:jc w:val="center"/>
            </w:pPr>
            <w:r>
              <w:rPr>
                <w:spacing w:val="-10"/>
              </w:rPr>
              <w:t>5</w:t>
            </w:r>
          </w:p>
        </w:tc>
        <w:tc>
          <w:tcPr>
            <w:tcW w:w="1291" w:type="dxa"/>
            <w:vMerge w:val="restart"/>
          </w:tcPr>
          <w:p w14:paraId="392C93D2" w14:textId="77777777" w:rsidR="006E7430" w:rsidRDefault="006E7430">
            <w:pPr>
              <w:pStyle w:val="TableParagraph"/>
            </w:pPr>
          </w:p>
          <w:p w14:paraId="7E2FBF7E" w14:textId="77777777" w:rsidR="006E7430" w:rsidRDefault="006E7430">
            <w:pPr>
              <w:pStyle w:val="TableParagraph"/>
            </w:pPr>
          </w:p>
          <w:p w14:paraId="08D24DAC" w14:textId="77777777" w:rsidR="006E7430" w:rsidRDefault="006E7430">
            <w:pPr>
              <w:pStyle w:val="TableParagraph"/>
              <w:spacing w:before="105"/>
            </w:pPr>
          </w:p>
          <w:p w14:paraId="06FA6D92" w14:textId="77777777" w:rsidR="006E7430" w:rsidRDefault="00000000">
            <w:pPr>
              <w:pStyle w:val="TableParagraph"/>
              <w:ind w:left="10"/>
              <w:jc w:val="center"/>
            </w:pPr>
            <w:r>
              <w:rPr>
                <w:spacing w:val="-5"/>
              </w:rPr>
              <w:t>20</w:t>
            </w:r>
          </w:p>
        </w:tc>
      </w:tr>
      <w:tr w:rsidR="006E7430" w14:paraId="51643328" w14:textId="77777777">
        <w:trPr>
          <w:trHeight w:val="806"/>
        </w:trPr>
        <w:tc>
          <w:tcPr>
            <w:tcW w:w="127" w:type="dxa"/>
            <w:tcBorders>
              <w:top w:val="single" w:sz="8" w:space="0" w:color="000000"/>
              <w:right w:val="nil"/>
            </w:tcBorders>
          </w:tcPr>
          <w:p w14:paraId="4714A5E5" w14:textId="77777777" w:rsidR="006E7430" w:rsidRDefault="006E7430">
            <w:pPr>
              <w:pStyle w:val="TableParagraph"/>
              <w:rPr>
                <w:rFonts w:ascii="Times New Roman"/>
              </w:rPr>
            </w:pPr>
          </w:p>
        </w:tc>
        <w:tc>
          <w:tcPr>
            <w:tcW w:w="545" w:type="dxa"/>
            <w:vMerge/>
            <w:tcBorders>
              <w:top w:val="nil"/>
              <w:left w:val="nil"/>
            </w:tcBorders>
          </w:tcPr>
          <w:p w14:paraId="7E2D1BCD" w14:textId="77777777" w:rsidR="006E7430" w:rsidRDefault="006E7430">
            <w:pPr>
              <w:rPr>
                <w:sz w:val="2"/>
                <w:szCs w:val="2"/>
              </w:rPr>
            </w:pPr>
          </w:p>
        </w:tc>
        <w:tc>
          <w:tcPr>
            <w:tcW w:w="1428" w:type="dxa"/>
            <w:vMerge/>
            <w:tcBorders>
              <w:top w:val="nil"/>
            </w:tcBorders>
          </w:tcPr>
          <w:p w14:paraId="239090F8" w14:textId="77777777" w:rsidR="006E7430" w:rsidRDefault="006E7430">
            <w:pPr>
              <w:rPr>
                <w:sz w:val="2"/>
                <w:szCs w:val="2"/>
              </w:rPr>
            </w:pPr>
          </w:p>
        </w:tc>
        <w:tc>
          <w:tcPr>
            <w:tcW w:w="1349" w:type="dxa"/>
            <w:vMerge/>
            <w:tcBorders>
              <w:top w:val="nil"/>
            </w:tcBorders>
          </w:tcPr>
          <w:p w14:paraId="7C16398E" w14:textId="77777777" w:rsidR="006E7430" w:rsidRDefault="006E7430">
            <w:pPr>
              <w:rPr>
                <w:sz w:val="2"/>
                <w:szCs w:val="2"/>
              </w:rPr>
            </w:pPr>
          </w:p>
        </w:tc>
        <w:tc>
          <w:tcPr>
            <w:tcW w:w="1423" w:type="dxa"/>
            <w:vMerge/>
            <w:tcBorders>
              <w:top w:val="nil"/>
            </w:tcBorders>
          </w:tcPr>
          <w:p w14:paraId="7BAAF704" w14:textId="77777777" w:rsidR="006E7430" w:rsidRDefault="006E7430">
            <w:pPr>
              <w:rPr>
                <w:sz w:val="2"/>
                <w:szCs w:val="2"/>
              </w:rPr>
            </w:pPr>
          </w:p>
        </w:tc>
        <w:tc>
          <w:tcPr>
            <w:tcW w:w="1287" w:type="dxa"/>
            <w:vMerge/>
            <w:tcBorders>
              <w:top w:val="nil"/>
            </w:tcBorders>
          </w:tcPr>
          <w:p w14:paraId="68D34D29" w14:textId="77777777" w:rsidR="006E7430" w:rsidRDefault="006E7430">
            <w:pPr>
              <w:rPr>
                <w:sz w:val="2"/>
                <w:szCs w:val="2"/>
              </w:rPr>
            </w:pPr>
          </w:p>
        </w:tc>
        <w:tc>
          <w:tcPr>
            <w:tcW w:w="1630" w:type="dxa"/>
            <w:vMerge/>
            <w:tcBorders>
              <w:top w:val="nil"/>
            </w:tcBorders>
          </w:tcPr>
          <w:p w14:paraId="0D440FB7" w14:textId="77777777" w:rsidR="006E7430" w:rsidRDefault="006E7430">
            <w:pPr>
              <w:rPr>
                <w:sz w:val="2"/>
                <w:szCs w:val="2"/>
              </w:rPr>
            </w:pPr>
          </w:p>
        </w:tc>
        <w:tc>
          <w:tcPr>
            <w:tcW w:w="1424" w:type="dxa"/>
            <w:vMerge/>
            <w:tcBorders>
              <w:top w:val="nil"/>
            </w:tcBorders>
          </w:tcPr>
          <w:p w14:paraId="071B8F97" w14:textId="77777777" w:rsidR="006E7430" w:rsidRDefault="006E7430">
            <w:pPr>
              <w:rPr>
                <w:sz w:val="2"/>
                <w:szCs w:val="2"/>
              </w:rPr>
            </w:pPr>
          </w:p>
        </w:tc>
        <w:tc>
          <w:tcPr>
            <w:tcW w:w="1291" w:type="dxa"/>
            <w:vMerge/>
            <w:tcBorders>
              <w:top w:val="nil"/>
            </w:tcBorders>
          </w:tcPr>
          <w:p w14:paraId="4760387F" w14:textId="77777777" w:rsidR="006E7430" w:rsidRDefault="006E7430">
            <w:pPr>
              <w:rPr>
                <w:sz w:val="2"/>
                <w:szCs w:val="2"/>
              </w:rPr>
            </w:pPr>
          </w:p>
        </w:tc>
      </w:tr>
      <w:tr w:rsidR="006E7430" w14:paraId="2C492FFF" w14:textId="77777777">
        <w:trPr>
          <w:trHeight w:val="1718"/>
        </w:trPr>
        <w:tc>
          <w:tcPr>
            <w:tcW w:w="672" w:type="dxa"/>
            <w:gridSpan w:val="2"/>
          </w:tcPr>
          <w:p w14:paraId="0C0B6944" w14:textId="77777777" w:rsidR="006E7430" w:rsidRDefault="00000000">
            <w:pPr>
              <w:pStyle w:val="TableParagraph"/>
              <w:ind w:left="4"/>
            </w:pPr>
            <w:r>
              <w:rPr>
                <w:spacing w:val="-5"/>
                <w:u w:val="single"/>
              </w:rPr>
              <w:t>222</w:t>
            </w:r>
          </w:p>
        </w:tc>
        <w:tc>
          <w:tcPr>
            <w:tcW w:w="1428" w:type="dxa"/>
          </w:tcPr>
          <w:p w14:paraId="2CD2001D" w14:textId="77777777" w:rsidR="006E7430" w:rsidRDefault="00000000">
            <w:pPr>
              <w:pStyle w:val="TableParagraph"/>
              <w:ind w:left="5"/>
            </w:pPr>
            <w:r>
              <w:rPr>
                <w:spacing w:val="-2"/>
              </w:rPr>
              <w:t>Section–B</w:t>
            </w:r>
          </w:p>
          <w:p w14:paraId="0F5B2B09" w14:textId="77777777" w:rsidR="006E7430" w:rsidRDefault="006E7430">
            <w:pPr>
              <w:pStyle w:val="TableParagraph"/>
            </w:pPr>
          </w:p>
          <w:p w14:paraId="378EAB39" w14:textId="77777777" w:rsidR="006E7430" w:rsidRDefault="006E7430">
            <w:pPr>
              <w:pStyle w:val="TableParagraph"/>
              <w:spacing w:before="107"/>
            </w:pPr>
          </w:p>
          <w:p w14:paraId="774B70F6" w14:textId="77777777" w:rsidR="006E7430" w:rsidRDefault="00000000">
            <w:pPr>
              <w:pStyle w:val="TableParagraph"/>
              <w:spacing w:line="256" w:lineRule="auto"/>
              <w:ind w:left="5"/>
            </w:pPr>
            <w:r>
              <w:rPr>
                <w:spacing w:val="-2"/>
              </w:rPr>
              <w:t>Essay Questions</w:t>
            </w:r>
          </w:p>
        </w:tc>
        <w:tc>
          <w:tcPr>
            <w:tcW w:w="1349" w:type="dxa"/>
          </w:tcPr>
          <w:p w14:paraId="2439839B" w14:textId="77777777" w:rsidR="006E7430" w:rsidRDefault="006E7430">
            <w:pPr>
              <w:pStyle w:val="TableParagraph"/>
              <w:spacing w:before="178"/>
            </w:pPr>
          </w:p>
          <w:p w14:paraId="4D7A9D10" w14:textId="77777777" w:rsidR="006E7430" w:rsidRDefault="00000000">
            <w:pPr>
              <w:pStyle w:val="TableParagraph"/>
              <w:spacing w:before="1"/>
              <w:ind w:left="8"/>
              <w:jc w:val="center"/>
            </w:pPr>
            <w:r>
              <w:rPr>
                <w:spacing w:val="-10"/>
              </w:rPr>
              <w:t>6</w:t>
            </w:r>
          </w:p>
        </w:tc>
        <w:tc>
          <w:tcPr>
            <w:tcW w:w="1423" w:type="dxa"/>
          </w:tcPr>
          <w:p w14:paraId="73E83AC9" w14:textId="77777777" w:rsidR="006E7430" w:rsidRDefault="006E7430">
            <w:pPr>
              <w:pStyle w:val="TableParagraph"/>
              <w:spacing w:before="178"/>
            </w:pPr>
          </w:p>
          <w:p w14:paraId="2F243844" w14:textId="77777777" w:rsidR="006E7430" w:rsidRDefault="00000000">
            <w:pPr>
              <w:pStyle w:val="TableParagraph"/>
              <w:spacing w:before="1"/>
              <w:ind w:left="9"/>
              <w:jc w:val="center"/>
            </w:pPr>
            <w:r>
              <w:rPr>
                <w:spacing w:val="-5"/>
              </w:rPr>
              <w:t>10</w:t>
            </w:r>
          </w:p>
        </w:tc>
        <w:tc>
          <w:tcPr>
            <w:tcW w:w="1287" w:type="dxa"/>
          </w:tcPr>
          <w:p w14:paraId="1B8F5D4D" w14:textId="77777777" w:rsidR="006E7430" w:rsidRDefault="006E7430">
            <w:pPr>
              <w:pStyle w:val="TableParagraph"/>
              <w:spacing w:before="178"/>
            </w:pPr>
          </w:p>
          <w:p w14:paraId="65FB0938" w14:textId="77777777" w:rsidR="006E7430" w:rsidRDefault="00000000">
            <w:pPr>
              <w:pStyle w:val="TableParagraph"/>
              <w:spacing w:before="1"/>
              <w:ind w:left="11"/>
              <w:jc w:val="center"/>
            </w:pPr>
            <w:r>
              <w:rPr>
                <w:spacing w:val="-5"/>
              </w:rPr>
              <w:t>60</w:t>
            </w:r>
          </w:p>
        </w:tc>
        <w:tc>
          <w:tcPr>
            <w:tcW w:w="1630" w:type="dxa"/>
          </w:tcPr>
          <w:p w14:paraId="6A9D96A9" w14:textId="77777777" w:rsidR="006E7430" w:rsidRDefault="006E7430">
            <w:pPr>
              <w:pStyle w:val="TableParagraph"/>
              <w:spacing w:before="178"/>
            </w:pPr>
          </w:p>
          <w:p w14:paraId="3AA9D21F" w14:textId="77777777" w:rsidR="006E7430" w:rsidRDefault="00000000">
            <w:pPr>
              <w:pStyle w:val="TableParagraph"/>
              <w:spacing w:before="1"/>
              <w:ind w:left="26" w:right="11"/>
              <w:jc w:val="center"/>
            </w:pPr>
            <w:r>
              <w:rPr>
                <w:spacing w:val="-10"/>
              </w:rPr>
              <w:t>3</w:t>
            </w:r>
          </w:p>
        </w:tc>
        <w:tc>
          <w:tcPr>
            <w:tcW w:w="1424" w:type="dxa"/>
          </w:tcPr>
          <w:p w14:paraId="1FEECB5A" w14:textId="77777777" w:rsidR="006E7430" w:rsidRDefault="006E7430">
            <w:pPr>
              <w:pStyle w:val="TableParagraph"/>
              <w:spacing w:before="178"/>
            </w:pPr>
          </w:p>
          <w:p w14:paraId="26FBF83D" w14:textId="77777777" w:rsidR="006E7430" w:rsidRDefault="00000000">
            <w:pPr>
              <w:pStyle w:val="TableParagraph"/>
              <w:spacing w:before="1"/>
              <w:ind w:left="8"/>
              <w:jc w:val="center"/>
            </w:pPr>
            <w:r>
              <w:rPr>
                <w:spacing w:val="-5"/>
              </w:rPr>
              <w:t>10</w:t>
            </w:r>
          </w:p>
        </w:tc>
        <w:tc>
          <w:tcPr>
            <w:tcW w:w="1291" w:type="dxa"/>
          </w:tcPr>
          <w:p w14:paraId="2B6F0D02" w14:textId="77777777" w:rsidR="006E7430" w:rsidRDefault="006E7430">
            <w:pPr>
              <w:pStyle w:val="TableParagraph"/>
              <w:spacing w:before="178"/>
            </w:pPr>
          </w:p>
          <w:p w14:paraId="5E52DF30" w14:textId="77777777" w:rsidR="006E7430" w:rsidRDefault="00000000">
            <w:pPr>
              <w:pStyle w:val="TableParagraph"/>
              <w:spacing w:before="1"/>
              <w:ind w:left="128" w:right="118"/>
              <w:jc w:val="center"/>
            </w:pPr>
            <w:r>
              <w:rPr>
                <w:spacing w:val="-5"/>
              </w:rPr>
              <w:t>30</w:t>
            </w:r>
          </w:p>
        </w:tc>
      </w:tr>
      <w:tr w:rsidR="006E7430" w14:paraId="0283AC61" w14:textId="77777777">
        <w:trPr>
          <w:trHeight w:val="643"/>
        </w:trPr>
        <w:tc>
          <w:tcPr>
            <w:tcW w:w="4872" w:type="dxa"/>
            <w:gridSpan w:val="5"/>
          </w:tcPr>
          <w:p w14:paraId="0EC31146" w14:textId="77777777" w:rsidR="006E7430" w:rsidRDefault="00000000">
            <w:pPr>
              <w:pStyle w:val="TableParagraph"/>
              <w:ind w:left="9"/>
              <w:jc w:val="center"/>
            </w:pPr>
            <w:r>
              <w:t>Total</w:t>
            </w:r>
            <w:r>
              <w:rPr>
                <w:spacing w:val="-4"/>
              </w:rPr>
              <w:t xml:space="preserve"> </w:t>
            </w:r>
            <w:r>
              <w:rPr>
                <w:spacing w:val="-2"/>
              </w:rPr>
              <w:t>Marks</w:t>
            </w:r>
          </w:p>
        </w:tc>
        <w:tc>
          <w:tcPr>
            <w:tcW w:w="1287" w:type="dxa"/>
          </w:tcPr>
          <w:p w14:paraId="6C7A506A" w14:textId="77777777" w:rsidR="006E7430" w:rsidRDefault="00000000">
            <w:pPr>
              <w:pStyle w:val="TableParagraph"/>
              <w:ind w:left="11"/>
              <w:jc w:val="center"/>
            </w:pPr>
            <w:r>
              <w:rPr>
                <w:spacing w:val="-5"/>
              </w:rPr>
              <w:t>95</w:t>
            </w:r>
          </w:p>
        </w:tc>
        <w:tc>
          <w:tcPr>
            <w:tcW w:w="3054" w:type="dxa"/>
            <w:gridSpan w:val="2"/>
          </w:tcPr>
          <w:p w14:paraId="2B6BF63C" w14:textId="77777777" w:rsidR="006E7430" w:rsidRDefault="00000000">
            <w:pPr>
              <w:pStyle w:val="TableParagraph"/>
              <w:ind w:left="953"/>
            </w:pPr>
            <w:r>
              <w:t>Total</w:t>
            </w:r>
            <w:r>
              <w:rPr>
                <w:spacing w:val="-4"/>
              </w:rPr>
              <w:t xml:space="preserve"> </w:t>
            </w:r>
            <w:r>
              <w:rPr>
                <w:spacing w:val="-2"/>
              </w:rPr>
              <w:t>Marks</w:t>
            </w:r>
          </w:p>
        </w:tc>
        <w:tc>
          <w:tcPr>
            <w:tcW w:w="1291" w:type="dxa"/>
          </w:tcPr>
          <w:p w14:paraId="67D21BDC" w14:textId="77777777" w:rsidR="006E7430" w:rsidRDefault="00000000">
            <w:pPr>
              <w:pStyle w:val="TableParagraph"/>
              <w:ind w:left="128" w:right="118"/>
              <w:jc w:val="center"/>
            </w:pPr>
            <w:r>
              <w:rPr>
                <w:spacing w:val="-5"/>
              </w:rPr>
              <w:t>50</w:t>
            </w:r>
          </w:p>
        </w:tc>
      </w:tr>
    </w:tbl>
    <w:p w14:paraId="1078B678" w14:textId="77777777" w:rsidR="006E7430" w:rsidRDefault="00000000">
      <w:pPr>
        <w:spacing w:before="161"/>
        <w:ind w:left="552"/>
        <w:rPr>
          <w:rFonts w:ascii="Arial"/>
          <w:i/>
        </w:rPr>
      </w:pPr>
      <w:r>
        <w:rPr>
          <w:rFonts w:ascii="Arial"/>
          <w:i/>
        </w:rPr>
        <w:t>BLUE</w:t>
      </w:r>
      <w:r>
        <w:rPr>
          <w:rFonts w:ascii="Arial"/>
          <w:i/>
          <w:spacing w:val="-4"/>
        </w:rPr>
        <w:t xml:space="preserve"> </w:t>
      </w:r>
      <w:r>
        <w:rPr>
          <w:rFonts w:ascii="Arial"/>
          <w:i/>
        </w:rPr>
        <w:t>PRINT</w:t>
      </w:r>
      <w:r>
        <w:rPr>
          <w:rFonts w:ascii="Arial"/>
          <w:i/>
          <w:spacing w:val="-3"/>
        </w:rPr>
        <w:t xml:space="preserve"> </w:t>
      </w:r>
      <w:r>
        <w:rPr>
          <w:rFonts w:ascii="Arial"/>
          <w:i/>
        </w:rPr>
        <w:t>FOR</w:t>
      </w:r>
      <w:r>
        <w:rPr>
          <w:rFonts w:ascii="Arial"/>
          <w:i/>
          <w:spacing w:val="-4"/>
        </w:rPr>
        <w:t xml:space="preserve"> </w:t>
      </w:r>
      <w:r>
        <w:rPr>
          <w:rFonts w:ascii="Arial"/>
          <w:i/>
        </w:rPr>
        <w:t>THE</w:t>
      </w:r>
      <w:r>
        <w:rPr>
          <w:rFonts w:ascii="Arial"/>
          <w:i/>
          <w:spacing w:val="-5"/>
        </w:rPr>
        <w:t xml:space="preserve"> </w:t>
      </w:r>
      <w:r>
        <w:rPr>
          <w:rFonts w:ascii="Arial"/>
          <w:i/>
        </w:rPr>
        <w:t>QUESTION</w:t>
      </w:r>
      <w:r>
        <w:rPr>
          <w:rFonts w:ascii="Arial"/>
          <w:i/>
          <w:spacing w:val="-6"/>
        </w:rPr>
        <w:t xml:space="preserve"> </w:t>
      </w:r>
      <w:r>
        <w:rPr>
          <w:rFonts w:ascii="Arial"/>
          <w:i/>
        </w:rPr>
        <w:t>PAPER</w:t>
      </w:r>
      <w:r>
        <w:rPr>
          <w:rFonts w:ascii="Arial"/>
          <w:i/>
          <w:spacing w:val="-3"/>
        </w:rPr>
        <w:t xml:space="preserve"> </w:t>
      </w:r>
      <w:r>
        <w:rPr>
          <w:rFonts w:ascii="Arial"/>
          <w:i/>
          <w:spacing w:val="-2"/>
        </w:rPr>
        <w:t>SETTING</w:t>
      </w:r>
    </w:p>
    <w:p w14:paraId="01FCDA0A" w14:textId="77777777" w:rsidR="006E7430" w:rsidRDefault="006E7430">
      <w:pPr>
        <w:rPr>
          <w:rFonts w:ascii="Arial"/>
          <w:i/>
        </w:rPr>
        <w:sectPr w:rsidR="006E7430">
          <w:pgSz w:w="12240" w:h="15840"/>
          <w:pgMar w:top="1620" w:right="360" w:bottom="280" w:left="360" w:header="720" w:footer="720" w:gutter="0"/>
          <w:cols w:space="720"/>
        </w:sectPr>
      </w:pPr>
    </w:p>
    <w:p w14:paraId="5C455DD7" w14:textId="77777777" w:rsidR="006E7430" w:rsidRDefault="00000000">
      <w:pPr>
        <w:pStyle w:val="Heading1"/>
        <w:spacing w:before="74"/>
      </w:pPr>
      <w:r>
        <w:lastRenderedPageBreak/>
        <w:t>MODEL</w:t>
      </w:r>
      <w:r>
        <w:rPr>
          <w:spacing w:val="-9"/>
        </w:rPr>
        <w:t xml:space="preserve"> </w:t>
      </w:r>
      <w:r>
        <w:t>BLUE</w:t>
      </w:r>
      <w:r>
        <w:rPr>
          <w:spacing w:val="-4"/>
        </w:rPr>
        <w:t xml:space="preserve"> </w:t>
      </w:r>
      <w:r>
        <w:t>PRINT</w:t>
      </w:r>
      <w:r>
        <w:rPr>
          <w:spacing w:val="-7"/>
        </w:rPr>
        <w:t xml:space="preserve"> </w:t>
      </w:r>
      <w:r>
        <w:t>FOR</w:t>
      </w:r>
      <w:r>
        <w:rPr>
          <w:spacing w:val="-4"/>
        </w:rPr>
        <w:t xml:space="preserve"> </w:t>
      </w:r>
      <w:r>
        <w:t>THE</w:t>
      </w:r>
      <w:r>
        <w:rPr>
          <w:spacing w:val="-5"/>
        </w:rPr>
        <w:t xml:space="preserve"> </w:t>
      </w:r>
      <w:r>
        <w:t>QUESTION</w:t>
      </w:r>
      <w:r>
        <w:rPr>
          <w:spacing w:val="-4"/>
        </w:rPr>
        <w:t xml:space="preserve"> </w:t>
      </w:r>
      <w:r>
        <w:t>PAPER</w:t>
      </w:r>
      <w:r>
        <w:rPr>
          <w:spacing w:val="-4"/>
        </w:rPr>
        <w:t xml:space="preserve"> </w:t>
      </w:r>
      <w:r>
        <w:rPr>
          <w:spacing w:val="-2"/>
        </w:rPr>
        <w:t>SETTER</w:t>
      </w:r>
    </w:p>
    <w:p w14:paraId="6C2DE163" w14:textId="77777777" w:rsidR="006E7430" w:rsidRDefault="006E7430">
      <w:pPr>
        <w:pStyle w:val="BodyText"/>
        <w:spacing w:before="33" w:after="1"/>
        <w:rPr>
          <w:rFonts w:ascii="Arial"/>
          <w:b/>
          <w:sz w:val="20"/>
        </w:rPr>
      </w:pP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107"/>
        <w:gridCol w:w="2562"/>
        <w:gridCol w:w="2565"/>
        <w:gridCol w:w="2438"/>
      </w:tblGrid>
      <w:tr w:rsidR="006E7430" w14:paraId="5A44E4C3" w14:textId="77777777">
        <w:trPr>
          <w:trHeight w:val="1300"/>
        </w:trPr>
        <w:tc>
          <w:tcPr>
            <w:tcW w:w="3107" w:type="dxa"/>
          </w:tcPr>
          <w:p w14:paraId="372C9378" w14:textId="77777777" w:rsidR="006E7430" w:rsidRDefault="006E7430">
            <w:pPr>
              <w:pStyle w:val="TableParagraph"/>
              <w:spacing w:before="178"/>
              <w:rPr>
                <w:rFonts w:ascii="Arial"/>
                <w:b/>
              </w:rPr>
            </w:pPr>
          </w:p>
          <w:p w14:paraId="442229DA" w14:textId="77777777" w:rsidR="006E7430" w:rsidRDefault="00000000">
            <w:pPr>
              <w:pStyle w:val="TableParagraph"/>
              <w:spacing w:before="1"/>
              <w:ind w:left="4"/>
            </w:pPr>
            <w:r>
              <w:t>Chapter</w:t>
            </w:r>
            <w:r>
              <w:rPr>
                <w:spacing w:val="-2"/>
              </w:rPr>
              <w:t xml:space="preserve"> </w:t>
            </w:r>
            <w:r>
              <w:rPr>
                <w:spacing w:val="-4"/>
              </w:rPr>
              <w:t>Name</w:t>
            </w:r>
          </w:p>
        </w:tc>
        <w:tc>
          <w:tcPr>
            <w:tcW w:w="2562" w:type="dxa"/>
          </w:tcPr>
          <w:p w14:paraId="6DAC6011" w14:textId="77777777" w:rsidR="006E7430" w:rsidRDefault="00000000">
            <w:pPr>
              <w:pStyle w:val="TableParagraph"/>
              <w:spacing w:line="250" w:lineRule="exact"/>
              <w:ind w:left="9"/>
              <w:jc w:val="center"/>
            </w:pPr>
            <w:r>
              <w:t>Very</w:t>
            </w:r>
            <w:r>
              <w:rPr>
                <w:spacing w:val="-3"/>
              </w:rPr>
              <w:t xml:space="preserve"> </w:t>
            </w:r>
            <w:r>
              <w:t>Short</w:t>
            </w:r>
            <w:r>
              <w:rPr>
                <w:spacing w:val="-3"/>
              </w:rPr>
              <w:t xml:space="preserve"> </w:t>
            </w:r>
            <w:r>
              <w:rPr>
                <w:spacing w:val="-2"/>
              </w:rPr>
              <w:t>Questions</w:t>
            </w:r>
          </w:p>
          <w:p w14:paraId="08EE5E25" w14:textId="77777777" w:rsidR="006E7430" w:rsidRDefault="006E7430">
            <w:pPr>
              <w:pStyle w:val="TableParagraph"/>
              <w:rPr>
                <w:rFonts w:ascii="Arial"/>
                <w:b/>
              </w:rPr>
            </w:pPr>
          </w:p>
          <w:p w14:paraId="3B9E6F8F" w14:textId="77777777" w:rsidR="006E7430" w:rsidRDefault="006E7430">
            <w:pPr>
              <w:pStyle w:val="TableParagraph"/>
              <w:spacing w:before="107"/>
              <w:rPr>
                <w:rFonts w:ascii="Arial"/>
                <w:b/>
              </w:rPr>
            </w:pPr>
          </w:p>
          <w:p w14:paraId="482A8AAE" w14:textId="77777777" w:rsidR="006E7430" w:rsidRDefault="00000000">
            <w:pPr>
              <w:pStyle w:val="TableParagraph"/>
              <w:ind w:left="9" w:right="2"/>
              <w:jc w:val="center"/>
            </w:pPr>
            <w:r>
              <w:t xml:space="preserve">5 </w:t>
            </w:r>
            <w:r>
              <w:rPr>
                <w:spacing w:val="-2"/>
              </w:rPr>
              <w:t>Marks</w:t>
            </w:r>
          </w:p>
        </w:tc>
        <w:tc>
          <w:tcPr>
            <w:tcW w:w="2565" w:type="dxa"/>
          </w:tcPr>
          <w:p w14:paraId="231704DD" w14:textId="77777777" w:rsidR="006E7430" w:rsidRDefault="00000000">
            <w:pPr>
              <w:pStyle w:val="TableParagraph"/>
              <w:spacing w:line="250" w:lineRule="exact"/>
              <w:ind w:left="9" w:right="2"/>
              <w:jc w:val="center"/>
            </w:pPr>
            <w:r>
              <w:t>Essay</w:t>
            </w:r>
            <w:r>
              <w:rPr>
                <w:spacing w:val="-3"/>
              </w:rPr>
              <w:t xml:space="preserve"> </w:t>
            </w:r>
            <w:r>
              <w:rPr>
                <w:spacing w:val="-2"/>
              </w:rPr>
              <w:t>Questions</w:t>
            </w:r>
          </w:p>
          <w:p w14:paraId="452248FC" w14:textId="77777777" w:rsidR="006E7430" w:rsidRDefault="006E7430">
            <w:pPr>
              <w:pStyle w:val="TableParagraph"/>
              <w:rPr>
                <w:rFonts w:ascii="Arial"/>
                <w:b/>
              </w:rPr>
            </w:pPr>
          </w:p>
          <w:p w14:paraId="4F56B5F3" w14:textId="77777777" w:rsidR="006E7430" w:rsidRDefault="006E7430">
            <w:pPr>
              <w:pStyle w:val="TableParagraph"/>
              <w:spacing w:before="107"/>
              <w:rPr>
                <w:rFonts w:ascii="Arial"/>
                <w:b/>
              </w:rPr>
            </w:pPr>
          </w:p>
          <w:p w14:paraId="4C8F1347" w14:textId="77777777" w:rsidR="006E7430" w:rsidRDefault="00000000">
            <w:pPr>
              <w:pStyle w:val="TableParagraph"/>
              <w:ind w:left="9"/>
              <w:jc w:val="center"/>
            </w:pPr>
            <w:r>
              <w:t xml:space="preserve">10 </w:t>
            </w:r>
            <w:r>
              <w:rPr>
                <w:spacing w:val="-2"/>
              </w:rPr>
              <w:t>Marks</w:t>
            </w:r>
          </w:p>
        </w:tc>
        <w:tc>
          <w:tcPr>
            <w:tcW w:w="2438" w:type="dxa"/>
          </w:tcPr>
          <w:p w14:paraId="27E36921" w14:textId="77777777" w:rsidR="006E7430" w:rsidRDefault="00000000">
            <w:pPr>
              <w:pStyle w:val="TableParagraph"/>
              <w:spacing w:line="256" w:lineRule="auto"/>
              <w:ind w:left="849" w:right="218" w:hanging="624"/>
            </w:pPr>
            <w:r>
              <w:t>Marks</w:t>
            </w:r>
            <w:r>
              <w:rPr>
                <w:spacing w:val="-10"/>
              </w:rPr>
              <w:t xml:space="preserve"> </w:t>
            </w:r>
            <w:r>
              <w:t>allotted</w:t>
            </w:r>
            <w:r>
              <w:rPr>
                <w:spacing w:val="-13"/>
              </w:rPr>
              <w:t xml:space="preserve"> </w:t>
            </w:r>
            <w:r>
              <w:t>to</w:t>
            </w:r>
            <w:r>
              <w:rPr>
                <w:spacing w:val="-14"/>
              </w:rPr>
              <w:t xml:space="preserve"> </w:t>
            </w:r>
            <w:r>
              <w:t xml:space="preserve">the </w:t>
            </w:r>
            <w:r>
              <w:rPr>
                <w:spacing w:val="-2"/>
              </w:rPr>
              <w:t>chapter</w:t>
            </w:r>
          </w:p>
        </w:tc>
      </w:tr>
      <w:tr w:rsidR="006E7430" w14:paraId="0BD28556" w14:textId="77777777">
        <w:trPr>
          <w:trHeight w:val="638"/>
        </w:trPr>
        <w:tc>
          <w:tcPr>
            <w:tcW w:w="3107" w:type="dxa"/>
          </w:tcPr>
          <w:p w14:paraId="2008FB83" w14:textId="77777777" w:rsidR="006E7430" w:rsidRDefault="00000000">
            <w:pPr>
              <w:pStyle w:val="TableParagraph"/>
              <w:spacing w:line="250" w:lineRule="exact"/>
              <w:ind w:left="4"/>
            </w:pPr>
            <w:r>
              <w:t>Unit</w:t>
            </w:r>
            <w:r>
              <w:rPr>
                <w:spacing w:val="-1"/>
              </w:rPr>
              <w:t xml:space="preserve"> </w:t>
            </w:r>
            <w:r>
              <w:t>–</w:t>
            </w:r>
            <w:r>
              <w:rPr>
                <w:spacing w:val="-4"/>
              </w:rPr>
              <w:t xml:space="preserve"> </w:t>
            </w:r>
            <w:r>
              <w:rPr>
                <w:spacing w:val="-10"/>
              </w:rPr>
              <w:t>I</w:t>
            </w:r>
          </w:p>
        </w:tc>
        <w:tc>
          <w:tcPr>
            <w:tcW w:w="2562" w:type="dxa"/>
          </w:tcPr>
          <w:p w14:paraId="13A58EEF" w14:textId="77777777" w:rsidR="006E7430" w:rsidRDefault="00000000">
            <w:pPr>
              <w:pStyle w:val="TableParagraph"/>
              <w:spacing w:line="250" w:lineRule="exact"/>
              <w:ind w:left="9" w:right="2"/>
              <w:jc w:val="center"/>
            </w:pPr>
            <w:r>
              <w:rPr>
                <w:spacing w:val="-10"/>
              </w:rPr>
              <w:t>2</w:t>
            </w:r>
          </w:p>
        </w:tc>
        <w:tc>
          <w:tcPr>
            <w:tcW w:w="2565" w:type="dxa"/>
          </w:tcPr>
          <w:p w14:paraId="51691F18" w14:textId="77777777" w:rsidR="006E7430" w:rsidRDefault="00000000">
            <w:pPr>
              <w:pStyle w:val="TableParagraph"/>
              <w:spacing w:line="250" w:lineRule="exact"/>
              <w:ind w:left="9" w:right="1"/>
              <w:jc w:val="center"/>
            </w:pPr>
            <w:r>
              <w:rPr>
                <w:spacing w:val="-10"/>
              </w:rPr>
              <w:t>2</w:t>
            </w:r>
          </w:p>
        </w:tc>
        <w:tc>
          <w:tcPr>
            <w:tcW w:w="2438" w:type="dxa"/>
          </w:tcPr>
          <w:p w14:paraId="48DAC55E" w14:textId="77777777" w:rsidR="006E7430" w:rsidRDefault="00000000">
            <w:pPr>
              <w:pStyle w:val="TableParagraph"/>
              <w:spacing w:line="250" w:lineRule="exact"/>
              <w:ind w:left="5"/>
              <w:jc w:val="center"/>
            </w:pPr>
            <w:r>
              <w:rPr>
                <w:spacing w:val="-5"/>
              </w:rPr>
              <w:t>30</w:t>
            </w:r>
          </w:p>
        </w:tc>
      </w:tr>
      <w:tr w:rsidR="006E7430" w14:paraId="361853E0" w14:textId="77777777">
        <w:trPr>
          <w:trHeight w:val="642"/>
        </w:trPr>
        <w:tc>
          <w:tcPr>
            <w:tcW w:w="3107" w:type="dxa"/>
          </w:tcPr>
          <w:p w14:paraId="2651F415" w14:textId="77777777" w:rsidR="006E7430" w:rsidRDefault="00000000">
            <w:pPr>
              <w:pStyle w:val="TableParagraph"/>
              <w:spacing w:line="250" w:lineRule="exact"/>
              <w:ind w:left="4"/>
            </w:pPr>
            <w:r>
              <w:t>Unit</w:t>
            </w:r>
            <w:r>
              <w:rPr>
                <w:spacing w:val="-1"/>
              </w:rPr>
              <w:t xml:space="preserve"> </w:t>
            </w:r>
            <w:r>
              <w:t>–</w:t>
            </w:r>
            <w:r>
              <w:rPr>
                <w:spacing w:val="-4"/>
              </w:rPr>
              <w:t xml:space="preserve"> </w:t>
            </w:r>
            <w:r>
              <w:rPr>
                <w:spacing w:val="-5"/>
              </w:rPr>
              <w:t>II</w:t>
            </w:r>
          </w:p>
        </w:tc>
        <w:tc>
          <w:tcPr>
            <w:tcW w:w="2562" w:type="dxa"/>
          </w:tcPr>
          <w:p w14:paraId="310D9A2E" w14:textId="77777777" w:rsidR="006E7430" w:rsidRDefault="00000000">
            <w:pPr>
              <w:pStyle w:val="TableParagraph"/>
              <w:spacing w:line="250" w:lineRule="exact"/>
              <w:ind w:left="9" w:right="2"/>
              <w:jc w:val="center"/>
            </w:pPr>
            <w:r>
              <w:rPr>
                <w:spacing w:val="-10"/>
              </w:rPr>
              <w:t>2</w:t>
            </w:r>
          </w:p>
        </w:tc>
        <w:tc>
          <w:tcPr>
            <w:tcW w:w="2565" w:type="dxa"/>
          </w:tcPr>
          <w:p w14:paraId="71E0944D" w14:textId="77777777" w:rsidR="006E7430" w:rsidRDefault="00000000">
            <w:pPr>
              <w:pStyle w:val="TableParagraph"/>
              <w:spacing w:line="250" w:lineRule="exact"/>
              <w:ind w:left="9" w:right="1"/>
              <w:jc w:val="center"/>
            </w:pPr>
            <w:r>
              <w:rPr>
                <w:spacing w:val="-10"/>
              </w:rPr>
              <w:t>1</w:t>
            </w:r>
          </w:p>
        </w:tc>
        <w:tc>
          <w:tcPr>
            <w:tcW w:w="2438" w:type="dxa"/>
          </w:tcPr>
          <w:p w14:paraId="4FA633A6" w14:textId="77777777" w:rsidR="006E7430" w:rsidRDefault="00000000">
            <w:pPr>
              <w:pStyle w:val="TableParagraph"/>
              <w:spacing w:line="250" w:lineRule="exact"/>
              <w:ind w:left="5"/>
              <w:jc w:val="center"/>
            </w:pPr>
            <w:r>
              <w:rPr>
                <w:spacing w:val="-5"/>
              </w:rPr>
              <w:t>20</w:t>
            </w:r>
          </w:p>
        </w:tc>
      </w:tr>
      <w:tr w:rsidR="006E7430" w14:paraId="21AAC6F2" w14:textId="77777777">
        <w:trPr>
          <w:trHeight w:val="636"/>
        </w:trPr>
        <w:tc>
          <w:tcPr>
            <w:tcW w:w="3107" w:type="dxa"/>
          </w:tcPr>
          <w:p w14:paraId="5E5699C8" w14:textId="77777777" w:rsidR="006E7430" w:rsidRDefault="00000000">
            <w:pPr>
              <w:pStyle w:val="TableParagraph"/>
              <w:spacing w:line="250" w:lineRule="exact"/>
              <w:ind w:left="4"/>
            </w:pPr>
            <w:r>
              <w:t>Unit</w:t>
            </w:r>
            <w:r>
              <w:rPr>
                <w:spacing w:val="-1"/>
              </w:rPr>
              <w:t xml:space="preserve"> </w:t>
            </w:r>
            <w:r>
              <w:t>–</w:t>
            </w:r>
            <w:r>
              <w:rPr>
                <w:spacing w:val="-4"/>
              </w:rPr>
              <w:t xml:space="preserve"> </w:t>
            </w:r>
            <w:r>
              <w:rPr>
                <w:spacing w:val="-5"/>
              </w:rPr>
              <w:t>III</w:t>
            </w:r>
          </w:p>
        </w:tc>
        <w:tc>
          <w:tcPr>
            <w:tcW w:w="2562" w:type="dxa"/>
          </w:tcPr>
          <w:p w14:paraId="3B566C97" w14:textId="77777777" w:rsidR="006E7430" w:rsidRDefault="00000000">
            <w:pPr>
              <w:pStyle w:val="TableParagraph"/>
              <w:spacing w:line="250" w:lineRule="exact"/>
              <w:ind w:left="9" w:right="2"/>
              <w:jc w:val="center"/>
            </w:pPr>
            <w:r>
              <w:rPr>
                <w:spacing w:val="-10"/>
              </w:rPr>
              <w:t>1</w:t>
            </w:r>
          </w:p>
        </w:tc>
        <w:tc>
          <w:tcPr>
            <w:tcW w:w="2565" w:type="dxa"/>
          </w:tcPr>
          <w:p w14:paraId="7D90BC03" w14:textId="77777777" w:rsidR="006E7430" w:rsidRDefault="00000000">
            <w:pPr>
              <w:pStyle w:val="TableParagraph"/>
              <w:spacing w:line="250" w:lineRule="exact"/>
              <w:ind w:left="9" w:right="1"/>
              <w:jc w:val="center"/>
            </w:pPr>
            <w:r>
              <w:rPr>
                <w:spacing w:val="-10"/>
              </w:rPr>
              <w:t>1</w:t>
            </w:r>
          </w:p>
        </w:tc>
        <w:tc>
          <w:tcPr>
            <w:tcW w:w="2438" w:type="dxa"/>
          </w:tcPr>
          <w:p w14:paraId="3489B328" w14:textId="77777777" w:rsidR="006E7430" w:rsidRDefault="00000000">
            <w:pPr>
              <w:pStyle w:val="TableParagraph"/>
              <w:spacing w:line="250" w:lineRule="exact"/>
              <w:ind w:left="5"/>
              <w:jc w:val="center"/>
            </w:pPr>
            <w:r>
              <w:rPr>
                <w:spacing w:val="-5"/>
              </w:rPr>
              <w:t>15</w:t>
            </w:r>
          </w:p>
        </w:tc>
      </w:tr>
      <w:tr w:rsidR="006E7430" w14:paraId="43EF5BEB" w14:textId="77777777">
        <w:trPr>
          <w:trHeight w:val="638"/>
        </w:trPr>
        <w:tc>
          <w:tcPr>
            <w:tcW w:w="3107" w:type="dxa"/>
          </w:tcPr>
          <w:p w14:paraId="2F9EFB58" w14:textId="77777777" w:rsidR="006E7430" w:rsidRDefault="00000000">
            <w:pPr>
              <w:pStyle w:val="TableParagraph"/>
              <w:ind w:left="4"/>
            </w:pPr>
            <w:r>
              <w:t>Unit</w:t>
            </w:r>
            <w:r>
              <w:rPr>
                <w:spacing w:val="-1"/>
              </w:rPr>
              <w:t xml:space="preserve"> </w:t>
            </w:r>
            <w:r>
              <w:t>–</w:t>
            </w:r>
            <w:r>
              <w:rPr>
                <w:spacing w:val="-4"/>
              </w:rPr>
              <w:t xml:space="preserve"> </w:t>
            </w:r>
            <w:r>
              <w:rPr>
                <w:spacing w:val="-5"/>
              </w:rPr>
              <w:t>IV</w:t>
            </w:r>
          </w:p>
        </w:tc>
        <w:tc>
          <w:tcPr>
            <w:tcW w:w="2562" w:type="dxa"/>
          </w:tcPr>
          <w:p w14:paraId="011D391D" w14:textId="77777777" w:rsidR="006E7430" w:rsidRDefault="00000000">
            <w:pPr>
              <w:pStyle w:val="TableParagraph"/>
              <w:ind w:left="9" w:right="2"/>
              <w:jc w:val="center"/>
            </w:pPr>
            <w:r>
              <w:rPr>
                <w:spacing w:val="-10"/>
              </w:rPr>
              <w:t>1</w:t>
            </w:r>
          </w:p>
        </w:tc>
        <w:tc>
          <w:tcPr>
            <w:tcW w:w="2565" w:type="dxa"/>
          </w:tcPr>
          <w:p w14:paraId="5924AE5A" w14:textId="77777777" w:rsidR="006E7430" w:rsidRDefault="00000000">
            <w:pPr>
              <w:pStyle w:val="TableParagraph"/>
              <w:ind w:left="9" w:right="1"/>
              <w:jc w:val="center"/>
            </w:pPr>
            <w:r>
              <w:rPr>
                <w:spacing w:val="-10"/>
              </w:rPr>
              <w:t>1</w:t>
            </w:r>
          </w:p>
        </w:tc>
        <w:tc>
          <w:tcPr>
            <w:tcW w:w="2438" w:type="dxa"/>
          </w:tcPr>
          <w:p w14:paraId="6F41A1F6" w14:textId="77777777" w:rsidR="006E7430" w:rsidRDefault="00000000">
            <w:pPr>
              <w:pStyle w:val="TableParagraph"/>
              <w:ind w:left="5"/>
              <w:jc w:val="center"/>
            </w:pPr>
            <w:r>
              <w:rPr>
                <w:spacing w:val="-5"/>
              </w:rPr>
              <w:t>15</w:t>
            </w:r>
          </w:p>
        </w:tc>
      </w:tr>
      <w:tr w:rsidR="006E7430" w14:paraId="478391DA" w14:textId="77777777">
        <w:trPr>
          <w:trHeight w:val="642"/>
        </w:trPr>
        <w:tc>
          <w:tcPr>
            <w:tcW w:w="3107" w:type="dxa"/>
          </w:tcPr>
          <w:p w14:paraId="50A62275" w14:textId="77777777" w:rsidR="006E7430" w:rsidRDefault="00000000">
            <w:pPr>
              <w:pStyle w:val="TableParagraph"/>
              <w:ind w:left="4"/>
            </w:pPr>
            <w:r>
              <w:t>Unit</w:t>
            </w:r>
            <w:r>
              <w:rPr>
                <w:spacing w:val="-1"/>
              </w:rPr>
              <w:t xml:space="preserve"> </w:t>
            </w:r>
            <w:r>
              <w:t>–</w:t>
            </w:r>
            <w:r>
              <w:rPr>
                <w:spacing w:val="-2"/>
              </w:rPr>
              <w:t xml:space="preserve"> </w:t>
            </w:r>
            <w:r>
              <w:rPr>
                <w:spacing w:val="-10"/>
              </w:rPr>
              <w:t>V</w:t>
            </w:r>
          </w:p>
        </w:tc>
        <w:tc>
          <w:tcPr>
            <w:tcW w:w="2562" w:type="dxa"/>
          </w:tcPr>
          <w:p w14:paraId="1084C56A" w14:textId="77777777" w:rsidR="006E7430" w:rsidRDefault="00000000">
            <w:pPr>
              <w:pStyle w:val="TableParagraph"/>
              <w:ind w:left="9" w:right="2"/>
              <w:jc w:val="center"/>
            </w:pPr>
            <w:r>
              <w:rPr>
                <w:spacing w:val="-10"/>
              </w:rPr>
              <w:t>1</w:t>
            </w:r>
          </w:p>
        </w:tc>
        <w:tc>
          <w:tcPr>
            <w:tcW w:w="2565" w:type="dxa"/>
          </w:tcPr>
          <w:p w14:paraId="50961DFE" w14:textId="77777777" w:rsidR="006E7430" w:rsidRDefault="00000000">
            <w:pPr>
              <w:pStyle w:val="TableParagraph"/>
              <w:ind w:left="9" w:right="1"/>
              <w:jc w:val="center"/>
            </w:pPr>
            <w:r>
              <w:rPr>
                <w:spacing w:val="-10"/>
              </w:rPr>
              <w:t>1</w:t>
            </w:r>
          </w:p>
        </w:tc>
        <w:tc>
          <w:tcPr>
            <w:tcW w:w="2438" w:type="dxa"/>
          </w:tcPr>
          <w:p w14:paraId="2A0972BD" w14:textId="77777777" w:rsidR="006E7430" w:rsidRDefault="00000000">
            <w:pPr>
              <w:pStyle w:val="TableParagraph"/>
              <w:ind w:left="5"/>
              <w:jc w:val="center"/>
            </w:pPr>
            <w:r>
              <w:rPr>
                <w:spacing w:val="-5"/>
              </w:rPr>
              <w:t>15</w:t>
            </w:r>
          </w:p>
        </w:tc>
      </w:tr>
      <w:tr w:rsidR="006E7430" w14:paraId="76F0154D" w14:textId="77777777">
        <w:trPr>
          <w:trHeight w:val="637"/>
        </w:trPr>
        <w:tc>
          <w:tcPr>
            <w:tcW w:w="3107" w:type="dxa"/>
          </w:tcPr>
          <w:p w14:paraId="1D7F4631" w14:textId="77777777" w:rsidR="006E7430" w:rsidRDefault="00000000">
            <w:pPr>
              <w:pStyle w:val="TableParagraph"/>
              <w:spacing w:line="250" w:lineRule="exact"/>
              <w:ind w:left="4"/>
            </w:pPr>
            <w:r>
              <w:t>Total</w:t>
            </w:r>
            <w:r>
              <w:rPr>
                <w:spacing w:val="-4"/>
              </w:rPr>
              <w:t xml:space="preserve"> </w:t>
            </w:r>
            <w:r>
              <w:t>No.</w:t>
            </w:r>
            <w:r>
              <w:rPr>
                <w:spacing w:val="-4"/>
              </w:rPr>
              <w:t xml:space="preserve"> </w:t>
            </w:r>
            <w:r>
              <w:t xml:space="preserve">of </w:t>
            </w:r>
            <w:r>
              <w:rPr>
                <w:spacing w:val="-2"/>
              </w:rPr>
              <w:t>Questions</w:t>
            </w:r>
          </w:p>
        </w:tc>
        <w:tc>
          <w:tcPr>
            <w:tcW w:w="2562" w:type="dxa"/>
          </w:tcPr>
          <w:p w14:paraId="36B49227" w14:textId="77777777" w:rsidR="006E7430" w:rsidRDefault="00000000">
            <w:pPr>
              <w:pStyle w:val="TableParagraph"/>
              <w:spacing w:line="250" w:lineRule="exact"/>
              <w:ind w:left="9" w:right="4"/>
              <w:jc w:val="center"/>
            </w:pPr>
            <w:r>
              <w:rPr>
                <w:spacing w:val="-5"/>
              </w:rPr>
              <w:t>07</w:t>
            </w:r>
          </w:p>
        </w:tc>
        <w:tc>
          <w:tcPr>
            <w:tcW w:w="2565" w:type="dxa"/>
          </w:tcPr>
          <w:p w14:paraId="4857BF87" w14:textId="77777777" w:rsidR="006E7430" w:rsidRDefault="00000000">
            <w:pPr>
              <w:pStyle w:val="TableParagraph"/>
              <w:spacing w:line="250" w:lineRule="exact"/>
              <w:ind w:left="9" w:right="4"/>
              <w:jc w:val="center"/>
            </w:pPr>
            <w:r>
              <w:rPr>
                <w:spacing w:val="-5"/>
              </w:rPr>
              <w:t>06</w:t>
            </w:r>
          </w:p>
        </w:tc>
        <w:tc>
          <w:tcPr>
            <w:tcW w:w="2438" w:type="dxa"/>
          </w:tcPr>
          <w:p w14:paraId="695B8451" w14:textId="77777777" w:rsidR="006E7430" w:rsidRDefault="00000000">
            <w:pPr>
              <w:pStyle w:val="TableParagraph"/>
              <w:spacing w:line="250" w:lineRule="exact"/>
              <w:ind w:left="5"/>
              <w:jc w:val="center"/>
            </w:pPr>
            <w:r>
              <w:rPr>
                <w:spacing w:val="-5"/>
              </w:rPr>
              <w:t>95</w:t>
            </w:r>
          </w:p>
        </w:tc>
      </w:tr>
    </w:tbl>
    <w:p w14:paraId="736E312B" w14:textId="77777777" w:rsidR="006E7430" w:rsidRDefault="006E7430">
      <w:pPr>
        <w:pStyle w:val="TableParagraph"/>
        <w:spacing w:line="250" w:lineRule="exact"/>
        <w:jc w:val="center"/>
        <w:sectPr w:rsidR="006E7430">
          <w:pgSz w:w="12240" w:h="15840"/>
          <w:pgMar w:top="1260" w:right="360" w:bottom="280" w:left="360" w:header="720" w:footer="720" w:gutter="0"/>
          <w:cols w:space="720"/>
        </w:sect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50"/>
        <w:gridCol w:w="3829"/>
        <w:gridCol w:w="3987"/>
      </w:tblGrid>
      <w:tr w:rsidR="006E7430" w14:paraId="5ACBA367" w14:textId="77777777">
        <w:trPr>
          <w:trHeight w:val="623"/>
        </w:trPr>
        <w:tc>
          <w:tcPr>
            <w:tcW w:w="10166" w:type="dxa"/>
            <w:gridSpan w:val="3"/>
          </w:tcPr>
          <w:p w14:paraId="656124BF" w14:textId="77777777" w:rsidR="006E7430" w:rsidRDefault="00000000">
            <w:pPr>
              <w:pStyle w:val="TableParagraph"/>
              <w:ind w:left="2455"/>
            </w:pPr>
            <w:r>
              <w:lastRenderedPageBreak/>
              <w:t>P.R.</w:t>
            </w:r>
            <w:r>
              <w:rPr>
                <w:spacing w:val="-10"/>
              </w:rPr>
              <w:t xml:space="preserve"> </w:t>
            </w:r>
            <w:r>
              <w:t>GOVT.COLLEGE</w:t>
            </w:r>
            <w:r>
              <w:rPr>
                <w:spacing w:val="-10"/>
              </w:rPr>
              <w:t xml:space="preserve"> </w:t>
            </w:r>
            <w:r>
              <w:t>(AUTONOMOUS),</w:t>
            </w:r>
            <w:r>
              <w:rPr>
                <w:spacing w:val="-7"/>
              </w:rPr>
              <w:t xml:space="preserve"> </w:t>
            </w:r>
            <w:r>
              <w:rPr>
                <w:spacing w:val="-2"/>
              </w:rPr>
              <w:t>KAKINADA</w:t>
            </w:r>
          </w:p>
        </w:tc>
      </w:tr>
      <w:tr w:rsidR="006E7430" w14:paraId="689AB10C" w14:textId="77777777">
        <w:trPr>
          <w:trHeight w:val="621"/>
        </w:trPr>
        <w:tc>
          <w:tcPr>
            <w:tcW w:w="10166" w:type="dxa"/>
            <w:gridSpan w:val="3"/>
          </w:tcPr>
          <w:p w14:paraId="51489576" w14:textId="77777777" w:rsidR="006E7430" w:rsidRDefault="00000000">
            <w:pPr>
              <w:pStyle w:val="TableParagraph"/>
              <w:ind w:left="12"/>
              <w:jc w:val="center"/>
            </w:pPr>
            <w:r>
              <w:t>II</w:t>
            </w:r>
            <w:r>
              <w:rPr>
                <w:spacing w:val="-2"/>
              </w:rPr>
              <w:t xml:space="preserve"> </w:t>
            </w:r>
            <w:r>
              <w:t>BBA</w:t>
            </w:r>
            <w:r>
              <w:rPr>
                <w:spacing w:val="-1"/>
              </w:rPr>
              <w:t xml:space="preserve"> </w:t>
            </w:r>
            <w:r>
              <w:rPr>
                <w:spacing w:val="-2"/>
              </w:rPr>
              <w:t>(HCM)</w:t>
            </w:r>
          </w:p>
        </w:tc>
      </w:tr>
      <w:tr w:rsidR="006E7430" w14:paraId="552DA801" w14:textId="77777777">
        <w:trPr>
          <w:trHeight w:val="618"/>
        </w:trPr>
        <w:tc>
          <w:tcPr>
            <w:tcW w:w="2350" w:type="dxa"/>
          </w:tcPr>
          <w:p w14:paraId="118709C1" w14:textId="77777777" w:rsidR="006E7430" w:rsidRDefault="00000000">
            <w:pPr>
              <w:pStyle w:val="TableParagraph"/>
              <w:spacing w:line="250" w:lineRule="exact"/>
              <w:ind w:left="6"/>
            </w:pPr>
            <w:r>
              <w:rPr>
                <w:spacing w:val="-2"/>
              </w:rPr>
              <w:t>Subject</w:t>
            </w:r>
          </w:p>
        </w:tc>
        <w:tc>
          <w:tcPr>
            <w:tcW w:w="7816" w:type="dxa"/>
            <w:gridSpan w:val="2"/>
          </w:tcPr>
          <w:p w14:paraId="048DF647" w14:textId="77777777" w:rsidR="006E7430" w:rsidRDefault="00000000">
            <w:pPr>
              <w:pStyle w:val="TableParagraph"/>
              <w:spacing w:line="250" w:lineRule="exact"/>
              <w:ind w:left="1656"/>
            </w:pPr>
            <w:r>
              <w:t>OFFICE</w:t>
            </w:r>
            <w:r>
              <w:rPr>
                <w:spacing w:val="-9"/>
              </w:rPr>
              <w:t xml:space="preserve"> </w:t>
            </w:r>
            <w:r>
              <w:t>MANAGEMENT</w:t>
            </w:r>
            <w:r>
              <w:rPr>
                <w:spacing w:val="-7"/>
              </w:rPr>
              <w:t xml:space="preserve"> </w:t>
            </w:r>
            <w:r>
              <w:rPr>
                <w:spacing w:val="-2"/>
              </w:rPr>
              <w:t>SOFTWARE</w:t>
            </w:r>
          </w:p>
        </w:tc>
      </w:tr>
      <w:tr w:rsidR="006E7430" w14:paraId="3C7F26B8" w14:textId="77777777">
        <w:trPr>
          <w:trHeight w:val="626"/>
        </w:trPr>
        <w:tc>
          <w:tcPr>
            <w:tcW w:w="2350" w:type="dxa"/>
          </w:tcPr>
          <w:p w14:paraId="539320A1" w14:textId="77777777" w:rsidR="006E7430" w:rsidRDefault="00000000">
            <w:pPr>
              <w:pStyle w:val="TableParagraph"/>
              <w:ind w:left="69"/>
            </w:pPr>
            <w:r>
              <w:t>III</w:t>
            </w:r>
            <w:r>
              <w:rPr>
                <w:spacing w:val="-3"/>
              </w:rPr>
              <w:t xml:space="preserve"> </w:t>
            </w:r>
            <w:r>
              <w:rPr>
                <w:spacing w:val="-5"/>
              </w:rPr>
              <w:t>SEM</w:t>
            </w:r>
          </w:p>
        </w:tc>
        <w:tc>
          <w:tcPr>
            <w:tcW w:w="3829" w:type="dxa"/>
          </w:tcPr>
          <w:p w14:paraId="4E579A67" w14:textId="77777777" w:rsidR="006E7430" w:rsidRDefault="00000000">
            <w:pPr>
              <w:pStyle w:val="TableParagraph"/>
              <w:ind w:left="4"/>
            </w:pPr>
            <w:r>
              <w:t>TIME:</w:t>
            </w:r>
            <w:r>
              <w:rPr>
                <w:spacing w:val="-1"/>
              </w:rPr>
              <w:t xml:space="preserve"> </w:t>
            </w:r>
            <w:r>
              <w:t>2</w:t>
            </w:r>
            <w:r>
              <w:rPr>
                <w:spacing w:val="-2"/>
              </w:rPr>
              <w:t xml:space="preserve"> Hours</w:t>
            </w:r>
          </w:p>
        </w:tc>
        <w:tc>
          <w:tcPr>
            <w:tcW w:w="3987" w:type="dxa"/>
          </w:tcPr>
          <w:p w14:paraId="11CB3A10" w14:textId="77777777" w:rsidR="006E7430" w:rsidRDefault="00000000">
            <w:pPr>
              <w:pStyle w:val="TableParagraph"/>
              <w:ind w:left="4"/>
            </w:pPr>
            <w:r>
              <w:t>Max</w:t>
            </w:r>
            <w:r>
              <w:rPr>
                <w:spacing w:val="-3"/>
              </w:rPr>
              <w:t xml:space="preserve"> </w:t>
            </w:r>
            <w:r>
              <w:t>Marks:</w:t>
            </w:r>
            <w:r>
              <w:rPr>
                <w:spacing w:val="-3"/>
              </w:rPr>
              <w:t xml:space="preserve"> </w:t>
            </w:r>
            <w:r>
              <w:rPr>
                <w:spacing w:val="-5"/>
              </w:rPr>
              <w:t>50</w:t>
            </w:r>
          </w:p>
        </w:tc>
      </w:tr>
      <w:tr w:rsidR="006E7430" w14:paraId="3011F0A5" w14:textId="77777777">
        <w:trPr>
          <w:trHeight w:val="618"/>
        </w:trPr>
        <w:tc>
          <w:tcPr>
            <w:tcW w:w="10166" w:type="dxa"/>
            <w:gridSpan w:val="3"/>
          </w:tcPr>
          <w:p w14:paraId="74FD2F71" w14:textId="77777777" w:rsidR="006E7430" w:rsidRDefault="00000000">
            <w:pPr>
              <w:pStyle w:val="TableParagraph"/>
              <w:spacing w:line="248" w:lineRule="exact"/>
              <w:ind w:left="12" w:right="1"/>
              <w:jc w:val="center"/>
              <w:rPr>
                <w:rFonts w:ascii="Arial"/>
                <w:b/>
              </w:rPr>
            </w:pPr>
            <w:r>
              <w:rPr>
                <w:rFonts w:ascii="Arial"/>
                <w:b/>
              </w:rPr>
              <w:t>MODEL</w:t>
            </w:r>
            <w:r>
              <w:rPr>
                <w:rFonts w:ascii="Arial"/>
                <w:b/>
                <w:spacing w:val="-9"/>
              </w:rPr>
              <w:t xml:space="preserve"> </w:t>
            </w:r>
            <w:r>
              <w:rPr>
                <w:rFonts w:ascii="Arial"/>
                <w:b/>
              </w:rPr>
              <w:t>QUESTION</w:t>
            </w:r>
            <w:r>
              <w:rPr>
                <w:rFonts w:ascii="Arial"/>
                <w:b/>
                <w:spacing w:val="-5"/>
              </w:rPr>
              <w:t xml:space="preserve"> </w:t>
            </w:r>
            <w:r>
              <w:rPr>
                <w:rFonts w:ascii="Arial"/>
                <w:b/>
                <w:spacing w:val="-4"/>
              </w:rPr>
              <w:t>PAPER</w:t>
            </w:r>
          </w:p>
        </w:tc>
      </w:tr>
    </w:tbl>
    <w:p w14:paraId="3B49C7AD" w14:textId="77777777" w:rsidR="006E7430" w:rsidRDefault="006E7430">
      <w:pPr>
        <w:pStyle w:val="BodyText"/>
        <w:spacing w:before="201"/>
        <w:rPr>
          <w:rFonts w:ascii="Arial"/>
          <w:b/>
        </w:rPr>
      </w:pPr>
    </w:p>
    <w:p w14:paraId="187E1A9B" w14:textId="77777777" w:rsidR="006E7430" w:rsidRDefault="00000000">
      <w:pPr>
        <w:pStyle w:val="BodyText"/>
        <w:ind w:left="3353" w:right="2927"/>
        <w:jc w:val="center"/>
      </w:pPr>
      <w:r>
        <w:rPr>
          <w:spacing w:val="-2"/>
        </w:rPr>
        <w:t>Section-</w:t>
      </w:r>
      <w:r>
        <w:rPr>
          <w:spacing w:val="-10"/>
        </w:rPr>
        <w:t>I</w:t>
      </w:r>
    </w:p>
    <w:p w14:paraId="38CF6F38" w14:textId="77777777" w:rsidR="006E7430" w:rsidRDefault="006E7430">
      <w:pPr>
        <w:pStyle w:val="BodyText"/>
      </w:pPr>
    </w:p>
    <w:p w14:paraId="08EA990E" w14:textId="77777777" w:rsidR="006E7430" w:rsidRDefault="006E7430">
      <w:pPr>
        <w:pStyle w:val="BodyText"/>
        <w:spacing w:before="107"/>
      </w:pPr>
    </w:p>
    <w:p w14:paraId="2AFE5C2B" w14:textId="77777777" w:rsidR="006E7430" w:rsidRDefault="00000000">
      <w:pPr>
        <w:pStyle w:val="BodyText"/>
        <w:tabs>
          <w:tab w:val="left" w:pos="8410"/>
        </w:tabs>
        <w:ind w:left="489"/>
      </w:pPr>
      <w:r>
        <w:t>Answer</w:t>
      </w:r>
      <w:r>
        <w:rPr>
          <w:spacing w:val="-3"/>
        </w:rPr>
        <w:t xml:space="preserve"> </w:t>
      </w:r>
      <w:r>
        <w:t>any</w:t>
      </w:r>
      <w:r>
        <w:rPr>
          <w:spacing w:val="-6"/>
        </w:rPr>
        <w:t xml:space="preserve"> </w:t>
      </w:r>
      <w:r>
        <w:t>Four</w:t>
      </w:r>
      <w:r>
        <w:rPr>
          <w:spacing w:val="-3"/>
        </w:rPr>
        <w:t xml:space="preserve"> </w:t>
      </w:r>
      <w:r>
        <w:t>Questions</w:t>
      </w:r>
      <w:r>
        <w:rPr>
          <w:spacing w:val="-6"/>
        </w:rPr>
        <w:t xml:space="preserve"> </w:t>
      </w:r>
      <w:r>
        <w:t>from</w:t>
      </w:r>
      <w:r>
        <w:rPr>
          <w:spacing w:val="-5"/>
        </w:rPr>
        <w:t xml:space="preserve"> </w:t>
      </w:r>
      <w:r>
        <w:t>the</w:t>
      </w:r>
      <w:r>
        <w:rPr>
          <w:spacing w:val="-8"/>
        </w:rPr>
        <w:t xml:space="preserve"> </w:t>
      </w:r>
      <w:r>
        <w:rPr>
          <w:spacing w:val="-2"/>
        </w:rPr>
        <w:t>following</w:t>
      </w:r>
      <w:r>
        <w:tab/>
        <w:t>4x5</w:t>
      </w:r>
      <w:r>
        <w:rPr>
          <w:spacing w:val="-1"/>
        </w:rPr>
        <w:t xml:space="preserve"> </w:t>
      </w:r>
      <w:r>
        <w:t>=20</w:t>
      </w:r>
      <w:r>
        <w:rPr>
          <w:spacing w:val="-1"/>
        </w:rPr>
        <w:t xml:space="preserve"> </w:t>
      </w:r>
      <w:r>
        <w:rPr>
          <w:spacing w:val="-10"/>
        </w:rPr>
        <w:t>M</w:t>
      </w:r>
    </w:p>
    <w:p w14:paraId="7B22AC4B" w14:textId="77777777" w:rsidR="006E7430" w:rsidRDefault="00000000">
      <w:pPr>
        <w:pStyle w:val="ListParagraph"/>
        <w:numPr>
          <w:ilvl w:val="0"/>
          <w:numId w:val="82"/>
        </w:numPr>
        <w:tabs>
          <w:tab w:val="left" w:pos="1420"/>
        </w:tabs>
        <w:spacing w:before="181"/>
        <w:ind w:left="1420" w:hanging="359"/>
      </w:pPr>
      <w:r>
        <w:t>Question</w:t>
      </w:r>
      <w:r>
        <w:rPr>
          <w:spacing w:val="-6"/>
        </w:rPr>
        <w:t xml:space="preserve"> </w:t>
      </w:r>
      <w:r>
        <w:t>(Unit</w:t>
      </w:r>
      <w:r>
        <w:rPr>
          <w:spacing w:val="-3"/>
        </w:rPr>
        <w:t xml:space="preserve"> </w:t>
      </w:r>
      <w:r>
        <w:t>–</w:t>
      </w:r>
      <w:r>
        <w:rPr>
          <w:spacing w:val="-5"/>
        </w:rPr>
        <w:t xml:space="preserve"> I)</w:t>
      </w:r>
    </w:p>
    <w:p w14:paraId="7C38AECE" w14:textId="77777777" w:rsidR="006E7430" w:rsidRDefault="00000000">
      <w:pPr>
        <w:pStyle w:val="ListParagraph"/>
        <w:numPr>
          <w:ilvl w:val="0"/>
          <w:numId w:val="82"/>
        </w:numPr>
        <w:tabs>
          <w:tab w:val="left" w:pos="1420"/>
        </w:tabs>
        <w:spacing w:before="163"/>
        <w:ind w:left="1420" w:hanging="359"/>
      </w:pPr>
      <w:r>
        <w:t>Question</w:t>
      </w:r>
      <w:r>
        <w:rPr>
          <w:spacing w:val="-6"/>
        </w:rPr>
        <w:t xml:space="preserve"> </w:t>
      </w:r>
      <w:r>
        <w:t>(Unit</w:t>
      </w:r>
      <w:r>
        <w:rPr>
          <w:spacing w:val="-3"/>
        </w:rPr>
        <w:t xml:space="preserve"> </w:t>
      </w:r>
      <w:r>
        <w:t>–</w:t>
      </w:r>
      <w:r>
        <w:rPr>
          <w:spacing w:val="-5"/>
        </w:rPr>
        <w:t xml:space="preserve"> I)</w:t>
      </w:r>
    </w:p>
    <w:p w14:paraId="259714E4" w14:textId="77777777" w:rsidR="006E7430" w:rsidRDefault="00000000">
      <w:pPr>
        <w:pStyle w:val="ListParagraph"/>
        <w:numPr>
          <w:ilvl w:val="0"/>
          <w:numId w:val="82"/>
        </w:numPr>
        <w:tabs>
          <w:tab w:val="left" w:pos="1420"/>
        </w:tabs>
        <w:spacing w:before="161"/>
        <w:ind w:left="1420" w:hanging="359"/>
      </w:pPr>
      <w:r>
        <w:t>Question</w:t>
      </w:r>
      <w:r>
        <w:rPr>
          <w:spacing w:val="-6"/>
        </w:rPr>
        <w:t xml:space="preserve"> </w:t>
      </w:r>
      <w:r>
        <w:t>(Unit</w:t>
      </w:r>
      <w:r>
        <w:rPr>
          <w:spacing w:val="-3"/>
        </w:rPr>
        <w:t xml:space="preserve"> </w:t>
      </w:r>
      <w:r>
        <w:t>–</w:t>
      </w:r>
      <w:r>
        <w:rPr>
          <w:spacing w:val="-5"/>
        </w:rPr>
        <w:t xml:space="preserve"> II)</w:t>
      </w:r>
    </w:p>
    <w:p w14:paraId="300932A4" w14:textId="77777777" w:rsidR="006E7430" w:rsidRDefault="00000000">
      <w:pPr>
        <w:pStyle w:val="ListParagraph"/>
        <w:numPr>
          <w:ilvl w:val="0"/>
          <w:numId w:val="82"/>
        </w:numPr>
        <w:tabs>
          <w:tab w:val="left" w:pos="1420"/>
        </w:tabs>
        <w:spacing w:before="163"/>
        <w:ind w:left="1420" w:hanging="359"/>
      </w:pPr>
      <w:r>
        <w:t>Question</w:t>
      </w:r>
      <w:r>
        <w:rPr>
          <w:spacing w:val="-6"/>
        </w:rPr>
        <w:t xml:space="preserve"> </w:t>
      </w:r>
      <w:r>
        <w:t>(Unit</w:t>
      </w:r>
      <w:r>
        <w:rPr>
          <w:spacing w:val="-3"/>
        </w:rPr>
        <w:t xml:space="preserve"> </w:t>
      </w:r>
      <w:r>
        <w:t>–</w:t>
      </w:r>
      <w:r>
        <w:rPr>
          <w:spacing w:val="-5"/>
        </w:rPr>
        <w:t xml:space="preserve"> </w:t>
      </w:r>
      <w:r>
        <w:rPr>
          <w:spacing w:val="-4"/>
        </w:rPr>
        <w:t>III)</w:t>
      </w:r>
    </w:p>
    <w:p w14:paraId="6BE87FD0" w14:textId="77777777" w:rsidR="006E7430" w:rsidRDefault="00000000">
      <w:pPr>
        <w:pStyle w:val="ListParagraph"/>
        <w:numPr>
          <w:ilvl w:val="0"/>
          <w:numId w:val="82"/>
        </w:numPr>
        <w:tabs>
          <w:tab w:val="left" w:pos="1420"/>
        </w:tabs>
        <w:spacing w:before="163"/>
        <w:ind w:left="1420" w:hanging="359"/>
      </w:pPr>
      <w:r>
        <w:t>Question</w:t>
      </w:r>
      <w:r>
        <w:rPr>
          <w:spacing w:val="-6"/>
        </w:rPr>
        <w:t xml:space="preserve"> </w:t>
      </w:r>
      <w:r>
        <w:t>(Unit</w:t>
      </w:r>
      <w:r>
        <w:rPr>
          <w:spacing w:val="-3"/>
        </w:rPr>
        <w:t xml:space="preserve"> </w:t>
      </w:r>
      <w:r>
        <w:t>–</w:t>
      </w:r>
      <w:r>
        <w:rPr>
          <w:spacing w:val="-5"/>
        </w:rPr>
        <w:t xml:space="preserve"> IV)</w:t>
      </w:r>
    </w:p>
    <w:p w14:paraId="517C3E48" w14:textId="77777777" w:rsidR="006E7430" w:rsidRDefault="00000000">
      <w:pPr>
        <w:pStyle w:val="ListParagraph"/>
        <w:numPr>
          <w:ilvl w:val="0"/>
          <w:numId w:val="82"/>
        </w:numPr>
        <w:tabs>
          <w:tab w:val="left" w:pos="1420"/>
        </w:tabs>
        <w:spacing w:before="161"/>
        <w:ind w:left="1420" w:hanging="359"/>
      </w:pPr>
      <w:r>
        <w:t>Question</w:t>
      </w:r>
      <w:r>
        <w:rPr>
          <w:spacing w:val="-6"/>
        </w:rPr>
        <w:t xml:space="preserve"> </w:t>
      </w:r>
      <w:r>
        <w:t>(Unit</w:t>
      </w:r>
      <w:r>
        <w:rPr>
          <w:spacing w:val="-3"/>
        </w:rPr>
        <w:t xml:space="preserve"> </w:t>
      </w:r>
      <w:r>
        <w:t>–</w:t>
      </w:r>
      <w:r>
        <w:rPr>
          <w:spacing w:val="-3"/>
        </w:rPr>
        <w:t xml:space="preserve"> </w:t>
      </w:r>
      <w:r>
        <w:rPr>
          <w:spacing w:val="-5"/>
        </w:rPr>
        <w:t>V)</w:t>
      </w:r>
    </w:p>
    <w:p w14:paraId="266E2367" w14:textId="77777777" w:rsidR="006E7430" w:rsidRDefault="00000000">
      <w:pPr>
        <w:pStyle w:val="ListParagraph"/>
        <w:numPr>
          <w:ilvl w:val="0"/>
          <w:numId w:val="82"/>
        </w:numPr>
        <w:tabs>
          <w:tab w:val="left" w:pos="1420"/>
        </w:tabs>
        <w:spacing w:before="163"/>
        <w:ind w:left="1420" w:hanging="359"/>
      </w:pPr>
      <w:r>
        <w:t>Question</w:t>
      </w:r>
      <w:r>
        <w:rPr>
          <w:spacing w:val="-6"/>
        </w:rPr>
        <w:t xml:space="preserve"> </w:t>
      </w:r>
      <w:r>
        <w:t>(Unit</w:t>
      </w:r>
      <w:r>
        <w:rPr>
          <w:spacing w:val="-3"/>
        </w:rPr>
        <w:t xml:space="preserve"> </w:t>
      </w:r>
      <w:r>
        <w:t>–</w:t>
      </w:r>
      <w:r>
        <w:rPr>
          <w:spacing w:val="-3"/>
        </w:rPr>
        <w:t xml:space="preserve"> </w:t>
      </w:r>
      <w:r>
        <w:rPr>
          <w:spacing w:val="-5"/>
        </w:rPr>
        <w:t>V)</w:t>
      </w:r>
    </w:p>
    <w:p w14:paraId="6A50F8B0" w14:textId="77777777" w:rsidR="006E7430" w:rsidRDefault="00000000">
      <w:pPr>
        <w:pStyle w:val="BodyText"/>
        <w:spacing w:before="161"/>
        <w:ind w:left="3354" w:right="2927"/>
        <w:jc w:val="center"/>
      </w:pPr>
      <w:r>
        <w:rPr>
          <w:spacing w:val="-2"/>
        </w:rPr>
        <w:t>Section-</w:t>
      </w:r>
      <w:r>
        <w:rPr>
          <w:spacing w:val="-5"/>
        </w:rPr>
        <w:t>II</w:t>
      </w:r>
    </w:p>
    <w:p w14:paraId="3F6162B6" w14:textId="77777777" w:rsidR="006E7430" w:rsidRDefault="006E7430">
      <w:pPr>
        <w:pStyle w:val="BodyText"/>
      </w:pPr>
    </w:p>
    <w:p w14:paraId="1614B3BD" w14:textId="77777777" w:rsidR="006E7430" w:rsidRDefault="006E7430">
      <w:pPr>
        <w:pStyle w:val="BodyText"/>
        <w:spacing w:before="105"/>
      </w:pPr>
    </w:p>
    <w:p w14:paraId="33402869" w14:textId="77777777" w:rsidR="006E7430" w:rsidRDefault="00000000">
      <w:pPr>
        <w:pStyle w:val="BodyText"/>
        <w:tabs>
          <w:tab w:val="left" w:pos="9851"/>
        </w:tabs>
        <w:spacing w:line="412" w:lineRule="auto"/>
        <w:ind w:left="2650" w:right="508" w:hanging="2161"/>
      </w:pPr>
      <w:r>
        <w:t>Answer any three questions by attempting at least one question form each section</w:t>
      </w:r>
      <w:r>
        <w:tab/>
        <w:t>3x10</w:t>
      </w:r>
      <w:r>
        <w:rPr>
          <w:spacing w:val="-16"/>
        </w:rPr>
        <w:t xml:space="preserve"> </w:t>
      </w:r>
      <w:r>
        <w:t>=30</w:t>
      </w:r>
      <w:r>
        <w:rPr>
          <w:spacing w:val="-15"/>
        </w:rPr>
        <w:t xml:space="preserve"> </w:t>
      </w:r>
      <w:r>
        <w:t>M PART – A</w:t>
      </w:r>
    </w:p>
    <w:p w14:paraId="3F5B1A50" w14:textId="77777777" w:rsidR="006E7430" w:rsidRDefault="00000000">
      <w:pPr>
        <w:pStyle w:val="ListParagraph"/>
        <w:numPr>
          <w:ilvl w:val="0"/>
          <w:numId w:val="82"/>
        </w:numPr>
        <w:tabs>
          <w:tab w:val="left" w:pos="1420"/>
        </w:tabs>
        <w:spacing w:line="291" w:lineRule="exact"/>
        <w:ind w:left="1420" w:hanging="359"/>
      </w:pPr>
      <w:r>
        <w:t>Question</w:t>
      </w:r>
      <w:r>
        <w:rPr>
          <w:spacing w:val="-6"/>
        </w:rPr>
        <w:t xml:space="preserve"> </w:t>
      </w:r>
      <w:r>
        <w:t>(Unit</w:t>
      </w:r>
      <w:r>
        <w:rPr>
          <w:spacing w:val="-3"/>
        </w:rPr>
        <w:t xml:space="preserve"> </w:t>
      </w:r>
      <w:r>
        <w:t>–</w:t>
      </w:r>
      <w:r>
        <w:rPr>
          <w:spacing w:val="-5"/>
        </w:rPr>
        <w:t xml:space="preserve"> I)</w:t>
      </w:r>
    </w:p>
    <w:p w14:paraId="250D448F" w14:textId="77777777" w:rsidR="006E7430" w:rsidRDefault="00000000">
      <w:pPr>
        <w:pStyle w:val="ListParagraph"/>
        <w:numPr>
          <w:ilvl w:val="0"/>
          <w:numId w:val="82"/>
        </w:numPr>
        <w:tabs>
          <w:tab w:val="left" w:pos="1420"/>
        </w:tabs>
        <w:spacing w:before="164"/>
        <w:ind w:left="1420" w:hanging="359"/>
      </w:pPr>
      <w:r>
        <w:t>Question</w:t>
      </w:r>
      <w:r>
        <w:rPr>
          <w:spacing w:val="-6"/>
        </w:rPr>
        <w:t xml:space="preserve"> </w:t>
      </w:r>
      <w:r>
        <w:t>(Unit</w:t>
      </w:r>
      <w:r>
        <w:rPr>
          <w:spacing w:val="-3"/>
        </w:rPr>
        <w:t xml:space="preserve"> </w:t>
      </w:r>
      <w:r>
        <w:t>–</w:t>
      </w:r>
      <w:r>
        <w:rPr>
          <w:spacing w:val="-5"/>
        </w:rPr>
        <w:t xml:space="preserve"> I)</w:t>
      </w:r>
    </w:p>
    <w:p w14:paraId="090BDF18" w14:textId="77777777" w:rsidR="006E7430" w:rsidRDefault="00000000">
      <w:pPr>
        <w:pStyle w:val="ListParagraph"/>
        <w:numPr>
          <w:ilvl w:val="0"/>
          <w:numId w:val="82"/>
        </w:numPr>
        <w:tabs>
          <w:tab w:val="left" w:pos="1419"/>
        </w:tabs>
        <w:spacing w:before="163"/>
        <w:ind w:left="1419" w:hanging="358"/>
      </w:pPr>
      <w:r>
        <w:t>Question</w:t>
      </w:r>
      <w:r>
        <w:rPr>
          <w:spacing w:val="-6"/>
        </w:rPr>
        <w:t xml:space="preserve"> </w:t>
      </w:r>
      <w:r>
        <w:t>(Unit</w:t>
      </w:r>
      <w:r>
        <w:rPr>
          <w:spacing w:val="-3"/>
        </w:rPr>
        <w:t xml:space="preserve"> </w:t>
      </w:r>
      <w:r>
        <w:t>–</w:t>
      </w:r>
      <w:r>
        <w:rPr>
          <w:spacing w:val="-5"/>
        </w:rPr>
        <w:t xml:space="preserve"> I)</w:t>
      </w:r>
    </w:p>
    <w:p w14:paraId="277A5797" w14:textId="77777777" w:rsidR="006E7430" w:rsidRDefault="00000000">
      <w:pPr>
        <w:pStyle w:val="Heading2"/>
        <w:spacing w:before="159"/>
        <w:ind w:left="0" w:right="2927"/>
        <w:jc w:val="center"/>
      </w:pPr>
      <w:r>
        <w:t>PART</w:t>
      </w:r>
      <w:r>
        <w:rPr>
          <w:spacing w:val="-4"/>
        </w:rPr>
        <w:t xml:space="preserve"> </w:t>
      </w:r>
      <w:r>
        <w:t>-</w:t>
      </w:r>
      <w:r>
        <w:rPr>
          <w:spacing w:val="-10"/>
        </w:rPr>
        <w:t>B</w:t>
      </w:r>
    </w:p>
    <w:p w14:paraId="1B7EF45B" w14:textId="77777777" w:rsidR="006E7430" w:rsidRDefault="00000000">
      <w:pPr>
        <w:pStyle w:val="ListParagraph"/>
        <w:numPr>
          <w:ilvl w:val="0"/>
          <w:numId w:val="82"/>
        </w:numPr>
        <w:tabs>
          <w:tab w:val="left" w:pos="1419"/>
        </w:tabs>
        <w:spacing w:before="183"/>
        <w:ind w:left="1419" w:hanging="358"/>
      </w:pPr>
      <w:r>
        <w:t>Question</w:t>
      </w:r>
      <w:r>
        <w:rPr>
          <w:spacing w:val="-6"/>
        </w:rPr>
        <w:t xml:space="preserve"> </w:t>
      </w:r>
      <w:r>
        <w:t>(Unit</w:t>
      </w:r>
      <w:r>
        <w:rPr>
          <w:spacing w:val="-3"/>
        </w:rPr>
        <w:t xml:space="preserve"> </w:t>
      </w:r>
      <w:r>
        <w:t>–</w:t>
      </w:r>
      <w:r>
        <w:rPr>
          <w:spacing w:val="-5"/>
        </w:rPr>
        <w:t xml:space="preserve"> I)</w:t>
      </w:r>
    </w:p>
    <w:p w14:paraId="7070F8E2" w14:textId="77777777" w:rsidR="006E7430" w:rsidRDefault="00000000">
      <w:pPr>
        <w:pStyle w:val="ListParagraph"/>
        <w:numPr>
          <w:ilvl w:val="0"/>
          <w:numId w:val="82"/>
        </w:numPr>
        <w:tabs>
          <w:tab w:val="left" w:pos="1419"/>
        </w:tabs>
        <w:spacing w:before="161"/>
        <w:ind w:left="1419" w:hanging="358"/>
      </w:pPr>
      <w:r>
        <w:t>Question</w:t>
      </w:r>
      <w:r>
        <w:rPr>
          <w:spacing w:val="-6"/>
        </w:rPr>
        <w:t xml:space="preserve"> </w:t>
      </w:r>
      <w:r>
        <w:t>(Unit</w:t>
      </w:r>
      <w:r>
        <w:rPr>
          <w:spacing w:val="-3"/>
        </w:rPr>
        <w:t xml:space="preserve"> </w:t>
      </w:r>
      <w:r>
        <w:t>–</w:t>
      </w:r>
      <w:r>
        <w:rPr>
          <w:spacing w:val="-5"/>
        </w:rPr>
        <w:t xml:space="preserve"> I)</w:t>
      </w:r>
    </w:p>
    <w:p w14:paraId="3908EE4A" w14:textId="77777777" w:rsidR="006E7430" w:rsidRDefault="00000000">
      <w:pPr>
        <w:pStyle w:val="ListParagraph"/>
        <w:numPr>
          <w:ilvl w:val="0"/>
          <w:numId w:val="82"/>
        </w:numPr>
        <w:tabs>
          <w:tab w:val="left" w:pos="1419"/>
        </w:tabs>
        <w:spacing w:before="163"/>
        <w:ind w:left="1419" w:hanging="358"/>
      </w:pPr>
      <w:r>
        <w:t>Question</w:t>
      </w:r>
      <w:r>
        <w:rPr>
          <w:spacing w:val="-6"/>
        </w:rPr>
        <w:t xml:space="preserve"> </w:t>
      </w:r>
      <w:r>
        <w:t>(Unit</w:t>
      </w:r>
      <w:r>
        <w:rPr>
          <w:spacing w:val="-3"/>
        </w:rPr>
        <w:t xml:space="preserve"> </w:t>
      </w:r>
      <w:r>
        <w:t>–</w:t>
      </w:r>
      <w:r>
        <w:rPr>
          <w:spacing w:val="-5"/>
        </w:rPr>
        <w:t xml:space="preserve"> I)</w:t>
      </w:r>
    </w:p>
    <w:p w14:paraId="26AA4DD9" w14:textId="77777777" w:rsidR="006E7430" w:rsidRDefault="006E7430">
      <w:pPr>
        <w:pStyle w:val="BodyText"/>
        <w:spacing w:before="208"/>
      </w:pPr>
    </w:p>
    <w:p w14:paraId="6E7943D0" w14:textId="77777777" w:rsidR="006E7430" w:rsidRDefault="00000000">
      <w:pPr>
        <w:ind w:left="2522"/>
        <w:jc w:val="center"/>
      </w:pPr>
      <w:r>
        <w:rPr>
          <w:spacing w:val="-4"/>
        </w:rPr>
        <w:t>****</w:t>
      </w:r>
    </w:p>
    <w:p w14:paraId="3D2B756E" w14:textId="77777777" w:rsidR="006E7430" w:rsidRDefault="006E7430">
      <w:pPr>
        <w:jc w:val="center"/>
        <w:sectPr w:rsidR="006E7430">
          <w:pgSz w:w="12240" w:h="15840"/>
          <w:pgMar w:top="1320" w:right="360" w:bottom="280" w:left="360" w:header="720" w:footer="720" w:gutter="0"/>
          <w:cols w:space="720"/>
        </w:sectPr>
      </w:pPr>
    </w:p>
    <w:tbl>
      <w:tblPr>
        <w:tblW w:w="0" w:type="auto"/>
        <w:tblInd w:w="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04"/>
        <w:gridCol w:w="4081"/>
        <w:gridCol w:w="4249"/>
      </w:tblGrid>
      <w:tr w:rsidR="006E7430" w14:paraId="33D22C19" w14:textId="77777777">
        <w:trPr>
          <w:trHeight w:val="638"/>
        </w:trPr>
        <w:tc>
          <w:tcPr>
            <w:tcW w:w="10834" w:type="dxa"/>
            <w:gridSpan w:val="3"/>
          </w:tcPr>
          <w:p w14:paraId="4744C1F8" w14:textId="77777777" w:rsidR="006E7430" w:rsidRDefault="00000000">
            <w:pPr>
              <w:pStyle w:val="TableParagraph"/>
              <w:spacing w:line="250" w:lineRule="exact"/>
              <w:ind w:left="2784"/>
            </w:pPr>
            <w:r>
              <w:lastRenderedPageBreak/>
              <w:t>P.R.</w:t>
            </w:r>
            <w:r>
              <w:rPr>
                <w:spacing w:val="-10"/>
              </w:rPr>
              <w:t xml:space="preserve"> </w:t>
            </w:r>
            <w:r>
              <w:t>GOVT.COLLEGE</w:t>
            </w:r>
            <w:r>
              <w:rPr>
                <w:spacing w:val="-10"/>
              </w:rPr>
              <w:t xml:space="preserve"> </w:t>
            </w:r>
            <w:r>
              <w:t>(AUTONOMOUS),</w:t>
            </w:r>
            <w:r>
              <w:rPr>
                <w:spacing w:val="-7"/>
              </w:rPr>
              <w:t xml:space="preserve"> </w:t>
            </w:r>
            <w:r>
              <w:rPr>
                <w:spacing w:val="-2"/>
              </w:rPr>
              <w:t>KAKINADA</w:t>
            </w:r>
          </w:p>
        </w:tc>
      </w:tr>
      <w:tr w:rsidR="006E7430" w14:paraId="146D7D3D" w14:textId="77777777">
        <w:trPr>
          <w:trHeight w:val="637"/>
        </w:trPr>
        <w:tc>
          <w:tcPr>
            <w:tcW w:w="10834" w:type="dxa"/>
            <w:gridSpan w:val="3"/>
          </w:tcPr>
          <w:p w14:paraId="20F28F3B" w14:textId="77777777" w:rsidR="006E7430" w:rsidRDefault="00000000">
            <w:pPr>
              <w:pStyle w:val="TableParagraph"/>
              <w:spacing w:line="250" w:lineRule="exact"/>
              <w:ind w:left="2"/>
              <w:jc w:val="center"/>
            </w:pPr>
            <w:r>
              <w:t>II</w:t>
            </w:r>
            <w:r>
              <w:rPr>
                <w:spacing w:val="-2"/>
              </w:rPr>
              <w:t xml:space="preserve"> </w:t>
            </w:r>
            <w:r>
              <w:t>BBA</w:t>
            </w:r>
            <w:r>
              <w:rPr>
                <w:spacing w:val="-1"/>
              </w:rPr>
              <w:t xml:space="preserve"> </w:t>
            </w:r>
            <w:r>
              <w:rPr>
                <w:spacing w:val="-2"/>
              </w:rPr>
              <w:t>(HCM)</w:t>
            </w:r>
          </w:p>
        </w:tc>
      </w:tr>
      <w:tr w:rsidR="006E7430" w14:paraId="5C0AE753" w14:textId="77777777">
        <w:trPr>
          <w:trHeight w:val="637"/>
        </w:trPr>
        <w:tc>
          <w:tcPr>
            <w:tcW w:w="2504" w:type="dxa"/>
          </w:tcPr>
          <w:p w14:paraId="476A467B" w14:textId="77777777" w:rsidR="006E7430" w:rsidRDefault="00000000">
            <w:pPr>
              <w:pStyle w:val="TableParagraph"/>
              <w:spacing w:line="250" w:lineRule="exact"/>
              <w:ind w:left="4"/>
            </w:pPr>
            <w:r>
              <w:rPr>
                <w:spacing w:val="-2"/>
              </w:rPr>
              <w:t>Subject</w:t>
            </w:r>
          </w:p>
        </w:tc>
        <w:tc>
          <w:tcPr>
            <w:tcW w:w="8330" w:type="dxa"/>
            <w:gridSpan w:val="2"/>
          </w:tcPr>
          <w:p w14:paraId="531EB4CC" w14:textId="77777777" w:rsidR="006E7430" w:rsidRDefault="00000000">
            <w:pPr>
              <w:pStyle w:val="TableParagraph"/>
              <w:spacing w:line="250" w:lineRule="exact"/>
              <w:ind w:left="1716"/>
            </w:pPr>
            <w:r>
              <w:t>OFFICE</w:t>
            </w:r>
            <w:r>
              <w:rPr>
                <w:spacing w:val="-9"/>
              </w:rPr>
              <w:t xml:space="preserve"> </w:t>
            </w:r>
            <w:r>
              <w:t>MANAGEMENT</w:t>
            </w:r>
            <w:r>
              <w:rPr>
                <w:spacing w:val="-7"/>
              </w:rPr>
              <w:t xml:space="preserve"> </w:t>
            </w:r>
            <w:r>
              <w:rPr>
                <w:spacing w:val="-2"/>
              </w:rPr>
              <w:t>SOFTWARE</w:t>
            </w:r>
          </w:p>
        </w:tc>
      </w:tr>
      <w:tr w:rsidR="006E7430" w14:paraId="72B95435" w14:textId="77777777">
        <w:trPr>
          <w:trHeight w:val="640"/>
        </w:trPr>
        <w:tc>
          <w:tcPr>
            <w:tcW w:w="2504" w:type="dxa"/>
          </w:tcPr>
          <w:p w14:paraId="2959469A" w14:textId="77777777" w:rsidR="006E7430" w:rsidRDefault="00000000">
            <w:pPr>
              <w:pStyle w:val="TableParagraph"/>
              <w:spacing w:line="250" w:lineRule="exact"/>
              <w:ind w:left="4"/>
            </w:pPr>
            <w:r>
              <w:t xml:space="preserve">III </w:t>
            </w:r>
            <w:r>
              <w:rPr>
                <w:spacing w:val="-5"/>
              </w:rPr>
              <w:t>SEM</w:t>
            </w:r>
          </w:p>
        </w:tc>
        <w:tc>
          <w:tcPr>
            <w:tcW w:w="4081" w:type="dxa"/>
          </w:tcPr>
          <w:p w14:paraId="60F6478D" w14:textId="77777777" w:rsidR="006E7430" w:rsidRDefault="00000000">
            <w:pPr>
              <w:pStyle w:val="TableParagraph"/>
              <w:spacing w:line="250" w:lineRule="exact"/>
              <w:ind w:left="4"/>
            </w:pPr>
            <w:r>
              <w:t>TIME:</w:t>
            </w:r>
            <w:r>
              <w:rPr>
                <w:spacing w:val="-3"/>
              </w:rPr>
              <w:t xml:space="preserve"> </w:t>
            </w:r>
            <w:r>
              <w:rPr>
                <w:spacing w:val="-2"/>
              </w:rPr>
              <w:t>2Hours</w:t>
            </w:r>
          </w:p>
        </w:tc>
        <w:tc>
          <w:tcPr>
            <w:tcW w:w="4249" w:type="dxa"/>
          </w:tcPr>
          <w:p w14:paraId="6323E29C" w14:textId="77777777" w:rsidR="006E7430" w:rsidRDefault="00000000">
            <w:pPr>
              <w:pStyle w:val="TableParagraph"/>
              <w:spacing w:line="250" w:lineRule="exact"/>
              <w:ind w:left="4"/>
            </w:pPr>
            <w:r>
              <w:t>Max</w:t>
            </w:r>
            <w:r>
              <w:rPr>
                <w:spacing w:val="-3"/>
              </w:rPr>
              <w:t xml:space="preserve"> </w:t>
            </w:r>
            <w:r>
              <w:t>Marks:</w:t>
            </w:r>
            <w:r>
              <w:rPr>
                <w:spacing w:val="-3"/>
              </w:rPr>
              <w:t xml:space="preserve"> </w:t>
            </w:r>
            <w:r>
              <w:rPr>
                <w:spacing w:val="-5"/>
              </w:rPr>
              <w:t>50</w:t>
            </w:r>
          </w:p>
        </w:tc>
      </w:tr>
      <w:tr w:rsidR="006E7430" w14:paraId="205FF752" w14:textId="77777777">
        <w:trPr>
          <w:trHeight w:val="640"/>
        </w:trPr>
        <w:tc>
          <w:tcPr>
            <w:tcW w:w="10834" w:type="dxa"/>
            <w:gridSpan w:val="3"/>
          </w:tcPr>
          <w:p w14:paraId="4AE077C7" w14:textId="77777777" w:rsidR="006E7430" w:rsidRDefault="00000000">
            <w:pPr>
              <w:pStyle w:val="TableParagraph"/>
              <w:spacing w:line="250" w:lineRule="exact"/>
              <w:ind w:left="2" w:right="1"/>
              <w:jc w:val="center"/>
              <w:rPr>
                <w:rFonts w:ascii="Arial"/>
                <w:b/>
              </w:rPr>
            </w:pPr>
            <w:r>
              <w:rPr>
                <w:rFonts w:ascii="Arial"/>
                <w:b/>
              </w:rPr>
              <w:t>QUESTION</w:t>
            </w:r>
            <w:r>
              <w:rPr>
                <w:rFonts w:ascii="Arial"/>
                <w:b/>
                <w:spacing w:val="-7"/>
              </w:rPr>
              <w:t xml:space="preserve"> </w:t>
            </w:r>
            <w:r>
              <w:rPr>
                <w:rFonts w:ascii="Arial"/>
                <w:b/>
                <w:spacing w:val="-4"/>
              </w:rPr>
              <w:t>BANK</w:t>
            </w:r>
          </w:p>
        </w:tc>
      </w:tr>
    </w:tbl>
    <w:p w14:paraId="1C9FB917" w14:textId="77777777" w:rsidR="006E7430" w:rsidRDefault="006E7430">
      <w:pPr>
        <w:pStyle w:val="BodyText"/>
        <w:spacing w:before="209"/>
      </w:pPr>
    </w:p>
    <w:p w14:paraId="368C78F4" w14:textId="77777777" w:rsidR="006E7430" w:rsidRDefault="00000000">
      <w:pPr>
        <w:pStyle w:val="Heading2"/>
        <w:spacing w:before="1"/>
      </w:pPr>
      <w:r>
        <w:rPr>
          <w:spacing w:val="-2"/>
        </w:rPr>
        <w:t>UNIT-</w:t>
      </w:r>
      <w:r>
        <w:rPr>
          <w:spacing w:val="-10"/>
        </w:rPr>
        <w:t>I</w:t>
      </w:r>
    </w:p>
    <w:p w14:paraId="4608FB10" w14:textId="77777777" w:rsidR="006E7430" w:rsidRDefault="00000000">
      <w:pPr>
        <w:spacing w:before="182"/>
        <w:ind w:left="1080"/>
      </w:pPr>
      <w:r>
        <w:t>ESSAY</w:t>
      </w:r>
      <w:r>
        <w:rPr>
          <w:spacing w:val="-4"/>
        </w:rPr>
        <w:t xml:space="preserve"> </w:t>
      </w:r>
      <w:r>
        <w:rPr>
          <w:spacing w:val="-2"/>
        </w:rPr>
        <w:t>QUESTIONS:</w:t>
      </w:r>
    </w:p>
    <w:p w14:paraId="61946728" w14:textId="77777777" w:rsidR="006E7430" w:rsidRDefault="00000000">
      <w:pPr>
        <w:pStyle w:val="ListParagraph"/>
        <w:numPr>
          <w:ilvl w:val="1"/>
          <w:numId w:val="82"/>
        </w:numPr>
        <w:tabs>
          <w:tab w:val="left" w:pos="1798"/>
        </w:tabs>
        <w:spacing w:before="181"/>
        <w:ind w:left="1798" w:hanging="358"/>
      </w:pPr>
      <w:r>
        <w:t>Explain</w:t>
      </w:r>
      <w:r>
        <w:rPr>
          <w:spacing w:val="-7"/>
        </w:rPr>
        <w:t xml:space="preserve"> </w:t>
      </w:r>
      <w:r>
        <w:t>the</w:t>
      </w:r>
      <w:r>
        <w:rPr>
          <w:spacing w:val="-6"/>
        </w:rPr>
        <w:t xml:space="preserve"> </w:t>
      </w:r>
      <w:r>
        <w:t>different</w:t>
      </w:r>
      <w:r>
        <w:rPr>
          <w:spacing w:val="-7"/>
        </w:rPr>
        <w:t xml:space="preserve"> </w:t>
      </w:r>
      <w:r>
        <w:t>generations</w:t>
      </w:r>
      <w:r>
        <w:rPr>
          <w:spacing w:val="-5"/>
        </w:rPr>
        <w:t xml:space="preserve"> </w:t>
      </w:r>
      <w:r>
        <w:t>of</w:t>
      </w:r>
      <w:r>
        <w:rPr>
          <w:spacing w:val="-7"/>
        </w:rPr>
        <w:t xml:space="preserve"> </w:t>
      </w:r>
      <w:r>
        <w:t>computers</w:t>
      </w:r>
      <w:r>
        <w:rPr>
          <w:spacing w:val="-7"/>
        </w:rPr>
        <w:t xml:space="preserve"> </w:t>
      </w:r>
      <w:r>
        <w:t>with</w:t>
      </w:r>
      <w:r>
        <w:rPr>
          <w:spacing w:val="-6"/>
        </w:rPr>
        <w:t xml:space="preserve"> </w:t>
      </w:r>
      <w:r>
        <w:rPr>
          <w:spacing w:val="-2"/>
        </w:rPr>
        <w:t>examples.?</w:t>
      </w:r>
    </w:p>
    <w:p w14:paraId="15465B46" w14:textId="77777777" w:rsidR="006E7430" w:rsidRDefault="00000000">
      <w:pPr>
        <w:pStyle w:val="ListParagraph"/>
        <w:numPr>
          <w:ilvl w:val="1"/>
          <w:numId w:val="82"/>
        </w:numPr>
        <w:tabs>
          <w:tab w:val="left" w:pos="1798"/>
        </w:tabs>
        <w:spacing w:before="21"/>
        <w:ind w:left="1798" w:hanging="358"/>
      </w:pPr>
      <w:r>
        <w:t>Describe</w:t>
      </w:r>
      <w:r>
        <w:rPr>
          <w:spacing w:val="-8"/>
        </w:rPr>
        <w:t xml:space="preserve"> </w:t>
      </w:r>
      <w:r>
        <w:t>the</w:t>
      </w:r>
      <w:r>
        <w:rPr>
          <w:spacing w:val="-7"/>
        </w:rPr>
        <w:t xml:space="preserve"> </w:t>
      </w:r>
      <w:r>
        <w:t>differences</w:t>
      </w:r>
      <w:r>
        <w:rPr>
          <w:spacing w:val="-11"/>
        </w:rPr>
        <w:t xml:space="preserve"> </w:t>
      </w:r>
      <w:r>
        <w:t>between</w:t>
      </w:r>
      <w:r>
        <w:rPr>
          <w:spacing w:val="-5"/>
        </w:rPr>
        <w:t xml:space="preserve"> </w:t>
      </w:r>
      <w:r>
        <w:t>hardware</w:t>
      </w:r>
      <w:r>
        <w:rPr>
          <w:spacing w:val="-5"/>
        </w:rPr>
        <w:t xml:space="preserve"> </w:t>
      </w:r>
      <w:r>
        <w:t>and</w:t>
      </w:r>
      <w:r>
        <w:rPr>
          <w:spacing w:val="-5"/>
        </w:rPr>
        <w:t xml:space="preserve"> </w:t>
      </w:r>
      <w:r>
        <w:t>software</w:t>
      </w:r>
      <w:r>
        <w:rPr>
          <w:spacing w:val="-5"/>
        </w:rPr>
        <w:t xml:space="preserve"> </w:t>
      </w:r>
      <w:r>
        <w:t>with</w:t>
      </w:r>
      <w:r>
        <w:rPr>
          <w:spacing w:val="-5"/>
        </w:rPr>
        <w:t xml:space="preserve"> </w:t>
      </w:r>
      <w:r>
        <w:rPr>
          <w:spacing w:val="-2"/>
        </w:rPr>
        <w:t>examples.?</w:t>
      </w:r>
    </w:p>
    <w:p w14:paraId="47285BEE" w14:textId="77777777" w:rsidR="006E7430" w:rsidRDefault="00000000">
      <w:pPr>
        <w:pStyle w:val="ListParagraph"/>
        <w:numPr>
          <w:ilvl w:val="1"/>
          <w:numId w:val="82"/>
        </w:numPr>
        <w:tabs>
          <w:tab w:val="left" w:pos="1798"/>
        </w:tabs>
        <w:spacing w:before="18" w:line="410" w:lineRule="auto"/>
        <w:ind w:left="1080" w:right="2546" w:firstLine="360"/>
      </w:pPr>
      <w:r>
        <w:t>What</w:t>
      </w:r>
      <w:r>
        <w:rPr>
          <w:spacing w:val="-4"/>
        </w:rPr>
        <w:t xml:space="preserve"> </w:t>
      </w:r>
      <w:r>
        <w:t>are</w:t>
      </w:r>
      <w:r>
        <w:rPr>
          <w:spacing w:val="-5"/>
        </w:rPr>
        <w:t xml:space="preserve"> </w:t>
      </w:r>
      <w:r>
        <w:t>internal</w:t>
      </w:r>
      <w:r>
        <w:rPr>
          <w:spacing w:val="-2"/>
        </w:rPr>
        <w:t xml:space="preserve"> </w:t>
      </w:r>
      <w:r>
        <w:t>and</w:t>
      </w:r>
      <w:r>
        <w:rPr>
          <w:spacing w:val="-3"/>
        </w:rPr>
        <w:t xml:space="preserve"> </w:t>
      </w:r>
      <w:r>
        <w:t>external</w:t>
      </w:r>
      <w:r>
        <w:rPr>
          <w:spacing w:val="-4"/>
        </w:rPr>
        <w:t xml:space="preserve"> </w:t>
      </w:r>
      <w:r>
        <w:t>DOS</w:t>
      </w:r>
      <w:r>
        <w:rPr>
          <w:spacing w:val="-3"/>
        </w:rPr>
        <w:t xml:space="preserve"> </w:t>
      </w:r>
      <w:r>
        <w:t>commands?</w:t>
      </w:r>
      <w:r>
        <w:rPr>
          <w:spacing w:val="-5"/>
        </w:rPr>
        <w:t xml:space="preserve"> </w:t>
      </w:r>
      <w:r>
        <w:t>Explain</w:t>
      </w:r>
      <w:r>
        <w:rPr>
          <w:spacing w:val="-3"/>
        </w:rPr>
        <w:t xml:space="preserve"> </w:t>
      </w:r>
      <w:r>
        <w:t>with</w:t>
      </w:r>
      <w:r>
        <w:rPr>
          <w:spacing w:val="-3"/>
        </w:rPr>
        <w:t xml:space="preserve"> </w:t>
      </w:r>
      <w:r>
        <w:t>examples.? Short Questions:</w:t>
      </w:r>
    </w:p>
    <w:p w14:paraId="725B8895" w14:textId="77777777" w:rsidR="006E7430" w:rsidRDefault="00000000">
      <w:pPr>
        <w:pStyle w:val="ListParagraph"/>
        <w:numPr>
          <w:ilvl w:val="2"/>
          <w:numId w:val="82"/>
        </w:numPr>
        <w:tabs>
          <w:tab w:val="left" w:pos="1798"/>
        </w:tabs>
        <w:spacing w:before="3"/>
        <w:ind w:left="1798" w:hanging="358"/>
      </w:pPr>
      <w:r>
        <w:t>Define</w:t>
      </w:r>
      <w:r>
        <w:rPr>
          <w:spacing w:val="-4"/>
        </w:rPr>
        <w:t xml:space="preserve"> </w:t>
      </w:r>
      <w:r>
        <w:t>a</w:t>
      </w:r>
      <w:r>
        <w:rPr>
          <w:spacing w:val="-1"/>
        </w:rPr>
        <w:t xml:space="preserve"> </w:t>
      </w:r>
      <w:r>
        <w:rPr>
          <w:spacing w:val="-2"/>
        </w:rPr>
        <w:t>computer.</w:t>
      </w:r>
    </w:p>
    <w:p w14:paraId="3C93B523" w14:textId="77777777" w:rsidR="006E7430" w:rsidRDefault="00000000">
      <w:pPr>
        <w:pStyle w:val="ListParagraph"/>
        <w:numPr>
          <w:ilvl w:val="2"/>
          <w:numId w:val="82"/>
        </w:numPr>
        <w:tabs>
          <w:tab w:val="left" w:pos="1798"/>
        </w:tabs>
        <w:spacing w:before="19"/>
        <w:ind w:left="1798" w:hanging="358"/>
      </w:pPr>
      <w:r>
        <w:t>What</w:t>
      </w:r>
      <w:r>
        <w:rPr>
          <w:spacing w:val="-3"/>
        </w:rPr>
        <w:t xml:space="preserve"> </w:t>
      </w:r>
      <w:r>
        <w:t>is</w:t>
      </w:r>
      <w:r>
        <w:rPr>
          <w:spacing w:val="-2"/>
        </w:rPr>
        <w:t xml:space="preserve"> </w:t>
      </w:r>
      <w:r>
        <w:t>data</w:t>
      </w:r>
      <w:r>
        <w:rPr>
          <w:spacing w:val="-3"/>
        </w:rPr>
        <w:t xml:space="preserve"> </w:t>
      </w:r>
      <w:r>
        <w:rPr>
          <w:spacing w:val="-2"/>
        </w:rPr>
        <w:t>representation?</w:t>
      </w:r>
    </w:p>
    <w:p w14:paraId="0998E70B" w14:textId="77777777" w:rsidR="006E7430" w:rsidRDefault="00000000">
      <w:pPr>
        <w:pStyle w:val="ListParagraph"/>
        <w:numPr>
          <w:ilvl w:val="2"/>
          <w:numId w:val="82"/>
        </w:numPr>
        <w:tabs>
          <w:tab w:val="left" w:pos="1798"/>
        </w:tabs>
        <w:spacing w:before="18" w:line="412" w:lineRule="auto"/>
        <w:ind w:left="1080" w:right="4872" w:firstLine="360"/>
      </w:pPr>
      <w:r>
        <w:t>Give</w:t>
      </w:r>
      <w:r>
        <w:rPr>
          <w:spacing w:val="-6"/>
        </w:rPr>
        <w:t xml:space="preserve"> </w:t>
      </w:r>
      <w:r>
        <w:t>two</w:t>
      </w:r>
      <w:r>
        <w:rPr>
          <w:spacing w:val="-6"/>
        </w:rPr>
        <w:t xml:space="preserve"> </w:t>
      </w:r>
      <w:r>
        <w:t>examples</w:t>
      </w:r>
      <w:r>
        <w:rPr>
          <w:spacing w:val="-6"/>
        </w:rPr>
        <w:t xml:space="preserve"> </w:t>
      </w:r>
      <w:r>
        <w:t>of</w:t>
      </w:r>
      <w:r>
        <w:rPr>
          <w:spacing w:val="-2"/>
        </w:rPr>
        <w:t xml:space="preserve"> </w:t>
      </w:r>
      <w:r>
        <w:t>internal</w:t>
      </w:r>
      <w:r>
        <w:rPr>
          <w:spacing w:val="-7"/>
        </w:rPr>
        <w:t xml:space="preserve"> </w:t>
      </w:r>
      <w:r>
        <w:t>DOS</w:t>
      </w:r>
      <w:r>
        <w:rPr>
          <w:spacing w:val="-9"/>
        </w:rPr>
        <w:t xml:space="preserve"> </w:t>
      </w:r>
      <w:proofErr w:type="spellStart"/>
      <w:proofErr w:type="gramStart"/>
      <w:r>
        <w:t>commands.ss</w:t>
      </w:r>
      <w:proofErr w:type="spellEnd"/>
      <w:proofErr w:type="gramEnd"/>
      <w:r>
        <w:t xml:space="preserve"> </w:t>
      </w:r>
      <w:r>
        <w:rPr>
          <w:spacing w:val="-2"/>
        </w:rPr>
        <w:t>UNIT-II</w:t>
      </w:r>
    </w:p>
    <w:p w14:paraId="49E456FB" w14:textId="77777777" w:rsidR="006E7430" w:rsidRDefault="00000000">
      <w:pPr>
        <w:pStyle w:val="Heading2"/>
        <w:spacing w:line="250" w:lineRule="exact"/>
      </w:pPr>
      <w:r>
        <w:t>ESSAY</w:t>
      </w:r>
      <w:r>
        <w:rPr>
          <w:spacing w:val="-4"/>
        </w:rPr>
        <w:t xml:space="preserve"> </w:t>
      </w:r>
      <w:r>
        <w:rPr>
          <w:spacing w:val="-2"/>
        </w:rPr>
        <w:t>QUESTONS:</w:t>
      </w:r>
    </w:p>
    <w:p w14:paraId="57E9A7AF" w14:textId="77777777" w:rsidR="006E7430" w:rsidRDefault="00000000">
      <w:pPr>
        <w:pStyle w:val="ListParagraph"/>
        <w:numPr>
          <w:ilvl w:val="0"/>
          <w:numId w:val="83"/>
        </w:numPr>
        <w:tabs>
          <w:tab w:val="left" w:pos="1798"/>
        </w:tabs>
        <w:spacing w:before="181"/>
        <w:ind w:left="1798" w:hanging="358"/>
      </w:pPr>
      <w:r>
        <w:t>Explain</w:t>
      </w:r>
      <w:r>
        <w:rPr>
          <w:spacing w:val="-6"/>
        </w:rPr>
        <w:t xml:space="preserve"> </w:t>
      </w:r>
      <w:r>
        <w:t>the</w:t>
      </w:r>
      <w:r>
        <w:rPr>
          <w:spacing w:val="-4"/>
        </w:rPr>
        <w:t xml:space="preserve"> </w:t>
      </w:r>
      <w:r>
        <w:t>steps</w:t>
      </w:r>
      <w:r>
        <w:rPr>
          <w:spacing w:val="-6"/>
        </w:rPr>
        <w:t xml:space="preserve"> </w:t>
      </w:r>
      <w:r>
        <w:t>to</w:t>
      </w:r>
      <w:r>
        <w:rPr>
          <w:spacing w:val="-6"/>
        </w:rPr>
        <w:t xml:space="preserve"> </w:t>
      </w:r>
      <w:r>
        <w:t>format</w:t>
      </w:r>
      <w:r>
        <w:rPr>
          <w:spacing w:val="-5"/>
        </w:rPr>
        <w:t xml:space="preserve"> </w:t>
      </w:r>
      <w:r>
        <w:t>text</w:t>
      </w:r>
      <w:r>
        <w:rPr>
          <w:spacing w:val="-2"/>
        </w:rPr>
        <w:t xml:space="preserve"> </w:t>
      </w:r>
      <w:r>
        <w:t>and</w:t>
      </w:r>
      <w:r>
        <w:rPr>
          <w:spacing w:val="-4"/>
        </w:rPr>
        <w:t xml:space="preserve"> </w:t>
      </w:r>
      <w:r>
        <w:t>paragraphs</w:t>
      </w:r>
      <w:r>
        <w:rPr>
          <w:spacing w:val="-3"/>
        </w:rPr>
        <w:t xml:space="preserve"> </w:t>
      </w:r>
      <w:r>
        <w:t>in</w:t>
      </w:r>
      <w:r>
        <w:rPr>
          <w:spacing w:val="-6"/>
        </w:rPr>
        <w:t xml:space="preserve"> </w:t>
      </w:r>
      <w:r>
        <w:t>MS</w:t>
      </w:r>
      <w:r>
        <w:rPr>
          <w:spacing w:val="-8"/>
        </w:rPr>
        <w:t xml:space="preserve"> </w:t>
      </w:r>
      <w:r>
        <w:rPr>
          <w:spacing w:val="-2"/>
        </w:rPr>
        <w:t>Word.</w:t>
      </w:r>
    </w:p>
    <w:p w14:paraId="39D2CFDF" w14:textId="77777777" w:rsidR="006E7430" w:rsidRDefault="00000000">
      <w:pPr>
        <w:pStyle w:val="ListParagraph"/>
        <w:numPr>
          <w:ilvl w:val="0"/>
          <w:numId w:val="83"/>
        </w:numPr>
        <w:tabs>
          <w:tab w:val="left" w:pos="1798"/>
        </w:tabs>
        <w:spacing w:before="21"/>
        <w:ind w:left="1798" w:hanging="358"/>
      </w:pPr>
      <w:r>
        <w:t>How</w:t>
      </w:r>
      <w:r>
        <w:rPr>
          <w:spacing w:val="-9"/>
        </w:rPr>
        <w:t xml:space="preserve"> </w:t>
      </w:r>
      <w:r>
        <w:t>can</w:t>
      </w:r>
      <w:r>
        <w:rPr>
          <w:spacing w:val="-3"/>
        </w:rPr>
        <w:t xml:space="preserve"> </w:t>
      </w:r>
      <w:r>
        <w:t>macros</w:t>
      </w:r>
      <w:r>
        <w:rPr>
          <w:spacing w:val="-5"/>
        </w:rPr>
        <w:t xml:space="preserve"> </w:t>
      </w:r>
      <w:r>
        <w:t>and</w:t>
      </w:r>
      <w:r>
        <w:rPr>
          <w:spacing w:val="-5"/>
        </w:rPr>
        <w:t xml:space="preserve"> </w:t>
      </w:r>
      <w:r>
        <w:t>tables</w:t>
      </w:r>
      <w:r>
        <w:rPr>
          <w:spacing w:val="-3"/>
        </w:rPr>
        <w:t xml:space="preserve"> </w:t>
      </w:r>
      <w:r>
        <w:t>be</w:t>
      </w:r>
      <w:r>
        <w:rPr>
          <w:spacing w:val="-3"/>
        </w:rPr>
        <w:t xml:space="preserve"> </w:t>
      </w:r>
      <w:r>
        <w:t>used</w:t>
      </w:r>
      <w:r>
        <w:rPr>
          <w:spacing w:val="-5"/>
        </w:rPr>
        <w:t xml:space="preserve"> </w:t>
      </w:r>
      <w:r>
        <w:t>to</w:t>
      </w:r>
      <w:r>
        <w:rPr>
          <w:spacing w:val="-7"/>
        </w:rPr>
        <w:t xml:space="preserve"> </w:t>
      </w:r>
      <w:r>
        <w:t>generate</w:t>
      </w:r>
      <w:r>
        <w:rPr>
          <w:spacing w:val="-5"/>
        </w:rPr>
        <w:t xml:space="preserve"> </w:t>
      </w:r>
      <w:r>
        <w:t>hospital</w:t>
      </w:r>
      <w:r>
        <w:rPr>
          <w:spacing w:val="-4"/>
        </w:rPr>
        <w:t xml:space="preserve"> </w:t>
      </w:r>
      <w:r>
        <w:rPr>
          <w:spacing w:val="-2"/>
        </w:rPr>
        <w:t>reports?</w:t>
      </w:r>
    </w:p>
    <w:p w14:paraId="677D7C0B" w14:textId="77777777" w:rsidR="006E7430" w:rsidRDefault="00000000">
      <w:pPr>
        <w:pStyle w:val="ListParagraph"/>
        <w:numPr>
          <w:ilvl w:val="0"/>
          <w:numId w:val="83"/>
        </w:numPr>
        <w:tabs>
          <w:tab w:val="left" w:pos="1798"/>
        </w:tabs>
        <w:spacing w:before="18" w:line="410" w:lineRule="auto"/>
        <w:ind w:left="1080" w:right="2478" w:firstLine="360"/>
      </w:pPr>
      <w:r>
        <w:t>Describe</w:t>
      </w:r>
      <w:r>
        <w:rPr>
          <w:spacing w:val="-4"/>
        </w:rPr>
        <w:t xml:space="preserve"> </w:t>
      </w:r>
      <w:r>
        <w:t>the</w:t>
      </w:r>
      <w:r>
        <w:rPr>
          <w:spacing w:val="-6"/>
        </w:rPr>
        <w:t xml:space="preserve"> </w:t>
      </w:r>
      <w:r>
        <w:t>use</w:t>
      </w:r>
      <w:r>
        <w:rPr>
          <w:spacing w:val="-6"/>
        </w:rPr>
        <w:t xml:space="preserve"> </w:t>
      </w:r>
      <w:r>
        <w:t>of</w:t>
      </w:r>
      <w:r>
        <w:rPr>
          <w:spacing w:val="-2"/>
        </w:rPr>
        <w:t xml:space="preserve"> </w:t>
      </w:r>
      <w:r>
        <w:t>templates</w:t>
      </w:r>
      <w:r>
        <w:rPr>
          <w:spacing w:val="-3"/>
        </w:rPr>
        <w:t xml:space="preserve"> </w:t>
      </w:r>
      <w:r>
        <w:t>and</w:t>
      </w:r>
      <w:r>
        <w:rPr>
          <w:spacing w:val="-4"/>
        </w:rPr>
        <w:t xml:space="preserve"> </w:t>
      </w:r>
      <w:r>
        <w:t>wizards</w:t>
      </w:r>
      <w:r>
        <w:rPr>
          <w:spacing w:val="-3"/>
        </w:rPr>
        <w:t xml:space="preserve"> </w:t>
      </w:r>
      <w:r>
        <w:t>in</w:t>
      </w:r>
      <w:r>
        <w:rPr>
          <w:spacing w:val="-4"/>
        </w:rPr>
        <w:t xml:space="preserve"> </w:t>
      </w:r>
      <w:r>
        <w:t>creating</w:t>
      </w:r>
      <w:r>
        <w:rPr>
          <w:spacing w:val="-4"/>
        </w:rPr>
        <w:t xml:space="preserve"> </w:t>
      </w:r>
      <w:r>
        <w:t>hospital</w:t>
      </w:r>
      <w:r>
        <w:rPr>
          <w:spacing w:val="-5"/>
        </w:rPr>
        <w:t xml:space="preserve"> </w:t>
      </w:r>
      <w:r>
        <w:t>documents. Short questions:</w:t>
      </w:r>
    </w:p>
    <w:p w14:paraId="540CB0A0" w14:textId="77777777" w:rsidR="006E7430" w:rsidRDefault="00000000">
      <w:pPr>
        <w:pStyle w:val="ListParagraph"/>
        <w:numPr>
          <w:ilvl w:val="0"/>
          <w:numId w:val="83"/>
        </w:numPr>
        <w:tabs>
          <w:tab w:val="left" w:pos="1798"/>
        </w:tabs>
        <w:spacing w:before="4"/>
        <w:ind w:left="1798" w:hanging="358"/>
      </w:pPr>
      <w:r>
        <w:t>What</w:t>
      </w:r>
      <w:r>
        <w:rPr>
          <w:spacing w:val="-4"/>
        </w:rPr>
        <w:t xml:space="preserve"> </w:t>
      </w:r>
      <w:r>
        <w:t>is</w:t>
      </w:r>
      <w:r>
        <w:rPr>
          <w:spacing w:val="-3"/>
        </w:rPr>
        <w:t xml:space="preserve"> </w:t>
      </w:r>
      <w:r>
        <w:t>a</w:t>
      </w:r>
      <w:r>
        <w:rPr>
          <w:spacing w:val="-4"/>
        </w:rPr>
        <w:t xml:space="preserve"> </w:t>
      </w:r>
      <w:r>
        <w:t>spell</w:t>
      </w:r>
      <w:r>
        <w:rPr>
          <w:spacing w:val="-3"/>
        </w:rPr>
        <w:t xml:space="preserve"> </w:t>
      </w:r>
      <w:r>
        <w:t>check</w:t>
      </w:r>
      <w:r>
        <w:rPr>
          <w:spacing w:val="-2"/>
        </w:rPr>
        <w:t xml:space="preserve"> feature?</w:t>
      </w:r>
    </w:p>
    <w:p w14:paraId="05E0C2EB" w14:textId="77777777" w:rsidR="006E7430" w:rsidRDefault="00000000">
      <w:pPr>
        <w:pStyle w:val="ListParagraph"/>
        <w:numPr>
          <w:ilvl w:val="0"/>
          <w:numId w:val="83"/>
        </w:numPr>
        <w:tabs>
          <w:tab w:val="left" w:pos="1798"/>
        </w:tabs>
        <w:spacing w:before="20"/>
        <w:ind w:left="1798" w:hanging="358"/>
      </w:pPr>
      <w:r>
        <w:t>What</w:t>
      </w:r>
      <w:r>
        <w:rPr>
          <w:spacing w:val="-4"/>
        </w:rPr>
        <w:t xml:space="preserve"> </w:t>
      </w:r>
      <w:r>
        <w:t>is</w:t>
      </w:r>
      <w:r>
        <w:rPr>
          <w:spacing w:val="-3"/>
        </w:rPr>
        <w:t xml:space="preserve"> </w:t>
      </w:r>
      <w:r>
        <w:t>the</w:t>
      </w:r>
      <w:r>
        <w:rPr>
          <w:spacing w:val="-4"/>
        </w:rPr>
        <w:t xml:space="preserve"> </w:t>
      </w:r>
      <w:r>
        <w:t>purpose</w:t>
      </w:r>
      <w:r>
        <w:rPr>
          <w:spacing w:val="-3"/>
        </w:rPr>
        <w:t xml:space="preserve"> </w:t>
      </w:r>
      <w:r>
        <w:t>of</w:t>
      </w:r>
      <w:r>
        <w:rPr>
          <w:spacing w:val="-4"/>
        </w:rPr>
        <w:t xml:space="preserve"> </w:t>
      </w:r>
      <w:r>
        <w:t>the</w:t>
      </w:r>
      <w:r>
        <w:rPr>
          <w:spacing w:val="-3"/>
        </w:rPr>
        <w:t xml:space="preserve"> </w:t>
      </w:r>
      <w:r>
        <w:t>table</w:t>
      </w:r>
      <w:r>
        <w:rPr>
          <w:spacing w:val="-4"/>
        </w:rPr>
        <w:t xml:space="preserve"> </w:t>
      </w:r>
      <w:r>
        <w:t>of</w:t>
      </w:r>
      <w:r>
        <w:rPr>
          <w:spacing w:val="-3"/>
        </w:rPr>
        <w:t xml:space="preserve"> </w:t>
      </w:r>
      <w:r>
        <w:rPr>
          <w:spacing w:val="-2"/>
        </w:rPr>
        <w:t>contents?</w:t>
      </w:r>
    </w:p>
    <w:p w14:paraId="1AA26E37" w14:textId="77777777" w:rsidR="006E7430" w:rsidRDefault="00000000">
      <w:pPr>
        <w:pStyle w:val="ListParagraph"/>
        <w:numPr>
          <w:ilvl w:val="0"/>
          <w:numId w:val="83"/>
        </w:numPr>
        <w:tabs>
          <w:tab w:val="left" w:pos="1798"/>
        </w:tabs>
        <w:spacing w:before="16" w:line="412" w:lineRule="auto"/>
        <w:ind w:left="1080" w:right="5827" w:firstLine="360"/>
      </w:pPr>
      <w:r>
        <w:t>Write</w:t>
      </w:r>
      <w:r>
        <w:rPr>
          <w:spacing w:val="-7"/>
        </w:rPr>
        <w:t xml:space="preserve"> </w:t>
      </w:r>
      <w:r>
        <w:t>two</w:t>
      </w:r>
      <w:r>
        <w:rPr>
          <w:spacing w:val="-5"/>
        </w:rPr>
        <w:t xml:space="preserve"> </w:t>
      </w:r>
      <w:r>
        <w:t>uses</w:t>
      </w:r>
      <w:r>
        <w:rPr>
          <w:spacing w:val="-5"/>
        </w:rPr>
        <w:t xml:space="preserve"> </w:t>
      </w:r>
      <w:r>
        <w:t>of</w:t>
      </w:r>
      <w:r>
        <w:rPr>
          <w:spacing w:val="-3"/>
        </w:rPr>
        <w:t xml:space="preserve"> </w:t>
      </w:r>
      <w:r>
        <w:t>MS</w:t>
      </w:r>
      <w:r>
        <w:rPr>
          <w:spacing w:val="-10"/>
        </w:rPr>
        <w:t xml:space="preserve"> </w:t>
      </w:r>
      <w:r>
        <w:t>Word</w:t>
      </w:r>
      <w:r>
        <w:rPr>
          <w:spacing w:val="-4"/>
        </w:rPr>
        <w:t xml:space="preserve"> </w:t>
      </w:r>
      <w:r>
        <w:t>in</w:t>
      </w:r>
      <w:r>
        <w:rPr>
          <w:spacing w:val="-2"/>
        </w:rPr>
        <w:t xml:space="preserve"> </w:t>
      </w:r>
      <w:r>
        <w:t xml:space="preserve">hospitals. </w:t>
      </w:r>
      <w:r>
        <w:rPr>
          <w:spacing w:val="-2"/>
        </w:rPr>
        <w:t>UNIT-III</w:t>
      </w:r>
    </w:p>
    <w:p w14:paraId="646AFA56" w14:textId="77777777" w:rsidR="006E7430" w:rsidRDefault="00000000">
      <w:pPr>
        <w:pStyle w:val="Heading2"/>
        <w:spacing w:line="250" w:lineRule="exact"/>
      </w:pPr>
      <w:r>
        <w:t>ESSAY</w:t>
      </w:r>
      <w:r>
        <w:rPr>
          <w:spacing w:val="-4"/>
        </w:rPr>
        <w:t xml:space="preserve"> </w:t>
      </w:r>
      <w:r>
        <w:rPr>
          <w:spacing w:val="-2"/>
        </w:rPr>
        <w:t>QUESTIONS:</w:t>
      </w:r>
    </w:p>
    <w:p w14:paraId="7712A495" w14:textId="77777777" w:rsidR="006E7430" w:rsidRDefault="00000000">
      <w:pPr>
        <w:pStyle w:val="ListParagraph"/>
        <w:numPr>
          <w:ilvl w:val="0"/>
          <w:numId w:val="84"/>
        </w:numPr>
        <w:tabs>
          <w:tab w:val="left" w:pos="1798"/>
        </w:tabs>
        <w:spacing w:before="184"/>
        <w:ind w:left="1798" w:hanging="358"/>
      </w:pPr>
      <w:r>
        <w:t>Explain</w:t>
      </w:r>
      <w:r>
        <w:rPr>
          <w:spacing w:val="-6"/>
        </w:rPr>
        <w:t xml:space="preserve"> </w:t>
      </w:r>
      <w:r>
        <w:t>the</w:t>
      </w:r>
      <w:r>
        <w:rPr>
          <w:spacing w:val="-3"/>
        </w:rPr>
        <w:t xml:space="preserve"> </w:t>
      </w:r>
      <w:r>
        <w:t>use</w:t>
      </w:r>
      <w:r>
        <w:rPr>
          <w:spacing w:val="-6"/>
        </w:rPr>
        <w:t xml:space="preserve"> </w:t>
      </w:r>
      <w:r>
        <w:t>of</w:t>
      </w:r>
      <w:r>
        <w:rPr>
          <w:spacing w:val="-4"/>
        </w:rPr>
        <w:t xml:space="preserve"> </w:t>
      </w:r>
      <w:r>
        <w:t>formulas,</w:t>
      </w:r>
      <w:r>
        <w:rPr>
          <w:spacing w:val="-5"/>
        </w:rPr>
        <w:t xml:space="preserve"> </w:t>
      </w:r>
      <w:r>
        <w:t>goal</w:t>
      </w:r>
      <w:r>
        <w:rPr>
          <w:spacing w:val="-6"/>
        </w:rPr>
        <w:t xml:space="preserve"> </w:t>
      </w:r>
      <w:r>
        <w:t>seek,</w:t>
      </w:r>
      <w:r>
        <w:rPr>
          <w:spacing w:val="-5"/>
        </w:rPr>
        <w:t xml:space="preserve"> </w:t>
      </w:r>
      <w:r>
        <w:t>and</w:t>
      </w:r>
      <w:r>
        <w:rPr>
          <w:spacing w:val="-5"/>
        </w:rPr>
        <w:t xml:space="preserve"> </w:t>
      </w:r>
      <w:r>
        <w:t>solver</w:t>
      </w:r>
      <w:r>
        <w:rPr>
          <w:spacing w:val="-2"/>
        </w:rPr>
        <w:t xml:space="preserve"> </w:t>
      </w:r>
      <w:r>
        <w:t>in</w:t>
      </w:r>
      <w:r>
        <w:rPr>
          <w:spacing w:val="-4"/>
        </w:rPr>
        <w:t xml:space="preserve"> </w:t>
      </w:r>
      <w:r>
        <w:t>MS</w:t>
      </w:r>
      <w:r>
        <w:rPr>
          <w:spacing w:val="-3"/>
        </w:rPr>
        <w:t xml:space="preserve"> </w:t>
      </w:r>
      <w:r>
        <w:rPr>
          <w:spacing w:val="-2"/>
        </w:rPr>
        <w:t>Excel.</w:t>
      </w:r>
    </w:p>
    <w:p w14:paraId="2140E530" w14:textId="77777777" w:rsidR="006E7430" w:rsidRDefault="00000000">
      <w:pPr>
        <w:pStyle w:val="ListParagraph"/>
        <w:numPr>
          <w:ilvl w:val="0"/>
          <w:numId w:val="84"/>
        </w:numPr>
        <w:tabs>
          <w:tab w:val="left" w:pos="1798"/>
        </w:tabs>
        <w:spacing w:before="18"/>
        <w:ind w:left="1798" w:hanging="358"/>
      </w:pPr>
      <w:r>
        <w:t>How</w:t>
      </w:r>
      <w:r>
        <w:rPr>
          <w:spacing w:val="-7"/>
        </w:rPr>
        <w:t xml:space="preserve"> </w:t>
      </w:r>
      <w:r>
        <w:t>can</w:t>
      </w:r>
      <w:r>
        <w:rPr>
          <w:spacing w:val="-3"/>
        </w:rPr>
        <w:t xml:space="preserve"> </w:t>
      </w:r>
      <w:r>
        <w:t>Excel</w:t>
      </w:r>
      <w:r>
        <w:rPr>
          <w:spacing w:val="-4"/>
        </w:rPr>
        <w:t xml:space="preserve"> </w:t>
      </w:r>
      <w:r>
        <w:t>be</w:t>
      </w:r>
      <w:r>
        <w:rPr>
          <w:spacing w:val="-3"/>
        </w:rPr>
        <w:t xml:space="preserve"> </w:t>
      </w:r>
      <w:r>
        <w:t>used</w:t>
      </w:r>
      <w:r>
        <w:rPr>
          <w:spacing w:val="-4"/>
        </w:rPr>
        <w:t xml:space="preserve"> </w:t>
      </w:r>
      <w:r>
        <w:t>to</w:t>
      </w:r>
      <w:r>
        <w:rPr>
          <w:spacing w:val="-3"/>
        </w:rPr>
        <w:t xml:space="preserve"> </w:t>
      </w:r>
      <w:r>
        <w:t>manage</w:t>
      </w:r>
      <w:r>
        <w:rPr>
          <w:spacing w:val="-5"/>
        </w:rPr>
        <w:t xml:space="preserve"> </w:t>
      </w:r>
      <w:r>
        <w:t>hospital</w:t>
      </w:r>
      <w:r>
        <w:rPr>
          <w:spacing w:val="-4"/>
        </w:rPr>
        <w:t xml:space="preserve"> </w:t>
      </w:r>
      <w:r>
        <w:rPr>
          <w:spacing w:val="-2"/>
        </w:rPr>
        <w:t>data?</w:t>
      </w:r>
    </w:p>
    <w:p w14:paraId="51A51C0E" w14:textId="77777777" w:rsidR="006E7430" w:rsidRDefault="00000000">
      <w:pPr>
        <w:pStyle w:val="ListParagraph"/>
        <w:numPr>
          <w:ilvl w:val="0"/>
          <w:numId w:val="84"/>
        </w:numPr>
        <w:tabs>
          <w:tab w:val="left" w:pos="1798"/>
        </w:tabs>
        <w:spacing w:before="18" w:line="410" w:lineRule="auto"/>
        <w:ind w:left="1080" w:right="4227" w:firstLine="360"/>
      </w:pPr>
      <w:r>
        <w:t>Describe</w:t>
      </w:r>
      <w:r>
        <w:rPr>
          <w:spacing w:val="-4"/>
        </w:rPr>
        <w:t xml:space="preserve"> </w:t>
      </w:r>
      <w:r>
        <w:t>how</w:t>
      </w:r>
      <w:r>
        <w:rPr>
          <w:spacing w:val="-7"/>
        </w:rPr>
        <w:t xml:space="preserve"> </w:t>
      </w:r>
      <w:r>
        <w:t>charts</w:t>
      </w:r>
      <w:r>
        <w:rPr>
          <w:spacing w:val="-3"/>
        </w:rPr>
        <w:t xml:space="preserve"> </w:t>
      </w:r>
      <w:r>
        <w:t>and</w:t>
      </w:r>
      <w:r>
        <w:rPr>
          <w:spacing w:val="-8"/>
        </w:rPr>
        <w:t xml:space="preserve"> </w:t>
      </w:r>
      <w:r>
        <w:t>graphs</w:t>
      </w:r>
      <w:r>
        <w:rPr>
          <w:spacing w:val="-6"/>
        </w:rPr>
        <w:t xml:space="preserve"> </w:t>
      </w:r>
      <w:r>
        <w:t>help</w:t>
      </w:r>
      <w:r>
        <w:rPr>
          <w:spacing w:val="-4"/>
        </w:rPr>
        <w:t xml:space="preserve"> </w:t>
      </w:r>
      <w:r>
        <w:t>in</w:t>
      </w:r>
      <w:r>
        <w:rPr>
          <w:spacing w:val="-4"/>
        </w:rPr>
        <w:t xml:space="preserve"> </w:t>
      </w:r>
      <w:r>
        <w:t>visualizing</w:t>
      </w:r>
      <w:r>
        <w:rPr>
          <w:spacing w:val="-4"/>
        </w:rPr>
        <w:t xml:space="preserve"> </w:t>
      </w:r>
      <w:r>
        <w:t>data. Short questions:</w:t>
      </w:r>
    </w:p>
    <w:p w14:paraId="46323913" w14:textId="77777777" w:rsidR="006E7430" w:rsidRDefault="00000000">
      <w:pPr>
        <w:pStyle w:val="ListParagraph"/>
        <w:numPr>
          <w:ilvl w:val="1"/>
          <w:numId w:val="84"/>
        </w:numPr>
        <w:tabs>
          <w:tab w:val="left" w:pos="1798"/>
        </w:tabs>
        <w:spacing w:before="4"/>
        <w:ind w:left="1798" w:hanging="358"/>
      </w:pPr>
      <w:r>
        <w:t>What</w:t>
      </w:r>
      <w:r>
        <w:rPr>
          <w:spacing w:val="-3"/>
        </w:rPr>
        <w:t xml:space="preserve"> </w:t>
      </w:r>
      <w:r>
        <w:t>is</w:t>
      </w:r>
      <w:r>
        <w:rPr>
          <w:spacing w:val="-2"/>
        </w:rPr>
        <w:t xml:space="preserve"> </w:t>
      </w:r>
      <w:r>
        <w:t>data</w:t>
      </w:r>
      <w:r>
        <w:rPr>
          <w:spacing w:val="-3"/>
        </w:rPr>
        <w:t xml:space="preserve"> </w:t>
      </w:r>
      <w:r>
        <w:rPr>
          <w:spacing w:val="-2"/>
        </w:rPr>
        <w:t>entry?</w:t>
      </w:r>
    </w:p>
    <w:p w14:paraId="0FC46EA3" w14:textId="77777777" w:rsidR="006E7430" w:rsidRDefault="00000000">
      <w:pPr>
        <w:pStyle w:val="ListParagraph"/>
        <w:numPr>
          <w:ilvl w:val="1"/>
          <w:numId w:val="84"/>
        </w:numPr>
        <w:tabs>
          <w:tab w:val="left" w:pos="1798"/>
        </w:tabs>
        <w:spacing w:before="21"/>
        <w:ind w:left="1798" w:hanging="358"/>
      </w:pPr>
      <w:r>
        <w:t>Name</w:t>
      </w:r>
      <w:r>
        <w:rPr>
          <w:spacing w:val="-3"/>
        </w:rPr>
        <w:t xml:space="preserve"> </w:t>
      </w:r>
      <w:r>
        <w:t>any</w:t>
      </w:r>
      <w:r>
        <w:rPr>
          <w:spacing w:val="-5"/>
        </w:rPr>
        <w:t xml:space="preserve"> </w:t>
      </w:r>
      <w:r>
        <w:t>two</w:t>
      </w:r>
      <w:r>
        <w:rPr>
          <w:spacing w:val="-5"/>
        </w:rPr>
        <w:t xml:space="preserve"> </w:t>
      </w:r>
      <w:r>
        <w:t>functions</w:t>
      </w:r>
      <w:r>
        <w:rPr>
          <w:spacing w:val="-5"/>
        </w:rPr>
        <w:t xml:space="preserve"> </w:t>
      </w:r>
      <w:r>
        <w:t>used</w:t>
      </w:r>
      <w:r>
        <w:rPr>
          <w:spacing w:val="-4"/>
        </w:rPr>
        <w:t xml:space="preserve"> </w:t>
      </w:r>
      <w:r>
        <w:t>in</w:t>
      </w:r>
      <w:r>
        <w:rPr>
          <w:spacing w:val="-3"/>
        </w:rPr>
        <w:t xml:space="preserve"> </w:t>
      </w:r>
      <w:r>
        <w:t>MS</w:t>
      </w:r>
      <w:r>
        <w:rPr>
          <w:spacing w:val="-3"/>
        </w:rPr>
        <w:t xml:space="preserve"> </w:t>
      </w:r>
      <w:r>
        <w:rPr>
          <w:spacing w:val="-2"/>
        </w:rPr>
        <w:t>Excel.</w:t>
      </w:r>
    </w:p>
    <w:p w14:paraId="7DD529CB" w14:textId="77777777" w:rsidR="006E7430" w:rsidRDefault="00000000">
      <w:pPr>
        <w:pStyle w:val="ListParagraph"/>
        <w:numPr>
          <w:ilvl w:val="1"/>
          <w:numId w:val="84"/>
        </w:numPr>
        <w:tabs>
          <w:tab w:val="left" w:pos="1798"/>
        </w:tabs>
        <w:spacing w:before="15"/>
        <w:ind w:left="1798" w:hanging="358"/>
      </w:pPr>
      <w:r>
        <w:t>What</w:t>
      </w:r>
      <w:r>
        <w:rPr>
          <w:spacing w:val="-4"/>
        </w:rPr>
        <w:t xml:space="preserve"> </w:t>
      </w:r>
      <w:r>
        <w:t>is</w:t>
      </w:r>
      <w:r>
        <w:rPr>
          <w:spacing w:val="-1"/>
        </w:rPr>
        <w:t xml:space="preserve"> </w:t>
      </w:r>
      <w:r>
        <w:t>the</w:t>
      </w:r>
      <w:r>
        <w:rPr>
          <w:spacing w:val="-4"/>
        </w:rPr>
        <w:t xml:space="preserve"> </w:t>
      </w:r>
      <w:r>
        <w:t>use</w:t>
      </w:r>
      <w:r>
        <w:rPr>
          <w:spacing w:val="-5"/>
        </w:rPr>
        <w:t xml:space="preserve"> </w:t>
      </w:r>
      <w:r>
        <w:t>of</w:t>
      </w:r>
      <w:r>
        <w:rPr>
          <w:spacing w:val="-3"/>
        </w:rPr>
        <w:t xml:space="preserve"> </w:t>
      </w:r>
      <w:r>
        <w:t>filters</w:t>
      </w:r>
      <w:r>
        <w:rPr>
          <w:spacing w:val="-4"/>
        </w:rPr>
        <w:t xml:space="preserve"> </w:t>
      </w:r>
      <w:r>
        <w:t>in</w:t>
      </w:r>
      <w:r>
        <w:rPr>
          <w:spacing w:val="-2"/>
        </w:rPr>
        <w:t xml:space="preserve"> Excel?</w:t>
      </w:r>
    </w:p>
    <w:p w14:paraId="75B154FE" w14:textId="77777777" w:rsidR="006E7430" w:rsidRDefault="006E7430">
      <w:pPr>
        <w:pStyle w:val="ListParagraph"/>
        <w:sectPr w:rsidR="006E7430">
          <w:pgSz w:w="12240" w:h="15840"/>
          <w:pgMar w:top="980" w:right="360" w:bottom="280" w:left="360" w:header="720" w:footer="720" w:gutter="0"/>
          <w:cols w:space="720"/>
        </w:sectPr>
      </w:pPr>
    </w:p>
    <w:p w14:paraId="2F16850B" w14:textId="77777777" w:rsidR="006E7430" w:rsidRDefault="00000000">
      <w:pPr>
        <w:pStyle w:val="Heading2"/>
        <w:spacing w:before="78"/>
      </w:pPr>
      <w:r>
        <w:rPr>
          <w:spacing w:val="-2"/>
        </w:rPr>
        <w:lastRenderedPageBreak/>
        <w:t>UNIT-</w:t>
      </w:r>
      <w:r>
        <w:rPr>
          <w:spacing w:val="-5"/>
        </w:rPr>
        <w:t>IV</w:t>
      </w:r>
    </w:p>
    <w:p w14:paraId="0DFAB8B6" w14:textId="77777777" w:rsidR="006E7430" w:rsidRDefault="00000000">
      <w:pPr>
        <w:spacing w:before="179"/>
        <w:ind w:left="1080"/>
      </w:pPr>
      <w:r>
        <w:t>ESSAY</w:t>
      </w:r>
      <w:r>
        <w:rPr>
          <w:spacing w:val="-4"/>
        </w:rPr>
        <w:t xml:space="preserve"> </w:t>
      </w:r>
      <w:r>
        <w:rPr>
          <w:spacing w:val="-2"/>
        </w:rPr>
        <w:t>QUESTIONS:</w:t>
      </w:r>
    </w:p>
    <w:p w14:paraId="668CDD0E" w14:textId="77777777" w:rsidR="006E7430" w:rsidRDefault="00000000">
      <w:pPr>
        <w:pStyle w:val="ListParagraph"/>
        <w:numPr>
          <w:ilvl w:val="0"/>
          <w:numId w:val="85"/>
        </w:numPr>
        <w:tabs>
          <w:tab w:val="left" w:pos="1798"/>
        </w:tabs>
        <w:spacing w:before="184"/>
        <w:ind w:left="1798" w:hanging="358"/>
      </w:pPr>
      <w:r>
        <w:t>Explain</w:t>
      </w:r>
      <w:r>
        <w:rPr>
          <w:spacing w:val="-6"/>
        </w:rPr>
        <w:t xml:space="preserve"> </w:t>
      </w:r>
      <w:r>
        <w:t>how</w:t>
      </w:r>
      <w:r>
        <w:rPr>
          <w:spacing w:val="-4"/>
        </w:rPr>
        <w:t xml:space="preserve"> </w:t>
      </w:r>
      <w:r>
        <w:t>MS</w:t>
      </w:r>
      <w:r>
        <w:rPr>
          <w:spacing w:val="-3"/>
        </w:rPr>
        <w:t xml:space="preserve"> </w:t>
      </w:r>
      <w:r>
        <w:t>Access</w:t>
      </w:r>
      <w:r>
        <w:rPr>
          <w:spacing w:val="-4"/>
        </w:rPr>
        <w:t xml:space="preserve"> </w:t>
      </w:r>
      <w:r>
        <w:t>can</w:t>
      </w:r>
      <w:r>
        <w:rPr>
          <w:spacing w:val="-3"/>
        </w:rPr>
        <w:t xml:space="preserve"> </w:t>
      </w:r>
      <w:r>
        <w:t>be</w:t>
      </w:r>
      <w:r>
        <w:rPr>
          <w:spacing w:val="-3"/>
        </w:rPr>
        <w:t xml:space="preserve"> </w:t>
      </w:r>
      <w:r>
        <w:t>used</w:t>
      </w:r>
      <w:r>
        <w:rPr>
          <w:spacing w:val="-7"/>
        </w:rPr>
        <w:t xml:space="preserve"> </w:t>
      </w:r>
      <w:r>
        <w:t>to</w:t>
      </w:r>
      <w:r>
        <w:rPr>
          <w:spacing w:val="-3"/>
        </w:rPr>
        <w:t xml:space="preserve"> </w:t>
      </w:r>
      <w:r>
        <w:t>create</w:t>
      </w:r>
      <w:r>
        <w:rPr>
          <w:spacing w:val="-6"/>
        </w:rPr>
        <w:t xml:space="preserve"> </w:t>
      </w:r>
      <w:r>
        <w:t>and</w:t>
      </w:r>
      <w:r>
        <w:rPr>
          <w:spacing w:val="-3"/>
        </w:rPr>
        <w:t xml:space="preserve"> </w:t>
      </w:r>
      <w:r>
        <w:t>manage</w:t>
      </w:r>
      <w:r>
        <w:rPr>
          <w:spacing w:val="-5"/>
        </w:rPr>
        <w:t xml:space="preserve"> </w:t>
      </w:r>
      <w:r>
        <w:t>a</w:t>
      </w:r>
      <w:r>
        <w:rPr>
          <w:spacing w:val="-3"/>
        </w:rPr>
        <w:t xml:space="preserve"> </w:t>
      </w:r>
      <w:r>
        <w:t>hospital</w:t>
      </w:r>
      <w:r>
        <w:rPr>
          <w:spacing w:val="-4"/>
        </w:rPr>
        <w:t xml:space="preserve"> </w:t>
      </w:r>
      <w:r>
        <w:rPr>
          <w:spacing w:val="-2"/>
        </w:rPr>
        <w:t>database.</w:t>
      </w:r>
    </w:p>
    <w:p w14:paraId="4509521B" w14:textId="77777777" w:rsidR="006E7430" w:rsidRDefault="00000000">
      <w:pPr>
        <w:pStyle w:val="ListParagraph"/>
        <w:numPr>
          <w:ilvl w:val="0"/>
          <w:numId w:val="85"/>
        </w:numPr>
        <w:tabs>
          <w:tab w:val="left" w:pos="1798"/>
        </w:tabs>
        <w:spacing w:before="20"/>
        <w:ind w:left="1798" w:hanging="358"/>
      </w:pPr>
      <w:r>
        <w:t>Describe</w:t>
      </w:r>
      <w:r>
        <w:rPr>
          <w:spacing w:val="-7"/>
        </w:rPr>
        <w:t xml:space="preserve"> </w:t>
      </w:r>
      <w:r>
        <w:t>the</w:t>
      </w:r>
      <w:r>
        <w:rPr>
          <w:spacing w:val="-6"/>
        </w:rPr>
        <w:t xml:space="preserve"> </w:t>
      </w:r>
      <w:r>
        <w:t>process</w:t>
      </w:r>
      <w:r>
        <w:rPr>
          <w:spacing w:val="-4"/>
        </w:rPr>
        <w:t xml:space="preserve"> </w:t>
      </w:r>
      <w:r>
        <w:t>of</w:t>
      </w:r>
      <w:r>
        <w:rPr>
          <w:spacing w:val="-7"/>
        </w:rPr>
        <w:t xml:space="preserve"> </w:t>
      </w:r>
      <w:r>
        <w:t>creating</w:t>
      </w:r>
      <w:r>
        <w:rPr>
          <w:spacing w:val="-4"/>
        </w:rPr>
        <w:t xml:space="preserve"> </w:t>
      </w:r>
      <w:r>
        <w:t>queries</w:t>
      </w:r>
      <w:r>
        <w:rPr>
          <w:spacing w:val="-4"/>
        </w:rPr>
        <w:t xml:space="preserve"> </w:t>
      </w:r>
      <w:r>
        <w:t>and</w:t>
      </w:r>
      <w:r>
        <w:rPr>
          <w:spacing w:val="-6"/>
        </w:rPr>
        <w:t xml:space="preserve"> </w:t>
      </w:r>
      <w:r>
        <w:t>reports</w:t>
      </w:r>
      <w:r>
        <w:rPr>
          <w:spacing w:val="-6"/>
        </w:rPr>
        <w:t xml:space="preserve"> </w:t>
      </w:r>
      <w:r>
        <w:t>in</w:t>
      </w:r>
      <w:r>
        <w:rPr>
          <w:spacing w:val="-4"/>
        </w:rPr>
        <w:t xml:space="preserve"> </w:t>
      </w:r>
      <w:r>
        <w:t>MS</w:t>
      </w:r>
      <w:r>
        <w:rPr>
          <w:spacing w:val="-4"/>
        </w:rPr>
        <w:t xml:space="preserve"> </w:t>
      </w:r>
      <w:r>
        <w:rPr>
          <w:spacing w:val="-2"/>
        </w:rPr>
        <w:t>Access.</w:t>
      </w:r>
    </w:p>
    <w:p w14:paraId="119F9E7E" w14:textId="77777777" w:rsidR="006E7430" w:rsidRDefault="00000000">
      <w:pPr>
        <w:pStyle w:val="ListParagraph"/>
        <w:numPr>
          <w:ilvl w:val="0"/>
          <w:numId w:val="85"/>
        </w:numPr>
        <w:tabs>
          <w:tab w:val="left" w:pos="1798"/>
        </w:tabs>
        <w:spacing w:before="16" w:line="412" w:lineRule="auto"/>
        <w:ind w:left="1080" w:right="4226" w:firstLine="360"/>
      </w:pPr>
      <w:r>
        <w:t>What</w:t>
      </w:r>
      <w:r>
        <w:rPr>
          <w:spacing w:val="-5"/>
        </w:rPr>
        <w:t xml:space="preserve"> </w:t>
      </w:r>
      <w:r>
        <w:t>is</w:t>
      </w:r>
      <w:r>
        <w:rPr>
          <w:spacing w:val="-3"/>
        </w:rPr>
        <w:t xml:space="preserve"> </w:t>
      </w:r>
      <w:r>
        <w:t>relational</w:t>
      </w:r>
      <w:r>
        <w:rPr>
          <w:spacing w:val="-3"/>
        </w:rPr>
        <w:t xml:space="preserve"> </w:t>
      </w:r>
      <w:r>
        <w:t>database?</w:t>
      </w:r>
      <w:r>
        <w:rPr>
          <w:spacing w:val="-4"/>
        </w:rPr>
        <w:t xml:space="preserve"> </w:t>
      </w:r>
      <w:r>
        <w:t>How</w:t>
      </w:r>
      <w:r>
        <w:rPr>
          <w:spacing w:val="-7"/>
        </w:rPr>
        <w:t xml:space="preserve"> </w:t>
      </w:r>
      <w:r>
        <w:t>is</w:t>
      </w:r>
      <w:r>
        <w:rPr>
          <w:spacing w:val="-3"/>
        </w:rPr>
        <w:t xml:space="preserve"> </w:t>
      </w:r>
      <w:r>
        <w:t>it</w:t>
      </w:r>
      <w:r>
        <w:rPr>
          <w:spacing w:val="-2"/>
        </w:rPr>
        <w:t xml:space="preserve"> </w:t>
      </w:r>
      <w:r>
        <w:t>used</w:t>
      </w:r>
      <w:r>
        <w:rPr>
          <w:spacing w:val="-6"/>
        </w:rPr>
        <w:t xml:space="preserve"> </w:t>
      </w:r>
      <w:r>
        <w:t>in</w:t>
      </w:r>
      <w:r>
        <w:rPr>
          <w:spacing w:val="-4"/>
        </w:rPr>
        <w:t xml:space="preserve"> </w:t>
      </w:r>
      <w:r>
        <w:t>hospitals? Short questions:</w:t>
      </w:r>
    </w:p>
    <w:p w14:paraId="33900298" w14:textId="77777777" w:rsidR="006E7430" w:rsidRDefault="00000000">
      <w:pPr>
        <w:pStyle w:val="ListParagraph"/>
        <w:numPr>
          <w:ilvl w:val="1"/>
          <w:numId w:val="85"/>
        </w:numPr>
        <w:tabs>
          <w:tab w:val="left" w:pos="1857"/>
        </w:tabs>
        <w:spacing w:line="252" w:lineRule="exact"/>
        <w:ind w:left="1857" w:hanging="417"/>
      </w:pPr>
      <w:r>
        <w:t>What</w:t>
      </w:r>
      <w:r>
        <w:rPr>
          <w:spacing w:val="-1"/>
        </w:rPr>
        <w:t xml:space="preserve"> </w:t>
      </w:r>
      <w:r>
        <w:t>is</w:t>
      </w:r>
      <w:r>
        <w:rPr>
          <w:spacing w:val="-1"/>
        </w:rPr>
        <w:t xml:space="preserve"> </w:t>
      </w:r>
      <w:r>
        <w:t>a</w:t>
      </w:r>
      <w:r>
        <w:rPr>
          <w:spacing w:val="-4"/>
        </w:rPr>
        <w:t xml:space="preserve"> </w:t>
      </w:r>
      <w:r>
        <w:t>table</w:t>
      </w:r>
      <w:r>
        <w:rPr>
          <w:spacing w:val="-2"/>
        </w:rPr>
        <w:t xml:space="preserve"> </w:t>
      </w:r>
      <w:r>
        <w:t>in</w:t>
      </w:r>
      <w:r>
        <w:rPr>
          <w:spacing w:val="-1"/>
        </w:rPr>
        <w:t xml:space="preserve"> </w:t>
      </w:r>
      <w:r>
        <w:t>MS</w:t>
      </w:r>
      <w:r>
        <w:rPr>
          <w:spacing w:val="-2"/>
        </w:rPr>
        <w:t xml:space="preserve"> Access?</w:t>
      </w:r>
    </w:p>
    <w:p w14:paraId="36C04B40" w14:textId="77777777" w:rsidR="006E7430" w:rsidRDefault="00000000">
      <w:pPr>
        <w:pStyle w:val="ListParagraph"/>
        <w:numPr>
          <w:ilvl w:val="1"/>
          <w:numId w:val="85"/>
        </w:numPr>
        <w:tabs>
          <w:tab w:val="left" w:pos="1798"/>
        </w:tabs>
        <w:spacing w:before="21"/>
        <w:ind w:left="1798" w:hanging="358"/>
      </w:pPr>
      <w:r>
        <w:t>What</w:t>
      </w:r>
      <w:r>
        <w:rPr>
          <w:spacing w:val="-3"/>
        </w:rPr>
        <w:t xml:space="preserve"> </w:t>
      </w:r>
      <w:r>
        <w:t>is</w:t>
      </w:r>
      <w:r>
        <w:rPr>
          <w:spacing w:val="-1"/>
        </w:rPr>
        <w:t xml:space="preserve"> </w:t>
      </w:r>
      <w:r>
        <w:t>the</w:t>
      </w:r>
      <w:r>
        <w:rPr>
          <w:spacing w:val="-4"/>
        </w:rPr>
        <w:t xml:space="preserve"> </w:t>
      </w:r>
      <w:r>
        <w:t>use</w:t>
      </w:r>
      <w:r>
        <w:rPr>
          <w:spacing w:val="-3"/>
        </w:rPr>
        <w:t xml:space="preserve"> </w:t>
      </w:r>
      <w:r>
        <w:t>of</w:t>
      </w:r>
      <w:r>
        <w:rPr>
          <w:spacing w:val="-3"/>
        </w:rPr>
        <w:t xml:space="preserve"> </w:t>
      </w:r>
      <w:r>
        <w:t>forms</w:t>
      </w:r>
      <w:r>
        <w:rPr>
          <w:spacing w:val="-4"/>
        </w:rPr>
        <w:t xml:space="preserve"> </w:t>
      </w:r>
      <w:r>
        <w:t>in</w:t>
      </w:r>
      <w:r>
        <w:rPr>
          <w:spacing w:val="-2"/>
        </w:rPr>
        <w:t xml:space="preserve"> </w:t>
      </w:r>
      <w:r>
        <w:t xml:space="preserve">a </w:t>
      </w:r>
      <w:r>
        <w:rPr>
          <w:spacing w:val="-2"/>
        </w:rPr>
        <w:t>database?</w:t>
      </w:r>
    </w:p>
    <w:p w14:paraId="0A139B6A" w14:textId="77777777" w:rsidR="006E7430" w:rsidRDefault="00000000">
      <w:pPr>
        <w:pStyle w:val="ListParagraph"/>
        <w:numPr>
          <w:ilvl w:val="1"/>
          <w:numId w:val="85"/>
        </w:numPr>
        <w:tabs>
          <w:tab w:val="left" w:pos="1798"/>
        </w:tabs>
        <w:spacing w:before="18" w:line="410" w:lineRule="auto"/>
        <w:ind w:left="1080" w:right="8226" w:firstLine="360"/>
      </w:pPr>
      <w:r>
        <w:t>Define</w:t>
      </w:r>
      <w:r>
        <w:rPr>
          <w:spacing w:val="-16"/>
        </w:rPr>
        <w:t xml:space="preserve"> </w:t>
      </w:r>
      <w:r>
        <w:t>a</w:t>
      </w:r>
      <w:r>
        <w:rPr>
          <w:spacing w:val="-15"/>
        </w:rPr>
        <w:t xml:space="preserve"> </w:t>
      </w:r>
      <w:r>
        <w:t xml:space="preserve">query. </w:t>
      </w:r>
      <w:r>
        <w:rPr>
          <w:spacing w:val="-2"/>
        </w:rPr>
        <w:t>UNIT-V</w:t>
      </w:r>
    </w:p>
    <w:p w14:paraId="2D3DD7B9" w14:textId="77777777" w:rsidR="006E7430" w:rsidRDefault="00000000">
      <w:pPr>
        <w:pStyle w:val="Heading2"/>
        <w:spacing w:before="2"/>
      </w:pPr>
      <w:r>
        <w:t>ESSAY</w:t>
      </w:r>
      <w:r>
        <w:rPr>
          <w:spacing w:val="-4"/>
        </w:rPr>
        <w:t xml:space="preserve"> </w:t>
      </w:r>
      <w:r>
        <w:rPr>
          <w:spacing w:val="-2"/>
        </w:rPr>
        <w:t>QUESTIONS:</w:t>
      </w:r>
    </w:p>
    <w:p w14:paraId="3889A01C" w14:textId="77777777" w:rsidR="006E7430" w:rsidRDefault="00000000">
      <w:pPr>
        <w:pStyle w:val="ListParagraph"/>
        <w:numPr>
          <w:ilvl w:val="0"/>
          <w:numId w:val="86"/>
        </w:numPr>
        <w:tabs>
          <w:tab w:val="left" w:pos="1798"/>
        </w:tabs>
        <w:spacing w:before="181"/>
        <w:ind w:left="1798" w:hanging="358"/>
      </w:pPr>
      <w:r>
        <w:t>Explain</w:t>
      </w:r>
      <w:r>
        <w:rPr>
          <w:spacing w:val="-6"/>
        </w:rPr>
        <w:t xml:space="preserve"> </w:t>
      </w:r>
      <w:r>
        <w:t>the</w:t>
      </w:r>
      <w:r>
        <w:rPr>
          <w:spacing w:val="-5"/>
        </w:rPr>
        <w:t xml:space="preserve"> </w:t>
      </w:r>
      <w:r>
        <w:t>steps</w:t>
      </w:r>
      <w:r>
        <w:rPr>
          <w:spacing w:val="-8"/>
        </w:rPr>
        <w:t xml:space="preserve"> </w:t>
      </w:r>
      <w:r>
        <w:t>to</w:t>
      </w:r>
      <w:r>
        <w:rPr>
          <w:spacing w:val="-7"/>
        </w:rPr>
        <w:t xml:space="preserve"> </w:t>
      </w:r>
      <w:r>
        <w:t>create</w:t>
      </w:r>
      <w:r>
        <w:rPr>
          <w:spacing w:val="-5"/>
        </w:rPr>
        <w:t xml:space="preserve"> </w:t>
      </w:r>
      <w:r>
        <w:t>a</w:t>
      </w:r>
      <w:r>
        <w:rPr>
          <w:spacing w:val="-8"/>
        </w:rPr>
        <w:t xml:space="preserve"> </w:t>
      </w:r>
      <w:r>
        <w:t>PowerPoint</w:t>
      </w:r>
      <w:r>
        <w:rPr>
          <w:spacing w:val="-4"/>
        </w:rPr>
        <w:t xml:space="preserve"> </w:t>
      </w:r>
      <w:r>
        <w:t>presentation</w:t>
      </w:r>
      <w:r>
        <w:rPr>
          <w:spacing w:val="-8"/>
        </w:rPr>
        <w:t xml:space="preserve"> </w:t>
      </w:r>
      <w:r>
        <w:t>for</w:t>
      </w:r>
      <w:r>
        <w:rPr>
          <w:spacing w:val="-4"/>
        </w:rPr>
        <w:t xml:space="preserve"> </w:t>
      </w:r>
      <w:r>
        <w:t>hospital</w:t>
      </w:r>
      <w:r>
        <w:rPr>
          <w:spacing w:val="-6"/>
        </w:rPr>
        <w:t xml:space="preserve"> </w:t>
      </w:r>
      <w:r>
        <w:rPr>
          <w:spacing w:val="-2"/>
        </w:rPr>
        <w:t>reporting.</w:t>
      </w:r>
    </w:p>
    <w:p w14:paraId="12D02C17" w14:textId="77777777" w:rsidR="006E7430" w:rsidRDefault="00000000">
      <w:pPr>
        <w:pStyle w:val="ListParagraph"/>
        <w:numPr>
          <w:ilvl w:val="0"/>
          <w:numId w:val="86"/>
        </w:numPr>
        <w:tabs>
          <w:tab w:val="left" w:pos="1798"/>
        </w:tabs>
        <w:spacing w:before="21"/>
        <w:ind w:left="1798" w:hanging="358"/>
      </w:pPr>
      <w:r>
        <w:t>How</w:t>
      </w:r>
      <w:r>
        <w:rPr>
          <w:spacing w:val="-10"/>
        </w:rPr>
        <w:t xml:space="preserve"> </w:t>
      </w:r>
      <w:r>
        <w:t>are</w:t>
      </w:r>
      <w:r>
        <w:rPr>
          <w:spacing w:val="-3"/>
        </w:rPr>
        <w:t xml:space="preserve"> </w:t>
      </w:r>
      <w:r>
        <w:t>animations</w:t>
      </w:r>
      <w:r>
        <w:rPr>
          <w:spacing w:val="-4"/>
        </w:rPr>
        <w:t xml:space="preserve"> </w:t>
      </w:r>
      <w:r>
        <w:t>and</w:t>
      </w:r>
      <w:r>
        <w:rPr>
          <w:spacing w:val="-8"/>
        </w:rPr>
        <w:t xml:space="preserve"> </w:t>
      </w:r>
      <w:r>
        <w:t>multimedia</w:t>
      </w:r>
      <w:r>
        <w:rPr>
          <w:spacing w:val="-4"/>
        </w:rPr>
        <w:t xml:space="preserve"> </w:t>
      </w:r>
      <w:r>
        <w:t>elements</w:t>
      </w:r>
      <w:r>
        <w:rPr>
          <w:spacing w:val="-7"/>
        </w:rPr>
        <w:t xml:space="preserve"> </w:t>
      </w:r>
      <w:r>
        <w:t>used</w:t>
      </w:r>
      <w:r>
        <w:rPr>
          <w:spacing w:val="-4"/>
        </w:rPr>
        <w:t xml:space="preserve"> </w:t>
      </w:r>
      <w:r>
        <w:t>in</w:t>
      </w:r>
      <w:r>
        <w:rPr>
          <w:spacing w:val="-4"/>
        </w:rPr>
        <w:t xml:space="preserve"> </w:t>
      </w:r>
      <w:r>
        <w:t>a</w:t>
      </w:r>
      <w:r>
        <w:rPr>
          <w:spacing w:val="-4"/>
        </w:rPr>
        <w:t xml:space="preserve"> </w:t>
      </w:r>
      <w:r>
        <w:rPr>
          <w:spacing w:val="-2"/>
        </w:rPr>
        <w:t>presentation?</w:t>
      </w:r>
    </w:p>
    <w:p w14:paraId="573820A2" w14:textId="77777777" w:rsidR="006E7430" w:rsidRDefault="00000000">
      <w:pPr>
        <w:pStyle w:val="ListParagraph"/>
        <w:numPr>
          <w:ilvl w:val="0"/>
          <w:numId w:val="86"/>
        </w:numPr>
        <w:tabs>
          <w:tab w:val="left" w:pos="1798"/>
        </w:tabs>
        <w:spacing w:before="16" w:line="412" w:lineRule="auto"/>
        <w:ind w:left="1080" w:right="3020" w:firstLine="360"/>
      </w:pPr>
      <w:r>
        <w:t>Describe</w:t>
      </w:r>
      <w:r>
        <w:rPr>
          <w:spacing w:val="-3"/>
        </w:rPr>
        <w:t xml:space="preserve"> </w:t>
      </w:r>
      <w:r>
        <w:t>the</w:t>
      </w:r>
      <w:r>
        <w:rPr>
          <w:spacing w:val="-5"/>
        </w:rPr>
        <w:t xml:space="preserve"> </w:t>
      </w:r>
      <w:r>
        <w:t>use</w:t>
      </w:r>
      <w:r>
        <w:rPr>
          <w:spacing w:val="-5"/>
        </w:rPr>
        <w:t xml:space="preserve"> </w:t>
      </w:r>
      <w:r>
        <w:t>of</w:t>
      </w:r>
      <w:r>
        <w:rPr>
          <w:spacing w:val="-1"/>
        </w:rPr>
        <w:t xml:space="preserve"> </w:t>
      </w:r>
      <w:r>
        <w:t>statistical</w:t>
      </w:r>
      <w:r>
        <w:rPr>
          <w:spacing w:val="-4"/>
        </w:rPr>
        <w:t xml:space="preserve"> </w:t>
      </w:r>
      <w:r>
        <w:t>tools</w:t>
      </w:r>
      <w:r>
        <w:rPr>
          <w:spacing w:val="-5"/>
        </w:rPr>
        <w:t xml:space="preserve"> </w:t>
      </w:r>
      <w:r>
        <w:t>in</w:t>
      </w:r>
      <w:r>
        <w:rPr>
          <w:spacing w:val="-3"/>
        </w:rPr>
        <w:t xml:space="preserve"> </w:t>
      </w:r>
      <w:r>
        <w:t>MS</w:t>
      </w:r>
      <w:r>
        <w:rPr>
          <w:spacing w:val="-3"/>
        </w:rPr>
        <w:t xml:space="preserve"> </w:t>
      </w:r>
      <w:r>
        <w:t>Office</w:t>
      </w:r>
      <w:r>
        <w:rPr>
          <w:spacing w:val="-7"/>
        </w:rPr>
        <w:t xml:space="preserve"> </w:t>
      </w:r>
      <w:r>
        <w:t>for</w:t>
      </w:r>
      <w:r>
        <w:rPr>
          <w:spacing w:val="-2"/>
        </w:rPr>
        <w:t xml:space="preserve"> </w:t>
      </w:r>
      <w:r>
        <w:t>hospital</w:t>
      </w:r>
      <w:r>
        <w:rPr>
          <w:spacing w:val="-6"/>
        </w:rPr>
        <w:t xml:space="preserve"> </w:t>
      </w:r>
      <w:r>
        <w:t>analysis. Short questions:</w:t>
      </w:r>
    </w:p>
    <w:p w14:paraId="1F48BC1F" w14:textId="77777777" w:rsidR="006E7430" w:rsidRDefault="00000000">
      <w:pPr>
        <w:pStyle w:val="ListParagraph"/>
        <w:numPr>
          <w:ilvl w:val="1"/>
          <w:numId w:val="86"/>
        </w:numPr>
        <w:tabs>
          <w:tab w:val="left" w:pos="1798"/>
        </w:tabs>
        <w:spacing w:line="252" w:lineRule="exact"/>
        <w:ind w:left="1798" w:hanging="358"/>
      </w:pPr>
      <w:r>
        <w:t>What</w:t>
      </w:r>
      <w:r>
        <w:rPr>
          <w:spacing w:val="-4"/>
        </w:rPr>
        <w:t xml:space="preserve"> </w:t>
      </w:r>
      <w:r>
        <w:t>is</w:t>
      </w:r>
      <w:r>
        <w:rPr>
          <w:spacing w:val="-2"/>
        </w:rPr>
        <w:t xml:space="preserve"> </w:t>
      </w:r>
      <w:r>
        <w:t>the</w:t>
      </w:r>
      <w:r>
        <w:rPr>
          <w:spacing w:val="-5"/>
        </w:rPr>
        <w:t xml:space="preserve"> </w:t>
      </w:r>
      <w:r>
        <w:t>use</w:t>
      </w:r>
      <w:r>
        <w:rPr>
          <w:spacing w:val="-5"/>
        </w:rPr>
        <w:t xml:space="preserve"> </w:t>
      </w:r>
      <w:r>
        <w:t>of</w:t>
      </w:r>
      <w:r>
        <w:rPr>
          <w:spacing w:val="-1"/>
        </w:rPr>
        <w:t xml:space="preserve"> </w:t>
      </w:r>
      <w:r>
        <w:t>templates</w:t>
      </w:r>
      <w:r>
        <w:rPr>
          <w:spacing w:val="-2"/>
        </w:rPr>
        <w:t xml:space="preserve"> </w:t>
      </w:r>
      <w:r>
        <w:t>in</w:t>
      </w:r>
      <w:r>
        <w:rPr>
          <w:spacing w:val="-2"/>
        </w:rPr>
        <w:t xml:space="preserve"> PowerPoint?</w:t>
      </w:r>
    </w:p>
    <w:p w14:paraId="4465BFDD" w14:textId="77777777" w:rsidR="006E7430" w:rsidRDefault="00000000">
      <w:pPr>
        <w:pStyle w:val="ListParagraph"/>
        <w:numPr>
          <w:ilvl w:val="1"/>
          <w:numId w:val="86"/>
        </w:numPr>
        <w:tabs>
          <w:tab w:val="left" w:pos="1798"/>
        </w:tabs>
        <w:spacing w:before="20"/>
        <w:ind w:left="1798" w:hanging="358"/>
      </w:pPr>
      <w:r>
        <w:t>Name</w:t>
      </w:r>
      <w:r>
        <w:rPr>
          <w:spacing w:val="-4"/>
        </w:rPr>
        <w:t xml:space="preserve"> </w:t>
      </w:r>
      <w:r>
        <w:t>any</w:t>
      </w:r>
      <w:r>
        <w:rPr>
          <w:spacing w:val="-6"/>
        </w:rPr>
        <w:t xml:space="preserve"> </w:t>
      </w:r>
      <w:r>
        <w:t>two</w:t>
      </w:r>
      <w:r>
        <w:rPr>
          <w:spacing w:val="-5"/>
        </w:rPr>
        <w:t xml:space="preserve"> </w:t>
      </w:r>
      <w:r>
        <w:t>statistical</w:t>
      </w:r>
      <w:r>
        <w:rPr>
          <w:spacing w:val="-7"/>
        </w:rPr>
        <w:t xml:space="preserve"> </w:t>
      </w:r>
      <w:r>
        <w:t>functions</w:t>
      </w:r>
      <w:r>
        <w:rPr>
          <w:spacing w:val="-6"/>
        </w:rPr>
        <w:t xml:space="preserve"> </w:t>
      </w:r>
      <w:r>
        <w:t>in</w:t>
      </w:r>
      <w:r>
        <w:rPr>
          <w:spacing w:val="-4"/>
        </w:rPr>
        <w:t xml:space="preserve"> </w:t>
      </w:r>
      <w:r>
        <w:rPr>
          <w:spacing w:val="-2"/>
        </w:rPr>
        <w:t>Excel.</w:t>
      </w:r>
    </w:p>
    <w:p w14:paraId="0E7E4985" w14:textId="77777777" w:rsidR="006E7430" w:rsidRDefault="00000000">
      <w:pPr>
        <w:pStyle w:val="ListParagraph"/>
        <w:tabs>
          <w:tab w:val="left" w:pos="742"/>
        </w:tabs>
        <w:spacing w:before="181"/>
        <w:ind w:left="0" w:firstLine="0"/>
        <w:rPr>
          <w:spacing w:val="-2"/>
          <w:sz w:val="26"/>
          <w:szCs w:val="26"/>
        </w:rPr>
      </w:pPr>
      <w:r>
        <w:t>What</w:t>
      </w:r>
      <w:r>
        <w:rPr>
          <w:spacing w:val="-4"/>
        </w:rPr>
        <w:t xml:space="preserve"> </w:t>
      </w:r>
      <w:r>
        <w:t>is</w:t>
      </w:r>
      <w:r>
        <w:rPr>
          <w:spacing w:val="-2"/>
        </w:rPr>
        <w:t xml:space="preserve"> </w:t>
      </w:r>
      <w:r>
        <w:t>the</w:t>
      </w:r>
      <w:r>
        <w:rPr>
          <w:spacing w:val="-4"/>
        </w:rPr>
        <w:t xml:space="preserve"> </w:t>
      </w:r>
      <w:r>
        <w:t>purpose</w:t>
      </w:r>
      <w:r>
        <w:rPr>
          <w:spacing w:val="-3"/>
        </w:rPr>
        <w:t xml:space="preserve"> </w:t>
      </w:r>
      <w:r>
        <w:t>of</w:t>
      </w:r>
      <w:r>
        <w:rPr>
          <w:spacing w:val="-1"/>
        </w:rPr>
        <w:t xml:space="preserve"> </w:t>
      </w:r>
      <w:r>
        <w:t>adding</w:t>
      </w:r>
      <w:r>
        <w:rPr>
          <w:spacing w:val="-3"/>
        </w:rPr>
        <w:t xml:space="preserve"> </w:t>
      </w:r>
      <w:r>
        <w:t>graphs</w:t>
      </w:r>
      <w:r>
        <w:rPr>
          <w:spacing w:val="-5"/>
        </w:rPr>
        <w:t xml:space="preserve"> </w:t>
      </w:r>
      <w:r>
        <w:t>to</w:t>
      </w:r>
      <w:r>
        <w:rPr>
          <w:spacing w:val="-4"/>
        </w:rPr>
        <w:t xml:space="preserve"> </w:t>
      </w:r>
      <w:r>
        <w:rPr>
          <w:spacing w:val="-2"/>
        </w:rPr>
        <w:t>presentations?</w:t>
      </w:r>
    </w:p>
    <w:p w14:paraId="1DD72AB1" w14:textId="77777777" w:rsidR="006E7430" w:rsidRDefault="006E7430">
      <w:pPr>
        <w:pStyle w:val="ListParagraph"/>
        <w:tabs>
          <w:tab w:val="left" w:pos="742"/>
        </w:tabs>
        <w:spacing w:before="181"/>
        <w:ind w:left="0" w:firstLine="0"/>
        <w:rPr>
          <w:spacing w:val="-2"/>
          <w:sz w:val="26"/>
          <w:szCs w:val="26"/>
        </w:rPr>
      </w:pPr>
    </w:p>
    <w:p w14:paraId="628D84B1" w14:textId="77777777" w:rsidR="006E7430" w:rsidRDefault="006E7430">
      <w:pPr>
        <w:pStyle w:val="ListParagraph"/>
        <w:tabs>
          <w:tab w:val="left" w:pos="742"/>
        </w:tabs>
        <w:spacing w:before="181"/>
        <w:ind w:left="0" w:firstLine="0"/>
        <w:rPr>
          <w:spacing w:val="-2"/>
          <w:sz w:val="26"/>
          <w:szCs w:val="26"/>
        </w:rPr>
      </w:pPr>
    </w:p>
    <w:p w14:paraId="6A286393" w14:textId="77777777" w:rsidR="006E7430" w:rsidRDefault="006E7430">
      <w:pPr>
        <w:pStyle w:val="ListParagraph"/>
        <w:tabs>
          <w:tab w:val="left" w:pos="742"/>
        </w:tabs>
        <w:spacing w:before="181"/>
        <w:ind w:left="0" w:firstLine="0"/>
        <w:rPr>
          <w:spacing w:val="-2"/>
          <w:sz w:val="26"/>
          <w:szCs w:val="26"/>
        </w:rPr>
      </w:pPr>
    </w:p>
    <w:p w14:paraId="2A80E01C" w14:textId="77777777" w:rsidR="006E7430" w:rsidRDefault="006E7430">
      <w:pPr>
        <w:pStyle w:val="ListParagraph"/>
        <w:tabs>
          <w:tab w:val="left" w:pos="742"/>
        </w:tabs>
        <w:spacing w:before="181"/>
        <w:ind w:left="0" w:firstLine="0"/>
        <w:rPr>
          <w:spacing w:val="-2"/>
          <w:sz w:val="26"/>
          <w:szCs w:val="26"/>
        </w:rPr>
      </w:pPr>
    </w:p>
    <w:p w14:paraId="2D22669E" w14:textId="77777777" w:rsidR="006E7430" w:rsidRDefault="006E7430">
      <w:pPr>
        <w:pStyle w:val="ListParagraph"/>
        <w:tabs>
          <w:tab w:val="left" w:pos="742"/>
        </w:tabs>
        <w:spacing w:before="181"/>
        <w:ind w:left="0" w:firstLine="0"/>
        <w:rPr>
          <w:spacing w:val="-2"/>
          <w:sz w:val="26"/>
          <w:szCs w:val="26"/>
        </w:rPr>
      </w:pPr>
    </w:p>
    <w:p w14:paraId="1BC78A13" w14:textId="77777777" w:rsidR="006E7430" w:rsidRDefault="006E7430">
      <w:pPr>
        <w:pStyle w:val="ListParagraph"/>
        <w:tabs>
          <w:tab w:val="left" w:pos="742"/>
        </w:tabs>
        <w:spacing w:before="181"/>
        <w:ind w:left="0" w:firstLine="0"/>
        <w:rPr>
          <w:spacing w:val="-2"/>
          <w:sz w:val="26"/>
          <w:szCs w:val="26"/>
        </w:rPr>
      </w:pPr>
    </w:p>
    <w:p w14:paraId="5108CA1A" w14:textId="77777777" w:rsidR="006E7430" w:rsidRDefault="006E7430">
      <w:pPr>
        <w:pStyle w:val="ListParagraph"/>
        <w:tabs>
          <w:tab w:val="left" w:pos="742"/>
        </w:tabs>
        <w:spacing w:before="181"/>
        <w:ind w:left="0" w:firstLine="0"/>
        <w:rPr>
          <w:spacing w:val="-2"/>
          <w:sz w:val="26"/>
          <w:szCs w:val="26"/>
        </w:rPr>
      </w:pPr>
    </w:p>
    <w:p w14:paraId="593E210F" w14:textId="77777777" w:rsidR="006E7430" w:rsidRDefault="006E7430">
      <w:pPr>
        <w:pStyle w:val="ListParagraph"/>
        <w:tabs>
          <w:tab w:val="left" w:pos="742"/>
        </w:tabs>
        <w:spacing w:before="181"/>
        <w:ind w:left="0" w:firstLine="0"/>
        <w:rPr>
          <w:spacing w:val="-2"/>
          <w:sz w:val="26"/>
          <w:szCs w:val="26"/>
        </w:rPr>
      </w:pPr>
    </w:p>
    <w:p w14:paraId="3F871F94" w14:textId="77777777" w:rsidR="006E7430" w:rsidRDefault="006E7430">
      <w:pPr>
        <w:pStyle w:val="ListParagraph"/>
        <w:tabs>
          <w:tab w:val="left" w:pos="742"/>
        </w:tabs>
        <w:spacing w:before="181"/>
        <w:ind w:left="0" w:firstLine="0"/>
        <w:rPr>
          <w:spacing w:val="-2"/>
          <w:sz w:val="26"/>
          <w:szCs w:val="26"/>
        </w:rPr>
      </w:pPr>
    </w:p>
    <w:p w14:paraId="3DD35685" w14:textId="77777777" w:rsidR="006E7430" w:rsidRDefault="006E7430">
      <w:pPr>
        <w:pStyle w:val="ListParagraph"/>
        <w:tabs>
          <w:tab w:val="left" w:pos="742"/>
        </w:tabs>
        <w:spacing w:before="181"/>
        <w:ind w:left="0" w:firstLine="0"/>
        <w:rPr>
          <w:spacing w:val="-2"/>
          <w:sz w:val="26"/>
          <w:szCs w:val="26"/>
        </w:rPr>
      </w:pPr>
    </w:p>
    <w:p w14:paraId="6FAAF96A" w14:textId="77777777" w:rsidR="006E7430" w:rsidRDefault="006E7430">
      <w:pPr>
        <w:pStyle w:val="ListParagraph"/>
        <w:tabs>
          <w:tab w:val="left" w:pos="742"/>
        </w:tabs>
        <w:spacing w:before="181"/>
        <w:ind w:left="0" w:firstLine="0"/>
        <w:rPr>
          <w:spacing w:val="-2"/>
          <w:sz w:val="26"/>
          <w:szCs w:val="26"/>
        </w:rPr>
      </w:pPr>
    </w:p>
    <w:p w14:paraId="0D2F5431" w14:textId="77777777" w:rsidR="006E7430" w:rsidRDefault="006E7430">
      <w:pPr>
        <w:pStyle w:val="ListParagraph"/>
        <w:tabs>
          <w:tab w:val="left" w:pos="742"/>
        </w:tabs>
        <w:spacing w:before="181"/>
        <w:ind w:left="0" w:firstLine="0"/>
        <w:rPr>
          <w:spacing w:val="-2"/>
          <w:sz w:val="26"/>
          <w:szCs w:val="26"/>
        </w:rPr>
      </w:pPr>
    </w:p>
    <w:p w14:paraId="6BBD98DD" w14:textId="77777777" w:rsidR="006E7430" w:rsidRDefault="006E7430">
      <w:pPr>
        <w:pStyle w:val="ListParagraph"/>
        <w:tabs>
          <w:tab w:val="left" w:pos="742"/>
        </w:tabs>
        <w:spacing w:before="181"/>
        <w:ind w:left="0" w:firstLine="0"/>
        <w:rPr>
          <w:spacing w:val="-2"/>
          <w:sz w:val="26"/>
          <w:szCs w:val="26"/>
        </w:rPr>
      </w:pPr>
    </w:p>
    <w:p w14:paraId="639E57E9" w14:textId="77777777" w:rsidR="006E7430" w:rsidRDefault="006E7430">
      <w:pPr>
        <w:pStyle w:val="ListParagraph"/>
        <w:tabs>
          <w:tab w:val="left" w:pos="742"/>
        </w:tabs>
        <w:spacing w:before="181"/>
        <w:ind w:left="0" w:firstLine="0"/>
        <w:rPr>
          <w:spacing w:val="-2"/>
          <w:sz w:val="26"/>
          <w:szCs w:val="26"/>
        </w:rPr>
      </w:pPr>
    </w:p>
    <w:p w14:paraId="4C9F68C6" w14:textId="77777777" w:rsidR="006E7430" w:rsidRDefault="006E7430">
      <w:pPr>
        <w:pStyle w:val="ListParagraph"/>
        <w:tabs>
          <w:tab w:val="left" w:pos="742"/>
        </w:tabs>
        <w:spacing w:before="181"/>
        <w:ind w:left="0" w:firstLine="0"/>
        <w:rPr>
          <w:spacing w:val="-2"/>
          <w:sz w:val="26"/>
          <w:szCs w:val="26"/>
        </w:rPr>
      </w:pPr>
    </w:p>
    <w:p w14:paraId="1A8359AF" w14:textId="77777777" w:rsidR="006E7430" w:rsidRDefault="006E7430">
      <w:pPr>
        <w:pStyle w:val="ListParagraph"/>
        <w:tabs>
          <w:tab w:val="left" w:pos="742"/>
        </w:tabs>
        <w:spacing w:before="181"/>
        <w:ind w:left="0" w:firstLine="0"/>
        <w:rPr>
          <w:spacing w:val="-2"/>
          <w:sz w:val="26"/>
          <w:szCs w:val="26"/>
        </w:rPr>
      </w:pPr>
    </w:p>
    <w:p w14:paraId="3C145BAD" w14:textId="77777777" w:rsidR="006E7430" w:rsidRDefault="006E7430">
      <w:pPr>
        <w:pStyle w:val="ListParagraph"/>
        <w:tabs>
          <w:tab w:val="left" w:pos="742"/>
        </w:tabs>
        <w:spacing w:before="181"/>
        <w:ind w:left="0" w:firstLine="0"/>
        <w:rPr>
          <w:spacing w:val="-2"/>
          <w:sz w:val="26"/>
          <w:szCs w:val="26"/>
        </w:rPr>
      </w:pPr>
    </w:p>
    <w:p w14:paraId="740DD22A" w14:textId="77777777" w:rsidR="006E7430" w:rsidRDefault="006E7430">
      <w:pPr>
        <w:pStyle w:val="ListParagraph"/>
        <w:tabs>
          <w:tab w:val="left" w:pos="742"/>
        </w:tabs>
        <w:spacing w:before="181"/>
        <w:ind w:left="0" w:firstLine="0"/>
        <w:rPr>
          <w:spacing w:val="-2"/>
          <w:sz w:val="26"/>
          <w:szCs w:val="26"/>
        </w:rPr>
      </w:pPr>
    </w:p>
    <w:p w14:paraId="514478B0" w14:textId="77777777" w:rsidR="006E7430" w:rsidRDefault="006E7430">
      <w:pPr>
        <w:pStyle w:val="ListParagraph"/>
        <w:tabs>
          <w:tab w:val="left" w:pos="742"/>
        </w:tabs>
        <w:spacing w:before="181"/>
        <w:ind w:left="0" w:firstLine="0"/>
        <w:rPr>
          <w:spacing w:val="-2"/>
          <w:sz w:val="26"/>
          <w:szCs w:val="26"/>
        </w:rPr>
      </w:pPr>
    </w:p>
    <w:p w14:paraId="4AD6D346" w14:textId="77777777" w:rsidR="006E7430" w:rsidRDefault="006E7430">
      <w:pPr>
        <w:pStyle w:val="ListParagraph"/>
        <w:tabs>
          <w:tab w:val="left" w:pos="742"/>
        </w:tabs>
        <w:spacing w:before="181"/>
        <w:ind w:left="0" w:firstLine="0"/>
        <w:rPr>
          <w:spacing w:val="-2"/>
          <w:sz w:val="26"/>
          <w:szCs w:val="26"/>
        </w:rPr>
      </w:pPr>
    </w:p>
    <w:tbl>
      <w:tblPr>
        <w:tblW w:w="0" w:type="auto"/>
        <w:tblInd w:w="5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159"/>
        <w:gridCol w:w="5220"/>
        <w:gridCol w:w="1142"/>
        <w:gridCol w:w="658"/>
        <w:gridCol w:w="628"/>
        <w:gridCol w:w="598"/>
      </w:tblGrid>
      <w:tr w:rsidR="006E7430" w14:paraId="710D768A" w14:textId="77777777" w:rsidTr="00725EA9">
        <w:trPr>
          <w:trHeight w:val="684"/>
        </w:trPr>
        <w:tc>
          <w:tcPr>
            <w:tcW w:w="7379" w:type="dxa"/>
            <w:gridSpan w:val="2"/>
            <w:tcBorders>
              <w:bottom w:val="nil"/>
            </w:tcBorders>
          </w:tcPr>
          <w:p w14:paraId="2E740E61" w14:textId="77777777" w:rsidR="006E7430" w:rsidRDefault="006E7430">
            <w:pPr>
              <w:pStyle w:val="TableParagraph"/>
              <w:spacing w:before="185"/>
              <w:rPr>
                <w:rFonts w:ascii="Times New Roman"/>
              </w:rPr>
            </w:pPr>
          </w:p>
          <w:p w14:paraId="355872EF" w14:textId="77777777" w:rsidR="006E7430" w:rsidRDefault="00000000">
            <w:pPr>
              <w:pStyle w:val="TableParagraph"/>
              <w:spacing w:before="1"/>
              <w:ind w:left="24"/>
              <w:jc w:val="center"/>
              <w:rPr>
                <w:rFonts w:ascii="Arial"/>
                <w:b/>
              </w:rPr>
            </w:pPr>
            <w:proofErr w:type="spellStart"/>
            <w:r>
              <w:rPr>
                <w:rFonts w:ascii="Arial"/>
                <w:b/>
              </w:rPr>
              <w:t>P.</w:t>
            </w:r>
            <w:proofErr w:type="gramStart"/>
            <w:r>
              <w:rPr>
                <w:rFonts w:ascii="Arial"/>
                <w:b/>
              </w:rPr>
              <w:t>R.Government</w:t>
            </w:r>
            <w:proofErr w:type="spellEnd"/>
            <w:proofErr w:type="gramEnd"/>
            <w:r>
              <w:rPr>
                <w:rFonts w:ascii="Arial"/>
                <w:b/>
                <w:spacing w:val="-11"/>
              </w:rPr>
              <w:t xml:space="preserve"> </w:t>
            </w:r>
            <w:r>
              <w:rPr>
                <w:rFonts w:ascii="Arial"/>
                <w:b/>
              </w:rPr>
              <w:t>College</w:t>
            </w:r>
            <w:r>
              <w:rPr>
                <w:rFonts w:ascii="Arial"/>
                <w:b/>
                <w:spacing w:val="-9"/>
              </w:rPr>
              <w:t xml:space="preserve"> </w:t>
            </w:r>
            <w:r>
              <w:rPr>
                <w:rFonts w:ascii="Arial"/>
                <w:b/>
                <w:spacing w:val="-2"/>
              </w:rPr>
              <w:t>(Autonomous)</w:t>
            </w:r>
          </w:p>
        </w:tc>
        <w:tc>
          <w:tcPr>
            <w:tcW w:w="3026" w:type="dxa"/>
            <w:gridSpan w:val="4"/>
            <w:tcBorders>
              <w:bottom w:val="nil"/>
            </w:tcBorders>
          </w:tcPr>
          <w:p w14:paraId="1D3E108B" w14:textId="77777777" w:rsidR="006E7430" w:rsidRDefault="00000000">
            <w:pPr>
              <w:pStyle w:val="TableParagraph"/>
              <w:spacing w:line="248" w:lineRule="exact"/>
              <w:ind w:left="315"/>
              <w:rPr>
                <w:rFonts w:ascii="Arial"/>
                <w:b/>
              </w:rPr>
            </w:pPr>
            <w:r>
              <w:rPr>
                <w:rFonts w:ascii="Arial"/>
                <w:b/>
              </w:rPr>
              <w:t>Program</w:t>
            </w:r>
            <w:r>
              <w:rPr>
                <w:rFonts w:ascii="Arial"/>
                <w:b/>
                <w:spacing w:val="-3"/>
              </w:rPr>
              <w:t xml:space="preserve"> </w:t>
            </w:r>
            <w:r>
              <w:rPr>
                <w:rFonts w:ascii="Arial"/>
                <w:b/>
              </w:rPr>
              <w:t xml:space="preserve">&amp; </w:t>
            </w:r>
            <w:r>
              <w:rPr>
                <w:rFonts w:ascii="Arial"/>
                <w:b/>
                <w:spacing w:val="-2"/>
              </w:rPr>
              <w:t>semester</w:t>
            </w:r>
          </w:p>
        </w:tc>
      </w:tr>
      <w:tr w:rsidR="006E7430" w14:paraId="412284C2" w14:textId="77777777" w:rsidTr="00725EA9">
        <w:trPr>
          <w:trHeight w:val="427"/>
        </w:trPr>
        <w:tc>
          <w:tcPr>
            <w:tcW w:w="2159" w:type="dxa"/>
            <w:tcBorders>
              <w:top w:val="nil"/>
              <w:bottom w:val="nil"/>
              <w:right w:val="nil"/>
            </w:tcBorders>
          </w:tcPr>
          <w:p w14:paraId="2C89885E" w14:textId="77777777" w:rsidR="006E7430" w:rsidRDefault="006E7430">
            <w:pPr>
              <w:pStyle w:val="TableParagraph"/>
              <w:rPr>
                <w:rFonts w:ascii="Times New Roman"/>
              </w:rPr>
            </w:pPr>
          </w:p>
        </w:tc>
        <w:tc>
          <w:tcPr>
            <w:tcW w:w="5219" w:type="dxa"/>
            <w:tcBorders>
              <w:top w:val="nil"/>
              <w:left w:val="nil"/>
              <w:bottom w:val="nil"/>
            </w:tcBorders>
          </w:tcPr>
          <w:p w14:paraId="334137EB" w14:textId="77777777" w:rsidR="006E7430" w:rsidRDefault="00000000">
            <w:pPr>
              <w:pStyle w:val="TableParagraph"/>
              <w:spacing w:before="134"/>
              <w:ind w:left="930"/>
              <w:rPr>
                <w:rFonts w:ascii="Arial"/>
                <w:b/>
              </w:rPr>
            </w:pPr>
            <w:r>
              <w:rPr>
                <w:rFonts w:ascii="Arial"/>
                <w:b/>
                <w:spacing w:val="-2"/>
              </w:rPr>
              <w:t>Kakinada</w:t>
            </w:r>
          </w:p>
        </w:tc>
        <w:tc>
          <w:tcPr>
            <w:tcW w:w="2428" w:type="dxa"/>
            <w:gridSpan w:val="3"/>
            <w:tcBorders>
              <w:top w:val="nil"/>
              <w:bottom w:val="nil"/>
              <w:right w:val="nil"/>
            </w:tcBorders>
          </w:tcPr>
          <w:p w14:paraId="680B0DEE" w14:textId="77777777" w:rsidR="006E7430" w:rsidRDefault="00000000">
            <w:pPr>
              <w:pStyle w:val="TableParagraph"/>
              <w:spacing w:before="136"/>
              <w:ind w:left="725"/>
            </w:pPr>
            <w:r>
              <w:t>II</w:t>
            </w:r>
            <w:r>
              <w:rPr>
                <w:spacing w:val="-2"/>
              </w:rPr>
              <w:t xml:space="preserve"> </w:t>
            </w:r>
            <w:r>
              <w:t>BBA</w:t>
            </w:r>
            <w:r>
              <w:rPr>
                <w:spacing w:val="-1"/>
              </w:rPr>
              <w:t xml:space="preserve"> </w:t>
            </w:r>
            <w:r>
              <w:rPr>
                <w:spacing w:val="-2"/>
              </w:rPr>
              <w:t>(HCM)</w:t>
            </w:r>
          </w:p>
        </w:tc>
        <w:tc>
          <w:tcPr>
            <w:tcW w:w="598" w:type="dxa"/>
            <w:tcBorders>
              <w:top w:val="nil"/>
              <w:left w:val="nil"/>
              <w:bottom w:val="nil"/>
            </w:tcBorders>
          </w:tcPr>
          <w:p w14:paraId="0B226251" w14:textId="77777777" w:rsidR="006E7430" w:rsidRDefault="006E7430">
            <w:pPr>
              <w:pStyle w:val="TableParagraph"/>
              <w:rPr>
                <w:rFonts w:ascii="Times New Roman"/>
              </w:rPr>
            </w:pPr>
          </w:p>
        </w:tc>
      </w:tr>
      <w:tr w:rsidR="006E7430" w14:paraId="4B056111" w14:textId="77777777" w:rsidTr="00725EA9">
        <w:trPr>
          <w:trHeight w:val="461"/>
        </w:trPr>
        <w:tc>
          <w:tcPr>
            <w:tcW w:w="2159" w:type="dxa"/>
            <w:tcBorders>
              <w:top w:val="nil"/>
              <w:right w:val="nil"/>
            </w:tcBorders>
          </w:tcPr>
          <w:p w14:paraId="644BDD51" w14:textId="77777777" w:rsidR="006E7430" w:rsidRDefault="006E7430">
            <w:pPr>
              <w:pStyle w:val="TableParagraph"/>
              <w:rPr>
                <w:rFonts w:ascii="Times New Roman"/>
              </w:rPr>
            </w:pPr>
          </w:p>
        </w:tc>
        <w:tc>
          <w:tcPr>
            <w:tcW w:w="5219" w:type="dxa"/>
            <w:tcBorders>
              <w:top w:val="nil"/>
              <w:left w:val="nil"/>
            </w:tcBorders>
          </w:tcPr>
          <w:p w14:paraId="4D765A45" w14:textId="77777777" w:rsidR="006E7430" w:rsidRDefault="006E7430">
            <w:pPr>
              <w:pStyle w:val="TableParagraph"/>
              <w:rPr>
                <w:rFonts w:ascii="Times New Roman"/>
              </w:rPr>
            </w:pPr>
          </w:p>
        </w:tc>
        <w:tc>
          <w:tcPr>
            <w:tcW w:w="2428" w:type="dxa"/>
            <w:gridSpan w:val="3"/>
            <w:tcBorders>
              <w:top w:val="nil"/>
              <w:bottom w:val="nil"/>
              <w:right w:val="nil"/>
            </w:tcBorders>
          </w:tcPr>
          <w:p w14:paraId="5071EDD8" w14:textId="77777777" w:rsidR="006E7430" w:rsidRDefault="00000000">
            <w:pPr>
              <w:pStyle w:val="TableParagraph"/>
              <w:spacing w:before="124"/>
              <w:ind w:left="536" w:right="-29"/>
            </w:pPr>
            <w:r>
              <w:t>IV</w:t>
            </w:r>
            <w:r>
              <w:rPr>
                <w:spacing w:val="-2"/>
              </w:rPr>
              <w:t xml:space="preserve"> </w:t>
            </w:r>
            <w:proofErr w:type="spellStart"/>
            <w:r>
              <w:t>rd</w:t>
            </w:r>
            <w:proofErr w:type="spellEnd"/>
            <w:r>
              <w:rPr>
                <w:spacing w:val="-1"/>
              </w:rPr>
              <w:t xml:space="preserve"> </w:t>
            </w:r>
            <w:r>
              <w:rPr>
                <w:spacing w:val="-2"/>
              </w:rPr>
              <w:t>SEMESTER</w:t>
            </w:r>
          </w:p>
        </w:tc>
        <w:tc>
          <w:tcPr>
            <w:tcW w:w="598" w:type="dxa"/>
            <w:tcBorders>
              <w:top w:val="nil"/>
              <w:left w:val="nil"/>
              <w:bottom w:val="nil"/>
            </w:tcBorders>
          </w:tcPr>
          <w:p w14:paraId="3DBE5D12" w14:textId="77777777" w:rsidR="006E7430" w:rsidRDefault="006E7430">
            <w:pPr>
              <w:pStyle w:val="TableParagraph"/>
              <w:rPr>
                <w:rFonts w:ascii="Times New Roman"/>
              </w:rPr>
            </w:pPr>
          </w:p>
        </w:tc>
      </w:tr>
      <w:tr w:rsidR="006E7430" w14:paraId="1DC67D5F" w14:textId="77777777" w:rsidTr="00725EA9">
        <w:trPr>
          <w:trHeight w:val="837"/>
        </w:trPr>
        <w:tc>
          <w:tcPr>
            <w:tcW w:w="2159" w:type="dxa"/>
          </w:tcPr>
          <w:p w14:paraId="2869A7BD" w14:textId="77777777" w:rsidR="006E7430" w:rsidRDefault="006E7430">
            <w:pPr>
              <w:pStyle w:val="TableParagraph"/>
              <w:spacing w:before="178"/>
              <w:rPr>
                <w:rFonts w:ascii="Times New Roman"/>
              </w:rPr>
            </w:pPr>
          </w:p>
          <w:p w14:paraId="7854B9F9" w14:textId="77777777" w:rsidR="006E7430" w:rsidRDefault="00000000">
            <w:pPr>
              <w:pStyle w:val="TableParagraph"/>
              <w:ind w:left="11"/>
            </w:pPr>
            <w:r>
              <w:t>Course</w:t>
            </w:r>
            <w:r>
              <w:rPr>
                <w:spacing w:val="-5"/>
              </w:rPr>
              <w:t xml:space="preserve"> </w:t>
            </w:r>
            <w:r>
              <w:rPr>
                <w:spacing w:val="-4"/>
              </w:rPr>
              <w:t>Code</w:t>
            </w:r>
          </w:p>
        </w:tc>
        <w:tc>
          <w:tcPr>
            <w:tcW w:w="5219" w:type="dxa"/>
          </w:tcPr>
          <w:p w14:paraId="656F8E20" w14:textId="77777777" w:rsidR="006E7430" w:rsidRDefault="006E7430">
            <w:pPr>
              <w:pStyle w:val="TableParagraph"/>
              <w:spacing w:before="178"/>
              <w:rPr>
                <w:rFonts w:ascii="Times New Roman"/>
              </w:rPr>
            </w:pPr>
          </w:p>
          <w:p w14:paraId="03AC4775" w14:textId="77777777" w:rsidR="006E7430" w:rsidRDefault="00000000">
            <w:pPr>
              <w:pStyle w:val="TableParagraph"/>
              <w:ind w:left="524"/>
            </w:pPr>
            <w:r>
              <w:t>Risk and Disaster Management</w:t>
            </w:r>
          </w:p>
        </w:tc>
        <w:tc>
          <w:tcPr>
            <w:tcW w:w="2428" w:type="dxa"/>
            <w:gridSpan w:val="3"/>
            <w:tcBorders>
              <w:top w:val="nil"/>
              <w:right w:val="nil"/>
            </w:tcBorders>
          </w:tcPr>
          <w:p w14:paraId="033E0137" w14:textId="77777777" w:rsidR="006E7430" w:rsidRDefault="006E7430">
            <w:pPr>
              <w:pStyle w:val="TableParagraph"/>
              <w:rPr>
                <w:rFonts w:ascii="Times New Roman"/>
              </w:rPr>
            </w:pPr>
          </w:p>
        </w:tc>
        <w:tc>
          <w:tcPr>
            <w:tcW w:w="598" w:type="dxa"/>
            <w:tcBorders>
              <w:top w:val="nil"/>
              <w:left w:val="nil"/>
            </w:tcBorders>
          </w:tcPr>
          <w:p w14:paraId="7CC146CF" w14:textId="77777777" w:rsidR="006E7430" w:rsidRDefault="006E7430">
            <w:pPr>
              <w:pStyle w:val="TableParagraph"/>
              <w:rPr>
                <w:rFonts w:ascii="Times New Roman"/>
              </w:rPr>
            </w:pPr>
          </w:p>
        </w:tc>
      </w:tr>
      <w:tr w:rsidR="006E7430" w14:paraId="4F735412" w14:textId="77777777" w:rsidTr="00725EA9">
        <w:trPr>
          <w:trHeight w:val="476"/>
        </w:trPr>
        <w:tc>
          <w:tcPr>
            <w:tcW w:w="2159" w:type="dxa"/>
            <w:tcBorders>
              <w:right w:val="single" w:sz="4" w:space="0" w:color="000000"/>
            </w:tcBorders>
          </w:tcPr>
          <w:p w14:paraId="62C46DF7" w14:textId="77777777" w:rsidR="006E7430" w:rsidRDefault="00000000">
            <w:pPr>
              <w:pStyle w:val="TableParagraph"/>
              <w:spacing w:line="250" w:lineRule="exact"/>
              <w:ind w:left="11"/>
            </w:pPr>
            <w:r>
              <w:rPr>
                <w:spacing w:val="-2"/>
              </w:rPr>
              <w:t>Teaching</w:t>
            </w:r>
          </w:p>
        </w:tc>
        <w:tc>
          <w:tcPr>
            <w:tcW w:w="5219" w:type="dxa"/>
            <w:tcBorders>
              <w:left w:val="single" w:sz="4" w:space="0" w:color="000000"/>
            </w:tcBorders>
          </w:tcPr>
          <w:p w14:paraId="24BB8F5F" w14:textId="77777777" w:rsidR="006E7430" w:rsidRDefault="00000000">
            <w:pPr>
              <w:pStyle w:val="TableParagraph"/>
              <w:spacing w:line="250" w:lineRule="exact"/>
              <w:ind w:left="1032"/>
            </w:pPr>
            <w:r>
              <w:t>Hours</w:t>
            </w:r>
            <w:r>
              <w:rPr>
                <w:spacing w:val="-4"/>
              </w:rPr>
              <w:t xml:space="preserve"> </w:t>
            </w:r>
            <w:r>
              <w:t>Allocated:</w:t>
            </w:r>
            <w:r>
              <w:rPr>
                <w:spacing w:val="-6"/>
              </w:rPr>
              <w:t xml:space="preserve"> </w:t>
            </w:r>
            <w:r>
              <w:t>75</w:t>
            </w:r>
            <w:r>
              <w:rPr>
                <w:spacing w:val="-6"/>
              </w:rPr>
              <w:t xml:space="preserve"> </w:t>
            </w:r>
            <w:r>
              <w:rPr>
                <w:spacing w:val="-2"/>
              </w:rPr>
              <w:t>(60+15)</w:t>
            </w:r>
          </w:p>
        </w:tc>
        <w:tc>
          <w:tcPr>
            <w:tcW w:w="1142" w:type="dxa"/>
          </w:tcPr>
          <w:p w14:paraId="4A7805E7" w14:textId="77777777" w:rsidR="006E7430" w:rsidRDefault="00000000">
            <w:pPr>
              <w:pStyle w:val="TableParagraph"/>
              <w:spacing w:line="250" w:lineRule="exact"/>
              <w:ind w:left="15"/>
            </w:pPr>
            <w:r>
              <w:rPr>
                <w:spacing w:val="-10"/>
              </w:rPr>
              <w:t>L</w:t>
            </w:r>
          </w:p>
        </w:tc>
        <w:tc>
          <w:tcPr>
            <w:tcW w:w="658" w:type="dxa"/>
          </w:tcPr>
          <w:p w14:paraId="79875950" w14:textId="77777777" w:rsidR="006E7430" w:rsidRDefault="00000000">
            <w:pPr>
              <w:pStyle w:val="TableParagraph"/>
              <w:spacing w:line="250" w:lineRule="exact"/>
              <w:ind w:left="9"/>
            </w:pPr>
            <w:r>
              <w:rPr>
                <w:spacing w:val="-10"/>
              </w:rPr>
              <w:t>T</w:t>
            </w:r>
          </w:p>
        </w:tc>
        <w:tc>
          <w:tcPr>
            <w:tcW w:w="626" w:type="dxa"/>
          </w:tcPr>
          <w:p w14:paraId="587A4F91" w14:textId="77777777" w:rsidR="006E7430" w:rsidRDefault="00000000">
            <w:pPr>
              <w:pStyle w:val="TableParagraph"/>
              <w:spacing w:line="250" w:lineRule="exact"/>
              <w:ind w:left="9"/>
            </w:pPr>
            <w:r>
              <w:rPr>
                <w:spacing w:val="-10"/>
              </w:rPr>
              <w:t>P</w:t>
            </w:r>
          </w:p>
        </w:tc>
        <w:tc>
          <w:tcPr>
            <w:tcW w:w="598" w:type="dxa"/>
          </w:tcPr>
          <w:p w14:paraId="674B511B" w14:textId="77777777" w:rsidR="006E7430" w:rsidRDefault="00000000">
            <w:pPr>
              <w:pStyle w:val="TableParagraph"/>
              <w:spacing w:line="250" w:lineRule="exact"/>
              <w:ind w:left="8"/>
            </w:pPr>
            <w:r>
              <w:rPr>
                <w:spacing w:val="-10"/>
              </w:rPr>
              <w:t>C</w:t>
            </w:r>
          </w:p>
        </w:tc>
      </w:tr>
      <w:tr w:rsidR="006E7430" w14:paraId="5E89B459" w14:textId="77777777" w:rsidTr="00725EA9">
        <w:trPr>
          <w:trHeight w:val="799"/>
        </w:trPr>
        <w:tc>
          <w:tcPr>
            <w:tcW w:w="2159" w:type="dxa"/>
            <w:tcBorders>
              <w:right w:val="single" w:sz="4" w:space="0" w:color="000000"/>
            </w:tcBorders>
          </w:tcPr>
          <w:p w14:paraId="166D1986" w14:textId="77777777" w:rsidR="006E7430" w:rsidRDefault="00000000">
            <w:pPr>
              <w:pStyle w:val="TableParagraph"/>
              <w:spacing w:line="250" w:lineRule="exact"/>
              <w:ind w:left="11"/>
            </w:pPr>
            <w:r>
              <w:rPr>
                <w:spacing w:val="-4"/>
              </w:rPr>
              <w:t>Focus</w:t>
            </w:r>
          </w:p>
        </w:tc>
        <w:tc>
          <w:tcPr>
            <w:tcW w:w="5219" w:type="dxa"/>
            <w:tcBorders>
              <w:left w:val="single" w:sz="4" w:space="0" w:color="000000"/>
            </w:tcBorders>
          </w:tcPr>
          <w:p w14:paraId="7278DB21" w14:textId="77777777" w:rsidR="006E7430" w:rsidRDefault="006E7430">
            <w:pPr>
              <w:pStyle w:val="TableParagraph"/>
              <w:spacing w:before="176"/>
              <w:rPr>
                <w:rFonts w:ascii="Times New Roman"/>
              </w:rPr>
            </w:pPr>
          </w:p>
          <w:p w14:paraId="217B7CB2" w14:textId="77777777" w:rsidR="006E7430" w:rsidRDefault="00000000">
            <w:pPr>
              <w:pStyle w:val="TableParagraph"/>
              <w:ind w:left="22"/>
              <w:jc w:val="center"/>
              <w:rPr>
                <w:rFonts w:ascii="Arial"/>
                <w:b/>
              </w:rPr>
            </w:pPr>
            <w:r>
              <w:rPr>
                <w:rFonts w:ascii="Arial"/>
                <w:b/>
                <w:spacing w:val="-2"/>
              </w:rPr>
              <w:t>Employability</w:t>
            </w:r>
          </w:p>
        </w:tc>
        <w:tc>
          <w:tcPr>
            <w:tcW w:w="1142" w:type="dxa"/>
          </w:tcPr>
          <w:p w14:paraId="196B8E4F" w14:textId="77777777" w:rsidR="006E7430" w:rsidRDefault="00000000">
            <w:pPr>
              <w:pStyle w:val="TableParagraph"/>
              <w:spacing w:line="250" w:lineRule="exact"/>
              <w:ind w:left="15"/>
            </w:pPr>
            <w:r>
              <w:rPr>
                <w:spacing w:val="-10"/>
              </w:rPr>
              <w:t>4</w:t>
            </w:r>
          </w:p>
        </w:tc>
        <w:tc>
          <w:tcPr>
            <w:tcW w:w="658" w:type="dxa"/>
          </w:tcPr>
          <w:p w14:paraId="4E3F37C7" w14:textId="77777777" w:rsidR="006E7430" w:rsidRDefault="00000000">
            <w:pPr>
              <w:pStyle w:val="TableParagraph"/>
              <w:spacing w:line="250" w:lineRule="exact"/>
              <w:ind w:left="9"/>
            </w:pPr>
            <w:r>
              <w:rPr>
                <w:spacing w:val="-10"/>
              </w:rPr>
              <w:t>1</w:t>
            </w:r>
          </w:p>
        </w:tc>
        <w:tc>
          <w:tcPr>
            <w:tcW w:w="626" w:type="dxa"/>
          </w:tcPr>
          <w:p w14:paraId="6A4BA748" w14:textId="77777777" w:rsidR="006E7430" w:rsidRDefault="00000000">
            <w:pPr>
              <w:pStyle w:val="TableParagraph"/>
              <w:spacing w:line="250" w:lineRule="exact"/>
              <w:ind w:left="9"/>
            </w:pPr>
            <w:r>
              <w:rPr>
                <w:spacing w:val="-10"/>
              </w:rPr>
              <w:t>-</w:t>
            </w:r>
          </w:p>
        </w:tc>
        <w:tc>
          <w:tcPr>
            <w:tcW w:w="598" w:type="dxa"/>
          </w:tcPr>
          <w:p w14:paraId="735D54C3" w14:textId="77777777" w:rsidR="006E7430" w:rsidRDefault="00000000">
            <w:pPr>
              <w:pStyle w:val="TableParagraph"/>
              <w:spacing w:line="250" w:lineRule="exact"/>
              <w:ind w:left="8"/>
            </w:pPr>
            <w:r>
              <w:rPr>
                <w:spacing w:val="-10"/>
              </w:rPr>
              <w:t>4</w:t>
            </w:r>
          </w:p>
        </w:tc>
      </w:tr>
    </w:tbl>
    <w:p w14:paraId="63D8AFBE" w14:textId="77777777" w:rsidR="006E7430" w:rsidRDefault="006E7430">
      <w:pPr>
        <w:pStyle w:val="BodyText"/>
      </w:pPr>
    </w:p>
    <w:p w14:paraId="4E959F62" w14:textId="77777777" w:rsidR="006E7430" w:rsidRDefault="00000000">
      <w:pPr>
        <w:pStyle w:val="BodyText"/>
        <w:ind w:left="489"/>
      </w:pPr>
      <w:r>
        <w:t>Course</w:t>
      </w:r>
      <w:r>
        <w:rPr>
          <w:spacing w:val="-7"/>
        </w:rPr>
        <w:t xml:space="preserve"> </w:t>
      </w:r>
      <w:r>
        <w:rPr>
          <w:spacing w:val="-2"/>
        </w:rPr>
        <w:t>Objectives:</w:t>
      </w:r>
    </w:p>
    <w:p w14:paraId="1A632188" w14:textId="77777777" w:rsidR="00E8701B" w:rsidRDefault="00000000" w:rsidP="00E8701B">
      <w:pPr>
        <w:pStyle w:val="BodyText"/>
        <w:spacing w:line="261" w:lineRule="auto"/>
        <w:ind w:left="489" w:right="286"/>
        <w:jc w:val="both"/>
      </w:pPr>
      <w:r>
        <w:t>To familiarize</w:t>
      </w:r>
      <w:r>
        <w:rPr>
          <w:spacing w:val="-1"/>
        </w:rPr>
        <w:t xml:space="preserve"> </w:t>
      </w:r>
      <w:r>
        <w:t>the</w:t>
      </w:r>
      <w:r>
        <w:rPr>
          <w:spacing w:val="-1"/>
        </w:rPr>
        <w:t xml:space="preserve"> </w:t>
      </w:r>
      <w:r>
        <w:t>students to identify the</w:t>
      </w:r>
      <w:r>
        <w:rPr>
          <w:spacing w:val="-1"/>
        </w:rPr>
        <w:t xml:space="preserve"> </w:t>
      </w:r>
      <w:r>
        <w:t>areas of safety and risk, and</w:t>
      </w:r>
      <w:r>
        <w:rPr>
          <w:spacing w:val="80"/>
        </w:rPr>
        <w:t xml:space="preserve"> </w:t>
      </w:r>
      <w:r>
        <w:t>managing of</w:t>
      </w:r>
      <w:r>
        <w:rPr>
          <w:spacing w:val="-1"/>
        </w:rPr>
        <w:t xml:space="preserve"> </w:t>
      </w:r>
      <w:r>
        <w:t xml:space="preserve">the same, to familiarize </w:t>
      </w:r>
    </w:p>
    <w:p w14:paraId="5D105940" w14:textId="1EAAD2BB" w:rsidR="006E7430" w:rsidRDefault="00000000" w:rsidP="00E8701B">
      <w:pPr>
        <w:pStyle w:val="BodyText"/>
        <w:spacing w:line="261" w:lineRule="auto"/>
        <w:ind w:left="489" w:right="286"/>
        <w:jc w:val="both"/>
      </w:pPr>
      <w:r>
        <w:t>the hospital administrators in the area of disaster management.</w:t>
      </w:r>
    </w:p>
    <w:p w14:paraId="573CE69B" w14:textId="77777777" w:rsidR="006E7430" w:rsidRDefault="006E7430">
      <w:pPr>
        <w:pStyle w:val="BodyText"/>
      </w:pPr>
    </w:p>
    <w:p w14:paraId="5667B9E6" w14:textId="77777777" w:rsidR="006E7430" w:rsidRDefault="006E7430">
      <w:pPr>
        <w:pStyle w:val="BodyText"/>
        <w:spacing w:before="45"/>
      </w:pPr>
    </w:p>
    <w:p w14:paraId="6453947A" w14:textId="77777777" w:rsidR="006E7430" w:rsidRDefault="006E7430">
      <w:pPr>
        <w:pStyle w:val="BodyText"/>
        <w:spacing w:before="4"/>
        <w:rPr>
          <w:sz w:val="9"/>
        </w:rPr>
      </w:pPr>
    </w:p>
    <w:tbl>
      <w:tblPr>
        <w:tblW w:w="0" w:type="auto"/>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43"/>
        <w:gridCol w:w="6656"/>
        <w:gridCol w:w="2019"/>
      </w:tblGrid>
      <w:tr w:rsidR="006E7430" w14:paraId="78D8B378" w14:textId="77777777">
        <w:trPr>
          <w:trHeight w:val="865"/>
        </w:trPr>
        <w:tc>
          <w:tcPr>
            <w:tcW w:w="7499" w:type="dxa"/>
            <w:gridSpan w:val="2"/>
          </w:tcPr>
          <w:p w14:paraId="75740A0C" w14:textId="77777777" w:rsidR="006E7430" w:rsidRDefault="00000000">
            <w:pPr>
              <w:pStyle w:val="TableParagraph"/>
              <w:spacing w:line="250" w:lineRule="exact"/>
              <w:ind w:left="4"/>
            </w:pPr>
            <w:r>
              <w:t>On</w:t>
            </w:r>
            <w:r>
              <w:rPr>
                <w:spacing w:val="-4"/>
              </w:rPr>
              <w:t xml:space="preserve"> </w:t>
            </w:r>
            <w:r>
              <w:t>Completion</w:t>
            </w:r>
            <w:r>
              <w:rPr>
                <w:spacing w:val="-4"/>
              </w:rPr>
              <w:t xml:space="preserve"> </w:t>
            </w:r>
            <w:r>
              <w:t>of</w:t>
            </w:r>
            <w:r>
              <w:rPr>
                <w:spacing w:val="-5"/>
              </w:rPr>
              <w:t xml:space="preserve"> </w:t>
            </w:r>
            <w:r>
              <w:t>the</w:t>
            </w:r>
            <w:r>
              <w:rPr>
                <w:spacing w:val="-4"/>
              </w:rPr>
              <w:t xml:space="preserve"> </w:t>
            </w:r>
            <w:r>
              <w:t>course,</w:t>
            </w:r>
            <w:r>
              <w:rPr>
                <w:spacing w:val="-5"/>
              </w:rPr>
              <w:t xml:space="preserve"> </w:t>
            </w:r>
            <w:r>
              <w:t>the</w:t>
            </w:r>
            <w:r>
              <w:rPr>
                <w:spacing w:val="-5"/>
              </w:rPr>
              <w:t xml:space="preserve"> </w:t>
            </w:r>
            <w:r>
              <w:t>students</w:t>
            </w:r>
            <w:r>
              <w:rPr>
                <w:spacing w:val="-6"/>
              </w:rPr>
              <w:t xml:space="preserve"> </w:t>
            </w:r>
            <w:r>
              <w:t>will</w:t>
            </w:r>
            <w:r>
              <w:rPr>
                <w:spacing w:val="-4"/>
              </w:rPr>
              <w:t xml:space="preserve"> </w:t>
            </w:r>
            <w:r>
              <w:t>be</w:t>
            </w:r>
            <w:r>
              <w:rPr>
                <w:spacing w:val="-4"/>
              </w:rPr>
              <w:t xml:space="preserve"> </w:t>
            </w:r>
            <w:r>
              <w:t>able</w:t>
            </w:r>
            <w:r>
              <w:rPr>
                <w:spacing w:val="-3"/>
              </w:rPr>
              <w:t xml:space="preserve"> </w:t>
            </w:r>
            <w:r>
              <w:rPr>
                <w:spacing w:val="-5"/>
              </w:rPr>
              <w:t>to-</w:t>
            </w:r>
          </w:p>
        </w:tc>
        <w:tc>
          <w:tcPr>
            <w:tcW w:w="2019" w:type="dxa"/>
          </w:tcPr>
          <w:p w14:paraId="7FB2669E" w14:textId="77777777" w:rsidR="006E7430" w:rsidRDefault="00000000">
            <w:pPr>
              <w:pStyle w:val="TableParagraph"/>
              <w:spacing w:line="250" w:lineRule="exact"/>
              <w:ind w:left="4"/>
            </w:pPr>
            <w:r>
              <w:rPr>
                <w:spacing w:val="-2"/>
              </w:rPr>
              <w:t>Cognitive</w:t>
            </w:r>
          </w:p>
          <w:p w14:paraId="7A17A9C4" w14:textId="77777777" w:rsidR="006E7430" w:rsidRDefault="00000000">
            <w:pPr>
              <w:pStyle w:val="TableParagraph"/>
              <w:spacing w:before="181"/>
              <w:ind w:left="4"/>
            </w:pPr>
            <w:r>
              <w:rPr>
                <w:spacing w:val="-2"/>
              </w:rPr>
              <w:t>Domain</w:t>
            </w:r>
          </w:p>
        </w:tc>
      </w:tr>
      <w:tr w:rsidR="006E7430" w14:paraId="18E7184F" w14:textId="77777777">
        <w:trPr>
          <w:trHeight w:val="705"/>
        </w:trPr>
        <w:tc>
          <w:tcPr>
            <w:tcW w:w="843" w:type="dxa"/>
          </w:tcPr>
          <w:p w14:paraId="2C69F8C2" w14:textId="77777777" w:rsidR="006E7430" w:rsidRDefault="00000000">
            <w:pPr>
              <w:pStyle w:val="TableParagraph"/>
              <w:spacing w:line="250" w:lineRule="exact"/>
              <w:ind w:left="4"/>
            </w:pPr>
            <w:r>
              <w:rPr>
                <w:spacing w:val="-5"/>
              </w:rPr>
              <w:t>CO1</w:t>
            </w:r>
          </w:p>
        </w:tc>
        <w:tc>
          <w:tcPr>
            <w:tcW w:w="6656" w:type="dxa"/>
          </w:tcPr>
          <w:p w14:paraId="7878EF2F" w14:textId="77777777" w:rsidR="006E7430" w:rsidRDefault="00000000">
            <w:pPr>
              <w:pStyle w:val="TableParagraph"/>
              <w:spacing w:line="256" w:lineRule="auto"/>
              <w:ind w:left="4"/>
            </w:pPr>
            <w:r>
              <w:t>Students</w:t>
            </w:r>
            <w:r>
              <w:rPr>
                <w:spacing w:val="-5"/>
              </w:rPr>
              <w:t xml:space="preserve"> </w:t>
            </w:r>
            <w:r>
              <w:t>will</w:t>
            </w:r>
            <w:r>
              <w:rPr>
                <w:spacing w:val="-3"/>
              </w:rPr>
              <w:t xml:space="preserve"> </w:t>
            </w:r>
            <w:r>
              <w:t>be</w:t>
            </w:r>
            <w:r>
              <w:rPr>
                <w:spacing w:val="-3"/>
              </w:rPr>
              <w:t xml:space="preserve"> </w:t>
            </w:r>
            <w:r>
              <w:t>able</w:t>
            </w:r>
            <w:r>
              <w:rPr>
                <w:spacing w:val="-3"/>
              </w:rPr>
              <w:t xml:space="preserve"> </w:t>
            </w:r>
            <w:r>
              <w:t>to</w:t>
            </w:r>
            <w:r>
              <w:rPr>
                <w:spacing w:val="-5"/>
              </w:rPr>
              <w:t xml:space="preserve"> </w:t>
            </w:r>
            <w:r>
              <w:t>define</w:t>
            </w:r>
            <w:r>
              <w:rPr>
                <w:spacing w:val="-3"/>
              </w:rPr>
              <w:t xml:space="preserve"> </w:t>
            </w:r>
            <w:r>
              <w:t>what</w:t>
            </w:r>
            <w:r>
              <w:rPr>
                <w:spacing w:val="-1"/>
              </w:rPr>
              <w:t xml:space="preserve"> </w:t>
            </w:r>
            <w:r>
              <w:t>a</w:t>
            </w:r>
            <w:r>
              <w:rPr>
                <w:spacing w:val="-3"/>
              </w:rPr>
              <w:t xml:space="preserve"> </w:t>
            </w:r>
            <w:r>
              <w:t>computer</w:t>
            </w:r>
            <w:r>
              <w:rPr>
                <w:spacing w:val="-4"/>
              </w:rPr>
              <w:t xml:space="preserve"> </w:t>
            </w:r>
            <w:r>
              <w:t>is</w:t>
            </w:r>
            <w:r>
              <w:rPr>
                <w:spacing w:val="-5"/>
              </w:rPr>
              <w:t xml:space="preserve"> </w:t>
            </w:r>
            <w:r>
              <w:t>and</w:t>
            </w:r>
            <w:r>
              <w:rPr>
                <w:spacing w:val="-3"/>
              </w:rPr>
              <w:t xml:space="preserve"> </w:t>
            </w:r>
            <w:r>
              <w:t>describe</w:t>
            </w:r>
            <w:r>
              <w:rPr>
                <w:spacing w:val="-5"/>
              </w:rPr>
              <w:t xml:space="preserve"> </w:t>
            </w:r>
            <w:r>
              <w:t>how computer technology has evolved across generations.</w:t>
            </w:r>
          </w:p>
        </w:tc>
        <w:tc>
          <w:tcPr>
            <w:tcW w:w="2019" w:type="dxa"/>
          </w:tcPr>
          <w:p w14:paraId="527CCD91" w14:textId="77777777" w:rsidR="006E7430" w:rsidRDefault="00000000">
            <w:pPr>
              <w:pStyle w:val="TableParagraph"/>
              <w:spacing w:line="250" w:lineRule="exact"/>
              <w:ind w:left="4"/>
            </w:pPr>
            <w:r>
              <w:rPr>
                <w:spacing w:val="-2"/>
              </w:rPr>
              <w:t>Understanding</w:t>
            </w:r>
          </w:p>
        </w:tc>
      </w:tr>
      <w:tr w:rsidR="006E7430" w14:paraId="78627877" w14:textId="77777777">
        <w:trPr>
          <w:trHeight w:val="707"/>
        </w:trPr>
        <w:tc>
          <w:tcPr>
            <w:tcW w:w="843" w:type="dxa"/>
          </w:tcPr>
          <w:p w14:paraId="749C4000" w14:textId="77777777" w:rsidR="006E7430" w:rsidRDefault="00000000">
            <w:pPr>
              <w:pStyle w:val="TableParagraph"/>
              <w:ind w:left="4"/>
            </w:pPr>
            <w:r>
              <w:rPr>
                <w:spacing w:val="-5"/>
              </w:rPr>
              <w:t>CO2</w:t>
            </w:r>
          </w:p>
        </w:tc>
        <w:tc>
          <w:tcPr>
            <w:tcW w:w="6656" w:type="dxa"/>
          </w:tcPr>
          <w:p w14:paraId="29502DC6" w14:textId="77777777" w:rsidR="006E7430" w:rsidRDefault="00000000">
            <w:pPr>
              <w:pStyle w:val="TableParagraph"/>
              <w:spacing w:before="2" w:line="254" w:lineRule="auto"/>
              <w:ind w:left="4"/>
            </w:pPr>
            <w:r>
              <w:t>Create</w:t>
            </w:r>
            <w:r>
              <w:rPr>
                <w:spacing w:val="-7"/>
              </w:rPr>
              <w:t xml:space="preserve"> </w:t>
            </w:r>
            <w:r>
              <w:t>professional</w:t>
            </w:r>
            <w:r>
              <w:rPr>
                <w:spacing w:val="-7"/>
              </w:rPr>
              <w:t xml:space="preserve"> </w:t>
            </w:r>
            <w:r>
              <w:t>documents</w:t>
            </w:r>
            <w:r>
              <w:rPr>
                <w:spacing w:val="-8"/>
              </w:rPr>
              <w:t xml:space="preserve"> </w:t>
            </w:r>
            <w:r>
              <w:t>with</w:t>
            </w:r>
            <w:r>
              <w:rPr>
                <w:spacing w:val="-7"/>
              </w:rPr>
              <w:t xml:space="preserve"> </w:t>
            </w:r>
            <w:r>
              <w:t>aligned</w:t>
            </w:r>
            <w:r>
              <w:rPr>
                <w:spacing w:val="-7"/>
              </w:rPr>
              <w:t xml:space="preserve"> </w:t>
            </w:r>
            <w:r>
              <w:t>paragraphs,</w:t>
            </w:r>
            <w:r>
              <w:rPr>
                <w:spacing w:val="-7"/>
              </w:rPr>
              <w:t xml:space="preserve"> </w:t>
            </w:r>
            <w:r>
              <w:t>drawing tools, and views suitable for hospital documentation.</w:t>
            </w:r>
          </w:p>
        </w:tc>
        <w:tc>
          <w:tcPr>
            <w:tcW w:w="2019" w:type="dxa"/>
          </w:tcPr>
          <w:p w14:paraId="03F8BC75" w14:textId="77777777" w:rsidR="006E7430" w:rsidRDefault="00000000">
            <w:pPr>
              <w:pStyle w:val="TableParagraph"/>
              <w:ind w:left="4"/>
            </w:pPr>
            <w:r>
              <w:rPr>
                <w:spacing w:val="-2"/>
              </w:rPr>
              <w:t>Application</w:t>
            </w:r>
          </w:p>
        </w:tc>
      </w:tr>
      <w:tr w:rsidR="006E7430" w14:paraId="249673FF" w14:textId="77777777">
        <w:trPr>
          <w:trHeight w:val="705"/>
        </w:trPr>
        <w:tc>
          <w:tcPr>
            <w:tcW w:w="843" w:type="dxa"/>
          </w:tcPr>
          <w:p w14:paraId="74B4749F" w14:textId="77777777" w:rsidR="006E7430" w:rsidRDefault="00000000">
            <w:pPr>
              <w:pStyle w:val="TableParagraph"/>
              <w:spacing w:line="250" w:lineRule="exact"/>
              <w:ind w:left="4"/>
            </w:pPr>
            <w:r>
              <w:rPr>
                <w:spacing w:val="-5"/>
              </w:rPr>
              <w:t>CO3</w:t>
            </w:r>
          </w:p>
        </w:tc>
        <w:tc>
          <w:tcPr>
            <w:tcW w:w="6656" w:type="dxa"/>
          </w:tcPr>
          <w:p w14:paraId="49EB00A8" w14:textId="77777777" w:rsidR="006E7430" w:rsidRDefault="00000000">
            <w:pPr>
              <w:pStyle w:val="TableParagraph"/>
              <w:spacing w:line="256" w:lineRule="auto"/>
              <w:ind w:left="4"/>
            </w:pPr>
            <w:r>
              <w:t>Create</w:t>
            </w:r>
            <w:r>
              <w:rPr>
                <w:spacing w:val="-4"/>
              </w:rPr>
              <w:t xml:space="preserve"> </w:t>
            </w:r>
            <w:r>
              <w:t>and</w:t>
            </w:r>
            <w:r>
              <w:rPr>
                <w:spacing w:val="-6"/>
              </w:rPr>
              <w:t xml:space="preserve"> </w:t>
            </w:r>
            <w:r>
              <w:t>interpret</w:t>
            </w:r>
            <w:r>
              <w:rPr>
                <w:spacing w:val="-5"/>
              </w:rPr>
              <w:t xml:space="preserve"> </w:t>
            </w:r>
            <w:r>
              <w:t>graphs</w:t>
            </w:r>
            <w:r>
              <w:rPr>
                <w:spacing w:val="-3"/>
              </w:rPr>
              <w:t xml:space="preserve"> </w:t>
            </w:r>
            <w:r>
              <w:t>and</w:t>
            </w:r>
            <w:r>
              <w:rPr>
                <w:spacing w:val="-4"/>
              </w:rPr>
              <w:t xml:space="preserve"> </w:t>
            </w:r>
            <w:r>
              <w:t>scenarios</w:t>
            </w:r>
            <w:r>
              <w:rPr>
                <w:spacing w:val="-6"/>
              </w:rPr>
              <w:t xml:space="preserve"> </w:t>
            </w:r>
            <w:r>
              <w:t>to</w:t>
            </w:r>
            <w:r>
              <w:rPr>
                <w:spacing w:val="-4"/>
              </w:rPr>
              <w:t xml:space="preserve"> </w:t>
            </w:r>
            <w:r>
              <w:t>support</w:t>
            </w:r>
            <w:r>
              <w:rPr>
                <w:spacing w:val="-5"/>
              </w:rPr>
              <w:t xml:space="preserve"> </w:t>
            </w:r>
            <w:r>
              <w:t>hospital reporting and decision-making.</w:t>
            </w:r>
          </w:p>
        </w:tc>
        <w:tc>
          <w:tcPr>
            <w:tcW w:w="2019" w:type="dxa"/>
          </w:tcPr>
          <w:p w14:paraId="57850179" w14:textId="77777777" w:rsidR="006E7430" w:rsidRDefault="00000000">
            <w:pPr>
              <w:pStyle w:val="TableParagraph"/>
              <w:spacing w:line="256" w:lineRule="auto"/>
              <w:ind w:left="4" w:right="22"/>
            </w:pPr>
            <w:r>
              <w:rPr>
                <w:spacing w:val="-2"/>
              </w:rPr>
              <w:t>Analyzing, Evaluating</w:t>
            </w:r>
          </w:p>
        </w:tc>
      </w:tr>
      <w:tr w:rsidR="006E7430" w14:paraId="025E4432" w14:textId="77777777">
        <w:trPr>
          <w:trHeight w:val="717"/>
        </w:trPr>
        <w:tc>
          <w:tcPr>
            <w:tcW w:w="843" w:type="dxa"/>
          </w:tcPr>
          <w:p w14:paraId="3AECCCD6" w14:textId="77777777" w:rsidR="006E7430" w:rsidRDefault="00000000">
            <w:pPr>
              <w:pStyle w:val="TableParagraph"/>
              <w:spacing w:line="250" w:lineRule="exact"/>
              <w:ind w:left="4"/>
            </w:pPr>
            <w:r>
              <w:rPr>
                <w:spacing w:val="-5"/>
              </w:rPr>
              <w:t>CO4</w:t>
            </w:r>
          </w:p>
        </w:tc>
        <w:tc>
          <w:tcPr>
            <w:tcW w:w="6656" w:type="dxa"/>
          </w:tcPr>
          <w:p w14:paraId="297B075C" w14:textId="77777777" w:rsidR="006E7430" w:rsidRDefault="00000000">
            <w:pPr>
              <w:pStyle w:val="TableParagraph"/>
              <w:spacing w:line="256" w:lineRule="auto"/>
              <w:ind w:left="4"/>
            </w:pPr>
            <w:r>
              <w:t>Design</w:t>
            </w:r>
            <w:r>
              <w:rPr>
                <w:spacing w:val="-6"/>
              </w:rPr>
              <w:t xml:space="preserve"> </w:t>
            </w:r>
            <w:r>
              <w:t>relational</w:t>
            </w:r>
            <w:r>
              <w:rPr>
                <w:spacing w:val="-4"/>
              </w:rPr>
              <w:t xml:space="preserve"> </w:t>
            </w:r>
            <w:r>
              <w:t>databases</w:t>
            </w:r>
            <w:r>
              <w:rPr>
                <w:spacing w:val="-4"/>
              </w:rPr>
              <w:t xml:space="preserve"> </w:t>
            </w:r>
            <w:r>
              <w:t>and</w:t>
            </w:r>
            <w:r>
              <w:rPr>
                <w:spacing w:val="-6"/>
              </w:rPr>
              <w:t xml:space="preserve"> </w:t>
            </w:r>
            <w:r>
              <w:t>generate</w:t>
            </w:r>
            <w:r>
              <w:rPr>
                <w:spacing w:val="-6"/>
              </w:rPr>
              <w:t xml:space="preserve"> </w:t>
            </w:r>
            <w:r>
              <w:t>reports</w:t>
            </w:r>
            <w:r>
              <w:rPr>
                <w:spacing w:val="-8"/>
              </w:rPr>
              <w:t xml:space="preserve"> </w:t>
            </w:r>
            <w:r>
              <w:t>for</w:t>
            </w:r>
            <w:r>
              <w:rPr>
                <w:spacing w:val="-3"/>
              </w:rPr>
              <w:t xml:space="preserve"> </w:t>
            </w:r>
            <w:r>
              <w:t xml:space="preserve">hospital </w:t>
            </w:r>
            <w:r>
              <w:rPr>
                <w:spacing w:val="-2"/>
              </w:rPr>
              <w:t>systems.</w:t>
            </w:r>
          </w:p>
        </w:tc>
        <w:tc>
          <w:tcPr>
            <w:tcW w:w="2019" w:type="dxa"/>
          </w:tcPr>
          <w:p w14:paraId="6FD61130" w14:textId="77777777" w:rsidR="006E7430" w:rsidRDefault="00000000">
            <w:pPr>
              <w:pStyle w:val="TableParagraph"/>
              <w:spacing w:line="250" w:lineRule="exact"/>
              <w:ind w:left="4"/>
            </w:pPr>
            <w:r>
              <w:t>Analyzing,</w:t>
            </w:r>
            <w:r>
              <w:rPr>
                <w:spacing w:val="-10"/>
              </w:rPr>
              <w:t xml:space="preserve"> </w:t>
            </w:r>
            <w:r>
              <w:rPr>
                <w:spacing w:val="-2"/>
              </w:rPr>
              <w:t>Creating</w:t>
            </w:r>
          </w:p>
        </w:tc>
      </w:tr>
      <w:tr w:rsidR="006E7430" w14:paraId="74388DE7" w14:textId="77777777">
        <w:trPr>
          <w:trHeight w:val="851"/>
        </w:trPr>
        <w:tc>
          <w:tcPr>
            <w:tcW w:w="843" w:type="dxa"/>
          </w:tcPr>
          <w:p w14:paraId="756AD90D" w14:textId="77777777" w:rsidR="006E7430" w:rsidRDefault="00000000">
            <w:pPr>
              <w:pStyle w:val="TableParagraph"/>
              <w:spacing w:line="250" w:lineRule="exact"/>
              <w:ind w:left="4"/>
            </w:pPr>
            <w:r>
              <w:rPr>
                <w:spacing w:val="-5"/>
              </w:rPr>
              <w:t>CO5</w:t>
            </w:r>
          </w:p>
        </w:tc>
        <w:tc>
          <w:tcPr>
            <w:tcW w:w="6656" w:type="dxa"/>
          </w:tcPr>
          <w:p w14:paraId="1F15ABFB" w14:textId="77777777" w:rsidR="006E7430" w:rsidRDefault="00000000">
            <w:pPr>
              <w:pStyle w:val="TableParagraph"/>
              <w:spacing w:line="256" w:lineRule="auto"/>
              <w:ind w:left="4"/>
            </w:pPr>
            <w:r>
              <w:t>Prepare</w:t>
            </w:r>
            <w:r>
              <w:rPr>
                <w:spacing w:val="-3"/>
              </w:rPr>
              <w:t xml:space="preserve"> </w:t>
            </w:r>
            <w:r>
              <w:t>hospital-specific</w:t>
            </w:r>
            <w:r>
              <w:rPr>
                <w:spacing w:val="-6"/>
              </w:rPr>
              <w:t xml:space="preserve"> </w:t>
            </w:r>
            <w:r>
              <w:t>presentations</w:t>
            </w:r>
            <w:r>
              <w:rPr>
                <w:spacing w:val="-6"/>
              </w:rPr>
              <w:t xml:space="preserve"> </w:t>
            </w:r>
            <w:r>
              <w:t>with</w:t>
            </w:r>
            <w:r>
              <w:rPr>
                <w:spacing w:val="-4"/>
              </w:rPr>
              <w:t xml:space="preserve"> </w:t>
            </w:r>
            <w:r>
              <w:t>a</w:t>
            </w:r>
            <w:r>
              <w:rPr>
                <w:spacing w:val="-5"/>
              </w:rPr>
              <w:t xml:space="preserve"> </w:t>
            </w:r>
            <w:r>
              <w:t>focus</w:t>
            </w:r>
            <w:r>
              <w:rPr>
                <w:spacing w:val="-4"/>
              </w:rPr>
              <w:t xml:space="preserve"> </w:t>
            </w:r>
            <w:r>
              <w:t>on</w:t>
            </w:r>
            <w:r>
              <w:rPr>
                <w:spacing w:val="-4"/>
              </w:rPr>
              <w:t xml:space="preserve"> </w:t>
            </w:r>
            <w:r>
              <w:t>clarity</w:t>
            </w:r>
            <w:r>
              <w:rPr>
                <w:spacing w:val="-6"/>
              </w:rPr>
              <w:t xml:space="preserve"> </w:t>
            </w:r>
            <w:r>
              <w:t>and data representation.</w:t>
            </w:r>
          </w:p>
        </w:tc>
        <w:tc>
          <w:tcPr>
            <w:tcW w:w="2019" w:type="dxa"/>
          </w:tcPr>
          <w:p w14:paraId="1D738817" w14:textId="77777777" w:rsidR="006E7430" w:rsidRDefault="00000000">
            <w:pPr>
              <w:pStyle w:val="TableParagraph"/>
              <w:spacing w:line="250" w:lineRule="exact"/>
              <w:ind w:left="4"/>
            </w:pPr>
            <w:r>
              <w:rPr>
                <w:spacing w:val="-2"/>
              </w:rPr>
              <w:t>Application</w:t>
            </w:r>
          </w:p>
        </w:tc>
      </w:tr>
    </w:tbl>
    <w:p w14:paraId="38A8D5EC" w14:textId="77777777" w:rsidR="006E7430" w:rsidRDefault="006E7430">
      <w:pPr>
        <w:pStyle w:val="BodyText"/>
        <w:spacing w:before="195" w:after="1"/>
        <w:rPr>
          <w:sz w:val="20"/>
        </w:rPr>
      </w:pPr>
    </w:p>
    <w:p w14:paraId="40239414" w14:textId="77777777" w:rsidR="006E7430" w:rsidRDefault="006E7430">
      <w:pPr>
        <w:pStyle w:val="BodyText"/>
        <w:spacing w:before="195" w:after="1"/>
        <w:rPr>
          <w:sz w:val="20"/>
        </w:rPr>
      </w:pPr>
    </w:p>
    <w:p w14:paraId="2FECA0DF" w14:textId="77777777" w:rsidR="001F47C9" w:rsidRDefault="001F47C9">
      <w:pPr>
        <w:pStyle w:val="BodyText"/>
        <w:spacing w:before="195" w:after="1"/>
        <w:rPr>
          <w:sz w:val="20"/>
        </w:rPr>
      </w:pPr>
    </w:p>
    <w:p w14:paraId="08ADD706" w14:textId="77777777" w:rsidR="001F47C9" w:rsidRDefault="001F47C9">
      <w:pPr>
        <w:pStyle w:val="BodyText"/>
        <w:spacing w:before="195" w:after="1"/>
        <w:rPr>
          <w:sz w:val="20"/>
        </w:rPr>
      </w:pPr>
    </w:p>
    <w:p w14:paraId="032B180C" w14:textId="77777777" w:rsidR="001F47C9" w:rsidRDefault="001F47C9">
      <w:pPr>
        <w:pStyle w:val="BodyText"/>
        <w:spacing w:before="195" w:after="1"/>
        <w:rPr>
          <w:sz w:val="20"/>
        </w:rPr>
      </w:pPr>
    </w:p>
    <w:p w14:paraId="4A32516D" w14:textId="77777777" w:rsidR="001F47C9" w:rsidRDefault="001F47C9">
      <w:pPr>
        <w:pStyle w:val="BodyText"/>
        <w:spacing w:before="195" w:after="1"/>
        <w:rPr>
          <w:sz w:val="20"/>
        </w:rPr>
      </w:pPr>
    </w:p>
    <w:p w14:paraId="222DED46" w14:textId="77777777" w:rsidR="001F47C9" w:rsidRDefault="001F47C9">
      <w:pPr>
        <w:pStyle w:val="BodyText"/>
        <w:spacing w:before="195" w:after="1"/>
        <w:rPr>
          <w:sz w:val="20"/>
        </w:rPr>
      </w:pPr>
    </w:p>
    <w:p w14:paraId="759E911F" w14:textId="77777777" w:rsidR="001F47C9" w:rsidRDefault="001F47C9">
      <w:pPr>
        <w:pStyle w:val="BodyText"/>
        <w:spacing w:before="195" w:after="1"/>
        <w:rPr>
          <w:sz w:val="20"/>
        </w:rPr>
      </w:pPr>
    </w:p>
    <w:p w14:paraId="278FBC9E" w14:textId="77777777" w:rsidR="001F47C9" w:rsidRDefault="001F47C9">
      <w:pPr>
        <w:pStyle w:val="BodyText"/>
        <w:spacing w:before="195" w:after="1"/>
        <w:rPr>
          <w:sz w:val="20"/>
        </w:rPr>
      </w:pPr>
    </w:p>
    <w:p w14:paraId="2FF498D6" w14:textId="77777777" w:rsidR="006E7430" w:rsidRDefault="006E7430">
      <w:pPr>
        <w:pStyle w:val="BodyText"/>
        <w:spacing w:before="195" w:after="1"/>
        <w:rPr>
          <w:sz w:val="20"/>
        </w:rPr>
      </w:pPr>
    </w:p>
    <w:p w14:paraId="55980DDA" w14:textId="77777777" w:rsidR="006E7430" w:rsidRDefault="006E7430">
      <w:pPr>
        <w:pStyle w:val="BodyText"/>
        <w:spacing w:before="195" w:after="1"/>
        <w:rPr>
          <w:sz w:val="20"/>
        </w:rPr>
      </w:pPr>
    </w:p>
    <w:p w14:paraId="4558424E" w14:textId="77777777" w:rsidR="006E7430" w:rsidRDefault="006E7430">
      <w:pPr>
        <w:pStyle w:val="BodyText"/>
        <w:spacing w:before="195" w:after="1"/>
        <w:rPr>
          <w:sz w:val="20"/>
        </w:r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
        <w:gridCol w:w="910"/>
        <w:gridCol w:w="380"/>
        <w:gridCol w:w="4327"/>
        <w:gridCol w:w="4403"/>
        <w:gridCol w:w="25"/>
        <w:gridCol w:w="13"/>
      </w:tblGrid>
      <w:tr w:rsidR="006E7430" w14:paraId="6AC65555" w14:textId="77777777" w:rsidTr="001F47C9">
        <w:trPr>
          <w:gridAfter w:val="1"/>
          <w:wAfter w:w="13" w:type="dxa"/>
          <w:trHeight w:val="405"/>
        </w:trPr>
        <w:tc>
          <w:tcPr>
            <w:tcW w:w="10040" w:type="dxa"/>
            <w:gridSpan w:val="5"/>
          </w:tcPr>
          <w:p w14:paraId="65F48991" w14:textId="77777777" w:rsidR="006E7430" w:rsidRDefault="00000000">
            <w:pPr>
              <w:pStyle w:val="TableParagraph"/>
              <w:spacing w:line="250" w:lineRule="exact"/>
              <w:ind w:left="9"/>
              <w:jc w:val="center"/>
            </w:pPr>
            <w:r>
              <w:t>II</w:t>
            </w:r>
            <w:r>
              <w:rPr>
                <w:spacing w:val="-2"/>
              </w:rPr>
              <w:t xml:space="preserve"> </w:t>
            </w:r>
            <w:r>
              <w:t>BBA</w:t>
            </w:r>
            <w:r>
              <w:rPr>
                <w:spacing w:val="-1"/>
              </w:rPr>
              <w:t xml:space="preserve"> </w:t>
            </w:r>
            <w:r>
              <w:rPr>
                <w:spacing w:val="-2"/>
              </w:rPr>
              <w:t>(HCM)</w:t>
            </w:r>
          </w:p>
        </w:tc>
        <w:tc>
          <w:tcPr>
            <w:tcW w:w="25" w:type="dxa"/>
            <w:vMerge w:val="restart"/>
            <w:tcBorders>
              <w:top w:val="nil"/>
              <w:right w:val="nil"/>
            </w:tcBorders>
          </w:tcPr>
          <w:p w14:paraId="714E7AB5" w14:textId="77777777" w:rsidR="006E7430" w:rsidRDefault="006E7430">
            <w:pPr>
              <w:pStyle w:val="TableParagraph"/>
              <w:rPr>
                <w:rFonts w:ascii="Times New Roman"/>
              </w:rPr>
            </w:pPr>
          </w:p>
        </w:tc>
      </w:tr>
      <w:tr w:rsidR="006E7430" w14:paraId="62E245DA" w14:textId="77777777" w:rsidTr="001F47C9">
        <w:trPr>
          <w:gridAfter w:val="1"/>
          <w:wAfter w:w="13" w:type="dxa"/>
          <w:trHeight w:val="404"/>
        </w:trPr>
        <w:tc>
          <w:tcPr>
            <w:tcW w:w="930" w:type="dxa"/>
            <w:gridSpan w:val="2"/>
          </w:tcPr>
          <w:p w14:paraId="55C48727" w14:textId="77777777" w:rsidR="006E7430" w:rsidRDefault="006E7430">
            <w:pPr>
              <w:pStyle w:val="TableParagraph"/>
              <w:rPr>
                <w:rFonts w:ascii="Times New Roman"/>
              </w:rPr>
            </w:pPr>
          </w:p>
        </w:tc>
        <w:tc>
          <w:tcPr>
            <w:tcW w:w="9110" w:type="dxa"/>
            <w:gridSpan w:val="3"/>
          </w:tcPr>
          <w:p w14:paraId="6F81C4F2" w14:textId="77777777" w:rsidR="006E7430" w:rsidRDefault="00000000">
            <w:pPr>
              <w:pStyle w:val="TableParagraph"/>
              <w:spacing w:line="250" w:lineRule="exact"/>
              <w:ind w:left="3184"/>
            </w:pPr>
            <w:r>
              <w:t>Risk and Disaster Management</w:t>
            </w:r>
          </w:p>
        </w:tc>
        <w:tc>
          <w:tcPr>
            <w:tcW w:w="25" w:type="dxa"/>
            <w:vMerge/>
            <w:tcBorders>
              <w:top w:val="nil"/>
              <w:right w:val="nil"/>
            </w:tcBorders>
          </w:tcPr>
          <w:p w14:paraId="606D79B0" w14:textId="77777777" w:rsidR="006E7430" w:rsidRDefault="006E7430">
            <w:pPr>
              <w:rPr>
                <w:sz w:val="2"/>
                <w:szCs w:val="2"/>
              </w:rPr>
            </w:pPr>
          </w:p>
        </w:tc>
      </w:tr>
      <w:tr w:rsidR="006E7430" w14:paraId="7065E66B" w14:textId="77777777" w:rsidTr="001F47C9">
        <w:trPr>
          <w:gridAfter w:val="1"/>
          <w:wAfter w:w="13" w:type="dxa"/>
          <w:trHeight w:val="407"/>
        </w:trPr>
        <w:tc>
          <w:tcPr>
            <w:tcW w:w="930" w:type="dxa"/>
            <w:gridSpan w:val="2"/>
            <w:tcBorders>
              <w:bottom w:val="single" w:sz="8" w:space="0" w:color="000000"/>
            </w:tcBorders>
          </w:tcPr>
          <w:p w14:paraId="1D9EB223" w14:textId="77777777" w:rsidR="006E7430" w:rsidRDefault="00000000">
            <w:pPr>
              <w:pStyle w:val="TableParagraph"/>
              <w:spacing w:line="250" w:lineRule="exact"/>
              <w:ind w:left="4"/>
            </w:pPr>
            <w:r>
              <w:t xml:space="preserve">III </w:t>
            </w:r>
            <w:r>
              <w:rPr>
                <w:spacing w:val="-5"/>
              </w:rPr>
              <w:t>SEM</w:t>
            </w:r>
          </w:p>
        </w:tc>
        <w:tc>
          <w:tcPr>
            <w:tcW w:w="4707" w:type="dxa"/>
            <w:gridSpan w:val="2"/>
            <w:tcBorders>
              <w:bottom w:val="single" w:sz="8" w:space="0" w:color="000000"/>
            </w:tcBorders>
          </w:tcPr>
          <w:p w14:paraId="6C249871" w14:textId="77777777" w:rsidR="006E7430" w:rsidRDefault="00000000">
            <w:pPr>
              <w:pStyle w:val="TableParagraph"/>
              <w:spacing w:line="250" w:lineRule="exact"/>
              <w:ind w:left="9"/>
              <w:jc w:val="center"/>
            </w:pPr>
            <w:r>
              <w:t>TIME:</w:t>
            </w:r>
            <w:r>
              <w:rPr>
                <w:spacing w:val="-1"/>
              </w:rPr>
              <w:t xml:space="preserve"> </w:t>
            </w:r>
            <w:r>
              <w:t>2</w:t>
            </w:r>
            <w:r>
              <w:rPr>
                <w:spacing w:val="-2"/>
              </w:rPr>
              <w:t xml:space="preserve"> Hours</w:t>
            </w:r>
          </w:p>
        </w:tc>
        <w:tc>
          <w:tcPr>
            <w:tcW w:w="4403" w:type="dxa"/>
            <w:tcBorders>
              <w:bottom w:val="single" w:sz="8" w:space="0" w:color="000000"/>
            </w:tcBorders>
          </w:tcPr>
          <w:p w14:paraId="52F91BF0" w14:textId="77777777" w:rsidR="006E7430" w:rsidRDefault="00000000">
            <w:pPr>
              <w:pStyle w:val="TableParagraph"/>
              <w:spacing w:line="250" w:lineRule="exact"/>
              <w:ind w:left="4"/>
            </w:pPr>
            <w:r>
              <w:t>Max</w:t>
            </w:r>
            <w:r>
              <w:rPr>
                <w:spacing w:val="-6"/>
              </w:rPr>
              <w:t xml:space="preserve"> </w:t>
            </w:r>
            <w:r>
              <w:t>marks:50</w:t>
            </w:r>
            <w:r>
              <w:rPr>
                <w:spacing w:val="-8"/>
              </w:rPr>
              <w:t xml:space="preserve"> </w:t>
            </w:r>
            <w:r>
              <w:t>Credits:</w:t>
            </w:r>
            <w:r>
              <w:rPr>
                <w:spacing w:val="-4"/>
              </w:rPr>
              <w:t xml:space="preserve"> </w:t>
            </w:r>
            <w:r>
              <w:rPr>
                <w:spacing w:val="-10"/>
              </w:rPr>
              <w:t>2</w:t>
            </w:r>
          </w:p>
        </w:tc>
        <w:tc>
          <w:tcPr>
            <w:tcW w:w="25" w:type="dxa"/>
            <w:vMerge/>
            <w:tcBorders>
              <w:top w:val="nil"/>
              <w:right w:val="nil"/>
            </w:tcBorders>
          </w:tcPr>
          <w:p w14:paraId="39B1ADD0" w14:textId="77777777" w:rsidR="006E7430" w:rsidRDefault="006E7430">
            <w:pPr>
              <w:rPr>
                <w:sz w:val="2"/>
                <w:szCs w:val="2"/>
              </w:rPr>
            </w:pPr>
          </w:p>
        </w:tc>
      </w:tr>
      <w:tr w:rsidR="006E7430" w14:paraId="3BDAC029" w14:textId="77777777" w:rsidTr="001F47C9">
        <w:trPr>
          <w:trHeight w:val="404"/>
        </w:trPr>
        <w:tc>
          <w:tcPr>
            <w:tcW w:w="20" w:type="dxa"/>
            <w:tcBorders>
              <w:left w:val="nil"/>
              <w:bottom w:val="nil"/>
            </w:tcBorders>
          </w:tcPr>
          <w:p w14:paraId="10457941" w14:textId="77777777" w:rsidR="006E7430" w:rsidRDefault="006E7430">
            <w:pPr>
              <w:pStyle w:val="TableParagraph"/>
              <w:rPr>
                <w:rFonts w:ascii="Times New Roman"/>
              </w:rPr>
            </w:pPr>
          </w:p>
        </w:tc>
        <w:tc>
          <w:tcPr>
            <w:tcW w:w="1290" w:type="dxa"/>
            <w:gridSpan w:val="2"/>
            <w:tcBorders>
              <w:top w:val="single" w:sz="8" w:space="0" w:color="000000"/>
            </w:tcBorders>
          </w:tcPr>
          <w:p w14:paraId="5449791F" w14:textId="77777777" w:rsidR="006E7430" w:rsidRDefault="006E7430">
            <w:pPr>
              <w:pStyle w:val="TableParagraph"/>
              <w:rPr>
                <w:rFonts w:ascii="Times New Roman"/>
              </w:rPr>
            </w:pPr>
          </w:p>
        </w:tc>
        <w:tc>
          <w:tcPr>
            <w:tcW w:w="8768" w:type="dxa"/>
            <w:gridSpan w:val="4"/>
            <w:tcBorders>
              <w:top w:val="single" w:sz="8" w:space="0" w:color="000000"/>
            </w:tcBorders>
          </w:tcPr>
          <w:p w14:paraId="21B8712E" w14:textId="77777777" w:rsidR="006E7430" w:rsidRDefault="006E7430">
            <w:pPr>
              <w:pStyle w:val="TableParagraph"/>
              <w:rPr>
                <w:rFonts w:ascii="Times New Roman"/>
              </w:rPr>
            </w:pPr>
          </w:p>
        </w:tc>
      </w:tr>
    </w:tbl>
    <w:p w14:paraId="520AC58D" w14:textId="77777777" w:rsidR="006E7430" w:rsidRDefault="006E7430">
      <w:pPr>
        <w:pStyle w:val="TableParagraph"/>
        <w:rPr>
          <w:rFonts w:ascii="Times New Roman"/>
        </w:rPr>
        <w:sectPr w:rsidR="006E7430">
          <w:pgSz w:w="12240" w:h="15840"/>
          <w:pgMar w:top="0" w:right="360" w:bottom="751" w:left="360" w:header="720" w:footer="720"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55"/>
        <w:gridCol w:w="8834"/>
      </w:tblGrid>
      <w:tr w:rsidR="006E7430" w14:paraId="62DB23ED" w14:textId="77777777" w:rsidTr="001F47C9">
        <w:trPr>
          <w:trHeight w:val="4923"/>
        </w:trPr>
        <w:tc>
          <w:tcPr>
            <w:tcW w:w="1255" w:type="dxa"/>
          </w:tcPr>
          <w:p w14:paraId="02499834" w14:textId="77777777" w:rsidR="006E7430" w:rsidRDefault="006E7430">
            <w:pPr>
              <w:pStyle w:val="TableParagraph"/>
              <w:spacing w:before="176"/>
            </w:pPr>
          </w:p>
          <w:p w14:paraId="5C60BE88" w14:textId="77777777" w:rsidR="006E7430" w:rsidRDefault="00000000">
            <w:pPr>
              <w:pStyle w:val="TableParagraph"/>
              <w:ind w:left="6"/>
              <w:rPr>
                <w:rFonts w:ascii="Arial"/>
                <w:b/>
              </w:rPr>
            </w:pPr>
            <w:r>
              <w:rPr>
                <w:rFonts w:ascii="Arial"/>
                <w:b/>
              </w:rPr>
              <w:t>UNIT</w:t>
            </w:r>
            <w:r>
              <w:rPr>
                <w:rFonts w:ascii="Arial"/>
                <w:b/>
                <w:spacing w:val="-6"/>
              </w:rPr>
              <w:t xml:space="preserve"> </w:t>
            </w:r>
            <w:r>
              <w:rPr>
                <w:rFonts w:ascii="Arial"/>
                <w:b/>
                <w:spacing w:val="-12"/>
              </w:rPr>
              <w:t>I</w:t>
            </w:r>
          </w:p>
        </w:tc>
        <w:tc>
          <w:tcPr>
            <w:tcW w:w="8834" w:type="dxa"/>
          </w:tcPr>
          <w:p w14:paraId="067A57BB" w14:textId="77777777" w:rsidR="006E7430" w:rsidRDefault="00000000">
            <w:pPr>
              <w:pStyle w:val="BodyText"/>
              <w:ind w:left="157"/>
              <w:jc w:val="both"/>
            </w:pPr>
            <w:r>
              <w:t>Security</w:t>
            </w:r>
            <w:r>
              <w:rPr>
                <w:spacing w:val="-1"/>
              </w:rPr>
              <w:t xml:space="preserve"> </w:t>
            </w:r>
            <w:r>
              <w:t>Organization</w:t>
            </w:r>
            <w:r>
              <w:rPr>
                <w:spacing w:val="-2"/>
              </w:rPr>
              <w:t xml:space="preserve"> </w:t>
            </w:r>
            <w:r>
              <w:t>and</w:t>
            </w:r>
            <w:r>
              <w:rPr>
                <w:spacing w:val="-1"/>
              </w:rPr>
              <w:t xml:space="preserve"> </w:t>
            </w:r>
            <w:r>
              <w:rPr>
                <w:spacing w:val="-2"/>
              </w:rPr>
              <w:t>Management:</w:t>
            </w:r>
          </w:p>
          <w:p w14:paraId="1E844FC4" w14:textId="77777777" w:rsidR="006E7430" w:rsidRDefault="006E7430">
            <w:pPr>
              <w:pStyle w:val="BodyText"/>
              <w:spacing w:before="46"/>
            </w:pPr>
          </w:p>
          <w:p w14:paraId="02C47D15" w14:textId="4B3E0BD0" w:rsidR="006E7430" w:rsidRDefault="00000000" w:rsidP="001F47C9">
            <w:pPr>
              <w:pStyle w:val="BodyText"/>
              <w:spacing w:line="259" w:lineRule="auto"/>
              <w:ind w:left="167" w:right="276" w:hanging="10"/>
              <w:jc w:val="both"/>
            </w:pPr>
            <w:r>
              <w:t>Security</w:t>
            </w:r>
            <w:r>
              <w:rPr>
                <w:spacing w:val="-4"/>
              </w:rPr>
              <w:t xml:space="preserve"> </w:t>
            </w:r>
            <w:r>
              <w:t>Threats and</w:t>
            </w:r>
            <w:r>
              <w:rPr>
                <w:spacing w:val="-4"/>
              </w:rPr>
              <w:t xml:space="preserve"> </w:t>
            </w:r>
            <w:r>
              <w:t>Vulnerabilities of</w:t>
            </w:r>
            <w:r>
              <w:rPr>
                <w:spacing w:val="-1"/>
              </w:rPr>
              <w:t xml:space="preserve"> </w:t>
            </w:r>
            <w:r>
              <w:t>Hospitals –</w:t>
            </w:r>
            <w:r>
              <w:rPr>
                <w:spacing w:val="-4"/>
              </w:rPr>
              <w:t xml:space="preserve"> </w:t>
            </w:r>
            <w:r>
              <w:t>Threat Groups – Security Sensitive</w:t>
            </w:r>
            <w:r>
              <w:rPr>
                <w:spacing w:val="-14"/>
              </w:rPr>
              <w:t xml:space="preserve"> </w:t>
            </w:r>
            <w:r>
              <w:t>Areas – Strategic Security System – Functions of Hospital Security Department – Non –Traditional</w:t>
            </w:r>
            <w:r>
              <w:rPr>
                <w:spacing w:val="-6"/>
              </w:rPr>
              <w:t xml:space="preserve"> </w:t>
            </w:r>
            <w:r>
              <w:t>“Service”</w:t>
            </w:r>
            <w:r>
              <w:rPr>
                <w:spacing w:val="-4"/>
              </w:rPr>
              <w:t xml:space="preserve"> </w:t>
            </w:r>
            <w:r>
              <w:t>Functions</w:t>
            </w:r>
            <w:r>
              <w:rPr>
                <w:spacing w:val="-1"/>
              </w:rPr>
              <w:t xml:space="preserve"> </w:t>
            </w:r>
            <w:r>
              <w:t>–</w:t>
            </w:r>
            <w:r>
              <w:rPr>
                <w:spacing w:val="-3"/>
              </w:rPr>
              <w:t xml:space="preserve"> </w:t>
            </w:r>
            <w:r>
              <w:t>Security</w:t>
            </w:r>
            <w:r>
              <w:rPr>
                <w:spacing w:val="-3"/>
              </w:rPr>
              <w:t xml:space="preserve"> </w:t>
            </w:r>
            <w:r>
              <w:t>Organization</w:t>
            </w:r>
            <w:r>
              <w:rPr>
                <w:spacing w:val="-3"/>
              </w:rPr>
              <w:t xml:space="preserve"> </w:t>
            </w:r>
            <w:r>
              <w:t>and</w:t>
            </w:r>
            <w:r>
              <w:rPr>
                <w:spacing w:val="-3"/>
              </w:rPr>
              <w:t xml:space="preserve"> </w:t>
            </w:r>
            <w:r>
              <w:t>Physical</w:t>
            </w:r>
            <w:r>
              <w:rPr>
                <w:spacing w:val="-3"/>
              </w:rPr>
              <w:t xml:space="preserve"> </w:t>
            </w:r>
            <w:r>
              <w:t>Security</w:t>
            </w:r>
            <w:r>
              <w:rPr>
                <w:spacing w:val="-3"/>
              </w:rPr>
              <w:t xml:space="preserve"> </w:t>
            </w:r>
            <w:r>
              <w:t>Measures</w:t>
            </w:r>
            <w:r>
              <w:rPr>
                <w:spacing w:val="-1"/>
              </w:rPr>
              <w:t xml:space="preserve"> </w:t>
            </w:r>
            <w:r>
              <w:rPr>
                <w:spacing w:val="-10"/>
              </w:rPr>
              <w:t>–</w:t>
            </w:r>
            <w:r w:rsidR="001F47C9">
              <w:rPr>
                <w:spacing w:val="-10"/>
              </w:rPr>
              <w:t xml:space="preserve"> </w:t>
            </w:r>
            <w:r>
              <w:t>The</w:t>
            </w:r>
            <w:r>
              <w:rPr>
                <w:spacing w:val="-15"/>
              </w:rPr>
              <w:t xml:space="preserve"> </w:t>
            </w:r>
            <w:r>
              <w:t>Staff</w:t>
            </w:r>
            <w:r>
              <w:rPr>
                <w:spacing w:val="-15"/>
              </w:rPr>
              <w:t xml:space="preserve"> </w:t>
            </w:r>
            <w:r>
              <w:t>Complement</w:t>
            </w:r>
            <w:r>
              <w:rPr>
                <w:spacing w:val="-15"/>
              </w:rPr>
              <w:t xml:space="preserve"> </w:t>
            </w:r>
            <w:r>
              <w:t>–</w:t>
            </w:r>
            <w:r>
              <w:rPr>
                <w:spacing w:val="-15"/>
              </w:rPr>
              <w:t xml:space="preserve"> </w:t>
            </w:r>
            <w:r>
              <w:t>Perimeter</w:t>
            </w:r>
            <w:r>
              <w:rPr>
                <w:spacing w:val="-15"/>
              </w:rPr>
              <w:t xml:space="preserve"> </w:t>
            </w:r>
            <w:r>
              <w:t>Protection</w:t>
            </w:r>
            <w:r>
              <w:rPr>
                <w:spacing w:val="-15"/>
              </w:rPr>
              <w:t xml:space="preserve"> </w:t>
            </w:r>
            <w:r>
              <w:t>System</w:t>
            </w:r>
            <w:r>
              <w:rPr>
                <w:spacing w:val="-15"/>
              </w:rPr>
              <w:t xml:space="preserve"> </w:t>
            </w:r>
            <w:r>
              <w:t>–</w:t>
            </w:r>
            <w:r>
              <w:rPr>
                <w:spacing w:val="-15"/>
              </w:rPr>
              <w:t xml:space="preserve"> </w:t>
            </w:r>
            <w:r>
              <w:t>Implementing</w:t>
            </w:r>
            <w:r>
              <w:rPr>
                <w:spacing w:val="-15"/>
              </w:rPr>
              <w:t xml:space="preserve"> </w:t>
            </w:r>
            <w:r>
              <w:t>Physical</w:t>
            </w:r>
            <w:r>
              <w:rPr>
                <w:spacing w:val="-15"/>
              </w:rPr>
              <w:t xml:space="preserve"> </w:t>
            </w:r>
            <w:r>
              <w:t>Controls</w:t>
            </w:r>
            <w:r>
              <w:rPr>
                <w:spacing w:val="-15"/>
              </w:rPr>
              <w:t xml:space="preserve"> </w:t>
            </w:r>
            <w:r>
              <w:t>–</w:t>
            </w:r>
            <w:r>
              <w:rPr>
                <w:spacing w:val="-15"/>
              </w:rPr>
              <w:t xml:space="preserve"> </w:t>
            </w:r>
            <w:r>
              <w:t>Access</w:t>
            </w:r>
            <w:r>
              <w:rPr>
                <w:spacing w:val="-15"/>
              </w:rPr>
              <w:t xml:space="preserve"> </w:t>
            </w:r>
            <w:r>
              <w:t>Control Concepts</w:t>
            </w:r>
            <w:r>
              <w:rPr>
                <w:spacing w:val="-4"/>
              </w:rPr>
              <w:t xml:space="preserve"> </w:t>
            </w:r>
            <w:r>
              <w:t>–</w:t>
            </w:r>
            <w:r>
              <w:rPr>
                <w:spacing w:val="-5"/>
              </w:rPr>
              <w:t xml:space="preserve"> </w:t>
            </w:r>
            <w:r>
              <w:t>Definition</w:t>
            </w:r>
            <w:r>
              <w:rPr>
                <w:spacing w:val="-5"/>
              </w:rPr>
              <w:t xml:space="preserve"> </w:t>
            </w:r>
            <w:r>
              <w:t>–</w:t>
            </w:r>
            <w:r>
              <w:rPr>
                <w:spacing w:val="-3"/>
              </w:rPr>
              <w:t xml:space="preserve"> </w:t>
            </w:r>
            <w:r>
              <w:t>Means</w:t>
            </w:r>
            <w:r>
              <w:rPr>
                <w:spacing w:val="-6"/>
              </w:rPr>
              <w:t xml:space="preserve"> </w:t>
            </w:r>
            <w:r>
              <w:t>and</w:t>
            </w:r>
            <w:r>
              <w:rPr>
                <w:spacing w:val="-5"/>
              </w:rPr>
              <w:t xml:space="preserve"> </w:t>
            </w:r>
            <w:r>
              <w:t>Components</w:t>
            </w:r>
            <w:r>
              <w:rPr>
                <w:spacing w:val="-2"/>
              </w:rPr>
              <w:t xml:space="preserve"> </w:t>
            </w:r>
            <w:r>
              <w:t>–</w:t>
            </w:r>
            <w:r>
              <w:rPr>
                <w:spacing w:val="-5"/>
              </w:rPr>
              <w:t xml:space="preserve"> </w:t>
            </w:r>
            <w:r>
              <w:t>Need</w:t>
            </w:r>
            <w:r>
              <w:rPr>
                <w:spacing w:val="-3"/>
              </w:rPr>
              <w:t xml:space="preserve"> </w:t>
            </w:r>
            <w:r>
              <w:t>for</w:t>
            </w:r>
            <w:r>
              <w:rPr>
                <w:spacing w:val="-7"/>
              </w:rPr>
              <w:t xml:space="preserve"> </w:t>
            </w:r>
            <w:r>
              <w:t>Security</w:t>
            </w:r>
            <w:r>
              <w:rPr>
                <w:spacing w:val="-10"/>
              </w:rPr>
              <w:t xml:space="preserve"> </w:t>
            </w:r>
            <w:r>
              <w:t>Technology</w:t>
            </w:r>
            <w:r>
              <w:rPr>
                <w:spacing w:val="-3"/>
              </w:rPr>
              <w:t xml:space="preserve"> </w:t>
            </w:r>
            <w:r>
              <w:t>–</w:t>
            </w:r>
            <w:r>
              <w:rPr>
                <w:spacing w:val="-5"/>
              </w:rPr>
              <w:t xml:space="preserve"> </w:t>
            </w:r>
            <w:r>
              <w:t>Security</w:t>
            </w:r>
            <w:r>
              <w:rPr>
                <w:spacing w:val="-10"/>
              </w:rPr>
              <w:t xml:space="preserve"> </w:t>
            </w:r>
            <w:r>
              <w:t>Technology Plan – Computer and Information Security – Selection and Management of Departmental Security Staff/Contract Security Agency and Security Training –</w:t>
            </w:r>
          </w:p>
          <w:p w14:paraId="46FF4E8B" w14:textId="77777777" w:rsidR="006E7430" w:rsidRDefault="00000000">
            <w:pPr>
              <w:pStyle w:val="BodyText"/>
              <w:spacing w:before="3" w:line="259" w:lineRule="auto"/>
              <w:ind w:left="167" w:right="277" w:hanging="10"/>
              <w:jc w:val="both"/>
            </w:pPr>
            <w:r>
              <w:t>System Choice – Verification of Security Personal – Security Staff Discipline – Effective security Management in Hospitals –</w:t>
            </w:r>
            <w:r>
              <w:rPr>
                <w:spacing w:val="40"/>
              </w:rPr>
              <w:t xml:space="preserve"> </w:t>
            </w:r>
            <w:r>
              <w:t>Central Security Control Room – Patrols and Post Procedures /</w:t>
            </w:r>
            <w:r>
              <w:rPr>
                <w:spacing w:val="-1"/>
              </w:rPr>
              <w:t xml:space="preserve"> </w:t>
            </w:r>
            <w:r>
              <w:t>Techniques –</w:t>
            </w:r>
            <w:r>
              <w:rPr>
                <w:spacing w:val="-1"/>
              </w:rPr>
              <w:t xml:space="preserve"> </w:t>
            </w:r>
            <w:r>
              <w:t>Control</w:t>
            </w:r>
            <w:r>
              <w:rPr>
                <w:spacing w:val="-1"/>
              </w:rPr>
              <w:t xml:space="preserve"> </w:t>
            </w:r>
            <w:r>
              <w:t>of</w:t>
            </w:r>
            <w:r>
              <w:rPr>
                <w:spacing w:val="-7"/>
              </w:rPr>
              <w:t xml:space="preserve"> </w:t>
            </w:r>
            <w:r>
              <w:t>Visitors</w:t>
            </w:r>
            <w:r>
              <w:rPr>
                <w:spacing w:val="-1"/>
              </w:rPr>
              <w:t xml:space="preserve"> </w:t>
            </w:r>
            <w:r>
              <w:t>/</w:t>
            </w:r>
            <w:r>
              <w:rPr>
                <w:spacing w:val="-1"/>
              </w:rPr>
              <w:t xml:space="preserve"> </w:t>
            </w:r>
            <w:r>
              <w:t>OPD</w:t>
            </w:r>
            <w:r>
              <w:rPr>
                <w:spacing w:val="-1"/>
              </w:rPr>
              <w:t xml:space="preserve"> </w:t>
            </w:r>
            <w:r>
              <w:t>Patients/</w:t>
            </w:r>
            <w:r>
              <w:rPr>
                <w:spacing w:val="-13"/>
              </w:rPr>
              <w:t xml:space="preserve"> </w:t>
            </w:r>
            <w:r>
              <w:t>Attendants –</w:t>
            </w:r>
            <w:r>
              <w:rPr>
                <w:spacing w:val="-1"/>
              </w:rPr>
              <w:t xml:space="preserve"> </w:t>
            </w:r>
            <w:r>
              <w:t>Standing</w:t>
            </w:r>
            <w:r>
              <w:rPr>
                <w:spacing w:val="-1"/>
              </w:rPr>
              <w:t xml:space="preserve"> </w:t>
            </w:r>
            <w:r>
              <w:t>Instructions</w:t>
            </w:r>
            <w:r>
              <w:rPr>
                <w:spacing w:val="40"/>
              </w:rPr>
              <w:t xml:space="preserve"> </w:t>
            </w:r>
            <w:r>
              <w:t>for</w:t>
            </w:r>
            <w:r>
              <w:rPr>
                <w:spacing w:val="-3"/>
              </w:rPr>
              <w:t xml:space="preserve"> </w:t>
            </w:r>
            <w:r>
              <w:t>Security</w:t>
            </w:r>
            <w:r>
              <w:rPr>
                <w:spacing w:val="-1"/>
              </w:rPr>
              <w:t xml:space="preserve"> </w:t>
            </w:r>
            <w:r>
              <w:t>of</w:t>
            </w:r>
            <w:r>
              <w:rPr>
                <w:spacing w:val="-2"/>
              </w:rPr>
              <w:t xml:space="preserve"> </w:t>
            </w:r>
            <w:r>
              <w:t>Cash –</w:t>
            </w:r>
            <w:r>
              <w:rPr>
                <w:spacing w:val="-1"/>
              </w:rPr>
              <w:t xml:space="preserve"> </w:t>
            </w:r>
            <w:r>
              <w:t>Security Budgeting</w:t>
            </w:r>
            <w:r>
              <w:rPr>
                <w:spacing w:val="-10"/>
              </w:rPr>
              <w:t xml:space="preserve"> </w:t>
            </w:r>
            <w:r>
              <w:t>–</w:t>
            </w:r>
            <w:r>
              <w:rPr>
                <w:spacing w:val="-7"/>
              </w:rPr>
              <w:t xml:space="preserve"> </w:t>
            </w:r>
            <w:r>
              <w:t>Security</w:t>
            </w:r>
            <w:r>
              <w:rPr>
                <w:spacing w:val="-7"/>
              </w:rPr>
              <w:t xml:space="preserve"> </w:t>
            </w:r>
            <w:r>
              <w:t>Committee</w:t>
            </w:r>
            <w:r>
              <w:rPr>
                <w:spacing w:val="-7"/>
              </w:rPr>
              <w:t xml:space="preserve"> </w:t>
            </w:r>
            <w:r>
              <w:t>–</w:t>
            </w:r>
            <w:r>
              <w:rPr>
                <w:spacing w:val="-7"/>
              </w:rPr>
              <w:t xml:space="preserve"> </w:t>
            </w:r>
            <w:r>
              <w:t>Periodic</w:t>
            </w:r>
            <w:r>
              <w:rPr>
                <w:spacing w:val="-8"/>
              </w:rPr>
              <w:t xml:space="preserve"> </w:t>
            </w:r>
            <w:r>
              <w:t>Security</w:t>
            </w:r>
            <w:r>
              <w:rPr>
                <w:spacing w:val="-15"/>
              </w:rPr>
              <w:t xml:space="preserve"> </w:t>
            </w:r>
            <w:r>
              <w:t>Audit</w:t>
            </w:r>
            <w:r>
              <w:rPr>
                <w:spacing w:val="-7"/>
              </w:rPr>
              <w:t xml:space="preserve"> </w:t>
            </w:r>
            <w:r>
              <w:t>and</w:t>
            </w:r>
            <w:r>
              <w:rPr>
                <w:spacing w:val="-7"/>
              </w:rPr>
              <w:t xml:space="preserve"> </w:t>
            </w:r>
            <w:r>
              <w:t>Updating</w:t>
            </w:r>
            <w:r>
              <w:rPr>
                <w:spacing w:val="-7"/>
              </w:rPr>
              <w:t xml:space="preserve"> </w:t>
            </w:r>
            <w:r>
              <w:t>of</w:t>
            </w:r>
            <w:r>
              <w:rPr>
                <w:spacing w:val="-6"/>
              </w:rPr>
              <w:t xml:space="preserve"> </w:t>
            </w:r>
            <w:r>
              <w:t>Security</w:t>
            </w:r>
            <w:r>
              <w:rPr>
                <w:spacing w:val="-7"/>
              </w:rPr>
              <w:t xml:space="preserve"> </w:t>
            </w:r>
            <w:r>
              <w:t>Procedures</w:t>
            </w:r>
            <w:r>
              <w:rPr>
                <w:spacing w:val="-3"/>
              </w:rPr>
              <w:t xml:space="preserve"> </w:t>
            </w:r>
            <w:r>
              <w:t>–</w:t>
            </w:r>
            <w:r>
              <w:rPr>
                <w:spacing w:val="-7"/>
              </w:rPr>
              <w:t xml:space="preserve"> </w:t>
            </w:r>
            <w:r>
              <w:t>Bomb Threat / Response.</w:t>
            </w:r>
          </w:p>
          <w:p w14:paraId="4B750204" w14:textId="77777777" w:rsidR="006E7430" w:rsidRDefault="006E7430">
            <w:pPr>
              <w:pStyle w:val="TableParagraph"/>
              <w:spacing w:before="34" w:line="432" w:lineRule="exact"/>
              <w:ind w:left="21"/>
              <w:rPr>
                <w:rFonts w:ascii="Times New Roman"/>
              </w:rPr>
            </w:pPr>
          </w:p>
        </w:tc>
      </w:tr>
      <w:tr w:rsidR="006E7430" w14:paraId="312E22DF" w14:textId="77777777" w:rsidTr="001F47C9">
        <w:trPr>
          <w:trHeight w:val="1288"/>
        </w:trPr>
        <w:tc>
          <w:tcPr>
            <w:tcW w:w="1255" w:type="dxa"/>
          </w:tcPr>
          <w:p w14:paraId="0BFE1816" w14:textId="77777777" w:rsidR="006E7430" w:rsidRDefault="006E7430">
            <w:pPr>
              <w:pStyle w:val="TableParagraph"/>
              <w:spacing w:before="174"/>
            </w:pPr>
          </w:p>
          <w:p w14:paraId="2DEEC76E" w14:textId="77777777" w:rsidR="006E7430" w:rsidRDefault="00000000">
            <w:pPr>
              <w:pStyle w:val="TableParagraph"/>
              <w:ind w:left="6"/>
              <w:rPr>
                <w:rFonts w:ascii="Arial"/>
                <w:b/>
              </w:rPr>
            </w:pPr>
            <w:r>
              <w:rPr>
                <w:rFonts w:ascii="Arial"/>
                <w:b/>
              </w:rPr>
              <w:t>UNIT</w:t>
            </w:r>
            <w:r>
              <w:rPr>
                <w:rFonts w:ascii="Arial"/>
                <w:b/>
                <w:spacing w:val="-6"/>
              </w:rPr>
              <w:t xml:space="preserve"> </w:t>
            </w:r>
            <w:r>
              <w:rPr>
                <w:rFonts w:ascii="Arial"/>
                <w:b/>
                <w:spacing w:val="-7"/>
              </w:rPr>
              <w:t>II</w:t>
            </w:r>
          </w:p>
        </w:tc>
        <w:tc>
          <w:tcPr>
            <w:tcW w:w="8834" w:type="dxa"/>
          </w:tcPr>
          <w:p w14:paraId="1ED44CCE" w14:textId="5B19454D" w:rsidR="006E7430" w:rsidRDefault="00000000" w:rsidP="001F47C9">
            <w:pPr>
              <w:pStyle w:val="BodyText"/>
              <w:spacing w:before="63"/>
              <w:ind w:left="157"/>
              <w:jc w:val="both"/>
            </w:pPr>
            <w:r>
              <w:rPr>
                <w:spacing w:val="-1"/>
              </w:rPr>
              <w:t xml:space="preserve"> </w:t>
            </w:r>
            <w:r>
              <w:t>Hospital</w:t>
            </w:r>
            <w:r>
              <w:rPr>
                <w:spacing w:val="-15"/>
              </w:rPr>
              <w:t xml:space="preserve"> </w:t>
            </w:r>
            <w:r>
              <w:t>Acquired</w:t>
            </w:r>
            <w:r>
              <w:rPr>
                <w:spacing w:val="-1"/>
              </w:rPr>
              <w:t xml:space="preserve"> </w:t>
            </w:r>
            <w:r>
              <w:t>Infection</w:t>
            </w:r>
            <w:r>
              <w:rPr>
                <w:spacing w:val="-1"/>
              </w:rPr>
              <w:t xml:space="preserve"> </w:t>
            </w:r>
            <w:r>
              <w:rPr>
                <w:spacing w:val="-2"/>
              </w:rPr>
              <w:t>(HAI):</w:t>
            </w:r>
          </w:p>
          <w:p w14:paraId="51934C22" w14:textId="77777777" w:rsidR="006E7430" w:rsidRDefault="00000000">
            <w:pPr>
              <w:pStyle w:val="BodyText"/>
              <w:spacing w:line="259" w:lineRule="auto"/>
              <w:ind w:left="167" w:right="276" w:hanging="10"/>
              <w:jc w:val="both"/>
            </w:pPr>
            <w:r>
              <w:t>Objectives</w:t>
            </w:r>
            <w:r>
              <w:rPr>
                <w:spacing w:val="-3"/>
              </w:rPr>
              <w:t xml:space="preserve"> </w:t>
            </w:r>
            <w:r>
              <w:t>–</w:t>
            </w:r>
            <w:r>
              <w:rPr>
                <w:spacing w:val="-3"/>
              </w:rPr>
              <w:t xml:space="preserve"> </w:t>
            </w:r>
            <w:r>
              <w:t>Control</w:t>
            </w:r>
            <w:r>
              <w:rPr>
                <w:spacing w:val="-3"/>
              </w:rPr>
              <w:t xml:space="preserve"> </w:t>
            </w:r>
            <w:r>
              <w:t>and</w:t>
            </w:r>
            <w:r>
              <w:rPr>
                <w:spacing w:val="-4"/>
              </w:rPr>
              <w:t xml:space="preserve"> </w:t>
            </w:r>
            <w:r>
              <w:t>Prevention</w:t>
            </w:r>
            <w:r>
              <w:rPr>
                <w:spacing w:val="-2"/>
              </w:rPr>
              <w:t xml:space="preserve"> </w:t>
            </w:r>
            <w:r>
              <w:t>–</w:t>
            </w:r>
            <w:r>
              <w:rPr>
                <w:spacing w:val="-3"/>
              </w:rPr>
              <w:t xml:space="preserve"> </w:t>
            </w:r>
            <w:proofErr w:type="spellStart"/>
            <w:r>
              <w:t>House</w:t>
            </w:r>
            <w:r>
              <w:rPr>
                <w:spacing w:val="-5"/>
              </w:rPr>
              <w:t xml:space="preserve"> </w:t>
            </w:r>
            <w:r>
              <w:t>keeping</w:t>
            </w:r>
            <w:proofErr w:type="spellEnd"/>
            <w:r>
              <w:rPr>
                <w:spacing w:val="40"/>
              </w:rPr>
              <w:t xml:space="preserve"> </w:t>
            </w:r>
            <w:r>
              <w:t>-</w:t>
            </w:r>
            <w:r>
              <w:rPr>
                <w:spacing w:val="-4"/>
              </w:rPr>
              <w:t xml:space="preserve"> </w:t>
            </w:r>
            <w:r>
              <w:t>Dietary</w:t>
            </w:r>
            <w:r>
              <w:rPr>
                <w:spacing w:val="-3"/>
              </w:rPr>
              <w:t xml:space="preserve"> </w:t>
            </w:r>
            <w:r>
              <w:t>Services</w:t>
            </w:r>
            <w:r>
              <w:rPr>
                <w:spacing w:val="-1"/>
              </w:rPr>
              <w:t xml:space="preserve"> </w:t>
            </w:r>
            <w:r>
              <w:t>–</w:t>
            </w:r>
            <w:r>
              <w:rPr>
                <w:spacing w:val="-3"/>
              </w:rPr>
              <w:t xml:space="preserve"> </w:t>
            </w:r>
            <w:r>
              <w:t>Linen</w:t>
            </w:r>
            <w:r>
              <w:rPr>
                <w:spacing w:val="-3"/>
              </w:rPr>
              <w:t xml:space="preserve"> </w:t>
            </w:r>
            <w:r>
              <w:t>and</w:t>
            </w:r>
            <w:r>
              <w:rPr>
                <w:spacing w:val="-3"/>
              </w:rPr>
              <w:t xml:space="preserve"> </w:t>
            </w:r>
            <w:r>
              <w:t>Laundry</w:t>
            </w:r>
            <w:r>
              <w:rPr>
                <w:spacing w:val="-4"/>
              </w:rPr>
              <w:t xml:space="preserve"> </w:t>
            </w:r>
            <w:r>
              <w:t>–</w:t>
            </w:r>
            <w:r>
              <w:rPr>
                <w:spacing w:val="-3"/>
              </w:rPr>
              <w:t xml:space="preserve"> </w:t>
            </w:r>
            <w:r>
              <w:t>Central Sterile</w:t>
            </w:r>
            <w:r>
              <w:rPr>
                <w:spacing w:val="-9"/>
              </w:rPr>
              <w:t xml:space="preserve"> </w:t>
            </w:r>
            <w:r>
              <w:t>Supply</w:t>
            </w:r>
            <w:r>
              <w:rPr>
                <w:spacing w:val="-5"/>
              </w:rPr>
              <w:t xml:space="preserve"> </w:t>
            </w:r>
            <w:r>
              <w:t>Department</w:t>
            </w:r>
            <w:r>
              <w:rPr>
                <w:spacing w:val="-5"/>
              </w:rPr>
              <w:t xml:space="preserve"> </w:t>
            </w:r>
            <w:r>
              <w:t>(CSSD)</w:t>
            </w:r>
            <w:r>
              <w:rPr>
                <w:spacing w:val="-4"/>
              </w:rPr>
              <w:t xml:space="preserve"> </w:t>
            </w:r>
            <w:r>
              <w:t>–</w:t>
            </w:r>
            <w:r>
              <w:rPr>
                <w:spacing w:val="-6"/>
              </w:rPr>
              <w:t xml:space="preserve"> </w:t>
            </w:r>
            <w:r>
              <w:t>Security</w:t>
            </w:r>
            <w:r>
              <w:rPr>
                <w:spacing w:val="-5"/>
              </w:rPr>
              <w:t xml:space="preserve"> </w:t>
            </w:r>
            <w:r>
              <w:t>–</w:t>
            </w:r>
            <w:r>
              <w:rPr>
                <w:spacing w:val="-6"/>
              </w:rPr>
              <w:t xml:space="preserve"> </w:t>
            </w:r>
            <w:r>
              <w:t>Engineering</w:t>
            </w:r>
            <w:r>
              <w:rPr>
                <w:spacing w:val="-15"/>
              </w:rPr>
              <w:t xml:space="preserve"> </w:t>
            </w:r>
            <w:r>
              <w:t>Aspects</w:t>
            </w:r>
            <w:r>
              <w:rPr>
                <w:spacing w:val="-5"/>
              </w:rPr>
              <w:t xml:space="preserve"> </w:t>
            </w:r>
            <w:r>
              <w:t>–</w:t>
            </w:r>
            <w:r>
              <w:rPr>
                <w:spacing w:val="-6"/>
              </w:rPr>
              <w:t xml:space="preserve"> </w:t>
            </w:r>
            <w:r>
              <w:t>Nursing</w:t>
            </w:r>
            <w:r>
              <w:rPr>
                <w:spacing w:val="-5"/>
              </w:rPr>
              <w:t xml:space="preserve"> </w:t>
            </w:r>
            <w:r>
              <w:t>Care</w:t>
            </w:r>
            <w:r>
              <w:rPr>
                <w:spacing w:val="-6"/>
              </w:rPr>
              <w:t xml:space="preserve"> </w:t>
            </w:r>
            <w:r>
              <w:t>–</w:t>
            </w:r>
            <w:r>
              <w:rPr>
                <w:spacing w:val="-8"/>
              </w:rPr>
              <w:t xml:space="preserve"> </w:t>
            </w:r>
            <w:r>
              <w:t>Waste</w:t>
            </w:r>
            <w:r>
              <w:rPr>
                <w:spacing w:val="-3"/>
              </w:rPr>
              <w:t xml:space="preserve"> </w:t>
            </w:r>
            <w:r>
              <w:t>Disposal</w:t>
            </w:r>
            <w:r>
              <w:rPr>
                <w:spacing w:val="-5"/>
              </w:rPr>
              <w:t xml:space="preserve"> </w:t>
            </w:r>
            <w:r>
              <w:t>– Antibiotic Policy – Hospital</w:t>
            </w:r>
          </w:p>
          <w:p w14:paraId="1ADC9144" w14:textId="77777777" w:rsidR="006E7430" w:rsidRDefault="00000000">
            <w:pPr>
              <w:pStyle w:val="BodyText"/>
              <w:spacing w:before="4"/>
              <w:ind w:left="157"/>
              <w:jc w:val="both"/>
            </w:pPr>
            <w:r>
              <w:t>Infection</w:t>
            </w:r>
            <w:r>
              <w:rPr>
                <w:spacing w:val="-4"/>
              </w:rPr>
              <w:t xml:space="preserve"> </w:t>
            </w:r>
            <w:r>
              <w:t>Control</w:t>
            </w:r>
            <w:r>
              <w:rPr>
                <w:spacing w:val="-2"/>
              </w:rPr>
              <w:t xml:space="preserve"> Committee</w:t>
            </w:r>
          </w:p>
          <w:p w14:paraId="1ABD9A2C" w14:textId="77777777" w:rsidR="006E7430" w:rsidRDefault="00000000">
            <w:pPr>
              <w:pStyle w:val="ListParagraph"/>
              <w:numPr>
                <w:ilvl w:val="0"/>
                <w:numId w:val="84"/>
              </w:numPr>
              <w:tabs>
                <w:tab w:val="left" w:pos="167"/>
                <w:tab w:val="left" w:pos="865"/>
              </w:tabs>
              <w:spacing w:before="26" w:line="259" w:lineRule="auto"/>
              <w:ind w:left="167" w:right="276" w:hanging="10"/>
              <w:jc w:val="both"/>
              <w:rPr>
                <w:sz w:val="24"/>
              </w:rPr>
            </w:pPr>
            <w:r>
              <w:rPr>
                <w:sz w:val="24"/>
              </w:rPr>
              <w:t>Composition –</w:t>
            </w:r>
            <w:r>
              <w:rPr>
                <w:spacing w:val="-3"/>
                <w:sz w:val="24"/>
              </w:rPr>
              <w:t xml:space="preserve"> </w:t>
            </w:r>
            <w:r>
              <w:rPr>
                <w:sz w:val="24"/>
              </w:rPr>
              <w:t>Role</w:t>
            </w:r>
            <w:r>
              <w:rPr>
                <w:spacing w:val="-2"/>
                <w:sz w:val="24"/>
              </w:rPr>
              <w:t xml:space="preserve"> </w:t>
            </w:r>
            <w:r>
              <w:rPr>
                <w:sz w:val="24"/>
              </w:rPr>
              <w:t>and</w:t>
            </w:r>
            <w:r>
              <w:rPr>
                <w:spacing w:val="-1"/>
                <w:sz w:val="24"/>
              </w:rPr>
              <w:t xml:space="preserve"> </w:t>
            </w:r>
            <w:r>
              <w:rPr>
                <w:sz w:val="24"/>
              </w:rPr>
              <w:t>Functions –</w:t>
            </w:r>
            <w:r>
              <w:rPr>
                <w:spacing w:val="-1"/>
                <w:sz w:val="24"/>
              </w:rPr>
              <w:t xml:space="preserve"> </w:t>
            </w:r>
            <w:r>
              <w:rPr>
                <w:sz w:val="24"/>
              </w:rPr>
              <w:t>Surveillance</w:t>
            </w:r>
            <w:r>
              <w:rPr>
                <w:spacing w:val="-1"/>
                <w:sz w:val="24"/>
              </w:rPr>
              <w:t xml:space="preserve"> </w:t>
            </w:r>
            <w:r>
              <w:rPr>
                <w:sz w:val="24"/>
              </w:rPr>
              <w:t>–</w:t>
            </w:r>
            <w:r>
              <w:rPr>
                <w:spacing w:val="-1"/>
                <w:sz w:val="24"/>
              </w:rPr>
              <w:t xml:space="preserve"> </w:t>
            </w:r>
            <w:r>
              <w:rPr>
                <w:sz w:val="24"/>
              </w:rPr>
              <w:t>Processing</w:t>
            </w:r>
            <w:r>
              <w:rPr>
                <w:spacing w:val="-1"/>
                <w:sz w:val="24"/>
              </w:rPr>
              <w:t xml:space="preserve"> </w:t>
            </w:r>
            <w:r>
              <w:rPr>
                <w:sz w:val="24"/>
              </w:rPr>
              <w:t>of</w:t>
            </w:r>
            <w:r>
              <w:rPr>
                <w:spacing w:val="-2"/>
                <w:sz w:val="24"/>
              </w:rPr>
              <w:t xml:space="preserve"> </w:t>
            </w:r>
            <w:r>
              <w:rPr>
                <w:sz w:val="24"/>
              </w:rPr>
              <w:t>Information</w:t>
            </w:r>
            <w:r>
              <w:rPr>
                <w:spacing w:val="-1"/>
                <w:sz w:val="24"/>
              </w:rPr>
              <w:t xml:space="preserve"> </w:t>
            </w:r>
            <w:r>
              <w:rPr>
                <w:sz w:val="24"/>
              </w:rPr>
              <w:t>Collected –</w:t>
            </w:r>
            <w:r>
              <w:rPr>
                <w:spacing w:val="-1"/>
                <w:sz w:val="24"/>
              </w:rPr>
              <w:t xml:space="preserve"> </w:t>
            </w:r>
            <w:r>
              <w:rPr>
                <w:sz w:val="24"/>
              </w:rPr>
              <w:t>Mode of transmission – Interruption of Transmission – High Risk Procedures – Training and Education – Universal Precautions for Health Care Workers.</w:t>
            </w:r>
          </w:p>
          <w:p w14:paraId="76D053DC" w14:textId="77777777" w:rsidR="006E7430" w:rsidRDefault="006E7430">
            <w:pPr>
              <w:pStyle w:val="TableParagraph"/>
              <w:ind w:left="21"/>
              <w:rPr>
                <w:rFonts w:ascii="Times New Roman"/>
              </w:rPr>
            </w:pPr>
          </w:p>
        </w:tc>
      </w:tr>
      <w:tr w:rsidR="006E7430" w14:paraId="05A3E671" w14:textId="77777777" w:rsidTr="001F47C9">
        <w:trPr>
          <w:trHeight w:val="1267"/>
        </w:trPr>
        <w:tc>
          <w:tcPr>
            <w:tcW w:w="1255" w:type="dxa"/>
          </w:tcPr>
          <w:p w14:paraId="51FC99E8" w14:textId="77777777" w:rsidR="006E7430" w:rsidRDefault="006E7430">
            <w:pPr>
              <w:pStyle w:val="TableParagraph"/>
              <w:spacing w:before="177"/>
            </w:pPr>
          </w:p>
          <w:p w14:paraId="62A92B67" w14:textId="77777777" w:rsidR="006E7430" w:rsidRDefault="00000000">
            <w:pPr>
              <w:pStyle w:val="TableParagraph"/>
              <w:ind w:left="6"/>
              <w:rPr>
                <w:rFonts w:ascii="Arial"/>
                <w:b/>
              </w:rPr>
            </w:pPr>
            <w:r>
              <w:rPr>
                <w:rFonts w:ascii="Arial"/>
                <w:b/>
              </w:rPr>
              <w:t>UNIT</w:t>
            </w:r>
            <w:r>
              <w:rPr>
                <w:rFonts w:ascii="Arial"/>
                <w:b/>
                <w:spacing w:val="-6"/>
              </w:rPr>
              <w:t xml:space="preserve"> </w:t>
            </w:r>
            <w:r>
              <w:rPr>
                <w:rFonts w:ascii="Arial"/>
                <w:b/>
                <w:spacing w:val="-5"/>
              </w:rPr>
              <w:t>III</w:t>
            </w:r>
          </w:p>
        </w:tc>
        <w:tc>
          <w:tcPr>
            <w:tcW w:w="8834" w:type="dxa"/>
          </w:tcPr>
          <w:p w14:paraId="1837F87A" w14:textId="2973D0AD" w:rsidR="006E7430" w:rsidRDefault="00000000" w:rsidP="001F47C9">
            <w:pPr>
              <w:pStyle w:val="BodyText"/>
              <w:ind w:left="157"/>
              <w:jc w:val="both"/>
            </w:pPr>
            <w:r>
              <w:t>Fire</w:t>
            </w:r>
            <w:r>
              <w:rPr>
                <w:spacing w:val="-2"/>
              </w:rPr>
              <w:t xml:space="preserve"> Hazards:</w:t>
            </w:r>
            <w:r w:rsidR="001F47C9">
              <w:rPr>
                <w:spacing w:val="-2"/>
              </w:rPr>
              <w:t xml:space="preserve"> </w:t>
            </w:r>
          </w:p>
          <w:p w14:paraId="36442E52" w14:textId="77777777" w:rsidR="006E7430" w:rsidRDefault="00000000">
            <w:pPr>
              <w:pStyle w:val="BodyText"/>
              <w:spacing w:line="261" w:lineRule="auto"/>
              <w:ind w:left="167" w:right="277" w:hanging="10"/>
              <w:jc w:val="both"/>
            </w:pPr>
            <w:r>
              <w:t>Elements</w:t>
            </w:r>
            <w:r>
              <w:rPr>
                <w:spacing w:val="-8"/>
              </w:rPr>
              <w:t xml:space="preserve"> </w:t>
            </w:r>
            <w:r>
              <w:t>of</w:t>
            </w:r>
            <w:r>
              <w:rPr>
                <w:spacing w:val="-9"/>
              </w:rPr>
              <w:t xml:space="preserve"> </w:t>
            </w:r>
            <w:r>
              <w:t>Fire</w:t>
            </w:r>
            <w:r>
              <w:rPr>
                <w:spacing w:val="-9"/>
              </w:rPr>
              <w:t xml:space="preserve"> </w:t>
            </w:r>
            <w:r>
              <w:t>–</w:t>
            </w:r>
            <w:r>
              <w:rPr>
                <w:spacing w:val="-8"/>
              </w:rPr>
              <w:t xml:space="preserve"> </w:t>
            </w:r>
            <w:r>
              <w:t>Fire</w:t>
            </w:r>
            <w:r>
              <w:rPr>
                <w:spacing w:val="-9"/>
              </w:rPr>
              <w:t xml:space="preserve"> </w:t>
            </w:r>
            <w:r>
              <w:t>Hazard</w:t>
            </w:r>
            <w:r>
              <w:rPr>
                <w:spacing w:val="-12"/>
              </w:rPr>
              <w:t xml:space="preserve"> </w:t>
            </w:r>
            <w:r>
              <w:t>Triangle</w:t>
            </w:r>
            <w:r>
              <w:rPr>
                <w:spacing w:val="-8"/>
              </w:rPr>
              <w:t xml:space="preserve"> </w:t>
            </w:r>
            <w:r>
              <w:t>–</w:t>
            </w:r>
            <w:r>
              <w:rPr>
                <w:spacing w:val="-8"/>
              </w:rPr>
              <w:t xml:space="preserve"> </w:t>
            </w:r>
            <w:r>
              <w:t>Causes</w:t>
            </w:r>
            <w:r>
              <w:rPr>
                <w:spacing w:val="-6"/>
              </w:rPr>
              <w:t xml:space="preserve"> </w:t>
            </w:r>
            <w:r>
              <w:t>of</w:t>
            </w:r>
            <w:r>
              <w:rPr>
                <w:spacing w:val="-9"/>
              </w:rPr>
              <w:t xml:space="preserve"> </w:t>
            </w:r>
            <w:r>
              <w:t>Hospital</w:t>
            </w:r>
            <w:r>
              <w:rPr>
                <w:spacing w:val="-8"/>
              </w:rPr>
              <w:t xml:space="preserve"> </w:t>
            </w:r>
            <w:r>
              <w:t>Fires</w:t>
            </w:r>
            <w:r>
              <w:rPr>
                <w:spacing w:val="-7"/>
              </w:rPr>
              <w:t xml:space="preserve"> </w:t>
            </w:r>
            <w:r>
              <w:t>–</w:t>
            </w:r>
            <w:r>
              <w:rPr>
                <w:spacing w:val="-8"/>
              </w:rPr>
              <w:t xml:space="preserve"> </w:t>
            </w:r>
            <w:r>
              <w:t>Fire</w:t>
            </w:r>
            <w:r>
              <w:rPr>
                <w:spacing w:val="-9"/>
              </w:rPr>
              <w:t xml:space="preserve"> </w:t>
            </w:r>
            <w:r>
              <w:t>Protection</w:t>
            </w:r>
            <w:r>
              <w:rPr>
                <w:spacing w:val="-7"/>
              </w:rPr>
              <w:t xml:space="preserve"> </w:t>
            </w:r>
            <w:r>
              <w:t>–</w:t>
            </w:r>
            <w:r>
              <w:rPr>
                <w:spacing w:val="-8"/>
              </w:rPr>
              <w:t xml:space="preserve"> </w:t>
            </w:r>
            <w:r>
              <w:t>Structure</w:t>
            </w:r>
            <w:r>
              <w:rPr>
                <w:spacing w:val="-9"/>
              </w:rPr>
              <w:t xml:space="preserve"> </w:t>
            </w:r>
            <w:r>
              <w:t>Planning and Design Considerations – Buildings: Harness Communication</w:t>
            </w:r>
            <w:r>
              <w:rPr>
                <w:spacing w:val="40"/>
              </w:rPr>
              <w:t xml:space="preserve"> </w:t>
            </w:r>
            <w:r>
              <w:t>Zone</w:t>
            </w:r>
          </w:p>
          <w:p w14:paraId="70B1DCFF" w14:textId="77777777" w:rsidR="006E7430" w:rsidRDefault="00000000">
            <w:pPr>
              <w:pStyle w:val="ListParagraph"/>
              <w:numPr>
                <w:ilvl w:val="0"/>
                <w:numId w:val="84"/>
              </w:numPr>
              <w:tabs>
                <w:tab w:val="left" w:pos="167"/>
                <w:tab w:val="left" w:pos="865"/>
              </w:tabs>
              <w:spacing w:line="259" w:lineRule="auto"/>
              <w:ind w:left="167" w:right="277" w:hanging="10"/>
              <w:jc w:val="both"/>
              <w:rPr>
                <w:sz w:val="24"/>
              </w:rPr>
            </w:pPr>
            <w:r>
              <w:rPr>
                <w:sz w:val="24"/>
              </w:rPr>
              <w:t>Building</w:t>
            </w:r>
            <w:r>
              <w:rPr>
                <w:spacing w:val="-15"/>
                <w:sz w:val="24"/>
              </w:rPr>
              <w:t xml:space="preserve"> </w:t>
            </w:r>
            <w:r>
              <w:rPr>
                <w:sz w:val="24"/>
              </w:rPr>
              <w:t>Services</w:t>
            </w:r>
            <w:r>
              <w:rPr>
                <w:spacing w:val="-15"/>
                <w:sz w:val="24"/>
              </w:rPr>
              <w:t xml:space="preserve"> </w:t>
            </w:r>
            <w:r>
              <w:rPr>
                <w:sz w:val="24"/>
              </w:rPr>
              <w:t>–</w:t>
            </w:r>
            <w:r>
              <w:rPr>
                <w:spacing w:val="-15"/>
                <w:sz w:val="24"/>
              </w:rPr>
              <w:t xml:space="preserve"> </w:t>
            </w:r>
            <w:r>
              <w:rPr>
                <w:sz w:val="24"/>
              </w:rPr>
              <w:t>Central</w:t>
            </w:r>
            <w:r>
              <w:rPr>
                <w:spacing w:val="-15"/>
                <w:sz w:val="24"/>
              </w:rPr>
              <w:t xml:space="preserve"> </w:t>
            </w:r>
            <w:r>
              <w:rPr>
                <w:sz w:val="24"/>
              </w:rPr>
              <w:t>Air</w:t>
            </w:r>
            <w:r>
              <w:rPr>
                <w:spacing w:val="-15"/>
                <w:sz w:val="24"/>
              </w:rPr>
              <w:t xml:space="preserve"> </w:t>
            </w:r>
            <w:r>
              <w:rPr>
                <w:sz w:val="24"/>
              </w:rPr>
              <w:t>–</w:t>
            </w:r>
            <w:r>
              <w:rPr>
                <w:spacing w:val="-15"/>
                <w:sz w:val="24"/>
              </w:rPr>
              <w:t xml:space="preserve"> </w:t>
            </w:r>
            <w:r>
              <w:rPr>
                <w:sz w:val="24"/>
              </w:rPr>
              <w:t>Conditioning</w:t>
            </w:r>
            <w:r>
              <w:rPr>
                <w:spacing w:val="-15"/>
                <w:sz w:val="24"/>
              </w:rPr>
              <w:t xml:space="preserve"> </w:t>
            </w:r>
            <w:r>
              <w:rPr>
                <w:sz w:val="24"/>
              </w:rPr>
              <w:t>Facilities</w:t>
            </w:r>
            <w:r>
              <w:rPr>
                <w:spacing w:val="-15"/>
                <w:sz w:val="24"/>
              </w:rPr>
              <w:t xml:space="preserve"> </w:t>
            </w:r>
            <w:r>
              <w:rPr>
                <w:sz w:val="24"/>
              </w:rPr>
              <w:t>–</w:t>
            </w:r>
            <w:r>
              <w:rPr>
                <w:spacing w:val="-14"/>
                <w:sz w:val="24"/>
              </w:rPr>
              <w:t xml:space="preserve"> </w:t>
            </w:r>
            <w:r>
              <w:rPr>
                <w:sz w:val="24"/>
              </w:rPr>
              <w:t>Electric</w:t>
            </w:r>
            <w:r>
              <w:rPr>
                <w:spacing w:val="-15"/>
                <w:sz w:val="24"/>
              </w:rPr>
              <w:t xml:space="preserve"> </w:t>
            </w:r>
            <w:r>
              <w:rPr>
                <w:sz w:val="24"/>
              </w:rPr>
              <w:t>Installations</w:t>
            </w:r>
            <w:r>
              <w:rPr>
                <w:spacing w:val="-13"/>
                <w:sz w:val="24"/>
              </w:rPr>
              <w:t xml:space="preserve"> </w:t>
            </w:r>
            <w:r>
              <w:rPr>
                <w:sz w:val="24"/>
              </w:rPr>
              <w:t>–</w:t>
            </w:r>
            <w:r>
              <w:rPr>
                <w:spacing w:val="-14"/>
                <w:sz w:val="24"/>
              </w:rPr>
              <w:t xml:space="preserve"> </w:t>
            </w:r>
            <w:r>
              <w:rPr>
                <w:sz w:val="24"/>
              </w:rPr>
              <w:t>Special</w:t>
            </w:r>
            <w:r>
              <w:rPr>
                <w:spacing w:val="-12"/>
                <w:sz w:val="24"/>
              </w:rPr>
              <w:t xml:space="preserve"> </w:t>
            </w:r>
            <w:r>
              <w:rPr>
                <w:sz w:val="24"/>
              </w:rPr>
              <w:t>Hazards – Fixed Installations – Hazards</w:t>
            </w:r>
            <w:r>
              <w:rPr>
                <w:spacing w:val="-12"/>
                <w:sz w:val="24"/>
              </w:rPr>
              <w:t xml:space="preserve"> </w:t>
            </w:r>
            <w:r>
              <w:rPr>
                <w:sz w:val="24"/>
              </w:rPr>
              <w:t>Associated with Furnishing Material, Curtains Upholstery, Dresses, Bed and</w:t>
            </w:r>
            <w:r>
              <w:rPr>
                <w:spacing w:val="-13"/>
                <w:sz w:val="24"/>
              </w:rPr>
              <w:t xml:space="preserve"> </w:t>
            </w:r>
            <w:r>
              <w:rPr>
                <w:sz w:val="24"/>
              </w:rPr>
              <w:t>Bedding</w:t>
            </w:r>
            <w:r>
              <w:rPr>
                <w:spacing w:val="-13"/>
                <w:sz w:val="24"/>
              </w:rPr>
              <w:t xml:space="preserve"> </w:t>
            </w:r>
            <w:r>
              <w:rPr>
                <w:sz w:val="24"/>
              </w:rPr>
              <w:t>Materials</w:t>
            </w:r>
            <w:r>
              <w:rPr>
                <w:spacing w:val="-12"/>
                <w:sz w:val="24"/>
              </w:rPr>
              <w:t xml:space="preserve"> </w:t>
            </w:r>
            <w:r>
              <w:rPr>
                <w:sz w:val="24"/>
              </w:rPr>
              <w:t>–</w:t>
            </w:r>
            <w:r>
              <w:rPr>
                <w:spacing w:val="-15"/>
                <w:sz w:val="24"/>
              </w:rPr>
              <w:t xml:space="preserve"> </w:t>
            </w:r>
            <w:r>
              <w:rPr>
                <w:sz w:val="24"/>
              </w:rPr>
              <w:t>Water</w:t>
            </w:r>
            <w:r>
              <w:rPr>
                <w:spacing w:val="-14"/>
                <w:sz w:val="24"/>
              </w:rPr>
              <w:t xml:space="preserve"> </w:t>
            </w:r>
            <w:r>
              <w:rPr>
                <w:sz w:val="24"/>
              </w:rPr>
              <w:t>Supply</w:t>
            </w:r>
            <w:r>
              <w:rPr>
                <w:spacing w:val="-12"/>
                <w:sz w:val="24"/>
              </w:rPr>
              <w:t xml:space="preserve"> </w:t>
            </w:r>
            <w:r>
              <w:rPr>
                <w:sz w:val="24"/>
              </w:rPr>
              <w:t>–</w:t>
            </w:r>
            <w:r>
              <w:rPr>
                <w:spacing w:val="-13"/>
                <w:sz w:val="24"/>
              </w:rPr>
              <w:t xml:space="preserve"> </w:t>
            </w:r>
            <w:r>
              <w:rPr>
                <w:sz w:val="24"/>
              </w:rPr>
              <w:t>Fire</w:t>
            </w:r>
            <w:r>
              <w:rPr>
                <w:spacing w:val="-14"/>
                <w:sz w:val="24"/>
              </w:rPr>
              <w:t xml:space="preserve"> </w:t>
            </w:r>
            <w:r>
              <w:rPr>
                <w:sz w:val="24"/>
              </w:rPr>
              <w:t>Points</w:t>
            </w:r>
            <w:r>
              <w:rPr>
                <w:spacing w:val="-13"/>
                <w:sz w:val="24"/>
              </w:rPr>
              <w:t xml:space="preserve"> </w:t>
            </w:r>
            <w:r>
              <w:rPr>
                <w:sz w:val="24"/>
              </w:rPr>
              <w:t>and</w:t>
            </w:r>
            <w:r>
              <w:rPr>
                <w:spacing w:val="-13"/>
                <w:sz w:val="24"/>
              </w:rPr>
              <w:t xml:space="preserve"> </w:t>
            </w:r>
            <w:r>
              <w:rPr>
                <w:sz w:val="24"/>
              </w:rPr>
              <w:t>Escape</w:t>
            </w:r>
            <w:r>
              <w:rPr>
                <w:spacing w:val="-14"/>
                <w:sz w:val="24"/>
              </w:rPr>
              <w:t xml:space="preserve"> </w:t>
            </w:r>
            <w:r>
              <w:rPr>
                <w:sz w:val="24"/>
              </w:rPr>
              <w:t>Routes</w:t>
            </w:r>
            <w:r>
              <w:rPr>
                <w:spacing w:val="-13"/>
                <w:sz w:val="24"/>
              </w:rPr>
              <w:t xml:space="preserve"> </w:t>
            </w:r>
            <w:r>
              <w:rPr>
                <w:sz w:val="24"/>
              </w:rPr>
              <w:t>–</w:t>
            </w:r>
            <w:r>
              <w:rPr>
                <w:spacing w:val="-13"/>
                <w:sz w:val="24"/>
              </w:rPr>
              <w:t xml:space="preserve"> </w:t>
            </w:r>
            <w:r>
              <w:rPr>
                <w:sz w:val="24"/>
              </w:rPr>
              <w:t>Fuel</w:t>
            </w:r>
            <w:r>
              <w:rPr>
                <w:spacing w:val="-13"/>
                <w:sz w:val="24"/>
              </w:rPr>
              <w:t xml:space="preserve"> </w:t>
            </w:r>
            <w:r>
              <w:rPr>
                <w:sz w:val="24"/>
              </w:rPr>
              <w:t>Store</w:t>
            </w:r>
            <w:r>
              <w:rPr>
                <w:spacing w:val="-13"/>
                <w:sz w:val="24"/>
              </w:rPr>
              <w:t xml:space="preserve"> </w:t>
            </w:r>
            <w:r>
              <w:rPr>
                <w:sz w:val="24"/>
              </w:rPr>
              <w:t>–</w:t>
            </w:r>
            <w:r>
              <w:rPr>
                <w:spacing w:val="-13"/>
                <w:sz w:val="24"/>
              </w:rPr>
              <w:t xml:space="preserve"> </w:t>
            </w:r>
            <w:r>
              <w:rPr>
                <w:sz w:val="24"/>
              </w:rPr>
              <w:t>Manual</w:t>
            </w:r>
            <w:r>
              <w:rPr>
                <w:spacing w:val="-13"/>
                <w:sz w:val="24"/>
              </w:rPr>
              <w:t xml:space="preserve"> </w:t>
            </w:r>
            <w:r>
              <w:rPr>
                <w:sz w:val="24"/>
              </w:rPr>
              <w:t>Call</w:t>
            </w:r>
            <w:r>
              <w:rPr>
                <w:spacing w:val="-12"/>
                <w:sz w:val="24"/>
              </w:rPr>
              <w:t xml:space="preserve"> </w:t>
            </w:r>
            <w:r>
              <w:rPr>
                <w:sz w:val="24"/>
              </w:rPr>
              <w:t>Points – Means of Escape and Evacuation – Risk Evaluation.</w:t>
            </w:r>
          </w:p>
          <w:p w14:paraId="72782156" w14:textId="77777777" w:rsidR="006E7430" w:rsidRDefault="006E7430">
            <w:pPr>
              <w:pStyle w:val="TableParagraph"/>
              <w:spacing w:line="357" w:lineRule="auto"/>
              <w:ind w:left="4"/>
              <w:rPr>
                <w:rFonts w:ascii="Times New Roman"/>
              </w:rPr>
            </w:pPr>
          </w:p>
        </w:tc>
      </w:tr>
      <w:tr w:rsidR="006E7430" w14:paraId="5AE13D7F" w14:textId="77777777" w:rsidTr="001F47C9">
        <w:trPr>
          <w:trHeight w:val="429"/>
        </w:trPr>
        <w:tc>
          <w:tcPr>
            <w:tcW w:w="1255" w:type="dxa"/>
          </w:tcPr>
          <w:p w14:paraId="7BCC3CD0" w14:textId="77777777" w:rsidR="006E7430" w:rsidRDefault="00000000">
            <w:pPr>
              <w:pStyle w:val="TableParagraph"/>
              <w:spacing w:line="248" w:lineRule="exact"/>
              <w:ind w:left="6"/>
              <w:rPr>
                <w:rFonts w:ascii="Arial"/>
                <w:b/>
              </w:rPr>
            </w:pPr>
            <w:r>
              <w:rPr>
                <w:rFonts w:ascii="Arial"/>
                <w:b/>
              </w:rPr>
              <w:t>UNIT</w:t>
            </w:r>
            <w:r>
              <w:rPr>
                <w:rFonts w:ascii="Arial"/>
                <w:b/>
                <w:spacing w:val="-6"/>
              </w:rPr>
              <w:t xml:space="preserve"> </w:t>
            </w:r>
            <w:r>
              <w:rPr>
                <w:rFonts w:ascii="Arial"/>
                <w:b/>
                <w:spacing w:val="-7"/>
              </w:rPr>
              <w:t>IV</w:t>
            </w:r>
          </w:p>
        </w:tc>
        <w:tc>
          <w:tcPr>
            <w:tcW w:w="8834" w:type="dxa"/>
          </w:tcPr>
          <w:p w14:paraId="6545E781" w14:textId="77777777" w:rsidR="006E7430" w:rsidRDefault="00000000">
            <w:pPr>
              <w:pStyle w:val="BodyText"/>
              <w:ind w:left="157"/>
              <w:jc w:val="both"/>
            </w:pPr>
            <w:r>
              <w:t>IV:</w:t>
            </w:r>
            <w:r>
              <w:rPr>
                <w:spacing w:val="-7"/>
              </w:rPr>
              <w:t xml:space="preserve"> </w:t>
            </w:r>
            <w:r>
              <w:t>Radiation</w:t>
            </w:r>
            <w:r>
              <w:rPr>
                <w:spacing w:val="-6"/>
              </w:rPr>
              <w:t xml:space="preserve"> </w:t>
            </w:r>
            <w:r>
              <w:rPr>
                <w:spacing w:val="-2"/>
              </w:rPr>
              <w:t>Hazards:</w:t>
            </w:r>
          </w:p>
          <w:p w14:paraId="45CF2817" w14:textId="77777777" w:rsidR="006E7430" w:rsidRDefault="006E7430">
            <w:pPr>
              <w:pStyle w:val="BodyText"/>
              <w:spacing w:before="50"/>
            </w:pPr>
          </w:p>
          <w:p w14:paraId="3741C73C" w14:textId="77777777" w:rsidR="006E7430" w:rsidRDefault="00000000">
            <w:pPr>
              <w:pStyle w:val="BodyText"/>
              <w:spacing w:line="259" w:lineRule="auto"/>
              <w:ind w:left="157" w:right="206"/>
            </w:pPr>
            <w:r>
              <w:lastRenderedPageBreak/>
              <w:t>Introduction</w:t>
            </w:r>
            <w:r>
              <w:rPr>
                <w:spacing w:val="-2"/>
              </w:rPr>
              <w:t xml:space="preserve"> </w:t>
            </w:r>
            <w:r>
              <w:t>–</w:t>
            </w:r>
            <w:r>
              <w:rPr>
                <w:spacing w:val="-2"/>
              </w:rPr>
              <w:t xml:space="preserve"> </w:t>
            </w:r>
            <w:r>
              <w:t>Biological</w:t>
            </w:r>
            <w:r>
              <w:rPr>
                <w:spacing w:val="-2"/>
              </w:rPr>
              <w:t xml:space="preserve"> </w:t>
            </w:r>
            <w:r>
              <w:t>Effects</w:t>
            </w:r>
            <w:r>
              <w:rPr>
                <w:spacing w:val="-2"/>
              </w:rPr>
              <w:t xml:space="preserve"> </w:t>
            </w:r>
            <w:r>
              <w:t>of</w:t>
            </w:r>
            <w:r>
              <w:rPr>
                <w:spacing w:val="-3"/>
              </w:rPr>
              <w:t xml:space="preserve"> </w:t>
            </w:r>
            <w:r>
              <w:t>Radiation –</w:t>
            </w:r>
            <w:r>
              <w:rPr>
                <w:spacing w:val="-2"/>
              </w:rPr>
              <w:t xml:space="preserve"> </w:t>
            </w:r>
            <w:r>
              <w:t>Diagnostic</w:t>
            </w:r>
            <w:r>
              <w:rPr>
                <w:spacing w:val="-3"/>
              </w:rPr>
              <w:t xml:space="preserve"> </w:t>
            </w:r>
            <w:r>
              <w:t>Imaging</w:t>
            </w:r>
            <w:r>
              <w:rPr>
                <w:spacing w:val="-1"/>
              </w:rPr>
              <w:t xml:space="preserve"> </w:t>
            </w:r>
            <w:r>
              <w:t>–</w:t>
            </w:r>
            <w:r>
              <w:rPr>
                <w:spacing w:val="-2"/>
              </w:rPr>
              <w:t xml:space="preserve"> </w:t>
            </w:r>
            <w:r>
              <w:t>Radiation</w:t>
            </w:r>
            <w:r>
              <w:rPr>
                <w:spacing w:val="-2"/>
              </w:rPr>
              <w:t xml:space="preserve"> </w:t>
            </w:r>
            <w:r>
              <w:t>Protection</w:t>
            </w:r>
            <w:r>
              <w:rPr>
                <w:spacing w:val="-2"/>
              </w:rPr>
              <w:t xml:space="preserve"> </w:t>
            </w:r>
            <w:r>
              <w:t>and</w:t>
            </w:r>
            <w:r>
              <w:rPr>
                <w:spacing w:val="-2"/>
              </w:rPr>
              <w:t xml:space="preserve"> </w:t>
            </w:r>
            <w:r>
              <w:t>Safety – Radiation Safety Monitoring – Principles in the Layout of a Diagnostic X-Ray Room – Video Imaging Modalities – Contrast Media – Laser Imaging – Magnetic Resonance Imaging – Planning Constraints – Preventive</w:t>
            </w:r>
            <w:r>
              <w:rPr>
                <w:spacing w:val="-16"/>
              </w:rPr>
              <w:t xml:space="preserve"> </w:t>
            </w:r>
            <w:r>
              <w:t>Measures</w:t>
            </w:r>
            <w:r>
              <w:rPr>
                <w:spacing w:val="-25"/>
              </w:rPr>
              <w:t xml:space="preserve"> </w:t>
            </w:r>
            <w:r>
              <w:t>Against</w:t>
            </w:r>
            <w:r>
              <w:rPr>
                <w:spacing w:val="-15"/>
              </w:rPr>
              <w:t xml:space="preserve"> </w:t>
            </w:r>
            <w:r>
              <w:t>Magnetic</w:t>
            </w:r>
            <w:r>
              <w:rPr>
                <w:spacing w:val="-16"/>
              </w:rPr>
              <w:t xml:space="preserve"> </w:t>
            </w:r>
            <w:r>
              <w:t>Field</w:t>
            </w:r>
            <w:r>
              <w:rPr>
                <w:spacing w:val="-15"/>
              </w:rPr>
              <w:t xml:space="preserve"> </w:t>
            </w:r>
            <w:r>
              <w:t>Hazards</w:t>
            </w:r>
            <w:r>
              <w:rPr>
                <w:spacing w:val="-15"/>
              </w:rPr>
              <w:t xml:space="preserve"> </w:t>
            </w:r>
            <w:r>
              <w:t>–</w:t>
            </w:r>
            <w:r>
              <w:rPr>
                <w:spacing w:val="-15"/>
              </w:rPr>
              <w:t xml:space="preserve"> </w:t>
            </w:r>
            <w:r>
              <w:t>Nuclear</w:t>
            </w:r>
            <w:r>
              <w:rPr>
                <w:spacing w:val="-16"/>
              </w:rPr>
              <w:t xml:space="preserve"> </w:t>
            </w:r>
            <w:r>
              <w:t>Medicine</w:t>
            </w:r>
            <w:r>
              <w:rPr>
                <w:spacing w:val="-16"/>
              </w:rPr>
              <w:t xml:space="preserve"> </w:t>
            </w:r>
            <w:r>
              <w:t>Department</w:t>
            </w:r>
            <w:r>
              <w:rPr>
                <w:spacing w:val="-15"/>
              </w:rPr>
              <w:t xml:space="preserve"> </w:t>
            </w:r>
            <w:r>
              <w:t>–</w:t>
            </w:r>
            <w:r>
              <w:rPr>
                <w:spacing w:val="-15"/>
              </w:rPr>
              <w:t xml:space="preserve"> </w:t>
            </w:r>
            <w:r>
              <w:t>Facility</w:t>
            </w:r>
            <w:r>
              <w:rPr>
                <w:spacing w:val="-15"/>
              </w:rPr>
              <w:t xml:space="preserve"> </w:t>
            </w:r>
            <w:r>
              <w:t>Planning – Radiation Protection</w:t>
            </w:r>
            <w:r>
              <w:rPr>
                <w:spacing w:val="-11"/>
              </w:rPr>
              <w:t xml:space="preserve"> </w:t>
            </w:r>
            <w:r>
              <w:t xml:space="preserve">Aspects – Radioactive Waste Collection and Disposal – Procedure for Obtaining </w:t>
            </w:r>
            <w:r>
              <w:rPr>
                <w:spacing w:val="-2"/>
              </w:rPr>
              <w:t>Clearance.</w:t>
            </w:r>
          </w:p>
          <w:p w14:paraId="71850A35" w14:textId="77777777" w:rsidR="006E7430" w:rsidRDefault="006E7430">
            <w:pPr>
              <w:pStyle w:val="BodyText"/>
            </w:pPr>
          </w:p>
          <w:p w14:paraId="17E5830D" w14:textId="77777777" w:rsidR="006E7430" w:rsidRDefault="006E7430">
            <w:pPr>
              <w:pStyle w:val="TableParagraph"/>
              <w:spacing w:line="247" w:lineRule="exact"/>
              <w:ind w:left="76"/>
              <w:rPr>
                <w:rFonts w:ascii="Times New Roman"/>
              </w:rPr>
            </w:pPr>
          </w:p>
        </w:tc>
      </w:tr>
      <w:tr w:rsidR="006E7430" w14:paraId="2F520D2D" w14:textId="77777777" w:rsidTr="001F47C9">
        <w:trPr>
          <w:trHeight w:val="918"/>
        </w:trPr>
        <w:tc>
          <w:tcPr>
            <w:tcW w:w="1255" w:type="dxa"/>
          </w:tcPr>
          <w:p w14:paraId="0E011EAF" w14:textId="77777777" w:rsidR="006E7430" w:rsidRDefault="00000000">
            <w:pPr>
              <w:pStyle w:val="TableParagraph"/>
              <w:spacing w:line="248" w:lineRule="exact"/>
              <w:ind w:left="6"/>
              <w:rPr>
                <w:rFonts w:ascii="Arial"/>
                <w:b/>
              </w:rPr>
            </w:pPr>
            <w:r>
              <w:rPr>
                <w:rFonts w:ascii="Arial"/>
                <w:b/>
              </w:rPr>
              <w:lastRenderedPageBreak/>
              <w:t>UNIT</w:t>
            </w:r>
            <w:r>
              <w:rPr>
                <w:rFonts w:ascii="Arial"/>
                <w:b/>
                <w:spacing w:val="-8"/>
              </w:rPr>
              <w:t xml:space="preserve"> </w:t>
            </w:r>
            <w:r>
              <w:rPr>
                <w:rFonts w:ascii="Arial"/>
                <w:b/>
                <w:spacing w:val="-12"/>
              </w:rPr>
              <w:t>V</w:t>
            </w:r>
          </w:p>
        </w:tc>
        <w:tc>
          <w:tcPr>
            <w:tcW w:w="8834" w:type="dxa"/>
          </w:tcPr>
          <w:p w14:paraId="5C02E87A" w14:textId="77777777" w:rsidR="006E7430" w:rsidRDefault="00000000">
            <w:pPr>
              <w:pStyle w:val="BodyText"/>
              <w:ind w:left="157"/>
              <w:jc w:val="both"/>
            </w:pPr>
            <w:r>
              <w:rPr>
                <w:spacing w:val="-1"/>
              </w:rPr>
              <w:t xml:space="preserve"> </w:t>
            </w:r>
            <w:r>
              <w:t>Disaster</w:t>
            </w:r>
            <w:r>
              <w:rPr>
                <w:spacing w:val="-1"/>
              </w:rPr>
              <w:t xml:space="preserve"> </w:t>
            </w:r>
            <w:r>
              <w:rPr>
                <w:spacing w:val="-2"/>
              </w:rPr>
              <w:t>Management:</w:t>
            </w:r>
          </w:p>
          <w:p w14:paraId="769D8667" w14:textId="77777777" w:rsidR="006E7430" w:rsidRDefault="006E7430">
            <w:pPr>
              <w:pStyle w:val="BodyText"/>
              <w:spacing w:before="48"/>
            </w:pPr>
          </w:p>
          <w:p w14:paraId="143A27D0" w14:textId="77777777" w:rsidR="006E7430" w:rsidRDefault="00000000">
            <w:pPr>
              <w:pStyle w:val="BodyText"/>
              <w:spacing w:line="259" w:lineRule="auto"/>
              <w:ind w:left="167" w:right="276" w:hanging="10"/>
              <w:jc w:val="both"/>
            </w:pPr>
            <w:r>
              <w:t>Objectives – Basic Concepts – Disaster Classification – Disaster Process – Spectrum of Disaster Management – Special Characteristics – Principles of</w:t>
            </w:r>
            <w:r>
              <w:rPr>
                <w:spacing w:val="-1"/>
              </w:rPr>
              <w:t xml:space="preserve"> </w:t>
            </w:r>
            <w:r>
              <w:t>Disaster</w:t>
            </w:r>
            <w:r>
              <w:rPr>
                <w:spacing w:val="-1"/>
              </w:rPr>
              <w:t xml:space="preserve"> </w:t>
            </w:r>
            <w:r>
              <w:t>Planning – Disaster</w:t>
            </w:r>
            <w:r>
              <w:rPr>
                <w:spacing w:val="-1"/>
              </w:rPr>
              <w:t xml:space="preserve"> </w:t>
            </w:r>
            <w:r>
              <w:t>and Health Problems – Organization for Medical Relief –</w:t>
            </w:r>
          </w:p>
          <w:p w14:paraId="16161CEC" w14:textId="77777777" w:rsidR="006E7430" w:rsidRDefault="00000000">
            <w:pPr>
              <w:pStyle w:val="BodyText"/>
              <w:spacing w:before="3" w:line="259" w:lineRule="auto"/>
              <w:ind w:left="167" w:right="275" w:hanging="10"/>
              <w:jc w:val="both"/>
            </w:pPr>
            <w:r>
              <w:t>Principles</w:t>
            </w:r>
            <w:r>
              <w:rPr>
                <w:spacing w:val="-5"/>
              </w:rPr>
              <w:t xml:space="preserve"> </w:t>
            </w:r>
            <w:r>
              <w:t>of</w:t>
            </w:r>
            <w:r>
              <w:rPr>
                <w:spacing w:val="-6"/>
              </w:rPr>
              <w:t xml:space="preserve"> </w:t>
            </w:r>
            <w:r>
              <w:t>Mass</w:t>
            </w:r>
            <w:r>
              <w:rPr>
                <w:spacing w:val="-2"/>
              </w:rPr>
              <w:t xml:space="preserve"> </w:t>
            </w:r>
            <w:r>
              <w:t>Casualty</w:t>
            </w:r>
            <w:r>
              <w:rPr>
                <w:spacing w:val="-5"/>
              </w:rPr>
              <w:t xml:space="preserve"> </w:t>
            </w:r>
            <w:r>
              <w:t>Management –</w:t>
            </w:r>
            <w:r>
              <w:rPr>
                <w:spacing w:val="-5"/>
              </w:rPr>
              <w:t xml:space="preserve"> </w:t>
            </w:r>
            <w:r>
              <w:t>Objectives</w:t>
            </w:r>
            <w:r>
              <w:rPr>
                <w:spacing w:val="-5"/>
              </w:rPr>
              <w:t xml:space="preserve"> </w:t>
            </w:r>
            <w:r>
              <w:t>of</w:t>
            </w:r>
            <w:r>
              <w:rPr>
                <w:spacing w:val="-2"/>
              </w:rPr>
              <w:t xml:space="preserve"> </w:t>
            </w:r>
            <w:r>
              <w:t>and</w:t>
            </w:r>
            <w:r>
              <w:rPr>
                <w:spacing w:val="-5"/>
              </w:rPr>
              <w:t xml:space="preserve"> </w:t>
            </w:r>
            <w:r>
              <w:t>Need</w:t>
            </w:r>
            <w:r>
              <w:rPr>
                <w:spacing w:val="-3"/>
              </w:rPr>
              <w:t xml:space="preserve"> </w:t>
            </w:r>
            <w:r>
              <w:t>for</w:t>
            </w:r>
            <w:r>
              <w:rPr>
                <w:spacing w:val="-4"/>
              </w:rPr>
              <w:t xml:space="preserve"> </w:t>
            </w:r>
            <w:r>
              <w:t>Hospital</w:t>
            </w:r>
            <w:r>
              <w:rPr>
                <w:spacing w:val="-4"/>
              </w:rPr>
              <w:t xml:space="preserve"> </w:t>
            </w:r>
            <w:r>
              <w:t>Disaster</w:t>
            </w:r>
            <w:r>
              <w:rPr>
                <w:spacing w:val="-6"/>
              </w:rPr>
              <w:t xml:space="preserve"> </w:t>
            </w:r>
            <w:r>
              <w:t>Plan –</w:t>
            </w:r>
            <w:r>
              <w:rPr>
                <w:spacing w:val="-5"/>
              </w:rPr>
              <w:t xml:space="preserve"> </w:t>
            </w:r>
            <w:r>
              <w:t>Disaster Committee –</w:t>
            </w:r>
            <w:r>
              <w:rPr>
                <w:spacing w:val="40"/>
              </w:rPr>
              <w:t xml:space="preserve"> </w:t>
            </w:r>
            <w:r>
              <w:t>Organization – Role and Responsibilities – Organizing Disaster Facilities – Disaster Response</w:t>
            </w:r>
            <w:r>
              <w:rPr>
                <w:spacing w:val="-7"/>
              </w:rPr>
              <w:t xml:space="preserve"> </w:t>
            </w:r>
            <w:r>
              <w:t>–</w:t>
            </w:r>
            <w:r>
              <w:rPr>
                <w:spacing w:val="-17"/>
              </w:rPr>
              <w:t xml:space="preserve"> </w:t>
            </w:r>
            <w:r>
              <w:t>Alert</w:t>
            </w:r>
            <w:r>
              <w:rPr>
                <w:spacing w:val="-5"/>
              </w:rPr>
              <w:t xml:space="preserve"> </w:t>
            </w:r>
            <w:r>
              <w:t>and</w:t>
            </w:r>
            <w:r>
              <w:rPr>
                <w:spacing w:val="-5"/>
              </w:rPr>
              <w:t xml:space="preserve"> </w:t>
            </w:r>
            <w:r>
              <w:t>Recall</w:t>
            </w:r>
            <w:r>
              <w:rPr>
                <w:spacing w:val="-2"/>
              </w:rPr>
              <w:t xml:space="preserve"> </w:t>
            </w:r>
            <w:r>
              <w:t>–</w:t>
            </w:r>
            <w:r>
              <w:rPr>
                <w:spacing w:val="-5"/>
              </w:rPr>
              <w:t xml:space="preserve"> </w:t>
            </w:r>
            <w:r>
              <w:t>Deployment</w:t>
            </w:r>
            <w:r>
              <w:rPr>
                <w:spacing w:val="-3"/>
              </w:rPr>
              <w:t xml:space="preserve"> </w:t>
            </w:r>
            <w:r>
              <w:t>–</w:t>
            </w:r>
            <w:r>
              <w:rPr>
                <w:spacing w:val="-5"/>
              </w:rPr>
              <w:t xml:space="preserve"> </w:t>
            </w:r>
            <w:r>
              <w:t>Disaster</w:t>
            </w:r>
            <w:r>
              <w:rPr>
                <w:spacing w:val="-18"/>
              </w:rPr>
              <w:t xml:space="preserve"> </w:t>
            </w:r>
            <w:r>
              <w:t>Administration</w:t>
            </w:r>
            <w:r>
              <w:rPr>
                <w:spacing w:val="-5"/>
              </w:rPr>
              <w:t xml:space="preserve"> </w:t>
            </w:r>
            <w:r>
              <w:t>–</w:t>
            </w:r>
            <w:r>
              <w:rPr>
                <w:spacing w:val="-4"/>
              </w:rPr>
              <w:t xml:space="preserve"> </w:t>
            </w:r>
            <w:r>
              <w:t>Disaster</w:t>
            </w:r>
            <w:r>
              <w:rPr>
                <w:spacing w:val="-6"/>
              </w:rPr>
              <w:t xml:space="preserve"> </w:t>
            </w:r>
            <w:r>
              <w:t>Manual</w:t>
            </w:r>
            <w:r>
              <w:rPr>
                <w:spacing w:val="-3"/>
              </w:rPr>
              <w:t xml:space="preserve"> </w:t>
            </w:r>
            <w:r>
              <w:t>–</w:t>
            </w:r>
            <w:r>
              <w:rPr>
                <w:spacing w:val="-5"/>
              </w:rPr>
              <w:t xml:space="preserve"> </w:t>
            </w:r>
            <w:r>
              <w:t>Disaster</w:t>
            </w:r>
            <w:r>
              <w:rPr>
                <w:spacing w:val="-5"/>
              </w:rPr>
              <w:t xml:space="preserve"> </w:t>
            </w:r>
            <w:r>
              <w:rPr>
                <w:spacing w:val="-2"/>
              </w:rPr>
              <w:t>Drill.</w:t>
            </w:r>
          </w:p>
          <w:p w14:paraId="696052B6" w14:textId="77777777" w:rsidR="006E7430" w:rsidRDefault="006E7430">
            <w:pPr>
              <w:pStyle w:val="TableParagraph"/>
              <w:spacing w:line="410" w:lineRule="auto"/>
              <w:ind w:left="21" w:hanging="17"/>
              <w:rPr>
                <w:rFonts w:ascii="Times New Roman"/>
              </w:rPr>
            </w:pPr>
          </w:p>
        </w:tc>
      </w:tr>
    </w:tbl>
    <w:p w14:paraId="79D030E4" w14:textId="77777777" w:rsidR="006E7430" w:rsidRDefault="006E7430">
      <w:pPr>
        <w:pStyle w:val="TableParagraph"/>
        <w:spacing w:line="410" w:lineRule="auto"/>
        <w:rPr>
          <w:rFonts w:ascii="Times New Roman"/>
        </w:rPr>
        <w:sectPr w:rsidR="006E7430">
          <w:type w:val="continuous"/>
          <w:pgSz w:w="12240" w:h="15840"/>
          <w:pgMar w:top="1740" w:right="360" w:bottom="280" w:left="360" w:header="720" w:footer="720" w:gutter="0"/>
          <w:cols w:space="720"/>
        </w:sectPr>
      </w:pPr>
    </w:p>
    <w:p w14:paraId="42F087D9" w14:textId="77777777" w:rsidR="006E7430" w:rsidRDefault="00000000">
      <w:pPr>
        <w:pStyle w:val="BodyText"/>
        <w:spacing w:before="78"/>
        <w:ind w:left="489"/>
      </w:pPr>
      <w:r>
        <w:lastRenderedPageBreak/>
        <w:t>CO-PO</w:t>
      </w:r>
      <w:r>
        <w:rPr>
          <w:spacing w:val="-2"/>
        </w:rPr>
        <w:t xml:space="preserve"> Mapping:</w:t>
      </w:r>
    </w:p>
    <w:p w14:paraId="209874C3" w14:textId="77777777" w:rsidR="006E7430" w:rsidRDefault="00000000">
      <w:pPr>
        <w:pStyle w:val="BodyText"/>
        <w:spacing w:before="180"/>
        <w:ind w:left="489"/>
      </w:pPr>
      <w:r>
        <w:t>(1:</w:t>
      </w:r>
      <w:r>
        <w:rPr>
          <w:spacing w:val="-5"/>
        </w:rPr>
        <w:t xml:space="preserve"> </w:t>
      </w:r>
      <w:r>
        <w:t>Slight</w:t>
      </w:r>
      <w:r>
        <w:rPr>
          <w:spacing w:val="-4"/>
        </w:rPr>
        <w:t xml:space="preserve"> </w:t>
      </w:r>
      <w:r>
        <w:t>[Low];</w:t>
      </w:r>
      <w:r>
        <w:rPr>
          <w:spacing w:val="55"/>
        </w:rPr>
        <w:t xml:space="preserve"> </w:t>
      </w:r>
      <w:r>
        <w:t>2:</w:t>
      </w:r>
      <w:r>
        <w:rPr>
          <w:spacing w:val="-2"/>
        </w:rPr>
        <w:t xml:space="preserve"> </w:t>
      </w:r>
      <w:r>
        <w:t>Moderate</w:t>
      </w:r>
      <w:r>
        <w:rPr>
          <w:spacing w:val="-3"/>
        </w:rPr>
        <w:t xml:space="preserve"> </w:t>
      </w:r>
      <w:r>
        <w:t>[Medium];</w:t>
      </w:r>
      <w:r>
        <w:rPr>
          <w:spacing w:val="55"/>
        </w:rPr>
        <w:t xml:space="preserve"> </w:t>
      </w:r>
      <w:r>
        <w:t>3:</w:t>
      </w:r>
      <w:r>
        <w:rPr>
          <w:spacing w:val="-2"/>
        </w:rPr>
        <w:t xml:space="preserve"> </w:t>
      </w:r>
      <w:r>
        <w:t>Substantial</w:t>
      </w:r>
      <w:r>
        <w:rPr>
          <w:spacing w:val="-4"/>
        </w:rPr>
        <w:t xml:space="preserve"> </w:t>
      </w:r>
      <w:r>
        <w:t>[High],</w:t>
      </w:r>
      <w:r>
        <w:rPr>
          <w:spacing w:val="52"/>
        </w:rPr>
        <w:t xml:space="preserve"> </w:t>
      </w:r>
      <w:r>
        <w:t>'-</w:t>
      </w:r>
      <w:proofErr w:type="gramStart"/>
      <w:r>
        <w:t>'</w:t>
      </w:r>
      <w:r>
        <w:rPr>
          <w:spacing w:val="-4"/>
        </w:rPr>
        <w:t xml:space="preserve"> </w:t>
      </w:r>
      <w:r>
        <w:t>:</w:t>
      </w:r>
      <w:proofErr w:type="gramEnd"/>
      <w:r>
        <w:rPr>
          <w:spacing w:val="-4"/>
        </w:rPr>
        <w:t xml:space="preserve"> </w:t>
      </w:r>
      <w:r>
        <w:t>No</w:t>
      </w:r>
      <w:r>
        <w:rPr>
          <w:spacing w:val="-3"/>
        </w:rPr>
        <w:t xml:space="preserve"> </w:t>
      </w:r>
      <w:r>
        <w:rPr>
          <w:spacing w:val="-2"/>
        </w:rPr>
        <w:t>Correlation)</w:t>
      </w:r>
    </w:p>
    <w:p w14:paraId="13C42A05" w14:textId="77777777" w:rsidR="006E7430" w:rsidRDefault="006E7430">
      <w:pPr>
        <w:pStyle w:val="BodyText"/>
        <w:rPr>
          <w:sz w:val="20"/>
        </w:rPr>
      </w:pPr>
    </w:p>
    <w:p w14:paraId="678CB8BD" w14:textId="77777777" w:rsidR="006E7430" w:rsidRDefault="006E7430">
      <w:pPr>
        <w:pStyle w:val="BodyText"/>
        <w:spacing w:before="155"/>
        <w:rPr>
          <w:sz w:val="20"/>
        </w:rPr>
      </w:pPr>
    </w:p>
    <w:tbl>
      <w:tblPr>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57"/>
        <w:gridCol w:w="425"/>
        <w:gridCol w:w="571"/>
        <w:gridCol w:w="489"/>
        <w:gridCol w:w="489"/>
        <w:gridCol w:w="576"/>
        <w:gridCol w:w="489"/>
        <w:gridCol w:w="422"/>
        <w:gridCol w:w="408"/>
        <w:gridCol w:w="494"/>
        <w:gridCol w:w="576"/>
        <w:gridCol w:w="571"/>
        <w:gridCol w:w="660"/>
        <w:gridCol w:w="576"/>
        <w:gridCol w:w="735"/>
        <w:gridCol w:w="742"/>
        <w:gridCol w:w="644"/>
      </w:tblGrid>
      <w:tr w:rsidR="006E7430" w14:paraId="382BB7A5" w14:textId="77777777">
        <w:trPr>
          <w:trHeight w:val="705"/>
        </w:trPr>
        <w:tc>
          <w:tcPr>
            <w:tcW w:w="557" w:type="dxa"/>
            <w:shd w:val="clear" w:color="auto" w:fill="92D050"/>
          </w:tcPr>
          <w:p w14:paraId="1C9809F9" w14:textId="77777777" w:rsidR="006E7430" w:rsidRDefault="006E7430">
            <w:pPr>
              <w:pStyle w:val="TableParagraph"/>
              <w:rPr>
                <w:rFonts w:ascii="Times New Roman"/>
              </w:rPr>
            </w:pPr>
          </w:p>
        </w:tc>
        <w:tc>
          <w:tcPr>
            <w:tcW w:w="425" w:type="dxa"/>
            <w:shd w:val="clear" w:color="auto" w:fill="92D050"/>
          </w:tcPr>
          <w:p w14:paraId="0FC34ABC" w14:textId="77777777" w:rsidR="006E7430" w:rsidRDefault="00000000">
            <w:pPr>
              <w:pStyle w:val="TableParagraph"/>
              <w:spacing w:line="256" w:lineRule="auto"/>
              <w:ind w:left="6" w:right="83"/>
            </w:pPr>
            <w:r>
              <w:rPr>
                <w:spacing w:val="-6"/>
              </w:rPr>
              <w:t xml:space="preserve">PO </w:t>
            </w:r>
            <w:r>
              <w:rPr>
                <w:spacing w:val="-10"/>
              </w:rPr>
              <w:t>1</w:t>
            </w:r>
          </w:p>
        </w:tc>
        <w:tc>
          <w:tcPr>
            <w:tcW w:w="571" w:type="dxa"/>
            <w:shd w:val="clear" w:color="auto" w:fill="92D050"/>
          </w:tcPr>
          <w:p w14:paraId="5216C764" w14:textId="77777777" w:rsidR="006E7430" w:rsidRDefault="00000000">
            <w:pPr>
              <w:pStyle w:val="TableParagraph"/>
              <w:spacing w:line="250" w:lineRule="exact"/>
              <w:ind w:left="4"/>
            </w:pPr>
            <w:r>
              <w:rPr>
                <w:spacing w:val="-5"/>
              </w:rPr>
              <w:t>PO2</w:t>
            </w:r>
          </w:p>
        </w:tc>
        <w:tc>
          <w:tcPr>
            <w:tcW w:w="489" w:type="dxa"/>
            <w:shd w:val="clear" w:color="auto" w:fill="92D050"/>
          </w:tcPr>
          <w:p w14:paraId="4EEC30E7" w14:textId="77777777" w:rsidR="006E7430" w:rsidRDefault="00000000">
            <w:pPr>
              <w:pStyle w:val="TableParagraph"/>
              <w:spacing w:line="250" w:lineRule="exact"/>
              <w:ind w:left="4"/>
            </w:pPr>
            <w:r>
              <w:rPr>
                <w:spacing w:val="-5"/>
              </w:rPr>
              <w:t>PO3</w:t>
            </w:r>
          </w:p>
        </w:tc>
        <w:tc>
          <w:tcPr>
            <w:tcW w:w="489" w:type="dxa"/>
            <w:shd w:val="clear" w:color="auto" w:fill="92D050"/>
          </w:tcPr>
          <w:p w14:paraId="561CE522" w14:textId="77777777" w:rsidR="006E7430" w:rsidRDefault="00000000">
            <w:pPr>
              <w:pStyle w:val="TableParagraph"/>
              <w:spacing w:line="250" w:lineRule="exact"/>
              <w:ind w:left="4"/>
            </w:pPr>
            <w:r>
              <w:rPr>
                <w:spacing w:val="-5"/>
              </w:rPr>
              <w:t>PO4</w:t>
            </w:r>
          </w:p>
        </w:tc>
        <w:tc>
          <w:tcPr>
            <w:tcW w:w="576" w:type="dxa"/>
            <w:shd w:val="clear" w:color="auto" w:fill="92D050"/>
          </w:tcPr>
          <w:p w14:paraId="2D8F33AD" w14:textId="77777777" w:rsidR="006E7430" w:rsidRDefault="00000000">
            <w:pPr>
              <w:pStyle w:val="TableParagraph"/>
              <w:spacing w:line="250" w:lineRule="exact"/>
              <w:ind w:left="6"/>
            </w:pPr>
            <w:r>
              <w:rPr>
                <w:spacing w:val="-5"/>
              </w:rPr>
              <w:t>PO5</w:t>
            </w:r>
          </w:p>
        </w:tc>
        <w:tc>
          <w:tcPr>
            <w:tcW w:w="489" w:type="dxa"/>
            <w:shd w:val="clear" w:color="auto" w:fill="92D050"/>
          </w:tcPr>
          <w:p w14:paraId="69BE4405" w14:textId="77777777" w:rsidR="006E7430" w:rsidRDefault="00000000">
            <w:pPr>
              <w:pStyle w:val="TableParagraph"/>
              <w:spacing w:line="250" w:lineRule="exact"/>
              <w:ind w:left="6"/>
            </w:pPr>
            <w:r>
              <w:rPr>
                <w:spacing w:val="-5"/>
              </w:rPr>
              <w:t>PO6</w:t>
            </w:r>
          </w:p>
        </w:tc>
        <w:tc>
          <w:tcPr>
            <w:tcW w:w="422" w:type="dxa"/>
            <w:shd w:val="clear" w:color="auto" w:fill="92D050"/>
          </w:tcPr>
          <w:p w14:paraId="43445B4B" w14:textId="77777777" w:rsidR="006E7430" w:rsidRDefault="00000000">
            <w:pPr>
              <w:pStyle w:val="TableParagraph"/>
              <w:spacing w:line="256" w:lineRule="auto"/>
              <w:ind w:left="6" w:right="80"/>
            </w:pPr>
            <w:r>
              <w:rPr>
                <w:spacing w:val="-6"/>
              </w:rPr>
              <w:t xml:space="preserve">PO </w:t>
            </w:r>
            <w:r>
              <w:rPr>
                <w:spacing w:val="-10"/>
              </w:rPr>
              <w:t>7</w:t>
            </w:r>
          </w:p>
        </w:tc>
        <w:tc>
          <w:tcPr>
            <w:tcW w:w="408" w:type="dxa"/>
            <w:shd w:val="clear" w:color="auto" w:fill="92D050"/>
          </w:tcPr>
          <w:p w14:paraId="306F202B" w14:textId="77777777" w:rsidR="006E7430" w:rsidRDefault="00000000">
            <w:pPr>
              <w:pStyle w:val="TableParagraph"/>
              <w:spacing w:line="256" w:lineRule="auto"/>
              <w:ind w:left="7" w:right="65"/>
            </w:pPr>
            <w:r>
              <w:rPr>
                <w:spacing w:val="-6"/>
              </w:rPr>
              <w:t xml:space="preserve">PO </w:t>
            </w:r>
            <w:r>
              <w:rPr>
                <w:spacing w:val="-10"/>
              </w:rPr>
              <w:t>8</w:t>
            </w:r>
          </w:p>
        </w:tc>
        <w:tc>
          <w:tcPr>
            <w:tcW w:w="494" w:type="dxa"/>
            <w:shd w:val="clear" w:color="auto" w:fill="92D050"/>
          </w:tcPr>
          <w:p w14:paraId="3231D5E2" w14:textId="77777777" w:rsidR="006E7430" w:rsidRDefault="00000000">
            <w:pPr>
              <w:pStyle w:val="TableParagraph"/>
              <w:spacing w:line="250" w:lineRule="exact"/>
              <w:ind w:left="7"/>
            </w:pPr>
            <w:r>
              <w:rPr>
                <w:spacing w:val="-5"/>
              </w:rPr>
              <w:t>PO9</w:t>
            </w:r>
          </w:p>
        </w:tc>
        <w:tc>
          <w:tcPr>
            <w:tcW w:w="576" w:type="dxa"/>
            <w:shd w:val="clear" w:color="auto" w:fill="92D050"/>
          </w:tcPr>
          <w:p w14:paraId="3CE704C9" w14:textId="77777777" w:rsidR="006E7430" w:rsidRDefault="00000000">
            <w:pPr>
              <w:pStyle w:val="TableParagraph"/>
              <w:spacing w:line="250" w:lineRule="exact"/>
              <w:ind w:left="7" w:right="-15"/>
            </w:pPr>
            <w:r>
              <w:rPr>
                <w:spacing w:val="-4"/>
              </w:rPr>
              <w:t>PO10</w:t>
            </w:r>
          </w:p>
        </w:tc>
        <w:tc>
          <w:tcPr>
            <w:tcW w:w="571" w:type="dxa"/>
            <w:shd w:val="clear" w:color="auto" w:fill="00ADED"/>
          </w:tcPr>
          <w:p w14:paraId="05AF6A04" w14:textId="77777777" w:rsidR="006E7430" w:rsidRDefault="00000000">
            <w:pPr>
              <w:pStyle w:val="TableParagraph"/>
              <w:spacing w:line="256" w:lineRule="auto"/>
              <w:ind w:left="7" w:right="81"/>
            </w:pPr>
            <w:r>
              <w:rPr>
                <w:spacing w:val="-4"/>
              </w:rPr>
              <w:t xml:space="preserve">PSO </w:t>
            </w:r>
            <w:r>
              <w:rPr>
                <w:spacing w:val="-10"/>
              </w:rPr>
              <w:t>1</w:t>
            </w:r>
          </w:p>
        </w:tc>
        <w:tc>
          <w:tcPr>
            <w:tcW w:w="660" w:type="dxa"/>
            <w:shd w:val="clear" w:color="auto" w:fill="00ADED"/>
          </w:tcPr>
          <w:p w14:paraId="3582CA82" w14:textId="77777777" w:rsidR="006E7430" w:rsidRDefault="00000000">
            <w:pPr>
              <w:pStyle w:val="TableParagraph"/>
              <w:spacing w:line="250" w:lineRule="exact"/>
              <w:ind w:left="10"/>
            </w:pPr>
            <w:r>
              <w:rPr>
                <w:spacing w:val="-4"/>
              </w:rPr>
              <w:t>PSO2</w:t>
            </w:r>
          </w:p>
        </w:tc>
        <w:tc>
          <w:tcPr>
            <w:tcW w:w="576" w:type="dxa"/>
            <w:shd w:val="clear" w:color="auto" w:fill="00ADED"/>
          </w:tcPr>
          <w:p w14:paraId="759FB9C3" w14:textId="77777777" w:rsidR="006E7430" w:rsidRDefault="00000000">
            <w:pPr>
              <w:pStyle w:val="TableParagraph"/>
              <w:spacing w:line="256" w:lineRule="auto"/>
              <w:ind w:left="8" w:right="85"/>
            </w:pPr>
            <w:r>
              <w:rPr>
                <w:spacing w:val="-4"/>
              </w:rPr>
              <w:t xml:space="preserve">PSO </w:t>
            </w:r>
            <w:r>
              <w:rPr>
                <w:spacing w:val="-10"/>
              </w:rPr>
              <w:t>3</w:t>
            </w:r>
          </w:p>
        </w:tc>
        <w:tc>
          <w:tcPr>
            <w:tcW w:w="735" w:type="dxa"/>
            <w:shd w:val="clear" w:color="auto" w:fill="00ADED"/>
          </w:tcPr>
          <w:p w14:paraId="0BA65432" w14:textId="77777777" w:rsidR="006E7430" w:rsidRDefault="00000000">
            <w:pPr>
              <w:pStyle w:val="TableParagraph"/>
              <w:spacing w:line="250" w:lineRule="exact"/>
              <w:ind w:left="8"/>
            </w:pPr>
            <w:r>
              <w:rPr>
                <w:spacing w:val="-4"/>
              </w:rPr>
              <w:t>PSO4</w:t>
            </w:r>
          </w:p>
        </w:tc>
        <w:tc>
          <w:tcPr>
            <w:tcW w:w="742" w:type="dxa"/>
            <w:shd w:val="clear" w:color="auto" w:fill="00ADED"/>
          </w:tcPr>
          <w:p w14:paraId="06F8BA70" w14:textId="77777777" w:rsidR="006E7430" w:rsidRDefault="00000000">
            <w:pPr>
              <w:pStyle w:val="TableParagraph"/>
              <w:spacing w:line="250" w:lineRule="exact"/>
              <w:ind w:left="8"/>
            </w:pPr>
            <w:r>
              <w:rPr>
                <w:spacing w:val="-4"/>
              </w:rPr>
              <w:t>PSO5</w:t>
            </w:r>
          </w:p>
        </w:tc>
        <w:tc>
          <w:tcPr>
            <w:tcW w:w="644" w:type="dxa"/>
            <w:tcBorders>
              <w:right w:val="nil"/>
            </w:tcBorders>
            <w:shd w:val="clear" w:color="auto" w:fill="00ADED"/>
          </w:tcPr>
          <w:p w14:paraId="0F151DFA" w14:textId="77777777" w:rsidR="006E7430" w:rsidRDefault="00000000">
            <w:pPr>
              <w:pStyle w:val="TableParagraph"/>
              <w:spacing w:line="250" w:lineRule="exact"/>
              <w:ind w:left="7"/>
            </w:pPr>
            <w:r>
              <w:rPr>
                <w:spacing w:val="-4"/>
              </w:rPr>
              <w:t>PSO6</w:t>
            </w:r>
          </w:p>
        </w:tc>
      </w:tr>
      <w:tr w:rsidR="006E7430" w14:paraId="514EBA68" w14:textId="77777777">
        <w:trPr>
          <w:trHeight w:val="433"/>
        </w:trPr>
        <w:tc>
          <w:tcPr>
            <w:tcW w:w="557" w:type="dxa"/>
            <w:shd w:val="clear" w:color="auto" w:fill="E1B8B7"/>
          </w:tcPr>
          <w:p w14:paraId="0030F4C9" w14:textId="77777777" w:rsidR="006E7430" w:rsidRDefault="00000000">
            <w:pPr>
              <w:pStyle w:val="TableParagraph"/>
              <w:spacing w:line="250" w:lineRule="exact"/>
              <w:ind w:right="82"/>
              <w:jc w:val="center"/>
            </w:pPr>
            <w:r>
              <w:rPr>
                <w:spacing w:val="-5"/>
              </w:rPr>
              <w:t>CO1</w:t>
            </w:r>
          </w:p>
        </w:tc>
        <w:tc>
          <w:tcPr>
            <w:tcW w:w="425" w:type="dxa"/>
          </w:tcPr>
          <w:p w14:paraId="712B6D34" w14:textId="77777777" w:rsidR="006E7430" w:rsidRDefault="00000000">
            <w:pPr>
              <w:pStyle w:val="TableParagraph"/>
              <w:spacing w:line="250" w:lineRule="exact"/>
              <w:ind w:left="6"/>
            </w:pPr>
            <w:r>
              <w:rPr>
                <w:spacing w:val="-10"/>
              </w:rPr>
              <w:t>3</w:t>
            </w:r>
          </w:p>
        </w:tc>
        <w:tc>
          <w:tcPr>
            <w:tcW w:w="571" w:type="dxa"/>
          </w:tcPr>
          <w:p w14:paraId="2A0947D9" w14:textId="77777777" w:rsidR="006E7430" w:rsidRDefault="00000000">
            <w:pPr>
              <w:pStyle w:val="TableParagraph"/>
              <w:spacing w:line="250" w:lineRule="exact"/>
              <w:ind w:left="4"/>
            </w:pPr>
            <w:r>
              <w:rPr>
                <w:spacing w:val="-10"/>
              </w:rPr>
              <w:t>3</w:t>
            </w:r>
          </w:p>
        </w:tc>
        <w:tc>
          <w:tcPr>
            <w:tcW w:w="489" w:type="dxa"/>
          </w:tcPr>
          <w:p w14:paraId="41161D88" w14:textId="77777777" w:rsidR="006E7430" w:rsidRDefault="00000000">
            <w:pPr>
              <w:pStyle w:val="TableParagraph"/>
              <w:spacing w:line="250" w:lineRule="exact"/>
              <w:ind w:left="4"/>
            </w:pPr>
            <w:r>
              <w:rPr>
                <w:spacing w:val="-10"/>
              </w:rPr>
              <w:t>2</w:t>
            </w:r>
          </w:p>
        </w:tc>
        <w:tc>
          <w:tcPr>
            <w:tcW w:w="489" w:type="dxa"/>
          </w:tcPr>
          <w:p w14:paraId="0877D21C" w14:textId="77777777" w:rsidR="006E7430" w:rsidRDefault="00000000">
            <w:pPr>
              <w:pStyle w:val="TableParagraph"/>
              <w:spacing w:line="250" w:lineRule="exact"/>
              <w:ind w:left="4"/>
            </w:pPr>
            <w:r>
              <w:rPr>
                <w:spacing w:val="-10"/>
              </w:rPr>
              <w:t>3</w:t>
            </w:r>
          </w:p>
        </w:tc>
        <w:tc>
          <w:tcPr>
            <w:tcW w:w="576" w:type="dxa"/>
          </w:tcPr>
          <w:p w14:paraId="77C43EA1" w14:textId="77777777" w:rsidR="006E7430" w:rsidRDefault="00000000">
            <w:pPr>
              <w:pStyle w:val="TableParagraph"/>
              <w:spacing w:line="250" w:lineRule="exact"/>
              <w:ind w:left="6"/>
            </w:pPr>
            <w:r>
              <w:rPr>
                <w:spacing w:val="-10"/>
              </w:rPr>
              <w:t>3</w:t>
            </w:r>
          </w:p>
        </w:tc>
        <w:tc>
          <w:tcPr>
            <w:tcW w:w="489" w:type="dxa"/>
          </w:tcPr>
          <w:p w14:paraId="3EA3AB1D" w14:textId="77777777" w:rsidR="006E7430" w:rsidRDefault="00000000">
            <w:pPr>
              <w:pStyle w:val="TableParagraph"/>
              <w:spacing w:line="250" w:lineRule="exact"/>
              <w:ind w:left="6"/>
            </w:pPr>
            <w:r>
              <w:rPr>
                <w:spacing w:val="-10"/>
              </w:rPr>
              <w:t>3</w:t>
            </w:r>
          </w:p>
        </w:tc>
        <w:tc>
          <w:tcPr>
            <w:tcW w:w="422" w:type="dxa"/>
          </w:tcPr>
          <w:p w14:paraId="27E83E7E" w14:textId="77777777" w:rsidR="006E7430" w:rsidRDefault="00000000">
            <w:pPr>
              <w:pStyle w:val="TableParagraph"/>
              <w:spacing w:line="250" w:lineRule="exact"/>
              <w:ind w:left="6"/>
            </w:pPr>
            <w:r>
              <w:rPr>
                <w:spacing w:val="-10"/>
              </w:rPr>
              <w:t>1</w:t>
            </w:r>
          </w:p>
        </w:tc>
        <w:tc>
          <w:tcPr>
            <w:tcW w:w="408" w:type="dxa"/>
          </w:tcPr>
          <w:p w14:paraId="13B24224" w14:textId="77777777" w:rsidR="006E7430" w:rsidRDefault="00000000">
            <w:pPr>
              <w:pStyle w:val="TableParagraph"/>
              <w:spacing w:line="250" w:lineRule="exact"/>
              <w:ind w:left="7"/>
            </w:pPr>
            <w:r>
              <w:rPr>
                <w:spacing w:val="-10"/>
              </w:rPr>
              <w:t>2</w:t>
            </w:r>
          </w:p>
        </w:tc>
        <w:tc>
          <w:tcPr>
            <w:tcW w:w="494" w:type="dxa"/>
          </w:tcPr>
          <w:p w14:paraId="38A014CD" w14:textId="77777777" w:rsidR="006E7430" w:rsidRDefault="00000000">
            <w:pPr>
              <w:pStyle w:val="TableParagraph"/>
              <w:spacing w:line="250" w:lineRule="exact"/>
              <w:ind w:left="7"/>
            </w:pPr>
            <w:r>
              <w:rPr>
                <w:spacing w:val="-10"/>
              </w:rPr>
              <w:t>2</w:t>
            </w:r>
          </w:p>
        </w:tc>
        <w:tc>
          <w:tcPr>
            <w:tcW w:w="576" w:type="dxa"/>
          </w:tcPr>
          <w:p w14:paraId="704ADF60" w14:textId="77777777" w:rsidR="006E7430" w:rsidRDefault="00000000">
            <w:pPr>
              <w:pStyle w:val="TableParagraph"/>
              <w:spacing w:line="250" w:lineRule="exact"/>
              <w:ind w:left="7"/>
            </w:pPr>
            <w:r>
              <w:rPr>
                <w:spacing w:val="-10"/>
              </w:rPr>
              <w:t>3</w:t>
            </w:r>
          </w:p>
        </w:tc>
        <w:tc>
          <w:tcPr>
            <w:tcW w:w="571" w:type="dxa"/>
          </w:tcPr>
          <w:p w14:paraId="03685D17" w14:textId="77777777" w:rsidR="006E7430" w:rsidRDefault="00000000">
            <w:pPr>
              <w:pStyle w:val="TableParagraph"/>
              <w:spacing w:line="250" w:lineRule="exact"/>
              <w:ind w:left="7"/>
            </w:pPr>
            <w:r>
              <w:rPr>
                <w:spacing w:val="-10"/>
              </w:rPr>
              <w:t>2</w:t>
            </w:r>
          </w:p>
        </w:tc>
        <w:tc>
          <w:tcPr>
            <w:tcW w:w="660" w:type="dxa"/>
          </w:tcPr>
          <w:p w14:paraId="55C7EE88" w14:textId="77777777" w:rsidR="006E7430" w:rsidRDefault="00000000">
            <w:pPr>
              <w:pStyle w:val="TableParagraph"/>
              <w:spacing w:line="250" w:lineRule="exact"/>
              <w:ind w:left="10"/>
            </w:pPr>
            <w:r>
              <w:rPr>
                <w:spacing w:val="-10"/>
              </w:rPr>
              <w:t>3</w:t>
            </w:r>
          </w:p>
        </w:tc>
        <w:tc>
          <w:tcPr>
            <w:tcW w:w="576" w:type="dxa"/>
          </w:tcPr>
          <w:p w14:paraId="7216B391" w14:textId="77777777" w:rsidR="006E7430" w:rsidRDefault="00000000">
            <w:pPr>
              <w:pStyle w:val="TableParagraph"/>
              <w:spacing w:line="250" w:lineRule="exact"/>
              <w:ind w:left="8"/>
            </w:pPr>
            <w:r>
              <w:rPr>
                <w:spacing w:val="-10"/>
              </w:rPr>
              <w:t>2</w:t>
            </w:r>
          </w:p>
        </w:tc>
        <w:tc>
          <w:tcPr>
            <w:tcW w:w="735" w:type="dxa"/>
          </w:tcPr>
          <w:p w14:paraId="6BF3AB8C" w14:textId="77777777" w:rsidR="006E7430" w:rsidRDefault="00000000">
            <w:pPr>
              <w:pStyle w:val="TableParagraph"/>
              <w:spacing w:line="250" w:lineRule="exact"/>
              <w:ind w:left="8"/>
            </w:pPr>
            <w:r>
              <w:rPr>
                <w:spacing w:val="-10"/>
              </w:rPr>
              <w:t>3</w:t>
            </w:r>
          </w:p>
        </w:tc>
        <w:tc>
          <w:tcPr>
            <w:tcW w:w="742" w:type="dxa"/>
          </w:tcPr>
          <w:p w14:paraId="7E090D05" w14:textId="77777777" w:rsidR="006E7430" w:rsidRDefault="00000000">
            <w:pPr>
              <w:pStyle w:val="TableParagraph"/>
              <w:spacing w:line="250" w:lineRule="exact"/>
              <w:ind w:left="8"/>
            </w:pPr>
            <w:r>
              <w:rPr>
                <w:spacing w:val="-10"/>
              </w:rPr>
              <w:t>2</w:t>
            </w:r>
          </w:p>
        </w:tc>
        <w:tc>
          <w:tcPr>
            <w:tcW w:w="644" w:type="dxa"/>
            <w:tcBorders>
              <w:right w:val="nil"/>
            </w:tcBorders>
          </w:tcPr>
          <w:p w14:paraId="3C458010" w14:textId="77777777" w:rsidR="006E7430" w:rsidRDefault="00000000">
            <w:pPr>
              <w:pStyle w:val="TableParagraph"/>
              <w:spacing w:line="250" w:lineRule="exact"/>
              <w:ind w:left="7"/>
            </w:pPr>
            <w:r>
              <w:rPr>
                <w:spacing w:val="-10"/>
              </w:rPr>
              <w:t>2</w:t>
            </w:r>
          </w:p>
        </w:tc>
      </w:tr>
      <w:tr w:rsidR="006E7430" w14:paraId="033FDEA2" w14:textId="77777777">
        <w:trPr>
          <w:trHeight w:val="431"/>
        </w:trPr>
        <w:tc>
          <w:tcPr>
            <w:tcW w:w="557" w:type="dxa"/>
            <w:shd w:val="clear" w:color="auto" w:fill="E1B8B7"/>
          </w:tcPr>
          <w:p w14:paraId="54520464" w14:textId="77777777" w:rsidR="006E7430" w:rsidRDefault="00000000">
            <w:pPr>
              <w:pStyle w:val="TableParagraph"/>
              <w:spacing w:line="250" w:lineRule="exact"/>
              <w:ind w:right="82"/>
              <w:jc w:val="center"/>
            </w:pPr>
            <w:r>
              <w:rPr>
                <w:spacing w:val="-5"/>
              </w:rPr>
              <w:t>CO2</w:t>
            </w:r>
          </w:p>
        </w:tc>
        <w:tc>
          <w:tcPr>
            <w:tcW w:w="425" w:type="dxa"/>
          </w:tcPr>
          <w:p w14:paraId="697F5DA5" w14:textId="77777777" w:rsidR="006E7430" w:rsidRDefault="00000000">
            <w:pPr>
              <w:pStyle w:val="TableParagraph"/>
              <w:spacing w:line="250" w:lineRule="exact"/>
              <w:ind w:left="6"/>
            </w:pPr>
            <w:r>
              <w:rPr>
                <w:spacing w:val="-10"/>
              </w:rPr>
              <w:t>3</w:t>
            </w:r>
          </w:p>
        </w:tc>
        <w:tc>
          <w:tcPr>
            <w:tcW w:w="571" w:type="dxa"/>
          </w:tcPr>
          <w:p w14:paraId="563883AB" w14:textId="77777777" w:rsidR="006E7430" w:rsidRDefault="00000000">
            <w:pPr>
              <w:pStyle w:val="TableParagraph"/>
              <w:spacing w:line="250" w:lineRule="exact"/>
              <w:ind w:left="4"/>
            </w:pPr>
            <w:r>
              <w:rPr>
                <w:spacing w:val="-10"/>
              </w:rPr>
              <w:t>2</w:t>
            </w:r>
          </w:p>
        </w:tc>
        <w:tc>
          <w:tcPr>
            <w:tcW w:w="489" w:type="dxa"/>
          </w:tcPr>
          <w:p w14:paraId="51201335" w14:textId="77777777" w:rsidR="006E7430" w:rsidRDefault="00000000">
            <w:pPr>
              <w:pStyle w:val="TableParagraph"/>
              <w:spacing w:line="250" w:lineRule="exact"/>
              <w:ind w:left="4"/>
            </w:pPr>
            <w:r>
              <w:rPr>
                <w:spacing w:val="-10"/>
              </w:rPr>
              <w:t>3</w:t>
            </w:r>
          </w:p>
        </w:tc>
        <w:tc>
          <w:tcPr>
            <w:tcW w:w="489" w:type="dxa"/>
          </w:tcPr>
          <w:p w14:paraId="568DBB28" w14:textId="77777777" w:rsidR="006E7430" w:rsidRDefault="00000000">
            <w:pPr>
              <w:pStyle w:val="TableParagraph"/>
              <w:spacing w:line="250" w:lineRule="exact"/>
              <w:ind w:left="4"/>
            </w:pPr>
            <w:r>
              <w:rPr>
                <w:spacing w:val="-10"/>
              </w:rPr>
              <w:t>3</w:t>
            </w:r>
          </w:p>
        </w:tc>
        <w:tc>
          <w:tcPr>
            <w:tcW w:w="576" w:type="dxa"/>
          </w:tcPr>
          <w:p w14:paraId="1651E4BF" w14:textId="77777777" w:rsidR="006E7430" w:rsidRDefault="00000000">
            <w:pPr>
              <w:pStyle w:val="TableParagraph"/>
              <w:spacing w:line="250" w:lineRule="exact"/>
              <w:ind w:left="6"/>
            </w:pPr>
            <w:r>
              <w:rPr>
                <w:spacing w:val="-10"/>
              </w:rPr>
              <w:t>2</w:t>
            </w:r>
          </w:p>
        </w:tc>
        <w:tc>
          <w:tcPr>
            <w:tcW w:w="489" w:type="dxa"/>
          </w:tcPr>
          <w:p w14:paraId="5EC1267C" w14:textId="77777777" w:rsidR="006E7430" w:rsidRDefault="00000000">
            <w:pPr>
              <w:pStyle w:val="TableParagraph"/>
              <w:spacing w:line="250" w:lineRule="exact"/>
              <w:ind w:left="6"/>
            </w:pPr>
            <w:r>
              <w:rPr>
                <w:spacing w:val="-10"/>
              </w:rPr>
              <w:t>3</w:t>
            </w:r>
          </w:p>
        </w:tc>
        <w:tc>
          <w:tcPr>
            <w:tcW w:w="422" w:type="dxa"/>
          </w:tcPr>
          <w:p w14:paraId="32EE5E9B" w14:textId="77777777" w:rsidR="006E7430" w:rsidRDefault="00000000">
            <w:pPr>
              <w:pStyle w:val="TableParagraph"/>
              <w:spacing w:line="250" w:lineRule="exact"/>
              <w:ind w:left="6"/>
            </w:pPr>
            <w:r>
              <w:rPr>
                <w:spacing w:val="-10"/>
              </w:rPr>
              <w:t>3</w:t>
            </w:r>
          </w:p>
        </w:tc>
        <w:tc>
          <w:tcPr>
            <w:tcW w:w="408" w:type="dxa"/>
          </w:tcPr>
          <w:p w14:paraId="7DB027F0" w14:textId="77777777" w:rsidR="006E7430" w:rsidRDefault="00000000">
            <w:pPr>
              <w:pStyle w:val="TableParagraph"/>
              <w:spacing w:line="250" w:lineRule="exact"/>
              <w:ind w:left="7"/>
            </w:pPr>
            <w:r>
              <w:rPr>
                <w:spacing w:val="-10"/>
              </w:rPr>
              <w:t>1</w:t>
            </w:r>
          </w:p>
        </w:tc>
        <w:tc>
          <w:tcPr>
            <w:tcW w:w="494" w:type="dxa"/>
          </w:tcPr>
          <w:p w14:paraId="69F914E7" w14:textId="77777777" w:rsidR="006E7430" w:rsidRDefault="00000000">
            <w:pPr>
              <w:pStyle w:val="TableParagraph"/>
              <w:spacing w:line="250" w:lineRule="exact"/>
              <w:ind w:left="7"/>
            </w:pPr>
            <w:r>
              <w:rPr>
                <w:spacing w:val="-10"/>
              </w:rPr>
              <w:t>3</w:t>
            </w:r>
          </w:p>
        </w:tc>
        <w:tc>
          <w:tcPr>
            <w:tcW w:w="576" w:type="dxa"/>
          </w:tcPr>
          <w:p w14:paraId="13A3BF5B" w14:textId="77777777" w:rsidR="006E7430" w:rsidRDefault="00000000">
            <w:pPr>
              <w:pStyle w:val="TableParagraph"/>
              <w:spacing w:line="250" w:lineRule="exact"/>
              <w:ind w:left="7"/>
            </w:pPr>
            <w:r>
              <w:rPr>
                <w:spacing w:val="-10"/>
              </w:rPr>
              <w:t>3</w:t>
            </w:r>
          </w:p>
        </w:tc>
        <w:tc>
          <w:tcPr>
            <w:tcW w:w="571" w:type="dxa"/>
          </w:tcPr>
          <w:p w14:paraId="0BF0CCF2" w14:textId="77777777" w:rsidR="006E7430" w:rsidRDefault="00000000">
            <w:pPr>
              <w:pStyle w:val="TableParagraph"/>
              <w:spacing w:line="250" w:lineRule="exact"/>
              <w:ind w:left="7"/>
            </w:pPr>
            <w:r>
              <w:rPr>
                <w:spacing w:val="-10"/>
              </w:rPr>
              <w:t>3</w:t>
            </w:r>
          </w:p>
        </w:tc>
        <w:tc>
          <w:tcPr>
            <w:tcW w:w="660" w:type="dxa"/>
          </w:tcPr>
          <w:p w14:paraId="2FF30CF3" w14:textId="77777777" w:rsidR="006E7430" w:rsidRDefault="00000000">
            <w:pPr>
              <w:pStyle w:val="TableParagraph"/>
              <w:spacing w:line="250" w:lineRule="exact"/>
              <w:ind w:left="10"/>
            </w:pPr>
            <w:r>
              <w:rPr>
                <w:spacing w:val="-10"/>
              </w:rPr>
              <w:t>2</w:t>
            </w:r>
          </w:p>
        </w:tc>
        <w:tc>
          <w:tcPr>
            <w:tcW w:w="576" w:type="dxa"/>
          </w:tcPr>
          <w:p w14:paraId="1A448020" w14:textId="77777777" w:rsidR="006E7430" w:rsidRDefault="00000000">
            <w:pPr>
              <w:pStyle w:val="TableParagraph"/>
              <w:spacing w:line="250" w:lineRule="exact"/>
              <w:ind w:left="8"/>
            </w:pPr>
            <w:r>
              <w:rPr>
                <w:spacing w:val="-10"/>
              </w:rPr>
              <w:t>1</w:t>
            </w:r>
          </w:p>
        </w:tc>
        <w:tc>
          <w:tcPr>
            <w:tcW w:w="735" w:type="dxa"/>
          </w:tcPr>
          <w:p w14:paraId="50F407CB" w14:textId="77777777" w:rsidR="006E7430" w:rsidRDefault="00000000">
            <w:pPr>
              <w:pStyle w:val="TableParagraph"/>
              <w:spacing w:line="250" w:lineRule="exact"/>
              <w:ind w:left="8"/>
            </w:pPr>
            <w:r>
              <w:rPr>
                <w:spacing w:val="-10"/>
              </w:rPr>
              <w:t>3</w:t>
            </w:r>
          </w:p>
        </w:tc>
        <w:tc>
          <w:tcPr>
            <w:tcW w:w="742" w:type="dxa"/>
          </w:tcPr>
          <w:p w14:paraId="3CDBCB1E" w14:textId="77777777" w:rsidR="006E7430" w:rsidRDefault="00000000">
            <w:pPr>
              <w:pStyle w:val="TableParagraph"/>
              <w:spacing w:line="250" w:lineRule="exact"/>
              <w:ind w:left="8"/>
            </w:pPr>
            <w:r>
              <w:rPr>
                <w:spacing w:val="-10"/>
              </w:rPr>
              <w:t>1</w:t>
            </w:r>
          </w:p>
        </w:tc>
        <w:tc>
          <w:tcPr>
            <w:tcW w:w="644" w:type="dxa"/>
            <w:tcBorders>
              <w:right w:val="nil"/>
            </w:tcBorders>
          </w:tcPr>
          <w:p w14:paraId="570C059B" w14:textId="77777777" w:rsidR="006E7430" w:rsidRDefault="00000000">
            <w:pPr>
              <w:pStyle w:val="TableParagraph"/>
              <w:spacing w:line="250" w:lineRule="exact"/>
              <w:ind w:left="7"/>
            </w:pPr>
            <w:r>
              <w:rPr>
                <w:spacing w:val="-10"/>
              </w:rPr>
              <w:t>3</w:t>
            </w:r>
          </w:p>
        </w:tc>
      </w:tr>
      <w:tr w:rsidR="006E7430" w14:paraId="6F796520" w14:textId="77777777">
        <w:trPr>
          <w:trHeight w:val="433"/>
        </w:trPr>
        <w:tc>
          <w:tcPr>
            <w:tcW w:w="557" w:type="dxa"/>
            <w:tcBorders>
              <w:bottom w:val="single" w:sz="6" w:space="0" w:color="000000"/>
            </w:tcBorders>
            <w:shd w:val="clear" w:color="auto" w:fill="E1B8B7"/>
          </w:tcPr>
          <w:p w14:paraId="444C9FBA" w14:textId="77777777" w:rsidR="006E7430" w:rsidRDefault="00000000">
            <w:pPr>
              <w:pStyle w:val="TableParagraph"/>
              <w:ind w:right="82"/>
              <w:jc w:val="center"/>
            </w:pPr>
            <w:r>
              <w:rPr>
                <w:spacing w:val="-5"/>
              </w:rPr>
              <w:t>CO3</w:t>
            </w:r>
          </w:p>
        </w:tc>
        <w:tc>
          <w:tcPr>
            <w:tcW w:w="425" w:type="dxa"/>
            <w:tcBorders>
              <w:bottom w:val="single" w:sz="6" w:space="0" w:color="000000"/>
            </w:tcBorders>
          </w:tcPr>
          <w:p w14:paraId="4A988939" w14:textId="77777777" w:rsidR="006E7430" w:rsidRDefault="00000000">
            <w:pPr>
              <w:pStyle w:val="TableParagraph"/>
              <w:ind w:left="6"/>
            </w:pPr>
            <w:r>
              <w:rPr>
                <w:spacing w:val="-10"/>
              </w:rPr>
              <w:t>2</w:t>
            </w:r>
          </w:p>
        </w:tc>
        <w:tc>
          <w:tcPr>
            <w:tcW w:w="571" w:type="dxa"/>
            <w:tcBorders>
              <w:bottom w:val="single" w:sz="6" w:space="0" w:color="000000"/>
            </w:tcBorders>
          </w:tcPr>
          <w:p w14:paraId="58D53AB4" w14:textId="77777777" w:rsidR="006E7430" w:rsidRDefault="00000000">
            <w:pPr>
              <w:pStyle w:val="TableParagraph"/>
              <w:ind w:left="4"/>
            </w:pPr>
            <w:r>
              <w:rPr>
                <w:spacing w:val="-10"/>
              </w:rPr>
              <w:t>3</w:t>
            </w:r>
          </w:p>
        </w:tc>
        <w:tc>
          <w:tcPr>
            <w:tcW w:w="489" w:type="dxa"/>
            <w:tcBorders>
              <w:bottom w:val="single" w:sz="6" w:space="0" w:color="000000"/>
            </w:tcBorders>
          </w:tcPr>
          <w:p w14:paraId="0739F3EB" w14:textId="77777777" w:rsidR="006E7430" w:rsidRDefault="00000000">
            <w:pPr>
              <w:pStyle w:val="TableParagraph"/>
              <w:ind w:left="4"/>
            </w:pPr>
            <w:r>
              <w:rPr>
                <w:spacing w:val="-10"/>
              </w:rPr>
              <w:t>2</w:t>
            </w:r>
          </w:p>
        </w:tc>
        <w:tc>
          <w:tcPr>
            <w:tcW w:w="489" w:type="dxa"/>
            <w:tcBorders>
              <w:bottom w:val="single" w:sz="6" w:space="0" w:color="000000"/>
            </w:tcBorders>
          </w:tcPr>
          <w:p w14:paraId="554F40C2" w14:textId="77777777" w:rsidR="006E7430" w:rsidRDefault="00000000">
            <w:pPr>
              <w:pStyle w:val="TableParagraph"/>
              <w:ind w:left="4"/>
            </w:pPr>
            <w:r>
              <w:rPr>
                <w:spacing w:val="-10"/>
              </w:rPr>
              <w:t>3</w:t>
            </w:r>
          </w:p>
        </w:tc>
        <w:tc>
          <w:tcPr>
            <w:tcW w:w="576" w:type="dxa"/>
            <w:tcBorders>
              <w:bottom w:val="single" w:sz="6" w:space="0" w:color="000000"/>
            </w:tcBorders>
          </w:tcPr>
          <w:p w14:paraId="5C7429C4" w14:textId="77777777" w:rsidR="006E7430" w:rsidRDefault="00000000">
            <w:pPr>
              <w:pStyle w:val="TableParagraph"/>
              <w:ind w:left="6"/>
            </w:pPr>
            <w:r>
              <w:rPr>
                <w:spacing w:val="-10"/>
              </w:rPr>
              <w:t>2</w:t>
            </w:r>
          </w:p>
        </w:tc>
        <w:tc>
          <w:tcPr>
            <w:tcW w:w="489" w:type="dxa"/>
            <w:tcBorders>
              <w:bottom w:val="single" w:sz="6" w:space="0" w:color="000000"/>
            </w:tcBorders>
          </w:tcPr>
          <w:p w14:paraId="6F73357E" w14:textId="77777777" w:rsidR="006E7430" w:rsidRDefault="00000000">
            <w:pPr>
              <w:pStyle w:val="TableParagraph"/>
              <w:ind w:left="6"/>
            </w:pPr>
            <w:r>
              <w:rPr>
                <w:spacing w:val="-10"/>
              </w:rPr>
              <w:t>3</w:t>
            </w:r>
          </w:p>
        </w:tc>
        <w:tc>
          <w:tcPr>
            <w:tcW w:w="422" w:type="dxa"/>
            <w:tcBorders>
              <w:bottom w:val="single" w:sz="6" w:space="0" w:color="000000"/>
            </w:tcBorders>
          </w:tcPr>
          <w:p w14:paraId="31D81531" w14:textId="77777777" w:rsidR="006E7430" w:rsidRDefault="00000000">
            <w:pPr>
              <w:pStyle w:val="TableParagraph"/>
              <w:ind w:left="6"/>
            </w:pPr>
            <w:r>
              <w:rPr>
                <w:spacing w:val="-10"/>
              </w:rPr>
              <w:t>2</w:t>
            </w:r>
          </w:p>
        </w:tc>
        <w:tc>
          <w:tcPr>
            <w:tcW w:w="408" w:type="dxa"/>
            <w:tcBorders>
              <w:bottom w:val="single" w:sz="6" w:space="0" w:color="000000"/>
            </w:tcBorders>
          </w:tcPr>
          <w:p w14:paraId="49B1BA5D" w14:textId="77777777" w:rsidR="006E7430" w:rsidRDefault="00000000">
            <w:pPr>
              <w:pStyle w:val="TableParagraph"/>
              <w:ind w:left="7"/>
            </w:pPr>
            <w:r>
              <w:rPr>
                <w:spacing w:val="-10"/>
              </w:rPr>
              <w:t>2</w:t>
            </w:r>
          </w:p>
        </w:tc>
        <w:tc>
          <w:tcPr>
            <w:tcW w:w="494" w:type="dxa"/>
            <w:tcBorders>
              <w:bottom w:val="single" w:sz="6" w:space="0" w:color="000000"/>
            </w:tcBorders>
          </w:tcPr>
          <w:p w14:paraId="42475927" w14:textId="77777777" w:rsidR="006E7430" w:rsidRDefault="00000000">
            <w:pPr>
              <w:pStyle w:val="TableParagraph"/>
              <w:ind w:left="7"/>
            </w:pPr>
            <w:r>
              <w:rPr>
                <w:spacing w:val="-10"/>
              </w:rPr>
              <w:t>2</w:t>
            </w:r>
          </w:p>
        </w:tc>
        <w:tc>
          <w:tcPr>
            <w:tcW w:w="576" w:type="dxa"/>
            <w:tcBorders>
              <w:bottom w:val="single" w:sz="6" w:space="0" w:color="000000"/>
            </w:tcBorders>
          </w:tcPr>
          <w:p w14:paraId="4633FF11" w14:textId="77777777" w:rsidR="006E7430" w:rsidRDefault="00000000">
            <w:pPr>
              <w:pStyle w:val="TableParagraph"/>
              <w:ind w:left="7"/>
            </w:pPr>
            <w:r>
              <w:rPr>
                <w:spacing w:val="-10"/>
              </w:rPr>
              <w:t>3</w:t>
            </w:r>
          </w:p>
        </w:tc>
        <w:tc>
          <w:tcPr>
            <w:tcW w:w="571" w:type="dxa"/>
            <w:tcBorders>
              <w:bottom w:val="single" w:sz="6" w:space="0" w:color="000000"/>
            </w:tcBorders>
          </w:tcPr>
          <w:p w14:paraId="53CCF71B" w14:textId="77777777" w:rsidR="006E7430" w:rsidRDefault="00000000">
            <w:pPr>
              <w:pStyle w:val="TableParagraph"/>
              <w:ind w:left="7"/>
            </w:pPr>
            <w:r>
              <w:rPr>
                <w:spacing w:val="-10"/>
              </w:rPr>
              <w:t>2</w:t>
            </w:r>
          </w:p>
        </w:tc>
        <w:tc>
          <w:tcPr>
            <w:tcW w:w="660" w:type="dxa"/>
            <w:tcBorders>
              <w:bottom w:val="single" w:sz="6" w:space="0" w:color="000000"/>
            </w:tcBorders>
          </w:tcPr>
          <w:p w14:paraId="7930AF08" w14:textId="77777777" w:rsidR="006E7430" w:rsidRDefault="00000000">
            <w:pPr>
              <w:pStyle w:val="TableParagraph"/>
              <w:ind w:left="10"/>
            </w:pPr>
            <w:r>
              <w:rPr>
                <w:spacing w:val="-10"/>
              </w:rPr>
              <w:t>2</w:t>
            </w:r>
          </w:p>
        </w:tc>
        <w:tc>
          <w:tcPr>
            <w:tcW w:w="576" w:type="dxa"/>
            <w:tcBorders>
              <w:bottom w:val="single" w:sz="6" w:space="0" w:color="000000"/>
            </w:tcBorders>
          </w:tcPr>
          <w:p w14:paraId="5BB7B925" w14:textId="77777777" w:rsidR="006E7430" w:rsidRDefault="00000000">
            <w:pPr>
              <w:pStyle w:val="TableParagraph"/>
              <w:ind w:left="8"/>
            </w:pPr>
            <w:r>
              <w:rPr>
                <w:spacing w:val="-10"/>
              </w:rPr>
              <w:t>3</w:t>
            </w:r>
          </w:p>
        </w:tc>
        <w:tc>
          <w:tcPr>
            <w:tcW w:w="735" w:type="dxa"/>
            <w:tcBorders>
              <w:bottom w:val="single" w:sz="6" w:space="0" w:color="000000"/>
            </w:tcBorders>
          </w:tcPr>
          <w:p w14:paraId="3246A85E" w14:textId="77777777" w:rsidR="006E7430" w:rsidRDefault="00000000">
            <w:pPr>
              <w:pStyle w:val="TableParagraph"/>
              <w:ind w:left="8"/>
            </w:pPr>
            <w:r>
              <w:rPr>
                <w:spacing w:val="-10"/>
              </w:rPr>
              <w:t>2</w:t>
            </w:r>
          </w:p>
        </w:tc>
        <w:tc>
          <w:tcPr>
            <w:tcW w:w="742" w:type="dxa"/>
            <w:tcBorders>
              <w:bottom w:val="single" w:sz="6" w:space="0" w:color="000000"/>
            </w:tcBorders>
          </w:tcPr>
          <w:p w14:paraId="5BB5F583" w14:textId="77777777" w:rsidR="006E7430" w:rsidRDefault="00000000">
            <w:pPr>
              <w:pStyle w:val="TableParagraph"/>
              <w:ind w:left="8"/>
            </w:pPr>
            <w:r>
              <w:rPr>
                <w:spacing w:val="-10"/>
              </w:rPr>
              <w:t>2</w:t>
            </w:r>
          </w:p>
        </w:tc>
        <w:tc>
          <w:tcPr>
            <w:tcW w:w="644" w:type="dxa"/>
            <w:tcBorders>
              <w:bottom w:val="single" w:sz="6" w:space="0" w:color="000000"/>
              <w:right w:val="nil"/>
            </w:tcBorders>
          </w:tcPr>
          <w:p w14:paraId="6E989AD9" w14:textId="77777777" w:rsidR="006E7430" w:rsidRDefault="00000000">
            <w:pPr>
              <w:pStyle w:val="TableParagraph"/>
              <w:ind w:left="7"/>
            </w:pPr>
            <w:r>
              <w:rPr>
                <w:spacing w:val="-10"/>
              </w:rPr>
              <w:t>1</w:t>
            </w:r>
          </w:p>
        </w:tc>
      </w:tr>
      <w:tr w:rsidR="006E7430" w14:paraId="3BD93352" w14:textId="77777777">
        <w:trPr>
          <w:trHeight w:val="434"/>
        </w:trPr>
        <w:tc>
          <w:tcPr>
            <w:tcW w:w="557" w:type="dxa"/>
            <w:tcBorders>
              <w:top w:val="single" w:sz="6" w:space="0" w:color="000000"/>
            </w:tcBorders>
            <w:shd w:val="clear" w:color="auto" w:fill="E1B8B7"/>
          </w:tcPr>
          <w:p w14:paraId="1F2964DA" w14:textId="77777777" w:rsidR="006E7430" w:rsidRDefault="00000000">
            <w:pPr>
              <w:pStyle w:val="TableParagraph"/>
              <w:spacing w:line="251" w:lineRule="exact"/>
              <w:ind w:right="82"/>
              <w:jc w:val="center"/>
            </w:pPr>
            <w:r>
              <w:rPr>
                <w:spacing w:val="-5"/>
              </w:rPr>
              <w:t>CO4</w:t>
            </w:r>
          </w:p>
        </w:tc>
        <w:tc>
          <w:tcPr>
            <w:tcW w:w="425" w:type="dxa"/>
            <w:tcBorders>
              <w:top w:val="single" w:sz="6" w:space="0" w:color="000000"/>
            </w:tcBorders>
          </w:tcPr>
          <w:p w14:paraId="120ECC26" w14:textId="77777777" w:rsidR="006E7430" w:rsidRDefault="00000000">
            <w:pPr>
              <w:pStyle w:val="TableParagraph"/>
              <w:spacing w:line="251" w:lineRule="exact"/>
              <w:ind w:left="6"/>
            </w:pPr>
            <w:r>
              <w:rPr>
                <w:spacing w:val="-10"/>
              </w:rPr>
              <w:t>3</w:t>
            </w:r>
          </w:p>
        </w:tc>
        <w:tc>
          <w:tcPr>
            <w:tcW w:w="571" w:type="dxa"/>
            <w:tcBorders>
              <w:top w:val="single" w:sz="6" w:space="0" w:color="000000"/>
            </w:tcBorders>
          </w:tcPr>
          <w:p w14:paraId="5CBA962F" w14:textId="77777777" w:rsidR="006E7430" w:rsidRDefault="00000000">
            <w:pPr>
              <w:pStyle w:val="TableParagraph"/>
              <w:spacing w:line="251" w:lineRule="exact"/>
              <w:ind w:left="4"/>
            </w:pPr>
            <w:r>
              <w:rPr>
                <w:spacing w:val="-10"/>
              </w:rPr>
              <w:t>2</w:t>
            </w:r>
          </w:p>
        </w:tc>
        <w:tc>
          <w:tcPr>
            <w:tcW w:w="489" w:type="dxa"/>
            <w:tcBorders>
              <w:top w:val="single" w:sz="6" w:space="0" w:color="000000"/>
            </w:tcBorders>
          </w:tcPr>
          <w:p w14:paraId="7D2074BE" w14:textId="77777777" w:rsidR="006E7430" w:rsidRDefault="00000000">
            <w:pPr>
              <w:pStyle w:val="TableParagraph"/>
              <w:spacing w:line="251" w:lineRule="exact"/>
              <w:ind w:left="4"/>
            </w:pPr>
            <w:r>
              <w:rPr>
                <w:spacing w:val="-10"/>
              </w:rPr>
              <w:t>3</w:t>
            </w:r>
          </w:p>
        </w:tc>
        <w:tc>
          <w:tcPr>
            <w:tcW w:w="489" w:type="dxa"/>
            <w:tcBorders>
              <w:top w:val="single" w:sz="6" w:space="0" w:color="000000"/>
            </w:tcBorders>
          </w:tcPr>
          <w:p w14:paraId="612B9DE6" w14:textId="77777777" w:rsidR="006E7430" w:rsidRDefault="00000000">
            <w:pPr>
              <w:pStyle w:val="TableParagraph"/>
              <w:spacing w:line="251" w:lineRule="exact"/>
              <w:ind w:left="4"/>
            </w:pPr>
            <w:r>
              <w:rPr>
                <w:spacing w:val="-10"/>
              </w:rPr>
              <w:t>2</w:t>
            </w:r>
          </w:p>
        </w:tc>
        <w:tc>
          <w:tcPr>
            <w:tcW w:w="576" w:type="dxa"/>
            <w:tcBorders>
              <w:top w:val="single" w:sz="6" w:space="0" w:color="000000"/>
            </w:tcBorders>
          </w:tcPr>
          <w:p w14:paraId="61556A94" w14:textId="77777777" w:rsidR="006E7430" w:rsidRDefault="00000000">
            <w:pPr>
              <w:pStyle w:val="TableParagraph"/>
              <w:spacing w:line="251" w:lineRule="exact"/>
              <w:ind w:left="6"/>
            </w:pPr>
            <w:r>
              <w:rPr>
                <w:spacing w:val="-10"/>
              </w:rPr>
              <w:t>2</w:t>
            </w:r>
          </w:p>
        </w:tc>
        <w:tc>
          <w:tcPr>
            <w:tcW w:w="489" w:type="dxa"/>
            <w:tcBorders>
              <w:top w:val="single" w:sz="6" w:space="0" w:color="000000"/>
            </w:tcBorders>
          </w:tcPr>
          <w:p w14:paraId="24E68A6E" w14:textId="77777777" w:rsidR="006E7430" w:rsidRDefault="00000000">
            <w:pPr>
              <w:pStyle w:val="TableParagraph"/>
              <w:spacing w:line="251" w:lineRule="exact"/>
              <w:ind w:left="6"/>
            </w:pPr>
            <w:r>
              <w:rPr>
                <w:spacing w:val="-10"/>
              </w:rPr>
              <w:t>2</w:t>
            </w:r>
          </w:p>
        </w:tc>
        <w:tc>
          <w:tcPr>
            <w:tcW w:w="422" w:type="dxa"/>
            <w:tcBorders>
              <w:top w:val="single" w:sz="6" w:space="0" w:color="000000"/>
            </w:tcBorders>
          </w:tcPr>
          <w:p w14:paraId="3B596F8F" w14:textId="77777777" w:rsidR="006E7430" w:rsidRDefault="00000000">
            <w:pPr>
              <w:pStyle w:val="TableParagraph"/>
              <w:spacing w:line="251" w:lineRule="exact"/>
              <w:ind w:left="6"/>
            </w:pPr>
            <w:r>
              <w:rPr>
                <w:spacing w:val="-10"/>
              </w:rPr>
              <w:t>3</w:t>
            </w:r>
          </w:p>
        </w:tc>
        <w:tc>
          <w:tcPr>
            <w:tcW w:w="408" w:type="dxa"/>
            <w:tcBorders>
              <w:top w:val="single" w:sz="6" w:space="0" w:color="000000"/>
            </w:tcBorders>
          </w:tcPr>
          <w:p w14:paraId="7119935E" w14:textId="77777777" w:rsidR="006E7430" w:rsidRDefault="00000000">
            <w:pPr>
              <w:pStyle w:val="TableParagraph"/>
              <w:spacing w:line="251" w:lineRule="exact"/>
              <w:ind w:left="7"/>
            </w:pPr>
            <w:r>
              <w:rPr>
                <w:spacing w:val="-10"/>
              </w:rPr>
              <w:t>3</w:t>
            </w:r>
          </w:p>
        </w:tc>
        <w:tc>
          <w:tcPr>
            <w:tcW w:w="494" w:type="dxa"/>
            <w:tcBorders>
              <w:top w:val="single" w:sz="6" w:space="0" w:color="000000"/>
            </w:tcBorders>
          </w:tcPr>
          <w:p w14:paraId="7D3775DB" w14:textId="77777777" w:rsidR="006E7430" w:rsidRDefault="00000000">
            <w:pPr>
              <w:pStyle w:val="TableParagraph"/>
              <w:spacing w:line="251" w:lineRule="exact"/>
              <w:ind w:left="7"/>
            </w:pPr>
            <w:r>
              <w:rPr>
                <w:spacing w:val="-10"/>
              </w:rPr>
              <w:t>1</w:t>
            </w:r>
          </w:p>
        </w:tc>
        <w:tc>
          <w:tcPr>
            <w:tcW w:w="576" w:type="dxa"/>
            <w:tcBorders>
              <w:top w:val="single" w:sz="6" w:space="0" w:color="000000"/>
            </w:tcBorders>
          </w:tcPr>
          <w:p w14:paraId="53B14460" w14:textId="77777777" w:rsidR="006E7430" w:rsidRDefault="00000000">
            <w:pPr>
              <w:pStyle w:val="TableParagraph"/>
              <w:spacing w:line="251" w:lineRule="exact"/>
              <w:ind w:left="7"/>
            </w:pPr>
            <w:r>
              <w:rPr>
                <w:spacing w:val="-10"/>
              </w:rPr>
              <w:t>1</w:t>
            </w:r>
          </w:p>
        </w:tc>
        <w:tc>
          <w:tcPr>
            <w:tcW w:w="571" w:type="dxa"/>
            <w:tcBorders>
              <w:top w:val="single" w:sz="6" w:space="0" w:color="000000"/>
            </w:tcBorders>
          </w:tcPr>
          <w:p w14:paraId="5298ED6B" w14:textId="77777777" w:rsidR="006E7430" w:rsidRDefault="00000000">
            <w:pPr>
              <w:pStyle w:val="TableParagraph"/>
              <w:spacing w:line="251" w:lineRule="exact"/>
              <w:ind w:left="7"/>
            </w:pPr>
            <w:r>
              <w:rPr>
                <w:spacing w:val="-10"/>
              </w:rPr>
              <w:t>3</w:t>
            </w:r>
          </w:p>
        </w:tc>
        <w:tc>
          <w:tcPr>
            <w:tcW w:w="660" w:type="dxa"/>
            <w:tcBorders>
              <w:top w:val="single" w:sz="6" w:space="0" w:color="000000"/>
            </w:tcBorders>
          </w:tcPr>
          <w:p w14:paraId="4FD8F3D8" w14:textId="77777777" w:rsidR="006E7430" w:rsidRDefault="00000000">
            <w:pPr>
              <w:pStyle w:val="TableParagraph"/>
              <w:spacing w:line="251" w:lineRule="exact"/>
              <w:ind w:left="10"/>
            </w:pPr>
            <w:r>
              <w:rPr>
                <w:spacing w:val="-10"/>
              </w:rPr>
              <w:t>1</w:t>
            </w:r>
          </w:p>
        </w:tc>
        <w:tc>
          <w:tcPr>
            <w:tcW w:w="576" w:type="dxa"/>
            <w:tcBorders>
              <w:top w:val="single" w:sz="6" w:space="0" w:color="000000"/>
            </w:tcBorders>
          </w:tcPr>
          <w:p w14:paraId="510F745E" w14:textId="77777777" w:rsidR="006E7430" w:rsidRDefault="00000000">
            <w:pPr>
              <w:pStyle w:val="TableParagraph"/>
              <w:spacing w:line="251" w:lineRule="exact"/>
              <w:ind w:left="8"/>
            </w:pPr>
            <w:r>
              <w:rPr>
                <w:spacing w:val="-10"/>
              </w:rPr>
              <w:t>2</w:t>
            </w:r>
          </w:p>
        </w:tc>
        <w:tc>
          <w:tcPr>
            <w:tcW w:w="735" w:type="dxa"/>
            <w:tcBorders>
              <w:top w:val="single" w:sz="6" w:space="0" w:color="000000"/>
            </w:tcBorders>
          </w:tcPr>
          <w:p w14:paraId="58F01E40" w14:textId="77777777" w:rsidR="006E7430" w:rsidRDefault="00000000">
            <w:pPr>
              <w:pStyle w:val="TableParagraph"/>
              <w:spacing w:line="251" w:lineRule="exact"/>
              <w:ind w:left="8"/>
            </w:pPr>
            <w:r>
              <w:rPr>
                <w:spacing w:val="-10"/>
              </w:rPr>
              <w:t>2</w:t>
            </w:r>
          </w:p>
        </w:tc>
        <w:tc>
          <w:tcPr>
            <w:tcW w:w="742" w:type="dxa"/>
            <w:tcBorders>
              <w:top w:val="single" w:sz="6" w:space="0" w:color="000000"/>
            </w:tcBorders>
          </w:tcPr>
          <w:p w14:paraId="0EC570DE" w14:textId="77777777" w:rsidR="006E7430" w:rsidRDefault="00000000">
            <w:pPr>
              <w:pStyle w:val="TableParagraph"/>
              <w:spacing w:line="251" w:lineRule="exact"/>
              <w:ind w:left="8"/>
            </w:pPr>
            <w:r>
              <w:rPr>
                <w:spacing w:val="-10"/>
              </w:rPr>
              <w:t>2</w:t>
            </w:r>
          </w:p>
        </w:tc>
        <w:tc>
          <w:tcPr>
            <w:tcW w:w="644" w:type="dxa"/>
            <w:tcBorders>
              <w:top w:val="single" w:sz="6" w:space="0" w:color="000000"/>
              <w:right w:val="nil"/>
            </w:tcBorders>
          </w:tcPr>
          <w:p w14:paraId="4787B28A" w14:textId="77777777" w:rsidR="006E7430" w:rsidRDefault="00000000">
            <w:pPr>
              <w:pStyle w:val="TableParagraph"/>
              <w:spacing w:line="251" w:lineRule="exact"/>
              <w:ind w:left="7"/>
            </w:pPr>
            <w:r>
              <w:rPr>
                <w:spacing w:val="-10"/>
              </w:rPr>
              <w:t>3</w:t>
            </w:r>
          </w:p>
        </w:tc>
      </w:tr>
      <w:tr w:rsidR="006E7430" w14:paraId="18BCD5DC" w14:textId="77777777">
        <w:trPr>
          <w:trHeight w:val="431"/>
        </w:trPr>
        <w:tc>
          <w:tcPr>
            <w:tcW w:w="557" w:type="dxa"/>
            <w:shd w:val="clear" w:color="auto" w:fill="E1B8B7"/>
          </w:tcPr>
          <w:p w14:paraId="1692ACCE" w14:textId="77777777" w:rsidR="006E7430" w:rsidRDefault="00000000">
            <w:pPr>
              <w:pStyle w:val="TableParagraph"/>
              <w:spacing w:line="250" w:lineRule="exact"/>
              <w:ind w:right="82"/>
              <w:jc w:val="center"/>
            </w:pPr>
            <w:r>
              <w:rPr>
                <w:spacing w:val="-5"/>
              </w:rPr>
              <w:t>CO5</w:t>
            </w:r>
          </w:p>
        </w:tc>
        <w:tc>
          <w:tcPr>
            <w:tcW w:w="425" w:type="dxa"/>
          </w:tcPr>
          <w:p w14:paraId="13FC106A" w14:textId="77777777" w:rsidR="006E7430" w:rsidRDefault="00000000">
            <w:pPr>
              <w:pStyle w:val="TableParagraph"/>
              <w:spacing w:line="250" w:lineRule="exact"/>
              <w:ind w:left="6"/>
            </w:pPr>
            <w:r>
              <w:rPr>
                <w:spacing w:val="-10"/>
              </w:rPr>
              <w:t>3</w:t>
            </w:r>
          </w:p>
        </w:tc>
        <w:tc>
          <w:tcPr>
            <w:tcW w:w="571" w:type="dxa"/>
          </w:tcPr>
          <w:p w14:paraId="480E611D" w14:textId="77777777" w:rsidR="006E7430" w:rsidRDefault="00000000">
            <w:pPr>
              <w:pStyle w:val="TableParagraph"/>
              <w:spacing w:line="250" w:lineRule="exact"/>
              <w:ind w:left="4"/>
            </w:pPr>
            <w:r>
              <w:rPr>
                <w:spacing w:val="-10"/>
              </w:rPr>
              <w:t>2</w:t>
            </w:r>
          </w:p>
        </w:tc>
        <w:tc>
          <w:tcPr>
            <w:tcW w:w="489" w:type="dxa"/>
          </w:tcPr>
          <w:p w14:paraId="6AB06E9F" w14:textId="77777777" w:rsidR="006E7430" w:rsidRDefault="00000000">
            <w:pPr>
              <w:pStyle w:val="TableParagraph"/>
              <w:spacing w:line="250" w:lineRule="exact"/>
              <w:ind w:left="4"/>
            </w:pPr>
            <w:r>
              <w:rPr>
                <w:spacing w:val="-10"/>
              </w:rPr>
              <w:t>3</w:t>
            </w:r>
          </w:p>
        </w:tc>
        <w:tc>
          <w:tcPr>
            <w:tcW w:w="489" w:type="dxa"/>
          </w:tcPr>
          <w:p w14:paraId="0D90C8D8" w14:textId="77777777" w:rsidR="006E7430" w:rsidRDefault="00000000">
            <w:pPr>
              <w:pStyle w:val="TableParagraph"/>
              <w:spacing w:line="250" w:lineRule="exact"/>
              <w:ind w:left="4"/>
            </w:pPr>
            <w:r>
              <w:rPr>
                <w:spacing w:val="-10"/>
              </w:rPr>
              <w:t>2</w:t>
            </w:r>
          </w:p>
        </w:tc>
        <w:tc>
          <w:tcPr>
            <w:tcW w:w="576" w:type="dxa"/>
          </w:tcPr>
          <w:p w14:paraId="0675BC59" w14:textId="77777777" w:rsidR="006E7430" w:rsidRDefault="00000000">
            <w:pPr>
              <w:pStyle w:val="TableParagraph"/>
              <w:spacing w:line="250" w:lineRule="exact"/>
              <w:ind w:left="6"/>
            </w:pPr>
            <w:r>
              <w:rPr>
                <w:spacing w:val="-10"/>
              </w:rPr>
              <w:t>2</w:t>
            </w:r>
          </w:p>
        </w:tc>
        <w:tc>
          <w:tcPr>
            <w:tcW w:w="489" w:type="dxa"/>
          </w:tcPr>
          <w:p w14:paraId="6DC74672" w14:textId="77777777" w:rsidR="006E7430" w:rsidRDefault="00000000">
            <w:pPr>
              <w:pStyle w:val="TableParagraph"/>
              <w:spacing w:line="250" w:lineRule="exact"/>
              <w:ind w:left="6"/>
            </w:pPr>
            <w:r>
              <w:rPr>
                <w:spacing w:val="-10"/>
              </w:rPr>
              <w:t>2</w:t>
            </w:r>
          </w:p>
        </w:tc>
        <w:tc>
          <w:tcPr>
            <w:tcW w:w="422" w:type="dxa"/>
          </w:tcPr>
          <w:p w14:paraId="10E67263" w14:textId="77777777" w:rsidR="006E7430" w:rsidRDefault="00000000">
            <w:pPr>
              <w:pStyle w:val="TableParagraph"/>
              <w:spacing w:line="250" w:lineRule="exact"/>
              <w:ind w:left="6"/>
            </w:pPr>
            <w:r>
              <w:rPr>
                <w:spacing w:val="-10"/>
              </w:rPr>
              <w:t>3</w:t>
            </w:r>
          </w:p>
        </w:tc>
        <w:tc>
          <w:tcPr>
            <w:tcW w:w="408" w:type="dxa"/>
          </w:tcPr>
          <w:p w14:paraId="73BEF3E3" w14:textId="77777777" w:rsidR="006E7430" w:rsidRDefault="00000000">
            <w:pPr>
              <w:pStyle w:val="TableParagraph"/>
              <w:spacing w:line="250" w:lineRule="exact"/>
              <w:ind w:left="7"/>
            </w:pPr>
            <w:r>
              <w:rPr>
                <w:spacing w:val="-10"/>
              </w:rPr>
              <w:t>3</w:t>
            </w:r>
          </w:p>
        </w:tc>
        <w:tc>
          <w:tcPr>
            <w:tcW w:w="494" w:type="dxa"/>
          </w:tcPr>
          <w:p w14:paraId="7F9F46F1" w14:textId="77777777" w:rsidR="006E7430" w:rsidRDefault="00000000">
            <w:pPr>
              <w:pStyle w:val="TableParagraph"/>
              <w:spacing w:line="250" w:lineRule="exact"/>
              <w:ind w:left="7"/>
            </w:pPr>
            <w:r>
              <w:rPr>
                <w:spacing w:val="-10"/>
              </w:rPr>
              <w:t>1</w:t>
            </w:r>
          </w:p>
        </w:tc>
        <w:tc>
          <w:tcPr>
            <w:tcW w:w="576" w:type="dxa"/>
          </w:tcPr>
          <w:p w14:paraId="1C7198F1" w14:textId="77777777" w:rsidR="006E7430" w:rsidRDefault="00000000">
            <w:pPr>
              <w:pStyle w:val="TableParagraph"/>
              <w:spacing w:line="250" w:lineRule="exact"/>
              <w:ind w:left="7"/>
            </w:pPr>
            <w:r>
              <w:rPr>
                <w:spacing w:val="-10"/>
              </w:rPr>
              <w:t>1</w:t>
            </w:r>
          </w:p>
        </w:tc>
        <w:tc>
          <w:tcPr>
            <w:tcW w:w="571" w:type="dxa"/>
          </w:tcPr>
          <w:p w14:paraId="4D052619" w14:textId="77777777" w:rsidR="006E7430" w:rsidRDefault="00000000">
            <w:pPr>
              <w:pStyle w:val="TableParagraph"/>
              <w:spacing w:line="250" w:lineRule="exact"/>
              <w:ind w:left="7"/>
            </w:pPr>
            <w:r>
              <w:rPr>
                <w:spacing w:val="-10"/>
              </w:rPr>
              <w:t>3</w:t>
            </w:r>
          </w:p>
        </w:tc>
        <w:tc>
          <w:tcPr>
            <w:tcW w:w="660" w:type="dxa"/>
          </w:tcPr>
          <w:p w14:paraId="59937109" w14:textId="77777777" w:rsidR="006E7430" w:rsidRDefault="00000000">
            <w:pPr>
              <w:pStyle w:val="TableParagraph"/>
              <w:spacing w:line="250" w:lineRule="exact"/>
              <w:ind w:left="10"/>
            </w:pPr>
            <w:r>
              <w:rPr>
                <w:spacing w:val="-10"/>
              </w:rPr>
              <w:t>1</w:t>
            </w:r>
          </w:p>
        </w:tc>
        <w:tc>
          <w:tcPr>
            <w:tcW w:w="576" w:type="dxa"/>
          </w:tcPr>
          <w:p w14:paraId="08644BF3" w14:textId="77777777" w:rsidR="006E7430" w:rsidRDefault="00000000">
            <w:pPr>
              <w:pStyle w:val="TableParagraph"/>
              <w:spacing w:line="250" w:lineRule="exact"/>
              <w:ind w:left="8"/>
            </w:pPr>
            <w:r>
              <w:rPr>
                <w:spacing w:val="-10"/>
              </w:rPr>
              <w:t>2</w:t>
            </w:r>
          </w:p>
        </w:tc>
        <w:tc>
          <w:tcPr>
            <w:tcW w:w="735" w:type="dxa"/>
          </w:tcPr>
          <w:p w14:paraId="0AC26F6A" w14:textId="77777777" w:rsidR="006E7430" w:rsidRDefault="00000000">
            <w:pPr>
              <w:pStyle w:val="TableParagraph"/>
              <w:spacing w:line="250" w:lineRule="exact"/>
              <w:ind w:left="8"/>
            </w:pPr>
            <w:r>
              <w:rPr>
                <w:spacing w:val="-10"/>
              </w:rPr>
              <w:t>3</w:t>
            </w:r>
          </w:p>
        </w:tc>
        <w:tc>
          <w:tcPr>
            <w:tcW w:w="742" w:type="dxa"/>
          </w:tcPr>
          <w:p w14:paraId="6038E995" w14:textId="77777777" w:rsidR="006E7430" w:rsidRDefault="00000000">
            <w:pPr>
              <w:pStyle w:val="TableParagraph"/>
              <w:spacing w:line="250" w:lineRule="exact"/>
              <w:ind w:left="8"/>
            </w:pPr>
            <w:r>
              <w:rPr>
                <w:spacing w:val="-10"/>
              </w:rPr>
              <w:t>2</w:t>
            </w:r>
          </w:p>
        </w:tc>
        <w:tc>
          <w:tcPr>
            <w:tcW w:w="644" w:type="dxa"/>
            <w:tcBorders>
              <w:right w:val="nil"/>
            </w:tcBorders>
          </w:tcPr>
          <w:p w14:paraId="0265DC30" w14:textId="77777777" w:rsidR="006E7430" w:rsidRDefault="00000000">
            <w:pPr>
              <w:pStyle w:val="TableParagraph"/>
              <w:spacing w:line="250" w:lineRule="exact"/>
              <w:ind w:left="7"/>
            </w:pPr>
            <w:r>
              <w:rPr>
                <w:spacing w:val="-10"/>
              </w:rPr>
              <w:t>2</w:t>
            </w:r>
          </w:p>
        </w:tc>
      </w:tr>
    </w:tbl>
    <w:p w14:paraId="1F652A26" w14:textId="77777777" w:rsidR="006E7430" w:rsidRDefault="006E7430">
      <w:pPr>
        <w:pStyle w:val="BodyText"/>
        <w:spacing w:before="180"/>
      </w:pPr>
    </w:p>
    <w:p w14:paraId="070EBA64" w14:textId="77777777" w:rsidR="006E7430" w:rsidRDefault="00000000">
      <w:pPr>
        <w:pStyle w:val="Heading1"/>
      </w:pPr>
      <w:r>
        <w:rPr>
          <w:u w:val="single"/>
        </w:rPr>
        <w:t>Proposed</w:t>
      </w:r>
      <w:r>
        <w:rPr>
          <w:spacing w:val="-2"/>
          <w:u w:val="single"/>
        </w:rPr>
        <w:t xml:space="preserve"> Activities</w:t>
      </w:r>
      <w:r>
        <w:rPr>
          <w:spacing w:val="-2"/>
        </w:rPr>
        <w:t>:</w:t>
      </w:r>
    </w:p>
    <w:p w14:paraId="5B1145D9" w14:textId="77777777" w:rsidR="006E7430" w:rsidRDefault="00000000">
      <w:pPr>
        <w:pStyle w:val="ListParagraph"/>
        <w:numPr>
          <w:ilvl w:val="1"/>
          <w:numId w:val="80"/>
        </w:numPr>
        <w:tabs>
          <w:tab w:val="left" w:pos="1310"/>
        </w:tabs>
        <w:spacing w:before="182"/>
      </w:pPr>
      <w:r>
        <w:t>Design</w:t>
      </w:r>
      <w:r>
        <w:rPr>
          <w:spacing w:val="-7"/>
        </w:rPr>
        <w:t xml:space="preserve"> </w:t>
      </w:r>
      <w:r>
        <w:t>Printable</w:t>
      </w:r>
      <w:r>
        <w:rPr>
          <w:spacing w:val="-6"/>
        </w:rPr>
        <w:t xml:space="preserve"> </w:t>
      </w:r>
      <w:r>
        <w:t>Reports</w:t>
      </w:r>
      <w:r>
        <w:rPr>
          <w:spacing w:val="-8"/>
        </w:rPr>
        <w:t xml:space="preserve"> </w:t>
      </w:r>
      <w:r>
        <w:t>(e.g.,</w:t>
      </w:r>
      <w:r>
        <w:rPr>
          <w:spacing w:val="-2"/>
        </w:rPr>
        <w:t xml:space="preserve"> </w:t>
      </w:r>
      <w:r>
        <w:t>patient</w:t>
      </w:r>
      <w:r>
        <w:rPr>
          <w:spacing w:val="-5"/>
        </w:rPr>
        <w:t xml:space="preserve"> </w:t>
      </w:r>
      <w:r>
        <w:t>admission</w:t>
      </w:r>
      <w:r>
        <w:rPr>
          <w:spacing w:val="-8"/>
        </w:rPr>
        <w:t xml:space="preserve"> </w:t>
      </w:r>
      <w:r>
        <w:t>form</w:t>
      </w:r>
      <w:r>
        <w:rPr>
          <w:spacing w:val="-5"/>
        </w:rPr>
        <w:t xml:space="preserve"> </w:t>
      </w:r>
      <w:r>
        <w:t>or</w:t>
      </w:r>
      <w:r>
        <w:rPr>
          <w:spacing w:val="-5"/>
        </w:rPr>
        <w:t xml:space="preserve"> </w:t>
      </w:r>
      <w:r>
        <w:t>staff</w:t>
      </w:r>
      <w:r>
        <w:rPr>
          <w:spacing w:val="-8"/>
        </w:rPr>
        <w:t xml:space="preserve"> </w:t>
      </w:r>
      <w:r>
        <w:t>duty</w:t>
      </w:r>
      <w:r>
        <w:rPr>
          <w:spacing w:val="-7"/>
        </w:rPr>
        <w:t xml:space="preserve"> </w:t>
      </w:r>
      <w:r>
        <w:rPr>
          <w:spacing w:val="-2"/>
        </w:rPr>
        <w:t>schedule).</w:t>
      </w:r>
    </w:p>
    <w:p w14:paraId="40B18686" w14:textId="77777777" w:rsidR="006E7430" w:rsidRDefault="00000000">
      <w:pPr>
        <w:pStyle w:val="ListParagraph"/>
        <w:numPr>
          <w:ilvl w:val="1"/>
          <w:numId w:val="80"/>
        </w:numPr>
        <w:tabs>
          <w:tab w:val="left" w:pos="1310"/>
        </w:tabs>
        <w:spacing w:before="108"/>
      </w:pPr>
      <w:r>
        <w:t>Create</w:t>
      </w:r>
      <w:r>
        <w:rPr>
          <w:spacing w:val="-8"/>
        </w:rPr>
        <w:t xml:space="preserve"> </w:t>
      </w:r>
      <w:r>
        <w:t>a</w:t>
      </w:r>
      <w:r>
        <w:rPr>
          <w:spacing w:val="-7"/>
        </w:rPr>
        <w:t xml:space="preserve"> </w:t>
      </w:r>
      <w:r>
        <w:t>Dashboard</w:t>
      </w:r>
      <w:r>
        <w:rPr>
          <w:spacing w:val="-8"/>
        </w:rPr>
        <w:t xml:space="preserve"> </w:t>
      </w:r>
      <w:r>
        <w:t>to</w:t>
      </w:r>
      <w:r>
        <w:rPr>
          <w:spacing w:val="-5"/>
        </w:rPr>
        <w:t xml:space="preserve"> </w:t>
      </w:r>
      <w:r>
        <w:t>visually</w:t>
      </w:r>
      <w:r>
        <w:rPr>
          <w:spacing w:val="-7"/>
        </w:rPr>
        <w:t xml:space="preserve"> </w:t>
      </w:r>
      <w:r>
        <w:t>represent</w:t>
      </w:r>
      <w:r>
        <w:rPr>
          <w:spacing w:val="-5"/>
        </w:rPr>
        <w:t xml:space="preserve"> </w:t>
      </w:r>
      <w:r>
        <w:t>hospital</w:t>
      </w:r>
      <w:r>
        <w:rPr>
          <w:spacing w:val="-7"/>
        </w:rPr>
        <w:t xml:space="preserve"> </w:t>
      </w:r>
      <w:r>
        <w:t>KPIs</w:t>
      </w:r>
      <w:r>
        <w:rPr>
          <w:spacing w:val="-5"/>
        </w:rPr>
        <w:t xml:space="preserve"> </w:t>
      </w:r>
      <w:r>
        <w:t>(Key</w:t>
      </w:r>
      <w:r>
        <w:rPr>
          <w:spacing w:val="-7"/>
        </w:rPr>
        <w:t xml:space="preserve"> </w:t>
      </w:r>
      <w:r>
        <w:t>Performance</w:t>
      </w:r>
      <w:r>
        <w:rPr>
          <w:spacing w:val="-6"/>
        </w:rPr>
        <w:t xml:space="preserve"> </w:t>
      </w:r>
      <w:r>
        <w:rPr>
          <w:spacing w:val="-2"/>
        </w:rPr>
        <w:t>Indicators).</w:t>
      </w:r>
    </w:p>
    <w:p w14:paraId="7582A3B5" w14:textId="77777777" w:rsidR="006E7430" w:rsidRDefault="00000000">
      <w:pPr>
        <w:pStyle w:val="ListParagraph"/>
        <w:numPr>
          <w:ilvl w:val="1"/>
          <w:numId w:val="80"/>
        </w:numPr>
        <w:tabs>
          <w:tab w:val="left" w:pos="1310"/>
        </w:tabs>
        <w:spacing w:before="139"/>
      </w:pPr>
      <w:r>
        <w:t>Run</w:t>
      </w:r>
      <w:r>
        <w:rPr>
          <w:spacing w:val="-7"/>
        </w:rPr>
        <w:t xml:space="preserve"> </w:t>
      </w:r>
      <w:r>
        <w:t>Queries</w:t>
      </w:r>
      <w:r>
        <w:rPr>
          <w:spacing w:val="-5"/>
        </w:rPr>
        <w:t xml:space="preserve"> </w:t>
      </w:r>
      <w:r>
        <w:t>to</w:t>
      </w:r>
      <w:r>
        <w:rPr>
          <w:spacing w:val="-7"/>
        </w:rPr>
        <w:t xml:space="preserve"> </w:t>
      </w:r>
      <w:r>
        <w:t>retrieve</w:t>
      </w:r>
      <w:r>
        <w:rPr>
          <w:spacing w:val="-6"/>
        </w:rPr>
        <w:t xml:space="preserve"> </w:t>
      </w:r>
      <w:r>
        <w:t>patient</w:t>
      </w:r>
      <w:r>
        <w:rPr>
          <w:spacing w:val="-3"/>
        </w:rPr>
        <w:t xml:space="preserve"> </w:t>
      </w:r>
      <w:r>
        <w:t>data</w:t>
      </w:r>
      <w:r>
        <w:rPr>
          <w:spacing w:val="-5"/>
        </w:rPr>
        <w:t xml:space="preserve"> </w:t>
      </w:r>
      <w:r>
        <w:t>based</w:t>
      </w:r>
      <w:r>
        <w:rPr>
          <w:spacing w:val="-5"/>
        </w:rPr>
        <w:t xml:space="preserve"> </w:t>
      </w:r>
      <w:r>
        <w:t>on</w:t>
      </w:r>
      <w:r>
        <w:rPr>
          <w:spacing w:val="-6"/>
        </w:rPr>
        <w:t xml:space="preserve"> </w:t>
      </w:r>
      <w:r>
        <w:t>diagnosis</w:t>
      </w:r>
      <w:r>
        <w:rPr>
          <w:spacing w:val="-7"/>
        </w:rPr>
        <w:t xml:space="preserve"> </w:t>
      </w:r>
      <w:r>
        <w:t>or</w:t>
      </w:r>
      <w:r>
        <w:rPr>
          <w:spacing w:val="-6"/>
        </w:rPr>
        <w:t xml:space="preserve"> </w:t>
      </w:r>
      <w:r>
        <w:t>admission</w:t>
      </w:r>
      <w:r>
        <w:rPr>
          <w:spacing w:val="-4"/>
        </w:rPr>
        <w:t xml:space="preserve"> </w:t>
      </w:r>
      <w:r>
        <w:rPr>
          <w:spacing w:val="-2"/>
        </w:rPr>
        <w:t>date.</w:t>
      </w:r>
    </w:p>
    <w:p w14:paraId="2FCF5F93" w14:textId="77777777" w:rsidR="006E7430" w:rsidRDefault="00000000">
      <w:pPr>
        <w:pStyle w:val="ListParagraph"/>
        <w:numPr>
          <w:ilvl w:val="1"/>
          <w:numId w:val="80"/>
        </w:numPr>
        <w:tabs>
          <w:tab w:val="left" w:pos="1310"/>
        </w:tabs>
        <w:spacing w:before="242"/>
      </w:pPr>
      <w:r>
        <w:t>Develop</w:t>
      </w:r>
      <w:r>
        <w:rPr>
          <w:spacing w:val="-10"/>
        </w:rPr>
        <w:t xml:space="preserve"> </w:t>
      </w:r>
      <w:r>
        <w:t>Relationships</w:t>
      </w:r>
      <w:r>
        <w:rPr>
          <w:spacing w:val="-8"/>
        </w:rPr>
        <w:t xml:space="preserve"> </w:t>
      </w:r>
      <w:r>
        <w:t>between</w:t>
      </w:r>
      <w:r>
        <w:rPr>
          <w:spacing w:val="-7"/>
        </w:rPr>
        <w:t xml:space="preserve"> </w:t>
      </w:r>
      <w:r>
        <w:t>tables</w:t>
      </w:r>
      <w:r>
        <w:rPr>
          <w:spacing w:val="-8"/>
        </w:rPr>
        <w:t xml:space="preserve"> </w:t>
      </w:r>
      <w:r>
        <w:t>(e.g.,</w:t>
      </w:r>
      <w:r>
        <w:rPr>
          <w:spacing w:val="-5"/>
        </w:rPr>
        <w:t xml:space="preserve"> </w:t>
      </w:r>
      <w:r>
        <w:t>patients,</w:t>
      </w:r>
      <w:r>
        <w:rPr>
          <w:spacing w:val="-9"/>
        </w:rPr>
        <w:t xml:space="preserve"> </w:t>
      </w:r>
      <w:r>
        <w:t>doctors,</w:t>
      </w:r>
      <w:r>
        <w:rPr>
          <w:spacing w:val="-5"/>
        </w:rPr>
        <w:t xml:space="preserve"> </w:t>
      </w:r>
      <w:r>
        <w:rPr>
          <w:spacing w:val="-2"/>
        </w:rPr>
        <w:t>billing).</w:t>
      </w:r>
    </w:p>
    <w:p w14:paraId="419257F4" w14:textId="77777777" w:rsidR="006E7430" w:rsidRDefault="00000000">
      <w:pPr>
        <w:pStyle w:val="BodyText"/>
        <w:spacing w:before="245"/>
        <w:ind w:left="489"/>
      </w:pPr>
      <w:r>
        <w:t>Text</w:t>
      </w:r>
      <w:r>
        <w:rPr>
          <w:spacing w:val="-2"/>
        </w:rPr>
        <w:t xml:space="preserve"> Books:</w:t>
      </w:r>
    </w:p>
    <w:p w14:paraId="26450568" w14:textId="77777777" w:rsidR="006E7430" w:rsidRDefault="00000000">
      <w:pPr>
        <w:pStyle w:val="ListParagraph"/>
        <w:numPr>
          <w:ilvl w:val="0"/>
          <w:numId w:val="81"/>
        </w:numPr>
        <w:tabs>
          <w:tab w:val="left" w:pos="800"/>
        </w:tabs>
        <w:spacing w:before="181"/>
        <w:ind w:left="744" w:hanging="304"/>
      </w:pPr>
      <w:r>
        <w:t>[Microsoft</w:t>
      </w:r>
      <w:r>
        <w:rPr>
          <w:spacing w:val="-9"/>
        </w:rPr>
        <w:t xml:space="preserve"> </w:t>
      </w:r>
      <w:r>
        <w:t>Office</w:t>
      </w:r>
      <w:r>
        <w:rPr>
          <w:spacing w:val="-7"/>
        </w:rPr>
        <w:t xml:space="preserve"> </w:t>
      </w:r>
      <w:r>
        <w:t>for</w:t>
      </w:r>
      <w:r>
        <w:rPr>
          <w:spacing w:val="-6"/>
        </w:rPr>
        <w:t xml:space="preserve"> </w:t>
      </w:r>
      <w:r>
        <w:t>Healthcare</w:t>
      </w:r>
      <w:r>
        <w:rPr>
          <w:spacing w:val="-7"/>
        </w:rPr>
        <w:t xml:space="preserve"> </w:t>
      </w:r>
      <w:r>
        <w:t>Professionals</w:t>
      </w:r>
      <w:r>
        <w:rPr>
          <w:spacing w:val="-1"/>
        </w:rPr>
        <w:t xml:space="preserve"> </w:t>
      </w:r>
      <w:r>
        <w:t>–</w:t>
      </w:r>
      <w:r>
        <w:rPr>
          <w:spacing w:val="-7"/>
        </w:rPr>
        <w:t xml:space="preserve"> </w:t>
      </w:r>
      <w:r>
        <w:t>Henry</w:t>
      </w:r>
      <w:r>
        <w:rPr>
          <w:spacing w:val="-7"/>
        </w:rPr>
        <w:t xml:space="preserve"> </w:t>
      </w:r>
      <w:r>
        <w:t>I.</w:t>
      </w:r>
      <w:r>
        <w:rPr>
          <w:spacing w:val="-6"/>
        </w:rPr>
        <w:t xml:space="preserve"> </w:t>
      </w:r>
      <w:r>
        <w:rPr>
          <w:spacing w:val="-2"/>
        </w:rPr>
        <w:t>Balogun]</w:t>
      </w:r>
    </w:p>
    <w:p w14:paraId="40ED317C" w14:textId="77777777" w:rsidR="006E7430" w:rsidRDefault="00000000">
      <w:pPr>
        <w:pStyle w:val="ListParagraph"/>
        <w:numPr>
          <w:ilvl w:val="0"/>
          <w:numId w:val="81"/>
        </w:numPr>
        <w:tabs>
          <w:tab w:val="left" w:pos="801"/>
        </w:tabs>
        <w:spacing w:before="132"/>
        <w:ind w:hanging="312"/>
      </w:pPr>
      <w:r>
        <w:t>Hospital</w:t>
      </w:r>
      <w:r>
        <w:rPr>
          <w:spacing w:val="-12"/>
        </w:rPr>
        <w:t xml:space="preserve"> </w:t>
      </w:r>
      <w:r>
        <w:t>Management:</w:t>
      </w:r>
      <w:r>
        <w:rPr>
          <w:spacing w:val="-5"/>
        </w:rPr>
        <w:t xml:space="preserve"> </w:t>
      </w:r>
      <w:r>
        <w:t>Text</w:t>
      </w:r>
      <w:r>
        <w:rPr>
          <w:spacing w:val="-2"/>
        </w:rPr>
        <w:t xml:space="preserve"> </w:t>
      </w:r>
      <w:r>
        <w:t>and</w:t>
      </w:r>
      <w:r>
        <w:rPr>
          <w:spacing w:val="-3"/>
        </w:rPr>
        <w:t xml:space="preserve"> </w:t>
      </w:r>
      <w:r>
        <w:t>Cases</w:t>
      </w:r>
      <w:r>
        <w:rPr>
          <w:spacing w:val="-5"/>
        </w:rPr>
        <w:t xml:space="preserve"> </w:t>
      </w:r>
      <w:r>
        <w:t>–</w:t>
      </w:r>
      <w:r>
        <w:rPr>
          <w:spacing w:val="-3"/>
        </w:rPr>
        <w:t xml:space="preserve"> </w:t>
      </w:r>
      <w:r>
        <w:t>K.</w:t>
      </w:r>
      <w:r>
        <w:rPr>
          <w:spacing w:val="-17"/>
        </w:rPr>
        <w:t xml:space="preserve"> </w:t>
      </w:r>
      <w:r>
        <w:t>V.</w:t>
      </w:r>
      <w:r>
        <w:rPr>
          <w:spacing w:val="-17"/>
        </w:rPr>
        <w:t xml:space="preserve"> </w:t>
      </w:r>
      <w:r>
        <w:rPr>
          <w:spacing w:val="-2"/>
        </w:rPr>
        <w:t>Ramani]</w:t>
      </w:r>
    </w:p>
    <w:p w14:paraId="66903F8E" w14:textId="77777777" w:rsidR="006E7430" w:rsidRDefault="00000000">
      <w:pPr>
        <w:pStyle w:val="ListParagraph"/>
        <w:numPr>
          <w:ilvl w:val="0"/>
          <w:numId w:val="81"/>
        </w:numPr>
        <w:tabs>
          <w:tab w:val="left" w:pos="801"/>
        </w:tabs>
        <w:spacing w:before="122"/>
        <w:ind w:hanging="312"/>
      </w:pPr>
      <w:r>
        <w:t>Management</w:t>
      </w:r>
      <w:r>
        <w:rPr>
          <w:spacing w:val="-8"/>
        </w:rPr>
        <w:t xml:space="preserve"> </w:t>
      </w:r>
      <w:r>
        <w:t>Of</w:t>
      </w:r>
      <w:r>
        <w:rPr>
          <w:spacing w:val="-4"/>
        </w:rPr>
        <w:t xml:space="preserve"> </w:t>
      </w:r>
      <w:r>
        <w:t>Hospital:</w:t>
      </w:r>
      <w:r>
        <w:rPr>
          <w:spacing w:val="-5"/>
        </w:rPr>
        <w:t xml:space="preserve"> </w:t>
      </w:r>
      <w:r>
        <w:t>A</w:t>
      </w:r>
      <w:r>
        <w:rPr>
          <w:spacing w:val="-6"/>
        </w:rPr>
        <w:t xml:space="preserve"> </w:t>
      </w:r>
      <w:r>
        <w:t>Handbook</w:t>
      </w:r>
      <w:r>
        <w:rPr>
          <w:spacing w:val="-9"/>
        </w:rPr>
        <w:t xml:space="preserve"> </w:t>
      </w:r>
      <w:r>
        <w:t>for</w:t>
      </w:r>
      <w:r>
        <w:rPr>
          <w:spacing w:val="-7"/>
        </w:rPr>
        <w:t xml:space="preserve"> </w:t>
      </w:r>
      <w:r>
        <w:t>Understanding</w:t>
      </w:r>
      <w:r>
        <w:rPr>
          <w:spacing w:val="-6"/>
        </w:rPr>
        <w:t xml:space="preserve"> </w:t>
      </w:r>
      <w:r>
        <w:t>Hospital</w:t>
      </w:r>
      <w:r>
        <w:rPr>
          <w:spacing w:val="-7"/>
        </w:rPr>
        <w:t xml:space="preserve"> </w:t>
      </w:r>
      <w:r>
        <w:rPr>
          <w:spacing w:val="-2"/>
        </w:rPr>
        <w:t>Services]</w:t>
      </w:r>
    </w:p>
    <w:p w14:paraId="46E31ECD" w14:textId="77777777" w:rsidR="006E7430" w:rsidRDefault="006E7430">
      <w:pPr>
        <w:pStyle w:val="BodyText"/>
        <w:spacing w:before="156"/>
      </w:pPr>
    </w:p>
    <w:p w14:paraId="12216DC0" w14:textId="77777777" w:rsidR="006E7430" w:rsidRDefault="00000000">
      <w:pPr>
        <w:pStyle w:val="BodyText"/>
        <w:ind w:left="489"/>
      </w:pPr>
      <w:r>
        <w:t>Skill</w:t>
      </w:r>
      <w:r>
        <w:rPr>
          <w:spacing w:val="-3"/>
        </w:rPr>
        <w:t xml:space="preserve"> </w:t>
      </w:r>
      <w:r>
        <w:rPr>
          <w:spacing w:val="-2"/>
        </w:rPr>
        <w:t>Development:</w:t>
      </w:r>
    </w:p>
    <w:p w14:paraId="277C18F9" w14:textId="77777777" w:rsidR="006E7430" w:rsidRDefault="00000000">
      <w:pPr>
        <w:pStyle w:val="BodyText"/>
        <w:spacing w:before="181" w:line="256" w:lineRule="auto"/>
        <w:ind w:left="489"/>
      </w:pPr>
      <w:r>
        <w:t>Students</w:t>
      </w:r>
      <w:r>
        <w:rPr>
          <w:spacing w:val="-5"/>
        </w:rPr>
        <w:t xml:space="preserve"> </w:t>
      </w:r>
      <w:r>
        <w:t>will</w:t>
      </w:r>
      <w:r>
        <w:rPr>
          <w:spacing w:val="-3"/>
        </w:rPr>
        <w:t xml:space="preserve"> </w:t>
      </w:r>
      <w:r>
        <w:t>develop</w:t>
      </w:r>
      <w:r>
        <w:rPr>
          <w:spacing w:val="-3"/>
        </w:rPr>
        <w:t xml:space="preserve"> </w:t>
      </w:r>
      <w:r>
        <w:t>practical</w:t>
      </w:r>
      <w:r>
        <w:rPr>
          <w:spacing w:val="-4"/>
        </w:rPr>
        <w:t xml:space="preserve"> </w:t>
      </w:r>
      <w:r>
        <w:t>skills</w:t>
      </w:r>
      <w:r>
        <w:rPr>
          <w:spacing w:val="-2"/>
        </w:rPr>
        <w:t xml:space="preserve"> </w:t>
      </w:r>
      <w:r>
        <w:t>in</w:t>
      </w:r>
      <w:r>
        <w:rPr>
          <w:spacing w:val="-3"/>
        </w:rPr>
        <w:t xml:space="preserve"> </w:t>
      </w:r>
      <w:r>
        <w:t>healthcare</w:t>
      </w:r>
      <w:r>
        <w:rPr>
          <w:spacing w:val="-5"/>
        </w:rPr>
        <w:t xml:space="preserve"> </w:t>
      </w:r>
      <w:r>
        <w:t>documentation,</w:t>
      </w:r>
      <w:r>
        <w:rPr>
          <w:spacing w:val="-4"/>
        </w:rPr>
        <w:t xml:space="preserve"> </w:t>
      </w:r>
      <w:r>
        <w:t>data</w:t>
      </w:r>
      <w:r>
        <w:rPr>
          <w:spacing w:val="-5"/>
        </w:rPr>
        <w:t xml:space="preserve"> </w:t>
      </w:r>
      <w:r>
        <w:t>management,</w:t>
      </w:r>
      <w:r>
        <w:rPr>
          <w:spacing w:val="-1"/>
        </w:rPr>
        <w:t xml:space="preserve"> </w:t>
      </w:r>
      <w:r>
        <w:t>and</w:t>
      </w:r>
      <w:r>
        <w:rPr>
          <w:spacing w:val="-5"/>
        </w:rPr>
        <w:t xml:space="preserve"> </w:t>
      </w:r>
      <w:r>
        <w:t>reporting</w:t>
      </w:r>
      <w:r>
        <w:rPr>
          <w:spacing w:val="-3"/>
        </w:rPr>
        <w:t xml:space="preserve"> </w:t>
      </w:r>
      <w:r>
        <w:t>using</w:t>
      </w:r>
      <w:r>
        <w:rPr>
          <w:spacing w:val="-3"/>
        </w:rPr>
        <w:t xml:space="preserve"> </w:t>
      </w:r>
      <w:r>
        <w:t>MS Office tools.</w:t>
      </w:r>
    </w:p>
    <w:p w14:paraId="5ED6C11A" w14:textId="77777777" w:rsidR="006E7430" w:rsidRDefault="006E7430">
      <w:pPr>
        <w:pStyle w:val="BodyText"/>
      </w:pPr>
    </w:p>
    <w:p w14:paraId="6FBAE892" w14:textId="77777777" w:rsidR="006E7430" w:rsidRDefault="006E7430">
      <w:pPr>
        <w:pStyle w:val="BodyText"/>
        <w:spacing w:before="91"/>
      </w:pPr>
    </w:p>
    <w:p w14:paraId="707918FB" w14:textId="77777777" w:rsidR="006E7430" w:rsidRDefault="00000000">
      <w:pPr>
        <w:pStyle w:val="BodyText"/>
        <w:ind w:left="552"/>
      </w:pPr>
      <w:r>
        <w:rPr>
          <w:spacing w:val="-2"/>
        </w:rPr>
        <w:t>Employability:</w:t>
      </w:r>
    </w:p>
    <w:p w14:paraId="70C03D68" w14:textId="77777777" w:rsidR="006E7430" w:rsidRDefault="00000000">
      <w:pPr>
        <w:pStyle w:val="BodyText"/>
        <w:spacing w:before="182" w:line="259" w:lineRule="auto"/>
        <w:ind w:left="489" w:right="692"/>
        <w:jc w:val="both"/>
      </w:pPr>
      <w:r>
        <w:t>In Hospital and</w:t>
      </w:r>
      <w:r>
        <w:rPr>
          <w:spacing w:val="-1"/>
        </w:rPr>
        <w:t xml:space="preserve"> </w:t>
      </w:r>
      <w:r>
        <w:t>healthcare management, enabling efficient data handling, documentation, and</w:t>
      </w:r>
      <w:r>
        <w:rPr>
          <w:spacing w:val="-1"/>
        </w:rPr>
        <w:t xml:space="preserve"> </w:t>
      </w:r>
      <w:r>
        <w:t>reporting. It enhances</w:t>
      </w:r>
      <w:r>
        <w:rPr>
          <w:spacing w:val="-2"/>
        </w:rPr>
        <w:t xml:space="preserve"> </w:t>
      </w:r>
      <w:r>
        <w:t>employability</w:t>
      </w:r>
      <w:r>
        <w:rPr>
          <w:spacing w:val="-5"/>
        </w:rPr>
        <w:t xml:space="preserve"> </w:t>
      </w:r>
      <w:r>
        <w:t>in</w:t>
      </w:r>
      <w:r>
        <w:rPr>
          <w:spacing w:val="-3"/>
        </w:rPr>
        <w:t xml:space="preserve"> </w:t>
      </w:r>
      <w:r>
        <w:t>roles</w:t>
      </w:r>
      <w:r>
        <w:rPr>
          <w:spacing w:val="-3"/>
        </w:rPr>
        <w:t xml:space="preserve"> </w:t>
      </w:r>
      <w:r>
        <w:t>like</w:t>
      </w:r>
      <w:r>
        <w:rPr>
          <w:spacing w:val="-3"/>
        </w:rPr>
        <w:t xml:space="preserve"> </w:t>
      </w:r>
      <w:r>
        <w:t>hospital</w:t>
      </w:r>
      <w:r>
        <w:rPr>
          <w:spacing w:val="-4"/>
        </w:rPr>
        <w:t xml:space="preserve"> </w:t>
      </w:r>
      <w:r>
        <w:t>administration,</w:t>
      </w:r>
      <w:r>
        <w:rPr>
          <w:spacing w:val="-1"/>
        </w:rPr>
        <w:t xml:space="preserve"> </w:t>
      </w:r>
      <w:r>
        <w:t>data</w:t>
      </w:r>
      <w:r>
        <w:rPr>
          <w:spacing w:val="-3"/>
        </w:rPr>
        <w:t xml:space="preserve"> </w:t>
      </w:r>
      <w:r>
        <w:t>entry,</w:t>
      </w:r>
      <w:r>
        <w:rPr>
          <w:spacing w:val="-1"/>
        </w:rPr>
        <w:t xml:space="preserve"> </w:t>
      </w:r>
      <w:r>
        <w:t>and</w:t>
      </w:r>
      <w:r>
        <w:rPr>
          <w:spacing w:val="-3"/>
        </w:rPr>
        <w:t xml:space="preserve"> </w:t>
      </w:r>
      <w:r>
        <w:t>MIS</w:t>
      </w:r>
      <w:r>
        <w:rPr>
          <w:spacing w:val="-3"/>
        </w:rPr>
        <w:t xml:space="preserve"> </w:t>
      </w:r>
      <w:r>
        <w:t>support</w:t>
      </w:r>
      <w:r>
        <w:rPr>
          <w:spacing w:val="-4"/>
        </w:rPr>
        <w:t xml:space="preserve"> </w:t>
      </w:r>
      <w:r>
        <w:t>across</w:t>
      </w:r>
      <w:r>
        <w:rPr>
          <w:spacing w:val="-3"/>
        </w:rPr>
        <w:t xml:space="preserve"> </w:t>
      </w:r>
      <w:r>
        <w:t xml:space="preserve">healthcare </w:t>
      </w:r>
      <w:r>
        <w:rPr>
          <w:spacing w:val="-2"/>
        </w:rPr>
        <w:t>sectors.</w:t>
      </w:r>
    </w:p>
    <w:p w14:paraId="1A00B219" w14:textId="77777777" w:rsidR="006E7430" w:rsidRDefault="006E7430">
      <w:pPr>
        <w:pStyle w:val="BodyText"/>
        <w:rPr>
          <w:sz w:val="20"/>
        </w:rPr>
      </w:pPr>
    </w:p>
    <w:p w14:paraId="27BD318A" w14:textId="77777777" w:rsidR="006E7430" w:rsidRDefault="006E7430">
      <w:pPr>
        <w:pStyle w:val="BodyText"/>
        <w:rPr>
          <w:sz w:val="20"/>
        </w:rPr>
      </w:pPr>
    </w:p>
    <w:p w14:paraId="20224769" w14:textId="77777777" w:rsidR="006E7430" w:rsidRDefault="006E7430">
      <w:pPr>
        <w:pStyle w:val="BodyText"/>
        <w:rPr>
          <w:sz w:val="20"/>
        </w:rPr>
      </w:pPr>
    </w:p>
    <w:p w14:paraId="5E1A5D89" w14:textId="77777777" w:rsidR="006E7430" w:rsidRDefault="006E7430">
      <w:pPr>
        <w:pStyle w:val="BodyText"/>
        <w:rPr>
          <w:sz w:val="20"/>
        </w:rPr>
      </w:pPr>
    </w:p>
    <w:p w14:paraId="34833B2B" w14:textId="77777777" w:rsidR="006E7430" w:rsidRDefault="006E7430">
      <w:pPr>
        <w:pStyle w:val="BodyText"/>
        <w:rPr>
          <w:sz w:val="20"/>
        </w:rPr>
      </w:pPr>
    </w:p>
    <w:p w14:paraId="2981B7C4" w14:textId="77777777" w:rsidR="006E7430" w:rsidRDefault="006E7430">
      <w:pPr>
        <w:pStyle w:val="BodyText"/>
        <w:rPr>
          <w:sz w:val="20"/>
        </w:rPr>
      </w:pPr>
    </w:p>
    <w:p w14:paraId="70739731" w14:textId="77777777" w:rsidR="006E7430" w:rsidRDefault="006E7430">
      <w:pPr>
        <w:pStyle w:val="BodyText"/>
        <w:rPr>
          <w:sz w:val="20"/>
        </w:rPr>
      </w:pPr>
    </w:p>
    <w:p w14:paraId="1D7C2D76" w14:textId="77777777" w:rsidR="006E7430" w:rsidRDefault="00000000">
      <w:pPr>
        <w:pStyle w:val="BodyText"/>
        <w:spacing w:before="28"/>
        <w:rPr>
          <w:sz w:val="20"/>
        </w:rPr>
      </w:pPr>
      <w:r>
        <w:rPr>
          <w:noProof/>
          <w:sz w:val="20"/>
        </w:rPr>
        <w:lastRenderedPageBreak/>
        <mc:AlternateContent>
          <mc:Choice Requires="wps">
            <w:drawing>
              <wp:anchor distT="0" distB="0" distL="0" distR="0" simplePos="0" relativeHeight="251662848" behindDoc="1" locked="0" layoutInCell="1" allowOverlap="1" wp14:anchorId="00592760" wp14:editId="77483B47">
                <wp:simplePos x="0" y="0"/>
                <wp:positionH relativeFrom="page">
                  <wp:posOffset>697865</wp:posOffset>
                </wp:positionH>
                <wp:positionV relativeFrom="paragraph">
                  <wp:posOffset>182245</wp:posOffset>
                </wp:positionV>
                <wp:extent cx="6733540" cy="347980"/>
                <wp:effectExtent l="4445" t="4445" r="5715" b="9525"/>
                <wp:wrapTopAndBottom/>
                <wp:docPr id="58" name="Textbox 1"/>
                <wp:cNvGraphicFramePr/>
                <a:graphic xmlns:a="http://schemas.openxmlformats.org/drawingml/2006/main">
                  <a:graphicData uri="http://schemas.microsoft.com/office/word/2010/wordprocessingShape">
                    <wps:wsp>
                      <wps:cNvSpPr txBox="1"/>
                      <wps:spPr>
                        <a:xfrm>
                          <a:off x="0" y="0"/>
                          <a:ext cx="6733540" cy="347980"/>
                        </a:xfrm>
                        <a:prstGeom prst="rect">
                          <a:avLst/>
                        </a:prstGeom>
                        <a:ln w="6095">
                          <a:solidFill>
                            <a:srgbClr val="000000"/>
                          </a:solidFill>
                          <a:prstDash val="solid"/>
                        </a:ln>
                      </wps:spPr>
                      <wps:txbx>
                        <w:txbxContent>
                          <w:p w14:paraId="0CED47BA" w14:textId="77777777" w:rsidR="006E7430" w:rsidRDefault="00000000">
                            <w:pPr>
                              <w:spacing w:line="249" w:lineRule="exact"/>
                              <w:ind w:left="-1"/>
                              <w:jc w:val="center"/>
                              <w:rPr>
                                <w:rFonts w:ascii="Arial"/>
                                <w:b/>
                              </w:rPr>
                            </w:pPr>
                            <w:r>
                              <w:rPr>
                                <w:rFonts w:ascii="Arial"/>
                                <w:b/>
                              </w:rPr>
                              <w:t>Change</w:t>
                            </w:r>
                            <w:r>
                              <w:rPr>
                                <w:rFonts w:ascii="Arial"/>
                                <w:b/>
                                <w:spacing w:val="-3"/>
                              </w:rPr>
                              <w:t xml:space="preserve"> </w:t>
                            </w:r>
                            <w:r>
                              <w:rPr>
                                <w:rFonts w:ascii="Arial"/>
                                <w:b/>
                              </w:rPr>
                              <w:t xml:space="preserve">of </w:t>
                            </w:r>
                            <w:r>
                              <w:rPr>
                                <w:rFonts w:ascii="Arial"/>
                                <w:b/>
                                <w:spacing w:val="-2"/>
                              </w:rPr>
                              <w:t>syllabus</w:t>
                            </w:r>
                          </w:p>
                        </w:txbxContent>
                      </wps:txbx>
                      <wps:bodyPr wrap="square" lIns="0" tIns="0" rIns="0" bIns="0" rtlCol="0">
                        <a:noAutofit/>
                      </wps:bodyPr>
                    </wps:wsp>
                  </a:graphicData>
                </a:graphic>
              </wp:anchor>
            </w:drawing>
          </mc:Choice>
          <mc:Fallback>
            <w:pict>
              <v:shape w14:anchorId="00592760" id="_x0000_s1044" type="#_x0000_t202" style="position:absolute;margin-left:54.95pt;margin-top:14.35pt;width:530.2pt;height:27.4pt;z-index:-25165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" filled="f" strokeweight=".16931mm">
                <v:textbox inset="0,0,0,0">
                  <w:txbxContent>
                    <w:p w14:paraId="0CED47BA" w14:textId="77777777" w:rsidR="006E7430" w:rsidRDefault="00000000">
                      <w:pPr>
                        <w:spacing w:line="249" w:lineRule="exact"/>
                        <w:ind w:left="-1"/>
                        <w:jc w:val="center"/>
                        <w:rPr>
                          <w:rFonts w:ascii="Arial"/>
                          <w:b/>
                        </w:rPr>
                      </w:pPr>
                      <w:r>
                        <w:rPr>
                          <w:rFonts w:ascii="Arial"/>
                          <w:b/>
                        </w:rPr>
                        <w:t>Change</w:t>
                      </w:r>
                      <w:r>
                        <w:rPr>
                          <w:rFonts w:ascii="Arial"/>
                          <w:b/>
                          <w:spacing w:val="-3"/>
                        </w:rPr>
                        <w:t xml:space="preserve"> </w:t>
                      </w:r>
                      <w:r>
                        <w:rPr>
                          <w:rFonts w:ascii="Arial"/>
                          <w:b/>
                        </w:rPr>
                        <w:t xml:space="preserve">of </w:t>
                      </w:r>
                      <w:r>
                        <w:rPr>
                          <w:rFonts w:ascii="Arial"/>
                          <w:b/>
                          <w:spacing w:val="-2"/>
                        </w:rPr>
                        <w:t>syllabus</w:t>
                      </w:r>
                    </w:p>
                  </w:txbxContent>
                </v:textbox>
                <w10:wrap type="topAndBottom" anchorx="page"/>
              </v:shape>
            </w:pict>
          </mc:Fallback>
        </mc:AlternateContent>
      </w:r>
    </w:p>
    <w:tbl>
      <w:tblPr>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65"/>
        <w:gridCol w:w="3377"/>
        <w:gridCol w:w="1608"/>
        <w:gridCol w:w="4652"/>
      </w:tblGrid>
      <w:tr w:rsidR="006E7430" w14:paraId="638B6939" w14:textId="77777777">
        <w:trPr>
          <w:trHeight w:val="537"/>
        </w:trPr>
        <w:tc>
          <w:tcPr>
            <w:tcW w:w="965" w:type="dxa"/>
          </w:tcPr>
          <w:p w14:paraId="3FE8C8AE" w14:textId="77777777" w:rsidR="006E7430" w:rsidRDefault="00000000">
            <w:pPr>
              <w:pStyle w:val="TableParagraph"/>
              <w:spacing w:line="251" w:lineRule="exact"/>
              <w:ind w:left="4"/>
            </w:pPr>
            <w:r>
              <w:rPr>
                <w:spacing w:val="-4"/>
              </w:rPr>
              <w:t>Unit</w:t>
            </w:r>
          </w:p>
        </w:tc>
        <w:tc>
          <w:tcPr>
            <w:tcW w:w="3377" w:type="dxa"/>
          </w:tcPr>
          <w:p w14:paraId="6067999E" w14:textId="77777777" w:rsidR="006E7430" w:rsidRDefault="00000000">
            <w:pPr>
              <w:pStyle w:val="TableParagraph"/>
              <w:spacing w:line="251" w:lineRule="exact"/>
              <w:ind w:left="7"/>
            </w:pPr>
            <w:r>
              <w:t>Deletions/</w:t>
            </w:r>
            <w:r>
              <w:rPr>
                <w:spacing w:val="-8"/>
              </w:rPr>
              <w:t xml:space="preserve"> </w:t>
            </w:r>
            <w:r>
              <w:rPr>
                <w:spacing w:val="-2"/>
              </w:rPr>
              <w:t>Additions</w:t>
            </w:r>
          </w:p>
        </w:tc>
        <w:tc>
          <w:tcPr>
            <w:tcW w:w="1608" w:type="dxa"/>
          </w:tcPr>
          <w:p w14:paraId="017D3D82" w14:textId="77777777" w:rsidR="006E7430" w:rsidRDefault="00000000">
            <w:pPr>
              <w:pStyle w:val="TableParagraph"/>
              <w:spacing w:line="251" w:lineRule="exact"/>
              <w:ind w:left="5"/>
            </w:pPr>
            <w:r>
              <w:t>%</w:t>
            </w:r>
            <w:r>
              <w:rPr>
                <w:spacing w:val="1"/>
              </w:rPr>
              <w:t xml:space="preserve"> </w:t>
            </w:r>
            <w:r>
              <w:rPr>
                <w:spacing w:val="-2"/>
              </w:rPr>
              <w:t>change</w:t>
            </w:r>
          </w:p>
        </w:tc>
        <w:tc>
          <w:tcPr>
            <w:tcW w:w="4652" w:type="dxa"/>
          </w:tcPr>
          <w:p w14:paraId="3CAD6869" w14:textId="77777777" w:rsidR="006E7430" w:rsidRDefault="00000000">
            <w:pPr>
              <w:pStyle w:val="TableParagraph"/>
              <w:spacing w:line="251" w:lineRule="exact"/>
              <w:ind w:left="5"/>
            </w:pPr>
            <w:r>
              <w:rPr>
                <w:spacing w:val="-2"/>
              </w:rPr>
              <w:t>Rationale</w:t>
            </w:r>
          </w:p>
        </w:tc>
      </w:tr>
      <w:tr w:rsidR="006E7430" w14:paraId="1DBAF2BA" w14:textId="77777777">
        <w:trPr>
          <w:trHeight w:val="537"/>
        </w:trPr>
        <w:tc>
          <w:tcPr>
            <w:tcW w:w="965" w:type="dxa"/>
          </w:tcPr>
          <w:p w14:paraId="76509648" w14:textId="77777777" w:rsidR="006E7430" w:rsidRDefault="00000000">
            <w:pPr>
              <w:pStyle w:val="TableParagraph"/>
              <w:spacing w:line="250" w:lineRule="exact"/>
              <w:ind w:left="4"/>
            </w:pPr>
            <w:r>
              <w:rPr>
                <w:spacing w:val="-10"/>
              </w:rPr>
              <w:t>I</w:t>
            </w:r>
          </w:p>
        </w:tc>
        <w:tc>
          <w:tcPr>
            <w:tcW w:w="3377" w:type="dxa"/>
          </w:tcPr>
          <w:p w14:paraId="0CA23B8D" w14:textId="77777777" w:rsidR="006E7430" w:rsidRDefault="00000000">
            <w:pPr>
              <w:pStyle w:val="TableParagraph"/>
              <w:spacing w:line="250" w:lineRule="exact"/>
              <w:ind w:left="7"/>
            </w:pPr>
            <w:r>
              <w:t>No</w:t>
            </w:r>
            <w:r>
              <w:rPr>
                <w:spacing w:val="-5"/>
              </w:rPr>
              <w:t xml:space="preserve"> </w:t>
            </w:r>
            <w:r>
              <w:t>Deletions/</w:t>
            </w:r>
            <w:r>
              <w:rPr>
                <w:spacing w:val="-4"/>
              </w:rPr>
              <w:t xml:space="preserve"> </w:t>
            </w:r>
            <w:r>
              <w:rPr>
                <w:spacing w:val="-2"/>
              </w:rPr>
              <w:t>Additions</w:t>
            </w:r>
          </w:p>
        </w:tc>
        <w:tc>
          <w:tcPr>
            <w:tcW w:w="1608" w:type="dxa"/>
          </w:tcPr>
          <w:p w14:paraId="46D33935" w14:textId="77777777" w:rsidR="006E7430" w:rsidRDefault="00000000">
            <w:pPr>
              <w:pStyle w:val="TableParagraph"/>
              <w:spacing w:line="250" w:lineRule="exact"/>
              <w:ind w:left="5"/>
            </w:pPr>
            <w:r>
              <w:rPr>
                <w:spacing w:val="-5"/>
              </w:rPr>
              <w:t>0%</w:t>
            </w:r>
          </w:p>
        </w:tc>
        <w:tc>
          <w:tcPr>
            <w:tcW w:w="4652" w:type="dxa"/>
          </w:tcPr>
          <w:p w14:paraId="30468DCE" w14:textId="77777777" w:rsidR="006E7430" w:rsidRDefault="00000000">
            <w:pPr>
              <w:pStyle w:val="TableParagraph"/>
              <w:spacing w:line="250" w:lineRule="exact"/>
              <w:ind w:left="5"/>
            </w:pPr>
            <w:r>
              <w:t>To</w:t>
            </w:r>
            <w:r>
              <w:rPr>
                <w:spacing w:val="-5"/>
              </w:rPr>
              <w:t xml:space="preserve"> </w:t>
            </w:r>
            <w:r>
              <w:t>make</w:t>
            </w:r>
            <w:r>
              <w:rPr>
                <w:spacing w:val="-5"/>
              </w:rPr>
              <w:t xml:space="preserve"> </w:t>
            </w:r>
            <w:r>
              <w:t>the</w:t>
            </w:r>
            <w:r>
              <w:rPr>
                <w:spacing w:val="-4"/>
              </w:rPr>
              <w:t xml:space="preserve"> </w:t>
            </w:r>
            <w:r>
              <w:t>syllabus</w:t>
            </w:r>
            <w:r>
              <w:rPr>
                <w:spacing w:val="-3"/>
              </w:rPr>
              <w:t xml:space="preserve"> </w:t>
            </w:r>
            <w:r>
              <w:t>current</w:t>
            </w:r>
            <w:r>
              <w:rPr>
                <w:spacing w:val="-4"/>
              </w:rPr>
              <w:t xml:space="preserve"> </w:t>
            </w:r>
            <w:r>
              <w:t>and</w:t>
            </w:r>
            <w:r>
              <w:rPr>
                <w:spacing w:val="-4"/>
              </w:rPr>
              <w:t xml:space="preserve"> </w:t>
            </w:r>
            <w:r>
              <w:rPr>
                <w:spacing w:val="-2"/>
              </w:rPr>
              <w:t>relevant</w:t>
            </w:r>
          </w:p>
        </w:tc>
      </w:tr>
      <w:tr w:rsidR="006E7430" w14:paraId="531C26AC" w14:textId="77777777">
        <w:trPr>
          <w:trHeight w:val="534"/>
        </w:trPr>
        <w:tc>
          <w:tcPr>
            <w:tcW w:w="965" w:type="dxa"/>
          </w:tcPr>
          <w:p w14:paraId="27FE89B6" w14:textId="77777777" w:rsidR="006E7430" w:rsidRDefault="00000000">
            <w:pPr>
              <w:pStyle w:val="TableParagraph"/>
              <w:spacing w:line="250" w:lineRule="exact"/>
              <w:ind w:left="4"/>
            </w:pPr>
            <w:r>
              <w:rPr>
                <w:spacing w:val="-5"/>
              </w:rPr>
              <w:t>II</w:t>
            </w:r>
          </w:p>
        </w:tc>
        <w:tc>
          <w:tcPr>
            <w:tcW w:w="3377" w:type="dxa"/>
          </w:tcPr>
          <w:p w14:paraId="6AF5D12C" w14:textId="77777777" w:rsidR="006E7430" w:rsidRDefault="00000000">
            <w:pPr>
              <w:pStyle w:val="TableParagraph"/>
              <w:spacing w:line="250" w:lineRule="exact"/>
              <w:ind w:left="7"/>
            </w:pPr>
            <w:r>
              <w:t>No</w:t>
            </w:r>
            <w:r>
              <w:rPr>
                <w:spacing w:val="-6"/>
              </w:rPr>
              <w:t xml:space="preserve"> </w:t>
            </w:r>
            <w:r>
              <w:t>Deletions/</w:t>
            </w:r>
            <w:r>
              <w:rPr>
                <w:spacing w:val="-4"/>
              </w:rPr>
              <w:t xml:space="preserve"> </w:t>
            </w:r>
            <w:r>
              <w:rPr>
                <w:spacing w:val="-2"/>
              </w:rPr>
              <w:t>Additions</w:t>
            </w:r>
          </w:p>
        </w:tc>
        <w:tc>
          <w:tcPr>
            <w:tcW w:w="1608" w:type="dxa"/>
          </w:tcPr>
          <w:p w14:paraId="73667ED1" w14:textId="77777777" w:rsidR="006E7430" w:rsidRDefault="00000000">
            <w:pPr>
              <w:pStyle w:val="TableParagraph"/>
              <w:spacing w:line="250" w:lineRule="exact"/>
              <w:ind w:left="5"/>
            </w:pPr>
            <w:r>
              <w:rPr>
                <w:spacing w:val="-5"/>
              </w:rPr>
              <w:t>0%</w:t>
            </w:r>
          </w:p>
        </w:tc>
        <w:tc>
          <w:tcPr>
            <w:tcW w:w="4652" w:type="dxa"/>
          </w:tcPr>
          <w:p w14:paraId="3E1BFF41" w14:textId="77777777" w:rsidR="006E7430" w:rsidRDefault="00000000">
            <w:pPr>
              <w:pStyle w:val="TableParagraph"/>
              <w:spacing w:line="250" w:lineRule="exact"/>
              <w:ind w:left="5"/>
            </w:pPr>
            <w:r>
              <w:t>To</w:t>
            </w:r>
            <w:r>
              <w:rPr>
                <w:spacing w:val="-5"/>
              </w:rPr>
              <w:t xml:space="preserve"> </w:t>
            </w:r>
            <w:r>
              <w:t>make</w:t>
            </w:r>
            <w:r>
              <w:rPr>
                <w:spacing w:val="-5"/>
              </w:rPr>
              <w:t xml:space="preserve"> </w:t>
            </w:r>
            <w:r>
              <w:t>the</w:t>
            </w:r>
            <w:r>
              <w:rPr>
                <w:spacing w:val="-4"/>
              </w:rPr>
              <w:t xml:space="preserve"> </w:t>
            </w:r>
            <w:r>
              <w:t>syllabus</w:t>
            </w:r>
            <w:r>
              <w:rPr>
                <w:spacing w:val="-3"/>
              </w:rPr>
              <w:t xml:space="preserve"> </w:t>
            </w:r>
            <w:r>
              <w:t>current</w:t>
            </w:r>
            <w:r>
              <w:rPr>
                <w:spacing w:val="-4"/>
              </w:rPr>
              <w:t xml:space="preserve"> </w:t>
            </w:r>
            <w:r>
              <w:t>and</w:t>
            </w:r>
            <w:r>
              <w:rPr>
                <w:spacing w:val="-4"/>
              </w:rPr>
              <w:t xml:space="preserve"> </w:t>
            </w:r>
            <w:r>
              <w:rPr>
                <w:spacing w:val="-2"/>
              </w:rPr>
              <w:t>relevant</w:t>
            </w:r>
          </w:p>
        </w:tc>
      </w:tr>
      <w:tr w:rsidR="006E7430" w14:paraId="7D14ACFB" w14:textId="77777777">
        <w:trPr>
          <w:trHeight w:val="537"/>
        </w:trPr>
        <w:tc>
          <w:tcPr>
            <w:tcW w:w="965" w:type="dxa"/>
          </w:tcPr>
          <w:p w14:paraId="7A0467F4" w14:textId="77777777" w:rsidR="006E7430" w:rsidRDefault="00000000">
            <w:pPr>
              <w:pStyle w:val="TableParagraph"/>
              <w:ind w:left="4"/>
            </w:pPr>
            <w:r>
              <w:rPr>
                <w:spacing w:val="-5"/>
              </w:rPr>
              <w:t>III</w:t>
            </w:r>
          </w:p>
        </w:tc>
        <w:tc>
          <w:tcPr>
            <w:tcW w:w="3377" w:type="dxa"/>
          </w:tcPr>
          <w:p w14:paraId="1614E2D2" w14:textId="77777777" w:rsidR="006E7430" w:rsidRDefault="00000000">
            <w:pPr>
              <w:pStyle w:val="TableParagraph"/>
              <w:ind w:left="7"/>
            </w:pPr>
            <w:r>
              <w:t>No</w:t>
            </w:r>
            <w:r>
              <w:rPr>
                <w:spacing w:val="-5"/>
              </w:rPr>
              <w:t xml:space="preserve"> </w:t>
            </w:r>
            <w:r>
              <w:t>Deletions/</w:t>
            </w:r>
            <w:r>
              <w:rPr>
                <w:spacing w:val="-4"/>
              </w:rPr>
              <w:t xml:space="preserve"> </w:t>
            </w:r>
            <w:r>
              <w:rPr>
                <w:spacing w:val="-2"/>
              </w:rPr>
              <w:t>Additions</w:t>
            </w:r>
          </w:p>
        </w:tc>
        <w:tc>
          <w:tcPr>
            <w:tcW w:w="1608" w:type="dxa"/>
          </w:tcPr>
          <w:p w14:paraId="3A4E4A69" w14:textId="77777777" w:rsidR="006E7430" w:rsidRDefault="00000000">
            <w:pPr>
              <w:pStyle w:val="TableParagraph"/>
              <w:ind w:left="5"/>
            </w:pPr>
            <w:r>
              <w:rPr>
                <w:spacing w:val="-5"/>
              </w:rPr>
              <w:t>0%</w:t>
            </w:r>
          </w:p>
        </w:tc>
        <w:tc>
          <w:tcPr>
            <w:tcW w:w="4652" w:type="dxa"/>
          </w:tcPr>
          <w:p w14:paraId="688979DB" w14:textId="77777777" w:rsidR="006E7430" w:rsidRDefault="00000000">
            <w:pPr>
              <w:pStyle w:val="TableParagraph"/>
              <w:ind w:left="5"/>
            </w:pPr>
            <w:r>
              <w:t>To</w:t>
            </w:r>
            <w:r>
              <w:rPr>
                <w:spacing w:val="-5"/>
              </w:rPr>
              <w:t xml:space="preserve"> </w:t>
            </w:r>
            <w:r>
              <w:t>make</w:t>
            </w:r>
            <w:r>
              <w:rPr>
                <w:spacing w:val="-5"/>
              </w:rPr>
              <w:t xml:space="preserve"> </w:t>
            </w:r>
            <w:r>
              <w:t>the</w:t>
            </w:r>
            <w:r>
              <w:rPr>
                <w:spacing w:val="-4"/>
              </w:rPr>
              <w:t xml:space="preserve"> </w:t>
            </w:r>
            <w:r>
              <w:t>syllabus</w:t>
            </w:r>
            <w:r>
              <w:rPr>
                <w:spacing w:val="-3"/>
              </w:rPr>
              <w:t xml:space="preserve"> </w:t>
            </w:r>
            <w:r>
              <w:t>current</w:t>
            </w:r>
            <w:r>
              <w:rPr>
                <w:spacing w:val="-4"/>
              </w:rPr>
              <w:t xml:space="preserve"> </w:t>
            </w:r>
            <w:r>
              <w:t>and</w:t>
            </w:r>
            <w:r>
              <w:rPr>
                <w:spacing w:val="-4"/>
              </w:rPr>
              <w:t xml:space="preserve"> </w:t>
            </w:r>
            <w:r>
              <w:rPr>
                <w:spacing w:val="-2"/>
              </w:rPr>
              <w:t>relevant</w:t>
            </w:r>
          </w:p>
        </w:tc>
      </w:tr>
      <w:tr w:rsidR="006E7430" w14:paraId="4447E41F" w14:textId="77777777">
        <w:trPr>
          <w:trHeight w:val="532"/>
        </w:trPr>
        <w:tc>
          <w:tcPr>
            <w:tcW w:w="965" w:type="dxa"/>
          </w:tcPr>
          <w:p w14:paraId="1D3D2501" w14:textId="77777777" w:rsidR="006E7430" w:rsidRDefault="00000000">
            <w:pPr>
              <w:pStyle w:val="TableParagraph"/>
              <w:ind w:left="4"/>
            </w:pPr>
            <w:r>
              <w:rPr>
                <w:spacing w:val="-5"/>
              </w:rPr>
              <w:t>IV</w:t>
            </w:r>
          </w:p>
        </w:tc>
        <w:tc>
          <w:tcPr>
            <w:tcW w:w="3377" w:type="dxa"/>
          </w:tcPr>
          <w:p w14:paraId="4DC148BE" w14:textId="77777777" w:rsidR="006E7430" w:rsidRDefault="00000000">
            <w:pPr>
              <w:pStyle w:val="TableParagraph"/>
              <w:ind w:left="7"/>
            </w:pPr>
            <w:r>
              <w:t>No</w:t>
            </w:r>
            <w:r>
              <w:rPr>
                <w:spacing w:val="-5"/>
              </w:rPr>
              <w:t xml:space="preserve"> </w:t>
            </w:r>
            <w:r>
              <w:t>Deletions/</w:t>
            </w:r>
            <w:r>
              <w:rPr>
                <w:spacing w:val="-4"/>
              </w:rPr>
              <w:t xml:space="preserve"> </w:t>
            </w:r>
            <w:r>
              <w:rPr>
                <w:spacing w:val="-2"/>
              </w:rPr>
              <w:t>Additions</w:t>
            </w:r>
          </w:p>
        </w:tc>
        <w:tc>
          <w:tcPr>
            <w:tcW w:w="1608" w:type="dxa"/>
          </w:tcPr>
          <w:p w14:paraId="0B106F67" w14:textId="77777777" w:rsidR="006E7430" w:rsidRDefault="00000000">
            <w:pPr>
              <w:pStyle w:val="TableParagraph"/>
              <w:ind w:left="5"/>
            </w:pPr>
            <w:r>
              <w:rPr>
                <w:spacing w:val="-5"/>
              </w:rPr>
              <w:t>0%</w:t>
            </w:r>
          </w:p>
        </w:tc>
        <w:tc>
          <w:tcPr>
            <w:tcW w:w="4652" w:type="dxa"/>
          </w:tcPr>
          <w:p w14:paraId="108E75BF" w14:textId="77777777" w:rsidR="006E7430" w:rsidRDefault="00000000">
            <w:pPr>
              <w:pStyle w:val="TableParagraph"/>
              <w:ind w:left="5"/>
            </w:pPr>
            <w:r>
              <w:t>To</w:t>
            </w:r>
            <w:r>
              <w:rPr>
                <w:spacing w:val="-5"/>
              </w:rPr>
              <w:t xml:space="preserve"> </w:t>
            </w:r>
            <w:r>
              <w:t>make</w:t>
            </w:r>
            <w:r>
              <w:rPr>
                <w:spacing w:val="-5"/>
              </w:rPr>
              <w:t xml:space="preserve"> </w:t>
            </w:r>
            <w:r>
              <w:t>the</w:t>
            </w:r>
            <w:r>
              <w:rPr>
                <w:spacing w:val="-4"/>
              </w:rPr>
              <w:t xml:space="preserve"> </w:t>
            </w:r>
            <w:r>
              <w:t>syllabus</w:t>
            </w:r>
            <w:r>
              <w:rPr>
                <w:spacing w:val="-3"/>
              </w:rPr>
              <w:t xml:space="preserve"> </w:t>
            </w:r>
            <w:r>
              <w:t>current</w:t>
            </w:r>
            <w:r>
              <w:rPr>
                <w:spacing w:val="-4"/>
              </w:rPr>
              <w:t xml:space="preserve"> </w:t>
            </w:r>
            <w:r>
              <w:t>and</w:t>
            </w:r>
            <w:r>
              <w:rPr>
                <w:spacing w:val="-4"/>
              </w:rPr>
              <w:t xml:space="preserve"> </w:t>
            </w:r>
            <w:r>
              <w:rPr>
                <w:spacing w:val="-2"/>
              </w:rPr>
              <w:t>relevant</w:t>
            </w:r>
          </w:p>
        </w:tc>
      </w:tr>
      <w:tr w:rsidR="006E7430" w14:paraId="4F561B4D" w14:textId="77777777">
        <w:trPr>
          <w:trHeight w:val="542"/>
        </w:trPr>
        <w:tc>
          <w:tcPr>
            <w:tcW w:w="965" w:type="dxa"/>
          </w:tcPr>
          <w:p w14:paraId="15075AE5" w14:textId="77777777" w:rsidR="006E7430" w:rsidRDefault="00000000">
            <w:pPr>
              <w:pStyle w:val="TableParagraph"/>
              <w:spacing w:line="250" w:lineRule="exact"/>
              <w:ind w:left="4"/>
            </w:pPr>
            <w:r>
              <w:rPr>
                <w:spacing w:val="-10"/>
              </w:rPr>
              <w:t>V</w:t>
            </w:r>
          </w:p>
        </w:tc>
        <w:tc>
          <w:tcPr>
            <w:tcW w:w="3377" w:type="dxa"/>
          </w:tcPr>
          <w:p w14:paraId="5636D0AB" w14:textId="77777777" w:rsidR="006E7430" w:rsidRDefault="00000000">
            <w:pPr>
              <w:pStyle w:val="TableParagraph"/>
              <w:spacing w:line="250" w:lineRule="exact"/>
              <w:ind w:left="7"/>
            </w:pPr>
            <w:r>
              <w:t>No</w:t>
            </w:r>
            <w:r>
              <w:rPr>
                <w:spacing w:val="-5"/>
              </w:rPr>
              <w:t xml:space="preserve"> </w:t>
            </w:r>
            <w:r>
              <w:t>Deletions/</w:t>
            </w:r>
            <w:r>
              <w:rPr>
                <w:spacing w:val="-4"/>
              </w:rPr>
              <w:t xml:space="preserve"> </w:t>
            </w:r>
            <w:r>
              <w:rPr>
                <w:spacing w:val="-2"/>
              </w:rPr>
              <w:t>Additions</w:t>
            </w:r>
          </w:p>
        </w:tc>
        <w:tc>
          <w:tcPr>
            <w:tcW w:w="1608" w:type="dxa"/>
          </w:tcPr>
          <w:p w14:paraId="0FF002EC" w14:textId="77777777" w:rsidR="006E7430" w:rsidRDefault="00000000">
            <w:pPr>
              <w:pStyle w:val="TableParagraph"/>
              <w:spacing w:line="250" w:lineRule="exact"/>
              <w:ind w:left="5"/>
            </w:pPr>
            <w:r>
              <w:rPr>
                <w:spacing w:val="-5"/>
              </w:rPr>
              <w:t>0%</w:t>
            </w:r>
          </w:p>
        </w:tc>
        <w:tc>
          <w:tcPr>
            <w:tcW w:w="4652" w:type="dxa"/>
          </w:tcPr>
          <w:p w14:paraId="05ACC033" w14:textId="77777777" w:rsidR="006E7430" w:rsidRDefault="00000000">
            <w:pPr>
              <w:pStyle w:val="TableParagraph"/>
              <w:spacing w:line="250" w:lineRule="exact"/>
              <w:ind w:left="5"/>
            </w:pPr>
            <w:r>
              <w:t>To</w:t>
            </w:r>
            <w:r>
              <w:rPr>
                <w:spacing w:val="-5"/>
              </w:rPr>
              <w:t xml:space="preserve"> </w:t>
            </w:r>
            <w:r>
              <w:t>make</w:t>
            </w:r>
            <w:r>
              <w:rPr>
                <w:spacing w:val="-5"/>
              </w:rPr>
              <w:t xml:space="preserve"> </w:t>
            </w:r>
            <w:r>
              <w:t>the</w:t>
            </w:r>
            <w:r>
              <w:rPr>
                <w:spacing w:val="-3"/>
              </w:rPr>
              <w:t xml:space="preserve"> </w:t>
            </w:r>
            <w:r>
              <w:t>syllabus</w:t>
            </w:r>
            <w:r>
              <w:rPr>
                <w:spacing w:val="-3"/>
              </w:rPr>
              <w:t xml:space="preserve"> </w:t>
            </w:r>
            <w:r>
              <w:t>current</w:t>
            </w:r>
            <w:r>
              <w:rPr>
                <w:spacing w:val="-4"/>
              </w:rPr>
              <w:t xml:space="preserve"> </w:t>
            </w:r>
            <w:r>
              <w:t>and</w:t>
            </w:r>
            <w:r>
              <w:rPr>
                <w:spacing w:val="-4"/>
              </w:rPr>
              <w:t xml:space="preserve"> </w:t>
            </w:r>
            <w:r>
              <w:rPr>
                <w:spacing w:val="-2"/>
              </w:rPr>
              <w:t>relevant</w:t>
            </w:r>
          </w:p>
        </w:tc>
      </w:tr>
    </w:tbl>
    <w:p w14:paraId="35622A59" w14:textId="77777777" w:rsidR="006E7430" w:rsidRDefault="006E7430">
      <w:pPr>
        <w:pStyle w:val="TableParagraph"/>
        <w:spacing w:line="250" w:lineRule="exact"/>
        <w:sectPr w:rsidR="006E7430">
          <w:pgSz w:w="12240" w:h="15840"/>
          <w:pgMar w:top="1340" w:right="360" w:bottom="280" w:left="360" w:header="720" w:footer="720" w:gutter="0"/>
          <w:cols w:space="720"/>
        </w:sectPr>
      </w:pPr>
    </w:p>
    <w:tbl>
      <w:tblPr>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43"/>
        <w:gridCol w:w="4079"/>
        <w:gridCol w:w="4245"/>
      </w:tblGrid>
      <w:tr w:rsidR="006E7430" w14:paraId="0B8D448B" w14:textId="77777777">
        <w:trPr>
          <w:trHeight w:val="640"/>
        </w:trPr>
        <w:tc>
          <w:tcPr>
            <w:tcW w:w="10667" w:type="dxa"/>
            <w:gridSpan w:val="3"/>
          </w:tcPr>
          <w:p w14:paraId="11FF55DA" w14:textId="77777777" w:rsidR="006E7430" w:rsidRDefault="00000000">
            <w:pPr>
              <w:pStyle w:val="TableParagraph"/>
              <w:spacing w:line="250" w:lineRule="exact"/>
              <w:ind w:left="2702"/>
            </w:pPr>
            <w:r>
              <w:lastRenderedPageBreak/>
              <w:t>P.R.</w:t>
            </w:r>
            <w:r>
              <w:rPr>
                <w:spacing w:val="-10"/>
              </w:rPr>
              <w:t xml:space="preserve"> </w:t>
            </w:r>
            <w:r>
              <w:t>GOVT.COLLEGE</w:t>
            </w:r>
            <w:r>
              <w:rPr>
                <w:spacing w:val="-10"/>
              </w:rPr>
              <w:t xml:space="preserve"> </w:t>
            </w:r>
            <w:r>
              <w:t>(AUTONOMOUS),</w:t>
            </w:r>
            <w:r>
              <w:rPr>
                <w:spacing w:val="-7"/>
              </w:rPr>
              <w:t xml:space="preserve"> </w:t>
            </w:r>
            <w:r>
              <w:rPr>
                <w:spacing w:val="-2"/>
              </w:rPr>
              <w:t>KAKINADA</w:t>
            </w:r>
          </w:p>
        </w:tc>
      </w:tr>
      <w:tr w:rsidR="006E7430" w14:paraId="0CF269D1" w14:textId="77777777">
        <w:trPr>
          <w:trHeight w:val="637"/>
        </w:trPr>
        <w:tc>
          <w:tcPr>
            <w:tcW w:w="10667" w:type="dxa"/>
            <w:gridSpan w:val="3"/>
          </w:tcPr>
          <w:p w14:paraId="458B52C0" w14:textId="77777777" w:rsidR="006E7430" w:rsidRDefault="00000000">
            <w:pPr>
              <w:pStyle w:val="TableParagraph"/>
              <w:spacing w:line="250" w:lineRule="exact"/>
              <w:ind w:left="6"/>
              <w:jc w:val="center"/>
            </w:pPr>
            <w:r>
              <w:t>II</w:t>
            </w:r>
            <w:r>
              <w:rPr>
                <w:spacing w:val="-2"/>
              </w:rPr>
              <w:t xml:space="preserve"> </w:t>
            </w:r>
            <w:r>
              <w:t>BBA</w:t>
            </w:r>
            <w:r>
              <w:rPr>
                <w:spacing w:val="-1"/>
              </w:rPr>
              <w:t xml:space="preserve"> </w:t>
            </w:r>
            <w:r>
              <w:rPr>
                <w:spacing w:val="-2"/>
              </w:rPr>
              <w:t>(HCM)</w:t>
            </w:r>
          </w:p>
        </w:tc>
      </w:tr>
      <w:tr w:rsidR="006E7430" w14:paraId="1EC13429" w14:textId="77777777">
        <w:trPr>
          <w:trHeight w:val="637"/>
        </w:trPr>
        <w:tc>
          <w:tcPr>
            <w:tcW w:w="2343" w:type="dxa"/>
          </w:tcPr>
          <w:p w14:paraId="4AD23724" w14:textId="77777777" w:rsidR="006E7430" w:rsidRDefault="00000000">
            <w:pPr>
              <w:pStyle w:val="TableParagraph"/>
              <w:spacing w:line="250" w:lineRule="exact"/>
              <w:ind w:left="4"/>
            </w:pPr>
            <w:r>
              <w:rPr>
                <w:spacing w:val="-2"/>
              </w:rPr>
              <w:t>Subject</w:t>
            </w:r>
          </w:p>
        </w:tc>
        <w:tc>
          <w:tcPr>
            <w:tcW w:w="8324" w:type="dxa"/>
            <w:gridSpan w:val="2"/>
          </w:tcPr>
          <w:p w14:paraId="7D9A2D1A" w14:textId="77777777" w:rsidR="006E7430" w:rsidRDefault="00000000">
            <w:pPr>
              <w:pStyle w:val="TableParagraph"/>
              <w:spacing w:line="250" w:lineRule="exact"/>
              <w:ind w:left="2025"/>
            </w:pPr>
            <w:r>
              <w:t>Risk and Disaster Management</w:t>
            </w:r>
          </w:p>
        </w:tc>
      </w:tr>
      <w:tr w:rsidR="006E7430" w14:paraId="17698682" w14:textId="77777777">
        <w:trPr>
          <w:trHeight w:val="642"/>
        </w:trPr>
        <w:tc>
          <w:tcPr>
            <w:tcW w:w="2343" w:type="dxa"/>
          </w:tcPr>
          <w:p w14:paraId="74FACA27" w14:textId="77777777" w:rsidR="006E7430" w:rsidRDefault="00000000">
            <w:pPr>
              <w:pStyle w:val="TableParagraph"/>
              <w:spacing w:line="250" w:lineRule="exact"/>
              <w:ind w:left="4"/>
            </w:pPr>
            <w:r>
              <w:t>IV –</w:t>
            </w:r>
            <w:r>
              <w:rPr>
                <w:spacing w:val="-2"/>
              </w:rPr>
              <w:t xml:space="preserve"> </w:t>
            </w:r>
            <w:r>
              <w:rPr>
                <w:spacing w:val="-5"/>
              </w:rPr>
              <w:t>SEM</w:t>
            </w:r>
          </w:p>
        </w:tc>
        <w:tc>
          <w:tcPr>
            <w:tcW w:w="4079" w:type="dxa"/>
          </w:tcPr>
          <w:p w14:paraId="542A4263" w14:textId="77777777" w:rsidR="006E7430" w:rsidRDefault="00000000">
            <w:pPr>
              <w:pStyle w:val="TableParagraph"/>
              <w:spacing w:line="250" w:lineRule="exact"/>
              <w:ind w:left="1360"/>
            </w:pPr>
            <w:r>
              <w:t>TIME:</w:t>
            </w:r>
            <w:r>
              <w:rPr>
                <w:spacing w:val="-3"/>
              </w:rPr>
              <w:t xml:space="preserve"> </w:t>
            </w:r>
            <w:r>
              <w:rPr>
                <w:spacing w:val="-2"/>
              </w:rPr>
              <w:t>2Hours</w:t>
            </w:r>
          </w:p>
        </w:tc>
        <w:tc>
          <w:tcPr>
            <w:tcW w:w="4245" w:type="dxa"/>
          </w:tcPr>
          <w:p w14:paraId="7441B27E" w14:textId="77777777" w:rsidR="006E7430" w:rsidRDefault="00000000">
            <w:pPr>
              <w:pStyle w:val="TableParagraph"/>
              <w:spacing w:line="250" w:lineRule="exact"/>
              <w:ind w:left="3"/>
            </w:pPr>
            <w:r>
              <w:t>Max</w:t>
            </w:r>
            <w:r>
              <w:rPr>
                <w:spacing w:val="-3"/>
              </w:rPr>
              <w:t xml:space="preserve"> </w:t>
            </w:r>
            <w:r>
              <w:t>Marks:</w:t>
            </w:r>
            <w:r>
              <w:rPr>
                <w:spacing w:val="-3"/>
              </w:rPr>
              <w:t xml:space="preserve"> </w:t>
            </w:r>
            <w:r>
              <w:rPr>
                <w:spacing w:val="-5"/>
              </w:rPr>
              <w:t>50</w:t>
            </w:r>
          </w:p>
        </w:tc>
      </w:tr>
    </w:tbl>
    <w:p w14:paraId="4659F115" w14:textId="77777777" w:rsidR="006E7430" w:rsidRDefault="006E7430">
      <w:pPr>
        <w:pStyle w:val="BodyText"/>
        <w:rPr>
          <w:sz w:val="20"/>
        </w:rPr>
      </w:pPr>
    </w:p>
    <w:p w14:paraId="038293E4" w14:textId="77777777" w:rsidR="006E7430" w:rsidRDefault="006E7430">
      <w:pPr>
        <w:pStyle w:val="BodyText"/>
        <w:rPr>
          <w:sz w:val="20"/>
        </w:rPr>
      </w:pPr>
    </w:p>
    <w:p w14:paraId="43703C76" w14:textId="77777777" w:rsidR="006E7430" w:rsidRDefault="006E7430">
      <w:pPr>
        <w:pStyle w:val="BodyText"/>
        <w:rPr>
          <w:sz w:val="20"/>
        </w:rPr>
      </w:pPr>
    </w:p>
    <w:p w14:paraId="43CC6245" w14:textId="77777777" w:rsidR="006E7430" w:rsidRDefault="006E7430">
      <w:pPr>
        <w:pStyle w:val="BodyText"/>
        <w:spacing w:before="22"/>
        <w:rPr>
          <w:sz w:val="20"/>
        </w:rPr>
      </w:pPr>
    </w:p>
    <w:tbl>
      <w:tblPr>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7"/>
        <w:gridCol w:w="545"/>
        <w:gridCol w:w="1428"/>
        <w:gridCol w:w="1349"/>
        <w:gridCol w:w="1423"/>
        <w:gridCol w:w="1287"/>
        <w:gridCol w:w="1630"/>
        <w:gridCol w:w="1424"/>
        <w:gridCol w:w="1291"/>
      </w:tblGrid>
      <w:tr w:rsidR="006E7430" w14:paraId="3D446F7D" w14:textId="77777777">
        <w:trPr>
          <w:trHeight w:val="638"/>
        </w:trPr>
        <w:tc>
          <w:tcPr>
            <w:tcW w:w="672" w:type="dxa"/>
            <w:gridSpan w:val="2"/>
            <w:vMerge w:val="restart"/>
          </w:tcPr>
          <w:p w14:paraId="12E2BE05" w14:textId="77777777" w:rsidR="006E7430" w:rsidRDefault="006E7430">
            <w:pPr>
              <w:pStyle w:val="TableParagraph"/>
            </w:pPr>
          </w:p>
          <w:p w14:paraId="1FA08E33" w14:textId="77777777" w:rsidR="006E7430" w:rsidRDefault="006E7430">
            <w:pPr>
              <w:pStyle w:val="TableParagraph"/>
            </w:pPr>
          </w:p>
          <w:p w14:paraId="6D7BFFD5" w14:textId="77777777" w:rsidR="006E7430" w:rsidRDefault="006E7430">
            <w:pPr>
              <w:pStyle w:val="TableParagraph"/>
            </w:pPr>
          </w:p>
          <w:p w14:paraId="49128F41" w14:textId="77777777" w:rsidR="006E7430" w:rsidRDefault="006E7430">
            <w:pPr>
              <w:pStyle w:val="TableParagraph"/>
            </w:pPr>
          </w:p>
          <w:p w14:paraId="680E9AA2" w14:textId="77777777" w:rsidR="006E7430" w:rsidRDefault="006E7430">
            <w:pPr>
              <w:pStyle w:val="TableParagraph"/>
              <w:spacing w:before="33"/>
            </w:pPr>
          </w:p>
          <w:p w14:paraId="134F39E2" w14:textId="77777777" w:rsidR="006E7430" w:rsidRDefault="00000000">
            <w:pPr>
              <w:pStyle w:val="TableParagraph"/>
              <w:ind w:left="4"/>
            </w:pPr>
            <w:proofErr w:type="spellStart"/>
            <w:proofErr w:type="gramStart"/>
            <w:r>
              <w:rPr>
                <w:spacing w:val="-4"/>
              </w:rPr>
              <w:t>S.No</w:t>
            </w:r>
            <w:proofErr w:type="spellEnd"/>
            <w:proofErr w:type="gramEnd"/>
          </w:p>
        </w:tc>
        <w:tc>
          <w:tcPr>
            <w:tcW w:w="1428" w:type="dxa"/>
            <w:vMerge w:val="restart"/>
          </w:tcPr>
          <w:p w14:paraId="616C3E55" w14:textId="77777777" w:rsidR="006E7430" w:rsidRDefault="006E7430">
            <w:pPr>
              <w:pStyle w:val="TableParagraph"/>
            </w:pPr>
          </w:p>
          <w:p w14:paraId="10A03BAB" w14:textId="77777777" w:rsidR="006E7430" w:rsidRDefault="006E7430">
            <w:pPr>
              <w:pStyle w:val="TableParagraph"/>
            </w:pPr>
          </w:p>
          <w:p w14:paraId="6E1DBB1A" w14:textId="77777777" w:rsidR="006E7430" w:rsidRDefault="006E7430">
            <w:pPr>
              <w:pStyle w:val="TableParagraph"/>
              <w:spacing w:before="107"/>
            </w:pPr>
          </w:p>
          <w:p w14:paraId="059FC631" w14:textId="77777777" w:rsidR="006E7430" w:rsidRDefault="00000000">
            <w:pPr>
              <w:pStyle w:val="TableParagraph"/>
              <w:spacing w:line="256" w:lineRule="auto"/>
              <w:ind w:left="5"/>
            </w:pPr>
            <w:r>
              <w:t xml:space="preserve">Type Of </w:t>
            </w:r>
            <w:r>
              <w:rPr>
                <w:spacing w:val="-2"/>
              </w:rPr>
              <w:t>Question</w:t>
            </w:r>
          </w:p>
        </w:tc>
        <w:tc>
          <w:tcPr>
            <w:tcW w:w="4059" w:type="dxa"/>
            <w:gridSpan w:val="3"/>
          </w:tcPr>
          <w:p w14:paraId="5D82EF16" w14:textId="77777777" w:rsidR="006E7430" w:rsidRDefault="00000000">
            <w:pPr>
              <w:pStyle w:val="TableParagraph"/>
              <w:spacing w:line="250" w:lineRule="exact"/>
              <w:ind w:left="5"/>
            </w:pPr>
            <w:r>
              <w:t>To</w:t>
            </w:r>
            <w:r>
              <w:rPr>
                <w:spacing w:val="-5"/>
              </w:rPr>
              <w:t xml:space="preserve"> </w:t>
            </w:r>
            <w:r>
              <w:t>be</w:t>
            </w:r>
            <w:r>
              <w:rPr>
                <w:spacing w:val="-5"/>
              </w:rPr>
              <w:t xml:space="preserve"> </w:t>
            </w:r>
            <w:r>
              <w:t>given</w:t>
            </w:r>
            <w:r>
              <w:rPr>
                <w:spacing w:val="-3"/>
              </w:rPr>
              <w:t xml:space="preserve"> </w:t>
            </w:r>
            <w:r>
              <w:t>in</w:t>
            </w:r>
            <w:r>
              <w:rPr>
                <w:spacing w:val="-3"/>
              </w:rPr>
              <w:t xml:space="preserve"> </w:t>
            </w:r>
            <w:r>
              <w:t>the</w:t>
            </w:r>
            <w:r>
              <w:rPr>
                <w:spacing w:val="-4"/>
              </w:rPr>
              <w:t xml:space="preserve"> </w:t>
            </w:r>
            <w:r>
              <w:t>Question</w:t>
            </w:r>
            <w:r>
              <w:rPr>
                <w:spacing w:val="-2"/>
              </w:rPr>
              <w:t xml:space="preserve"> Paper</w:t>
            </w:r>
          </w:p>
        </w:tc>
        <w:tc>
          <w:tcPr>
            <w:tcW w:w="4345" w:type="dxa"/>
            <w:gridSpan w:val="3"/>
          </w:tcPr>
          <w:p w14:paraId="031AFC0F" w14:textId="77777777" w:rsidR="006E7430" w:rsidRDefault="00000000">
            <w:pPr>
              <w:pStyle w:val="TableParagraph"/>
              <w:spacing w:line="250" w:lineRule="exact"/>
              <w:ind w:left="7"/>
            </w:pPr>
            <w:r>
              <w:t>To</w:t>
            </w:r>
            <w:r>
              <w:rPr>
                <w:spacing w:val="-2"/>
              </w:rPr>
              <w:t xml:space="preserve"> </w:t>
            </w:r>
            <w:r>
              <w:t xml:space="preserve">be </w:t>
            </w:r>
            <w:r>
              <w:rPr>
                <w:spacing w:val="-2"/>
              </w:rPr>
              <w:t>answered</w:t>
            </w:r>
          </w:p>
        </w:tc>
      </w:tr>
      <w:tr w:rsidR="006E7430" w14:paraId="142C7895" w14:textId="77777777">
        <w:trPr>
          <w:trHeight w:val="1957"/>
        </w:trPr>
        <w:tc>
          <w:tcPr>
            <w:tcW w:w="672" w:type="dxa"/>
            <w:gridSpan w:val="2"/>
            <w:vMerge/>
            <w:tcBorders>
              <w:top w:val="nil"/>
            </w:tcBorders>
          </w:tcPr>
          <w:p w14:paraId="0575F66B" w14:textId="77777777" w:rsidR="006E7430" w:rsidRDefault="006E7430">
            <w:pPr>
              <w:rPr>
                <w:sz w:val="2"/>
                <w:szCs w:val="2"/>
              </w:rPr>
            </w:pPr>
          </w:p>
        </w:tc>
        <w:tc>
          <w:tcPr>
            <w:tcW w:w="1428" w:type="dxa"/>
            <w:vMerge/>
            <w:tcBorders>
              <w:top w:val="nil"/>
            </w:tcBorders>
          </w:tcPr>
          <w:p w14:paraId="197B0F7C" w14:textId="77777777" w:rsidR="006E7430" w:rsidRDefault="006E7430">
            <w:pPr>
              <w:rPr>
                <w:sz w:val="2"/>
                <w:szCs w:val="2"/>
              </w:rPr>
            </w:pPr>
          </w:p>
        </w:tc>
        <w:tc>
          <w:tcPr>
            <w:tcW w:w="1349" w:type="dxa"/>
          </w:tcPr>
          <w:p w14:paraId="210DCCC2" w14:textId="77777777" w:rsidR="006E7430" w:rsidRDefault="006E7430">
            <w:pPr>
              <w:pStyle w:val="TableParagraph"/>
              <w:spacing w:before="181"/>
            </w:pPr>
          </w:p>
          <w:p w14:paraId="2974F79C" w14:textId="77777777" w:rsidR="006E7430" w:rsidRDefault="00000000">
            <w:pPr>
              <w:pStyle w:val="TableParagraph"/>
              <w:spacing w:line="256" w:lineRule="auto"/>
              <w:ind w:left="5"/>
            </w:pPr>
            <w:r>
              <w:t xml:space="preserve">No. of </w:t>
            </w:r>
            <w:r>
              <w:rPr>
                <w:spacing w:val="-2"/>
              </w:rPr>
              <w:t>Questions</w:t>
            </w:r>
          </w:p>
        </w:tc>
        <w:tc>
          <w:tcPr>
            <w:tcW w:w="1423" w:type="dxa"/>
          </w:tcPr>
          <w:p w14:paraId="074BD9F1" w14:textId="77777777" w:rsidR="006E7430" w:rsidRDefault="00000000">
            <w:pPr>
              <w:pStyle w:val="TableParagraph"/>
              <w:spacing w:line="250" w:lineRule="exact"/>
              <w:ind w:left="5"/>
            </w:pPr>
            <w:r>
              <w:rPr>
                <w:spacing w:val="-2"/>
              </w:rPr>
              <w:t>Marks</w:t>
            </w:r>
          </w:p>
          <w:p w14:paraId="03F4A3DC" w14:textId="77777777" w:rsidR="006E7430" w:rsidRDefault="00000000">
            <w:pPr>
              <w:pStyle w:val="TableParagraph"/>
              <w:spacing w:before="184" w:line="256" w:lineRule="auto"/>
              <w:ind w:left="5" w:right="102"/>
            </w:pPr>
            <w:r>
              <w:t>allotted</w:t>
            </w:r>
            <w:r>
              <w:rPr>
                <w:spacing w:val="-16"/>
              </w:rPr>
              <w:t xml:space="preserve"> </w:t>
            </w:r>
            <w:r>
              <w:t xml:space="preserve">to </w:t>
            </w:r>
            <w:r>
              <w:rPr>
                <w:spacing w:val="-4"/>
              </w:rPr>
              <w:t xml:space="preserve">each </w:t>
            </w:r>
            <w:r>
              <w:rPr>
                <w:spacing w:val="-2"/>
              </w:rPr>
              <w:t>Question</w:t>
            </w:r>
          </w:p>
        </w:tc>
        <w:tc>
          <w:tcPr>
            <w:tcW w:w="1287" w:type="dxa"/>
          </w:tcPr>
          <w:p w14:paraId="5B3ECFF7" w14:textId="77777777" w:rsidR="006E7430" w:rsidRDefault="006E7430">
            <w:pPr>
              <w:pStyle w:val="TableParagraph"/>
              <w:spacing w:before="178"/>
            </w:pPr>
          </w:p>
          <w:p w14:paraId="13BD148B" w14:textId="77777777" w:rsidR="006E7430" w:rsidRDefault="00000000">
            <w:pPr>
              <w:pStyle w:val="TableParagraph"/>
              <w:spacing w:before="1"/>
              <w:ind w:left="5"/>
            </w:pPr>
            <w:r>
              <w:t>Total</w:t>
            </w:r>
            <w:r>
              <w:rPr>
                <w:spacing w:val="-6"/>
              </w:rPr>
              <w:t xml:space="preserve"> </w:t>
            </w:r>
            <w:r>
              <w:rPr>
                <w:spacing w:val="-2"/>
              </w:rPr>
              <w:t>marks</w:t>
            </w:r>
          </w:p>
        </w:tc>
        <w:tc>
          <w:tcPr>
            <w:tcW w:w="1630" w:type="dxa"/>
          </w:tcPr>
          <w:p w14:paraId="57C9DBDB" w14:textId="77777777" w:rsidR="006E7430" w:rsidRDefault="006E7430">
            <w:pPr>
              <w:pStyle w:val="TableParagraph"/>
              <w:spacing w:before="178"/>
            </w:pPr>
          </w:p>
          <w:p w14:paraId="760445B5" w14:textId="77777777" w:rsidR="006E7430" w:rsidRDefault="00000000">
            <w:pPr>
              <w:pStyle w:val="TableParagraph"/>
              <w:spacing w:before="1"/>
              <w:ind w:right="11"/>
              <w:jc w:val="center"/>
            </w:pPr>
            <w:r>
              <w:t>No.</w:t>
            </w:r>
            <w:r>
              <w:rPr>
                <w:spacing w:val="-2"/>
              </w:rPr>
              <w:t xml:space="preserve"> </w:t>
            </w:r>
            <w:r>
              <w:t>of.</w:t>
            </w:r>
            <w:r>
              <w:rPr>
                <w:spacing w:val="-3"/>
              </w:rPr>
              <w:t xml:space="preserve"> </w:t>
            </w:r>
            <w:r>
              <w:rPr>
                <w:spacing w:val="-2"/>
              </w:rPr>
              <w:t>Question</w:t>
            </w:r>
          </w:p>
        </w:tc>
        <w:tc>
          <w:tcPr>
            <w:tcW w:w="1424" w:type="dxa"/>
          </w:tcPr>
          <w:p w14:paraId="1CF33933" w14:textId="77777777" w:rsidR="006E7430" w:rsidRDefault="00000000">
            <w:pPr>
              <w:pStyle w:val="TableParagraph"/>
              <w:spacing w:line="259" w:lineRule="auto"/>
              <w:ind w:left="5"/>
            </w:pPr>
            <w:r>
              <w:t>Marks</w:t>
            </w:r>
            <w:r>
              <w:rPr>
                <w:spacing w:val="-16"/>
              </w:rPr>
              <w:t xml:space="preserve"> </w:t>
            </w:r>
            <w:r>
              <w:t xml:space="preserve">allotted to each </w:t>
            </w:r>
            <w:r>
              <w:rPr>
                <w:spacing w:val="-2"/>
              </w:rPr>
              <w:t>Question</w:t>
            </w:r>
          </w:p>
        </w:tc>
        <w:tc>
          <w:tcPr>
            <w:tcW w:w="1291" w:type="dxa"/>
          </w:tcPr>
          <w:p w14:paraId="39E62A87" w14:textId="77777777" w:rsidR="006E7430" w:rsidRDefault="006E7430">
            <w:pPr>
              <w:pStyle w:val="TableParagraph"/>
              <w:spacing w:before="178"/>
            </w:pPr>
          </w:p>
          <w:p w14:paraId="4DFA3E15" w14:textId="77777777" w:rsidR="006E7430" w:rsidRDefault="00000000">
            <w:pPr>
              <w:pStyle w:val="TableParagraph"/>
              <w:spacing w:before="1"/>
              <w:ind w:right="118"/>
              <w:jc w:val="center"/>
            </w:pPr>
            <w:r>
              <w:t>Total</w:t>
            </w:r>
            <w:r>
              <w:rPr>
                <w:spacing w:val="-6"/>
              </w:rPr>
              <w:t xml:space="preserve"> </w:t>
            </w:r>
            <w:r>
              <w:rPr>
                <w:spacing w:val="-2"/>
              </w:rPr>
              <w:t>marks</w:t>
            </w:r>
          </w:p>
        </w:tc>
      </w:tr>
      <w:tr w:rsidR="006E7430" w14:paraId="20EEB20C" w14:textId="77777777">
        <w:trPr>
          <w:trHeight w:val="1092"/>
        </w:trPr>
        <w:tc>
          <w:tcPr>
            <w:tcW w:w="127" w:type="dxa"/>
            <w:tcBorders>
              <w:bottom w:val="single" w:sz="8" w:space="0" w:color="000000"/>
              <w:right w:val="nil"/>
            </w:tcBorders>
          </w:tcPr>
          <w:p w14:paraId="091AB483" w14:textId="77777777" w:rsidR="006E7430" w:rsidRDefault="006E7430">
            <w:pPr>
              <w:pStyle w:val="TableParagraph"/>
            </w:pPr>
          </w:p>
          <w:p w14:paraId="608BCAE6" w14:textId="77777777" w:rsidR="006E7430" w:rsidRDefault="006E7430">
            <w:pPr>
              <w:pStyle w:val="TableParagraph"/>
            </w:pPr>
          </w:p>
          <w:p w14:paraId="6DF3B411" w14:textId="77777777" w:rsidR="006E7430" w:rsidRDefault="006E7430">
            <w:pPr>
              <w:pStyle w:val="TableParagraph"/>
              <w:spacing w:before="105"/>
            </w:pPr>
          </w:p>
          <w:p w14:paraId="394FDA33" w14:textId="77777777" w:rsidR="006E7430" w:rsidRDefault="00000000">
            <w:pPr>
              <w:pStyle w:val="TableParagraph"/>
              <w:spacing w:line="209" w:lineRule="exact"/>
              <w:ind w:left="4" w:right="-15"/>
            </w:pPr>
            <w:r>
              <w:rPr>
                <w:spacing w:val="-10"/>
              </w:rPr>
              <w:t>1</w:t>
            </w:r>
          </w:p>
        </w:tc>
        <w:tc>
          <w:tcPr>
            <w:tcW w:w="545" w:type="dxa"/>
            <w:vMerge w:val="restart"/>
            <w:tcBorders>
              <w:left w:val="nil"/>
            </w:tcBorders>
          </w:tcPr>
          <w:p w14:paraId="4772B144" w14:textId="77777777" w:rsidR="006E7430" w:rsidRDefault="006E7430">
            <w:pPr>
              <w:pStyle w:val="TableParagraph"/>
              <w:rPr>
                <w:rFonts w:ascii="Times New Roman"/>
              </w:rPr>
            </w:pPr>
          </w:p>
        </w:tc>
        <w:tc>
          <w:tcPr>
            <w:tcW w:w="1428" w:type="dxa"/>
            <w:vMerge w:val="restart"/>
          </w:tcPr>
          <w:p w14:paraId="16075645" w14:textId="77777777" w:rsidR="006E7430" w:rsidRDefault="00000000">
            <w:pPr>
              <w:pStyle w:val="TableParagraph"/>
              <w:spacing w:line="250" w:lineRule="exact"/>
              <w:ind w:left="5"/>
            </w:pPr>
            <w:r>
              <w:rPr>
                <w:spacing w:val="-2"/>
              </w:rPr>
              <w:t>Section–A</w:t>
            </w:r>
          </w:p>
          <w:p w14:paraId="3285635E" w14:textId="77777777" w:rsidR="006E7430" w:rsidRDefault="00000000">
            <w:pPr>
              <w:pStyle w:val="TableParagraph"/>
              <w:spacing w:before="184" w:line="256" w:lineRule="auto"/>
              <w:ind w:left="5"/>
            </w:pPr>
            <w:r>
              <w:rPr>
                <w:spacing w:val="-4"/>
              </w:rPr>
              <w:t xml:space="preserve">Short </w:t>
            </w:r>
            <w:r>
              <w:rPr>
                <w:spacing w:val="-2"/>
              </w:rPr>
              <w:t>Questions</w:t>
            </w:r>
          </w:p>
        </w:tc>
        <w:tc>
          <w:tcPr>
            <w:tcW w:w="1349" w:type="dxa"/>
            <w:vMerge w:val="restart"/>
          </w:tcPr>
          <w:p w14:paraId="4241DFDF" w14:textId="77777777" w:rsidR="006E7430" w:rsidRDefault="006E7430">
            <w:pPr>
              <w:pStyle w:val="TableParagraph"/>
            </w:pPr>
          </w:p>
          <w:p w14:paraId="743635DD" w14:textId="77777777" w:rsidR="006E7430" w:rsidRDefault="006E7430">
            <w:pPr>
              <w:pStyle w:val="TableParagraph"/>
            </w:pPr>
          </w:p>
          <w:p w14:paraId="5EBD66E7" w14:textId="77777777" w:rsidR="006E7430" w:rsidRDefault="006E7430">
            <w:pPr>
              <w:pStyle w:val="TableParagraph"/>
              <w:spacing w:before="105"/>
            </w:pPr>
          </w:p>
          <w:p w14:paraId="2321A36E" w14:textId="77777777" w:rsidR="006E7430" w:rsidRDefault="00000000">
            <w:pPr>
              <w:pStyle w:val="TableParagraph"/>
              <w:ind w:left="8"/>
              <w:jc w:val="center"/>
            </w:pPr>
            <w:r>
              <w:rPr>
                <w:spacing w:val="-10"/>
              </w:rPr>
              <w:t>7</w:t>
            </w:r>
          </w:p>
        </w:tc>
        <w:tc>
          <w:tcPr>
            <w:tcW w:w="1423" w:type="dxa"/>
            <w:vMerge w:val="restart"/>
          </w:tcPr>
          <w:p w14:paraId="5C8781EF" w14:textId="77777777" w:rsidR="006E7430" w:rsidRDefault="006E7430">
            <w:pPr>
              <w:pStyle w:val="TableParagraph"/>
            </w:pPr>
          </w:p>
          <w:p w14:paraId="559098E5" w14:textId="77777777" w:rsidR="006E7430" w:rsidRDefault="006E7430">
            <w:pPr>
              <w:pStyle w:val="TableParagraph"/>
            </w:pPr>
          </w:p>
          <w:p w14:paraId="274678B0" w14:textId="77777777" w:rsidR="006E7430" w:rsidRDefault="006E7430">
            <w:pPr>
              <w:pStyle w:val="TableParagraph"/>
              <w:spacing w:before="105"/>
            </w:pPr>
          </w:p>
          <w:p w14:paraId="5590B634" w14:textId="77777777" w:rsidR="006E7430" w:rsidRDefault="00000000">
            <w:pPr>
              <w:pStyle w:val="TableParagraph"/>
              <w:ind w:left="9" w:right="3"/>
              <w:jc w:val="center"/>
            </w:pPr>
            <w:r>
              <w:rPr>
                <w:spacing w:val="-10"/>
              </w:rPr>
              <w:t>5</w:t>
            </w:r>
          </w:p>
        </w:tc>
        <w:tc>
          <w:tcPr>
            <w:tcW w:w="1287" w:type="dxa"/>
            <w:vMerge w:val="restart"/>
          </w:tcPr>
          <w:p w14:paraId="2BAAC08F" w14:textId="77777777" w:rsidR="006E7430" w:rsidRDefault="006E7430">
            <w:pPr>
              <w:pStyle w:val="TableParagraph"/>
            </w:pPr>
          </w:p>
          <w:p w14:paraId="50A9F55B" w14:textId="77777777" w:rsidR="006E7430" w:rsidRDefault="006E7430">
            <w:pPr>
              <w:pStyle w:val="TableParagraph"/>
            </w:pPr>
          </w:p>
          <w:p w14:paraId="233681DF" w14:textId="77777777" w:rsidR="006E7430" w:rsidRDefault="006E7430">
            <w:pPr>
              <w:pStyle w:val="TableParagraph"/>
              <w:spacing w:before="105"/>
            </w:pPr>
          </w:p>
          <w:p w14:paraId="7D210B5E" w14:textId="77777777" w:rsidR="006E7430" w:rsidRDefault="00000000">
            <w:pPr>
              <w:pStyle w:val="TableParagraph"/>
              <w:ind w:left="11"/>
              <w:jc w:val="center"/>
            </w:pPr>
            <w:r>
              <w:rPr>
                <w:spacing w:val="-5"/>
              </w:rPr>
              <w:t>35</w:t>
            </w:r>
          </w:p>
        </w:tc>
        <w:tc>
          <w:tcPr>
            <w:tcW w:w="1630" w:type="dxa"/>
            <w:vMerge w:val="restart"/>
          </w:tcPr>
          <w:p w14:paraId="77BE20A9" w14:textId="77777777" w:rsidR="006E7430" w:rsidRDefault="006E7430">
            <w:pPr>
              <w:pStyle w:val="TableParagraph"/>
            </w:pPr>
          </w:p>
          <w:p w14:paraId="53F7FBFD" w14:textId="77777777" w:rsidR="006E7430" w:rsidRDefault="006E7430">
            <w:pPr>
              <w:pStyle w:val="TableParagraph"/>
            </w:pPr>
          </w:p>
          <w:p w14:paraId="6B8AF7D8" w14:textId="77777777" w:rsidR="006E7430" w:rsidRDefault="006E7430">
            <w:pPr>
              <w:pStyle w:val="TableParagraph"/>
              <w:spacing w:before="105"/>
            </w:pPr>
          </w:p>
          <w:p w14:paraId="4D52F8A1" w14:textId="77777777" w:rsidR="006E7430" w:rsidRDefault="00000000">
            <w:pPr>
              <w:pStyle w:val="TableParagraph"/>
              <w:ind w:left="26" w:right="11"/>
              <w:jc w:val="center"/>
            </w:pPr>
            <w:r>
              <w:rPr>
                <w:spacing w:val="-10"/>
              </w:rPr>
              <w:t>4</w:t>
            </w:r>
          </w:p>
        </w:tc>
        <w:tc>
          <w:tcPr>
            <w:tcW w:w="1424" w:type="dxa"/>
            <w:vMerge w:val="restart"/>
          </w:tcPr>
          <w:p w14:paraId="03190658" w14:textId="77777777" w:rsidR="006E7430" w:rsidRDefault="006E7430">
            <w:pPr>
              <w:pStyle w:val="TableParagraph"/>
            </w:pPr>
          </w:p>
          <w:p w14:paraId="721506E0" w14:textId="77777777" w:rsidR="006E7430" w:rsidRDefault="006E7430">
            <w:pPr>
              <w:pStyle w:val="TableParagraph"/>
            </w:pPr>
          </w:p>
          <w:p w14:paraId="2BB5C653" w14:textId="77777777" w:rsidR="006E7430" w:rsidRDefault="006E7430">
            <w:pPr>
              <w:pStyle w:val="TableParagraph"/>
              <w:spacing w:before="105"/>
            </w:pPr>
          </w:p>
          <w:p w14:paraId="77862DCC" w14:textId="77777777" w:rsidR="006E7430" w:rsidRDefault="00000000">
            <w:pPr>
              <w:pStyle w:val="TableParagraph"/>
              <w:ind w:left="6"/>
              <w:jc w:val="center"/>
            </w:pPr>
            <w:r>
              <w:rPr>
                <w:spacing w:val="-10"/>
              </w:rPr>
              <w:t>5</w:t>
            </w:r>
          </w:p>
        </w:tc>
        <w:tc>
          <w:tcPr>
            <w:tcW w:w="1291" w:type="dxa"/>
            <w:vMerge w:val="restart"/>
          </w:tcPr>
          <w:p w14:paraId="7197EE88" w14:textId="77777777" w:rsidR="006E7430" w:rsidRDefault="006E7430">
            <w:pPr>
              <w:pStyle w:val="TableParagraph"/>
            </w:pPr>
          </w:p>
          <w:p w14:paraId="6CA6C852" w14:textId="77777777" w:rsidR="006E7430" w:rsidRDefault="006E7430">
            <w:pPr>
              <w:pStyle w:val="TableParagraph"/>
            </w:pPr>
          </w:p>
          <w:p w14:paraId="555FE7CD" w14:textId="77777777" w:rsidR="006E7430" w:rsidRDefault="006E7430">
            <w:pPr>
              <w:pStyle w:val="TableParagraph"/>
              <w:spacing w:before="105"/>
            </w:pPr>
          </w:p>
          <w:p w14:paraId="5B4C809B" w14:textId="77777777" w:rsidR="006E7430" w:rsidRDefault="00000000">
            <w:pPr>
              <w:pStyle w:val="TableParagraph"/>
              <w:ind w:left="10"/>
              <w:jc w:val="center"/>
            </w:pPr>
            <w:r>
              <w:rPr>
                <w:spacing w:val="-5"/>
              </w:rPr>
              <w:t>20</w:t>
            </w:r>
          </w:p>
        </w:tc>
      </w:tr>
      <w:tr w:rsidR="006E7430" w14:paraId="43293A34" w14:textId="77777777">
        <w:trPr>
          <w:trHeight w:val="806"/>
        </w:trPr>
        <w:tc>
          <w:tcPr>
            <w:tcW w:w="127" w:type="dxa"/>
            <w:tcBorders>
              <w:top w:val="single" w:sz="8" w:space="0" w:color="000000"/>
              <w:right w:val="nil"/>
            </w:tcBorders>
          </w:tcPr>
          <w:p w14:paraId="003133E1" w14:textId="77777777" w:rsidR="006E7430" w:rsidRDefault="006E7430">
            <w:pPr>
              <w:pStyle w:val="TableParagraph"/>
              <w:rPr>
                <w:rFonts w:ascii="Times New Roman"/>
              </w:rPr>
            </w:pPr>
          </w:p>
        </w:tc>
        <w:tc>
          <w:tcPr>
            <w:tcW w:w="545" w:type="dxa"/>
            <w:vMerge/>
            <w:tcBorders>
              <w:top w:val="nil"/>
              <w:left w:val="nil"/>
            </w:tcBorders>
          </w:tcPr>
          <w:p w14:paraId="7A9FF715" w14:textId="77777777" w:rsidR="006E7430" w:rsidRDefault="006E7430">
            <w:pPr>
              <w:rPr>
                <w:sz w:val="2"/>
                <w:szCs w:val="2"/>
              </w:rPr>
            </w:pPr>
          </w:p>
        </w:tc>
        <w:tc>
          <w:tcPr>
            <w:tcW w:w="1428" w:type="dxa"/>
            <w:vMerge/>
            <w:tcBorders>
              <w:top w:val="nil"/>
            </w:tcBorders>
          </w:tcPr>
          <w:p w14:paraId="65D6D13F" w14:textId="77777777" w:rsidR="006E7430" w:rsidRDefault="006E7430">
            <w:pPr>
              <w:rPr>
                <w:sz w:val="2"/>
                <w:szCs w:val="2"/>
              </w:rPr>
            </w:pPr>
          </w:p>
        </w:tc>
        <w:tc>
          <w:tcPr>
            <w:tcW w:w="1349" w:type="dxa"/>
            <w:vMerge/>
            <w:tcBorders>
              <w:top w:val="nil"/>
            </w:tcBorders>
          </w:tcPr>
          <w:p w14:paraId="7D264669" w14:textId="77777777" w:rsidR="006E7430" w:rsidRDefault="006E7430">
            <w:pPr>
              <w:rPr>
                <w:sz w:val="2"/>
                <w:szCs w:val="2"/>
              </w:rPr>
            </w:pPr>
          </w:p>
        </w:tc>
        <w:tc>
          <w:tcPr>
            <w:tcW w:w="1423" w:type="dxa"/>
            <w:vMerge/>
            <w:tcBorders>
              <w:top w:val="nil"/>
            </w:tcBorders>
          </w:tcPr>
          <w:p w14:paraId="406812E5" w14:textId="77777777" w:rsidR="006E7430" w:rsidRDefault="006E7430">
            <w:pPr>
              <w:rPr>
                <w:sz w:val="2"/>
                <w:szCs w:val="2"/>
              </w:rPr>
            </w:pPr>
          </w:p>
        </w:tc>
        <w:tc>
          <w:tcPr>
            <w:tcW w:w="1287" w:type="dxa"/>
            <w:vMerge/>
            <w:tcBorders>
              <w:top w:val="nil"/>
            </w:tcBorders>
          </w:tcPr>
          <w:p w14:paraId="73A9B2A1" w14:textId="77777777" w:rsidR="006E7430" w:rsidRDefault="006E7430">
            <w:pPr>
              <w:rPr>
                <w:sz w:val="2"/>
                <w:szCs w:val="2"/>
              </w:rPr>
            </w:pPr>
          </w:p>
        </w:tc>
        <w:tc>
          <w:tcPr>
            <w:tcW w:w="1630" w:type="dxa"/>
            <w:vMerge/>
            <w:tcBorders>
              <w:top w:val="nil"/>
            </w:tcBorders>
          </w:tcPr>
          <w:p w14:paraId="5036C9B7" w14:textId="77777777" w:rsidR="006E7430" w:rsidRDefault="006E7430">
            <w:pPr>
              <w:rPr>
                <w:sz w:val="2"/>
                <w:szCs w:val="2"/>
              </w:rPr>
            </w:pPr>
          </w:p>
        </w:tc>
        <w:tc>
          <w:tcPr>
            <w:tcW w:w="1424" w:type="dxa"/>
            <w:vMerge/>
            <w:tcBorders>
              <w:top w:val="nil"/>
            </w:tcBorders>
          </w:tcPr>
          <w:p w14:paraId="60E55BCD" w14:textId="77777777" w:rsidR="006E7430" w:rsidRDefault="006E7430">
            <w:pPr>
              <w:rPr>
                <w:sz w:val="2"/>
                <w:szCs w:val="2"/>
              </w:rPr>
            </w:pPr>
          </w:p>
        </w:tc>
        <w:tc>
          <w:tcPr>
            <w:tcW w:w="1291" w:type="dxa"/>
            <w:vMerge/>
            <w:tcBorders>
              <w:top w:val="nil"/>
            </w:tcBorders>
          </w:tcPr>
          <w:p w14:paraId="59FFBE02" w14:textId="77777777" w:rsidR="006E7430" w:rsidRDefault="006E7430">
            <w:pPr>
              <w:rPr>
                <w:sz w:val="2"/>
                <w:szCs w:val="2"/>
              </w:rPr>
            </w:pPr>
          </w:p>
        </w:tc>
      </w:tr>
      <w:tr w:rsidR="006E7430" w14:paraId="42ADD8AA" w14:textId="77777777">
        <w:trPr>
          <w:trHeight w:val="1718"/>
        </w:trPr>
        <w:tc>
          <w:tcPr>
            <w:tcW w:w="672" w:type="dxa"/>
            <w:gridSpan w:val="2"/>
          </w:tcPr>
          <w:p w14:paraId="1FAAB0D0" w14:textId="77777777" w:rsidR="006E7430" w:rsidRDefault="00000000">
            <w:pPr>
              <w:pStyle w:val="TableParagraph"/>
              <w:ind w:left="4"/>
            </w:pPr>
            <w:r>
              <w:rPr>
                <w:spacing w:val="-5"/>
                <w:u w:val="single"/>
              </w:rPr>
              <w:t>222</w:t>
            </w:r>
          </w:p>
        </w:tc>
        <w:tc>
          <w:tcPr>
            <w:tcW w:w="1428" w:type="dxa"/>
          </w:tcPr>
          <w:p w14:paraId="724DDFD2" w14:textId="77777777" w:rsidR="006E7430" w:rsidRDefault="00000000">
            <w:pPr>
              <w:pStyle w:val="TableParagraph"/>
              <w:ind w:left="5"/>
            </w:pPr>
            <w:r>
              <w:rPr>
                <w:spacing w:val="-2"/>
              </w:rPr>
              <w:t>Section–B</w:t>
            </w:r>
          </w:p>
          <w:p w14:paraId="30906756" w14:textId="77777777" w:rsidR="006E7430" w:rsidRDefault="006E7430">
            <w:pPr>
              <w:pStyle w:val="TableParagraph"/>
            </w:pPr>
          </w:p>
          <w:p w14:paraId="2ED92563" w14:textId="77777777" w:rsidR="006E7430" w:rsidRDefault="006E7430">
            <w:pPr>
              <w:pStyle w:val="TableParagraph"/>
              <w:spacing w:before="107"/>
            </w:pPr>
          </w:p>
          <w:p w14:paraId="5B7C03F5" w14:textId="77777777" w:rsidR="006E7430" w:rsidRDefault="00000000">
            <w:pPr>
              <w:pStyle w:val="TableParagraph"/>
              <w:spacing w:line="256" w:lineRule="auto"/>
              <w:ind w:left="5"/>
            </w:pPr>
            <w:r>
              <w:rPr>
                <w:spacing w:val="-2"/>
              </w:rPr>
              <w:t>Essay Questions</w:t>
            </w:r>
          </w:p>
        </w:tc>
        <w:tc>
          <w:tcPr>
            <w:tcW w:w="1349" w:type="dxa"/>
          </w:tcPr>
          <w:p w14:paraId="3FB0A24C" w14:textId="77777777" w:rsidR="006E7430" w:rsidRDefault="006E7430">
            <w:pPr>
              <w:pStyle w:val="TableParagraph"/>
              <w:spacing w:before="178"/>
            </w:pPr>
          </w:p>
          <w:p w14:paraId="764F24B5" w14:textId="77777777" w:rsidR="006E7430" w:rsidRDefault="00000000">
            <w:pPr>
              <w:pStyle w:val="TableParagraph"/>
              <w:spacing w:before="1"/>
              <w:ind w:left="8"/>
              <w:jc w:val="center"/>
            </w:pPr>
            <w:r>
              <w:rPr>
                <w:spacing w:val="-10"/>
              </w:rPr>
              <w:t>6</w:t>
            </w:r>
          </w:p>
        </w:tc>
        <w:tc>
          <w:tcPr>
            <w:tcW w:w="1423" w:type="dxa"/>
          </w:tcPr>
          <w:p w14:paraId="5540318F" w14:textId="77777777" w:rsidR="006E7430" w:rsidRDefault="006E7430">
            <w:pPr>
              <w:pStyle w:val="TableParagraph"/>
              <w:spacing w:before="178"/>
            </w:pPr>
          </w:p>
          <w:p w14:paraId="1ABA13E4" w14:textId="77777777" w:rsidR="006E7430" w:rsidRDefault="00000000">
            <w:pPr>
              <w:pStyle w:val="TableParagraph"/>
              <w:spacing w:before="1"/>
              <w:ind w:left="9"/>
              <w:jc w:val="center"/>
            </w:pPr>
            <w:r>
              <w:rPr>
                <w:spacing w:val="-5"/>
              </w:rPr>
              <w:t>10</w:t>
            </w:r>
          </w:p>
        </w:tc>
        <w:tc>
          <w:tcPr>
            <w:tcW w:w="1287" w:type="dxa"/>
          </w:tcPr>
          <w:p w14:paraId="6F99DC9B" w14:textId="77777777" w:rsidR="006E7430" w:rsidRDefault="006E7430">
            <w:pPr>
              <w:pStyle w:val="TableParagraph"/>
              <w:spacing w:before="178"/>
            </w:pPr>
          </w:p>
          <w:p w14:paraId="7CB10AC9" w14:textId="77777777" w:rsidR="006E7430" w:rsidRDefault="00000000">
            <w:pPr>
              <w:pStyle w:val="TableParagraph"/>
              <w:spacing w:before="1"/>
              <w:ind w:left="11"/>
              <w:jc w:val="center"/>
            </w:pPr>
            <w:r>
              <w:rPr>
                <w:spacing w:val="-5"/>
              </w:rPr>
              <w:t>60</w:t>
            </w:r>
          </w:p>
        </w:tc>
        <w:tc>
          <w:tcPr>
            <w:tcW w:w="1630" w:type="dxa"/>
          </w:tcPr>
          <w:p w14:paraId="2EF7B130" w14:textId="77777777" w:rsidR="006E7430" w:rsidRDefault="006E7430">
            <w:pPr>
              <w:pStyle w:val="TableParagraph"/>
              <w:spacing w:before="178"/>
            </w:pPr>
          </w:p>
          <w:p w14:paraId="6F555521" w14:textId="77777777" w:rsidR="006E7430" w:rsidRDefault="00000000">
            <w:pPr>
              <w:pStyle w:val="TableParagraph"/>
              <w:spacing w:before="1"/>
              <w:ind w:left="26" w:right="11"/>
              <w:jc w:val="center"/>
            </w:pPr>
            <w:r>
              <w:rPr>
                <w:spacing w:val="-10"/>
              </w:rPr>
              <w:t>3</w:t>
            </w:r>
          </w:p>
        </w:tc>
        <w:tc>
          <w:tcPr>
            <w:tcW w:w="1424" w:type="dxa"/>
          </w:tcPr>
          <w:p w14:paraId="37AFB2E6" w14:textId="77777777" w:rsidR="006E7430" w:rsidRDefault="006E7430">
            <w:pPr>
              <w:pStyle w:val="TableParagraph"/>
              <w:spacing w:before="178"/>
            </w:pPr>
          </w:p>
          <w:p w14:paraId="6A6EE836" w14:textId="77777777" w:rsidR="006E7430" w:rsidRDefault="00000000">
            <w:pPr>
              <w:pStyle w:val="TableParagraph"/>
              <w:spacing w:before="1"/>
              <w:ind w:left="8"/>
              <w:jc w:val="center"/>
            </w:pPr>
            <w:r>
              <w:rPr>
                <w:spacing w:val="-5"/>
              </w:rPr>
              <w:t>10</w:t>
            </w:r>
          </w:p>
        </w:tc>
        <w:tc>
          <w:tcPr>
            <w:tcW w:w="1291" w:type="dxa"/>
          </w:tcPr>
          <w:p w14:paraId="3BCF4479" w14:textId="77777777" w:rsidR="006E7430" w:rsidRDefault="006E7430">
            <w:pPr>
              <w:pStyle w:val="TableParagraph"/>
              <w:spacing w:before="178"/>
            </w:pPr>
          </w:p>
          <w:p w14:paraId="19829C2B" w14:textId="77777777" w:rsidR="006E7430" w:rsidRDefault="00000000">
            <w:pPr>
              <w:pStyle w:val="TableParagraph"/>
              <w:spacing w:before="1"/>
              <w:ind w:left="128" w:right="118"/>
              <w:jc w:val="center"/>
            </w:pPr>
            <w:r>
              <w:rPr>
                <w:spacing w:val="-5"/>
              </w:rPr>
              <w:t>30</w:t>
            </w:r>
          </w:p>
        </w:tc>
      </w:tr>
      <w:tr w:rsidR="006E7430" w14:paraId="462B4AB3" w14:textId="77777777">
        <w:trPr>
          <w:trHeight w:val="643"/>
        </w:trPr>
        <w:tc>
          <w:tcPr>
            <w:tcW w:w="4872" w:type="dxa"/>
            <w:gridSpan w:val="5"/>
          </w:tcPr>
          <w:p w14:paraId="225DD0B2" w14:textId="77777777" w:rsidR="006E7430" w:rsidRDefault="00000000">
            <w:pPr>
              <w:pStyle w:val="TableParagraph"/>
              <w:ind w:left="9"/>
              <w:jc w:val="center"/>
            </w:pPr>
            <w:r>
              <w:t>Total</w:t>
            </w:r>
            <w:r>
              <w:rPr>
                <w:spacing w:val="-4"/>
              </w:rPr>
              <w:t xml:space="preserve"> </w:t>
            </w:r>
            <w:r>
              <w:rPr>
                <w:spacing w:val="-2"/>
              </w:rPr>
              <w:t>Marks</w:t>
            </w:r>
          </w:p>
        </w:tc>
        <w:tc>
          <w:tcPr>
            <w:tcW w:w="1287" w:type="dxa"/>
          </w:tcPr>
          <w:p w14:paraId="041BF577" w14:textId="77777777" w:rsidR="006E7430" w:rsidRDefault="00000000">
            <w:pPr>
              <w:pStyle w:val="TableParagraph"/>
              <w:ind w:left="11"/>
              <w:jc w:val="center"/>
            </w:pPr>
            <w:r>
              <w:rPr>
                <w:spacing w:val="-5"/>
              </w:rPr>
              <w:t>95</w:t>
            </w:r>
          </w:p>
        </w:tc>
        <w:tc>
          <w:tcPr>
            <w:tcW w:w="3054" w:type="dxa"/>
            <w:gridSpan w:val="2"/>
          </w:tcPr>
          <w:p w14:paraId="3FA47D91" w14:textId="77777777" w:rsidR="006E7430" w:rsidRDefault="00000000">
            <w:pPr>
              <w:pStyle w:val="TableParagraph"/>
              <w:ind w:left="953"/>
            </w:pPr>
            <w:r>
              <w:t>Total</w:t>
            </w:r>
            <w:r>
              <w:rPr>
                <w:spacing w:val="-4"/>
              </w:rPr>
              <w:t xml:space="preserve"> </w:t>
            </w:r>
            <w:r>
              <w:rPr>
                <w:spacing w:val="-2"/>
              </w:rPr>
              <w:t>Marks</w:t>
            </w:r>
          </w:p>
        </w:tc>
        <w:tc>
          <w:tcPr>
            <w:tcW w:w="1291" w:type="dxa"/>
          </w:tcPr>
          <w:p w14:paraId="24720B61" w14:textId="77777777" w:rsidR="006E7430" w:rsidRDefault="00000000">
            <w:pPr>
              <w:pStyle w:val="TableParagraph"/>
              <w:ind w:left="128" w:right="118"/>
              <w:jc w:val="center"/>
            </w:pPr>
            <w:r>
              <w:rPr>
                <w:spacing w:val="-5"/>
              </w:rPr>
              <w:t>50</w:t>
            </w:r>
          </w:p>
        </w:tc>
      </w:tr>
    </w:tbl>
    <w:p w14:paraId="05DD934A" w14:textId="77777777" w:rsidR="006E7430" w:rsidRDefault="00000000">
      <w:pPr>
        <w:spacing w:before="161"/>
        <w:ind w:left="552"/>
        <w:rPr>
          <w:rFonts w:ascii="Arial"/>
          <w:i/>
        </w:rPr>
      </w:pPr>
      <w:r>
        <w:rPr>
          <w:rFonts w:ascii="Arial"/>
          <w:i/>
        </w:rPr>
        <w:t>BLUE</w:t>
      </w:r>
      <w:r>
        <w:rPr>
          <w:rFonts w:ascii="Arial"/>
          <w:i/>
          <w:spacing w:val="-4"/>
        </w:rPr>
        <w:t xml:space="preserve"> </w:t>
      </w:r>
      <w:r>
        <w:rPr>
          <w:rFonts w:ascii="Arial"/>
          <w:i/>
        </w:rPr>
        <w:t>PRINT</w:t>
      </w:r>
      <w:r>
        <w:rPr>
          <w:rFonts w:ascii="Arial"/>
          <w:i/>
          <w:spacing w:val="-3"/>
        </w:rPr>
        <w:t xml:space="preserve"> </w:t>
      </w:r>
      <w:r>
        <w:rPr>
          <w:rFonts w:ascii="Arial"/>
          <w:i/>
        </w:rPr>
        <w:t>FOR</w:t>
      </w:r>
      <w:r>
        <w:rPr>
          <w:rFonts w:ascii="Arial"/>
          <w:i/>
          <w:spacing w:val="-4"/>
        </w:rPr>
        <w:t xml:space="preserve"> </w:t>
      </w:r>
      <w:r>
        <w:rPr>
          <w:rFonts w:ascii="Arial"/>
          <w:i/>
        </w:rPr>
        <w:t>THE</w:t>
      </w:r>
      <w:r>
        <w:rPr>
          <w:rFonts w:ascii="Arial"/>
          <w:i/>
          <w:spacing w:val="-5"/>
        </w:rPr>
        <w:t xml:space="preserve"> </w:t>
      </w:r>
      <w:r>
        <w:rPr>
          <w:rFonts w:ascii="Arial"/>
          <w:i/>
        </w:rPr>
        <w:t>QUESTION</w:t>
      </w:r>
      <w:r>
        <w:rPr>
          <w:rFonts w:ascii="Arial"/>
          <w:i/>
          <w:spacing w:val="-6"/>
        </w:rPr>
        <w:t xml:space="preserve"> </w:t>
      </w:r>
      <w:r>
        <w:rPr>
          <w:rFonts w:ascii="Arial"/>
          <w:i/>
        </w:rPr>
        <w:t>PAPER</w:t>
      </w:r>
      <w:r>
        <w:rPr>
          <w:rFonts w:ascii="Arial"/>
          <w:i/>
          <w:spacing w:val="-3"/>
        </w:rPr>
        <w:t xml:space="preserve"> </w:t>
      </w:r>
      <w:r>
        <w:rPr>
          <w:rFonts w:ascii="Arial"/>
          <w:i/>
          <w:spacing w:val="-2"/>
        </w:rPr>
        <w:t>SETTING</w:t>
      </w:r>
    </w:p>
    <w:p w14:paraId="206844B1" w14:textId="77777777" w:rsidR="006E7430" w:rsidRDefault="006E7430">
      <w:pPr>
        <w:rPr>
          <w:rFonts w:ascii="Arial"/>
          <w:i/>
        </w:rPr>
        <w:sectPr w:rsidR="006E7430">
          <w:pgSz w:w="12240" w:h="15840"/>
          <w:pgMar w:top="1620" w:right="360" w:bottom="280" w:left="360" w:header="720" w:footer="720" w:gutter="0"/>
          <w:cols w:space="720"/>
        </w:sectPr>
      </w:pPr>
    </w:p>
    <w:p w14:paraId="5B2006BA" w14:textId="77777777" w:rsidR="006E7430" w:rsidRDefault="00000000">
      <w:pPr>
        <w:pStyle w:val="Heading1"/>
        <w:spacing w:before="74"/>
      </w:pPr>
      <w:r>
        <w:lastRenderedPageBreak/>
        <w:t>MODEL</w:t>
      </w:r>
      <w:r>
        <w:rPr>
          <w:spacing w:val="-9"/>
        </w:rPr>
        <w:t xml:space="preserve"> </w:t>
      </w:r>
      <w:r>
        <w:t>BLUE</w:t>
      </w:r>
      <w:r>
        <w:rPr>
          <w:spacing w:val="-4"/>
        </w:rPr>
        <w:t xml:space="preserve"> </w:t>
      </w:r>
      <w:r>
        <w:t>PRINT</w:t>
      </w:r>
      <w:r>
        <w:rPr>
          <w:spacing w:val="-7"/>
        </w:rPr>
        <w:t xml:space="preserve"> </w:t>
      </w:r>
      <w:r>
        <w:t>FOR</w:t>
      </w:r>
      <w:r>
        <w:rPr>
          <w:spacing w:val="-4"/>
        </w:rPr>
        <w:t xml:space="preserve"> </w:t>
      </w:r>
      <w:r>
        <w:t>THE</w:t>
      </w:r>
      <w:r>
        <w:rPr>
          <w:spacing w:val="-5"/>
        </w:rPr>
        <w:t xml:space="preserve"> </w:t>
      </w:r>
      <w:r>
        <w:t>QUESTION</w:t>
      </w:r>
      <w:r>
        <w:rPr>
          <w:spacing w:val="-4"/>
        </w:rPr>
        <w:t xml:space="preserve"> </w:t>
      </w:r>
      <w:r>
        <w:t>PAPER</w:t>
      </w:r>
      <w:r>
        <w:rPr>
          <w:spacing w:val="-4"/>
        </w:rPr>
        <w:t xml:space="preserve"> </w:t>
      </w:r>
      <w:r>
        <w:rPr>
          <w:spacing w:val="-2"/>
        </w:rPr>
        <w:t>SETTER</w:t>
      </w:r>
    </w:p>
    <w:p w14:paraId="76AEF1E5" w14:textId="77777777" w:rsidR="006E7430" w:rsidRDefault="006E7430">
      <w:pPr>
        <w:pStyle w:val="BodyText"/>
        <w:spacing w:before="33" w:after="1"/>
        <w:rPr>
          <w:rFonts w:ascii="Arial"/>
          <w:b/>
          <w:sz w:val="20"/>
        </w:rPr>
      </w:pP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107"/>
        <w:gridCol w:w="2562"/>
        <w:gridCol w:w="2565"/>
        <w:gridCol w:w="2438"/>
      </w:tblGrid>
      <w:tr w:rsidR="006E7430" w14:paraId="7DB2DB2D" w14:textId="77777777">
        <w:trPr>
          <w:trHeight w:val="1300"/>
        </w:trPr>
        <w:tc>
          <w:tcPr>
            <w:tcW w:w="3107" w:type="dxa"/>
          </w:tcPr>
          <w:p w14:paraId="3082E6B6" w14:textId="77777777" w:rsidR="006E7430" w:rsidRDefault="006E7430">
            <w:pPr>
              <w:pStyle w:val="TableParagraph"/>
              <w:spacing w:before="178"/>
              <w:rPr>
                <w:rFonts w:ascii="Arial"/>
                <w:b/>
              </w:rPr>
            </w:pPr>
          </w:p>
          <w:p w14:paraId="28D9AC29" w14:textId="77777777" w:rsidR="006E7430" w:rsidRDefault="00000000">
            <w:pPr>
              <w:pStyle w:val="TableParagraph"/>
              <w:spacing w:before="1"/>
              <w:ind w:left="4"/>
            </w:pPr>
            <w:r>
              <w:t>Chapter</w:t>
            </w:r>
            <w:r>
              <w:rPr>
                <w:spacing w:val="-2"/>
              </w:rPr>
              <w:t xml:space="preserve"> </w:t>
            </w:r>
            <w:r>
              <w:rPr>
                <w:spacing w:val="-4"/>
              </w:rPr>
              <w:t>Name</w:t>
            </w:r>
          </w:p>
        </w:tc>
        <w:tc>
          <w:tcPr>
            <w:tcW w:w="2562" w:type="dxa"/>
          </w:tcPr>
          <w:p w14:paraId="41AE64C8" w14:textId="77777777" w:rsidR="006E7430" w:rsidRDefault="00000000">
            <w:pPr>
              <w:pStyle w:val="TableParagraph"/>
              <w:spacing w:line="250" w:lineRule="exact"/>
              <w:ind w:left="9"/>
              <w:jc w:val="center"/>
            </w:pPr>
            <w:r>
              <w:t>Very</w:t>
            </w:r>
            <w:r>
              <w:rPr>
                <w:spacing w:val="-3"/>
              </w:rPr>
              <w:t xml:space="preserve"> </w:t>
            </w:r>
            <w:r>
              <w:t>Short</w:t>
            </w:r>
            <w:r>
              <w:rPr>
                <w:spacing w:val="-3"/>
              </w:rPr>
              <w:t xml:space="preserve"> </w:t>
            </w:r>
            <w:r>
              <w:rPr>
                <w:spacing w:val="-2"/>
              </w:rPr>
              <w:t>Questions</w:t>
            </w:r>
          </w:p>
          <w:p w14:paraId="5A5D15DC" w14:textId="77777777" w:rsidR="006E7430" w:rsidRDefault="006E7430">
            <w:pPr>
              <w:pStyle w:val="TableParagraph"/>
              <w:rPr>
                <w:rFonts w:ascii="Arial"/>
                <w:b/>
              </w:rPr>
            </w:pPr>
          </w:p>
          <w:p w14:paraId="401C8485" w14:textId="77777777" w:rsidR="006E7430" w:rsidRDefault="006E7430">
            <w:pPr>
              <w:pStyle w:val="TableParagraph"/>
              <w:spacing w:before="107"/>
              <w:rPr>
                <w:rFonts w:ascii="Arial"/>
                <w:b/>
              </w:rPr>
            </w:pPr>
          </w:p>
          <w:p w14:paraId="2114B5DD" w14:textId="77777777" w:rsidR="006E7430" w:rsidRDefault="00000000">
            <w:pPr>
              <w:pStyle w:val="TableParagraph"/>
              <w:ind w:left="9" w:right="2"/>
              <w:jc w:val="center"/>
            </w:pPr>
            <w:r>
              <w:t xml:space="preserve">5 </w:t>
            </w:r>
            <w:r>
              <w:rPr>
                <w:spacing w:val="-2"/>
              </w:rPr>
              <w:t>Marks</w:t>
            </w:r>
          </w:p>
        </w:tc>
        <w:tc>
          <w:tcPr>
            <w:tcW w:w="2565" w:type="dxa"/>
          </w:tcPr>
          <w:p w14:paraId="3291A711" w14:textId="77777777" w:rsidR="006E7430" w:rsidRDefault="00000000">
            <w:pPr>
              <w:pStyle w:val="TableParagraph"/>
              <w:spacing w:line="250" w:lineRule="exact"/>
              <w:ind w:left="9" w:right="2"/>
              <w:jc w:val="center"/>
            </w:pPr>
            <w:r>
              <w:t>Essay</w:t>
            </w:r>
            <w:r>
              <w:rPr>
                <w:spacing w:val="-3"/>
              </w:rPr>
              <w:t xml:space="preserve"> </w:t>
            </w:r>
            <w:r>
              <w:rPr>
                <w:spacing w:val="-2"/>
              </w:rPr>
              <w:t>Questions</w:t>
            </w:r>
          </w:p>
          <w:p w14:paraId="18C31178" w14:textId="77777777" w:rsidR="006E7430" w:rsidRDefault="006E7430">
            <w:pPr>
              <w:pStyle w:val="TableParagraph"/>
              <w:rPr>
                <w:rFonts w:ascii="Arial"/>
                <w:b/>
              </w:rPr>
            </w:pPr>
          </w:p>
          <w:p w14:paraId="0E81D75A" w14:textId="77777777" w:rsidR="006E7430" w:rsidRDefault="006E7430">
            <w:pPr>
              <w:pStyle w:val="TableParagraph"/>
              <w:spacing w:before="107"/>
              <w:rPr>
                <w:rFonts w:ascii="Arial"/>
                <w:b/>
              </w:rPr>
            </w:pPr>
          </w:p>
          <w:p w14:paraId="262F585C" w14:textId="77777777" w:rsidR="006E7430" w:rsidRDefault="00000000">
            <w:pPr>
              <w:pStyle w:val="TableParagraph"/>
              <w:ind w:left="9"/>
              <w:jc w:val="center"/>
            </w:pPr>
            <w:r>
              <w:t xml:space="preserve">10 </w:t>
            </w:r>
            <w:r>
              <w:rPr>
                <w:spacing w:val="-2"/>
              </w:rPr>
              <w:t>Marks</w:t>
            </w:r>
          </w:p>
        </w:tc>
        <w:tc>
          <w:tcPr>
            <w:tcW w:w="2438" w:type="dxa"/>
          </w:tcPr>
          <w:p w14:paraId="015D91E6" w14:textId="77777777" w:rsidR="006E7430" w:rsidRDefault="00000000">
            <w:pPr>
              <w:pStyle w:val="TableParagraph"/>
              <w:spacing w:line="256" w:lineRule="auto"/>
              <w:ind w:left="849" w:right="218" w:hanging="624"/>
            </w:pPr>
            <w:r>
              <w:t>Marks</w:t>
            </w:r>
            <w:r>
              <w:rPr>
                <w:spacing w:val="-10"/>
              </w:rPr>
              <w:t xml:space="preserve"> </w:t>
            </w:r>
            <w:r>
              <w:t>allotted</w:t>
            </w:r>
            <w:r>
              <w:rPr>
                <w:spacing w:val="-13"/>
              </w:rPr>
              <w:t xml:space="preserve"> </w:t>
            </w:r>
            <w:r>
              <w:t>to</w:t>
            </w:r>
            <w:r>
              <w:rPr>
                <w:spacing w:val="-14"/>
              </w:rPr>
              <w:t xml:space="preserve"> </w:t>
            </w:r>
            <w:r>
              <w:t xml:space="preserve">the </w:t>
            </w:r>
            <w:r>
              <w:rPr>
                <w:spacing w:val="-2"/>
              </w:rPr>
              <w:t>chapter</w:t>
            </w:r>
          </w:p>
        </w:tc>
      </w:tr>
      <w:tr w:rsidR="006E7430" w14:paraId="4CB30DC8" w14:textId="77777777">
        <w:trPr>
          <w:trHeight w:val="638"/>
        </w:trPr>
        <w:tc>
          <w:tcPr>
            <w:tcW w:w="3107" w:type="dxa"/>
          </w:tcPr>
          <w:p w14:paraId="518F3726" w14:textId="77777777" w:rsidR="006E7430" w:rsidRDefault="00000000">
            <w:pPr>
              <w:pStyle w:val="TableParagraph"/>
              <w:spacing w:line="250" w:lineRule="exact"/>
              <w:ind w:left="4"/>
            </w:pPr>
            <w:r>
              <w:t>Unit</w:t>
            </w:r>
            <w:r>
              <w:rPr>
                <w:spacing w:val="-1"/>
              </w:rPr>
              <w:t xml:space="preserve"> </w:t>
            </w:r>
            <w:r>
              <w:t>–</w:t>
            </w:r>
            <w:r>
              <w:rPr>
                <w:spacing w:val="-4"/>
              </w:rPr>
              <w:t xml:space="preserve"> </w:t>
            </w:r>
            <w:r>
              <w:rPr>
                <w:spacing w:val="-10"/>
              </w:rPr>
              <w:t>I</w:t>
            </w:r>
          </w:p>
        </w:tc>
        <w:tc>
          <w:tcPr>
            <w:tcW w:w="2562" w:type="dxa"/>
          </w:tcPr>
          <w:p w14:paraId="7E437E19" w14:textId="77777777" w:rsidR="006E7430" w:rsidRDefault="00000000">
            <w:pPr>
              <w:pStyle w:val="TableParagraph"/>
              <w:spacing w:line="250" w:lineRule="exact"/>
              <w:ind w:left="9" w:right="2"/>
              <w:jc w:val="center"/>
            </w:pPr>
            <w:r>
              <w:rPr>
                <w:spacing w:val="-10"/>
              </w:rPr>
              <w:t>2</w:t>
            </w:r>
          </w:p>
        </w:tc>
        <w:tc>
          <w:tcPr>
            <w:tcW w:w="2565" w:type="dxa"/>
          </w:tcPr>
          <w:p w14:paraId="7E49885A" w14:textId="77777777" w:rsidR="006E7430" w:rsidRDefault="00000000">
            <w:pPr>
              <w:pStyle w:val="TableParagraph"/>
              <w:spacing w:line="250" w:lineRule="exact"/>
              <w:ind w:left="9" w:right="1"/>
              <w:jc w:val="center"/>
            </w:pPr>
            <w:r>
              <w:rPr>
                <w:spacing w:val="-10"/>
              </w:rPr>
              <w:t>2</w:t>
            </w:r>
          </w:p>
        </w:tc>
        <w:tc>
          <w:tcPr>
            <w:tcW w:w="2438" w:type="dxa"/>
          </w:tcPr>
          <w:p w14:paraId="6600EDE3" w14:textId="77777777" w:rsidR="006E7430" w:rsidRDefault="00000000">
            <w:pPr>
              <w:pStyle w:val="TableParagraph"/>
              <w:spacing w:line="250" w:lineRule="exact"/>
              <w:ind w:left="5"/>
              <w:jc w:val="center"/>
            </w:pPr>
            <w:r>
              <w:rPr>
                <w:spacing w:val="-5"/>
              </w:rPr>
              <w:t>30</w:t>
            </w:r>
          </w:p>
        </w:tc>
      </w:tr>
      <w:tr w:rsidR="006E7430" w14:paraId="09829827" w14:textId="77777777">
        <w:trPr>
          <w:trHeight w:val="642"/>
        </w:trPr>
        <w:tc>
          <w:tcPr>
            <w:tcW w:w="3107" w:type="dxa"/>
          </w:tcPr>
          <w:p w14:paraId="0C249637" w14:textId="77777777" w:rsidR="006E7430" w:rsidRDefault="00000000">
            <w:pPr>
              <w:pStyle w:val="TableParagraph"/>
              <w:spacing w:line="250" w:lineRule="exact"/>
              <w:ind w:left="4"/>
            </w:pPr>
            <w:r>
              <w:t>Unit</w:t>
            </w:r>
            <w:r>
              <w:rPr>
                <w:spacing w:val="-1"/>
              </w:rPr>
              <w:t xml:space="preserve"> </w:t>
            </w:r>
            <w:r>
              <w:t>–</w:t>
            </w:r>
            <w:r>
              <w:rPr>
                <w:spacing w:val="-4"/>
              </w:rPr>
              <w:t xml:space="preserve"> </w:t>
            </w:r>
            <w:r>
              <w:rPr>
                <w:spacing w:val="-5"/>
              </w:rPr>
              <w:t>II</w:t>
            </w:r>
          </w:p>
        </w:tc>
        <w:tc>
          <w:tcPr>
            <w:tcW w:w="2562" w:type="dxa"/>
          </w:tcPr>
          <w:p w14:paraId="72A36650" w14:textId="77777777" w:rsidR="006E7430" w:rsidRDefault="00000000">
            <w:pPr>
              <w:pStyle w:val="TableParagraph"/>
              <w:spacing w:line="250" w:lineRule="exact"/>
              <w:ind w:left="9" w:right="2"/>
              <w:jc w:val="center"/>
            </w:pPr>
            <w:r>
              <w:rPr>
                <w:spacing w:val="-10"/>
              </w:rPr>
              <w:t>2</w:t>
            </w:r>
          </w:p>
        </w:tc>
        <w:tc>
          <w:tcPr>
            <w:tcW w:w="2565" w:type="dxa"/>
          </w:tcPr>
          <w:p w14:paraId="0198FCF5" w14:textId="77777777" w:rsidR="006E7430" w:rsidRDefault="00000000">
            <w:pPr>
              <w:pStyle w:val="TableParagraph"/>
              <w:spacing w:line="250" w:lineRule="exact"/>
              <w:ind w:left="9" w:right="1"/>
              <w:jc w:val="center"/>
            </w:pPr>
            <w:r>
              <w:rPr>
                <w:spacing w:val="-10"/>
              </w:rPr>
              <w:t>1</w:t>
            </w:r>
          </w:p>
        </w:tc>
        <w:tc>
          <w:tcPr>
            <w:tcW w:w="2438" w:type="dxa"/>
          </w:tcPr>
          <w:p w14:paraId="652CFA13" w14:textId="77777777" w:rsidR="006E7430" w:rsidRDefault="00000000">
            <w:pPr>
              <w:pStyle w:val="TableParagraph"/>
              <w:spacing w:line="250" w:lineRule="exact"/>
              <w:ind w:left="5"/>
              <w:jc w:val="center"/>
            </w:pPr>
            <w:r>
              <w:rPr>
                <w:spacing w:val="-5"/>
              </w:rPr>
              <w:t>20</w:t>
            </w:r>
          </w:p>
        </w:tc>
      </w:tr>
      <w:tr w:rsidR="006E7430" w14:paraId="1FB012E4" w14:textId="77777777">
        <w:trPr>
          <w:trHeight w:val="636"/>
        </w:trPr>
        <w:tc>
          <w:tcPr>
            <w:tcW w:w="3107" w:type="dxa"/>
          </w:tcPr>
          <w:p w14:paraId="7213C8A9" w14:textId="77777777" w:rsidR="006E7430" w:rsidRDefault="00000000">
            <w:pPr>
              <w:pStyle w:val="TableParagraph"/>
              <w:spacing w:line="250" w:lineRule="exact"/>
              <w:ind w:left="4"/>
            </w:pPr>
            <w:r>
              <w:t>Unit</w:t>
            </w:r>
            <w:r>
              <w:rPr>
                <w:spacing w:val="-1"/>
              </w:rPr>
              <w:t xml:space="preserve"> </w:t>
            </w:r>
            <w:r>
              <w:t>–</w:t>
            </w:r>
            <w:r>
              <w:rPr>
                <w:spacing w:val="-4"/>
              </w:rPr>
              <w:t xml:space="preserve"> </w:t>
            </w:r>
            <w:r>
              <w:rPr>
                <w:spacing w:val="-5"/>
              </w:rPr>
              <w:t>III</w:t>
            </w:r>
          </w:p>
        </w:tc>
        <w:tc>
          <w:tcPr>
            <w:tcW w:w="2562" w:type="dxa"/>
          </w:tcPr>
          <w:p w14:paraId="7C05F9F2" w14:textId="77777777" w:rsidR="006E7430" w:rsidRDefault="00000000">
            <w:pPr>
              <w:pStyle w:val="TableParagraph"/>
              <w:spacing w:line="250" w:lineRule="exact"/>
              <w:ind w:left="9" w:right="2"/>
              <w:jc w:val="center"/>
            </w:pPr>
            <w:r>
              <w:rPr>
                <w:spacing w:val="-10"/>
              </w:rPr>
              <w:t>1</w:t>
            </w:r>
          </w:p>
        </w:tc>
        <w:tc>
          <w:tcPr>
            <w:tcW w:w="2565" w:type="dxa"/>
          </w:tcPr>
          <w:p w14:paraId="0C52B12D" w14:textId="77777777" w:rsidR="006E7430" w:rsidRDefault="00000000">
            <w:pPr>
              <w:pStyle w:val="TableParagraph"/>
              <w:spacing w:line="250" w:lineRule="exact"/>
              <w:ind w:left="9" w:right="1"/>
              <w:jc w:val="center"/>
            </w:pPr>
            <w:r>
              <w:rPr>
                <w:spacing w:val="-10"/>
              </w:rPr>
              <w:t>1</w:t>
            </w:r>
          </w:p>
        </w:tc>
        <w:tc>
          <w:tcPr>
            <w:tcW w:w="2438" w:type="dxa"/>
          </w:tcPr>
          <w:p w14:paraId="5B63D35A" w14:textId="77777777" w:rsidR="006E7430" w:rsidRDefault="00000000">
            <w:pPr>
              <w:pStyle w:val="TableParagraph"/>
              <w:spacing w:line="250" w:lineRule="exact"/>
              <w:ind w:left="5"/>
              <w:jc w:val="center"/>
            </w:pPr>
            <w:r>
              <w:rPr>
                <w:spacing w:val="-5"/>
              </w:rPr>
              <w:t>15</w:t>
            </w:r>
          </w:p>
        </w:tc>
      </w:tr>
      <w:tr w:rsidR="006E7430" w14:paraId="2770C52D" w14:textId="77777777">
        <w:trPr>
          <w:trHeight w:val="638"/>
        </w:trPr>
        <w:tc>
          <w:tcPr>
            <w:tcW w:w="3107" w:type="dxa"/>
          </w:tcPr>
          <w:p w14:paraId="40D17D95" w14:textId="77777777" w:rsidR="006E7430" w:rsidRDefault="00000000">
            <w:pPr>
              <w:pStyle w:val="TableParagraph"/>
              <w:ind w:left="4"/>
            </w:pPr>
            <w:r>
              <w:t>Unit</w:t>
            </w:r>
            <w:r>
              <w:rPr>
                <w:spacing w:val="-1"/>
              </w:rPr>
              <w:t xml:space="preserve"> </w:t>
            </w:r>
            <w:r>
              <w:t>–</w:t>
            </w:r>
            <w:r>
              <w:rPr>
                <w:spacing w:val="-4"/>
              </w:rPr>
              <w:t xml:space="preserve"> </w:t>
            </w:r>
            <w:r>
              <w:rPr>
                <w:spacing w:val="-5"/>
              </w:rPr>
              <w:t>IV</w:t>
            </w:r>
          </w:p>
        </w:tc>
        <w:tc>
          <w:tcPr>
            <w:tcW w:w="2562" w:type="dxa"/>
          </w:tcPr>
          <w:p w14:paraId="3FCBA548" w14:textId="77777777" w:rsidR="006E7430" w:rsidRDefault="00000000">
            <w:pPr>
              <w:pStyle w:val="TableParagraph"/>
              <w:ind w:left="9" w:right="2"/>
              <w:jc w:val="center"/>
            </w:pPr>
            <w:r>
              <w:rPr>
                <w:spacing w:val="-10"/>
              </w:rPr>
              <w:t>1</w:t>
            </w:r>
          </w:p>
        </w:tc>
        <w:tc>
          <w:tcPr>
            <w:tcW w:w="2565" w:type="dxa"/>
          </w:tcPr>
          <w:p w14:paraId="02908112" w14:textId="77777777" w:rsidR="006E7430" w:rsidRDefault="00000000">
            <w:pPr>
              <w:pStyle w:val="TableParagraph"/>
              <w:ind w:left="9" w:right="1"/>
              <w:jc w:val="center"/>
            </w:pPr>
            <w:r>
              <w:rPr>
                <w:spacing w:val="-10"/>
              </w:rPr>
              <w:t>1</w:t>
            </w:r>
          </w:p>
        </w:tc>
        <w:tc>
          <w:tcPr>
            <w:tcW w:w="2438" w:type="dxa"/>
          </w:tcPr>
          <w:p w14:paraId="7CB42EB5" w14:textId="77777777" w:rsidR="006E7430" w:rsidRDefault="00000000">
            <w:pPr>
              <w:pStyle w:val="TableParagraph"/>
              <w:ind w:left="5"/>
              <w:jc w:val="center"/>
            </w:pPr>
            <w:r>
              <w:rPr>
                <w:spacing w:val="-5"/>
              </w:rPr>
              <w:t>15</w:t>
            </w:r>
          </w:p>
        </w:tc>
      </w:tr>
      <w:tr w:rsidR="006E7430" w14:paraId="78DFB035" w14:textId="77777777">
        <w:trPr>
          <w:trHeight w:val="642"/>
        </w:trPr>
        <w:tc>
          <w:tcPr>
            <w:tcW w:w="3107" w:type="dxa"/>
          </w:tcPr>
          <w:p w14:paraId="2C491DA6" w14:textId="77777777" w:rsidR="006E7430" w:rsidRDefault="00000000">
            <w:pPr>
              <w:pStyle w:val="TableParagraph"/>
              <w:ind w:left="4"/>
            </w:pPr>
            <w:r>
              <w:t>Unit</w:t>
            </w:r>
            <w:r>
              <w:rPr>
                <w:spacing w:val="-1"/>
              </w:rPr>
              <w:t xml:space="preserve"> </w:t>
            </w:r>
            <w:r>
              <w:t>–</w:t>
            </w:r>
            <w:r>
              <w:rPr>
                <w:spacing w:val="-2"/>
              </w:rPr>
              <w:t xml:space="preserve"> </w:t>
            </w:r>
            <w:r>
              <w:rPr>
                <w:spacing w:val="-10"/>
              </w:rPr>
              <w:t>V</w:t>
            </w:r>
          </w:p>
        </w:tc>
        <w:tc>
          <w:tcPr>
            <w:tcW w:w="2562" w:type="dxa"/>
          </w:tcPr>
          <w:p w14:paraId="0C033C07" w14:textId="77777777" w:rsidR="006E7430" w:rsidRDefault="00000000">
            <w:pPr>
              <w:pStyle w:val="TableParagraph"/>
              <w:ind w:left="9" w:right="2"/>
              <w:jc w:val="center"/>
            </w:pPr>
            <w:r>
              <w:rPr>
                <w:spacing w:val="-10"/>
              </w:rPr>
              <w:t>1</w:t>
            </w:r>
          </w:p>
        </w:tc>
        <w:tc>
          <w:tcPr>
            <w:tcW w:w="2565" w:type="dxa"/>
          </w:tcPr>
          <w:p w14:paraId="7322A065" w14:textId="77777777" w:rsidR="006E7430" w:rsidRDefault="00000000">
            <w:pPr>
              <w:pStyle w:val="TableParagraph"/>
              <w:ind w:left="9" w:right="1"/>
              <w:jc w:val="center"/>
            </w:pPr>
            <w:r>
              <w:rPr>
                <w:spacing w:val="-10"/>
              </w:rPr>
              <w:t>1</w:t>
            </w:r>
          </w:p>
        </w:tc>
        <w:tc>
          <w:tcPr>
            <w:tcW w:w="2438" w:type="dxa"/>
          </w:tcPr>
          <w:p w14:paraId="12704A51" w14:textId="77777777" w:rsidR="006E7430" w:rsidRDefault="00000000">
            <w:pPr>
              <w:pStyle w:val="TableParagraph"/>
              <w:ind w:left="5"/>
              <w:jc w:val="center"/>
            </w:pPr>
            <w:r>
              <w:rPr>
                <w:spacing w:val="-5"/>
              </w:rPr>
              <w:t>15</w:t>
            </w:r>
          </w:p>
        </w:tc>
      </w:tr>
      <w:tr w:rsidR="006E7430" w14:paraId="1C88161F" w14:textId="77777777">
        <w:trPr>
          <w:trHeight w:val="637"/>
        </w:trPr>
        <w:tc>
          <w:tcPr>
            <w:tcW w:w="3107" w:type="dxa"/>
          </w:tcPr>
          <w:p w14:paraId="3877D698" w14:textId="77777777" w:rsidR="006E7430" w:rsidRDefault="00000000">
            <w:pPr>
              <w:pStyle w:val="TableParagraph"/>
              <w:spacing w:line="250" w:lineRule="exact"/>
              <w:ind w:left="4"/>
            </w:pPr>
            <w:r>
              <w:t>Total</w:t>
            </w:r>
            <w:r>
              <w:rPr>
                <w:spacing w:val="-4"/>
              </w:rPr>
              <w:t xml:space="preserve"> </w:t>
            </w:r>
            <w:r>
              <w:t>No.</w:t>
            </w:r>
            <w:r>
              <w:rPr>
                <w:spacing w:val="-4"/>
              </w:rPr>
              <w:t xml:space="preserve"> </w:t>
            </w:r>
            <w:r>
              <w:t xml:space="preserve">of </w:t>
            </w:r>
            <w:r>
              <w:rPr>
                <w:spacing w:val="-2"/>
              </w:rPr>
              <w:t>Questions</w:t>
            </w:r>
          </w:p>
        </w:tc>
        <w:tc>
          <w:tcPr>
            <w:tcW w:w="2562" w:type="dxa"/>
          </w:tcPr>
          <w:p w14:paraId="68704A13" w14:textId="77777777" w:rsidR="006E7430" w:rsidRDefault="00000000">
            <w:pPr>
              <w:pStyle w:val="TableParagraph"/>
              <w:spacing w:line="250" w:lineRule="exact"/>
              <w:ind w:left="9" w:right="4"/>
              <w:jc w:val="center"/>
            </w:pPr>
            <w:r>
              <w:rPr>
                <w:spacing w:val="-5"/>
              </w:rPr>
              <w:t>07</w:t>
            </w:r>
          </w:p>
        </w:tc>
        <w:tc>
          <w:tcPr>
            <w:tcW w:w="2565" w:type="dxa"/>
          </w:tcPr>
          <w:p w14:paraId="36D6B855" w14:textId="77777777" w:rsidR="006E7430" w:rsidRDefault="00000000">
            <w:pPr>
              <w:pStyle w:val="TableParagraph"/>
              <w:spacing w:line="250" w:lineRule="exact"/>
              <w:ind w:left="9" w:right="4"/>
              <w:jc w:val="center"/>
            </w:pPr>
            <w:r>
              <w:rPr>
                <w:spacing w:val="-5"/>
              </w:rPr>
              <w:t>06</w:t>
            </w:r>
          </w:p>
        </w:tc>
        <w:tc>
          <w:tcPr>
            <w:tcW w:w="2438" w:type="dxa"/>
          </w:tcPr>
          <w:p w14:paraId="666A7143" w14:textId="77777777" w:rsidR="006E7430" w:rsidRDefault="00000000">
            <w:pPr>
              <w:pStyle w:val="TableParagraph"/>
              <w:spacing w:line="250" w:lineRule="exact"/>
              <w:ind w:left="5"/>
              <w:jc w:val="center"/>
            </w:pPr>
            <w:r>
              <w:rPr>
                <w:spacing w:val="-5"/>
              </w:rPr>
              <w:t>95</w:t>
            </w:r>
          </w:p>
        </w:tc>
      </w:tr>
    </w:tbl>
    <w:p w14:paraId="2BC563A0" w14:textId="77777777" w:rsidR="006E7430" w:rsidRDefault="006E7430">
      <w:pPr>
        <w:pStyle w:val="TableParagraph"/>
        <w:spacing w:line="250" w:lineRule="exact"/>
        <w:jc w:val="center"/>
        <w:sectPr w:rsidR="006E7430">
          <w:pgSz w:w="12240" w:h="15840"/>
          <w:pgMar w:top="1260" w:right="360" w:bottom="280" w:left="360" w:header="720" w:footer="720" w:gutter="0"/>
          <w:cols w:space="720"/>
        </w:sect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50"/>
        <w:gridCol w:w="3829"/>
        <w:gridCol w:w="3987"/>
      </w:tblGrid>
      <w:tr w:rsidR="006E7430" w14:paraId="64215576" w14:textId="77777777">
        <w:trPr>
          <w:trHeight w:val="623"/>
        </w:trPr>
        <w:tc>
          <w:tcPr>
            <w:tcW w:w="10166" w:type="dxa"/>
            <w:gridSpan w:val="3"/>
          </w:tcPr>
          <w:p w14:paraId="4E8BCC16" w14:textId="77777777" w:rsidR="006E7430" w:rsidRDefault="00000000">
            <w:pPr>
              <w:pStyle w:val="TableParagraph"/>
              <w:ind w:left="2455"/>
            </w:pPr>
            <w:r>
              <w:lastRenderedPageBreak/>
              <w:t>P.R.</w:t>
            </w:r>
            <w:r>
              <w:rPr>
                <w:spacing w:val="-10"/>
              </w:rPr>
              <w:t xml:space="preserve"> </w:t>
            </w:r>
            <w:r>
              <w:t>GOVT.COLLEGE</w:t>
            </w:r>
            <w:r>
              <w:rPr>
                <w:spacing w:val="-10"/>
              </w:rPr>
              <w:t xml:space="preserve"> </w:t>
            </w:r>
            <w:r>
              <w:t>(AUTONOMOUS),</w:t>
            </w:r>
            <w:r>
              <w:rPr>
                <w:spacing w:val="-7"/>
              </w:rPr>
              <w:t xml:space="preserve"> </w:t>
            </w:r>
            <w:r>
              <w:rPr>
                <w:spacing w:val="-2"/>
              </w:rPr>
              <w:t>KAKINADA</w:t>
            </w:r>
          </w:p>
        </w:tc>
      </w:tr>
      <w:tr w:rsidR="006E7430" w14:paraId="2486DD78" w14:textId="77777777">
        <w:trPr>
          <w:trHeight w:val="621"/>
        </w:trPr>
        <w:tc>
          <w:tcPr>
            <w:tcW w:w="10166" w:type="dxa"/>
            <w:gridSpan w:val="3"/>
          </w:tcPr>
          <w:p w14:paraId="6DD8782A" w14:textId="77777777" w:rsidR="006E7430" w:rsidRDefault="00000000">
            <w:pPr>
              <w:pStyle w:val="TableParagraph"/>
              <w:ind w:left="12"/>
              <w:jc w:val="center"/>
            </w:pPr>
            <w:r>
              <w:t>II</w:t>
            </w:r>
            <w:r>
              <w:rPr>
                <w:spacing w:val="-2"/>
              </w:rPr>
              <w:t xml:space="preserve"> </w:t>
            </w:r>
            <w:r>
              <w:t>BBA</w:t>
            </w:r>
            <w:r>
              <w:rPr>
                <w:spacing w:val="-1"/>
              </w:rPr>
              <w:t xml:space="preserve"> </w:t>
            </w:r>
            <w:r>
              <w:rPr>
                <w:spacing w:val="-2"/>
              </w:rPr>
              <w:t>(HCM)</w:t>
            </w:r>
          </w:p>
        </w:tc>
      </w:tr>
      <w:tr w:rsidR="006E7430" w14:paraId="57333693" w14:textId="77777777">
        <w:trPr>
          <w:trHeight w:val="618"/>
        </w:trPr>
        <w:tc>
          <w:tcPr>
            <w:tcW w:w="2350" w:type="dxa"/>
          </w:tcPr>
          <w:p w14:paraId="64EB01F5" w14:textId="77777777" w:rsidR="006E7430" w:rsidRDefault="00000000">
            <w:pPr>
              <w:pStyle w:val="TableParagraph"/>
              <w:spacing w:line="250" w:lineRule="exact"/>
              <w:ind w:left="6"/>
            </w:pPr>
            <w:r>
              <w:rPr>
                <w:spacing w:val="-2"/>
              </w:rPr>
              <w:t>Subject</w:t>
            </w:r>
          </w:p>
        </w:tc>
        <w:tc>
          <w:tcPr>
            <w:tcW w:w="7816" w:type="dxa"/>
            <w:gridSpan w:val="2"/>
          </w:tcPr>
          <w:p w14:paraId="26B70B24" w14:textId="77777777" w:rsidR="006E7430" w:rsidRDefault="00000000">
            <w:pPr>
              <w:pStyle w:val="TableParagraph"/>
              <w:spacing w:line="250" w:lineRule="exact"/>
              <w:ind w:left="1656"/>
            </w:pPr>
            <w:r>
              <w:t>Risk and Disaster Management</w:t>
            </w:r>
          </w:p>
        </w:tc>
      </w:tr>
      <w:tr w:rsidR="006E7430" w14:paraId="2060F665" w14:textId="77777777">
        <w:trPr>
          <w:trHeight w:val="626"/>
        </w:trPr>
        <w:tc>
          <w:tcPr>
            <w:tcW w:w="2350" w:type="dxa"/>
          </w:tcPr>
          <w:p w14:paraId="62C17EB7" w14:textId="77777777" w:rsidR="006E7430" w:rsidRDefault="00000000">
            <w:pPr>
              <w:pStyle w:val="TableParagraph"/>
            </w:pPr>
            <w:r>
              <w:t>IVI</w:t>
            </w:r>
            <w:r>
              <w:rPr>
                <w:spacing w:val="-3"/>
              </w:rPr>
              <w:t xml:space="preserve"> </w:t>
            </w:r>
            <w:r>
              <w:rPr>
                <w:spacing w:val="-5"/>
              </w:rPr>
              <w:t>SEM</w:t>
            </w:r>
          </w:p>
        </w:tc>
        <w:tc>
          <w:tcPr>
            <w:tcW w:w="3829" w:type="dxa"/>
          </w:tcPr>
          <w:p w14:paraId="3427201A" w14:textId="77777777" w:rsidR="006E7430" w:rsidRDefault="00000000">
            <w:pPr>
              <w:pStyle w:val="TableParagraph"/>
              <w:ind w:left="4"/>
            </w:pPr>
            <w:r>
              <w:t>TIME:</w:t>
            </w:r>
            <w:r>
              <w:rPr>
                <w:spacing w:val="-1"/>
              </w:rPr>
              <w:t xml:space="preserve"> </w:t>
            </w:r>
            <w:r>
              <w:t>2</w:t>
            </w:r>
            <w:r>
              <w:rPr>
                <w:spacing w:val="-2"/>
              </w:rPr>
              <w:t xml:space="preserve"> Hours</w:t>
            </w:r>
          </w:p>
        </w:tc>
        <w:tc>
          <w:tcPr>
            <w:tcW w:w="3987" w:type="dxa"/>
          </w:tcPr>
          <w:p w14:paraId="5C075551" w14:textId="77777777" w:rsidR="006E7430" w:rsidRDefault="00000000">
            <w:pPr>
              <w:pStyle w:val="TableParagraph"/>
              <w:ind w:left="4"/>
            </w:pPr>
            <w:r>
              <w:t>Max</w:t>
            </w:r>
            <w:r>
              <w:rPr>
                <w:spacing w:val="-3"/>
              </w:rPr>
              <w:t xml:space="preserve"> </w:t>
            </w:r>
            <w:r>
              <w:t>Marks:</w:t>
            </w:r>
            <w:r>
              <w:rPr>
                <w:spacing w:val="-3"/>
              </w:rPr>
              <w:t xml:space="preserve"> </w:t>
            </w:r>
            <w:r>
              <w:rPr>
                <w:spacing w:val="-5"/>
              </w:rPr>
              <w:t>50</w:t>
            </w:r>
          </w:p>
        </w:tc>
      </w:tr>
      <w:tr w:rsidR="006E7430" w14:paraId="2348750F" w14:textId="77777777">
        <w:trPr>
          <w:trHeight w:val="618"/>
        </w:trPr>
        <w:tc>
          <w:tcPr>
            <w:tcW w:w="10166" w:type="dxa"/>
            <w:gridSpan w:val="3"/>
          </w:tcPr>
          <w:p w14:paraId="42D93EBB" w14:textId="77777777" w:rsidR="006E7430" w:rsidRDefault="00000000">
            <w:pPr>
              <w:pStyle w:val="TableParagraph"/>
              <w:spacing w:line="248" w:lineRule="exact"/>
              <w:ind w:left="12" w:right="1"/>
              <w:jc w:val="center"/>
              <w:rPr>
                <w:rFonts w:ascii="Arial"/>
                <w:b/>
              </w:rPr>
            </w:pPr>
            <w:r>
              <w:rPr>
                <w:rFonts w:ascii="Arial"/>
                <w:b/>
              </w:rPr>
              <w:t>MODEL</w:t>
            </w:r>
            <w:r>
              <w:rPr>
                <w:rFonts w:ascii="Arial"/>
                <w:b/>
                <w:spacing w:val="-9"/>
              </w:rPr>
              <w:t xml:space="preserve"> </w:t>
            </w:r>
            <w:r>
              <w:rPr>
                <w:rFonts w:ascii="Arial"/>
                <w:b/>
              </w:rPr>
              <w:t>QUESTION</w:t>
            </w:r>
            <w:r>
              <w:rPr>
                <w:rFonts w:ascii="Arial"/>
                <w:b/>
                <w:spacing w:val="-5"/>
              </w:rPr>
              <w:t xml:space="preserve"> </w:t>
            </w:r>
            <w:r>
              <w:rPr>
                <w:rFonts w:ascii="Arial"/>
                <w:b/>
                <w:spacing w:val="-4"/>
              </w:rPr>
              <w:t>PAPER</w:t>
            </w:r>
          </w:p>
        </w:tc>
      </w:tr>
    </w:tbl>
    <w:p w14:paraId="2DBF9438" w14:textId="77777777" w:rsidR="006E7430" w:rsidRDefault="006E7430">
      <w:pPr>
        <w:pStyle w:val="BodyText"/>
        <w:spacing w:before="201"/>
        <w:rPr>
          <w:rFonts w:ascii="Arial"/>
          <w:b/>
        </w:rPr>
      </w:pPr>
    </w:p>
    <w:p w14:paraId="29A60508" w14:textId="77777777" w:rsidR="006E7430" w:rsidRDefault="00000000">
      <w:pPr>
        <w:pStyle w:val="BodyText"/>
        <w:ind w:left="3353" w:right="2927"/>
        <w:jc w:val="center"/>
      </w:pPr>
      <w:r>
        <w:rPr>
          <w:spacing w:val="-2"/>
        </w:rPr>
        <w:t>Section-</w:t>
      </w:r>
      <w:r>
        <w:rPr>
          <w:spacing w:val="-10"/>
        </w:rPr>
        <w:t>I</w:t>
      </w:r>
    </w:p>
    <w:p w14:paraId="611BD1D4" w14:textId="77777777" w:rsidR="006E7430" w:rsidRDefault="006E7430">
      <w:pPr>
        <w:pStyle w:val="BodyText"/>
      </w:pPr>
    </w:p>
    <w:p w14:paraId="034DAEA0" w14:textId="77777777" w:rsidR="006E7430" w:rsidRDefault="006E7430">
      <w:pPr>
        <w:pStyle w:val="BodyText"/>
        <w:spacing w:before="107"/>
      </w:pPr>
    </w:p>
    <w:p w14:paraId="5630E639" w14:textId="77777777" w:rsidR="006E7430" w:rsidRDefault="00000000">
      <w:pPr>
        <w:pStyle w:val="BodyText"/>
        <w:tabs>
          <w:tab w:val="left" w:pos="8410"/>
        </w:tabs>
        <w:ind w:left="489"/>
      </w:pPr>
      <w:r>
        <w:t>Answer</w:t>
      </w:r>
      <w:r>
        <w:rPr>
          <w:spacing w:val="-3"/>
        </w:rPr>
        <w:t xml:space="preserve"> </w:t>
      </w:r>
      <w:r>
        <w:t>any</w:t>
      </w:r>
      <w:r>
        <w:rPr>
          <w:spacing w:val="-6"/>
        </w:rPr>
        <w:t xml:space="preserve"> </w:t>
      </w:r>
      <w:r>
        <w:t>Four</w:t>
      </w:r>
      <w:r>
        <w:rPr>
          <w:spacing w:val="-3"/>
        </w:rPr>
        <w:t xml:space="preserve"> </w:t>
      </w:r>
      <w:r>
        <w:t>Questions</w:t>
      </w:r>
      <w:r>
        <w:rPr>
          <w:spacing w:val="-6"/>
        </w:rPr>
        <w:t xml:space="preserve"> </w:t>
      </w:r>
      <w:r>
        <w:t>from</w:t>
      </w:r>
      <w:r>
        <w:rPr>
          <w:spacing w:val="-5"/>
        </w:rPr>
        <w:t xml:space="preserve"> </w:t>
      </w:r>
      <w:r>
        <w:t>the</w:t>
      </w:r>
      <w:r>
        <w:rPr>
          <w:spacing w:val="-8"/>
        </w:rPr>
        <w:t xml:space="preserve"> </w:t>
      </w:r>
      <w:r>
        <w:rPr>
          <w:spacing w:val="-2"/>
        </w:rPr>
        <w:t>following</w:t>
      </w:r>
      <w:r>
        <w:tab/>
        <w:t>4x5</w:t>
      </w:r>
      <w:r>
        <w:rPr>
          <w:spacing w:val="-1"/>
        </w:rPr>
        <w:t xml:space="preserve"> </w:t>
      </w:r>
      <w:r>
        <w:t>=20</w:t>
      </w:r>
      <w:r>
        <w:rPr>
          <w:spacing w:val="-1"/>
        </w:rPr>
        <w:t xml:space="preserve"> </w:t>
      </w:r>
      <w:r>
        <w:rPr>
          <w:spacing w:val="-10"/>
        </w:rPr>
        <w:t>M</w:t>
      </w:r>
    </w:p>
    <w:p w14:paraId="2CFCF818" w14:textId="77777777" w:rsidR="006E7430" w:rsidRDefault="00000000">
      <w:pPr>
        <w:pStyle w:val="ListParagraph"/>
        <w:numPr>
          <w:ilvl w:val="0"/>
          <w:numId w:val="82"/>
        </w:numPr>
        <w:tabs>
          <w:tab w:val="left" w:pos="1420"/>
        </w:tabs>
        <w:spacing w:before="181"/>
        <w:ind w:left="1420" w:hanging="359"/>
      </w:pPr>
      <w:r>
        <w:t>Question</w:t>
      </w:r>
      <w:r>
        <w:rPr>
          <w:spacing w:val="-6"/>
        </w:rPr>
        <w:t xml:space="preserve"> </w:t>
      </w:r>
      <w:r>
        <w:t>(Unit</w:t>
      </w:r>
      <w:r>
        <w:rPr>
          <w:spacing w:val="-3"/>
        </w:rPr>
        <w:t xml:space="preserve"> </w:t>
      </w:r>
      <w:r>
        <w:t>–</w:t>
      </w:r>
      <w:r>
        <w:rPr>
          <w:spacing w:val="-5"/>
        </w:rPr>
        <w:t xml:space="preserve"> I)</w:t>
      </w:r>
    </w:p>
    <w:p w14:paraId="7FC683F6" w14:textId="77777777" w:rsidR="006E7430" w:rsidRDefault="00000000">
      <w:pPr>
        <w:pStyle w:val="ListParagraph"/>
        <w:numPr>
          <w:ilvl w:val="0"/>
          <w:numId w:val="82"/>
        </w:numPr>
        <w:tabs>
          <w:tab w:val="left" w:pos="1420"/>
        </w:tabs>
        <w:spacing w:before="163"/>
        <w:ind w:left="1420" w:hanging="359"/>
      </w:pPr>
      <w:r>
        <w:t>Question</w:t>
      </w:r>
      <w:r>
        <w:rPr>
          <w:spacing w:val="-6"/>
        </w:rPr>
        <w:t xml:space="preserve"> </w:t>
      </w:r>
      <w:r>
        <w:t>(Unit</w:t>
      </w:r>
      <w:r>
        <w:rPr>
          <w:spacing w:val="-3"/>
        </w:rPr>
        <w:t xml:space="preserve"> </w:t>
      </w:r>
      <w:r>
        <w:t>–</w:t>
      </w:r>
      <w:r>
        <w:rPr>
          <w:spacing w:val="-5"/>
        </w:rPr>
        <w:t xml:space="preserve"> I)</w:t>
      </w:r>
    </w:p>
    <w:p w14:paraId="7DC16D00" w14:textId="77777777" w:rsidR="006E7430" w:rsidRDefault="00000000">
      <w:pPr>
        <w:pStyle w:val="ListParagraph"/>
        <w:numPr>
          <w:ilvl w:val="0"/>
          <w:numId w:val="82"/>
        </w:numPr>
        <w:tabs>
          <w:tab w:val="left" w:pos="1420"/>
        </w:tabs>
        <w:spacing w:before="161"/>
        <w:ind w:left="1420" w:hanging="359"/>
      </w:pPr>
      <w:r>
        <w:t>Question</w:t>
      </w:r>
      <w:r>
        <w:rPr>
          <w:spacing w:val="-6"/>
        </w:rPr>
        <w:t xml:space="preserve"> </w:t>
      </w:r>
      <w:r>
        <w:t>(Unit</w:t>
      </w:r>
      <w:r>
        <w:rPr>
          <w:spacing w:val="-3"/>
        </w:rPr>
        <w:t xml:space="preserve"> </w:t>
      </w:r>
      <w:r>
        <w:t>–</w:t>
      </w:r>
      <w:r>
        <w:rPr>
          <w:spacing w:val="-5"/>
        </w:rPr>
        <w:t xml:space="preserve"> II)</w:t>
      </w:r>
    </w:p>
    <w:p w14:paraId="007F83ED" w14:textId="77777777" w:rsidR="006E7430" w:rsidRDefault="00000000">
      <w:pPr>
        <w:pStyle w:val="ListParagraph"/>
        <w:numPr>
          <w:ilvl w:val="0"/>
          <w:numId w:val="82"/>
        </w:numPr>
        <w:tabs>
          <w:tab w:val="left" w:pos="1420"/>
        </w:tabs>
        <w:spacing w:before="163"/>
        <w:ind w:left="1420" w:hanging="359"/>
      </w:pPr>
      <w:r>
        <w:t>Question</w:t>
      </w:r>
      <w:r>
        <w:rPr>
          <w:spacing w:val="-6"/>
        </w:rPr>
        <w:t xml:space="preserve"> </w:t>
      </w:r>
      <w:r>
        <w:t>(Unit</w:t>
      </w:r>
      <w:r>
        <w:rPr>
          <w:spacing w:val="-3"/>
        </w:rPr>
        <w:t xml:space="preserve"> </w:t>
      </w:r>
      <w:r>
        <w:t>–</w:t>
      </w:r>
      <w:r>
        <w:rPr>
          <w:spacing w:val="-5"/>
        </w:rPr>
        <w:t xml:space="preserve"> </w:t>
      </w:r>
      <w:r>
        <w:rPr>
          <w:spacing w:val="-4"/>
        </w:rPr>
        <w:t>III)</w:t>
      </w:r>
    </w:p>
    <w:p w14:paraId="36F4D65E" w14:textId="77777777" w:rsidR="006E7430" w:rsidRDefault="00000000">
      <w:pPr>
        <w:pStyle w:val="ListParagraph"/>
        <w:numPr>
          <w:ilvl w:val="0"/>
          <w:numId w:val="82"/>
        </w:numPr>
        <w:tabs>
          <w:tab w:val="left" w:pos="1420"/>
        </w:tabs>
        <w:spacing w:before="163"/>
        <w:ind w:left="1420" w:hanging="359"/>
      </w:pPr>
      <w:r>
        <w:t>Question</w:t>
      </w:r>
      <w:r>
        <w:rPr>
          <w:spacing w:val="-6"/>
        </w:rPr>
        <w:t xml:space="preserve"> </w:t>
      </w:r>
      <w:r>
        <w:t>(Unit</w:t>
      </w:r>
      <w:r>
        <w:rPr>
          <w:spacing w:val="-3"/>
        </w:rPr>
        <w:t xml:space="preserve"> </w:t>
      </w:r>
      <w:r>
        <w:t>–</w:t>
      </w:r>
      <w:r>
        <w:rPr>
          <w:spacing w:val="-5"/>
        </w:rPr>
        <w:t xml:space="preserve"> IV)</w:t>
      </w:r>
    </w:p>
    <w:p w14:paraId="69D0A1A0" w14:textId="77777777" w:rsidR="006E7430" w:rsidRDefault="00000000">
      <w:pPr>
        <w:pStyle w:val="ListParagraph"/>
        <w:numPr>
          <w:ilvl w:val="0"/>
          <w:numId w:val="82"/>
        </w:numPr>
        <w:tabs>
          <w:tab w:val="left" w:pos="1420"/>
        </w:tabs>
        <w:spacing w:before="161"/>
        <w:ind w:left="1420" w:hanging="359"/>
      </w:pPr>
      <w:r>
        <w:t>Question</w:t>
      </w:r>
      <w:r>
        <w:rPr>
          <w:spacing w:val="-6"/>
        </w:rPr>
        <w:t xml:space="preserve"> </w:t>
      </w:r>
      <w:r>
        <w:t>(Unit</w:t>
      </w:r>
      <w:r>
        <w:rPr>
          <w:spacing w:val="-3"/>
        </w:rPr>
        <w:t xml:space="preserve"> </w:t>
      </w:r>
      <w:r>
        <w:t>–</w:t>
      </w:r>
      <w:r>
        <w:rPr>
          <w:spacing w:val="-3"/>
        </w:rPr>
        <w:t xml:space="preserve"> </w:t>
      </w:r>
      <w:r>
        <w:rPr>
          <w:spacing w:val="-5"/>
        </w:rPr>
        <w:t>V)</w:t>
      </w:r>
    </w:p>
    <w:p w14:paraId="03D55564" w14:textId="77777777" w:rsidR="006E7430" w:rsidRDefault="00000000">
      <w:pPr>
        <w:pStyle w:val="ListParagraph"/>
        <w:numPr>
          <w:ilvl w:val="0"/>
          <w:numId w:val="82"/>
        </w:numPr>
        <w:tabs>
          <w:tab w:val="left" w:pos="1420"/>
        </w:tabs>
        <w:spacing w:before="163"/>
        <w:ind w:left="1420" w:hanging="359"/>
      </w:pPr>
      <w:r>
        <w:t>Question</w:t>
      </w:r>
      <w:r>
        <w:rPr>
          <w:spacing w:val="-6"/>
        </w:rPr>
        <w:t xml:space="preserve"> </w:t>
      </w:r>
      <w:r>
        <w:t>(Unit</w:t>
      </w:r>
      <w:r>
        <w:rPr>
          <w:spacing w:val="-3"/>
        </w:rPr>
        <w:t xml:space="preserve"> </w:t>
      </w:r>
      <w:r>
        <w:t>–</w:t>
      </w:r>
      <w:r>
        <w:rPr>
          <w:spacing w:val="-3"/>
        </w:rPr>
        <w:t xml:space="preserve"> </w:t>
      </w:r>
      <w:r>
        <w:rPr>
          <w:spacing w:val="-5"/>
        </w:rPr>
        <w:t>V)</w:t>
      </w:r>
    </w:p>
    <w:p w14:paraId="2A397DC6" w14:textId="77777777" w:rsidR="006E7430" w:rsidRDefault="00000000">
      <w:pPr>
        <w:pStyle w:val="BodyText"/>
        <w:spacing w:before="161"/>
        <w:ind w:left="3354" w:right="2927"/>
        <w:jc w:val="center"/>
      </w:pPr>
      <w:r>
        <w:rPr>
          <w:spacing w:val="-2"/>
        </w:rPr>
        <w:t>Section-</w:t>
      </w:r>
      <w:r>
        <w:rPr>
          <w:spacing w:val="-5"/>
        </w:rPr>
        <w:t>II</w:t>
      </w:r>
    </w:p>
    <w:p w14:paraId="7A9AE15A" w14:textId="77777777" w:rsidR="006E7430" w:rsidRDefault="006E7430">
      <w:pPr>
        <w:pStyle w:val="BodyText"/>
      </w:pPr>
    </w:p>
    <w:p w14:paraId="22C44464" w14:textId="77777777" w:rsidR="006E7430" w:rsidRDefault="006E7430">
      <w:pPr>
        <w:pStyle w:val="BodyText"/>
        <w:spacing w:before="105"/>
      </w:pPr>
    </w:p>
    <w:p w14:paraId="5E806C32" w14:textId="77777777" w:rsidR="006E7430" w:rsidRDefault="00000000">
      <w:pPr>
        <w:pStyle w:val="BodyText"/>
        <w:tabs>
          <w:tab w:val="left" w:pos="9851"/>
        </w:tabs>
        <w:spacing w:line="412" w:lineRule="auto"/>
        <w:ind w:left="2650" w:right="508" w:hanging="2161"/>
      </w:pPr>
      <w:r>
        <w:t>Answer any three questions by attempting at least one question form each section</w:t>
      </w:r>
      <w:r>
        <w:tab/>
        <w:t>3x10</w:t>
      </w:r>
      <w:r>
        <w:rPr>
          <w:spacing w:val="-16"/>
        </w:rPr>
        <w:t xml:space="preserve"> </w:t>
      </w:r>
      <w:r>
        <w:t>=30</w:t>
      </w:r>
      <w:r>
        <w:rPr>
          <w:spacing w:val="-15"/>
        </w:rPr>
        <w:t xml:space="preserve"> </w:t>
      </w:r>
      <w:r>
        <w:t>M PART – A</w:t>
      </w:r>
    </w:p>
    <w:p w14:paraId="7FC39905" w14:textId="77777777" w:rsidR="006E7430" w:rsidRDefault="00000000">
      <w:pPr>
        <w:pStyle w:val="ListParagraph"/>
        <w:numPr>
          <w:ilvl w:val="0"/>
          <w:numId w:val="82"/>
        </w:numPr>
        <w:tabs>
          <w:tab w:val="left" w:pos="1420"/>
        </w:tabs>
        <w:spacing w:line="291" w:lineRule="exact"/>
        <w:ind w:left="1420" w:hanging="359"/>
      </w:pPr>
      <w:r>
        <w:t>Question</w:t>
      </w:r>
      <w:r>
        <w:rPr>
          <w:spacing w:val="-6"/>
        </w:rPr>
        <w:t xml:space="preserve"> </w:t>
      </w:r>
      <w:r>
        <w:t>(Unit</w:t>
      </w:r>
      <w:r>
        <w:rPr>
          <w:spacing w:val="-3"/>
        </w:rPr>
        <w:t xml:space="preserve"> </w:t>
      </w:r>
      <w:r>
        <w:t>–</w:t>
      </w:r>
      <w:r>
        <w:rPr>
          <w:spacing w:val="-5"/>
        </w:rPr>
        <w:t xml:space="preserve"> I)</w:t>
      </w:r>
    </w:p>
    <w:p w14:paraId="0DD25360" w14:textId="77777777" w:rsidR="006E7430" w:rsidRDefault="00000000">
      <w:pPr>
        <w:pStyle w:val="ListParagraph"/>
        <w:numPr>
          <w:ilvl w:val="0"/>
          <w:numId w:val="82"/>
        </w:numPr>
        <w:tabs>
          <w:tab w:val="left" w:pos="1420"/>
        </w:tabs>
        <w:spacing w:before="164"/>
        <w:ind w:left="1420" w:hanging="359"/>
      </w:pPr>
      <w:r>
        <w:t>Question</w:t>
      </w:r>
      <w:r>
        <w:rPr>
          <w:spacing w:val="-6"/>
        </w:rPr>
        <w:t xml:space="preserve"> </w:t>
      </w:r>
      <w:r>
        <w:t>(Unit</w:t>
      </w:r>
      <w:r>
        <w:rPr>
          <w:spacing w:val="-3"/>
        </w:rPr>
        <w:t xml:space="preserve"> </w:t>
      </w:r>
      <w:r>
        <w:t>–</w:t>
      </w:r>
      <w:r>
        <w:rPr>
          <w:spacing w:val="-5"/>
        </w:rPr>
        <w:t xml:space="preserve"> I)</w:t>
      </w:r>
    </w:p>
    <w:p w14:paraId="58D53568" w14:textId="77777777" w:rsidR="006E7430" w:rsidRDefault="00000000">
      <w:pPr>
        <w:pStyle w:val="ListParagraph"/>
        <w:numPr>
          <w:ilvl w:val="0"/>
          <w:numId w:val="82"/>
        </w:numPr>
        <w:tabs>
          <w:tab w:val="left" w:pos="1419"/>
        </w:tabs>
        <w:spacing w:before="163"/>
        <w:ind w:left="1419" w:hanging="358"/>
      </w:pPr>
      <w:r>
        <w:t>Question</w:t>
      </w:r>
      <w:r>
        <w:rPr>
          <w:spacing w:val="-6"/>
        </w:rPr>
        <w:t xml:space="preserve"> </w:t>
      </w:r>
      <w:r>
        <w:t>(Unit</w:t>
      </w:r>
      <w:r>
        <w:rPr>
          <w:spacing w:val="-3"/>
        </w:rPr>
        <w:t xml:space="preserve"> </w:t>
      </w:r>
      <w:r>
        <w:t>–</w:t>
      </w:r>
      <w:r>
        <w:rPr>
          <w:spacing w:val="-5"/>
        </w:rPr>
        <w:t xml:space="preserve"> I)</w:t>
      </w:r>
    </w:p>
    <w:p w14:paraId="066EC514" w14:textId="77777777" w:rsidR="006E7430" w:rsidRDefault="00000000">
      <w:pPr>
        <w:pStyle w:val="Heading2"/>
        <w:spacing w:before="159"/>
        <w:ind w:left="0" w:right="2927"/>
        <w:jc w:val="center"/>
      </w:pPr>
      <w:r>
        <w:t>PART</w:t>
      </w:r>
      <w:r>
        <w:rPr>
          <w:spacing w:val="-4"/>
        </w:rPr>
        <w:t xml:space="preserve"> </w:t>
      </w:r>
      <w:r>
        <w:t>-</w:t>
      </w:r>
      <w:r>
        <w:rPr>
          <w:spacing w:val="-10"/>
        </w:rPr>
        <w:t>B</w:t>
      </w:r>
    </w:p>
    <w:p w14:paraId="628B5220" w14:textId="77777777" w:rsidR="006E7430" w:rsidRDefault="00000000">
      <w:pPr>
        <w:pStyle w:val="ListParagraph"/>
        <w:numPr>
          <w:ilvl w:val="0"/>
          <w:numId w:val="82"/>
        </w:numPr>
        <w:tabs>
          <w:tab w:val="left" w:pos="1419"/>
        </w:tabs>
        <w:spacing w:before="183"/>
        <w:ind w:left="1419" w:hanging="358"/>
      </w:pPr>
      <w:r>
        <w:t>Question</w:t>
      </w:r>
      <w:r>
        <w:rPr>
          <w:spacing w:val="-6"/>
        </w:rPr>
        <w:t xml:space="preserve"> </w:t>
      </w:r>
      <w:r>
        <w:t>(Unit</w:t>
      </w:r>
      <w:r>
        <w:rPr>
          <w:spacing w:val="-3"/>
        </w:rPr>
        <w:t xml:space="preserve"> </w:t>
      </w:r>
      <w:r>
        <w:t>–</w:t>
      </w:r>
      <w:r>
        <w:rPr>
          <w:spacing w:val="-5"/>
        </w:rPr>
        <w:t xml:space="preserve"> I)</w:t>
      </w:r>
    </w:p>
    <w:p w14:paraId="15DA88DE" w14:textId="77777777" w:rsidR="006E7430" w:rsidRDefault="00000000">
      <w:pPr>
        <w:pStyle w:val="ListParagraph"/>
        <w:numPr>
          <w:ilvl w:val="0"/>
          <w:numId w:val="82"/>
        </w:numPr>
        <w:tabs>
          <w:tab w:val="left" w:pos="1419"/>
        </w:tabs>
        <w:spacing w:before="161"/>
        <w:ind w:left="1419" w:hanging="358"/>
      </w:pPr>
      <w:r>
        <w:t>Question</w:t>
      </w:r>
      <w:r>
        <w:rPr>
          <w:spacing w:val="-6"/>
        </w:rPr>
        <w:t xml:space="preserve"> </w:t>
      </w:r>
      <w:r>
        <w:t>(Unit</w:t>
      </w:r>
      <w:r>
        <w:rPr>
          <w:spacing w:val="-3"/>
        </w:rPr>
        <w:t xml:space="preserve"> </w:t>
      </w:r>
      <w:r>
        <w:t>–</w:t>
      </w:r>
      <w:r>
        <w:rPr>
          <w:spacing w:val="-5"/>
        </w:rPr>
        <w:t xml:space="preserve"> I)</w:t>
      </w:r>
    </w:p>
    <w:p w14:paraId="7BC16E0F" w14:textId="77777777" w:rsidR="006E7430" w:rsidRDefault="00000000">
      <w:pPr>
        <w:pStyle w:val="ListParagraph"/>
        <w:numPr>
          <w:ilvl w:val="0"/>
          <w:numId w:val="82"/>
        </w:numPr>
        <w:tabs>
          <w:tab w:val="left" w:pos="1419"/>
        </w:tabs>
        <w:spacing w:before="163"/>
        <w:ind w:left="1419" w:hanging="358"/>
      </w:pPr>
      <w:r>
        <w:t>Question</w:t>
      </w:r>
      <w:r>
        <w:rPr>
          <w:spacing w:val="-6"/>
        </w:rPr>
        <w:t xml:space="preserve"> </w:t>
      </w:r>
      <w:r>
        <w:t>(Unit</w:t>
      </w:r>
      <w:r>
        <w:rPr>
          <w:spacing w:val="-3"/>
        </w:rPr>
        <w:t xml:space="preserve"> </w:t>
      </w:r>
      <w:r>
        <w:t>–</w:t>
      </w:r>
      <w:r>
        <w:rPr>
          <w:spacing w:val="-5"/>
        </w:rPr>
        <w:t xml:space="preserve"> I)</w:t>
      </w:r>
    </w:p>
    <w:p w14:paraId="46A8253E" w14:textId="77777777" w:rsidR="006E7430" w:rsidRDefault="006E7430">
      <w:pPr>
        <w:pStyle w:val="BodyText"/>
        <w:spacing w:before="208"/>
      </w:pPr>
    </w:p>
    <w:p w14:paraId="3BA995AA" w14:textId="77777777" w:rsidR="006E7430" w:rsidRDefault="00000000">
      <w:pPr>
        <w:ind w:left="2522"/>
        <w:jc w:val="center"/>
      </w:pPr>
      <w:r>
        <w:rPr>
          <w:spacing w:val="-4"/>
        </w:rPr>
        <w:t>****</w:t>
      </w:r>
    </w:p>
    <w:p w14:paraId="73DF61F0" w14:textId="77777777" w:rsidR="006E7430" w:rsidRDefault="006E7430">
      <w:pPr>
        <w:jc w:val="center"/>
        <w:sectPr w:rsidR="006E7430">
          <w:pgSz w:w="12240" w:h="15840"/>
          <w:pgMar w:top="1320" w:right="360" w:bottom="280" w:left="360" w:header="720" w:footer="720" w:gutter="0"/>
          <w:cols w:space="720"/>
        </w:sectPr>
      </w:pPr>
    </w:p>
    <w:tbl>
      <w:tblPr>
        <w:tblW w:w="9460" w:type="dxa"/>
        <w:tblInd w:w="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86"/>
        <w:gridCol w:w="3563"/>
        <w:gridCol w:w="3711"/>
      </w:tblGrid>
      <w:tr w:rsidR="006E7430" w14:paraId="02060F4F" w14:textId="77777777">
        <w:trPr>
          <w:trHeight w:val="612"/>
        </w:trPr>
        <w:tc>
          <w:tcPr>
            <w:tcW w:w="9460" w:type="dxa"/>
            <w:gridSpan w:val="3"/>
          </w:tcPr>
          <w:p w14:paraId="5BBD2374" w14:textId="77777777" w:rsidR="006E7430" w:rsidRDefault="00000000">
            <w:pPr>
              <w:pStyle w:val="TableParagraph"/>
              <w:spacing w:line="250" w:lineRule="exact"/>
              <w:ind w:left="2784"/>
            </w:pPr>
            <w:r>
              <w:lastRenderedPageBreak/>
              <w:t>P.R.</w:t>
            </w:r>
            <w:r>
              <w:rPr>
                <w:spacing w:val="-10"/>
              </w:rPr>
              <w:t xml:space="preserve"> </w:t>
            </w:r>
            <w:r>
              <w:t>GOVT.COLLEGE</w:t>
            </w:r>
            <w:r>
              <w:rPr>
                <w:spacing w:val="-10"/>
              </w:rPr>
              <w:t xml:space="preserve"> </w:t>
            </w:r>
            <w:r>
              <w:t>(AUTONOMOUS),</w:t>
            </w:r>
            <w:r>
              <w:rPr>
                <w:spacing w:val="-7"/>
              </w:rPr>
              <w:t xml:space="preserve"> </w:t>
            </w:r>
            <w:r>
              <w:rPr>
                <w:spacing w:val="-2"/>
              </w:rPr>
              <w:t>KAKINADA</w:t>
            </w:r>
          </w:p>
        </w:tc>
      </w:tr>
      <w:tr w:rsidR="006E7430" w14:paraId="5520FD9F" w14:textId="77777777">
        <w:trPr>
          <w:trHeight w:val="611"/>
        </w:trPr>
        <w:tc>
          <w:tcPr>
            <w:tcW w:w="9460" w:type="dxa"/>
            <w:gridSpan w:val="3"/>
          </w:tcPr>
          <w:p w14:paraId="3D85E7F9" w14:textId="77777777" w:rsidR="006E7430" w:rsidRDefault="00000000">
            <w:pPr>
              <w:pStyle w:val="TableParagraph"/>
              <w:spacing w:line="250" w:lineRule="exact"/>
              <w:ind w:left="2"/>
              <w:jc w:val="center"/>
            </w:pPr>
            <w:r>
              <w:t>II</w:t>
            </w:r>
            <w:r>
              <w:rPr>
                <w:spacing w:val="-2"/>
              </w:rPr>
              <w:t xml:space="preserve"> </w:t>
            </w:r>
            <w:r>
              <w:t>BBA</w:t>
            </w:r>
            <w:r>
              <w:rPr>
                <w:spacing w:val="-1"/>
              </w:rPr>
              <w:t xml:space="preserve"> </w:t>
            </w:r>
            <w:r>
              <w:rPr>
                <w:spacing w:val="-2"/>
              </w:rPr>
              <w:t>(HCM)</w:t>
            </w:r>
          </w:p>
        </w:tc>
      </w:tr>
      <w:tr w:rsidR="006E7430" w14:paraId="22580272" w14:textId="77777777">
        <w:trPr>
          <w:trHeight w:val="611"/>
        </w:trPr>
        <w:tc>
          <w:tcPr>
            <w:tcW w:w="2186" w:type="dxa"/>
          </w:tcPr>
          <w:p w14:paraId="6DAE9626" w14:textId="77777777" w:rsidR="006E7430" w:rsidRDefault="00000000">
            <w:pPr>
              <w:pStyle w:val="TableParagraph"/>
              <w:spacing w:line="250" w:lineRule="exact"/>
              <w:ind w:left="4"/>
            </w:pPr>
            <w:r>
              <w:rPr>
                <w:spacing w:val="-2"/>
              </w:rPr>
              <w:t>Subject</w:t>
            </w:r>
          </w:p>
        </w:tc>
        <w:tc>
          <w:tcPr>
            <w:tcW w:w="7274" w:type="dxa"/>
            <w:gridSpan w:val="2"/>
          </w:tcPr>
          <w:p w14:paraId="5DC32464" w14:textId="77777777" w:rsidR="006E7430" w:rsidRDefault="00000000">
            <w:pPr>
              <w:pStyle w:val="TableParagraph"/>
              <w:spacing w:line="250" w:lineRule="exact"/>
              <w:ind w:left="1716"/>
            </w:pPr>
            <w:r>
              <w:t>Risk and Disaster Management</w:t>
            </w:r>
          </w:p>
        </w:tc>
      </w:tr>
      <w:tr w:rsidR="006E7430" w14:paraId="4FC25C5B" w14:textId="77777777">
        <w:trPr>
          <w:trHeight w:val="614"/>
        </w:trPr>
        <w:tc>
          <w:tcPr>
            <w:tcW w:w="2186" w:type="dxa"/>
          </w:tcPr>
          <w:p w14:paraId="25629B65" w14:textId="77777777" w:rsidR="006E7430" w:rsidRDefault="00000000">
            <w:pPr>
              <w:pStyle w:val="TableParagraph"/>
              <w:spacing w:line="250" w:lineRule="exact"/>
            </w:pPr>
            <w:r>
              <w:t xml:space="preserve">IV </w:t>
            </w:r>
            <w:r>
              <w:rPr>
                <w:spacing w:val="-5"/>
              </w:rPr>
              <w:t>SEM</w:t>
            </w:r>
          </w:p>
        </w:tc>
        <w:tc>
          <w:tcPr>
            <w:tcW w:w="3563" w:type="dxa"/>
          </w:tcPr>
          <w:p w14:paraId="52F02C36" w14:textId="77777777" w:rsidR="006E7430" w:rsidRDefault="00000000">
            <w:pPr>
              <w:pStyle w:val="TableParagraph"/>
              <w:spacing w:line="250" w:lineRule="exact"/>
              <w:ind w:left="4"/>
            </w:pPr>
            <w:r>
              <w:t>TIME:</w:t>
            </w:r>
            <w:r>
              <w:rPr>
                <w:spacing w:val="-3"/>
              </w:rPr>
              <w:t xml:space="preserve"> </w:t>
            </w:r>
            <w:r>
              <w:rPr>
                <w:spacing w:val="-2"/>
              </w:rPr>
              <w:t>2Hours</w:t>
            </w:r>
          </w:p>
        </w:tc>
        <w:tc>
          <w:tcPr>
            <w:tcW w:w="3711" w:type="dxa"/>
          </w:tcPr>
          <w:p w14:paraId="62DCE822" w14:textId="77777777" w:rsidR="006E7430" w:rsidRDefault="00000000">
            <w:pPr>
              <w:pStyle w:val="TableParagraph"/>
              <w:spacing w:line="250" w:lineRule="exact"/>
              <w:ind w:left="4"/>
            </w:pPr>
            <w:r>
              <w:t>Max</w:t>
            </w:r>
            <w:r>
              <w:rPr>
                <w:spacing w:val="-3"/>
              </w:rPr>
              <w:t xml:space="preserve"> </w:t>
            </w:r>
            <w:r>
              <w:t>Marks:</w:t>
            </w:r>
            <w:r>
              <w:rPr>
                <w:spacing w:val="-3"/>
              </w:rPr>
              <w:t xml:space="preserve"> </w:t>
            </w:r>
            <w:r>
              <w:rPr>
                <w:spacing w:val="-5"/>
              </w:rPr>
              <w:t>50</w:t>
            </w:r>
          </w:p>
        </w:tc>
      </w:tr>
      <w:tr w:rsidR="006E7430" w14:paraId="2746087E" w14:textId="77777777">
        <w:trPr>
          <w:trHeight w:val="623"/>
        </w:trPr>
        <w:tc>
          <w:tcPr>
            <w:tcW w:w="9460" w:type="dxa"/>
            <w:gridSpan w:val="3"/>
          </w:tcPr>
          <w:p w14:paraId="6E5E007F" w14:textId="77777777" w:rsidR="006E7430" w:rsidRDefault="00000000">
            <w:pPr>
              <w:pStyle w:val="TableParagraph"/>
              <w:spacing w:line="250" w:lineRule="exact"/>
              <w:ind w:left="2" w:right="1"/>
              <w:jc w:val="center"/>
              <w:rPr>
                <w:rFonts w:ascii="Arial"/>
                <w:b/>
              </w:rPr>
            </w:pPr>
            <w:r>
              <w:rPr>
                <w:rFonts w:ascii="Arial"/>
                <w:b/>
              </w:rPr>
              <w:t>QUESTION</w:t>
            </w:r>
            <w:r>
              <w:rPr>
                <w:rFonts w:ascii="Arial"/>
                <w:b/>
                <w:spacing w:val="-7"/>
              </w:rPr>
              <w:t xml:space="preserve"> </w:t>
            </w:r>
            <w:r>
              <w:rPr>
                <w:rFonts w:ascii="Arial"/>
                <w:b/>
                <w:spacing w:val="-4"/>
              </w:rPr>
              <w:t>BANK</w:t>
            </w:r>
          </w:p>
        </w:tc>
      </w:tr>
    </w:tbl>
    <w:p w14:paraId="44C08318" w14:textId="77777777" w:rsidR="006E7430" w:rsidRDefault="006E7430">
      <w:pPr>
        <w:pStyle w:val="BodyText"/>
        <w:spacing w:before="209"/>
      </w:pPr>
    </w:p>
    <w:p w14:paraId="287207D6" w14:textId="77777777" w:rsidR="006E7430" w:rsidRDefault="00000000">
      <w:pPr>
        <w:rPr>
          <w:b/>
          <w:bCs/>
          <w:sz w:val="24"/>
          <w:szCs w:val="24"/>
        </w:rPr>
      </w:pPr>
      <w:r>
        <w:rPr>
          <w:b/>
          <w:bCs/>
          <w:sz w:val="24"/>
          <w:szCs w:val="24"/>
        </w:rPr>
        <w:t>UNIT-I</w:t>
      </w:r>
    </w:p>
    <w:p w14:paraId="39A36799" w14:textId="77777777" w:rsidR="006E7430" w:rsidRDefault="00000000">
      <w:pPr>
        <w:rPr>
          <w:b/>
          <w:bCs/>
          <w:sz w:val="24"/>
          <w:szCs w:val="24"/>
        </w:rPr>
      </w:pPr>
      <w:r>
        <w:rPr>
          <w:b/>
          <w:bCs/>
          <w:sz w:val="24"/>
          <w:szCs w:val="24"/>
        </w:rPr>
        <w:t>Long</w:t>
      </w:r>
    </w:p>
    <w:p w14:paraId="4CCA1DAA" w14:textId="77777777" w:rsidR="006E7430" w:rsidRDefault="00000000">
      <w:pPr>
        <w:rPr>
          <w:sz w:val="24"/>
          <w:szCs w:val="24"/>
        </w:rPr>
      </w:pPr>
      <w:proofErr w:type="gramStart"/>
      <w:r>
        <w:rPr>
          <w:sz w:val="24"/>
          <w:szCs w:val="24"/>
        </w:rPr>
        <w:t>1 .</w:t>
      </w:r>
      <w:proofErr w:type="gramEnd"/>
      <w:r>
        <w:rPr>
          <w:sz w:val="24"/>
          <w:szCs w:val="24"/>
        </w:rPr>
        <w:t xml:space="preserve"> What are the common security threats and vulnerabilities faced by hospitals?</w:t>
      </w:r>
    </w:p>
    <w:p w14:paraId="00E0EEBC" w14:textId="77777777" w:rsidR="006E7430" w:rsidRDefault="00000000">
      <w:pPr>
        <w:rPr>
          <w:sz w:val="24"/>
          <w:szCs w:val="24"/>
        </w:rPr>
      </w:pPr>
      <w:r>
        <w:rPr>
          <w:sz w:val="24"/>
          <w:szCs w:val="24"/>
        </w:rPr>
        <w:t>2. What are the major threats to computer and information systems in hospitals?</w:t>
      </w:r>
    </w:p>
    <w:p w14:paraId="50334BF5" w14:textId="77777777" w:rsidR="006E7430" w:rsidRDefault="00000000">
      <w:pPr>
        <w:rPr>
          <w:sz w:val="24"/>
          <w:szCs w:val="24"/>
        </w:rPr>
      </w:pPr>
      <w:r>
        <w:rPr>
          <w:sz w:val="24"/>
          <w:szCs w:val="24"/>
        </w:rPr>
        <w:t>3. What is the importance of a Central Security Control Room in hospital security?</w:t>
      </w:r>
    </w:p>
    <w:p w14:paraId="5AF5CF8B" w14:textId="77777777" w:rsidR="006E7430" w:rsidRDefault="00000000">
      <w:pPr>
        <w:rPr>
          <w:b/>
          <w:bCs/>
          <w:sz w:val="24"/>
          <w:szCs w:val="24"/>
        </w:rPr>
      </w:pPr>
      <w:r>
        <w:rPr>
          <w:b/>
          <w:bCs/>
          <w:sz w:val="24"/>
          <w:szCs w:val="24"/>
        </w:rPr>
        <w:t>Shorts</w:t>
      </w:r>
    </w:p>
    <w:p w14:paraId="2327EF20" w14:textId="77777777" w:rsidR="006E7430" w:rsidRDefault="00000000">
      <w:pPr>
        <w:rPr>
          <w:sz w:val="24"/>
          <w:szCs w:val="24"/>
        </w:rPr>
      </w:pPr>
      <w:r>
        <w:rPr>
          <w:sz w:val="24"/>
          <w:szCs w:val="24"/>
        </w:rPr>
        <w:t xml:space="preserve"> 4. What procedures should be updated regularly to ensure hospital safety?</w:t>
      </w:r>
    </w:p>
    <w:p w14:paraId="4E0D5A1E" w14:textId="77777777" w:rsidR="006E7430" w:rsidRDefault="00000000">
      <w:pPr>
        <w:rPr>
          <w:sz w:val="24"/>
          <w:szCs w:val="24"/>
        </w:rPr>
      </w:pPr>
      <w:r>
        <w:rPr>
          <w:sz w:val="24"/>
          <w:szCs w:val="24"/>
        </w:rPr>
        <w:t xml:space="preserve"> 5 What is the role and structure of a hospital security committee?</w:t>
      </w:r>
    </w:p>
    <w:p w14:paraId="71471347" w14:textId="77777777" w:rsidR="006E7430" w:rsidRDefault="00000000">
      <w:pPr>
        <w:rPr>
          <w:sz w:val="24"/>
          <w:szCs w:val="24"/>
        </w:rPr>
      </w:pPr>
      <w:r>
        <w:rPr>
          <w:sz w:val="24"/>
          <w:szCs w:val="24"/>
        </w:rPr>
        <w:t xml:space="preserve"> 6. What are the guidelines for ensuring security staff discipline in hospitals?</w:t>
      </w:r>
    </w:p>
    <w:p w14:paraId="4EBB7797" w14:textId="77777777" w:rsidR="006E7430" w:rsidRDefault="00000000">
      <w:pPr>
        <w:rPr>
          <w:sz w:val="24"/>
          <w:szCs w:val="24"/>
        </w:rPr>
      </w:pPr>
      <w:r>
        <w:rPr>
          <w:sz w:val="24"/>
          <w:szCs w:val="24"/>
        </w:rPr>
        <w:t>UNIT-II</w:t>
      </w:r>
    </w:p>
    <w:p w14:paraId="08E7ABCF" w14:textId="77777777" w:rsidR="006E7430" w:rsidRDefault="00000000">
      <w:pPr>
        <w:rPr>
          <w:sz w:val="24"/>
          <w:szCs w:val="24"/>
        </w:rPr>
      </w:pPr>
      <w:r>
        <w:rPr>
          <w:sz w:val="24"/>
          <w:szCs w:val="24"/>
        </w:rPr>
        <w:t>LONG</w:t>
      </w:r>
    </w:p>
    <w:p w14:paraId="3AB6D068" w14:textId="77777777" w:rsidR="006E7430" w:rsidRDefault="00000000">
      <w:pPr>
        <w:rPr>
          <w:sz w:val="24"/>
          <w:szCs w:val="24"/>
        </w:rPr>
      </w:pPr>
      <w:proofErr w:type="gramStart"/>
      <w:r>
        <w:rPr>
          <w:sz w:val="24"/>
          <w:szCs w:val="24"/>
        </w:rPr>
        <w:t>1 .</w:t>
      </w:r>
      <w:proofErr w:type="gramEnd"/>
      <w:r>
        <w:rPr>
          <w:sz w:val="24"/>
          <w:szCs w:val="24"/>
        </w:rPr>
        <w:t xml:space="preserve"> What are the main objectives of a hospital-acquired infection control program?</w:t>
      </w:r>
    </w:p>
    <w:p w14:paraId="12660611" w14:textId="77777777" w:rsidR="006E7430" w:rsidRDefault="00000000">
      <w:pPr>
        <w:rPr>
          <w:sz w:val="24"/>
          <w:szCs w:val="24"/>
        </w:rPr>
      </w:pPr>
      <w:r>
        <w:rPr>
          <w:sz w:val="24"/>
          <w:szCs w:val="24"/>
        </w:rPr>
        <w:t>2. What are the standard infection control practices followed in hospitals?</w:t>
      </w:r>
    </w:p>
    <w:p w14:paraId="6F037D4F" w14:textId="77777777" w:rsidR="006E7430" w:rsidRDefault="00000000">
      <w:pPr>
        <w:rPr>
          <w:sz w:val="24"/>
          <w:szCs w:val="24"/>
        </w:rPr>
      </w:pPr>
      <w:r>
        <w:rPr>
          <w:sz w:val="24"/>
          <w:szCs w:val="24"/>
        </w:rPr>
        <w:t>3. What are the cleaning protocols for high-risk areas like ICUs and operating theatres?</w:t>
      </w:r>
    </w:p>
    <w:p w14:paraId="73EB364F" w14:textId="77777777" w:rsidR="006E7430" w:rsidRDefault="006E7430">
      <w:pPr>
        <w:rPr>
          <w:sz w:val="24"/>
          <w:szCs w:val="24"/>
        </w:rPr>
      </w:pPr>
    </w:p>
    <w:p w14:paraId="218F6338" w14:textId="77777777" w:rsidR="006E7430" w:rsidRDefault="00000000">
      <w:pPr>
        <w:rPr>
          <w:b/>
          <w:bCs/>
          <w:sz w:val="24"/>
          <w:szCs w:val="24"/>
        </w:rPr>
      </w:pPr>
      <w:r>
        <w:rPr>
          <w:b/>
          <w:bCs/>
          <w:sz w:val="24"/>
          <w:szCs w:val="24"/>
        </w:rPr>
        <w:t>Shorts</w:t>
      </w:r>
    </w:p>
    <w:p w14:paraId="14DE3230" w14:textId="77777777" w:rsidR="006E7430" w:rsidRDefault="00000000">
      <w:pPr>
        <w:rPr>
          <w:sz w:val="24"/>
          <w:szCs w:val="24"/>
        </w:rPr>
      </w:pPr>
      <w:r>
        <w:rPr>
          <w:sz w:val="24"/>
          <w:szCs w:val="24"/>
        </w:rPr>
        <w:t xml:space="preserve"> 4. How should contaminated linens be handled and processed safely?</w:t>
      </w:r>
    </w:p>
    <w:p w14:paraId="2B3822EC" w14:textId="77777777" w:rsidR="006E7430" w:rsidRDefault="00000000">
      <w:pPr>
        <w:rPr>
          <w:sz w:val="24"/>
          <w:szCs w:val="24"/>
        </w:rPr>
      </w:pPr>
      <w:r>
        <w:rPr>
          <w:sz w:val="24"/>
          <w:szCs w:val="24"/>
        </w:rPr>
        <w:t xml:space="preserve"> 5 What is the function of the CSSD in infection control?</w:t>
      </w:r>
    </w:p>
    <w:p w14:paraId="23A07627" w14:textId="77777777" w:rsidR="006E7430" w:rsidRDefault="00000000">
      <w:pPr>
        <w:rPr>
          <w:sz w:val="24"/>
          <w:szCs w:val="24"/>
        </w:rPr>
      </w:pPr>
      <w:r>
        <w:rPr>
          <w:sz w:val="24"/>
          <w:szCs w:val="24"/>
        </w:rPr>
        <w:t xml:space="preserve"> 6. Define universal precautions and explain their importance for healthcare workers</w:t>
      </w:r>
    </w:p>
    <w:p w14:paraId="5DE17568" w14:textId="77777777" w:rsidR="006E7430" w:rsidRDefault="00000000">
      <w:pPr>
        <w:rPr>
          <w:sz w:val="24"/>
          <w:szCs w:val="24"/>
        </w:rPr>
      </w:pPr>
      <w:r>
        <w:rPr>
          <w:sz w:val="24"/>
          <w:szCs w:val="24"/>
        </w:rPr>
        <w:t>UNIT-III</w:t>
      </w:r>
    </w:p>
    <w:p w14:paraId="2D61FC4F" w14:textId="77777777" w:rsidR="006E7430" w:rsidRDefault="00000000">
      <w:pPr>
        <w:rPr>
          <w:sz w:val="24"/>
          <w:szCs w:val="24"/>
        </w:rPr>
      </w:pPr>
      <w:r>
        <w:rPr>
          <w:sz w:val="24"/>
          <w:szCs w:val="24"/>
        </w:rPr>
        <w:t>LONG</w:t>
      </w:r>
    </w:p>
    <w:p w14:paraId="23194143" w14:textId="77777777" w:rsidR="006E7430" w:rsidRDefault="00000000">
      <w:pPr>
        <w:rPr>
          <w:sz w:val="24"/>
          <w:szCs w:val="24"/>
        </w:rPr>
      </w:pPr>
      <w:proofErr w:type="gramStart"/>
      <w:r>
        <w:rPr>
          <w:sz w:val="24"/>
          <w:szCs w:val="24"/>
        </w:rPr>
        <w:t>1 .</w:t>
      </w:r>
      <w:proofErr w:type="gramEnd"/>
      <w:r>
        <w:rPr>
          <w:sz w:val="24"/>
          <w:szCs w:val="24"/>
        </w:rPr>
        <w:t xml:space="preserve"> What are the basic elements required for a fire to occur?</w:t>
      </w:r>
    </w:p>
    <w:p w14:paraId="1AE963A9" w14:textId="77777777" w:rsidR="006E7430" w:rsidRDefault="00000000">
      <w:pPr>
        <w:rPr>
          <w:sz w:val="24"/>
          <w:szCs w:val="24"/>
        </w:rPr>
      </w:pPr>
      <w:r>
        <w:rPr>
          <w:sz w:val="24"/>
          <w:szCs w:val="24"/>
        </w:rPr>
        <w:t>2. How does building design impact fire safety in hospitals??</w:t>
      </w:r>
    </w:p>
    <w:p w14:paraId="06A10657" w14:textId="77777777" w:rsidR="006E7430" w:rsidRDefault="00000000">
      <w:pPr>
        <w:rPr>
          <w:sz w:val="24"/>
          <w:szCs w:val="24"/>
        </w:rPr>
      </w:pPr>
      <w:r>
        <w:rPr>
          <w:sz w:val="24"/>
          <w:szCs w:val="24"/>
        </w:rPr>
        <w:t>3. What are the safety measures related to hospital electric systems to avoid fire?</w:t>
      </w:r>
    </w:p>
    <w:p w14:paraId="6A7CF711" w14:textId="77777777" w:rsidR="006E7430" w:rsidRDefault="006E7430">
      <w:pPr>
        <w:rPr>
          <w:sz w:val="24"/>
          <w:szCs w:val="24"/>
        </w:rPr>
      </w:pPr>
    </w:p>
    <w:p w14:paraId="571F419C" w14:textId="77777777" w:rsidR="006E7430" w:rsidRDefault="00000000">
      <w:pPr>
        <w:rPr>
          <w:b/>
          <w:bCs/>
          <w:sz w:val="24"/>
          <w:szCs w:val="24"/>
        </w:rPr>
      </w:pPr>
      <w:r>
        <w:rPr>
          <w:b/>
          <w:bCs/>
          <w:sz w:val="24"/>
          <w:szCs w:val="24"/>
        </w:rPr>
        <w:t>Shorts</w:t>
      </w:r>
    </w:p>
    <w:p w14:paraId="6524CFDE" w14:textId="77777777" w:rsidR="006E7430" w:rsidRDefault="00000000">
      <w:pPr>
        <w:rPr>
          <w:sz w:val="24"/>
          <w:szCs w:val="24"/>
        </w:rPr>
      </w:pPr>
      <w:r>
        <w:rPr>
          <w:sz w:val="24"/>
          <w:szCs w:val="24"/>
        </w:rPr>
        <w:t xml:space="preserve"> 4. What additional precautions are needed in operation theatres and ICUs regarding fire safety??</w:t>
      </w:r>
    </w:p>
    <w:p w14:paraId="50475B74" w14:textId="77777777" w:rsidR="006E7430" w:rsidRDefault="00000000">
      <w:pPr>
        <w:rPr>
          <w:sz w:val="24"/>
          <w:szCs w:val="24"/>
        </w:rPr>
      </w:pPr>
      <w:r>
        <w:rPr>
          <w:sz w:val="24"/>
          <w:szCs w:val="24"/>
        </w:rPr>
        <w:t xml:space="preserve"> </w:t>
      </w:r>
      <w:proofErr w:type="gramStart"/>
      <w:r>
        <w:rPr>
          <w:sz w:val="24"/>
          <w:szCs w:val="24"/>
        </w:rPr>
        <w:t>5 .</w:t>
      </w:r>
      <w:proofErr w:type="gramEnd"/>
      <w:r>
        <w:rPr>
          <w:sz w:val="24"/>
          <w:szCs w:val="24"/>
        </w:rPr>
        <w:t xml:space="preserve"> How important is an uninterrupted water supply for fire control in hospitals?</w:t>
      </w:r>
    </w:p>
    <w:p w14:paraId="5C8C48E1" w14:textId="77777777" w:rsidR="006E7430" w:rsidRDefault="00000000">
      <w:pPr>
        <w:rPr>
          <w:sz w:val="24"/>
          <w:szCs w:val="24"/>
        </w:rPr>
      </w:pPr>
      <w:r>
        <w:rPr>
          <w:sz w:val="24"/>
          <w:szCs w:val="24"/>
        </w:rPr>
        <w:t xml:space="preserve"> 6. What precautions should be taken regarding hospital fuel storage areas?</w:t>
      </w:r>
    </w:p>
    <w:p w14:paraId="0CD4D47B" w14:textId="77777777" w:rsidR="006E7430" w:rsidRDefault="006E7430">
      <w:pPr>
        <w:rPr>
          <w:sz w:val="24"/>
          <w:szCs w:val="24"/>
        </w:rPr>
      </w:pPr>
    </w:p>
    <w:p w14:paraId="5BE82602" w14:textId="77777777" w:rsidR="006E7430" w:rsidRDefault="00000000">
      <w:pPr>
        <w:rPr>
          <w:sz w:val="24"/>
          <w:szCs w:val="24"/>
        </w:rPr>
      </w:pPr>
      <w:r>
        <w:rPr>
          <w:sz w:val="24"/>
          <w:szCs w:val="24"/>
        </w:rPr>
        <w:t>UNIT-IV</w:t>
      </w:r>
    </w:p>
    <w:p w14:paraId="740704D2" w14:textId="77777777" w:rsidR="006E7430" w:rsidRDefault="00000000">
      <w:pPr>
        <w:rPr>
          <w:sz w:val="24"/>
          <w:szCs w:val="24"/>
        </w:rPr>
      </w:pPr>
      <w:r>
        <w:rPr>
          <w:sz w:val="24"/>
          <w:szCs w:val="24"/>
        </w:rPr>
        <w:t>LONG</w:t>
      </w:r>
    </w:p>
    <w:p w14:paraId="4C50F449" w14:textId="77777777" w:rsidR="006E7430" w:rsidRDefault="00000000">
      <w:pPr>
        <w:rPr>
          <w:sz w:val="24"/>
          <w:szCs w:val="24"/>
        </w:rPr>
      </w:pPr>
      <w:proofErr w:type="gramStart"/>
      <w:r>
        <w:rPr>
          <w:sz w:val="24"/>
          <w:szCs w:val="24"/>
        </w:rPr>
        <w:t>1 .</w:t>
      </w:r>
      <w:proofErr w:type="gramEnd"/>
      <w:r>
        <w:rPr>
          <w:sz w:val="24"/>
          <w:szCs w:val="24"/>
          <w:lang w:eastAsia="en-IN"/>
        </w:rPr>
        <w:t xml:space="preserve">  What are the radiation hazards? </w:t>
      </w:r>
      <w:r>
        <w:rPr>
          <w:sz w:val="24"/>
          <w:szCs w:val="24"/>
        </w:rPr>
        <w:t>What are the main sources of radiation exposure in a healthcare setting?</w:t>
      </w:r>
    </w:p>
    <w:p w14:paraId="58B86212" w14:textId="77777777" w:rsidR="006E7430" w:rsidRDefault="00000000">
      <w:pPr>
        <w:rPr>
          <w:sz w:val="24"/>
          <w:szCs w:val="24"/>
        </w:rPr>
      </w:pPr>
      <w:r>
        <w:rPr>
          <w:sz w:val="24"/>
          <w:szCs w:val="24"/>
        </w:rPr>
        <w:t>2. What are the short-term and long-term biological effects of radiation exposure on humans?</w:t>
      </w:r>
    </w:p>
    <w:p w14:paraId="3497264E" w14:textId="77777777" w:rsidR="006E7430" w:rsidRDefault="00000000">
      <w:pPr>
        <w:rPr>
          <w:sz w:val="24"/>
          <w:szCs w:val="24"/>
        </w:rPr>
      </w:pPr>
      <w:r>
        <w:rPr>
          <w:sz w:val="24"/>
          <w:szCs w:val="24"/>
        </w:rPr>
        <w:t>3. What are the common diagnostic imaging techniques that involve radiation?</w:t>
      </w:r>
    </w:p>
    <w:p w14:paraId="25A5490B" w14:textId="77777777" w:rsidR="006E7430" w:rsidRDefault="00000000">
      <w:pPr>
        <w:rPr>
          <w:b/>
          <w:bCs/>
          <w:sz w:val="24"/>
          <w:szCs w:val="24"/>
        </w:rPr>
      </w:pPr>
      <w:r>
        <w:rPr>
          <w:b/>
          <w:bCs/>
          <w:sz w:val="24"/>
          <w:szCs w:val="24"/>
        </w:rPr>
        <w:t>Shorts</w:t>
      </w:r>
    </w:p>
    <w:p w14:paraId="50EFE225" w14:textId="77777777" w:rsidR="006E7430" w:rsidRDefault="00000000">
      <w:pPr>
        <w:rPr>
          <w:sz w:val="24"/>
          <w:szCs w:val="24"/>
        </w:rPr>
      </w:pPr>
      <w:r>
        <w:rPr>
          <w:sz w:val="24"/>
          <w:szCs w:val="24"/>
        </w:rPr>
        <w:t xml:space="preserve"> 4. What safety protocols should be followed by radiology department staff?</w:t>
      </w:r>
    </w:p>
    <w:p w14:paraId="1DC3734B" w14:textId="77777777" w:rsidR="006E7430" w:rsidRDefault="00000000">
      <w:pPr>
        <w:rPr>
          <w:sz w:val="24"/>
          <w:szCs w:val="24"/>
        </w:rPr>
      </w:pPr>
      <w:r>
        <w:rPr>
          <w:sz w:val="24"/>
          <w:szCs w:val="24"/>
        </w:rPr>
        <w:t xml:space="preserve"> </w:t>
      </w:r>
      <w:proofErr w:type="gramStart"/>
      <w:r>
        <w:rPr>
          <w:sz w:val="24"/>
          <w:szCs w:val="24"/>
        </w:rPr>
        <w:t>5 .</w:t>
      </w:r>
      <w:proofErr w:type="gramEnd"/>
      <w:r>
        <w:rPr>
          <w:sz w:val="24"/>
          <w:szCs w:val="24"/>
        </w:rPr>
        <w:t xml:space="preserve"> What are the key tools and techniques used for radiation safety monitoring?</w:t>
      </w:r>
    </w:p>
    <w:p w14:paraId="6E2AD385" w14:textId="77777777" w:rsidR="006E7430" w:rsidRDefault="00000000">
      <w:pPr>
        <w:rPr>
          <w:sz w:val="24"/>
          <w:szCs w:val="24"/>
        </w:rPr>
      </w:pPr>
      <w:r>
        <w:rPr>
          <w:sz w:val="24"/>
          <w:szCs w:val="24"/>
        </w:rPr>
        <w:t xml:space="preserve"> 6. What are the preventive measures taken against magnetic field hazards?</w:t>
      </w:r>
    </w:p>
    <w:p w14:paraId="7C0175E5" w14:textId="77777777" w:rsidR="006E7430" w:rsidRDefault="006E7430">
      <w:pPr>
        <w:rPr>
          <w:sz w:val="24"/>
          <w:szCs w:val="24"/>
        </w:rPr>
      </w:pPr>
    </w:p>
    <w:p w14:paraId="5F14D7A3" w14:textId="77777777" w:rsidR="006E7430" w:rsidRDefault="00000000">
      <w:pPr>
        <w:rPr>
          <w:sz w:val="24"/>
          <w:szCs w:val="24"/>
        </w:rPr>
      </w:pPr>
      <w:r>
        <w:rPr>
          <w:sz w:val="24"/>
          <w:szCs w:val="24"/>
        </w:rPr>
        <w:t>UNIT-V</w:t>
      </w:r>
    </w:p>
    <w:p w14:paraId="3DA17563" w14:textId="77777777" w:rsidR="006E7430" w:rsidRDefault="00000000">
      <w:pPr>
        <w:rPr>
          <w:sz w:val="24"/>
          <w:szCs w:val="24"/>
        </w:rPr>
      </w:pPr>
      <w:r>
        <w:rPr>
          <w:sz w:val="24"/>
          <w:szCs w:val="24"/>
        </w:rPr>
        <w:lastRenderedPageBreak/>
        <w:t>LONG</w:t>
      </w:r>
    </w:p>
    <w:p w14:paraId="76212364" w14:textId="77777777" w:rsidR="006E7430" w:rsidRDefault="00000000">
      <w:pPr>
        <w:rPr>
          <w:sz w:val="24"/>
          <w:szCs w:val="24"/>
        </w:rPr>
      </w:pPr>
      <w:proofErr w:type="gramStart"/>
      <w:r>
        <w:rPr>
          <w:sz w:val="24"/>
          <w:szCs w:val="24"/>
        </w:rPr>
        <w:t>1 .</w:t>
      </w:r>
      <w:proofErr w:type="gramEnd"/>
      <w:r>
        <w:rPr>
          <w:sz w:val="24"/>
          <w:szCs w:val="24"/>
          <w:lang w:eastAsia="en-IN"/>
        </w:rPr>
        <w:t xml:space="preserve">  What are the main objectives of disaster management in hospitals?</w:t>
      </w:r>
    </w:p>
    <w:p w14:paraId="705797A8" w14:textId="77777777" w:rsidR="006E7430" w:rsidRDefault="00000000">
      <w:pPr>
        <w:rPr>
          <w:sz w:val="24"/>
          <w:szCs w:val="24"/>
        </w:rPr>
      </w:pPr>
      <w:r>
        <w:rPr>
          <w:sz w:val="24"/>
          <w:szCs w:val="24"/>
        </w:rPr>
        <w:t>2. Distinguish between natural and man-made disasters.</w:t>
      </w:r>
    </w:p>
    <w:p w14:paraId="6B61EA43" w14:textId="77777777" w:rsidR="006E7430" w:rsidRDefault="00000000">
      <w:pPr>
        <w:rPr>
          <w:sz w:val="24"/>
          <w:szCs w:val="24"/>
        </w:rPr>
      </w:pPr>
      <w:r>
        <w:rPr>
          <w:sz w:val="24"/>
          <w:szCs w:val="24"/>
        </w:rPr>
        <w:t>3. Explain the role of hospitals in each stage of the disaster management spectrum</w:t>
      </w:r>
    </w:p>
    <w:p w14:paraId="2664EB47" w14:textId="77777777" w:rsidR="006E7430" w:rsidRDefault="00000000">
      <w:pPr>
        <w:rPr>
          <w:b/>
          <w:bCs/>
          <w:sz w:val="24"/>
          <w:szCs w:val="24"/>
        </w:rPr>
      </w:pPr>
      <w:r>
        <w:rPr>
          <w:b/>
          <w:bCs/>
          <w:sz w:val="24"/>
          <w:szCs w:val="24"/>
        </w:rPr>
        <w:t>Shorts</w:t>
      </w:r>
    </w:p>
    <w:p w14:paraId="08A2BBAB" w14:textId="77777777" w:rsidR="006E7430" w:rsidRDefault="00000000">
      <w:pPr>
        <w:rPr>
          <w:sz w:val="24"/>
          <w:szCs w:val="24"/>
        </w:rPr>
      </w:pPr>
      <w:r>
        <w:rPr>
          <w:sz w:val="24"/>
          <w:szCs w:val="24"/>
        </w:rPr>
        <w:t xml:space="preserve"> 4. What are the key principles to be followed in hospital disaster planning</w:t>
      </w:r>
    </w:p>
    <w:p w14:paraId="66063D6D" w14:textId="77777777" w:rsidR="006E7430" w:rsidRDefault="00000000">
      <w:pPr>
        <w:rPr>
          <w:sz w:val="24"/>
          <w:szCs w:val="24"/>
        </w:rPr>
      </w:pPr>
      <w:r>
        <w:rPr>
          <w:sz w:val="24"/>
          <w:szCs w:val="24"/>
        </w:rPr>
        <w:t xml:space="preserve"> </w:t>
      </w:r>
      <w:proofErr w:type="gramStart"/>
      <w:r>
        <w:rPr>
          <w:sz w:val="24"/>
          <w:szCs w:val="24"/>
        </w:rPr>
        <w:t>5 .</w:t>
      </w:r>
      <w:proofErr w:type="gramEnd"/>
      <w:r>
        <w:rPr>
          <w:sz w:val="24"/>
          <w:szCs w:val="24"/>
        </w:rPr>
        <w:t xml:space="preserve"> What types of health problems are common after a disaster?</w:t>
      </w:r>
    </w:p>
    <w:p w14:paraId="186F622E" w14:textId="77777777" w:rsidR="006E7430" w:rsidRDefault="00000000">
      <w:pPr>
        <w:rPr>
          <w:sz w:val="24"/>
          <w:szCs w:val="24"/>
        </w:rPr>
      </w:pPr>
      <w:r>
        <w:rPr>
          <w:sz w:val="24"/>
          <w:szCs w:val="24"/>
        </w:rPr>
        <w:t xml:space="preserve"> 6. What is meant by "alert and recall" in disaster response?</w:t>
      </w:r>
    </w:p>
    <w:p w14:paraId="0416418D" w14:textId="77777777" w:rsidR="006E7430" w:rsidRDefault="006E7430">
      <w:pPr>
        <w:rPr>
          <w:sz w:val="24"/>
          <w:szCs w:val="24"/>
        </w:rPr>
      </w:pPr>
    </w:p>
    <w:p w14:paraId="64DD7298" w14:textId="77777777" w:rsidR="006E7430" w:rsidRDefault="006E7430">
      <w:pPr>
        <w:pStyle w:val="BodyText"/>
        <w:spacing w:before="51"/>
        <w:rPr>
          <w:rFonts w:ascii="Calibri"/>
        </w:rPr>
      </w:pPr>
    </w:p>
    <w:p w14:paraId="1E823026" w14:textId="77777777" w:rsidR="006E7430" w:rsidRDefault="006E7430">
      <w:pPr>
        <w:pStyle w:val="ListParagraph"/>
        <w:tabs>
          <w:tab w:val="left" w:pos="742"/>
        </w:tabs>
        <w:spacing w:before="181"/>
        <w:ind w:left="0" w:firstLine="0"/>
        <w:rPr>
          <w:spacing w:val="-2"/>
          <w:sz w:val="26"/>
          <w:szCs w:val="26"/>
        </w:rPr>
      </w:pPr>
    </w:p>
    <w:p w14:paraId="037DF01C" w14:textId="77777777" w:rsidR="006E7430" w:rsidRDefault="006E7430">
      <w:pPr>
        <w:pStyle w:val="ListParagraph"/>
        <w:tabs>
          <w:tab w:val="left" w:pos="742"/>
        </w:tabs>
        <w:spacing w:before="181"/>
        <w:ind w:left="0" w:firstLine="0"/>
        <w:rPr>
          <w:spacing w:val="-2"/>
          <w:sz w:val="26"/>
          <w:szCs w:val="26"/>
        </w:rPr>
      </w:pPr>
    </w:p>
    <w:p w14:paraId="11710E88" w14:textId="77777777" w:rsidR="006E7430" w:rsidRDefault="006E7430">
      <w:pPr>
        <w:pStyle w:val="ListParagraph"/>
        <w:tabs>
          <w:tab w:val="left" w:pos="742"/>
        </w:tabs>
        <w:spacing w:before="181"/>
        <w:ind w:left="0" w:firstLine="0"/>
        <w:rPr>
          <w:spacing w:val="-2"/>
          <w:sz w:val="26"/>
          <w:szCs w:val="26"/>
        </w:rPr>
      </w:pPr>
    </w:p>
    <w:p w14:paraId="39473F43" w14:textId="77777777" w:rsidR="006E7430" w:rsidRDefault="006E7430">
      <w:pPr>
        <w:pStyle w:val="ListParagraph"/>
        <w:tabs>
          <w:tab w:val="left" w:pos="742"/>
        </w:tabs>
        <w:spacing w:before="181"/>
        <w:ind w:left="0" w:firstLine="0"/>
        <w:rPr>
          <w:spacing w:val="-2"/>
          <w:sz w:val="26"/>
          <w:szCs w:val="26"/>
        </w:rPr>
      </w:pPr>
    </w:p>
    <w:p w14:paraId="7D52CE98" w14:textId="77777777" w:rsidR="006E7430" w:rsidRDefault="006E7430">
      <w:pPr>
        <w:pStyle w:val="ListParagraph"/>
        <w:tabs>
          <w:tab w:val="left" w:pos="742"/>
        </w:tabs>
        <w:spacing w:before="181"/>
        <w:ind w:left="0" w:firstLine="0"/>
        <w:rPr>
          <w:spacing w:val="-2"/>
          <w:sz w:val="26"/>
          <w:szCs w:val="26"/>
        </w:rPr>
      </w:pPr>
    </w:p>
    <w:p w14:paraId="6CCC9494" w14:textId="77777777" w:rsidR="006E7430" w:rsidRDefault="006E7430">
      <w:pPr>
        <w:pStyle w:val="ListParagraph"/>
        <w:tabs>
          <w:tab w:val="left" w:pos="742"/>
        </w:tabs>
        <w:spacing w:before="181"/>
        <w:ind w:left="0" w:firstLine="0"/>
        <w:rPr>
          <w:spacing w:val="-2"/>
          <w:sz w:val="26"/>
          <w:szCs w:val="26"/>
        </w:rPr>
      </w:pPr>
    </w:p>
    <w:p w14:paraId="7F6CD93D" w14:textId="77777777" w:rsidR="006E7430" w:rsidRDefault="006E7430">
      <w:pPr>
        <w:pStyle w:val="ListParagraph"/>
        <w:tabs>
          <w:tab w:val="left" w:pos="742"/>
        </w:tabs>
        <w:spacing w:before="181"/>
        <w:ind w:left="0" w:firstLine="0"/>
        <w:rPr>
          <w:spacing w:val="-2"/>
          <w:sz w:val="26"/>
          <w:szCs w:val="26"/>
        </w:rPr>
      </w:pPr>
    </w:p>
    <w:p w14:paraId="0DD6F385" w14:textId="77777777" w:rsidR="006E7430" w:rsidRDefault="006E7430">
      <w:pPr>
        <w:pStyle w:val="ListParagraph"/>
        <w:tabs>
          <w:tab w:val="left" w:pos="742"/>
        </w:tabs>
        <w:spacing w:before="181"/>
        <w:ind w:left="0" w:firstLine="0"/>
        <w:rPr>
          <w:spacing w:val="-2"/>
          <w:sz w:val="26"/>
          <w:szCs w:val="26"/>
        </w:rPr>
      </w:pPr>
    </w:p>
    <w:p w14:paraId="0A49009F" w14:textId="77777777" w:rsidR="006E7430" w:rsidRDefault="006E7430">
      <w:pPr>
        <w:pStyle w:val="ListParagraph"/>
        <w:tabs>
          <w:tab w:val="left" w:pos="742"/>
        </w:tabs>
        <w:spacing w:before="181"/>
        <w:ind w:left="0" w:firstLine="0"/>
        <w:rPr>
          <w:spacing w:val="-2"/>
          <w:sz w:val="26"/>
          <w:szCs w:val="26"/>
        </w:rPr>
      </w:pPr>
    </w:p>
    <w:p w14:paraId="2DA99C4B" w14:textId="77777777" w:rsidR="006E7430" w:rsidRDefault="006E7430">
      <w:pPr>
        <w:pStyle w:val="ListParagraph"/>
        <w:tabs>
          <w:tab w:val="left" w:pos="742"/>
        </w:tabs>
        <w:spacing w:before="181"/>
        <w:ind w:left="0" w:firstLine="0"/>
        <w:rPr>
          <w:spacing w:val="-2"/>
          <w:sz w:val="26"/>
          <w:szCs w:val="26"/>
        </w:rPr>
      </w:pPr>
    </w:p>
    <w:p w14:paraId="5EDDBC7D" w14:textId="77777777" w:rsidR="006E7430" w:rsidRDefault="006E7430">
      <w:pPr>
        <w:pStyle w:val="ListParagraph"/>
        <w:tabs>
          <w:tab w:val="left" w:pos="742"/>
        </w:tabs>
        <w:spacing w:before="181"/>
        <w:ind w:left="0" w:firstLine="0"/>
        <w:rPr>
          <w:spacing w:val="-2"/>
          <w:sz w:val="26"/>
          <w:szCs w:val="26"/>
        </w:rPr>
      </w:pPr>
    </w:p>
    <w:p w14:paraId="7B95000B" w14:textId="77777777" w:rsidR="006E7430" w:rsidRDefault="006E7430">
      <w:pPr>
        <w:pStyle w:val="ListParagraph"/>
        <w:tabs>
          <w:tab w:val="left" w:pos="742"/>
        </w:tabs>
        <w:spacing w:before="181"/>
        <w:ind w:left="0" w:firstLine="0"/>
        <w:rPr>
          <w:spacing w:val="-2"/>
          <w:sz w:val="26"/>
          <w:szCs w:val="26"/>
        </w:rPr>
      </w:pPr>
    </w:p>
    <w:p w14:paraId="1E2F90C5" w14:textId="77777777" w:rsidR="006E7430" w:rsidRDefault="006E7430">
      <w:pPr>
        <w:pStyle w:val="ListParagraph"/>
        <w:tabs>
          <w:tab w:val="left" w:pos="742"/>
        </w:tabs>
        <w:spacing w:before="181"/>
        <w:ind w:left="0" w:firstLine="0"/>
        <w:rPr>
          <w:spacing w:val="-2"/>
          <w:sz w:val="26"/>
          <w:szCs w:val="26"/>
        </w:rPr>
      </w:pPr>
    </w:p>
    <w:p w14:paraId="21D1A943" w14:textId="77777777" w:rsidR="006E7430" w:rsidRDefault="006E7430">
      <w:pPr>
        <w:pStyle w:val="ListParagraph"/>
        <w:tabs>
          <w:tab w:val="left" w:pos="742"/>
        </w:tabs>
        <w:spacing w:before="181"/>
        <w:ind w:left="0" w:firstLine="0"/>
        <w:rPr>
          <w:spacing w:val="-2"/>
          <w:sz w:val="26"/>
          <w:szCs w:val="26"/>
        </w:rPr>
      </w:pPr>
    </w:p>
    <w:p w14:paraId="03574510" w14:textId="77777777" w:rsidR="006E7430" w:rsidRDefault="006E7430">
      <w:pPr>
        <w:pStyle w:val="ListParagraph"/>
        <w:tabs>
          <w:tab w:val="left" w:pos="742"/>
        </w:tabs>
        <w:spacing w:before="181"/>
        <w:ind w:left="0" w:firstLine="0"/>
        <w:rPr>
          <w:spacing w:val="-2"/>
          <w:sz w:val="26"/>
          <w:szCs w:val="26"/>
        </w:rPr>
      </w:pPr>
    </w:p>
    <w:p w14:paraId="4601227F" w14:textId="77777777" w:rsidR="006E7430" w:rsidRDefault="006E7430">
      <w:pPr>
        <w:pStyle w:val="ListParagraph"/>
        <w:tabs>
          <w:tab w:val="left" w:pos="742"/>
        </w:tabs>
        <w:spacing w:before="181"/>
        <w:ind w:left="0" w:firstLine="0"/>
        <w:rPr>
          <w:spacing w:val="-2"/>
          <w:sz w:val="26"/>
          <w:szCs w:val="26"/>
        </w:rPr>
      </w:pPr>
    </w:p>
    <w:p w14:paraId="34953801" w14:textId="77777777" w:rsidR="006E7430" w:rsidRDefault="006E7430">
      <w:pPr>
        <w:pStyle w:val="ListParagraph"/>
        <w:tabs>
          <w:tab w:val="left" w:pos="742"/>
        </w:tabs>
        <w:spacing w:before="181"/>
        <w:ind w:left="0" w:firstLine="0"/>
        <w:rPr>
          <w:spacing w:val="-2"/>
          <w:sz w:val="26"/>
          <w:szCs w:val="26"/>
        </w:rPr>
      </w:pPr>
    </w:p>
    <w:p w14:paraId="5B925E58" w14:textId="77777777" w:rsidR="006E7430" w:rsidRDefault="006E7430">
      <w:pPr>
        <w:pStyle w:val="ListParagraph"/>
        <w:tabs>
          <w:tab w:val="left" w:pos="742"/>
        </w:tabs>
        <w:spacing w:before="181"/>
        <w:ind w:left="0" w:firstLine="0"/>
        <w:rPr>
          <w:spacing w:val="-2"/>
          <w:sz w:val="26"/>
          <w:szCs w:val="26"/>
        </w:rPr>
      </w:pPr>
    </w:p>
    <w:p w14:paraId="193A49F6" w14:textId="77777777" w:rsidR="006E7430" w:rsidRDefault="006E7430">
      <w:pPr>
        <w:pStyle w:val="ListParagraph"/>
        <w:tabs>
          <w:tab w:val="left" w:pos="742"/>
        </w:tabs>
        <w:spacing w:before="181"/>
        <w:ind w:left="0" w:firstLine="0"/>
        <w:rPr>
          <w:spacing w:val="-2"/>
          <w:sz w:val="26"/>
          <w:szCs w:val="26"/>
        </w:rPr>
      </w:pPr>
    </w:p>
    <w:p w14:paraId="6C341CBC" w14:textId="77777777" w:rsidR="006E7430" w:rsidRDefault="006E7430">
      <w:pPr>
        <w:pStyle w:val="ListParagraph"/>
        <w:tabs>
          <w:tab w:val="left" w:pos="742"/>
        </w:tabs>
        <w:spacing w:before="181"/>
        <w:ind w:left="0" w:firstLine="0"/>
        <w:rPr>
          <w:spacing w:val="-2"/>
          <w:sz w:val="26"/>
          <w:szCs w:val="26"/>
        </w:rPr>
      </w:pPr>
    </w:p>
    <w:p w14:paraId="263F453F" w14:textId="77777777" w:rsidR="006E7430" w:rsidRDefault="006E7430">
      <w:pPr>
        <w:pStyle w:val="ListParagraph"/>
        <w:tabs>
          <w:tab w:val="left" w:pos="742"/>
        </w:tabs>
        <w:spacing w:before="181"/>
        <w:ind w:left="0" w:firstLine="0"/>
        <w:rPr>
          <w:spacing w:val="-2"/>
          <w:sz w:val="26"/>
          <w:szCs w:val="26"/>
        </w:rPr>
      </w:pPr>
    </w:p>
    <w:p w14:paraId="6450398E" w14:textId="77777777" w:rsidR="006E7430" w:rsidRDefault="006E7430">
      <w:pPr>
        <w:pStyle w:val="ListParagraph"/>
        <w:tabs>
          <w:tab w:val="left" w:pos="742"/>
        </w:tabs>
        <w:spacing w:before="181"/>
        <w:ind w:left="0" w:firstLine="0"/>
        <w:rPr>
          <w:spacing w:val="-2"/>
          <w:sz w:val="26"/>
          <w:szCs w:val="26"/>
        </w:rPr>
      </w:pPr>
    </w:p>
    <w:p w14:paraId="74BCFB36" w14:textId="77777777" w:rsidR="006E7430" w:rsidRDefault="006E7430">
      <w:pPr>
        <w:pStyle w:val="ListParagraph"/>
        <w:tabs>
          <w:tab w:val="left" w:pos="742"/>
        </w:tabs>
        <w:spacing w:before="181"/>
        <w:ind w:left="0" w:firstLine="0"/>
        <w:rPr>
          <w:spacing w:val="-2"/>
          <w:sz w:val="26"/>
          <w:szCs w:val="26"/>
        </w:rPr>
      </w:pPr>
    </w:p>
    <w:p w14:paraId="10FE45C6" w14:textId="77777777" w:rsidR="006E7430" w:rsidRDefault="006E7430">
      <w:pPr>
        <w:pStyle w:val="ListParagraph"/>
        <w:tabs>
          <w:tab w:val="left" w:pos="742"/>
        </w:tabs>
        <w:spacing w:before="181"/>
        <w:ind w:left="0" w:firstLine="0"/>
        <w:rPr>
          <w:spacing w:val="-2"/>
          <w:sz w:val="26"/>
          <w:szCs w:val="26"/>
        </w:rPr>
      </w:pPr>
    </w:p>
    <w:p w14:paraId="05C779DA" w14:textId="77777777" w:rsidR="006E7430" w:rsidRDefault="006E7430">
      <w:pPr>
        <w:pStyle w:val="ListParagraph"/>
        <w:tabs>
          <w:tab w:val="left" w:pos="742"/>
        </w:tabs>
        <w:spacing w:before="181"/>
        <w:ind w:left="0" w:firstLine="0"/>
        <w:rPr>
          <w:spacing w:val="-2"/>
          <w:sz w:val="26"/>
          <w:szCs w:val="26"/>
        </w:rPr>
      </w:pPr>
    </w:p>
    <w:p w14:paraId="509A4728" w14:textId="77777777" w:rsidR="006E7430" w:rsidRDefault="006E7430">
      <w:pPr>
        <w:pStyle w:val="ListParagraph"/>
        <w:tabs>
          <w:tab w:val="left" w:pos="742"/>
        </w:tabs>
        <w:spacing w:before="181"/>
        <w:ind w:left="0" w:firstLine="0"/>
        <w:rPr>
          <w:spacing w:val="-2"/>
          <w:sz w:val="26"/>
          <w:szCs w:val="26"/>
        </w:rPr>
      </w:pPr>
    </w:p>
    <w:p w14:paraId="49A8B4C1" w14:textId="77777777" w:rsidR="006E7430" w:rsidRDefault="006E7430">
      <w:pPr>
        <w:pStyle w:val="ListParagraph"/>
        <w:tabs>
          <w:tab w:val="left" w:pos="742"/>
        </w:tabs>
        <w:spacing w:before="181"/>
        <w:ind w:left="0" w:firstLine="0"/>
        <w:rPr>
          <w:spacing w:val="-2"/>
          <w:sz w:val="26"/>
          <w:szCs w:val="26"/>
        </w:rPr>
      </w:pPr>
    </w:p>
    <w:tbl>
      <w:tblPr>
        <w:tblW w:w="0" w:type="auto"/>
        <w:tblInd w:w="5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988"/>
        <w:gridCol w:w="4804"/>
        <w:gridCol w:w="1052"/>
        <w:gridCol w:w="606"/>
        <w:gridCol w:w="577"/>
        <w:gridCol w:w="551"/>
      </w:tblGrid>
      <w:tr w:rsidR="006E7430" w14:paraId="21E015DE" w14:textId="77777777">
        <w:trPr>
          <w:trHeight w:val="832"/>
        </w:trPr>
        <w:tc>
          <w:tcPr>
            <w:tcW w:w="6792" w:type="dxa"/>
            <w:gridSpan w:val="2"/>
            <w:tcBorders>
              <w:bottom w:val="nil"/>
            </w:tcBorders>
          </w:tcPr>
          <w:p w14:paraId="682B272E" w14:textId="77777777" w:rsidR="006E7430" w:rsidRDefault="006E7430">
            <w:pPr>
              <w:pStyle w:val="TableParagraph"/>
              <w:spacing w:before="185"/>
              <w:rPr>
                <w:rFonts w:ascii="Times New Roman"/>
              </w:rPr>
            </w:pPr>
          </w:p>
          <w:p w14:paraId="5A8AEC19" w14:textId="77777777" w:rsidR="006E7430" w:rsidRDefault="00000000">
            <w:pPr>
              <w:pStyle w:val="TableParagraph"/>
              <w:spacing w:before="1"/>
              <w:ind w:left="24"/>
              <w:jc w:val="center"/>
              <w:rPr>
                <w:rFonts w:ascii="Arial"/>
                <w:b/>
              </w:rPr>
            </w:pPr>
            <w:proofErr w:type="spellStart"/>
            <w:r>
              <w:rPr>
                <w:rFonts w:ascii="Arial"/>
                <w:b/>
              </w:rPr>
              <w:t>P.</w:t>
            </w:r>
            <w:proofErr w:type="gramStart"/>
            <w:r>
              <w:rPr>
                <w:rFonts w:ascii="Arial"/>
                <w:b/>
              </w:rPr>
              <w:t>R.Government</w:t>
            </w:r>
            <w:proofErr w:type="spellEnd"/>
            <w:proofErr w:type="gramEnd"/>
            <w:r>
              <w:rPr>
                <w:rFonts w:ascii="Arial"/>
                <w:b/>
                <w:spacing w:val="-11"/>
              </w:rPr>
              <w:t xml:space="preserve"> </w:t>
            </w:r>
            <w:r>
              <w:rPr>
                <w:rFonts w:ascii="Arial"/>
                <w:b/>
              </w:rPr>
              <w:t>College</w:t>
            </w:r>
            <w:r>
              <w:rPr>
                <w:rFonts w:ascii="Arial"/>
                <w:b/>
                <w:spacing w:val="-9"/>
              </w:rPr>
              <w:t xml:space="preserve"> </w:t>
            </w:r>
            <w:r>
              <w:rPr>
                <w:rFonts w:ascii="Arial"/>
                <w:b/>
                <w:spacing w:val="-2"/>
              </w:rPr>
              <w:t>(Autonomous)</w:t>
            </w:r>
          </w:p>
        </w:tc>
        <w:tc>
          <w:tcPr>
            <w:tcW w:w="2786" w:type="dxa"/>
            <w:gridSpan w:val="4"/>
            <w:tcBorders>
              <w:bottom w:val="nil"/>
            </w:tcBorders>
          </w:tcPr>
          <w:p w14:paraId="1E905380" w14:textId="77777777" w:rsidR="006E7430" w:rsidRDefault="00000000">
            <w:pPr>
              <w:pStyle w:val="TableParagraph"/>
              <w:spacing w:line="248" w:lineRule="exact"/>
              <w:ind w:left="315"/>
              <w:rPr>
                <w:rFonts w:ascii="Arial"/>
                <w:b/>
              </w:rPr>
            </w:pPr>
            <w:r>
              <w:rPr>
                <w:rFonts w:ascii="Arial"/>
                <w:b/>
              </w:rPr>
              <w:t>Program</w:t>
            </w:r>
            <w:r>
              <w:rPr>
                <w:rFonts w:ascii="Arial"/>
                <w:b/>
                <w:spacing w:val="-3"/>
              </w:rPr>
              <w:t xml:space="preserve"> </w:t>
            </w:r>
            <w:r>
              <w:rPr>
                <w:rFonts w:ascii="Arial"/>
                <w:b/>
              </w:rPr>
              <w:t xml:space="preserve">&amp; </w:t>
            </w:r>
            <w:r>
              <w:rPr>
                <w:rFonts w:ascii="Arial"/>
                <w:b/>
                <w:spacing w:val="-2"/>
              </w:rPr>
              <w:t>semester</w:t>
            </w:r>
          </w:p>
        </w:tc>
      </w:tr>
      <w:tr w:rsidR="006E7430" w14:paraId="78FCDBD2" w14:textId="77777777">
        <w:trPr>
          <w:trHeight w:val="520"/>
        </w:trPr>
        <w:tc>
          <w:tcPr>
            <w:tcW w:w="1988" w:type="dxa"/>
            <w:tcBorders>
              <w:top w:val="nil"/>
              <w:bottom w:val="nil"/>
              <w:right w:val="nil"/>
            </w:tcBorders>
          </w:tcPr>
          <w:p w14:paraId="2CB39A40" w14:textId="77777777" w:rsidR="006E7430" w:rsidRDefault="006E7430">
            <w:pPr>
              <w:pStyle w:val="TableParagraph"/>
              <w:rPr>
                <w:rFonts w:ascii="Times New Roman"/>
              </w:rPr>
            </w:pPr>
          </w:p>
        </w:tc>
        <w:tc>
          <w:tcPr>
            <w:tcW w:w="4804" w:type="dxa"/>
            <w:tcBorders>
              <w:top w:val="nil"/>
              <w:left w:val="nil"/>
              <w:bottom w:val="nil"/>
            </w:tcBorders>
          </w:tcPr>
          <w:p w14:paraId="0131505C" w14:textId="77777777" w:rsidR="006E7430" w:rsidRDefault="00000000">
            <w:pPr>
              <w:pStyle w:val="TableParagraph"/>
              <w:spacing w:before="134"/>
              <w:ind w:left="930"/>
              <w:rPr>
                <w:rFonts w:ascii="Arial"/>
                <w:b/>
              </w:rPr>
            </w:pPr>
            <w:r>
              <w:rPr>
                <w:rFonts w:ascii="Arial"/>
                <w:b/>
                <w:spacing w:val="-2"/>
              </w:rPr>
              <w:t>Kakinada</w:t>
            </w:r>
          </w:p>
        </w:tc>
        <w:tc>
          <w:tcPr>
            <w:tcW w:w="2235" w:type="dxa"/>
            <w:gridSpan w:val="3"/>
            <w:tcBorders>
              <w:top w:val="nil"/>
              <w:bottom w:val="nil"/>
              <w:right w:val="nil"/>
            </w:tcBorders>
          </w:tcPr>
          <w:p w14:paraId="5BE49B5B" w14:textId="77777777" w:rsidR="006E7430" w:rsidRDefault="00000000">
            <w:pPr>
              <w:pStyle w:val="TableParagraph"/>
              <w:spacing w:before="136"/>
              <w:ind w:left="725"/>
            </w:pPr>
            <w:r>
              <w:t>II</w:t>
            </w:r>
            <w:r>
              <w:rPr>
                <w:spacing w:val="-2"/>
              </w:rPr>
              <w:t xml:space="preserve"> </w:t>
            </w:r>
            <w:r>
              <w:t>BBA</w:t>
            </w:r>
            <w:r>
              <w:rPr>
                <w:spacing w:val="-1"/>
              </w:rPr>
              <w:t xml:space="preserve"> </w:t>
            </w:r>
            <w:r>
              <w:rPr>
                <w:spacing w:val="-2"/>
              </w:rPr>
              <w:t>(HCM)</w:t>
            </w:r>
          </w:p>
        </w:tc>
        <w:tc>
          <w:tcPr>
            <w:tcW w:w="551" w:type="dxa"/>
            <w:tcBorders>
              <w:top w:val="nil"/>
              <w:left w:val="nil"/>
              <w:bottom w:val="nil"/>
            </w:tcBorders>
          </w:tcPr>
          <w:p w14:paraId="6C28EC44" w14:textId="77777777" w:rsidR="006E7430" w:rsidRDefault="006E7430">
            <w:pPr>
              <w:pStyle w:val="TableParagraph"/>
              <w:rPr>
                <w:rFonts w:ascii="Times New Roman"/>
              </w:rPr>
            </w:pPr>
          </w:p>
        </w:tc>
      </w:tr>
      <w:tr w:rsidR="006E7430" w14:paraId="1A0738C4" w14:textId="77777777">
        <w:trPr>
          <w:trHeight w:val="561"/>
        </w:trPr>
        <w:tc>
          <w:tcPr>
            <w:tcW w:w="1988" w:type="dxa"/>
            <w:tcBorders>
              <w:top w:val="nil"/>
              <w:right w:val="nil"/>
            </w:tcBorders>
          </w:tcPr>
          <w:p w14:paraId="1789EF84" w14:textId="77777777" w:rsidR="006E7430" w:rsidRDefault="006E7430">
            <w:pPr>
              <w:pStyle w:val="TableParagraph"/>
              <w:rPr>
                <w:rFonts w:ascii="Times New Roman"/>
              </w:rPr>
            </w:pPr>
          </w:p>
        </w:tc>
        <w:tc>
          <w:tcPr>
            <w:tcW w:w="4804" w:type="dxa"/>
            <w:tcBorders>
              <w:top w:val="nil"/>
              <w:left w:val="nil"/>
            </w:tcBorders>
          </w:tcPr>
          <w:p w14:paraId="21B667E8" w14:textId="77777777" w:rsidR="006E7430" w:rsidRDefault="006E7430">
            <w:pPr>
              <w:pStyle w:val="TableParagraph"/>
              <w:rPr>
                <w:rFonts w:ascii="Times New Roman"/>
              </w:rPr>
            </w:pPr>
          </w:p>
        </w:tc>
        <w:tc>
          <w:tcPr>
            <w:tcW w:w="2235" w:type="dxa"/>
            <w:gridSpan w:val="3"/>
            <w:tcBorders>
              <w:top w:val="nil"/>
              <w:bottom w:val="nil"/>
              <w:right w:val="nil"/>
            </w:tcBorders>
          </w:tcPr>
          <w:p w14:paraId="6DBCF7A9" w14:textId="77777777" w:rsidR="006E7430" w:rsidRDefault="00000000">
            <w:pPr>
              <w:pStyle w:val="TableParagraph"/>
              <w:spacing w:before="124"/>
              <w:ind w:left="536" w:right="-29"/>
            </w:pPr>
            <w:r>
              <w:t>IV</w:t>
            </w:r>
            <w:r>
              <w:rPr>
                <w:spacing w:val="-2"/>
              </w:rPr>
              <w:t xml:space="preserve"> </w:t>
            </w:r>
            <w:proofErr w:type="spellStart"/>
            <w:r>
              <w:t>rd</w:t>
            </w:r>
            <w:proofErr w:type="spellEnd"/>
            <w:r>
              <w:rPr>
                <w:spacing w:val="-1"/>
              </w:rPr>
              <w:t xml:space="preserve"> </w:t>
            </w:r>
            <w:r>
              <w:rPr>
                <w:spacing w:val="-2"/>
              </w:rPr>
              <w:t>SEMESTER</w:t>
            </w:r>
          </w:p>
        </w:tc>
        <w:tc>
          <w:tcPr>
            <w:tcW w:w="551" w:type="dxa"/>
            <w:tcBorders>
              <w:top w:val="nil"/>
              <w:left w:val="nil"/>
              <w:bottom w:val="nil"/>
            </w:tcBorders>
          </w:tcPr>
          <w:p w14:paraId="0575FA12" w14:textId="77777777" w:rsidR="006E7430" w:rsidRDefault="006E7430">
            <w:pPr>
              <w:pStyle w:val="TableParagraph"/>
              <w:rPr>
                <w:rFonts w:ascii="Times New Roman"/>
              </w:rPr>
            </w:pPr>
          </w:p>
        </w:tc>
      </w:tr>
      <w:tr w:rsidR="006E7430" w14:paraId="39B70CBA" w14:textId="77777777">
        <w:trPr>
          <w:trHeight w:val="1019"/>
        </w:trPr>
        <w:tc>
          <w:tcPr>
            <w:tcW w:w="1988" w:type="dxa"/>
          </w:tcPr>
          <w:p w14:paraId="221981D5" w14:textId="77777777" w:rsidR="006E7430" w:rsidRDefault="006E7430">
            <w:pPr>
              <w:pStyle w:val="TableParagraph"/>
              <w:spacing w:before="178"/>
              <w:rPr>
                <w:rFonts w:ascii="Times New Roman"/>
              </w:rPr>
            </w:pPr>
          </w:p>
          <w:p w14:paraId="47969EEC" w14:textId="77777777" w:rsidR="006E7430" w:rsidRDefault="00000000">
            <w:pPr>
              <w:pStyle w:val="TableParagraph"/>
              <w:ind w:left="11"/>
            </w:pPr>
            <w:r>
              <w:t>Course</w:t>
            </w:r>
            <w:r>
              <w:rPr>
                <w:spacing w:val="-5"/>
              </w:rPr>
              <w:t xml:space="preserve"> </w:t>
            </w:r>
            <w:r>
              <w:rPr>
                <w:spacing w:val="-4"/>
              </w:rPr>
              <w:t>Code</w:t>
            </w:r>
          </w:p>
        </w:tc>
        <w:tc>
          <w:tcPr>
            <w:tcW w:w="4804" w:type="dxa"/>
          </w:tcPr>
          <w:p w14:paraId="785B95B4" w14:textId="77777777" w:rsidR="006E7430" w:rsidRDefault="006E7430">
            <w:pPr>
              <w:pStyle w:val="TableParagraph"/>
              <w:spacing w:before="178"/>
              <w:rPr>
                <w:rFonts w:ascii="Times New Roman"/>
              </w:rPr>
            </w:pPr>
          </w:p>
          <w:p w14:paraId="6C8B0FA7" w14:textId="77777777" w:rsidR="006E7430" w:rsidRDefault="00000000">
            <w:pPr>
              <w:pStyle w:val="TableParagraph"/>
              <w:ind w:left="524"/>
            </w:pPr>
            <w:r>
              <w:t>Bio Statistics</w:t>
            </w:r>
          </w:p>
        </w:tc>
        <w:tc>
          <w:tcPr>
            <w:tcW w:w="2235" w:type="dxa"/>
            <w:gridSpan w:val="3"/>
            <w:tcBorders>
              <w:top w:val="nil"/>
              <w:right w:val="nil"/>
            </w:tcBorders>
          </w:tcPr>
          <w:p w14:paraId="2DE45DD9" w14:textId="77777777" w:rsidR="006E7430" w:rsidRDefault="006E7430">
            <w:pPr>
              <w:pStyle w:val="TableParagraph"/>
              <w:rPr>
                <w:rFonts w:ascii="Times New Roman"/>
              </w:rPr>
            </w:pPr>
          </w:p>
        </w:tc>
        <w:tc>
          <w:tcPr>
            <w:tcW w:w="551" w:type="dxa"/>
            <w:tcBorders>
              <w:top w:val="nil"/>
              <w:left w:val="nil"/>
            </w:tcBorders>
          </w:tcPr>
          <w:p w14:paraId="2CF12221" w14:textId="77777777" w:rsidR="006E7430" w:rsidRDefault="006E7430">
            <w:pPr>
              <w:pStyle w:val="TableParagraph"/>
              <w:rPr>
                <w:rFonts w:ascii="Times New Roman"/>
              </w:rPr>
            </w:pPr>
          </w:p>
        </w:tc>
      </w:tr>
      <w:tr w:rsidR="006E7430" w14:paraId="426BBAC3" w14:textId="77777777">
        <w:trPr>
          <w:trHeight w:val="580"/>
        </w:trPr>
        <w:tc>
          <w:tcPr>
            <w:tcW w:w="1988" w:type="dxa"/>
            <w:tcBorders>
              <w:right w:val="single" w:sz="4" w:space="0" w:color="000000"/>
            </w:tcBorders>
          </w:tcPr>
          <w:p w14:paraId="3E701303" w14:textId="77777777" w:rsidR="006E7430" w:rsidRDefault="00000000">
            <w:pPr>
              <w:pStyle w:val="TableParagraph"/>
              <w:spacing w:line="250" w:lineRule="exact"/>
              <w:ind w:left="11"/>
            </w:pPr>
            <w:r>
              <w:rPr>
                <w:spacing w:val="-2"/>
              </w:rPr>
              <w:t>Teaching</w:t>
            </w:r>
          </w:p>
        </w:tc>
        <w:tc>
          <w:tcPr>
            <w:tcW w:w="4804" w:type="dxa"/>
            <w:tcBorders>
              <w:left w:val="single" w:sz="4" w:space="0" w:color="000000"/>
            </w:tcBorders>
          </w:tcPr>
          <w:p w14:paraId="6C9632F4" w14:textId="77777777" w:rsidR="006E7430" w:rsidRDefault="00000000">
            <w:pPr>
              <w:pStyle w:val="TableParagraph"/>
              <w:spacing w:line="250" w:lineRule="exact"/>
              <w:ind w:left="1032"/>
            </w:pPr>
            <w:r>
              <w:t>Hours</w:t>
            </w:r>
            <w:r>
              <w:rPr>
                <w:spacing w:val="-4"/>
              </w:rPr>
              <w:t xml:space="preserve"> </w:t>
            </w:r>
            <w:r>
              <w:t>Allocated:</w:t>
            </w:r>
            <w:r>
              <w:rPr>
                <w:spacing w:val="-6"/>
              </w:rPr>
              <w:t xml:space="preserve"> </w:t>
            </w:r>
            <w:r>
              <w:t>75</w:t>
            </w:r>
            <w:r>
              <w:rPr>
                <w:spacing w:val="-6"/>
              </w:rPr>
              <w:t xml:space="preserve"> </w:t>
            </w:r>
            <w:r>
              <w:rPr>
                <w:spacing w:val="-2"/>
              </w:rPr>
              <w:t>(60+15)</w:t>
            </w:r>
          </w:p>
        </w:tc>
        <w:tc>
          <w:tcPr>
            <w:tcW w:w="1052" w:type="dxa"/>
          </w:tcPr>
          <w:p w14:paraId="592DA4D0" w14:textId="77777777" w:rsidR="006E7430" w:rsidRDefault="00000000">
            <w:pPr>
              <w:pStyle w:val="TableParagraph"/>
              <w:spacing w:line="250" w:lineRule="exact"/>
              <w:ind w:left="15"/>
            </w:pPr>
            <w:r>
              <w:rPr>
                <w:spacing w:val="-10"/>
              </w:rPr>
              <w:t>L</w:t>
            </w:r>
          </w:p>
        </w:tc>
        <w:tc>
          <w:tcPr>
            <w:tcW w:w="606" w:type="dxa"/>
          </w:tcPr>
          <w:p w14:paraId="4718A83D" w14:textId="77777777" w:rsidR="006E7430" w:rsidRDefault="00000000">
            <w:pPr>
              <w:pStyle w:val="TableParagraph"/>
              <w:spacing w:line="250" w:lineRule="exact"/>
              <w:ind w:left="9"/>
            </w:pPr>
            <w:r>
              <w:rPr>
                <w:spacing w:val="-10"/>
              </w:rPr>
              <w:t>T</w:t>
            </w:r>
          </w:p>
        </w:tc>
        <w:tc>
          <w:tcPr>
            <w:tcW w:w="577" w:type="dxa"/>
          </w:tcPr>
          <w:p w14:paraId="17FAFC7C" w14:textId="77777777" w:rsidR="006E7430" w:rsidRDefault="00000000">
            <w:pPr>
              <w:pStyle w:val="TableParagraph"/>
              <w:spacing w:line="250" w:lineRule="exact"/>
              <w:ind w:left="9"/>
            </w:pPr>
            <w:r>
              <w:rPr>
                <w:spacing w:val="-10"/>
              </w:rPr>
              <w:t>P</w:t>
            </w:r>
          </w:p>
        </w:tc>
        <w:tc>
          <w:tcPr>
            <w:tcW w:w="551" w:type="dxa"/>
          </w:tcPr>
          <w:p w14:paraId="12B4F019" w14:textId="77777777" w:rsidR="006E7430" w:rsidRDefault="00000000">
            <w:pPr>
              <w:pStyle w:val="TableParagraph"/>
              <w:spacing w:line="250" w:lineRule="exact"/>
              <w:ind w:left="8"/>
            </w:pPr>
            <w:r>
              <w:rPr>
                <w:spacing w:val="-10"/>
              </w:rPr>
              <w:t>C</w:t>
            </w:r>
          </w:p>
        </w:tc>
      </w:tr>
      <w:tr w:rsidR="006E7430" w14:paraId="16D1990F" w14:textId="77777777">
        <w:trPr>
          <w:trHeight w:val="973"/>
        </w:trPr>
        <w:tc>
          <w:tcPr>
            <w:tcW w:w="1988" w:type="dxa"/>
            <w:tcBorders>
              <w:right w:val="single" w:sz="4" w:space="0" w:color="000000"/>
            </w:tcBorders>
          </w:tcPr>
          <w:p w14:paraId="39E88FD9" w14:textId="77777777" w:rsidR="006E7430" w:rsidRDefault="00000000">
            <w:pPr>
              <w:pStyle w:val="TableParagraph"/>
              <w:spacing w:line="250" w:lineRule="exact"/>
              <w:ind w:left="11"/>
            </w:pPr>
            <w:r>
              <w:rPr>
                <w:spacing w:val="-4"/>
              </w:rPr>
              <w:t>Focus</w:t>
            </w:r>
          </w:p>
        </w:tc>
        <w:tc>
          <w:tcPr>
            <w:tcW w:w="4804" w:type="dxa"/>
            <w:tcBorders>
              <w:left w:val="single" w:sz="4" w:space="0" w:color="000000"/>
            </w:tcBorders>
          </w:tcPr>
          <w:p w14:paraId="29E35CD6" w14:textId="77777777" w:rsidR="006E7430" w:rsidRDefault="006E7430">
            <w:pPr>
              <w:pStyle w:val="TableParagraph"/>
              <w:spacing w:before="176"/>
              <w:rPr>
                <w:rFonts w:ascii="Times New Roman"/>
              </w:rPr>
            </w:pPr>
          </w:p>
          <w:p w14:paraId="126D51E4" w14:textId="77777777" w:rsidR="006E7430" w:rsidRDefault="00000000">
            <w:pPr>
              <w:pStyle w:val="TableParagraph"/>
              <w:ind w:left="22"/>
              <w:jc w:val="center"/>
              <w:rPr>
                <w:rFonts w:ascii="Arial"/>
                <w:b/>
              </w:rPr>
            </w:pPr>
            <w:r>
              <w:rPr>
                <w:rFonts w:ascii="Arial"/>
                <w:b/>
                <w:spacing w:val="-2"/>
              </w:rPr>
              <w:t>Employability</w:t>
            </w:r>
          </w:p>
        </w:tc>
        <w:tc>
          <w:tcPr>
            <w:tcW w:w="1052" w:type="dxa"/>
          </w:tcPr>
          <w:p w14:paraId="06EB4AA2" w14:textId="77777777" w:rsidR="006E7430" w:rsidRDefault="00000000">
            <w:pPr>
              <w:pStyle w:val="TableParagraph"/>
              <w:spacing w:line="250" w:lineRule="exact"/>
              <w:ind w:left="15"/>
            </w:pPr>
            <w:r>
              <w:rPr>
                <w:spacing w:val="-10"/>
              </w:rPr>
              <w:t>4</w:t>
            </w:r>
          </w:p>
        </w:tc>
        <w:tc>
          <w:tcPr>
            <w:tcW w:w="606" w:type="dxa"/>
          </w:tcPr>
          <w:p w14:paraId="0B9AE22D" w14:textId="77777777" w:rsidR="006E7430" w:rsidRDefault="00000000">
            <w:pPr>
              <w:pStyle w:val="TableParagraph"/>
              <w:spacing w:line="250" w:lineRule="exact"/>
              <w:ind w:left="9"/>
            </w:pPr>
            <w:r>
              <w:rPr>
                <w:spacing w:val="-10"/>
              </w:rPr>
              <w:t>1</w:t>
            </w:r>
          </w:p>
        </w:tc>
        <w:tc>
          <w:tcPr>
            <w:tcW w:w="577" w:type="dxa"/>
          </w:tcPr>
          <w:p w14:paraId="4FE38A19" w14:textId="77777777" w:rsidR="006E7430" w:rsidRDefault="00000000">
            <w:pPr>
              <w:pStyle w:val="TableParagraph"/>
              <w:spacing w:line="250" w:lineRule="exact"/>
              <w:ind w:left="9"/>
            </w:pPr>
            <w:r>
              <w:rPr>
                <w:spacing w:val="-10"/>
              </w:rPr>
              <w:t>-</w:t>
            </w:r>
          </w:p>
        </w:tc>
        <w:tc>
          <w:tcPr>
            <w:tcW w:w="551" w:type="dxa"/>
          </w:tcPr>
          <w:p w14:paraId="6735D24C" w14:textId="77777777" w:rsidR="006E7430" w:rsidRDefault="00000000">
            <w:pPr>
              <w:pStyle w:val="TableParagraph"/>
              <w:spacing w:line="250" w:lineRule="exact"/>
              <w:ind w:left="8"/>
            </w:pPr>
            <w:r>
              <w:rPr>
                <w:spacing w:val="-10"/>
              </w:rPr>
              <w:t>4</w:t>
            </w:r>
          </w:p>
        </w:tc>
      </w:tr>
    </w:tbl>
    <w:p w14:paraId="01E99A10" w14:textId="77777777" w:rsidR="006E7430" w:rsidRDefault="006E7430">
      <w:pPr>
        <w:pStyle w:val="BodyText"/>
      </w:pPr>
    </w:p>
    <w:p w14:paraId="79C80178" w14:textId="77777777" w:rsidR="006E7430" w:rsidRDefault="006E7430">
      <w:pPr>
        <w:pStyle w:val="BodyText"/>
      </w:pPr>
    </w:p>
    <w:p w14:paraId="08ED5881" w14:textId="77777777" w:rsidR="006E7430" w:rsidRDefault="006E7430">
      <w:pPr>
        <w:pStyle w:val="BodyText"/>
      </w:pPr>
    </w:p>
    <w:p w14:paraId="1468F34E" w14:textId="77777777" w:rsidR="006E7430" w:rsidRDefault="006E7430">
      <w:pPr>
        <w:pStyle w:val="BodyText"/>
      </w:pPr>
    </w:p>
    <w:p w14:paraId="194AB1C8" w14:textId="77777777" w:rsidR="006E7430" w:rsidRDefault="006E7430">
      <w:pPr>
        <w:pStyle w:val="BodyText"/>
        <w:spacing w:before="110"/>
      </w:pPr>
    </w:p>
    <w:p w14:paraId="61931335" w14:textId="77777777" w:rsidR="006E7430" w:rsidRDefault="00000000">
      <w:pPr>
        <w:pStyle w:val="BodyText"/>
        <w:ind w:left="489"/>
      </w:pPr>
      <w:r>
        <w:t>Course</w:t>
      </w:r>
      <w:r>
        <w:rPr>
          <w:spacing w:val="-7"/>
        </w:rPr>
        <w:t xml:space="preserve"> </w:t>
      </w:r>
      <w:r>
        <w:rPr>
          <w:spacing w:val="-2"/>
        </w:rPr>
        <w:t>Objectives:</w:t>
      </w:r>
    </w:p>
    <w:p w14:paraId="6254B204" w14:textId="77777777" w:rsidR="006E7430" w:rsidRDefault="00000000">
      <w:pPr>
        <w:pStyle w:val="BodyText"/>
        <w:spacing w:line="259" w:lineRule="auto"/>
        <w:ind w:left="167" w:hanging="10"/>
      </w:pPr>
      <w:r>
        <w:t>to make the student to understand the concepts in biostatistics and to apply the techniques in decision making.</w:t>
      </w:r>
    </w:p>
    <w:p w14:paraId="663E3485" w14:textId="77777777" w:rsidR="006E7430" w:rsidRDefault="006E7430">
      <w:pPr>
        <w:pStyle w:val="BodyText"/>
        <w:spacing w:before="4"/>
        <w:rPr>
          <w:sz w:val="9"/>
        </w:rPr>
      </w:pPr>
    </w:p>
    <w:tbl>
      <w:tblPr>
        <w:tblW w:w="0" w:type="auto"/>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43"/>
        <w:gridCol w:w="6656"/>
        <w:gridCol w:w="2019"/>
      </w:tblGrid>
      <w:tr w:rsidR="006E7430" w14:paraId="747B122F" w14:textId="77777777">
        <w:trPr>
          <w:trHeight w:val="865"/>
        </w:trPr>
        <w:tc>
          <w:tcPr>
            <w:tcW w:w="7499" w:type="dxa"/>
            <w:gridSpan w:val="2"/>
          </w:tcPr>
          <w:p w14:paraId="7B71AFD3" w14:textId="77777777" w:rsidR="006E7430" w:rsidRDefault="00000000">
            <w:pPr>
              <w:pStyle w:val="TableParagraph"/>
              <w:spacing w:line="250" w:lineRule="exact"/>
              <w:ind w:left="4"/>
            </w:pPr>
            <w:r>
              <w:t>On</w:t>
            </w:r>
            <w:r>
              <w:rPr>
                <w:spacing w:val="-4"/>
              </w:rPr>
              <w:t xml:space="preserve"> </w:t>
            </w:r>
            <w:r>
              <w:t>Completion</w:t>
            </w:r>
            <w:r>
              <w:rPr>
                <w:spacing w:val="-4"/>
              </w:rPr>
              <w:t xml:space="preserve"> </w:t>
            </w:r>
            <w:r>
              <w:t>of</w:t>
            </w:r>
            <w:r>
              <w:rPr>
                <w:spacing w:val="-5"/>
              </w:rPr>
              <w:t xml:space="preserve"> </w:t>
            </w:r>
            <w:r>
              <w:t>the</w:t>
            </w:r>
            <w:r>
              <w:rPr>
                <w:spacing w:val="-4"/>
              </w:rPr>
              <w:t xml:space="preserve"> </w:t>
            </w:r>
            <w:r>
              <w:t>course,</w:t>
            </w:r>
            <w:r>
              <w:rPr>
                <w:spacing w:val="-5"/>
              </w:rPr>
              <w:t xml:space="preserve"> </w:t>
            </w:r>
            <w:r>
              <w:t>the</w:t>
            </w:r>
            <w:r>
              <w:rPr>
                <w:spacing w:val="-5"/>
              </w:rPr>
              <w:t xml:space="preserve"> </w:t>
            </w:r>
            <w:r>
              <w:t>students</w:t>
            </w:r>
            <w:r>
              <w:rPr>
                <w:spacing w:val="-6"/>
              </w:rPr>
              <w:t xml:space="preserve"> </w:t>
            </w:r>
            <w:r>
              <w:t>will</w:t>
            </w:r>
            <w:r>
              <w:rPr>
                <w:spacing w:val="-4"/>
              </w:rPr>
              <w:t xml:space="preserve"> </w:t>
            </w:r>
            <w:r>
              <w:t>be</w:t>
            </w:r>
            <w:r>
              <w:rPr>
                <w:spacing w:val="-4"/>
              </w:rPr>
              <w:t xml:space="preserve"> </w:t>
            </w:r>
            <w:r>
              <w:t>able</w:t>
            </w:r>
            <w:r>
              <w:rPr>
                <w:spacing w:val="-3"/>
              </w:rPr>
              <w:t xml:space="preserve"> </w:t>
            </w:r>
            <w:r>
              <w:rPr>
                <w:spacing w:val="-5"/>
              </w:rPr>
              <w:t>to-</w:t>
            </w:r>
          </w:p>
        </w:tc>
        <w:tc>
          <w:tcPr>
            <w:tcW w:w="2019" w:type="dxa"/>
          </w:tcPr>
          <w:p w14:paraId="537325DE" w14:textId="77777777" w:rsidR="006E7430" w:rsidRDefault="00000000">
            <w:pPr>
              <w:pStyle w:val="TableParagraph"/>
              <w:spacing w:line="250" w:lineRule="exact"/>
              <w:ind w:left="4"/>
            </w:pPr>
            <w:r>
              <w:rPr>
                <w:spacing w:val="-2"/>
              </w:rPr>
              <w:t>Cognitive</w:t>
            </w:r>
          </w:p>
          <w:p w14:paraId="03808500" w14:textId="77777777" w:rsidR="006E7430" w:rsidRDefault="00000000">
            <w:pPr>
              <w:pStyle w:val="TableParagraph"/>
              <w:spacing w:before="181"/>
              <w:ind w:left="4"/>
            </w:pPr>
            <w:r>
              <w:rPr>
                <w:spacing w:val="-2"/>
              </w:rPr>
              <w:t>Domain</w:t>
            </w:r>
          </w:p>
        </w:tc>
      </w:tr>
      <w:tr w:rsidR="006E7430" w14:paraId="1F106AB8" w14:textId="77777777">
        <w:trPr>
          <w:trHeight w:val="705"/>
        </w:trPr>
        <w:tc>
          <w:tcPr>
            <w:tcW w:w="843" w:type="dxa"/>
          </w:tcPr>
          <w:p w14:paraId="30759654" w14:textId="77777777" w:rsidR="006E7430" w:rsidRDefault="00000000">
            <w:pPr>
              <w:pStyle w:val="TableParagraph"/>
              <w:spacing w:line="250" w:lineRule="exact"/>
              <w:ind w:left="4"/>
            </w:pPr>
            <w:r>
              <w:rPr>
                <w:spacing w:val="-5"/>
              </w:rPr>
              <w:t>CO1</w:t>
            </w:r>
          </w:p>
        </w:tc>
        <w:tc>
          <w:tcPr>
            <w:tcW w:w="6656" w:type="dxa"/>
          </w:tcPr>
          <w:p w14:paraId="2A14D4BB" w14:textId="77777777" w:rsidR="006E7430" w:rsidRDefault="00000000">
            <w:pPr>
              <w:pStyle w:val="TableParagraph"/>
              <w:spacing w:line="256" w:lineRule="auto"/>
              <w:ind w:left="4"/>
            </w:pPr>
            <w:r>
              <w:t>Students</w:t>
            </w:r>
            <w:r>
              <w:rPr>
                <w:spacing w:val="-5"/>
              </w:rPr>
              <w:t xml:space="preserve"> </w:t>
            </w:r>
            <w:r>
              <w:t>will</w:t>
            </w:r>
            <w:r>
              <w:rPr>
                <w:spacing w:val="-3"/>
              </w:rPr>
              <w:t xml:space="preserve"> </w:t>
            </w:r>
            <w:r>
              <w:t>be</w:t>
            </w:r>
            <w:r>
              <w:rPr>
                <w:spacing w:val="-3"/>
              </w:rPr>
              <w:t xml:space="preserve"> </w:t>
            </w:r>
            <w:r>
              <w:t>able</w:t>
            </w:r>
            <w:r>
              <w:rPr>
                <w:spacing w:val="-3"/>
              </w:rPr>
              <w:t xml:space="preserve"> </w:t>
            </w:r>
            <w:r>
              <w:t>to</w:t>
            </w:r>
            <w:r>
              <w:rPr>
                <w:spacing w:val="-5"/>
              </w:rPr>
              <w:t xml:space="preserve"> </w:t>
            </w:r>
            <w:r>
              <w:t>define</w:t>
            </w:r>
            <w:r>
              <w:rPr>
                <w:spacing w:val="-3"/>
              </w:rPr>
              <w:t xml:space="preserve"> </w:t>
            </w:r>
            <w:r>
              <w:t>what</w:t>
            </w:r>
            <w:r>
              <w:rPr>
                <w:spacing w:val="-1"/>
              </w:rPr>
              <w:t xml:space="preserve"> </w:t>
            </w:r>
            <w:r>
              <w:t>a</w:t>
            </w:r>
            <w:r>
              <w:rPr>
                <w:spacing w:val="-3"/>
              </w:rPr>
              <w:t xml:space="preserve"> </w:t>
            </w:r>
            <w:r>
              <w:t>computer</w:t>
            </w:r>
            <w:r>
              <w:rPr>
                <w:spacing w:val="-4"/>
              </w:rPr>
              <w:t xml:space="preserve"> </w:t>
            </w:r>
            <w:r>
              <w:t>is</w:t>
            </w:r>
            <w:r>
              <w:rPr>
                <w:spacing w:val="-5"/>
              </w:rPr>
              <w:t xml:space="preserve"> </w:t>
            </w:r>
            <w:r>
              <w:t>and</w:t>
            </w:r>
            <w:r>
              <w:rPr>
                <w:spacing w:val="-3"/>
              </w:rPr>
              <w:t xml:space="preserve"> </w:t>
            </w:r>
            <w:r>
              <w:t>describe</w:t>
            </w:r>
            <w:r>
              <w:rPr>
                <w:spacing w:val="-5"/>
              </w:rPr>
              <w:t xml:space="preserve"> </w:t>
            </w:r>
            <w:r>
              <w:t>how computer technology has evolved across generations.</w:t>
            </w:r>
          </w:p>
        </w:tc>
        <w:tc>
          <w:tcPr>
            <w:tcW w:w="2019" w:type="dxa"/>
          </w:tcPr>
          <w:p w14:paraId="7C31D6F5" w14:textId="77777777" w:rsidR="006E7430" w:rsidRDefault="00000000">
            <w:pPr>
              <w:pStyle w:val="TableParagraph"/>
              <w:spacing w:line="250" w:lineRule="exact"/>
              <w:ind w:left="4"/>
            </w:pPr>
            <w:r>
              <w:rPr>
                <w:spacing w:val="-2"/>
              </w:rPr>
              <w:t>Understanding</w:t>
            </w:r>
          </w:p>
        </w:tc>
      </w:tr>
      <w:tr w:rsidR="006E7430" w14:paraId="3862DA83" w14:textId="77777777">
        <w:trPr>
          <w:trHeight w:val="707"/>
        </w:trPr>
        <w:tc>
          <w:tcPr>
            <w:tcW w:w="843" w:type="dxa"/>
          </w:tcPr>
          <w:p w14:paraId="53DAD61B" w14:textId="77777777" w:rsidR="006E7430" w:rsidRDefault="00000000">
            <w:pPr>
              <w:pStyle w:val="TableParagraph"/>
              <w:ind w:left="4"/>
            </w:pPr>
            <w:r>
              <w:rPr>
                <w:spacing w:val="-5"/>
              </w:rPr>
              <w:t>CO2</w:t>
            </w:r>
          </w:p>
        </w:tc>
        <w:tc>
          <w:tcPr>
            <w:tcW w:w="6656" w:type="dxa"/>
          </w:tcPr>
          <w:p w14:paraId="0D54ABAB" w14:textId="77777777" w:rsidR="006E7430" w:rsidRDefault="00000000">
            <w:pPr>
              <w:pStyle w:val="TableParagraph"/>
              <w:spacing w:before="2" w:line="254" w:lineRule="auto"/>
              <w:ind w:left="4"/>
            </w:pPr>
            <w:r>
              <w:t>Create</w:t>
            </w:r>
            <w:r>
              <w:rPr>
                <w:spacing w:val="-7"/>
              </w:rPr>
              <w:t xml:space="preserve"> </w:t>
            </w:r>
            <w:r>
              <w:t>professional</w:t>
            </w:r>
            <w:r>
              <w:rPr>
                <w:spacing w:val="-7"/>
              </w:rPr>
              <w:t xml:space="preserve"> </w:t>
            </w:r>
            <w:r>
              <w:t>documents</w:t>
            </w:r>
            <w:r>
              <w:rPr>
                <w:spacing w:val="-8"/>
              </w:rPr>
              <w:t xml:space="preserve"> </w:t>
            </w:r>
            <w:r>
              <w:t>with</w:t>
            </w:r>
            <w:r>
              <w:rPr>
                <w:spacing w:val="-7"/>
              </w:rPr>
              <w:t xml:space="preserve"> </w:t>
            </w:r>
            <w:r>
              <w:t>aligned</w:t>
            </w:r>
            <w:r>
              <w:rPr>
                <w:spacing w:val="-7"/>
              </w:rPr>
              <w:t xml:space="preserve"> </w:t>
            </w:r>
            <w:r>
              <w:t>paragraphs,</w:t>
            </w:r>
            <w:r>
              <w:rPr>
                <w:spacing w:val="-7"/>
              </w:rPr>
              <w:t xml:space="preserve"> </w:t>
            </w:r>
            <w:r>
              <w:t>drawing tools, and views suitable for hospital documentation.</w:t>
            </w:r>
          </w:p>
        </w:tc>
        <w:tc>
          <w:tcPr>
            <w:tcW w:w="2019" w:type="dxa"/>
          </w:tcPr>
          <w:p w14:paraId="044A7B25" w14:textId="77777777" w:rsidR="006E7430" w:rsidRDefault="00000000">
            <w:pPr>
              <w:pStyle w:val="TableParagraph"/>
              <w:ind w:left="4"/>
            </w:pPr>
            <w:r>
              <w:rPr>
                <w:spacing w:val="-2"/>
              </w:rPr>
              <w:t>Application</w:t>
            </w:r>
          </w:p>
        </w:tc>
      </w:tr>
      <w:tr w:rsidR="006E7430" w14:paraId="7CF833FB" w14:textId="77777777">
        <w:trPr>
          <w:trHeight w:val="705"/>
        </w:trPr>
        <w:tc>
          <w:tcPr>
            <w:tcW w:w="843" w:type="dxa"/>
          </w:tcPr>
          <w:p w14:paraId="4365A38A" w14:textId="77777777" w:rsidR="006E7430" w:rsidRDefault="00000000">
            <w:pPr>
              <w:pStyle w:val="TableParagraph"/>
              <w:spacing w:line="250" w:lineRule="exact"/>
              <w:ind w:left="4"/>
            </w:pPr>
            <w:r>
              <w:rPr>
                <w:spacing w:val="-5"/>
              </w:rPr>
              <w:t>CO3</w:t>
            </w:r>
          </w:p>
        </w:tc>
        <w:tc>
          <w:tcPr>
            <w:tcW w:w="6656" w:type="dxa"/>
          </w:tcPr>
          <w:p w14:paraId="2D3FB7B5" w14:textId="77777777" w:rsidR="006E7430" w:rsidRDefault="00000000">
            <w:pPr>
              <w:pStyle w:val="TableParagraph"/>
              <w:spacing w:line="256" w:lineRule="auto"/>
              <w:ind w:left="4"/>
            </w:pPr>
            <w:r>
              <w:t>Create</w:t>
            </w:r>
            <w:r>
              <w:rPr>
                <w:spacing w:val="-4"/>
              </w:rPr>
              <w:t xml:space="preserve"> </w:t>
            </w:r>
            <w:r>
              <w:t>and</w:t>
            </w:r>
            <w:r>
              <w:rPr>
                <w:spacing w:val="-6"/>
              </w:rPr>
              <w:t xml:space="preserve"> </w:t>
            </w:r>
            <w:r>
              <w:t>interpret</w:t>
            </w:r>
            <w:r>
              <w:rPr>
                <w:spacing w:val="-5"/>
              </w:rPr>
              <w:t xml:space="preserve"> </w:t>
            </w:r>
            <w:r>
              <w:t>graphs</w:t>
            </w:r>
            <w:r>
              <w:rPr>
                <w:spacing w:val="-3"/>
              </w:rPr>
              <w:t xml:space="preserve"> </w:t>
            </w:r>
            <w:r>
              <w:t>and</w:t>
            </w:r>
            <w:r>
              <w:rPr>
                <w:spacing w:val="-4"/>
              </w:rPr>
              <w:t xml:space="preserve"> </w:t>
            </w:r>
            <w:r>
              <w:t>scenarios</w:t>
            </w:r>
            <w:r>
              <w:rPr>
                <w:spacing w:val="-6"/>
              </w:rPr>
              <w:t xml:space="preserve"> </w:t>
            </w:r>
            <w:r>
              <w:t>to</w:t>
            </w:r>
            <w:r>
              <w:rPr>
                <w:spacing w:val="-4"/>
              </w:rPr>
              <w:t xml:space="preserve"> </w:t>
            </w:r>
            <w:r>
              <w:t>support</w:t>
            </w:r>
            <w:r>
              <w:rPr>
                <w:spacing w:val="-5"/>
              </w:rPr>
              <w:t xml:space="preserve"> </w:t>
            </w:r>
            <w:r>
              <w:t>hospital reporting and decision-making.</w:t>
            </w:r>
          </w:p>
        </w:tc>
        <w:tc>
          <w:tcPr>
            <w:tcW w:w="2019" w:type="dxa"/>
          </w:tcPr>
          <w:p w14:paraId="007754AD" w14:textId="77777777" w:rsidR="006E7430" w:rsidRDefault="00000000">
            <w:pPr>
              <w:pStyle w:val="TableParagraph"/>
              <w:spacing w:line="256" w:lineRule="auto"/>
              <w:ind w:left="4" w:right="22"/>
            </w:pPr>
            <w:r>
              <w:rPr>
                <w:spacing w:val="-2"/>
              </w:rPr>
              <w:t>Analyzing, Evaluating</w:t>
            </w:r>
          </w:p>
        </w:tc>
      </w:tr>
      <w:tr w:rsidR="006E7430" w14:paraId="27594CA2" w14:textId="77777777">
        <w:trPr>
          <w:trHeight w:val="717"/>
        </w:trPr>
        <w:tc>
          <w:tcPr>
            <w:tcW w:w="843" w:type="dxa"/>
          </w:tcPr>
          <w:p w14:paraId="58EF1ACC" w14:textId="77777777" w:rsidR="006E7430" w:rsidRDefault="00000000">
            <w:pPr>
              <w:pStyle w:val="TableParagraph"/>
              <w:spacing w:line="250" w:lineRule="exact"/>
              <w:ind w:left="4"/>
            </w:pPr>
            <w:r>
              <w:rPr>
                <w:spacing w:val="-5"/>
              </w:rPr>
              <w:t>CO4</w:t>
            </w:r>
          </w:p>
        </w:tc>
        <w:tc>
          <w:tcPr>
            <w:tcW w:w="6656" w:type="dxa"/>
          </w:tcPr>
          <w:p w14:paraId="67E3D7CD" w14:textId="77777777" w:rsidR="006E7430" w:rsidRDefault="00000000">
            <w:pPr>
              <w:pStyle w:val="TableParagraph"/>
              <w:spacing w:line="256" w:lineRule="auto"/>
              <w:ind w:left="4"/>
            </w:pPr>
            <w:r>
              <w:t>Design</w:t>
            </w:r>
            <w:r>
              <w:rPr>
                <w:spacing w:val="-6"/>
              </w:rPr>
              <w:t xml:space="preserve"> </w:t>
            </w:r>
            <w:r>
              <w:t>relational</w:t>
            </w:r>
            <w:r>
              <w:rPr>
                <w:spacing w:val="-4"/>
              </w:rPr>
              <w:t xml:space="preserve"> </w:t>
            </w:r>
            <w:r>
              <w:t>databases</w:t>
            </w:r>
            <w:r>
              <w:rPr>
                <w:spacing w:val="-4"/>
              </w:rPr>
              <w:t xml:space="preserve"> </w:t>
            </w:r>
            <w:r>
              <w:t>and</w:t>
            </w:r>
            <w:r>
              <w:rPr>
                <w:spacing w:val="-6"/>
              </w:rPr>
              <w:t xml:space="preserve"> </w:t>
            </w:r>
            <w:r>
              <w:t>generate</w:t>
            </w:r>
            <w:r>
              <w:rPr>
                <w:spacing w:val="-6"/>
              </w:rPr>
              <w:t xml:space="preserve"> </w:t>
            </w:r>
            <w:r>
              <w:t>reports</w:t>
            </w:r>
            <w:r>
              <w:rPr>
                <w:spacing w:val="-8"/>
              </w:rPr>
              <w:t xml:space="preserve"> </w:t>
            </w:r>
            <w:r>
              <w:t>for</w:t>
            </w:r>
            <w:r>
              <w:rPr>
                <w:spacing w:val="-3"/>
              </w:rPr>
              <w:t xml:space="preserve"> </w:t>
            </w:r>
            <w:r>
              <w:t xml:space="preserve">hospital </w:t>
            </w:r>
            <w:r>
              <w:rPr>
                <w:spacing w:val="-2"/>
              </w:rPr>
              <w:t>systems.</w:t>
            </w:r>
          </w:p>
        </w:tc>
        <w:tc>
          <w:tcPr>
            <w:tcW w:w="2019" w:type="dxa"/>
          </w:tcPr>
          <w:p w14:paraId="2ADACF8E" w14:textId="77777777" w:rsidR="006E7430" w:rsidRDefault="00000000">
            <w:pPr>
              <w:pStyle w:val="TableParagraph"/>
              <w:spacing w:line="250" w:lineRule="exact"/>
              <w:ind w:left="4"/>
            </w:pPr>
            <w:r>
              <w:t>Analyzing,</w:t>
            </w:r>
            <w:r>
              <w:rPr>
                <w:spacing w:val="-10"/>
              </w:rPr>
              <w:t xml:space="preserve"> </w:t>
            </w:r>
            <w:r>
              <w:rPr>
                <w:spacing w:val="-2"/>
              </w:rPr>
              <w:t>Creating</w:t>
            </w:r>
          </w:p>
        </w:tc>
      </w:tr>
      <w:tr w:rsidR="006E7430" w14:paraId="7C02984F" w14:textId="77777777">
        <w:trPr>
          <w:trHeight w:val="851"/>
        </w:trPr>
        <w:tc>
          <w:tcPr>
            <w:tcW w:w="843" w:type="dxa"/>
          </w:tcPr>
          <w:p w14:paraId="27DDB8B9" w14:textId="77777777" w:rsidR="006E7430" w:rsidRDefault="00000000">
            <w:pPr>
              <w:pStyle w:val="TableParagraph"/>
              <w:spacing w:line="250" w:lineRule="exact"/>
              <w:ind w:left="4"/>
            </w:pPr>
            <w:r>
              <w:rPr>
                <w:spacing w:val="-5"/>
              </w:rPr>
              <w:t>CO5</w:t>
            </w:r>
          </w:p>
        </w:tc>
        <w:tc>
          <w:tcPr>
            <w:tcW w:w="6656" w:type="dxa"/>
          </w:tcPr>
          <w:p w14:paraId="00044AD5" w14:textId="77777777" w:rsidR="006E7430" w:rsidRDefault="00000000">
            <w:pPr>
              <w:pStyle w:val="TableParagraph"/>
              <w:spacing w:line="256" w:lineRule="auto"/>
              <w:ind w:left="4"/>
            </w:pPr>
            <w:r>
              <w:t>Prepare</w:t>
            </w:r>
            <w:r>
              <w:rPr>
                <w:spacing w:val="-3"/>
              </w:rPr>
              <w:t xml:space="preserve"> </w:t>
            </w:r>
            <w:r>
              <w:t>hospital-specific</w:t>
            </w:r>
            <w:r>
              <w:rPr>
                <w:spacing w:val="-6"/>
              </w:rPr>
              <w:t xml:space="preserve"> </w:t>
            </w:r>
            <w:r>
              <w:t>presentations</w:t>
            </w:r>
            <w:r>
              <w:rPr>
                <w:spacing w:val="-6"/>
              </w:rPr>
              <w:t xml:space="preserve"> </w:t>
            </w:r>
            <w:r>
              <w:t>with</w:t>
            </w:r>
            <w:r>
              <w:rPr>
                <w:spacing w:val="-4"/>
              </w:rPr>
              <w:t xml:space="preserve"> </w:t>
            </w:r>
            <w:r>
              <w:t>a</w:t>
            </w:r>
            <w:r>
              <w:rPr>
                <w:spacing w:val="-5"/>
              </w:rPr>
              <w:t xml:space="preserve"> </w:t>
            </w:r>
            <w:r>
              <w:t>focus</w:t>
            </w:r>
            <w:r>
              <w:rPr>
                <w:spacing w:val="-4"/>
              </w:rPr>
              <w:t xml:space="preserve"> </w:t>
            </w:r>
            <w:r>
              <w:t>on</w:t>
            </w:r>
            <w:r>
              <w:rPr>
                <w:spacing w:val="-4"/>
              </w:rPr>
              <w:t xml:space="preserve"> </w:t>
            </w:r>
            <w:r>
              <w:t>clarity</w:t>
            </w:r>
            <w:r>
              <w:rPr>
                <w:spacing w:val="-6"/>
              </w:rPr>
              <w:t xml:space="preserve"> </w:t>
            </w:r>
            <w:r>
              <w:t>and data representation.</w:t>
            </w:r>
          </w:p>
        </w:tc>
        <w:tc>
          <w:tcPr>
            <w:tcW w:w="2019" w:type="dxa"/>
          </w:tcPr>
          <w:p w14:paraId="3FB774A4" w14:textId="77777777" w:rsidR="006E7430" w:rsidRDefault="00000000">
            <w:pPr>
              <w:pStyle w:val="TableParagraph"/>
              <w:spacing w:line="250" w:lineRule="exact"/>
              <w:ind w:left="4"/>
            </w:pPr>
            <w:r>
              <w:rPr>
                <w:spacing w:val="-2"/>
              </w:rPr>
              <w:t>Application</w:t>
            </w:r>
          </w:p>
        </w:tc>
      </w:tr>
    </w:tbl>
    <w:p w14:paraId="0A9A0983" w14:textId="77777777" w:rsidR="006E7430" w:rsidRDefault="006E7430">
      <w:pPr>
        <w:pStyle w:val="BodyText"/>
        <w:spacing w:before="195" w:after="1"/>
        <w:rPr>
          <w:sz w:val="20"/>
        </w:rPr>
      </w:pPr>
    </w:p>
    <w:p w14:paraId="526B8EFA" w14:textId="77777777" w:rsidR="006E7430" w:rsidRDefault="006E7430">
      <w:pPr>
        <w:pStyle w:val="BodyText"/>
        <w:spacing w:before="195" w:after="1"/>
        <w:rPr>
          <w:sz w:val="20"/>
        </w:rPr>
      </w:pPr>
    </w:p>
    <w:p w14:paraId="0358E2FE" w14:textId="77777777" w:rsidR="006E7430" w:rsidRDefault="006E7430">
      <w:pPr>
        <w:pStyle w:val="BodyText"/>
        <w:spacing w:before="195" w:after="1"/>
        <w:rPr>
          <w:sz w:val="20"/>
        </w:rPr>
      </w:pPr>
    </w:p>
    <w:p w14:paraId="0408D968" w14:textId="77777777" w:rsidR="006E7430" w:rsidRDefault="006E7430">
      <w:pPr>
        <w:pStyle w:val="BodyText"/>
        <w:spacing w:before="195" w:after="1"/>
        <w:rPr>
          <w:sz w:val="20"/>
        </w:rPr>
      </w:pPr>
    </w:p>
    <w:p w14:paraId="628927EC" w14:textId="77777777" w:rsidR="006E7430" w:rsidRDefault="006E7430">
      <w:pPr>
        <w:pStyle w:val="BodyText"/>
        <w:spacing w:before="195" w:after="1"/>
        <w:rPr>
          <w:sz w:val="20"/>
        </w:rPr>
      </w:pPr>
    </w:p>
    <w:p w14:paraId="42CD6AF7" w14:textId="77777777" w:rsidR="006E7430" w:rsidRDefault="006E7430">
      <w:pPr>
        <w:pStyle w:val="BodyText"/>
        <w:spacing w:before="195" w:after="1"/>
        <w:rPr>
          <w:sz w:val="20"/>
        </w:rPr>
      </w:pPr>
    </w:p>
    <w:p w14:paraId="5D8D6497" w14:textId="77777777" w:rsidR="006E7430" w:rsidRDefault="006E7430">
      <w:pPr>
        <w:pStyle w:val="BodyText"/>
        <w:spacing w:before="195" w:after="1"/>
        <w:rPr>
          <w:sz w:val="20"/>
        </w:rPr>
      </w:pPr>
    </w:p>
    <w:p w14:paraId="1458CD0D" w14:textId="77777777" w:rsidR="006E7430" w:rsidRDefault="006E7430">
      <w:pPr>
        <w:pStyle w:val="BodyText"/>
        <w:spacing w:before="195" w:after="1"/>
        <w:rPr>
          <w:sz w:val="20"/>
        </w:rPr>
      </w:pPr>
    </w:p>
    <w:p w14:paraId="2DBF172F" w14:textId="77777777" w:rsidR="006E7430" w:rsidRDefault="006E7430">
      <w:pPr>
        <w:pStyle w:val="BodyText"/>
        <w:spacing w:before="195" w:after="1"/>
        <w:rPr>
          <w:sz w:val="20"/>
        </w:rPr>
      </w:pPr>
    </w:p>
    <w:tbl>
      <w:tblPr>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6"/>
        <w:gridCol w:w="951"/>
        <w:gridCol w:w="379"/>
        <w:gridCol w:w="4472"/>
        <w:gridCol w:w="4036"/>
        <w:gridCol w:w="849"/>
      </w:tblGrid>
      <w:tr w:rsidR="006E7430" w14:paraId="456C29E6" w14:textId="77777777">
        <w:trPr>
          <w:trHeight w:val="638"/>
        </w:trPr>
        <w:tc>
          <w:tcPr>
            <w:tcW w:w="10064" w:type="dxa"/>
            <w:gridSpan w:val="5"/>
          </w:tcPr>
          <w:p w14:paraId="16E9270A" w14:textId="77777777" w:rsidR="006E7430" w:rsidRDefault="00000000">
            <w:pPr>
              <w:pStyle w:val="TableParagraph"/>
              <w:spacing w:line="250" w:lineRule="exact"/>
              <w:ind w:left="9"/>
              <w:jc w:val="center"/>
            </w:pPr>
            <w:r>
              <w:t>II</w:t>
            </w:r>
            <w:r>
              <w:rPr>
                <w:spacing w:val="-2"/>
              </w:rPr>
              <w:t xml:space="preserve"> </w:t>
            </w:r>
            <w:r>
              <w:t>BBA</w:t>
            </w:r>
            <w:r>
              <w:rPr>
                <w:spacing w:val="-1"/>
              </w:rPr>
              <w:t xml:space="preserve"> </w:t>
            </w:r>
            <w:r>
              <w:rPr>
                <w:spacing w:val="-2"/>
              </w:rPr>
              <w:t>(HCM)</w:t>
            </w:r>
          </w:p>
        </w:tc>
        <w:tc>
          <w:tcPr>
            <w:tcW w:w="849" w:type="dxa"/>
            <w:vMerge w:val="restart"/>
            <w:tcBorders>
              <w:top w:val="nil"/>
              <w:right w:val="nil"/>
            </w:tcBorders>
          </w:tcPr>
          <w:p w14:paraId="098B709F" w14:textId="77777777" w:rsidR="006E7430" w:rsidRDefault="006E7430">
            <w:pPr>
              <w:pStyle w:val="TableParagraph"/>
              <w:rPr>
                <w:rFonts w:ascii="Times New Roman"/>
              </w:rPr>
            </w:pPr>
          </w:p>
        </w:tc>
      </w:tr>
      <w:tr w:rsidR="006E7430" w14:paraId="7A3132F7" w14:textId="77777777">
        <w:trPr>
          <w:trHeight w:val="637"/>
        </w:trPr>
        <w:tc>
          <w:tcPr>
            <w:tcW w:w="1177" w:type="dxa"/>
            <w:gridSpan w:val="2"/>
          </w:tcPr>
          <w:p w14:paraId="619047DA" w14:textId="77777777" w:rsidR="006E7430" w:rsidRDefault="006E7430">
            <w:pPr>
              <w:pStyle w:val="TableParagraph"/>
              <w:rPr>
                <w:rFonts w:ascii="Times New Roman"/>
              </w:rPr>
            </w:pPr>
          </w:p>
        </w:tc>
        <w:tc>
          <w:tcPr>
            <w:tcW w:w="8887" w:type="dxa"/>
            <w:gridSpan w:val="3"/>
          </w:tcPr>
          <w:p w14:paraId="7721543A" w14:textId="77777777" w:rsidR="006E7430" w:rsidRDefault="00000000">
            <w:pPr>
              <w:pStyle w:val="TableParagraph"/>
              <w:spacing w:line="250" w:lineRule="exact"/>
              <w:ind w:left="3184"/>
            </w:pPr>
            <w:r>
              <w:t>Bio Statistics</w:t>
            </w:r>
          </w:p>
        </w:tc>
        <w:tc>
          <w:tcPr>
            <w:tcW w:w="849" w:type="dxa"/>
            <w:vMerge/>
            <w:tcBorders>
              <w:top w:val="nil"/>
              <w:right w:val="nil"/>
            </w:tcBorders>
          </w:tcPr>
          <w:p w14:paraId="54A933B3" w14:textId="77777777" w:rsidR="006E7430" w:rsidRDefault="006E7430">
            <w:pPr>
              <w:rPr>
                <w:sz w:val="2"/>
                <w:szCs w:val="2"/>
              </w:rPr>
            </w:pPr>
          </w:p>
        </w:tc>
      </w:tr>
      <w:tr w:rsidR="006E7430" w14:paraId="5FB73ECC" w14:textId="77777777">
        <w:trPr>
          <w:trHeight w:val="642"/>
        </w:trPr>
        <w:tc>
          <w:tcPr>
            <w:tcW w:w="1177" w:type="dxa"/>
            <w:gridSpan w:val="2"/>
            <w:tcBorders>
              <w:bottom w:val="single" w:sz="8" w:space="0" w:color="000000"/>
            </w:tcBorders>
          </w:tcPr>
          <w:p w14:paraId="4C7D1EDF" w14:textId="77777777" w:rsidR="006E7430" w:rsidRDefault="00000000">
            <w:pPr>
              <w:pStyle w:val="TableParagraph"/>
              <w:spacing w:line="250" w:lineRule="exact"/>
              <w:ind w:left="4"/>
            </w:pPr>
            <w:r>
              <w:t xml:space="preserve">III </w:t>
            </w:r>
            <w:r>
              <w:rPr>
                <w:spacing w:val="-5"/>
              </w:rPr>
              <w:t>SEM</w:t>
            </w:r>
          </w:p>
        </w:tc>
        <w:tc>
          <w:tcPr>
            <w:tcW w:w="4851" w:type="dxa"/>
            <w:gridSpan w:val="2"/>
            <w:tcBorders>
              <w:bottom w:val="single" w:sz="8" w:space="0" w:color="000000"/>
            </w:tcBorders>
          </w:tcPr>
          <w:p w14:paraId="771635A3" w14:textId="77777777" w:rsidR="006E7430" w:rsidRDefault="00000000">
            <w:pPr>
              <w:pStyle w:val="TableParagraph"/>
              <w:spacing w:line="250" w:lineRule="exact"/>
              <w:ind w:left="9"/>
              <w:jc w:val="center"/>
            </w:pPr>
            <w:r>
              <w:t>TIME:</w:t>
            </w:r>
            <w:r>
              <w:rPr>
                <w:spacing w:val="-1"/>
              </w:rPr>
              <w:t xml:space="preserve"> </w:t>
            </w:r>
            <w:r>
              <w:t>2</w:t>
            </w:r>
            <w:r>
              <w:rPr>
                <w:spacing w:val="-2"/>
              </w:rPr>
              <w:t xml:space="preserve"> Hours</w:t>
            </w:r>
          </w:p>
        </w:tc>
        <w:tc>
          <w:tcPr>
            <w:tcW w:w="4036" w:type="dxa"/>
            <w:tcBorders>
              <w:bottom w:val="single" w:sz="8" w:space="0" w:color="000000"/>
            </w:tcBorders>
          </w:tcPr>
          <w:p w14:paraId="2A14AC3F" w14:textId="77777777" w:rsidR="006E7430" w:rsidRDefault="00000000">
            <w:pPr>
              <w:pStyle w:val="TableParagraph"/>
              <w:spacing w:line="250" w:lineRule="exact"/>
              <w:ind w:left="4"/>
            </w:pPr>
            <w:r>
              <w:t>Max</w:t>
            </w:r>
            <w:r>
              <w:rPr>
                <w:spacing w:val="-6"/>
              </w:rPr>
              <w:t xml:space="preserve"> </w:t>
            </w:r>
            <w:r>
              <w:t>marks:50</w:t>
            </w:r>
            <w:r>
              <w:rPr>
                <w:spacing w:val="-8"/>
              </w:rPr>
              <w:t xml:space="preserve"> </w:t>
            </w:r>
            <w:r>
              <w:t>Credits:</w:t>
            </w:r>
            <w:r>
              <w:rPr>
                <w:spacing w:val="-4"/>
              </w:rPr>
              <w:t xml:space="preserve"> </w:t>
            </w:r>
            <w:r>
              <w:rPr>
                <w:spacing w:val="-10"/>
              </w:rPr>
              <w:t>2</w:t>
            </w:r>
          </w:p>
        </w:tc>
        <w:tc>
          <w:tcPr>
            <w:tcW w:w="849" w:type="dxa"/>
            <w:vMerge/>
            <w:tcBorders>
              <w:top w:val="nil"/>
              <w:right w:val="nil"/>
            </w:tcBorders>
          </w:tcPr>
          <w:p w14:paraId="7620B471" w14:textId="77777777" w:rsidR="006E7430" w:rsidRDefault="006E7430">
            <w:pPr>
              <w:rPr>
                <w:sz w:val="2"/>
                <w:szCs w:val="2"/>
              </w:rPr>
            </w:pPr>
          </w:p>
        </w:tc>
      </w:tr>
      <w:tr w:rsidR="006E7430" w14:paraId="1D316270" w14:textId="77777777">
        <w:trPr>
          <w:trHeight w:val="637"/>
        </w:trPr>
        <w:tc>
          <w:tcPr>
            <w:tcW w:w="226" w:type="dxa"/>
            <w:tcBorders>
              <w:left w:val="nil"/>
              <w:bottom w:val="nil"/>
            </w:tcBorders>
          </w:tcPr>
          <w:p w14:paraId="13F0F9BE" w14:textId="77777777" w:rsidR="006E7430" w:rsidRDefault="006E7430">
            <w:pPr>
              <w:pStyle w:val="TableParagraph"/>
              <w:rPr>
                <w:rFonts w:ascii="Times New Roman"/>
              </w:rPr>
            </w:pPr>
          </w:p>
        </w:tc>
        <w:tc>
          <w:tcPr>
            <w:tcW w:w="1330" w:type="dxa"/>
            <w:gridSpan w:val="2"/>
            <w:tcBorders>
              <w:top w:val="single" w:sz="8" w:space="0" w:color="000000"/>
            </w:tcBorders>
          </w:tcPr>
          <w:p w14:paraId="1EA9BB80" w14:textId="77777777" w:rsidR="006E7430" w:rsidRDefault="006E7430">
            <w:pPr>
              <w:pStyle w:val="TableParagraph"/>
              <w:rPr>
                <w:rFonts w:ascii="Times New Roman"/>
              </w:rPr>
            </w:pPr>
          </w:p>
        </w:tc>
        <w:tc>
          <w:tcPr>
            <w:tcW w:w="9357" w:type="dxa"/>
            <w:gridSpan w:val="3"/>
            <w:tcBorders>
              <w:top w:val="single" w:sz="8" w:space="0" w:color="000000"/>
            </w:tcBorders>
          </w:tcPr>
          <w:p w14:paraId="708AF04B" w14:textId="77777777" w:rsidR="006E7430" w:rsidRDefault="006E7430">
            <w:pPr>
              <w:pStyle w:val="TableParagraph"/>
              <w:rPr>
                <w:rFonts w:ascii="Times New Roman"/>
              </w:rPr>
            </w:pPr>
          </w:p>
        </w:tc>
      </w:tr>
    </w:tbl>
    <w:p w14:paraId="0A9A1977" w14:textId="77777777" w:rsidR="006E7430" w:rsidRDefault="006E7430">
      <w:pPr>
        <w:pStyle w:val="TableParagraph"/>
        <w:rPr>
          <w:rFonts w:ascii="Times New Roman"/>
        </w:rPr>
        <w:sectPr w:rsidR="006E7430">
          <w:pgSz w:w="12240" w:h="15840"/>
          <w:pgMar w:top="0" w:right="360" w:bottom="751" w:left="360" w:header="720" w:footer="720"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30"/>
        <w:gridCol w:w="9357"/>
      </w:tblGrid>
      <w:tr w:rsidR="006E7430" w14:paraId="34F05139" w14:textId="77777777">
        <w:trPr>
          <w:trHeight w:val="1300"/>
        </w:trPr>
        <w:tc>
          <w:tcPr>
            <w:tcW w:w="1330" w:type="dxa"/>
          </w:tcPr>
          <w:p w14:paraId="54CF953D" w14:textId="77777777" w:rsidR="006E7430" w:rsidRDefault="006E7430">
            <w:pPr>
              <w:pStyle w:val="TableParagraph"/>
              <w:spacing w:before="176"/>
            </w:pPr>
          </w:p>
          <w:p w14:paraId="3A9D290A" w14:textId="77777777" w:rsidR="006E7430" w:rsidRDefault="00000000">
            <w:pPr>
              <w:pStyle w:val="TableParagraph"/>
              <w:ind w:left="6"/>
              <w:rPr>
                <w:rFonts w:ascii="Arial"/>
                <w:b/>
              </w:rPr>
            </w:pPr>
            <w:r>
              <w:rPr>
                <w:rFonts w:ascii="Arial"/>
                <w:b/>
              </w:rPr>
              <w:t>UNIT</w:t>
            </w:r>
            <w:r>
              <w:rPr>
                <w:rFonts w:ascii="Arial"/>
                <w:b/>
                <w:spacing w:val="-6"/>
              </w:rPr>
              <w:t xml:space="preserve"> </w:t>
            </w:r>
            <w:r>
              <w:rPr>
                <w:rFonts w:ascii="Arial"/>
                <w:b/>
                <w:spacing w:val="-12"/>
              </w:rPr>
              <w:t>I</w:t>
            </w:r>
          </w:p>
        </w:tc>
        <w:tc>
          <w:tcPr>
            <w:tcW w:w="9357" w:type="dxa"/>
          </w:tcPr>
          <w:p w14:paraId="3A3C4358" w14:textId="77777777" w:rsidR="006E7430" w:rsidRDefault="00000000">
            <w:pPr>
              <w:pStyle w:val="TableParagraph"/>
              <w:spacing w:before="34" w:line="432" w:lineRule="exact"/>
              <w:ind w:left="21"/>
              <w:rPr>
                <w:rFonts w:ascii="Times New Roman"/>
              </w:rPr>
            </w:pPr>
            <w:r>
              <w:t>Data</w:t>
            </w:r>
            <w:r>
              <w:rPr>
                <w:spacing w:val="-8"/>
              </w:rPr>
              <w:t xml:space="preserve"> </w:t>
            </w:r>
            <w:r>
              <w:t>and</w:t>
            </w:r>
            <w:r>
              <w:rPr>
                <w:spacing w:val="-7"/>
              </w:rPr>
              <w:t xml:space="preserve"> </w:t>
            </w:r>
            <w:r>
              <w:t>Information,</w:t>
            </w:r>
            <w:r>
              <w:rPr>
                <w:spacing w:val="-11"/>
              </w:rPr>
              <w:t xml:space="preserve"> </w:t>
            </w:r>
            <w:r>
              <w:t>Variables,</w:t>
            </w:r>
            <w:r>
              <w:rPr>
                <w:spacing w:val="-8"/>
              </w:rPr>
              <w:t xml:space="preserve"> </w:t>
            </w:r>
            <w:r>
              <w:t>Sampling,</w:t>
            </w:r>
            <w:r>
              <w:rPr>
                <w:spacing w:val="-7"/>
              </w:rPr>
              <w:t xml:space="preserve"> </w:t>
            </w:r>
            <w:r>
              <w:t>Data</w:t>
            </w:r>
            <w:r>
              <w:rPr>
                <w:spacing w:val="-9"/>
              </w:rPr>
              <w:t xml:space="preserve"> </w:t>
            </w:r>
            <w:r>
              <w:t>Collection</w:t>
            </w:r>
            <w:r>
              <w:rPr>
                <w:spacing w:val="-7"/>
              </w:rPr>
              <w:t xml:space="preserve"> </w:t>
            </w:r>
            <w:r>
              <w:t>Data</w:t>
            </w:r>
            <w:r>
              <w:rPr>
                <w:spacing w:val="-8"/>
              </w:rPr>
              <w:t xml:space="preserve"> </w:t>
            </w:r>
            <w:r>
              <w:t>and</w:t>
            </w:r>
            <w:r>
              <w:rPr>
                <w:spacing w:val="-7"/>
              </w:rPr>
              <w:t xml:space="preserve"> </w:t>
            </w:r>
            <w:r>
              <w:t>Information</w:t>
            </w:r>
            <w:r>
              <w:rPr>
                <w:spacing w:val="-3"/>
              </w:rPr>
              <w:t xml:space="preserve"> </w:t>
            </w:r>
            <w:r>
              <w:t>–</w:t>
            </w:r>
            <w:r>
              <w:rPr>
                <w:spacing w:val="-11"/>
              </w:rPr>
              <w:t xml:space="preserve"> </w:t>
            </w:r>
            <w:r>
              <w:t>Variables</w:t>
            </w:r>
            <w:r>
              <w:rPr>
                <w:spacing w:val="-8"/>
              </w:rPr>
              <w:t xml:space="preserve"> </w:t>
            </w:r>
            <w:r>
              <w:t>and</w:t>
            </w:r>
            <w:r>
              <w:rPr>
                <w:spacing w:val="-11"/>
              </w:rPr>
              <w:t xml:space="preserve"> </w:t>
            </w:r>
            <w:r>
              <w:t>Types of Variables – Sampling, Sample size and Sampling techniques - Data types – Primary and Secondary Data - data collection - Respondents, interviews, observation, questionnaire, survey, direct and indirect research techniques – Data Collection in Quantitative and Qualitative Research - Organizing the data.</w:t>
            </w:r>
          </w:p>
        </w:tc>
      </w:tr>
      <w:tr w:rsidR="006E7430" w14:paraId="15506753" w14:textId="77777777">
        <w:trPr>
          <w:trHeight w:val="1298"/>
        </w:trPr>
        <w:tc>
          <w:tcPr>
            <w:tcW w:w="1330" w:type="dxa"/>
          </w:tcPr>
          <w:p w14:paraId="0268D1C6" w14:textId="77777777" w:rsidR="006E7430" w:rsidRDefault="006E7430">
            <w:pPr>
              <w:pStyle w:val="TableParagraph"/>
              <w:spacing w:before="174"/>
            </w:pPr>
          </w:p>
          <w:p w14:paraId="0A445926" w14:textId="77777777" w:rsidR="006E7430" w:rsidRDefault="00000000">
            <w:pPr>
              <w:pStyle w:val="TableParagraph"/>
              <w:ind w:left="6"/>
              <w:rPr>
                <w:rFonts w:ascii="Arial"/>
                <w:b/>
              </w:rPr>
            </w:pPr>
            <w:r>
              <w:rPr>
                <w:rFonts w:ascii="Arial"/>
                <w:b/>
              </w:rPr>
              <w:t>UNIT</w:t>
            </w:r>
            <w:r>
              <w:rPr>
                <w:rFonts w:ascii="Arial"/>
                <w:b/>
                <w:spacing w:val="-6"/>
              </w:rPr>
              <w:t xml:space="preserve"> </w:t>
            </w:r>
            <w:r>
              <w:rPr>
                <w:rFonts w:ascii="Arial"/>
                <w:b/>
                <w:spacing w:val="-7"/>
              </w:rPr>
              <w:t>II</w:t>
            </w:r>
          </w:p>
        </w:tc>
        <w:tc>
          <w:tcPr>
            <w:tcW w:w="9357" w:type="dxa"/>
          </w:tcPr>
          <w:p w14:paraId="7B1CAD77" w14:textId="77777777" w:rsidR="006E7430" w:rsidRDefault="00000000">
            <w:pPr>
              <w:pStyle w:val="Heading2"/>
            </w:pPr>
            <w:r>
              <w:t xml:space="preserve">Data </w:t>
            </w:r>
            <w:r>
              <w:rPr>
                <w:spacing w:val="-2"/>
              </w:rPr>
              <w:t>Presentation</w:t>
            </w:r>
          </w:p>
          <w:p w14:paraId="1637BAF0" w14:textId="77777777" w:rsidR="006E7430" w:rsidRDefault="00000000">
            <w:pPr>
              <w:pStyle w:val="BodyText"/>
              <w:spacing w:before="24" w:line="259" w:lineRule="auto"/>
              <w:ind w:left="167" w:right="280" w:hanging="10"/>
              <w:jc w:val="both"/>
            </w:pPr>
            <w:r>
              <w:t>Data</w:t>
            </w:r>
            <w:r>
              <w:rPr>
                <w:spacing w:val="-4"/>
              </w:rPr>
              <w:t xml:space="preserve"> </w:t>
            </w:r>
            <w:r>
              <w:t>Presentation</w:t>
            </w:r>
            <w:r>
              <w:rPr>
                <w:spacing w:val="-4"/>
              </w:rPr>
              <w:t xml:space="preserve"> </w:t>
            </w:r>
            <w:r>
              <w:t>-</w:t>
            </w:r>
            <w:r>
              <w:rPr>
                <w:spacing w:val="-5"/>
              </w:rPr>
              <w:t xml:space="preserve"> </w:t>
            </w:r>
            <w:r>
              <w:t>frequency</w:t>
            </w:r>
            <w:r>
              <w:rPr>
                <w:spacing w:val="-4"/>
              </w:rPr>
              <w:t xml:space="preserve"> </w:t>
            </w:r>
            <w:r>
              <w:t>distribution,</w:t>
            </w:r>
            <w:r>
              <w:rPr>
                <w:spacing w:val="-4"/>
              </w:rPr>
              <w:t xml:space="preserve"> </w:t>
            </w:r>
            <w:r>
              <w:t>charting</w:t>
            </w:r>
            <w:r>
              <w:rPr>
                <w:spacing w:val="-4"/>
              </w:rPr>
              <w:t xml:space="preserve"> </w:t>
            </w:r>
            <w:r>
              <w:t>of</w:t>
            </w:r>
            <w:r>
              <w:rPr>
                <w:spacing w:val="-4"/>
              </w:rPr>
              <w:t xml:space="preserve"> </w:t>
            </w:r>
            <w:r>
              <w:t>data</w:t>
            </w:r>
            <w:r>
              <w:rPr>
                <w:spacing w:val="-3"/>
              </w:rPr>
              <w:t xml:space="preserve"> </w:t>
            </w:r>
            <w:r>
              <w:t>–</w:t>
            </w:r>
            <w:r>
              <w:rPr>
                <w:spacing w:val="-4"/>
              </w:rPr>
              <w:t xml:space="preserve"> </w:t>
            </w:r>
            <w:r>
              <w:t>Bar</w:t>
            </w:r>
            <w:r>
              <w:rPr>
                <w:spacing w:val="-4"/>
              </w:rPr>
              <w:t xml:space="preserve"> </w:t>
            </w:r>
            <w:r>
              <w:t>Chart,</w:t>
            </w:r>
            <w:r>
              <w:rPr>
                <w:spacing w:val="-4"/>
              </w:rPr>
              <w:t xml:space="preserve"> </w:t>
            </w:r>
            <w:r>
              <w:t>Pie</w:t>
            </w:r>
            <w:r>
              <w:rPr>
                <w:spacing w:val="-4"/>
              </w:rPr>
              <w:t xml:space="preserve"> </w:t>
            </w:r>
            <w:r>
              <w:t>chart,</w:t>
            </w:r>
            <w:r>
              <w:rPr>
                <w:spacing w:val="-4"/>
              </w:rPr>
              <w:t xml:space="preserve"> </w:t>
            </w:r>
            <w:r>
              <w:t>Line</w:t>
            </w:r>
            <w:r>
              <w:rPr>
                <w:spacing w:val="-5"/>
              </w:rPr>
              <w:t xml:space="preserve"> </w:t>
            </w:r>
            <w:r>
              <w:t>Diagram,</w:t>
            </w:r>
            <w:r>
              <w:rPr>
                <w:spacing w:val="-9"/>
              </w:rPr>
              <w:t xml:space="preserve"> </w:t>
            </w:r>
            <w:r>
              <w:t xml:space="preserve">Tables, </w:t>
            </w:r>
            <w:r>
              <w:rPr>
                <w:spacing w:val="-2"/>
              </w:rPr>
              <w:t>Histogram.</w:t>
            </w:r>
          </w:p>
          <w:p w14:paraId="730B5889" w14:textId="77777777" w:rsidR="006E7430" w:rsidRDefault="006E7430">
            <w:pPr>
              <w:pStyle w:val="TableParagraph"/>
              <w:ind w:left="21"/>
              <w:rPr>
                <w:rFonts w:ascii="Times New Roman"/>
              </w:rPr>
            </w:pPr>
          </w:p>
        </w:tc>
      </w:tr>
      <w:tr w:rsidR="006E7430" w14:paraId="4D8CC897" w14:textId="77777777">
        <w:trPr>
          <w:trHeight w:val="1277"/>
        </w:trPr>
        <w:tc>
          <w:tcPr>
            <w:tcW w:w="1330" w:type="dxa"/>
          </w:tcPr>
          <w:p w14:paraId="48988FD4" w14:textId="77777777" w:rsidR="006E7430" w:rsidRDefault="006E7430">
            <w:pPr>
              <w:pStyle w:val="TableParagraph"/>
              <w:spacing w:before="177"/>
            </w:pPr>
          </w:p>
          <w:p w14:paraId="1FD28618" w14:textId="77777777" w:rsidR="006E7430" w:rsidRDefault="00000000">
            <w:pPr>
              <w:pStyle w:val="TableParagraph"/>
              <w:ind w:left="6"/>
              <w:rPr>
                <w:rFonts w:ascii="Arial"/>
                <w:b/>
              </w:rPr>
            </w:pPr>
            <w:r>
              <w:rPr>
                <w:rFonts w:ascii="Arial"/>
                <w:b/>
              </w:rPr>
              <w:t>UNIT</w:t>
            </w:r>
            <w:r>
              <w:rPr>
                <w:rFonts w:ascii="Arial"/>
                <w:b/>
                <w:spacing w:val="-6"/>
              </w:rPr>
              <w:t xml:space="preserve"> </w:t>
            </w:r>
            <w:r>
              <w:rPr>
                <w:rFonts w:ascii="Arial"/>
                <w:b/>
                <w:spacing w:val="-5"/>
              </w:rPr>
              <w:t>III</w:t>
            </w:r>
          </w:p>
        </w:tc>
        <w:tc>
          <w:tcPr>
            <w:tcW w:w="9357" w:type="dxa"/>
          </w:tcPr>
          <w:p w14:paraId="6A6F0488" w14:textId="77777777" w:rsidR="006E7430" w:rsidRDefault="00000000">
            <w:pPr>
              <w:pStyle w:val="Heading2"/>
            </w:pPr>
            <w:r>
              <w:t>Data</w:t>
            </w:r>
            <w:r>
              <w:rPr>
                <w:spacing w:val="-15"/>
              </w:rPr>
              <w:t xml:space="preserve"> </w:t>
            </w:r>
            <w:r>
              <w:rPr>
                <w:spacing w:val="-2"/>
              </w:rPr>
              <w:t>Analysis</w:t>
            </w:r>
          </w:p>
          <w:p w14:paraId="400DCFFD" w14:textId="77777777" w:rsidR="006E7430" w:rsidRDefault="00000000">
            <w:pPr>
              <w:pStyle w:val="BodyText"/>
              <w:spacing w:before="24"/>
              <w:ind w:left="157"/>
            </w:pPr>
            <w:r>
              <w:t>Data</w:t>
            </w:r>
            <w:r>
              <w:rPr>
                <w:spacing w:val="-17"/>
              </w:rPr>
              <w:t xml:space="preserve"> </w:t>
            </w:r>
            <w:r>
              <w:t>Analysis</w:t>
            </w:r>
            <w:r>
              <w:rPr>
                <w:spacing w:val="-4"/>
              </w:rPr>
              <w:t xml:space="preserve"> </w:t>
            </w:r>
            <w:r>
              <w:t>–</w:t>
            </w:r>
            <w:r>
              <w:rPr>
                <w:spacing w:val="-2"/>
              </w:rPr>
              <w:t xml:space="preserve"> </w:t>
            </w:r>
            <w:r>
              <w:t>Measures</w:t>
            </w:r>
            <w:r>
              <w:rPr>
                <w:spacing w:val="-2"/>
              </w:rPr>
              <w:t xml:space="preserve"> </w:t>
            </w:r>
            <w:r>
              <w:t>of</w:t>
            </w:r>
            <w:r>
              <w:rPr>
                <w:spacing w:val="-2"/>
              </w:rPr>
              <w:t xml:space="preserve"> </w:t>
            </w:r>
            <w:r>
              <w:t>Central</w:t>
            </w:r>
            <w:r>
              <w:rPr>
                <w:spacing w:val="-7"/>
              </w:rPr>
              <w:t xml:space="preserve"> </w:t>
            </w:r>
            <w:r>
              <w:t>Tendency</w:t>
            </w:r>
            <w:r>
              <w:rPr>
                <w:spacing w:val="-2"/>
              </w:rPr>
              <w:t xml:space="preserve"> </w:t>
            </w:r>
            <w:r>
              <w:t>(Mean,</w:t>
            </w:r>
            <w:r>
              <w:rPr>
                <w:spacing w:val="-1"/>
              </w:rPr>
              <w:t xml:space="preserve"> </w:t>
            </w:r>
            <w:r>
              <w:t>Median</w:t>
            </w:r>
            <w:r>
              <w:rPr>
                <w:spacing w:val="-1"/>
              </w:rPr>
              <w:t xml:space="preserve"> </w:t>
            </w:r>
            <w:r>
              <w:t>and</w:t>
            </w:r>
            <w:r>
              <w:rPr>
                <w:spacing w:val="-2"/>
              </w:rPr>
              <w:t xml:space="preserve"> </w:t>
            </w:r>
            <w:r>
              <w:t>Mode)</w:t>
            </w:r>
            <w:r>
              <w:rPr>
                <w:spacing w:val="-1"/>
              </w:rPr>
              <w:t xml:space="preserve"> </w:t>
            </w:r>
            <w:r>
              <w:t>–</w:t>
            </w:r>
            <w:r>
              <w:rPr>
                <w:spacing w:val="-2"/>
              </w:rPr>
              <w:t xml:space="preserve"> </w:t>
            </w:r>
            <w:r>
              <w:t>Measures</w:t>
            </w:r>
            <w:r>
              <w:rPr>
                <w:spacing w:val="-3"/>
              </w:rPr>
              <w:t xml:space="preserve"> </w:t>
            </w:r>
            <w:r>
              <w:t>of</w:t>
            </w:r>
            <w:r>
              <w:rPr>
                <w:spacing w:val="-1"/>
              </w:rPr>
              <w:t xml:space="preserve"> </w:t>
            </w:r>
            <w:r>
              <w:rPr>
                <w:spacing w:val="-2"/>
              </w:rPr>
              <w:t>Dispersion</w:t>
            </w:r>
          </w:p>
          <w:p w14:paraId="6CF0FD0A" w14:textId="77777777" w:rsidR="006E7430" w:rsidRDefault="006E7430">
            <w:pPr>
              <w:pStyle w:val="BodyText"/>
              <w:spacing w:before="48"/>
            </w:pPr>
          </w:p>
          <w:p w14:paraId="74286A8E" w14:textId="77777777" w:rsidR="006E7430" w:rsidRDefault="006E7430">
            <w:pPr>
              <w:pStyle w:val="TableParagraph"/>
              <w:spacing w:line="357" w:lineRule="auto"/>
              <w:ind w:left="4"/>
              <w:rPr>
                <w:rFonts w:ascii="Times New Roman"/>
              </w:rPr>
            </w:pPr>
          </w:p>
        </w:tc>
      </w:tr>
      <w:tr w:rsidR="006E7430" w14:paraId="7E6BC5E0" w14:textId="77777777">
        <w:trPr>
          <w:trHeight w:val="433"/>
        </w:trPr>
        <w:tc>
          <w:tcPr>
            <w:tcW w:w="1330" w:type="dxa"/>
          </w:tcPr>
          <w:p w14:paraId="2CF81E33" w14:textId="77777777" w:rsidR="006E7430" w:rsidRDefault="00000000">
            <w:pPr>
              <w:pStyle w:val="TableParagraph"/>
              <w:spacing w:line="248" w:lineRule="exact"/>
              <w:ind w:left="6"/>
              <w:rPr>
                <w:rFonts w:ascii="Arial"/>
                <w:b/>
              </w:rPr>
            </w:pPr>
            <w:r>
              <w:rPr>
                <w:rFonts w:ascii="Arial"/>
                <w:b/>
              </w:rPr>
              <w:t>UNIT</w:t>
            </w:r>
            <w:r>
              <w:rPr>
                <w:rFonts w:ascii="Arial"/>
                <w:b/>
                <w:spacing w:val="-6"/>
              </w:rPr>
              <w:t xml:space="preserve"> </w:t>
            </w:r>
            <w:r>
              <w:rPr>
                <w:rFonts w:ascii="Arial"/>
                <w:b/>
                <w:spacing w:val="-7"/>
              </w:rPr>
              <w:t>IV</w:t>
            </w:r>
          </w:p>
        </w:tc>
        <w:tc>
          <w:tcPr>
            <w:tcW w:w="9357" w:type="dxa"/>
          </w:tcPr>
          <w:p w14:paraId="45AB6018" w14:textId="77777777" w:rsidR="006E7430" w:rsidRDefault="00000000">
            <w:pPr>
              <w:pStyle w:val="Heading2"/>
            </w:pPr>
            <w:r>
              <w:t>Demography</w:t>
            </w:r>
            <w:r>
              <w:rPr>
                <w:spacing w:val="-2"/>
              </w:rPr>
              <w:t xml:space="preserve"> </w:t>
            </w:r>
            <w:r>
              <w:t>and</w:t>
            </w:r>
            <w:r>
              <w:rPr>
                <w:spacing w:val="-7"/>
              </w:rPr>
              <w:t xml:space="preserve"> </w:t>
            </w:r>
            <w:r>
              <w:t>Vital</w:t>
            </w:r>
            <w:r>
              <w:rPr>
                <w:spacing w:val="-4"/>
              </w:rPr>
              <w:t xml:space="preserve"> </w:t>
            </w:r>
            <w:r>
              <w:rPr>
                <w:spacing w:val="-2"/>
              </w:rPr>
              <w:t>Statistics</w:t>
            </w:r>
          </w:p>
          <w:p w14:paraId="5A926331" w14:textId="77777777" w:rsidR="006E7430" w:rsidRDefault="00000000">
            <w:pPr>
              <w:pStyle w:val="BodyText"/>
              <w:spacing w:before="24"/>
              <w:ind w:left="157"/>
            </w:pPr>
            <w:r>
              <w:t>Mortality</w:t>
            </w:r>
            <w:r>
              <w:rPr>
                <w:spacing w:val="-3"/>
              </w:rPr>
              <w:t xml:space="preserve"> </w:t>
            </w:r>
            <w:r>
              <w:t>and</w:t>
            </w:r>
            <w:r>
              <w:rPr>
                <w:spacing w:val="-1"/>
              </w:rPr>
              <w:t xml:space="preserve"> </w:t>
            </w:r>
            <w:r>
              <w:t>Morbidity</w:t>
            </w:r>
            <w:r>
              <w:rPr>
                <w:spacing w:val="-1"/>
              </w:rPr>
              <w:t xml:space="preserve"> </w:t>
            </w:r>
            <w:r>
              <w:t>Rates,</w:t>
            </w:r>
            <w:r>
              <w:rPr>
                <w:spacing w:val="-1"/>
              </w:rPr>
              <w:t xml:space="preserve"> </w:t>
            </w:r>
            <w:r>
              <w:t>Birth</w:t>
            </w:r>
            <w:r>
              <w:rPr>
                <w:spacing w:val="-1"/>
              </w:rPr>
              <w:t xml:space="preserve"> </w:t>
            </w:r>
            <w:r>
              <w:t>Rates,</w:t>
            </w:r>
            <w:r>
              <w:rPr>
                <w:spacing w:val="-1"/>
              </w:rPr>
              <w:t xml:space="preserve"> </w:t>
            </w:r>
            <w:r>
              <w:t>Specific</w:t>
            </w:r>
            <w:r>
              <w:rPr>
                <w:spacing w:val="-3"/>
              </w:rPr>
              <w:t xml:space="preserve"> </w:t>
            </w:r>
            <w:r>
              <w:t>Death</w:t>
            </w:r>
            <w:r>
              <w:rPr>
                <w:spacing w:val="-1"/>
              </w:rPr>
              <w:t xml:space="preserve"> </w:t>
            </w:r>
            <w:r>
              <w:t>Rates,</w:t>
            </w:r>
            <w:r>
              <w:rPr>
                <w:spacing w:val="-1"/>
              </w:rPr>
              <w:t xml:space="preserve"> </w:t>
            </w:r>
            <w:r>
              <w:t>Fertility</w:t>
            </w:r>
            <w:r>
              <w:rPr>
                <w:spacing w:val="-1"/>
              </w:rPr>
              <w:t xml:space="preserve"> </w:t>
            </w:r>
            <w:r>
              <w:t>Rates,</w:t>
            </w:r>
            <w:r>
              <w:rPr>
                <w:spacing w:val="-15"/>
              </w:rPr>
              <w:t xml:space="preserve"> </w:t>
            </w:r>
            <w:r>
              <w:t>Abortion</w:t>
            </w:r>
            <w:r>
              <w:rPr>
                <w:spacing w:val="-1"/>
              </w:rPr>
              <w:t xml:space="preserve"> </w:t>
            </w:r>
            <w:r>
              <w:t>Rates</w:t>
            </w:r>
            <w:r>
              <w:rPr>
                <w:spacing w:val="-2"/>
              </w:rPr>
              <w:t xml:space="preserve"> </w:t>
            </w:r>
            <w:proofErr w:type="spellStart"/>
            <w:r>
              <w:rPr>
                <w:spacing w:val="-5"/>
              </w:rPr>
              <w:t>etc</w:t>
            </w:r>
            <w:proofErr w:type="spellEnd"/>
          </w:p>
          <w:p w14:paraId="3CF42CE9" w14:textId="77777777" w:rsidR="006E7430" w:rsidRDefault="006E7430">
            <w:pPr>
              <w:pStyle w:val="TableParagraph"/>
              <w:spacing w:line="247" w:lineRule="exact"/>
              <w:ind w:left="76"/>
              <w:rPr>
                <w:rFonts w:ascii="Times New Roman"/>
              </w:rPr>
            </w:pPr>
          </w:p>
        </w:tc>
      </w:tr>
      <w:tr w:rsidR="006E7430" w14:paraId="3C1BA979" w14:textId="77777777">
        <w:trPr>
          <w:trHeight w:val="926"/>
        </w:trPr>
        <w:tc>
          <w:tcPr>
            <w:tcW w:w="1330" w:type="dxa"/>
          </w:tcPr>
          <w:p w14:paraId="07931D69" w14:textId="77777777" w:rsidR="006E7430" w:rsidRDefault="00000000">
            <w:pPr>
              <w:pStyle w:val="TableParagraph"/>
              <w:spacing w:line="248" w:lineRule="exact"/>
              <w:ind w:left="6"/>
              <w:rPr>
                <w:rFonts w:ascii="Arial"/>
                <w:b/>
              </w:rPr>
            </w:pPr>
            <w:r>
              <w:rPr>
                <w:rFonts w:ascii="Arial"/>
                <w:b/>
              </w:rPr>
              <w:t>UNIT</w:t>
            </w:r>
            <w:r>
              <w:rPr>
                <w:rFonts w:ascii="Arial"/>
                <w:b/>
                <w:spacing w:val="-8"/>
              </w:rPr>
              <w:t xml:space="preserve"> </w:t>
            </w:r>
            <w:r>
              <w:rPr>
                <w:rFonts w:ascii="Arial"/>
                <w:b/>
                <w:spacing w:val="-12"/>
              </w:rPr>
              <w:t>V</w:t>
            </w:r>
          </w:p>
        </w:tc>
        <w:tc>
          <w:tcPr>
            <w:tcW w:w="9357" w:type="dxa"/>
          </w:tcPr>
          <w:p w14:paraId="31DC0283" w14:textId="77777777" w:rsidR="006E7430" w:rsidRDefault="00000000">
            <w:pPr>
              <w:pStyle w:val="Heading2"/>
              <w:spacing w:before="1"/>
            </w:pPr>
            <w:r>
              <w:t xml:space="preserve">Hospital </w:t>
            </w:r>
            <w:r>
              <w:rPr>
                <w:spacing w:val="-2"/>
              </w:rPr>
              <w:t>Statistics</w:t>
            </w:r>
          </w:p>
          <w:p w14:paraId="60592C5C" w14:textId="77777777" w:rsidR="006E7430" w:rsidRDefault="00000000">
            <w:pPr>
              <w:pStyle w:val="BodyText"/>
              <w:spacing w:before="26" w:line="259" w:lineRule="auto"/>
              <w:ind w:left="167" w:right="278" w:hanging="10"/>
              <w:jc w:val="both"/>
            </w:pPr>
            <w:r>
              <w:t>Application</w:t>
            </w:r>
            <w:r>
              <w:rPr>
                <w:spacing w:val="-8"/>
              </w:rPr>
              <w:t xml:space="preserve"> </w:t>
            </w:r>
            <w:r>
              <w:t>of</w:t>
            </w:r>
            <w:r>
              <w:rPr>
                <w:spacing w:val="-9"/>
              </w:rPr>
              <w:t xml:space="preserve"> </w:t>
            </w:r>
            <w:r>
              <w:t>statistics</w:t>
            </w:r>
            <w:r>
              <w:rPr>
                <w:spacing w:val="-8"/>
              </w:rPr>
              <w:t xml:space="preserve"> </w:t>
            </w:r>
            <w:r>
              <w:t>in</w:t>
            </w:r>
            <w:r>
              <w:rPr>
                <w:spacing w:val="-8"/>
              </w:rPr>
              <w:t xml:space="preserve"> </w:t>
            </w:r>
            <w:r>
              <w:t>healthcare</w:t>
            </w:r>
            <w:r>
              <w:rPr>
                <w:spacing w:val="-9"/>
              </w:rPr>
              <w:t xml:space="preserve"> </w:t>
            </w:r>
            <w:r>
              <w:t>and</w:t>
            </w:r>
            <w:r>
              <w:rPr>
                <w:spacing w:val="-8"/>
              </w:rPr>
              <w:t xml:space="preserve"> </w:t>
            </w:r>
            <w:r>
              <w:t>hospital</w:t>
            </w:r>
            <w:r>
              <w:rPr>
                <w:spacing w:val="-8"/>
              </w:rPr>
              <w:t xml:space="preserve"> </w:t>
            </w:r>
            <w:r>
              <w:t>settings</w:t>
            </w:r>
            <w:r>
              <w:rPr>
                <w:spacing w:val="-5"/>
              </w:rPr>
              <w:t xml:space="preserve"> </w:t>
            </w:r>
            <w:r>
              <w:t>-</w:t>
            </w:r>
            <w:r>
              <w:rPr>
                <w:spacing w:val="-9"/>
              </w:rPr>
              <w:t xml:space="preserve"> </w:t>
            </w:r>
            <w:r>
              <w:t>utilization</w:t>
            </w:r>
            <w:r>
              <w:rPr>
                <w:spacing w:val="-8"/>
              </w:rPr>
              <w:t xml:space="preserve"> </w:t>
            </w:r>
            <w:r>
              <w:t>of</w:t>
            </w:r>
            <w:r>
              <w:rPr>
                <w:spacing w:val="-9"/>
              </w:rPr>
              <w:t xml:space="preserve"> </w:t>
            </w:r>
            <w:r>
              <w:t>the</w:t>
            </w:r>
            <w:r>
              <w:rPr>
                <w:spacing w:val="-9"/>
              </w:rPr>
              <w:t xml:space="preserve"> </w:t>
            </w:r>
            <w:r>
              <w:t>basic</w:t>
            </w:r>
            <w:r>
              <w:rPr>
                <w:spacing w:val="-8"/>
              </w:rPr>
              <w:t xml:space="preserve"> </w:t>
            </w:r>
            <w:r>
              <w:t>data,</w:t>
            </w:r>
            <w:r>
              <w:rPr>
                <w:spacing w:val="-9"/>
              </w:rPr>
              <w:t xml:space="preserve"> </w:t>
            </w:r>
            <w:r>
              <w:t>sources</w:t>
            </w:r>
            <w:r>
              <w:rPr>
                <w:spacing w:val="-8"/>
              </w:rPr>
              <w:t xml:space="preserve"> </w:t>
            </w:r>
            <w:r>
              <w:t>of</w:t>
            </w:r>
            <w:r>
              <w:rPr>
                <w:spacing w:val="-9"/>
              </w:rPr>
              <w:t xml:space="preserve"> </w:t>
            </w:r>
            <w:r>
              <w:t>health statistics, problems in collection of sickness data, measurement of sickness, vital statistics.</w:t>
            </w:r>
          </w:p>
          <w:p w14:paraId="5807BE48" w14:textId="77777777" w:rsidR="006E7430" w:rsidRDefault="006E7430">
            <w:pPr>
              <w:pStyle w:val="TableParagraph"/>
              <w:spacing w:line="410" w:lineRule="auto"/>
              <w:ind w:left="21" w:hanging="17"/>
              <w:rPr>
                <w:rFonts w:ascii="Times New Roman"/>
              </w:rPr>
            </w:pPr>
          </w:p>
        </w:tc>
      </w:tr>
    </w:tbl>
    <w:p w14:paraId="0C414E38" w14:textId="77777777" w:rsidR="006E7430" w:rsidRDefault="006E7430">
      <w:pPr>
        <w:pStyle w:val="TableParagraph"/>
        <w:spacing w:line="410" w:lineRule="auto"/>
        <w:rPr>
          <w:rFonts w:ascii="Times New Roman"/>
        </w:rPr>
        <w:sectPr w:rsidR="006E7430">
          <w:type w:val="continuous"/>
          <w:pgSz w:w="12240" w:h="15840"/>
          <w:pgMar w:top="1740" w:right="360" w:bottom="280" w:left="360" w:header="720" w:footer="720" w:gutter="0"/>
          <w:cols w:space="720"/>
        </w:sectPr>
      </w:pPr>
    </w:p>
    <w:p w14:paraId="406263DB" w14:textId="77777777" w:rsidR="006E7430" w:rsidRDefault="00000000">
      <w:pPr>
        <w:pStyle w:val="BodyText"/>
        <w:spacing w:before="78"/>
        <w:ind w:left="489"/>
      </w:pPr>
      <w:r>
        <w:lastRenderedPageBreak/>
        <w:t>CO-PO</w:t>
      </w:r>
      <w:r>
        <w:rPr>
          <w:spacing w:val="-2"/>
        </w:rPr>
        <w:t xml:space="preserve"> Mapping:</w:t>
      </w:r>
    </w:p>
    <w:p w14:paraId="199D942A" w14:textId="77777777" w:rsidR="006E7430" w:rsidRDefault="00000000">
      <w:pPr>
        <w:pStyle w:val="BodyText"/>
        <w:spacing w:before="180"/>
        <w:ind w:left="489"/>
      </w:pPr>
      <w:r>
        <w:t>(1:</w:t>
      </w:r>
      <w:r>
        <w:rPr>
          <w:spacing w:val="-5"/>
        </w:rPr>
        <w:t xml:space="preserve"> </w:t>
      </w:r>
      <w:r>
        <w:t>Slight</w:t>
      </w:r>
      <w:r>
        <w:rPr>
          <w:spacing w:val="-4"/>
        </w:rPr>
        <w:t xml:space="preserve"> </w:t>
      </w:r>
      <w:r>
        <w:t>[Low];</w:t>
      </w:r>
      <w:r>
        <w:rPr>
          <w:spacing w:val="55"/>
        </w:rPr>
        <w:t xml:space="preserve"> </w:t>
      </w:r>
      <w:r>
        <w:t>2:</w:t>
      </w:r>
      <w:r>
        <w:rPr>
          <w:spacing w:val="-2"/>
        </w:rPr>
        <w:t xml:space="preserve"> </w:t>
      </w:r>
      <w:r>
        <w:t>Moderate</w:t>
      </w:r>
      <w:r>
        <w:rPr>
          <w:spacing w:val="-3"/>
        </w:rPr>
        <w:t xml:space="preserve"> </w:t>
      </w:r>
      <w:r>
        <w:t>[Medium];</w:t>
      </w:r>
      <w:r>
        <w:rPr>
          <w:spacing w:val="55"/>
        </w:rPr>
        <w:t xml:space="preserve"> </w:t>
      </w:r>
      <w:r>
        <w:t>3:</w:t>
      </w:r>
      <w:r>
        <w:rPr>
          <w:spacing w:val="-2"/>
        </w:rPr>
        <w:t xml:space="preserve"> </w:t>
      </w:r>
      <w:r>
        <w:t>Substantial</w:t>
      </w:r>
      <w:r>
        <w:rPr>
          <w:spacing w:val="-4"/>
        </w:rPr>
        <w:t xml:space="preserve"> </w:t>
      </w:r>
      <w:r>
        <w:t>[High],</w:t>
      </w:r>
      <w:r>
        <w:rPr>
          <w:spacing w:val="52"/>
        </w:rPr>
        <w:t xml:space="preserve"> </w:t>
      </w:r>
      <w:r>
        <w:t>'-</w:t>
      </w:r>
      <w:proofErr w:type="gramStart"/>
      <w:r>
        <w:t>'</w:t>
      </w:r>
      <w:r>
        <w:rPr>
          <w:spacing w:val="-4"/>
        </w:rPr>
        <w:t xml:space="preserve"> </w:t>
      </w:r>
      <w:r>
        <w:t>:</w:t>
      </w:r>
      <w:proofErr w:type="gramEnd"/>
      <w:r>
        <w:rPr>
          <w:spacing w:val="-4"/>
        </w:rPr>
        <w:t xml:space="preserve"> </w:t>
      </w:r>
      <w:r>
        <w:t>No</w:t>
      </w:r>
      <w:r>
        <w:rPr>
          <w:spacing w:val="-3"/>
        </w:rPr>
        <w:t xml:space="preserve"> </w:t>
      </w:r>
      <w:r>
        <w:rPr>
          <w:spacing w:val="-2"/>
        </w:rPr>
        <w:t>Correlation)</w:t>
      </w:r>
    </w:p>
    <w:p w14:paraId="4D49CD4C" w14:textId="77777777" w:rsidR="006E7430" w:rsidRDefault="006E7430">
      <w:pPr>
        <w:pStyle w:val="BodyText"/>
        <w:rPr>
          <w:sz w:val="20"/>
        </w:rPr>
      </w:pPr>
    </w:p>
    <w:p w14:paraId="2355C5BC" w14:textId="77777777" w:rsidR="006E7430" w:rsidRDefault="006E7430">
      <w:pPr>
        <w:pStyle w:val="BodyText"/>
        <w:spacing w:before="155"/>
        <w:rPr>
          <w:sz w:val="20"/>
        </w:rPr>
      </w:pPr>
    </w:p>
    <w:tbl>
      <w:tblPr>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57"/>
        <w:gridCol w:w="425"/>
        <w:gridCol w:w="571"/>
        <w:gridCol w:w="489"/>
        <w:gridCol w:w="489"/>
        <w:gridCol w:w="576"/>
        <w:gridCol w:w="489"/>
        <w:gridCol w:w="422"/>
        <w:gridCol w:w="408"/>
        <w:gridCol w:w="494"/>
        <w:gridCol w:w="576"/>
        <w:gridCol w:w="571"/>
        <w:gridCol w:w="660"/>
        <w:gridCol w:w="576"/>
        <w:gridCol w:w="735"/>
        <w:gridCol w:w="742"/>
        <w:gridCol w:w="644"/>
      </w:tblGrid>
      <w:tr w:rsidR="006E7430" w14:paraId="1F807BA8" w14:textId="77777777">
        <w:trPr>
          <w:trHeight w:val="705"/>
        </w:trPr>
        <w:tc>
          <w:tcPr>
            <w:tcW w:w="557" w:type="dxa"/>
            <w:shd w:val="clear" w:color="auto" w:fill="92D050"/>
          </w:tcPr>
          <w:p w14:paraId="2C8F9111" w14:textId="77777777" w:rsidR="006E7430" w:rsidRDefault="006E7430">
            <w:pPr>
              <w:pStyle w:val="TableParagraph"/>
              <w:rPr>
                <w:rFonts w:ascii="Times New Roman"/>
              </w:rPr>
            </w:pPr>
          </w:p>
        </w:tc>
        <w:tc>
          <w:tcPr>
            <w:tcW w:w="425" w:type="dxa"/>
            <w:shd w:val="clear" w:color="auto" w:fill="92D050"/>
          </w:tcPr>
          <w:p w14:paraId="1ABD15DD" w14:textId="77777777" w:rsidR="006E7430" w:rsidRDefault="00000000">
            <w:pPr>
              <w:pStyle w:val="TableParagraph"/>
              <w:spacing w:line="256" w:lineRule="auto"/>
              <w:ind w:left="6" w:right="83"/>
            </w:pPr>
            <w:r>
              <w:rPr>
                <w:spacing w:val="-6"/>
              </w:rPr>
              <w:t xml:space="preserve">PO </w:t>
            </w:r>
            <w:r>
              <w:rPr>
                <w:spacing w:val="-10"/>
              </w:rPr>
              <w:t>1</w:t>
            </w:r>
          </w:p>
        </w:tc>
        <w:tc>
          <w:tcPr>
            <w:tcW w:w="571" w:type="dxa"/>
            <w:shd w:val="clear" w:color="auto" w:fill="92D050"/>
          </w:tcPr>
          <w:p w14:paraId="62FC8D35" w14:textId="77777777" w:rsidR="006E7430" w:rsidRDefault="00000000">
            <w:pPr>
              <w:pStyle w:val="TableParagraph"/>
              <w:spacing w:line="250" w:lineRule="exact"/>
              <w:ind w:left="4"/>
            </w:pPr>
            <w:r>
              <w:rPr>
                <w:spacing w:val="-5"/>
              </w:rPr>
              <w:t>PO2</w:t>
            </w:r>
          </w:p>
        </w:tc>
        <w:tc>
          <w:tcPr>
            <w:tcW w:w="489" w:type="dxa"/>
            <w:shd w:val="clear" w:color="auto" w:fill="92D050"/>
          </w:tcPr>
          <w:p w14:paraId="0DC226DD" w14:textId="77777777" w:rsidR="006E7430" w:rsidRDefault="00000000">
            <w:pPr>
              <w:pStyle w:val="TableParagraph"/>
              <w:spacing w:line="250" w:lineRule="exact"/>
              <w:ind w:left="4"/>
            </w:pPr>
            <w:r>
              <w:rPr>
                <w:spacing w:val="-5"/>
              </w:rPr>
              <w:t>PO3</w:t>
            </w:r>
          </w:p>
        </w:tc>
        <w:tc>
          <w:tcPr>
            <w:tcW w:w="489" w:type="dxa"/>
            <w:shd w:val="clear" w:color="auto" w:fill="92D050"/>
          </w:tcPr>
          <w:p w14:paraId="6C59A262" w14:textId="77777777" w:rsidR="006E7430" w:rsidRDefault="00000000">
            <w:pPr>
              <w:pStyle w:val="TableParagraph"/>
              <w:spacing w:line="250" w:lineRule="exact"/>
              <w:ind w:left="4"/>
            </w:pPr>
            <w:r>
              <w:rPr>
                <w:spacing w:val="-5"/>
              </w:rPr>
              <w:t>PO4</w:t>
            </w:r>
          </w:p>
        </w:tc>
        <w:tc>
          <w:tcPr>
            <w:tcW w:w="576" w:type="dxa"/>
            <w:shd w:val="clear" w:color="auto" w:fill="92D050"/>
          </w:tcPr>
          <w:p w14:paraId="45B768FC" w14:textId="77777777" w:rsidR="006E7430" w:rsidRDefault="00000000">
            <w:pPr>
              <w:pStyle w:val="TableParagraph"/>
              <w:spacing w:line="250" w:lineRule="exact"/>
              <w:ind w:left="6"/>
            </w:pPr>
            <w:r>
              <w:rPr>
                <w:spacing w:val="-5"/>
              </w:rPr>
              <w:t>PO5</w:t>
            </w:r>
          </w:p>
        </w:tc>
        <w:tc>
          <w:tcPr>
            <w:tcW w:w="489" w:type="dxa"/>
            <w:shd w:val="clear" w:color="auto" w:fill="92D050"/>
          </w:tcPr>
          <w:p w14:paraId="28436E3B" w14:textId="77777777" w:rsidR="006E7430" w:rsidRDefault="00000000">
            <w:pPr>
              <w:pStyle w:val="TableParagraph"/>
              <w:spacing w:line="250" w:lineRule="exact"/>
              <w:ind w:left="6"/>
            </w:pPr>
            <w:r>
              <w:rPr>
                <w:spacing w:val="-5"/>
              </w:rPr>
              <w:t>PO6</w:t>
            </w:r>
          </w:p>
        </w:tc>
        <w:tc>
          <w:tcPr>
            <w:tcW w:w="422" w:type="dxa"/>
            <w:shd w:val="clear" w:color="auto" w:fill="92D050"/>
          </w:tcPr>
          <w:p w14:paraId="3DE88960" w14:textId="77777777" w:rsidR="006E7430" w:rsidRDefault="00000000">
            <w:pPr>
              <w:pStyle w:val="TableParagraph"/>
              <w:spacing w:line="256" w:lineRule="auto"/>
              <w:ind w:left="6" w:right="80"/>
            </w:pPr>
            <w:r>
              <w:rPr>
                <w:spacing w:val="-6"/>
              </w:rPr>
              <w:t xml:space="preserve">PO </w:t>
            </w:r>
            <w:r>
              <w:rPr>
                <w:spacing w:val="-10"/>
              </w:rPr>
              <w:t>7</w:t>
            </w:r>
          </w:p>
        </w:tc>
        <w:tc>
          <w:tcPr>
            <w:tcW w:w="408" w:type="dxa"/>
            <w:shd w:val="clear" w:color="auto" w:fill="92D050"/>
          </w:tcPr>
          <w:p w14:paraId="1CEB0DB4" w14:textId="77777777" w:rsidR="006E7430" w:rsidRDefault="00000000">
            <w:pPr>
              <w:pStyle w:val="TableParagraph"/>
              <w:spacing w:line="256" w:lineRule="auto"/>
              <w:ind w:left="7" w:right="65"/>
            </w:pPr>
            <w:r>
              <w:rPr>
                <w:spacing w:val="-6"/>
              </w:rPr>
              <w:t xml:space="preserve">PO </w:t>
            </w:r>
            <w:r>
              <w:rPr>
                <w:spacing w:val="-10"/>
              </w:rPr>
              <w:t>8</w:t>
            </w:r>
          </w:p>
        </w:tc>
        <w:tc>
          <w:tcPr>
            <w:tcW w:w="494" w:type="dxa"/>
            <w:shd w:val="clear" w:color="auto" w:fill="92D050"/>
          </w:tcPr>
          <w:p w14:paraId="00798677" w14:textId="77777777" w:rsidR="006E7430" w:rsidRDefault="00000000">
            <w:pPr>
              <w:pStyle w:val="TableParagraph"/>
              <w:spacing w:line="250" w:lineRule="exact"/>
              <w:ind w:left="7"/>
            </w:pPr>
            <w:r>
              <w:rPr>
                <w:spacing w:val="-5"/>
              </w:rPr>
              <w:t>PO9</w:t>
            </w:r>
          </w:p>
        </w:tc>
        <w:tc>
          <w:tcPr>
            <w:tcW w:w="576" w:type="dxa"/>
            <w:shd w:val="clear" w:color="auto" w:fill="92D050"/>
          </w:tcPr>
          <w:p w14:paraId="51282F10" w14:textId="77777777" w:rsidR="006E7430" w:rsidRDefault="00000000">
            <w:pPr>
              <w:pStyle w:val="TableParagraph"/>
              <w:spacing w:line="250" w:lineRule="exact"/>
              <w:ind w:left="7" w:right="-15"/>
            </w:pPr>
            <w:r>
              <w:rPr>
                <w:spacing w:val="-4"/>
              </w:rPr>
              <w:t>PO10</w:t>
            </w:r>
          </w:p>
        </w:tc>
        <w:tc>
          <w:tcPr>
            <w:tcW w:w="571" w:type="dxa"/>
            <w:shd w:val="clear" w:color="auto" w:fill="00ADED"/>
          </w:tcPr>
          <w:p w14:paraId="0DA25C9F" w14:textId="77777777" w:rsidR="006E7430" w:rsidRDefault="00000000">
            <w:pPr>
              <w:pStyle w:val="TableParagraph"/>
              <w:spacing w:line="256" w:lineRule="auto"/>
              <w:ind w:left="7" w:right="81"/>
            </w:pPr>
            <w:r>
              <w:rPr>
                <w:spacing w:val="-4"/>
              </w:rPr>
              <w:t xml:space="preserve">PSO </w:t>
            </w:r>
            <w:r>
              <w:rPr>
                <w:spacing w:val="-10"/>
              </w:rPr>
              <w:t>1</w:t>
            </w:r>
          </w:p>
        </w:tc>
        <w:tc>
          <w:tcPr>
            <w:tcW w:w="660" w:type="dxa"/>
            <w:shd w:val="clear" w:color="auto" w:fill="00ADED"/>
          </w:tcPr>
          <w:p w14:paraId="28C7FC9B" w14:textId="77777777" w:rsidR="006E7430" w:rsidRDefault="00000000">
            <w:pPr>
              <w:pStyle w:val="TableParagraph"/>
              <w:spacing w:line="250" w:lineRule="exact"/>
              <w:ind w:left="10"/>
            </w:pPr>
            <w:r>
              <w:rPr>
                <w:spacing w:val="-4"/>
              </w:rPr>
              <w:t>PSO2</w:t>
            </w:r>
          </w:p>
        </w:tc>
        <w:tc>
          <w:tcPr>
            <w:tcW w:w="576" w:type="dxa"/>
            <w:shd w:val="clear" w:color="auto" w:fill="00ADED"/>
          </w:tcPr>
          <w:p w14:paraId="1B328CAB" w14:textId="77777777" w:rsidR="006E7430" w:rsidRDefault="00000000">
            <w:pPr>
              <w:pStyle w:val="TableParagraph"/>
              <w:spacing w:line="256" w:lineRule="auto"/>
              <w:ind w:left="8" w:right="85"/>
            </w:pPr>
            <w:r>
              <w:rPr>
                <w:spacing w:val="-4"/>
              </w:rPr>
              <w:t xml:space="preserve">PSO </w:t>
            </w:r>
            <w:r>
              <w:rPr>
                <w:spacing w:val="-10"/>
              </w:rPr>
              <w:t>3</w:t>
            </w:r>
          </w:p>
        </w:tc>
        <w:tc>
          <w:tcPr>
            <w:tcW w:w="735" w:type="dxa"/>
            <w:shd w:val="clear" w:color="auto" w:fill="00ADED"/>
          </w:tcPr>
          <w:p w14:paraId="7D4B4519" w14:textId="77777777" w:rsidR="006E7430" w:rsidRDefault="00000000">
            <w:pPr>
              <w:pStyle w:val="TableParagraph"/>
              <w:spacing w:line="250" w:lineRule="exact"/>
              <w:ind w:left="8"/>
            </w:pPr>
            <w:r>
              <w:rPr>
                <w:spacing w:val="-4"/>
              </w:rPr>
              <w:t>PSO4</w:t>
            </w:r>
          </w:p>
        </w:tc>
        <w:tc>
          <w:tcPr>
            <w:tcW w:w="742" w:type="dxa"/>
            <w:shd w:val="clear" w:color="auto" w:fill="00ADED"/>
          </w:tcPr>
          <w:p w14:paraId="4BA6CD23" w14:textId="77777777" w:rsidR="006E7430" w:rsidRDefault="00000000">
            <w:pPr>
              <w:pStyle w:val="TableParagraph"/>
              <w:spacing w:line="250" w:lineRule="exact"/>
              <w:ind w:left="8"/>
            </w:pPr>
            <w:r>
              <w:rPr>
                <w:spacing w:val="-4"/>
              </w:rPr>
              <w:t>PSO5</w:t>
            </w:r>
          </w:p>
        </w:tc>
        <w:tc>
          <w:tcPr>
            <w:tcW w:w="644" w:type="dxa"/>
            <w:tcBorders>
              <w:right w:val="nil"/>
            </w:tcBorders>
            <w:shd w:val="clear" w:color="auto" w:fill="00ADED"/>
          </w:tcPr>
          <w:p w14:paraId="591897B2" w14:textId="77777777" w:rsidR="006E7430" w:rsidRDefault="00000000">
            <w:pPr>
              <w:pStyle w:val="TableParagraph"/>
              <w:spacing w:line="250" w:lineRule="exact"/>
              <w:ind w:left="7"/>
            </w:pPr>
            <w:r>
              <w:rPr>
                <w:spacing w:val="-4"/>
              </w:rPr>
              <w:t>PSO6</w:t>
            </w:r>
          </w:p>
        </w:tc>
      </w:tr>
      <w:tr w:rsidR="006E7430" w14:paraId="2AC09ABC" w14:textId="77777777">
        <w:trPr>
          <w:trHeight w:val="433"/>
        </w:trPr>
        <w:tc>
          <w:tcPr>
            <w:tcW w:w="557" w:type="dxa"/>
            <w:shd w:val="clear" w:color="auto" w:fill="E1B8B7"/>
          </w:tcPr>
          <w:p w14:paraId="1F149667" w14:textId="77777777" w:rsidR="006E7430" w:rsidRDefault="00000000">
            <w:pPr>
              <w:pStyle w:val="TableParagraph"/>
              <w:spacing w:line="250" w:lineRule="exact"/>
              <w:ind w:right="82"/>
              <w:jc w:val="center"/>
            </w:pPr>
            <w:r>
              <w:rPr>
                <w:spacing w:val="-5"/>
              </w:rPr>
              <w:t>CO1</w:t>
            </w:r>
          </w:p>
        </w:tc>
        <w:tc>
          <w:tcPr>
            <w:tcW w:w="425" w:type="dxa"/>
          </w:tcPr>
          <w:p w14:paraId="73DAB3FF" w14:textId="77777777" w:rsidR="006E7430" w:rsidRDefault="00000000">
            <w:pPr>
              <w:pStyle w:val="TableParagraph"/>
              <w:spacing w:line="250" w:lineRule="exact"/>
              <w:ind w:left="6"/>
            </w:pPr>
            <w:r>
              <w:rPr>
                <w:spacing w:val="-10"/>
              </w:rPr>
              <w:t>3</w:t>
            </w:r>
          </w:p>
        </w:tc>
        <w:tc>
          <w:tcPr>
            <w:tcW w:w="571" w:type="dxa"/>
          </w:tcPr>
          <w:p w14:paraId="283841E3" w14:textId="77777777" w:rsidR="006E7430" w:rsidRDefault="00000000">
            <w:pPr>
              <w:pStyle w:val="TableParagraph"/>
              <w:spacing w:line="250" w:lineRule="exact"/>
              <w:ind w:left="4"/>
            </w:pPr>
            <w:r>
              <w:rPr>
                <w:spacing w:val="-10"/>
              </w:rPr>
              <w:t>3</w:t>
            </w:r>
          </w:p>
        </w:tc>
        <w:tc>
          <w:tcPr>
            <w:tcW w:w="489" w:type="dxa"/>
          </w:tcPr>
          <w:p w14:paraId="11446BDF" w14:textId="77777777" w:rsidR="006E7430" w:rsidRDefault="00000000">
            <w:pPr>
              <w:pStyle w:val="TableParagraph"/>
              <w:spacing w:line="250" w:lineRule="exact"/>
              <w:ind w:left="4"/>
            </w:pPr>
            <w:r>
              <w:rPr>
                <w:spacing w:val="-10"/>
              </w:rPr>
              <w:t>2</w:t>
            </w:r>
          </w:p>
        </w:tc>
        <w:tc>
          <w:tcPr>
            <w:tcW w:w="489" w:type="dxa"/>
          </w:tcPr>
          <w:p w14:paraId="08EB0BA7" w14:textId="77777777" w:rsidR="006E7430" w:rsidRDefault="00000000">
            <w:pPr>
              <w:pStyle w:val="TableParagraph"/>
              <w:spacing w:line="250" w:lineRule="exact"/>
              <w:ind w:left="4"/>
            </w:pPr>
            <w:r>
              <w:rPr>
                <w:spacing w:val="-10"/>
              </w:rPr>
              <w:t>3</w:t>
            </w:r>
          </w:p>
        </w:tc>
        <w:tc>
          <w:tcPr>
            <w:tcW w:w="576" w:type="dxa"/>
          </w:tcPr>
          <w:p w14:paraId="3C2ABDA4" w14:textId="77777777" w:rsidR="006E7430" w:rsidRDefault="00000000">
            <w:pPr>
              <w:pStyle w:val="TableParagraph"/>
              <w:spacing w:line="250" w:lineRule="exact"/>
              <w:ind w:left="6"/>
            </w:pPr>
            <w:r>
              <w:rPr>
                <w:spacing w:val="-10"/>
              </w:rPr>
              <w:t>3</w:t>
            </w:r>
          </w:p>
        </w:tc>
        <w:tc>
          <w:tcPr>
            <w:tcW w:w="489" w:type="dxa"/>
          </w:tcPr>
          <w:p w14:paraId="4EBA0A5A" w14:textId="77777777" w:rsidR="006E7430" w:rsidRDefault="00000000">
            <w:pPr>
              <w:pStyle w:val="TableParagraph"/>
              <w:spacing w:line="250" w:lineRule="exact"/>
              <w:ind w:left="6"/>
            </w:pPr>
            <w:r>
              <w:rPr>
                <w:spacing w:val="-10"/>
              </w:rPr>
              <w:t>3</w:t>
            </w:r>
          </w:p>
        </w:tc>
        <w:tc>
          <w:tcPr>
            <w:tcW w:w="422" w:type="dxa"/>
          </w:tcPr>
          <w:p w14:paraId="522C0D5D" w14:textId="77777777" w:rsidR="006E7430" w:rsidRDefault="00000000">
            <w:pPr>
              <w:pStyle w:val="TableParagraph"/>
              <w:spacing w:line="250" w:lineRule="exact"/>
              <w:ind w:left="6"/>
            </w:pPr>
            <w:r>
              <w:rPr>
                <w:spacing w:val="-10"/>
              </w:rPr>
              <w:t>1</w:t>
            </w:r>
          </w:p>
        </w:tc>
        <w:tc>
          <w:tcPr>
            <w:tcW w:w="408" w:type="dxa"/>
          </w:tcPr>
          <w:p w14:paraId="7F098D7C" w14:textId="77777777" w:rsidR="006E7430" w:rsidRDefault="00000000">
            <w:pPr>
              <w:pStyle w:val="TableParagraph"/>
              <w:spacing w:line="250" w:lineRule="exact"/>
              <w:ind w:left="7"/>
            </w:pPr>
            <w:r>
              <w:rPr>
                <w:spacing w:val="-10"/>
              </w:rPr>
              <w:t>2</w:t>
            </w:r>
          </w:p>
        </w:tc>
        <w:tc>
          <w:tcPr>
            <w:tcW w:w="494" w:type="dxa"/>
          </w:tcPr>
          <w:p w14:paraId="2C85D30C" w14:textId="77777777" w:rsidR="006E7430" w:rsidRDefault="00000000">
            <w:pPr>
              <w:pStyle w:val="TableParagraph"/>
              <w:spacing w:line="250" w:lineRule="exact"/>
              <w:ind w:left="7"/>
            </w:pPr>
            <w:r>
              <w:rPr>
                <w:spacing w:val="-10"/>
              </w:rPr>
              <w:t>2</w:t>
            </w:r>
          </w:p>
        </w:tc>
        <w:tc>
          <w:tcPr>
            <w:tcW w:w="576" w:type="dxa"/>
          </w:tcPr>
          <w:p w14:paraId="24FE36B9" w14:textId="77777777" w:rsidR="006E7430" w:rsidRDefault="00000000">
            <w:pPr>
              <w:pStyle w:val="TableParagraph"/>
              <w:spacing w:line="250" w:lineRule="exact"/>
              <w:ind w:left="7"/>
            </w:pPr>
            <w:r>
              <w:rPr>
                <w:spacing w:val="-10"/>
              </w:rPr>
              <w:t>3</w:t>
            </w:r>
          </w:p>
        </w:tc>
        <w:tc>
          <w:tcPr>
            <w:tcW w:w="571" w:type="dxa"/>
          </w:tcPr>
          <w:p w14:paraId="478615FF" w14:textId="77777777" w:rsidR="006E7430" w:rsidRDefault="00000000">
            <w:pPr>
              <w:pStyle w:val="TableParagraph"/>
              <w:spacing w:line="250" w:lineRule="exact"/>
              <w:ind w:left="7"/>
            </w:pPr>
            <w:r>
              <w:rPr>
                <w:spacing w:val="-10"/>
              </w:rPr>
              <w:t>2</w:t>
            </w:r>
          </w:p>
        </w:tc>
        <w:tc>
          <w:tcPr>
            <w:tcW w:w="660" w:type="dxa"/>
          </w:tcPr>
          <w:p w14:paraId="7E06B9B7" w14:textId="77777777" w:rsidR="006E7430" w:rsidRDefault="00000000">
            <w:pPr>
              <w:pStyle w:val="TableParagraph"/>
              <w:spacing w:line="250" w:lineRule="exact"/>
              <w:ind w:left="10"/>
            </w:pPr>
            <w:r>
              <w:rPr>
                <w:spacing w:val="-10"/>
              </w:rPr>
              <w:t>3</w:t>
            </w:r>
          </w:p>
        </w:tc>
        <w:tc>
          <w:tcPr>
            <w:tcW w:w="576" w:type="dxa"/>
          </w:tcPr>
          <w:p w14:paraId="630F98C4" w14:textId="77777777" w:rsidR="006E7430" w:rsidRDefault="00000000">
            <w:pPr>
              <w:pStyle w:val="TableParagraph"/>
              <w:spacing w:line="250" w:lineRule="exact"/>
              <w:ind w:left="8"/>
            </w:pPr>
            <w:r>
              <w:rPr>
                <w:spacing w:val="-10"/>
              </w:rPr>
              <w:t>2</w:t>
            </w:r>
          </w:p>
        </w:tc>
        <w:tc>
          <w:tcPr>
            <w:tcW w:w="735" w:type="dxa"/>
          </w:tcPr>
          <w:p w14:paraId="686477A2" w14:textId="77777777" w:rsidR="006E7430" w:rsidRDefault="00000000">
            <w:pPr>
              <w:pStyle w:val="TableParagraph"/>
              <w:spacing w:line="250" w:lineRule="exact"/>
              <w:ind w:left="8"/>
            </w:pPr>
            <w:r>
              <w:rPr>
                <w:spacing w:val="-10"/>
              </w:rPr>
              <w:t>3</w:t>
            </w:r>
          </w:p>
        </w:tc>
        <w:tc>
          <w:tcPr>
            <w:tcW w:w="742" w:type="dxa"/>
          </w:tcPr>
          <w:p w14:paraId="714E7949" w14:textId="77777777" w:rsidR="006E7430" w:rsidRDefault="00000000">
            <w:pPr>
              <w:pStyle w:val="TableParagraph"/>
              <w:spacing w:line="250" w:lineRule="exact"/>
              <w:ind w:left="8"/>
            </w:pPr>
            <w:r>
              <w:rPr>
                <w:spacing w:val="-10"/>
              </w:rPr>
              <w:t>2</w:t>
            </w:r>
          </w:p>
        </w:tc>
        <w:tc>
          <w:tcPr>
            <w:tcW w:w="644" w:type="dxa"/>
            <w:tcBorders>
              <w:right w:val="nil"/>
            </w:tcBorders>
          </w:tcPr>
          <w:p w14:paraId="6A8FD3E3" w14:textId="77777777" w:rsidR="006E7430" w:rsidRDefault="00000000">
            <w:pPr>
              <w:pStyle w:val="TableParagraph"/>
              <w:spacing w:line="250" w:lineRule="exact"/>
              <w:ind w:left="7"/>
            </w:pPr>
            <w:r>
              <w:rPr>
                <w:spacing w:val="-10"/>
              </w:rPr>
              <w:t>2</w:t>
            </w:r>
          </w:p>
        </w:tc>
      </w:tr>
      <w:tr w:rsidR="006E7430" w14:paraId="2A3C2F28" w14:textId="77777777">
        <w:trPr>
          <w:trHeight w:val="431"/>
        </w:trPr>
        <w:tc>
          <w:tcPr>
            <w:tcW w:w="557" w:type="dxa"/>
            <w:shd w:val="clear" w:color="auto" w:fill="E1B8B7"/>
          </w:tcPr>
          <w:p w14:paraId="39FCEE05" w14:textId="77777777" w:rsidR="006E7430" w:rsidRDefault="00000000">
            <w:pPr>
              <w:pStyle w:val="TableParagraph"/>
              <w:spacing w:line="250" w:lineRule="exact"/>
              <w:ind w:right="82"/>
              <w:jc w:val="center"/>
            </w:pPr>
            <w:r>
              <w:rPr>
                <w:spacing w:val="-5"/>
              </w:rPr>
              <w:t>CO2</w:t>
            </w:r>
          </w:p>
        </w:tc>
        <w:tc>
          <w:tcPr>
            <w:tcW w:w="425" w:type="dxa"/>
          </w:tcPr>
          <w:p w14:paraId="374419D9" w14:textId="77777777" w:rsidR="006E7430" w:rsidRDefault="00000000">
            <w:pPr>
              <w:pStyle w:val="TableParagraph"/>
              <w:spacing w:line="250" w:lineRule="exact"/>
              <w:ind w:left="6"/>
            </w:pPr>
            <w:r>
              <w:rPr>
                <w:spacing w:val="-10"/>
              </w:rPr>
              <w:t>3</w:t>
            </w:r>
          </w:p>
        </w:tc>
        <w:tc>
          <w:tcPr>
            <w:tcW w:w="571" w:type="dxa"/>
          </w:tcPr>
          <w:p w14:paraId="4AA0601D" w14:textId="77777777" w:rsidR="006E7430" w:rsidRDefault="00000000">
            <w:pPr>
              <w:pStyle w:val="TableParagraph"/>
              <w:spacing w:line="250" w:lineRule="exact"/>
              <w:ind w:left="4"/>
            </w:pPr>
            <w:r>
              <w:rPr>
                <w:spacing w:val="-10"/>
              </w:rPr>
              <w:t>2</w:t>
            </w:r>
          </w:p>
        </w:tc>
        <w:tc>
          <w:tcPr>
            <w:tcW w:w="489" w:type="dxa"/>
          </w:tcPr>
          <w:p w14:paraId="059420EA" w14:textId="77777777" w:rsidR="006E7430" w:rsidRDefault="00000000">
            <w:pPr>
              <w:pStyle w:val="TableParagraph"/>
              <w:spacing w:line="250" w:lineRule="exact"/>
              <w:ind w:left="4"/>
            </w:pPr>
            <w:r>
              <w:rPr>
                <w:spacing w:val="-10"/>
              </w:rPr>
              <w:t>3</w:t>
            </w:r>
          </w:p>
        </w:tc>
        <w:tc>
          <w:tcPr>
            <w:tcW w:w="489" w:type="dxa"/>
          </w:tcPr>
          <w:p w14:paraId="1EBF6576" w14:textId="77777777" w:rsidR="006E7430" w:rsidRDefault="00000000">
            <w:pPr>
              <w:pStyle w:val="TableParagraph"/>
              <w:spacing w:line="250" w:lineRule="exact"/>
              <w:ind w:left="4"/>
            </w:pPr>
            <w:r>
              <w:rPr>
                <w:spacing w:val="-10"/>
              </w:rPr>
              <w:t>3</w:t>
            </w:r>
          </w:p>
        </w:tc>
        <w:tc>
          <w:tcPr>
            <w:tcW w:w="576" w:type="dxa"/>
          </w:tcPr>
          <w:p w14:paraId="2FA4190A" w14:textId="77777777" w:rsidR="006E7430" w:rsidRDefault="00000000">
            <w:pPr>
              <w:pStyle w:val="TableParagraph"/>
              <w:spacing w:line="250" w:lineRule="exact"/>
              <w:ind w:left="6"/>
            </w:pPr>
            <w:r>
              <w:rPr>
                <w:spacing w:val="-10"/>
              </w:rPr>
              <w:t>2</w:t>
            </w:r>
          </w:p>
        </w:tc>
        <w:tc>
          <w:tcPr>
            <w:tcW w:w="489" w:type="dxa"/>
          </w:tcPr>
          <w:p w14:paraId="45615ED0" w14:textId="77777777" w:rsidR="006E7430" w:rsidRDefault="00000000">
            <w:pPr>
              <w:pStyle w:val="TableParagraph"/>
              <w:spacing w:line="250" w:lineRule="exact"/>
              <w:ind w:left="6"/>
            </w:pPr>
            <w:r>
              <w:rPr>
                <w:spacing w:val="-10"/>
              </w:rPr>
              <w:t>3</w:t>
            </w:r>
          </w:p>
        </w:tc>
        <w:tc>
          <w:tcPr>
            <w:tcW w:w="422" w:type="dxa"/>
          </w:tcPr>
          <w:p w14:paraId="437F24A8" w14:textId="77777777" w:rsidR="006E7430" w:rsidRDefault="00000000">
            <w:pPr>
              <w:pStyle w:val="TableParagraph"/>
              <w:spacing w:line="250" w:lineRule="exact"/>
              <w:ind w:left="6"/>
            </w:pPr>
            <w:r>
              <w:rPr>
                <w:spacing w:val="-10"/>
              </w:rPr>
              <w:t>3</w:t>
            </w:r>
          </w:p>
        </w:tc>
        <w:tc>
          <w:tcPr>
            <w:tcW w:w="408" w:type="dxa"/>
          </w:tcPr>
          <w:p w14:paraId="7FAE2BBA" w14:textId="77777777" w:rsidR="006E7430" w:rsidRDefault="00000000">
            <w:pPr>
              <w:pStyle w:val="TableParagraph"/>
              <w:spacing w:line="250" w:lineRule="exact"/>
              <w:ind w:left="7"/>
            </w:pPr>
            <w:r>
              <w:rPr>
                <w:spacing w:val="-10"/>
              </w:rPr>
              <w:t>1</w:t>
            </w:r>
          </w:p>
        </w:tc>
        <w:tc>
          <w:tcPr>
            <w:tcW w:w="494" w:type="dxa"/>
          </w:tcPr>
          <w:p w14:paraId="57D07196" w14:textId="77777777" w:rsidR="006E7430" w:rsidRDefault="00000000">
            <w:pPr>
              <w:pStyle w:val="TableParagraph"/>
              <w:spacing w:line="250" w:lineRule="exact"/>
              <w:ind w:left="7"/>
            </w:pPr>
            <w:r>
              <w:rPr>
                <w:spacing w:val="-10"/>
              </w:rPr>
              <w:t>3</w:t>
            </w:r>
          </w:p>
        </w:tc>
        <w:tc>
          <w:tcPr>
            <w:tcW w:w="576" w:type="dxa"/>
          </w:tcPr>
          <w:p w14:paraId="72A25A6F" w14:textId="77777777" w:rsidR="006E7430" w:rsidRDefault="00000000">
            <w:pPr>
              <w:pStyle w:val="TableParagraph"/>
              <w:spacing w:line="250" w:lineRule="exact"/>
              <w:ind w:left="7"/>
            </w:pPr>
            <w:r>
              <w:rPr>
                <w:spacing w:val="-10"/>
              </w:rPr>
              <w:t>3</w:t>
            </w:r>
          </w:p>
        </w:tc>
        <w:tc>
          <w:tcPr>
            <w:tcW w:w="571" w:type="dxa"/>
          </w:tcPr>
          <w:p w14:paraId="59745773" w14:textId="77777777" w:rsidR="006E7430" w:rsidRDefault="00000000">
            <w:pPr>
              <w:pStyle w:val="TableParagraph"/>
              <w:spacing w:line="250" w:lineRule="exact"/>
              <w:ind w:left="7"/>
            </w:pPr>
            <w:r>
              <w:rPr>
                <w:spacing w:val="-10"/>
              </w:rPr>
              <w:t>3</w:t>
            </w:r>
          </w:p>
        </w:tc>
        <w:tc>
          <w:tcPr>
            <w:tcW w:w="660" w:type="dxa"/>
          </w:tcPr>
          <w:p w14:paraId="5F4BABD2" w14:textId="77777777" w:rsidR="006E7430" w:rsidRDefault="00000000">
            <w:pPr>
              <w:pStyle w:val="TableParagraph"/>
              <w:spacing w:line="250" w:lineRule="exact"/>
              <w:ind w:left="10"/>
            </w:pPr>
            <w:r>
              <w:rPr>
                <w:spacing w:val="-10"/>
              </w:rPr>
              <w:t>2</w:t>
            </w:r>
          </w:p>
        </w:tc>
        <w:tc>
          <w:tcPr>
            <w:tcW w:w="576" w:type="dxa"/>
          </w:tcPr>
          <w:p w14:paraId="750B7758" w14:textId="77777777" w:rsidR="006E7430" w:rsidRDefault="00000000">
            <w:pPr>
              <w:pStyle w:val="TableParagraph"/>
              <w:spacing w:line="250" w:lineRule="exact"/>
              <w:ind w:left="8"/>
            </w:pPr>
            <w:r>
              <w:rPr>
                <w:spacing w:val="-10"/>
              </w:rPr>
              <w:t>1</w:t>
            </w:r>
          </w:p>
        </w:tc>
        <w:tc>
          <w:tcPr>
            <w:tcW w:w="735" w:type="dxa"/>
          </w:tcPr>
          <w:p w14:paraId="53EE65ED" w14:textId="77777777" w:rsidR="006E7430" w:rsidRDefault="00000000">
            <w:pPr>
              <w:pStyle w:val="TableParagraph"/>
              <w:spacing w:line="250" w:lineRule="exact"/>
              <w:ind w:left="8"/>
            </w:pPr>
            <w:r>
              <w:rPr>
                <w:spacing w:val="-10"/>
              </w:rPr>
              <w:t>3</w:t>
            </w:r>
          </w:p>
        </w:tc>
        <w:tc>
          <w:tcPr>
            <w:tcW w:w="742" w:type="dxa"/>
          </w:tcPr>
          <w:p w14:paraId="7BC911C8" w14:textId="77777777" w:rsidR="006E7430" w:rsidRDefault="00000000">
            <w:pPr>
              <w:pStyle w:val="TableParagraph"/>
              <w:spacing w:line="250" w:lineRule="exact"/>
              <w:ind w:left="8"/>
            </w:pPr>
            <w:r>
              <w:rPr>
                <w:spacing w:val="-10"/>
              </w:rPr>
              <w:t>1</w:t>
            </w:r>
          </w:p>
        </w:tc>
        <w:tc>
          <w:tcPr>
            <w:tcW w:w="644" w:type="dxa"/>
            <w:tcBorders>
              <w:right w:val="nil"/>
            </w:tcBorders>
          </w:tcPr>
          <w:p w14:paraId="6BBC19F1" w14:textId="77777777" w:rsidR="006E7430" w:rsidRDefault="00000000">
            <w:pPr>
              <w:pStyle w:val="TableParagraph"/>
              <w:spacing w:line="250" w:lineRule="exact"/>
              <w:ind w:left="7"/>
            </w:pPr>
            <w:r>
              <w:rPr>
                <w:spacing w:val="-10"/>
              </w:rPr>
              <w:t>3</w:t>
            </w:r>
          </w:p>
        </w:tc>
      </w:tr>
      <w:tr w:rsidR="006E7430" w14:paraId="112F2E6C" w14:textId="77777777">
        <w:trPr>
          <w:trHeight w:val="433"/>
        </w:trPr>
        <w:tc>
          <w:tcPr>
            <w:tcW w:w="557" w:type="dxa"/>
            <w:tcBorders>
              <w:bottom w:val="single" w:sz="6" w:space="0" w:color="000000"/>
            </w:tcBorders>
            <w:shd w:val="clear" w:color="auto" w:fill="E1B8B7"/>
          </w:tcPr>
          <w:p w14:paraId="61E9EE11" w14:textId="77777777" w:rsidR="006E7430" w:rsidRDefault="00000000">
            <w:pPr>
              <w:pStyle w:val="TableParagraph"/>
              <w:ind w:right="82"/>
              <w:jc w:val="center"/>
            </w:pPr>
            <w:r>
              <w:rPr>
                <w:spacing w:val="-5"/>
              </w:rPr>
              <w:t>CO3</w:t>
            </w:r>
          </w:p>
        </w:tc>
        <w:tc>
          <w:tcPr>
            <w:tcW w:w="425" w:type="dxa"/>
            <w:tcBorders>
              <w:bottom w:val="single" w:sz="6" w:space="0" w:color="000000"/>
            </w:tcBorders>
          </w:tcPr>
          <w:p w14:paraId="665EE887" w14:textId="77777777" w:rsidR="006E7430" w:rsidRDefault="00000000">
            <w:pPr>
              <w:pStyle w:val="TableParagraph"/>
              <w:ind w:left="6"/>
            </w:pPr>
            <w:r>
              <w:rPr>
                <w:spacing w:val="-10"/>
              </w:rPr>
              <w:t>2</w:t>
            </w:r>
          </w:p>
        </w:tc>
        <w:tc>
          <w:tcPr>
            <w:tcW w:w="571" w:type="dxa"/>
            <w:tcBorders>
              <w:bottom w:val="single" w:sz="6" w:space="0" w:color="000000"/>
            </w:tcBorders>
          </w:tcPr>
          <w:p w14:paraId="620B6187" w14:textId="77777777" w:rsidR="006E7430" w:rsidRDefault="00000000">
            <w:pPr>
              <w:pStyle w:val="TableParagraph"/>
              <w:ind w:left="4"/>
            </w:pPr>
            <w:r>
              <w:rPr>
                <w:spacing w:val="-10"/>
              </w:rPr>
              <w:t>3</w:t>
            </w:r>
          </w:p>
        </w:tc>
        <w:tc>
          <w:tcPr>
            <w:tcW w:w="489" w:type="dxa"/>
            <w:tcBorders>
              <w:bottom w:val="single" w:sz="6" w:space="0" w:color="000000"/>
            </w:tcBorders>
          </w:tcPr>
          <w:p w14:paraId="69A953C1" w14:textId="77777777" w:rsidR="006E7430" w:rsidRDefault="00000000">
            <w:pPr>
              <w:pStyle w:val="TableParagraph"/>
              <w:ind w:left="4"/>
            </w:pPr>
            <w:r>
              <w:rPr>
                <w:spacing w:val="-10"/>
              </w:rPr>
              <w:t>2</w:t>
            </w:r>
          </w:p>
        </w:tc>
        <w:tc>
          <w:tcPr>
            <w:tcW w:w="489" w:type="dxa"/>
            <w:tcBorders>
              <w:bottom w:val="single" w:sz="6" w:space="0" w:color="000000"/>
            </w:tcBorders>
          </w:tcPr>
          <w:p w14:paraId="1FFEF98B" w14:textId="77777777" w:rsidR="006E7430" w:rsidRDefault="00000000">
            <w:pPr>
              <w:pStyle w:val="TableParagraph"/>
              <w:ind w:left="4"/>
            </w:pPr>
            <w:r>
              <w:rPr>
                <w:spacing w:val="-10"/>
              </w:rPr>
              <w:t>3</w:t>
            </w:r>
          </w:p>
        </w:tc>
        <w:tc>
          <w:tcPr>
            <w:tcW w:w="576" w:type="dxa"/>
            <w:tcBorders>
              <w:bottom w:val="single" w:sz="6" w:space="0" w:color="000000"/>
            </w:tcBorders>
          </w:tcPr>
          <w:p w14:paraId="13B80897" w14:textId="77777777" w:rsidR="006E7430" w:rsidRDefault="00000000">
            <w:pPr>
              <w:pStyle w:val="TableParagraph"/>
              <w:ind w:left="6"/>
            </w:pPr>
            <w:r>
              <w:rPr>
                <w:spacing w:val="-10"/>
              </w:rPr>
              <w:t>2</w:t>
            </w:r>
          </w:p>
        </w:tc>
        <w:tc>
          <w:tcPr>
            <w:tcW w:w="489" w:type="dxa"/>
            <w:tcBorders>
              <w:bottom w:val="single" w:sz="6" w:space="0" w:color="000000"/>
            </w:tcBorders>
          </w:tcPr>
          <w:p w14:paraId="162E3A16" w14:textId="77777777" w:rsidR="006E7430" w:rsidRDefault="00000000">
            <w:pPr>
              <w:pStyle w:val="TableParagraph"/>
              <w:ind w:left="6"/>
            </w:pPr>
            <w:r>
              <w:rPr>
                <w:spacing w:val="-10"/>
              </w:rPr>
              <w:t>3</w:t>
            </w:r>
          </w:p>
        </w:tc>
        <w:tc>
          <w:tcPr>
            <w:tcW w:w="422" w:type="dxa"/>
            <w:tcBorders>
              <w:bottom w:val="single" w:sz="6" w:space="0" w:color="000000"/>
            </w:tcBorders>
          </w:tcPr>
          <w:p w14:paraId="06771E6F" w14:textId="77777777" w:rsidR="006E7430" w:rsidRDefault="00000000">
            <w:pPr>
              <w:pStyle w:val="TableParagraph"/>
              <w:ind w:left="6"/>
            </w:pPr>
            <w:r>
              <w:rPr>
                <w:spacing w:val="-10"/>
              </w:rPr>
              <w:t>2</w:t>
            </w:r>
          </w:p>
        </w:tc>
        <w:tc>
          <w:tcPr>
            <w:tcW w:w="408" w:type="dxa"/>
            <w:tcBorders>
              <w:bottom w:val="single" w:sz="6" w:space="0" w:color="000000"/>
            </w:tcBorders>
          </w:tcPr>
          <w:p w14:paraId="22D743E5" w14:textId="77777777" w:rsidR="006E7430" w:rsidRDefault="00000000">
            <w:pPr>
              <w:pStyle w:val="TableParagraph"/>
              <w:ind w:left="7"/>
            </w:pPr>
            <w:r>
              <w:rPr>
                <w:spacing w:val="-10"/>
              </w:rPr>
              <w:t>2</w:t>
            </w:r>
          </w:p>
        </w:tc>
        <w:tc>
          <w:tcPr>
            <w:tcW w:w="494" w:type="dxa"/>
            <w:tcBorders>
              <w:bottom w:val="single" w:sz="6" w:space="0" w:color="000000"/>
            </w:tcBorders>
          </w:tcPr>
          <w:p w14:paraId="37546B2E" w14:textId="77777777" w:rsidR="006E7430" w:rsidRDefault="00000000">
            <w:pPr>
              <w:pStyle w:val="TableParagraph"/>
              <w:ind w:left="7"/>
            </w:pPr>
            <w:r>
              <w:rPr>
                <w:spacing w:val="-10"/>
              </w:rPr>
              <w:t>2</w:t>
            </w:r>
          </w:p>
        </w:tc>
        <w:tc>
          <w:tcPr>
            <w:tcW w:w="576" w:type="dxa"/>
            <w:tcBorders>
              <w:bottom w:val="single" w:sz="6" w:space="0" w:color="000000"/>
            </w:tcBorders>
          </w:tcPr>
          <w:p w14:paraId="3CA08606" w14:textId="77777777" w:rsidR="006E7430" w:rsidRDefault="00000000">
            <w:pPr>
              <w:pStyle w:val="TableParagraph"/>
              <w:ind w:left="7"/>
            </w:pPr>
            <w:r>
              <w:rPr>
                <w:spacing w:val="-10"/>
              </w:rPr>
              <w:t>3</w:t>
            </w:r>
          </w:p>
        </w:tc>
        <w:tc>
          <w:tcPr>
            <w:tcW w:w="571" w:type="dxa"/>
            <w:tcBorders>
              <w:bottom w:val="single" w:sz="6" w:space="0" w:color="000000"/>
            </w:tcBorders>
          </w:tcPr>
          <w:p w14:paraId="75426480" w14:textId="77777777" w:rsidR="006E7430" w:rsidRDefault="00000000">
            <w:pPr>
              <w:pStyle w:val="TableParagraph"/>
              <w:ind w:left="7"/>
            </w:pPr>
            <w:r>
              <w:rPr>
                <w:spacing w:val="-10"/>
              </w:rPr>
              <w:t>2</w:t>
            </w:r>
          </w:p>
        </w:tc>
        <w:tc>
          <w:tcPr>
            <w:tcW w:w="660" w:type="dxa"/>
            <w:tcBorders>
              <w:bottom w:val="single" w:sz="6" w:space="0" w:color="000000"/>
            </w:tcBorders>
          </w:tcPr>
          <w:p w14:paraId="0F1677EA" w14:textId="77777777" w:rsidR="006E7430" w:rsidRDefault="00000000">
            <w:pPr>
              <w:pStyle w:val="TableParagraph"/>
              <w:ind w:left="10"/>
            </w:pPr>
            <w:r>
              <w:rPr>
                <w:spacing w:val="-10"/>
              </w:rPr>
              <w:t>2</w:t>
            </w:r>
          </w:p>
        </w:tc>
        <w:tc>
          <w:tcPr>
            <w:tcW w:w="576" w:type="dxa"/>
            <w:tcBorders>
              <w:bottom w:val="single" w:sz="6" w:space="0" w:color="000000"/>
            </w:tcBorders>
          </w:tcPr>
          <w:p w14:paraId="6C0317C2" w14:textId="77777777" w:rsidR="006E7430" w:rsidRDefault="00000000">
            <w:pPr>
              <w:pStyle w:val="TableParagraph"/>
              <w:ind w:left="8"/>
            </w:pPr>
            <w:r>
              <w:rPr>
                <w:spacing w:val="-10"/>
              </w:rPr>
              <w:t>3</w:t>
            </w:r>
          </w:p>
        </w:tc>
        <w:tc>
          <w:tcPr>
            <w:tcW w:w="735" w:type="dxa"/>
            <w:tcBorders>
              <w:bottom w:val="single" w:sz="6" w:space="0" w:color="000000"/>
            </w:tcBorders>
          </w:tcPr>
          <w:p w14:paraId="4DB35FD1" w14:textId="77777777" w:rsidR="006E7430" w:rsidRDefault="00000000">
            <w:pPr>
              <w:pStyle w:val="TableParagraph"/>
              <w:ind w:left="8"/>
            </w:pPr>
            <w:r>
              <w:rPr>
                <w:spacing w:val="-10"/>
              </w:rPr>
              <w:t>2</w:t>
            </w:r>
          </w:p>
        </w:tc>
        <w:tc>
          <w:tcPr>
            <w:tcW w:w="742" w:type="dxa"/>
            <w:tcBorders>
              <w:bottom w:val="single" w:sz="6" w:space="0" w:color="000000"/>
            </w:tcBorders>
          </w:tcPr>
          <w:p w14:paraId="756FB5F4" w14:textId="77777777" w:rsidR="006E7430" w:rsidRDefault="00000000">
            <w:pPr>
              <w:pStyle w:val="TableParagraph"/>
              <w:ind w:left="8"/>
            </w:pPr>
            <w:r>
              <w:rPr>
                <w:spacing w:val="-10"/>
              </w:rPr>
              <w:t>2</w:t>
            </w:r>
          </w:p>
        </w:tc>
        <w:tc>
          <w:tcPr>
            <w:tcW w:w="644" w:type="dxa"/>
            <w:tcBorders>
              <w:bottom w:val="single" w:sz="6" w:space="0" w:color="000000"/>
              <w:right w:val="nil"/>
            </w:tcBorders>
          </w:tcPr>
          <w:p w14:paraId="59A45A75" w14:textId="77777777" w:rsidR="006E7430" w:rsidRDefault="00000000">
            <w:pPr>
              <w:pStyle w:val="TableParagraph"/>
              <w:ind w:left="7"/>
            </w:pPr>
            <w:r>
              <w:rPr>
                <w:spacing w:val="-10"/>
              </w:rPr>
              <w:t>1</w:t>
            </w:r>
          </w:p>
        </w:tc>
      </w:tr>
      <w:tr w:rsidR="006E7430" w14:paraId="3A8B8C97" w14:textId="77777777">
        <w:trPr>
          <w:trHeight w:val="434"/>
        </w:trPr>
        <w:tc>
          <w:tcPr>
            <w:tcW w:w="557" w:type="dxa"/>
            <w:tcBorders>
              <w:top w:val="single" w:sz="6" w:space="0" w:color="000000"/>
            </w:tcBorders>
            <w:shd w:val="clear" w:color="auto" w:fill="E1B8B7"/>
          </w:tcPr>
          <w:p w14:paraId="5A1498A2" w14:textId="77777777" w:rsidR="006E7430" w:rsidRDefault="00000000">
            <w:pPr>
              <w:pStyle w:val="TableParagraph"/>
              <w:spacing w:line="251" w:lineRule="exact"/>
              <w:ind w:right="82"/>
              <w:jc w:val="center"/>
            </w:pPr>
            <w:r>
              <w:rPr>
                <w:spacing w:val="-5"/>
              </w:rPr>
              <w:t>CO4</w:t>
            </w:r>
          </w:p>
        </w:tc>
        <w:tc>
          <w:tcPr>
            <w:tcW w:w="425" w:type="dxa"/>
            <w:tcBorders>
              <w:top w:val="single" w:sz="6" w:space="0" w:color="000000"/>
            </w:tcBorders>
          </w:tcPr>
          <w:p w14:paraId="63306FEB" w14:textId="77777777" w:rsidR="006E7430" w:rsidRDefault="00000000">
            <w:pPr>
              <w:pStyle w:val="TableParagraph"/>
              <w:spacing w:line="251" w:lineRule="exact"/>
              <w:ind w:left="6"/>
            </w:pPr>
            <w:r>
              <w:rPr>
                <w:spacing w:val="-10"/>
              </w:rPr>
              <w:t>3</w:t>
            </w:r>
          </w:p>
        </w:tc>
        <w:tc>
          <w:tcPr>
            <w:tcW w:w="571" w:type="dxa"/>
            <w:tcBorders>
              <w:top w:val="single" w:sz="6" w:space="0" w:color="000000"/>
            </w:tcBorders>
          </w:tcPr>
          <w:p w14:paraId="544267E1" w14:textId="77777777" w:rsidR="006E7430" w:rsidRDefault="00000000">
            <w:pPr>
              <w:pStyle w:val="TableParagraph"/>
              <w:spacing w:line="251" w:lineRule="exact"/>
              <w:ind w:left="4"/>
            </w:pPr>
            <w:r>
              <w:rPr>
                <w:spacing w:val="-10"/>
              </w:rPr>
              <w:t>2</w:t>
            </w:r>
          </w:p>
        </w:tc>
        <w:tc>
          <w:tcPr>
            <w:tcW w:w="489" w:type="dxa"/>
            <w:tcBorders>
              <w:top w:val="single" w:sz="6" w:space="0" w:color="000000"/>
            </w:tcBorders>
          </w:tcPr>
          <w:p w14:paraId="129816F5" w14:textId="77777777" w:rsidR="006E7430" w:rsidRDefault="00000000">
            <w:pPr>
              <w:pStyle w:val="TableParagraph"/>
              <w:spacing w:line="251" w:lineRule="exact"/>
              <w:ind w:left="4"/>
            </w:pPr>
            <w:r>
              <w:rPr>
                <w:spacing w:val="-10"/>
              </w:rPr>
              <w:t>3</w:t>
            </w:r>
          </w:p>
        </w:tc>
        <w:tc>
          <w:tcPr>
            <w:tcW w:w="489" w:type="dxa"/>
            <w:tcBorders>
              <w:top w:val="single" w:sz="6" w:space="0" w:color="000000"/>
            </w:tcBorders>
          </w:tcPr>
          <w:p w14:paraId="6FB55DEA" w14:textId="77777777" w:rsidR="006E7430" w:rsidRDefault="00000000">
            <w:pPr>
              <w:pStyle w:val="TableParagraph"/>
              <w:spacing w:line="251" w:lineRule="exact"/>
              <w:ind w:left="4"/>
            </w:pPr>
            <w:r>
              <w:rPr>
                <w:spacing w:val="-10"/>
              </w:rPr>
              <w:t>2</w:t>
            </w:r>
          </w:p>
        </w:tc>
        <w:tc>
          <w:tcPr>
            <w:tcW w:w="576" w:type="dxa"/>
            <w:tcBorders>
              <w:top w:val="single" w:sz="6" w:space="0" w:color="000000"/>
            </w:tcBorders>
          </w:tcPr>
          <w:p w14:paraId="1BE0BA98" w14:textId="77777777" w:rsidR="006E7430" w:rsidRDefault="00000000">
            <w:pPr>
              <w:pStyle w:val="TableParagraph"/>
              <w:spacing w:line="251" w:lineRule="exact"/>
              <w:ind w:left="6"/>
            </w:pPr>
            <w:r>
              <w:rPr>
                <w:spacing w:val="-10"/>
              </w:rPr>
              <w:t>2</w:t>
            </w:r>
          </w:p>
        </w:tc>
        <w:tc>
          <w:tcPr>
            <w:tcW w:w="489" w:type="dxa"/>
            <w:tcBorders>
              <w:top w:val="single" w:sz="6" w:space="0" w:color="000000"/>
            </w:tcBorders>
          </w:tcPr>
          <w:p w14:paraId="176311F1" w14:textId="77777777" w:rsidR="006E7430" w:rsidRDefault="00000000">
            <w:pPr>
              <w:pStyle w:val="TableParagraph"/>
              <w:spacing w:line="251" w:lineRule="exact"/>
              <w:ind w:left="6"/>
            </w:pPr>
            <w:r>
              <w:rPr>
                <w:spacing w:val="-10"/>
              </w:rPr>
              <w:t>2</w:t>
            </w:r>
          </w:p>
        </w:tc>
        <w:tc>
          <w:tcPr>
            <w:tcW w:w="422" w:type="dxa"/>
            <w:tcBorders>
              <w:top w:val="single" w:sz="6" w:space="0" w:color="000000"/>
            </w:tcBorders>
          </w:tcPr>
          <w:p w14:paraId="4EB41148" w14:textId="77777777" w:rsidR="006E7430" w:rsidRDefault="00000000">
            <w:pPr>
              <w:pStyle w:val="TableParagraph"/>
              <w:spacing w:line="251" w:lineRule="exact"/>
              <w:ind w:left="6"/>
            </w:pPr>
            <w:r>
              <w:rPr>
                <w:spacing w:val="-10"/>
              </w:rPr>
              <w:t>3</w:t>
            </w:r>
          </w:p>
        </w:tc>
        <w:tc>
          <w:tcPr>
            <w:tcW w:w="408" w:type="dxa"/>
            <w:tcBorders>
              <w:top w:val="single" w:sz="6" w:space="0" w:color="000000"/>
            </w:tcBorders>
          </w:tcPr>
          <w:p w14:paraId="6D07E2FA" w14:textId="77777777" w:rsidR="006E7430" w:rsidRDefault="00000000">
            <w:pPr>
              <w:pStyle w:val="TableParagraph"/>
              <w:spacing w:line="251" w:lineRule="exact"/>
              <w:ind w:left="7"/>
            </w:pPr>
            <w:r>
              <w:rPr>
                <w:spacing w:val="-10"/>
              </w:rPr>
              <w:t>3</w:t>
            </w:r>
          </w:p>
        </w:tc>
        <w:tc>
          <w:tcPr>
            <w:tcW w:w="494" w:type="dxa"/>
            <w:tcBorders>
              <w:top w:val="single" w:sz="6" w:space="0" w:color="000000"/>
            </w:tcBorders>
          </w:tcPr>
          <w:p w14:paraId="629B7945" w14:textId="77777777" w:rsidR="006E7430" w:rsidRDefault="00000000">
            <w:pPr>
              <w:pStyle w:val="TableParagraph"/>
              <w:spacing w:line="251" w:lineRule="exact"/>
              <w:ind w:left="7"/>
            </w:pPr>
            <w:r>
              <w:rPr>
                <w:spacing w:val="-10"/>
              </w:rPr>
              <w:t>1</w:t>
            </w:r>
          </w:p>
        </w:tc>
        <w:tc>
          <w:tcPr>
            <w:tcW w:w="576" w:type="dxa"/>
            <w:tcBorders>
              <w:top w:val="single" w:sz="6" w:space="0" w:color="000000"/>
            </w:tcBorders>
          </w:tcPr>
          <w:p w14:paraId="01882E00" w14:textId="77777777" w:rsidR="006E7430" w:rsidRDefault="00000000">
            <w:pPr>
              <w:pStyle w:val="TableParagraph"/>
              <w:spacing w:line="251" w:lineRule="exact"/>
              <w:ind w:left="7"/>
            </w:pPr>
            <w:r>
              <w:rPr>
                <w:spacing w:val="-10"/>
              </w:rPr>
              <w:t>1</w:t>
            </w:r>
          </w:p>
        </w:tc>
        <w:tc>
          <w:tcPr>
            <w:tcW w:w="571" w:type="dxa"/>
            <w:tcBorders>
              <w:top w:val="single" w:sz="6" w:space="0" w:color="000000"/>
            </w:tcBorders>
          </w:tcPr>
          <w:p w14:paraId="605978FC" w14:textId="77777777" w:rsidR="006E7430" w:rsidRDefault="00000000">
            <w:pPr>
              <w:pStyle w:val="TableParagraph"/>
              <w:spacing w:line="251" w:lineRule="exact"/>
              <w:ind w:left="7"/>
            </w:pPr>
            <w:r>
              <w:rPr>
                <w:spacing w:val="-10"/>
              </w:rPr>
              <w:t>3</w:t>
            </w:r>
          </w:p>
        </w:tc>
        <w:tc>
          <w:tcPr>
            <w:tcW w:w="660" w:type="dxa"/>
            <w:tcBorders>
              <w:top w:val="single" w:sz="6" w:space="0" w:color="000000"/>
            </w:tcBorders>
          </w:tcPr>
          <w:p w14:paraId="63834439" w14:textId="77777777" w:rsidR="006E7430" w:rsidRDefault="00000000">
            <w:pPr>
              <w:pStyle w:val="TableParagraph"/>
              <w:spacing w:line="251" w:lineRule="exact"/>
              <w:ind w:left="10"/>
            </w:pPr>
            <w:r>
              <w:rPr>
                <w:spacing w:val="-10"/>
              </w:rPr>
              <w:t>1</w:t>
            </w:r>
          </w:p>
        </w:tc>
        <w:tc>
          <w:tcPr>
            <w:tcW w:w="576" w:type="dxa"/>
            <w:tcBorders>
              <w:top w:val="single" w:sz="6" w:space="0" w:color="000000"/>
            </w:tcBorders>
          </w:tcPr>
          <w:p w14:paraId="3DDD1A7F" w14:textId="77777777" w:rsidR="006E7430" w:rsidRDefault="00000000">
            <w:pPr>
              <w:pStyle w:val="TableParagraph"/>
              <w:spacing w:line="251" w:lineRule="exact"/>
              <w:ind w:left="8"/>
            </w:pPr>
            <w:r>
              <w:rPr>
                <w:spacing w:val="-10"/>
              </w:rPr>
              <w:t>2</w:t>
            </w:r>
          </w:p>
        </w:tc>
        <w:tc>
          <w:tcPr>
            <w:tcW w:w="735" w:type="dxa"/>
            <w:tcBorders>
              <w:top w:val="single" w:sz="6" w:space="0" w:color="000000"/>
            </w:tcBorders>
          </w:tcPr>
          <w:p w14:paraId="664E412B" w14:textId="77777777" w:rsidR="006E7430" w:rsidRDefault="00000000">
            <w:pPr>
              <w:pStyle w:val="TableParagraph"/>
              <w:spacing w:line="251" w:lineRule="exact"/>
              <w:ind w:left="8"/>
            </w:pPr>
            <w:r>
              <w:rPr>
                <w:spacing w:val="-10"/>
              </w:rPr>
              <w:t>2</w:t>
            </w:r>
          </w:p>
        </w:tc>
        <w:tc>
          <w:tcPr>
            <w:tcW w:w="742" w:type="dxa"/>
            <w:tcBorders>
              <w:top w:val="single" w:sz="6" w:space="0" w:color="000000"/>
            </w:tcBorders>
          </w:tcPr>
          <w:p w14:paraId="6326EFF3" w14:textId="77777777" w:rsidR="006E7430" w:rsidRDefault="00000000">
            <w:pPr>
              <w:pStyle w:val="TableParagraph"/>
              <w:spacing w:line="251" w:lineRule="exact"/>
              <w:ind w:left="8"/>
            </w:pPr>
            <w:r>
              <w:rPr>
                <w:spacing w:val="-10"/>
              </w:rPr>
              <w:t>2</w:t>
            </w:r>
          </w:p>
        </w:tc>
        <w:tc>
          <w:tcPr>
            <w:tcW w:w="644" w:type="dxa"/>
            <w:tcBorders>
              <w:top w:val="single" w:sz="6" w:space="0" w:color="000000"/>
              <w:right w:val="nil"/>
            </w:tcBorders>
          </w:tcPr>
          <w:p w14:paraId="67D03B9B" w14:textId="77777777" w:rsidR="006E7430" w:rsidRDefault="00000000">
            <w:pPr>
              <w:pStyle w:val="TableParagraph"/>
              <w:spacing w:line="251" w:lineRule="exact"/>
              <w:ind w:left="7"/>
            </w:pPr>
            <w:r>
              <w:rPr>
                <w:spacing w:val="-10"/>
              </w:rPr>
              <w:t>3</w:t>
            </w:r>
          </w:p>
        </w:tc>
      </w:tr>
      <w:tr w:rsidR="006E7430" w14:paraId="705B5E23" w14:textId="77777777">
        <w:trPr>
          <w:trHeight w:val="431"/>
        </w:trPr>
        <w:tc>
          <w:tcPr>
            <w:tcW w:w="557" w:type="dxa"/>
            <w:shd w:val="clear" w:color="auto" w:fill="E1B8B7"/>
          </w:tcPr>
          <w:p w14:paraId="169D4A2F" w14:textId="77777777" w:rsidR="006E7430" w:rsidRDefault="00000000">
            <w:pPr>
              <w:pStyle w:val="TableParagraph"/>
              <w:spacing w:line="250" w:lineRule="exact"/>
              <w:ind w:right="82"/>
              <w:jc w:val="center"/>
            </w:pPr>
            <w:r>
              <w:rPr>
                <w:spacing w:val="-5"/>
              </w:rPr>
              <w:t>CO5</w:t>
            </w:r>
          </w:p>
        </w:tc>
        <w:tc>
          <w:tcPr>
            <w:tcW w:w="425" w:type="dxa"/>
          </w:tcPr>
          <w:p w14:paraId="2B33B1EF" w14:textId="77777777" w:rsidR="006E7430" w:rsidRDefault="00000000">
            <w:pPr>
              <w:pStyle w:val="TableParagraph"/>
              <w:spacing w:line="250" w:lineRule="exact"/>
              <w:ind w:left="6"/>
            </w:pPr>
            <w:r>
              <w:rPr>
                <w:spacing w:val="-10"/>
              </w:rPr>
              <w:t>3</w:t>
            </w:r>
          </w:p>
        </w:tc>
        <w:tc>
          <w:tcPr>
            <w:tcW w:w="571" w:type="dxa"/>
          </w:tcPr>
          <w:p w14:paraId="793DF4E3" w14:textId="77777777" w:rsidR="006E7430" w:rsidRDefault="00000000">
            <w:pPr>
              <w:pStyle w:val="TableParagraph"/>
              <w:spacing w:line="250" w:lineRule="exact"/>
              <w:ind w:left="4"/>
            </w:pPr>
            <w:r>
              <w:rPr>
                <w:spacing w:val="-10"/>
              </w:rPr>
              <w:t>2</w:t>
            </w:r>
          </w:p>
        </w:tc>
        <w:tc>
          <w:tcPr>
            <w:tcW w:w="489" w:type="dxa"/>
          </w:tcPr>
          <w:p w14:paraId="58E8AB37" w14:textId="77777777" w:rsidR="006E7430" w:rsidRDefault="00000000">
            <w:pPr>
              <w:pStyle w:val="TableParagraph"/>
              <w:spacing w:line="250" w:lineRule="exact"/>
              <w:ind w:left="4"/>
            </w:pPr>
            <w:r>
              <w:rPr>
                <w:spacing w:val="-10"/>
              </w:rPr>
              <w:t>3</w:t>
            </w:r>
          </w:p>
        </w:tc>
        <w:tc>
          <w:tcPr>
            <w:tcW w:w="489" w:type="dxa"/>
          </w:tcPr>
          <w:p w14:paraId="70FD3578" w14:textId="77777777" w:rsidR="006E7430" w:rsidRDefault="00000000">
            <w:pPr>
              <w:pStyle w:val="TableParagraph"/>
              <w:spacing w:line="250" w:lineRule="exact"/>
              <w:ind w:left="4"/>
            </w:pPr>
            <w:r>
              <w:rPr>
                <w:spacing w:val="-10"/>
              </w:rPr>
              <w:t>2</w:t>
            </w:r>
          </w:p>
        </w:tc>
        <w:tc>
          <w:tcPr>
            <w:tcW w:w="576" w:type="dxa"/>
          </w:tcPr>
          <w:p w14:paraId="3CF92A4A" w14:textId="77777777" w:rsidR="006E7430" w:rsidRDefault="00000000">
            <w:pPr>
              <w:pStyle w:val="TableParagraph"/>
              <w:spacing w:line="250" w:lineRule="exact"/>
              <w:ind w:left="6"/>
            </w:pPr>
            <w:r>
              <w:rPr>
                <w:spacing w:val="-10"/>
              </w:rPr>
              <w:t>2</w:t>
            </w:r>
          </w:p>
        </w:tc>
        <w:tc>
          <w:tcPr>
            <w:tcW w:w="489" w:type="dxa"/>
          </w:tcPr>
          <w:p w14:paraId="3DD82FBA" w14:textId="77777777" w:rsidR="006E7430" w:rsidRDefault="00000000">
            <w:pPr>
              <w:pStyle w:val="TableParagraph"/>
              <w:spacing w:line="250" w:lineRule="exact"/>
              <w:ind w:left="6"/>
            </w:pPr>
            <w:r>
              <w:rPr>
                <w:spacing w:val="-10"/>
              </w:rPr>
              <w:t>2</w:t>
            </w:r>
          </w:p>
        </w:tc>
        <w:tc>
          <w:tcPr>
            <w:tcW w:w="422" w:type="dxa"/>
          </w:tcPr>
          <w:p w14:paraId="29ABBA0E" w14:textId="77777777" w:rsidR="006E7430" w:rsidRDefault="00000000">
            <w:pPr>
              <w:pStyle w:val="TableParagraph"/>
              <w:spacing w:line="250" w:lineRule="exact"/>
              <w:ind w:left="6"/>
            </w:pPr>
            <w:r>
              <w:rPr>
                <w:spacing w:val="-10"/>
              </w:rPr>
              <w:t>3</w:t>
            </w:r>
          </w:p>
        </w:tc>
        <w:tc>
          <w:tcPr>
            <w:tcW w:w="408" w:type="dxa"/>
          </w:tcPr>
          <w:p w14:paraId="3C0D6980" w14:textId="77777777" w:rsidR="006E7430" w:rsidRDefault="00000000">
            <w:pPr>
              <w:pStyle w:val="TableParagraph"/>
              <w:spacing w:line="250" w:lineRule="exact"/>
              <w:ind w:left="7"/>
            </w:pPr>
            <w:r>
              <w:rPr>
                <w:spacing w:val="-10"/>
              </w:rPr>
              <w:t>3</w:t>
            </w:r>
          </w:p>
        </w:tc>
        <w:tc>
          <w:tcPr>
            <w:tcW w:w="494" w:type="dxa"/>
          </w:tcPr>
          <w:p w14:paraId="6995391A" w14:textId="77777777" w:rsidR="006E7430" w:rsidRDefault="00000000">
            <w:pPr>
              <w:pStyle w:val="TableParagraph"/>
              <w:spacing w:line="250" w:lineRule="exact"/>
              <w:ind w:left="7"/>
            </w:pPr>
            <w:r>
              <w:rPr>
                <w:spacing w:val="-10"/>
              </w:rPr>
              <w:t>1</w:t>
            </w:r>
          </w:p>
        </w:tc>
        <w:tc>
          <w:tcPr>
            <w:tcW w:w="576" w:type="dxa"/>
          </w:tcPr>
          <w:p w14:paraId="1CBC7FFA" w14:textId="77777777" w:rsidR="006E7430" w:rsidRDefault="00000000">
            <w:pPr>
              <w:pStyle w:val="TableParagraph"/>
              <w:spacing w:line="250" w:lineRule="exact"/>
              <w:ind w:left="7"/>
            </w:pPr>
            <w:r>
              <w:rPr>
                <w:spacing w:val="-10"/>
              </w:rPr>
              <w:t>1</w:t>
            </w:r>
          </w:p>
        </w:tc>
        <w:tc>
          <w:tcPr>
            <w:tcW w:w="571" w:type="dxa"/>
          </w:tcPr>
          <w:p w14:paraId="06865205" w14:textId="77777777" w:rsidR="006E7430" w:rsidRDefault="00000000">
            <w:pPr>
              <w:pStyle w:val="TableParagraph"/>
              <w:spacing w:line="250" w:lineRule="exact"/>
              <w:ind w:left="7"/>
            </w:pPr>
            <w:r>
              <w:rPr>
                <w:spacing w:val="-10"/>
              </w:rPr>
              <w:t>3</w:t>
            </w:r>
          </w:p>
        </w:tc>
        <w:tc>
          <w:tcPr>
            <w:tcW w:w="660" w:type="dxa"/>
          </w:tcPr>
          <w:p w14:paraId="6A054622" w14:textId="77777777" w:rsidR="006E7430" w:rsidRDefault="00000000">
            <w:pPr>
              <w:pStyle w:val="TableParagraph"/>
              <w:spacing w:line="250" w:lineRule="exact"/>
              <w:ind w:left="10"/>
            </w:pPr>
            <w:r>
              <w:rPr>
                <w:spacing w:val="-10"/>
              </w:rPr>
              <w:t>1</w:t>
            </w:r>
          </w:p>
        </w:tc>
        <w:tc>
          <w:tcPr>
            <w:tcW w:w="576" w:type="dxa"/>
          </w:tcPr>
          <w:p w14:paraId="676068A8" w14:textId="77777777" w:rsidR="006E7430" w:rsidRDefault="00000000">
            <w:pPr>
              <w:pStyle w:val="TableParagraph"/>
              <w:spacing w:line="250" w:lineRule="exact"/>
              <w:ind w:left="8"/>
            </w:pPr>
            <w:r>
              <w:rPr>
                <w:spacing w:val="-10"/>
              </w:rPr>
              <w:t>2</w:t>
            </w:r>
          </w:p>
        </w:tc>
        <w:tc>
          <w:tcPr>
            <w:tcW w:w="735" w:type="dxa"/>
          </w:tcPr>
          <w:p w14:paraId="789BDADB" w14:textId="77777777" w:rsidR="006E7430" w:rsidRDefault="00000000">
            <w:pPr>
              <w:pStyle w:val="TableParagraph"/>
              <w:spacing w:line="250" w:lineRule="exact"/>
              <w:ind w:left="8"/>
            </w:pPr>
            <w:r>
              <w:rPr>
                <w:spacing w:val="-10"/>
              </w:rPr>
              <w:t>3</w:t>
            </w:r>
          </w:p>
        </w:tc>
        <w:tc>
          <w:tcPr>
            <w:tcW w:w="742" w:type="dxa"/>
          </w:tcPr>
          <w:p w14:paraId="0E27FDFF" w14:textId="77777777" w:rsidR="006E7430" w:rsidRDefault="00000000">
            <w:pPr>
              <w:pStyle w:val="TableParagraph"/>
              <w:spacing w:line="250" w:lineRule="exact"/>
              <w:ind w:left="8"/>
            </w:pPr>
            <w:r>
              <w:rPr>
                <w:spacing w:val="-10"/>
              </w:rPr>
              <w:t>2</w:t>
            </w:r>
          </w:p>
        </w:tc>
        <w:tc>
          <w:tcPr>
            <w:tcW w:w="644" w:type="dxa"/>
            <w:tcBorders>
              <w:right w:val="nil"/>
            </w:tcBorders>
          </w:tcPr>
          <w:p w14:paraId="2F47CB9F" w14:textId="77777777" w:rsidR="006E7430" w:rsidRDefault="00000000">
            <w:pPr>
              <w:pStyle w:val="TableParagraph"/>
              <w:spacing w:line="250" w:lineRule="exact"/>
              <w:ind w:left="7"/>
            </w:pPr>
            <w:r>
              <w:rPr>
                <w:spacing w:val="-10"/>
              </w:rPr>
              <w:t>2</w:t>
            </w:r>
          </w:p>
        </w:tc>
      </w:tr>
    </w:tbl>
    <w:p w14:paraId="7C375A93" w14:textId="77777777" w:rsidR="006E7430" w:rsidRDefault="006E7430">
      <w:pPr>
        <w:pStyle w:val="BodyText"/>
        <w:spacing w:before="180"/>
      </w:pPr>
    </w:p>
    <w:p w14:paraId="729AAEF6" w14:textId="77777777" w:rsidR="006E7430" w:rsidRDefault="00000000">
      <w:pPr>
        <w:pStyle w:val="Heading1"/>
      </w:pPr>
      <w:r>
        <w:rPr>
          <w:u w:val="single"/>
        </w:rPr>
        <w:t>Proposed</w:t>
      </w:r>
      <w:r>
        <w:rPr>
          <w:spacing w:val="-2"/>
          <w:u w:val="single"/>
        </w:rPr>
        <w:t xml:space="preserve"> Activities</w:t>
      </w:r>
      <w:r>
        <w:rPr>
          <w:spacing w:val="-2"/>
        </w:rPr>
        <w:t>:</w:t>
      </w:r>
    </w:p>
    <w:p w14:paraId="3337136C" w14:textId="77777777" w:rsidR="006E7430" w:rsidRDefault="00000000">
      <w:pPr>
        <w:pStyle w:val="ListParagraph"/>
        <w:numPr>
          <w:ilvl w:val="1"/>
          <w:numId w:val="80"/>
        </w:numPr>
        <w:tabs>
          <w:tab w:val="left" w:pos="1310"/>
        </w:tabs>
        <w:spacing w:before="182"/>
      </w:pPr>
      <w:r>
        <w:t>Design</w:t>
      </w:r>
      <w:r>
        <w:rPr>
          <w:spacing w:val="-7"/>
        </w:rPr>
        <w:t xml:space="preserve"> </w:t>
      </w:r>
      <w:r>
        <w:t>Printable</w:t>
      </w:r>
      <w:r>
        <w:rPr>
          <w:spacing w:val="-6"/>
        </w:rPr>
        <w:t xml:space="preserve"> </w:t>
      </w:r>
      <w:r>
        <w:t>Reports</w:t>
      </w:r>
      <w:r>
        <w:rPr>
          <w:spacing w:val="-8"/>
        </w:rPr>
        <w:t xml:space="preserve"> </w:t>
      </w:r>
      <w:r>
        <w:t>(e.g.,</w:t>
      </w:r>
      <w:r>
        <w:rPr>
          <w:spacing w:val="-2"/>
        </w:rPr>
        <w:t xml:space="preserve"> </w:t>
      </w:r>
      <w:r>
        <w:t>patient</w:t>
      </w:r>
      <w:r>
        <w:rPr>
          <w:spacing w:val="-5"/>
        </w:rPr>
        <w:t xml:space="preserve"> </w:t>
      </w:r>
      <w:r>
        <w:t>admission</w:t>
      </w:r>
      <w:r>
        <w:rPr>
          <w:spacing w:val="-8"/>
        </w:rPr>
        <w:t xml:space="preserve"> </w:t>
      </w:r>
      <w:r>
        <w:t>form</w:t>
      </w:r>
      <w:r>
        <w:rPr>
          <w:spacing w:val="-5"/>
        </w:rPr>
        <w:t xml:space="preserve"> </w:t>
      </w:r>
      <w:r>
        <w:t>or</w:t>
      </w:r>
      <w:r>
        <w:rPr>
          <w:spacing w:val="-5"/>
        </w:rPr>
        <w:t xml:space="preserve"> </w:t>
      </w:r>
      <w:r>
        <w:t>staff</w:t>
      </w:r>
      <w:r>
        <w:rPr>
          <w:spacing w:val="-8"/>
        </w:rPr>
        <w:t xml:space="preserve"> </w:t>
      </w:r>
      <w:r>
        <w:t>duty</w:t>
      </w:r>
      <w:r>
        <w:rPr>
          <w:spacing w:val="-7"/>
        </w:rPr>
        <w:t xml:space="preserve"> </w:t>
      </w:r>
      <w:r>
        <w:rPr>
          <w:spacing w:val="-2"/>
        </w:rPr>
        <w:t>schedule).</w:t>
      </w:r>
    </w:p>
    <w:p w14:paraId="62F0DA0B" w14:textId="77777777" w:rsidR="006E7430" w:rsidRDefault="00000000">
      <w:pPr>
        <w:pStyle w:val="ListParagraph"/>
        <w:numPr>
          <w:ilvl w:val="1"/>
          <w:numId w:val="80"/>
        </w:numPr>
        <w:tabs>
          <w:tab w:val="left" w:pos="1310"/>
        </w:tabs>
        <w:spacing w:before="108"/>
      </w:pPr>
      <w:r>
        <w:t>Create</w:t>
      </w:r>
      <w:r>
        <w:rPr>
          <w:spacing w:val="-8"/>
        </w:rPr>
        <w:t xml:space="preserve"> </w:t>
      </w:r>
      <w:r>
        <w:t>a</w:t>
      </w:r>
      <w:r>
        <w:rPr>
          <w:spacing w:val="-7"/>
        </w:rPr>
        <w:t xml:space="preserve"> </w:t>
      </w:r>
      <w:r>
        <w:t>Dashboard</w:t>
      </w:r>
      <w:r>
        <w:rPr>
          <w:spacing w:val="-8"/>
        </w:rPr>
        <w:t xml:space="preserve"> </w:t>
      </w:r>
      <w:r>
        <w:t>to</w:t>
      </w:r>
      <w:r>
        <w:rPr>
          <w:spacing w:val="-5"/>
        </w:rPr>
        <w:t xml:space="preserve"> </w:t>
      </w:r>
      <w:r>
        <w:t>visually</w:t>
      </w:r>
      <w:r>
        <w:rPr>
          <w:spacing w:val="-7"/>
        </w:rPr>
        <w:t xml:space="preserve"> </w:t>
      </w:r>
      <w:r>
        <w:t>represent</w:t>
      </w:r>
      <w:r>
        <w:rPr>
          <w:spacing w:val="-5"/>
        </w:rPr>
        <w:t xml:space="preserve"> </w:t>
      </w:r>
      <w:r>
        <w:t>hospital</w:t>
      </w:r>
      <w:r>
        <w:rPr>
          <w:spacing w:val="-7"/>
        </w:rPr>
        <w:t xml:space="preserve"> </w:t>
      </w:r>
      <w:r>
        <w:t>KPIs</w:t>
      </w:r>
      <w:r>
        <w:rPr>
          <w:spacing w:val="-5"/>
        </w:rPr>
        <w:t xml:space="preserve"> </w:t>
      </w:r>
      <w:r>
        <w:t>(Key</w:t>
      </w:r>
      <w:r>
        <w:rPr>
          <w:spacing w:val="-7"/>
        </w:rPr>
        <w:t xml:space="preserve"> </w:t>
      </w:r>
      <w:r>
        <w:t>Performance</w:t>
      </w:r>
      <w:r>
        <w:rPr>
          <w:spacing w:val="-6"/>
        </w:rPr>
        <w:t xml:space="preserve"> </w:t>
      </w:r>
      <w:r>
        <w:rPr>
          <w:spacing w:val="-2"/>
        </w:rPr>
        <w:t>Indicators).</w:t>
      </w:r>
    </w:p>
    <w:p w14:paraId="4CE9C098" w14:textId="77777777" w:rsidR="006E7430" w:rsidRDefault="00000000">
      <w:pPr>
        <w:pStyle w:val="ListParagraph"/>
        <w:numPr>
          <w:ilvl w:val="1"/>
          <w:numId w:val="80"/>
        </w:numPr>
        <w:tabs>
          <w:tab w:val="left" w:pos="1310"/>
        </w:tabs>
        <w:spacing w:before="139"/>
      </w:pPr>
      <w:r>
        <w:t>Run</w:t>
      </w:r>
      <w:r>
        <w:rPr>
          <w:spacing w:val="-7"/>
        </w:rPr>
        <w:t xml:space="preserve"> </w:t>
      </w:r>
      <w:r>
        <w:t>Queries</w:t>
      </w:r>
      <w:r>
        <w:rPr>
          <w:spacing w:val="-5"/>
        </w:rPr>
        <w:t xml:space="preserve"> </w:t>
      </w:r>
      <w:r>
        <w:t>to</w:t>
      </w:r>
      <w:r>
        <w:rPr>
          <w:spacing w:val="-7"/>
        </w:rPr>
        <w:t xml:space="preserve"> </w:t>
      </w:r>
      <w:r>
        <w:t>retrieve</w:t>
      </w:r>
      <w:r>
        <w:rPr>
          <w:spacing w:val="-6"/>
        </w:rPr>
        <w:t xml:space="preserve"> </w:t>
      </w:r>
      <w:r>
        <w:t>patient</w:t>
      </w:r>
      <w:r>
        <w:rPr>
          <w:spacing w:val="-3"/>
        </w:rPr>
        <w:t xml:space="preserve"> </w:t>
      </w:r>
      <w:r>
        <w:t>data</w:t>
      </w:r>
      <w:r>
        <w:rPr>
          <w:spacing w:val="-5"/>
        </w:rPr>
        <w:t xml:space="preserve"> </w:t>
      </w:r>
      <w:r>
        <w:t>based</w:t>
      </w:r>
      <w:r>
        <w:rPr>
          <w:spacing w:val="-5"/>
        </w:rPr>
        <w:t xml:space="preserve"> </w:t>
      </w:r>
      <w:r>
        <w:t>on</w:t>
      </w:r>
      <w:r>
        <w:rPr>
          <w:spacing w:val="-6"/>
        </w:rPr>
        <w:t xml:space="preserve"> </w:t>
      </w:r>
      <w:r>
        <w:t>diagnosis</w:t>
      </w:r>
      <w:r>
        <w:rPr>
          <w:spacing w:val="-7"/>
        </w:rPr>
        <w:t xml:space="preserve"> </w:t>
      </w:r>
      <w:r>
        <w:t>or</w:t>
      </w:r>
      <w:r>
        <w:rPr>
          <w:spacing w:val="-6"/>
        </w:rPr>
        <w:t xml:space="preserve"> </w:t>
      </w:r>
      <w:r>
        <w:t>admission</w:t>
      </w:r>
      <w:r>
        <w:rPr>
          <w:spacing w:val="-4"/>
        </w:rPr>
        <w:t xml:space="preserve"> </w:t>
      </w:r>
      <w:r>
        <w:rPr>
          <w:spacing w:val="-2"/>
        </w:rPr>
        <w:t>date.</w:t>
      </w:r>
    </w:p>
    <w:p w14:paraId="3E8E76F0" w14:textId="77777777" w:rsidR="006E7430" w:rsidRDefault="00000000">
      <w:pPr>
        <w:pStyle w:val="ListParagraph"/>
        <w:numPr>
          <w:ilvl w:val="1"/>
          <w:numId w:val="80"/>
        </w:numPr>
        <w:tabs>
          <w:tab w:val="left" w:pos="1310"/>
        </w:tabs>
        <w:spacing w:before="242"/>
      </w:pPr>
      <w:r>
        <w:t>Develop</w:t>
      </w:r>
      <w:r>
        <w:rPr>
          <w:spacing w:val="-10"/>
        </w:rPr>
        <w:t xml:space="preserve"> </w:t>
      </w:r>
      <w:r>
        <w:t>Relationships</w:t>
      </w:r>
      <w:r>
        <w:rPr>
          <w:spacing w:val="-8"/>
        </w:rPr>
        <w:t xml:space="preserve"> </w:t>
      </w:r>
      <w:r>
        <w:t>between</w:t>
      </w:r>
      <w:r>
        <w:rPr>
          <w:spacing w:val="-7"/>
        </w:rPr>
        <w:t xml:space="preserve"> </w:t>
      </w:r>
      <w:r>
        <w:t>tables</w:t>
      </w:r>
      <w:r>
        <w:rPr>
          <w:spacing w:val="-8"/>
        </w:rPr>
        <w:t xml:space="preserve"> </w:t>
      </w:r>
      <w:r>
        <w:t>(e.g.,</w:t>
      </w:r>
      <w:r>
        <w:rPr>
          <w:spacing w:val="-5"/>
        </w:rPr>
        <w:t xml:space="preserve"> </w:t>
      </w:r>
      <w:r>
        <w:t>patients,</w:t>
      </w:r>
      <w:r>
        <w:rPr>
          <w:spacing w:val="-9"/>
        </w:rPr>
        <w:t xml:space="preserve"> </w:t>
      </w:r>
      <w:r>
        <w:t>doctors,</w:t>
      </w:r>
      <w:r>
        <w:rPr>
          <w:spacing w:val="-5"/>
        </w:rPr>
        <w:t xml:space="preserve"> </w:t>
      </w:r>
      <w:r>
        <w:rPr>
          <w:spacing w:val="-2"/>
        </w:rPr>
        <w:t>billing).</w:t>
      </w:r>
    </w:p>
    <w:p w14:paraId="7A75A85B" w14:textId="77777777" w:rsidR="006E7430" w:rsidRDefault="00000000">
      <w:pPr>
        <w:pStyle w:val="BodyText"/>
        <w:spacing w:before="245"/>
        <w:ind w:left="489"/>
      </w:pPr>
      <w:r>
        <w:t>Text</w:t>
      </w:r>
      <w:r>
        <w:rPr>
          <w:spacing w:val="-2"/>
        </w:rPr>
        <w:t xml:space="preserve"> Books:</w:t>
      </w:r>
    </w:p>
    <w:p w14:paraId="0EC89CBA" w14:textId="77777777" w:rsidR="006E7430" w:rsidRDefault="00000000">
      <w:pPr>
        <w:pStyle w:val="ListParagraph"/>
        <w:numPr>
          <w:ilvl w:val="0"/>
          <w:numId w:val="81"/>
        </w:numPr>
        <w:tabs>
          <w:tab w:val="left" w:pos="800"/>
        </w:tabs>
        <w:spacing w:before="181"/>
        <w:ind w:left="744" w:hanging="304"/>
      </w:pPr>
      <w:r>
        <w:t>[Microsoft</w:t>
      </w:r>
      <w:r>
        <w:rPr>
          <w:spacing w:val="-9"/>
        </w:rPr>
        <w:t xml:space="preserve"> </w:t>
      </w:r>
      <w:r>
        <w:t>Office</w:t>
      </w:r>
      <w:r>
        <w:rPr>
          <w:spacing w:val="-7"/>
        </w:rPr>
        <w:t xml:space="preserve"> </w:t>
      </w:r>
      <w:r>
        <w:t>for</w:t>
      </w:r>
      <w:r>
        <w:rPr>
          <w:spacing w:val="-6"/>
        </w:rPr>
        <w:t xml:space="preserve"> </w:t>
      </w:r>
      <w:r>
        <w:t>Healthcare</w:t>
      </w:r>
      <w:r>
        <w:rPr>
          <w:spacing w:val="-7"/>
        </w:rPr>
        <w:t xml:space="preserve"> </w:t>
      </w:r>
      <w:r>
        <w:t>Professionals</w:t>
      </w:r>
      <w:r>
        <w:rPr>
          <w:spacing w:val="-1"/>
        </w:rPr>
        <w:t xml:space="preserve"> </w:t>
      </w:r>
      <w:r>
        <w:t>–</w:t>
      </w:r>
      <w:r>
        <w:rPr>
          <w:spacing w:val="-7"/>
        </w:rPr>
        <w:t xml:space="preserve"> </w:t>
      </w:r>
      <w:r>
        <w:t>Henry</w:t>
      </w:r>
      <w:r>
        <w:rPr>
          <w:spacing w:val="-7"/>
        </w:rPr>
        <w:t xml:space="preserve"> </w:t>
      </w:r>
      <w:r>
        <w:t>I.</w:t>
      </w:r>
      <w:r>
        <w:rPr>
          <w:spacing w:val="-6"/>
        </w:rPr>
        <w:t xml:space="preserve"> </w:t>
      </w:r>
      <w:r>
        <w:rPr>
          <w:spacing w:val="-2"/>
        </w:rPr>
        <w:t>Balogun]</w:t>
      </w:r>
    </w:p>
    <w:p w14:paraId="4131542D" w14:textId="77777777" w:rsidR="006E7430" w:rsidRDefault="00000000">
      <w:pPr>
        <w:pStyle w:val="ListParagraph"/>
        <w:numPr>
          <w:ilvl w:val="0"/>
          <w:numId w:val="81"/>
        </w:numPr>
        <w:tabs>
          <w:tab w:val="left" w:pos="801"/>
        </w:tabs>
        <w:spacing w:before="132"/>
        <w:ind w:hanging="312"/>
      </w:pPr>
      <w:r>
        <w:t>Hospital</w:t>
      </w:r>
      <w:r>
        <w:rPr>
          <w:spacing w:val="-12"/>
        </w:rPr>
        <w:t xml:space="preserve"> </w:t>
      </w:r>
      <w:r>
        <w:t>Management:</w:t>
      </w:r>
      <w:r>
        <w:rPr>
          <w:spacing w:val="-5"/>
        </w:rPr>
        <w:t xml:space="preserve"> </w:t>
      </w:r>
      <w:r>
        <w:t>Text</w:t>
      </w:r>
      <w:r>
        <w:rPr>
          <w:spacing w:val="-2"/>
        </w:rPr>
        <w:t xml:space="preserve"> </w:t>
      </w:r>
      <w:r>
        <w:t>and</w:t>
      </w:r>
      <w:r>
        <w:rPr>
          <w:spacing w:val="-3"/>
        </w:rPr>
        <w:t xml:space="preserve"> </w:t>
      </w:r>
      <w:r>
        <w:t>Cases</w:t>
      </w:r>
      <w:r>
        <w:rPr>
          <w:spacing w:val="-5"/>
        </w:rPr>
        <w:t xml:space="preserve"> </w:t>
      </w:r>
      <w:r>
        <w:t>–</w:t>
      </w:r>
      <w:r>
        <w:rPr>
          <w:spacing w:val="-3"/>
        </w:rPr>
        <w:t xml:space="preserve"> </w:t>
      </w:r>
      <w:r>
        <w:t>K.</w:t>
      </w:r>
      <w:r>
        <w:rPr>
          <w:spacing w:val="-17"/>
        </w:rPr>
        <w:t xml:space="preserve"> </w:t>
      </w:r>
      <w:r>
        <w:t>V.</w:t>
      </w:r>
      <w:r>
        <w:rPr>
          <w:spacing w:val="-17"/>
        </w:rPr>
        <w:t xml:space="preserve"> </w:t>
      </w:r>
      <w:r>
        <w:rPr>
          <w:spacing w:val="-2"/>
        </w:rPr>
        <w:t>Ramani]</w:t>
      </w:r>
    </w:p>
    <w:p w14:paraId="1C771C90" w14:textId="77777777" w:rsidR="006E7430" w:rsidRDefault="00000000">
      <w:pPr>
        <w:pStyle w:val="ListParagraph"/>
        <w:numPr>
          <w:ilvl w:val="0"/>
          <w:numId w:val="81"/>
        </w:numPr>
        <w:tabs>
          <w:tab w:val="left" w:pos="801"/>
        </w:tabs>
        <w:spacing w:before="122"/>
        <w:ind w:hanging="312"/>
      </w:pPr>
      <w:r>
        <w:t>Management</w:t>
      </w:r>
      <w:r>
        <w:rPr>
          <w:spacing w:val="-8"/>
        </w:rPr>
        <w:t xml:space="preserve"> </w:t>
      </w:r>
      <w:r>
        <w:t>Of</w:t>
      </w:r>
      <w:r>
        <w:rPr>
          <w:spacing w:val="-4"/>
        </w:rPr>
        <w:t xml:space="preserve"> </w:t>
      </w:r>
      <w:r>
        <w:t>Hospital:</w:t>
      </w:r>
      <w:r>
        <w:rPr>
          <w:spacing w:val="-5"/>
        </w:rPr>
        <w:t xml:space="preserve"> </w:t>
      </w:r>
      <w:r>
        <w:t>A</w:t>
      </w:r>
      <w:r>
        <w:rPr>
          <w:spacing w:val="-6"/>
        </w:rPr>
        <w:t xml:space="preserve"> </w:t>
      </w:r>
      <w:r>
        <w:t>Handbook</w:t>
      </w:r>
      <w:r>
        <w:rPr>
          <w:spacing w:val="-9"/>
        </w:rPr>
        <w:t xml:space="preserve"> </w:t>
      </w:r>
      <w:r>
        <w:t>for</w:t>
      </w:r>
      <w:r>
        <w:rPr>
          <w:spacing w:val="-7"/>
        </w:rPr>
        <w:t xml:space="preserve"> </w:t>
      </w:r>
      <w:r>
        <w:t>Understanding</w:t>
      </w:r>
      <w:r>
        <w:rPr>
          <w:spacing w:val="-6"/>
        </w:rPr>
        <w:t xml:space="preserve"> </w:t>
      </w:r>
      <w:r>
        <w:t>Hospital</w:t>
      </w:r>
      <w:r>
        <w:rPr>
          <w:spacing w:val="-7"/>
        </w:rPr>
        <w:t xml:space="preserve"> </w:t>
      </w:r>
      <w:r>
        <w:rPr>
          <w:spacing w:val="-2"/>
        </w:rPr>
        <w:t>Services]</w:t>
      </w:r>
    </w:p>
    <w:p w14:paraId="208F8E77" w14:textId="77777777" w:rsidR="006E7430" w:rsidRDefault="006E7430">
      <w:pPr>
        <w:pStyle w:val="BodyText"/>
        <w:spacing w:before="156"/>
      </w:pPr>
    </w:p>
    <w:p w14:paraId="3E593004" w14:textId="77777777" w:rsidR="006E7430" w:rsidRDefault="00000000">
      <w:pPr>
        <w:pStyle w:val="BodyText"/>
        <w:ind w:left="489"/>
      </w:pPr>
      <w:r>
        <w:t>Skill</w:t>
      </w:r>
      <w:r>
        <w:rPr>
          <w:spacing w:val="-3"/>
        </w:rPr>
        <w:t xml:space="preserve"> </w:t>
      </w:r>
      <w:r>
        <w:rPr>
          <w:spacing w:val="-2"/>
        </w:rPr>
        <w:t>Development:</w:t>
      </w:r>
    </w:p>
    <w:p w14:paraId="7E93D98C" w14:textId="77777777" w:rsidR="006E7430" w:rsidRDefault="00000000">
      <w:pPr>
        <w:pStyle w:val="BodyText"/>
        <w:spacing w:before="181" w:line="256" w:lineRule="auto"/>
        <w:ind w:left="489"/>
      </w:pPr>
      <w:r>
        <w:t>Students</w:t>
      </w:r>
      <w:r>
        <w:rPr>
          <w:spacing w:val="-5"/>
        </w:rPr>
        <w:t xml:space="preserve"> </w:t>
      </w:r>
      <w:r>
        <w:t>will</w:t>
      </w:r>
      <w:r>
        <w:rPr>
          <w:spacing w:val="-3"/>
        </w:rPr>
        <w:t xml:space="preserve"> </w:t>
      </w:r>
      <w:r>
        <w:t>develop</w:t>
      </w:r>
      <w:r>
        <w:rPr>
          <w:spacing w:val="-3"/>
        </w:rPr>
        <w:t xml:space="preserve"> </w:t>
      </w:r>
      <w:r>
        <w:t>practical</w:t>
      </w:r>
      <w:r>
        <w:rPr>
          <w:spacing w:val="-4"/>
        </w:rPr>
        <w:t xml:space="preserve"> </w:t>
      </w:r>
      <w:r>
        <w:t>skills</w:t>
      </w:r>
      <w:r>
        <w:rPr>
          <w:spacing w:val="-2"/>
        </w:rPr>
        <w:t xml:space="preserve"> </w:t>
      </w:r>
      <w:r>
        <w:t>in</w:t>
      </w:r>
      <w:r>
        <w:rPr>
          <w:spacing w:val="-3"/>
        </w:rPr>
        <w:t xml:space="preserve"> </w:t>
      </w:r>
      <w:r>
        <w:t>healthcare</w:t>
      </w:r>
      <w:r>
        <w:rPr>
          <w:spacing w:val="-5"/>
        </w:rPr>
        <w:t xml:space="preserve"> </w:t>
      </w:r>
      <w:r>
        <w:t>documentation,</w:t>
      </w:r>
      <w:r>
        <w:rPr>
          <w:spacing w:val="-4"/>
        </w:rPr>
        <w:t xml:space="preserve"> </w:t>
      </w:r>
      <w:r>
        <w:t>data</w:t>
      </w:r>
      <w:r>
        <w:rPr>
          <w:spacing w:val="-5"/>
        </w:rPr>
        <w:t xml:space="preserve"> </w:t>
      </w:r>
      <w:r>
        <w:t>management,</w:t>
      </w:r>
      <w:r>
        <w:rPr>
          <w:spacing w:val="-1"/>
        </w:rPr>
        <w:t xml:space="preserve"> </w:t>
      </w:r>
      <w:r>
        <w:t>and</w:t>
      </w:r>
      <w:r>
        <w:rPr>
          <w:spacing w:val="-5"/>
        </w:rPr>
        <w:t xml:space="preserve"> </w:t>
      </w:r>
      <w:r>
        <w:t>reporting</w:t>
      </w:r>
      <w:r>
        <w:rPr>
          <w:spacing w:val="-3"/>
        </w:rPr>
        <w:t xml:space="preserve"> </w:t>
      </w:r>
      <w:r>
        <w:t>using</w:t>
      </w:r>
      <w:r>
        <w:rPr>
          <w:spacing w:val="-3"/>
        </w:rPr>
        <w:t xml:space="preserve"> </w:t>
      </w:r>
      <w:r>
        <w:t>MS Office tools.</w:t>
      </w:r>
    </w:p>
    <w:p w14:paraId="090DD6BC" w14:textId="77777777" w:rsidR="006E7430" w:rsidRDefault="006E7430">
      <w:pPr>
        <w:pStyle w:val="BodyText"/>
      </w:pPr>
    </w:p>
    <w:p w14:paraId="72F39BF9" w14:textId="77777777" w:rsidR="006E7430" w:rsidRDefault="006E7430">
      <w:pPr>
        <w:pStyle w:val="BodyText"/>
        <w:spacing w:before="91"/>
      </w:pPr>
    </w:p>
    <w:p w14:paraId="06B389B6" w14:textId="77777777" w:rsidR="006E7430" w:rsidRDefault="00000000">
      <w:pPr>
        <w:pStyle w:val="BodyText"/>
        <w:ind w:left="552"/>
      </w:pPr>
      <w:r>
        <w:rPr>
          <w:spacing w:val="-2"/>
        </w:rPr>
        <w:t>Employability:</w:t>
      </w:r>
    </w:p>
    <w:p w14:paraId="30B6AE1C" w14:textId="77777777" w:rsidR="006E7430" w:rsidRDefault="00000000">
      <w:pPr>
        <w:pStyle w:val="BodyText"/>
        <w:spacing w:before="182" w:line="259" w:lineRule="auto"/>
        <w:ind w:left="489" w:right="692"/>
        <w:jc w:val="both"/>
      </w:pPr>
      <w:r>
        <w:t>In Hospital and</w:t>
      </w:r>
      <w:r>
        <w:rPr>
          <w:spacing w:val="-1"/>
        </w:rPr>
        <w:t xml:space="preserve"> </w:t>
      </w:r>
      <w:r>
        <w:t>healthcare management, enabling efficient data handling, documentation, and</w:t>
      </w:r>
      <w:r>
        <w:rPr>
          <w:spacing w:val="-1"/>
        </w:rPr>
        <w:t xml:space="preserve"> </w:t>
      </w:r>
      <w:r>
        <w:t>reporting. It enhances</w:t>
      </w:r>
      <w:r>
        <w:rPr>
          <w:spacing w:val="-2"/>
        </w:rPr>
        <w:t xml:space="preserve"> </w:t>
      </w:r>
      <w:r>
        <w:t>employability</w:t>
      </w:r>
      <w:r>
        <w:rPr>
          <w:spacing w:val="-5"/>
        </w:rPr>
        <w:t xml:space="preserve"> </w:t>
      </w:r>
      <w:r>
        <w:t>in</w:t>
      </w:r>
      <w:r>
        <w:rPr>
          <w:spacing w:val="-3"/>
        </w:rPr>
        <w:t xml:space="preserve"> </w:t>
      </w:r>
      <w:r>
        <w:t>roles</w:t>
      </w:r>
      <w:r>
        <w:rPr>
          <w:spacing w:val="-3"/>
        </w:rPr>
        <w:t xml:space="preserve"> </w:t>
      </w:r>
      <w:r>
        <w:t>like</w:t>
      </w:r>
      <w:r>
        <w:rPr>
          <w:spacing w:val="-3"/>
        </w:rPr>
        <w:t xml:space="preserve"> </w:t>
      </w:r>
      <w:r>
        <w:t>hospital</w:t>
      </w:r>
      <w:r>
        <w:rPr>
          <w:spacing w:val="-4"/>
        </w:rPr>
        <w:t xml:space="preserve"> </w:t>
      </w:r>
      <w:r>
        <w:t>administration,</w:t>
      </w:r>
      <w:r>
        <w:rPr>
          <w:spacing w:val="-1"/>
        </w:rPr>
        <w:t xml:space="preserve"> </w:t>
      </w:r>
      <w:r>
        <w:t>data</w:t>
      </w:r>
      <w:r>
        <w:rPr>
          <w:spacing w:val="-3"/>
        </w:rPr>
        <w:t xml:space="preserve"> </w:t>
      </w:r>
      <w:r>
        <w:t>entry,</w:t>
      </w:r>
      <w:r>
        <w:rPr>
          <w:spacing w:val="-1"/>
        </w:rPr>
        <w:t xml:space="preserve"> </w:t>
      </w:r>
      <w:r>
        <w:t>and</w:t>
      </w:r>
      <w:r>
        <w:rPr>
          <w:spacing w:val="-3"/>
        </w:rPr>
        <w:t xml:space="preserve"> </w:t>
      </w:r>
      <w:r>
        <w:t>MIS</w:t>
      </w:r>
      <w:r>
        <w:rPr>
          <w:spacing w:val="-3"/>
        </w:rPr>
        <w:t xml:space="preserve"> </w:t>
      </w:r>
      <w:r>
        <w:t>support</w:t>
      </w:r>
      <w:r>
        <w:rPr>
          <w:spacing w:val="-4"/>
        </w:rPr>
        <w:t xml:space="preserve"> </w:t>
      </w:r>
      <w:r>
        <w:t>across</w:t>
      </w:r>
      <w:r>
        <w:rPr>
          <w:spacing w:val="-3"/>
        </w:rPr>
        <w:t xml:space="preserve"> </w:t>
      </w:r>
      <w:r>
        <w:t xml:space="preserve">healthcare </w:t>
      </w:r>
      <w:r>
        <w:rPr>
          <w:spacing w:val="-2"/>
        </w:rPr>
        <w:t>sectors.</w:t>
      </w:r>
    </w:p>
    <w:p w14:paraId="6B423B57" w14:textId="77777777" w:rsidR="006E7430" w:rsidRDefault="006E7430">
      <w:pPr>
        <w:pStyle w:val="BodyText"/>
        <w:rPr>
          <w:sz w:val="20"/>
        </w:rPr>
      </w:pPr>
    </w:p>
    <w:p w14:paraId="66EB6A45" w14:textId="77777777" w:rsidR="006E7430" w:rsidRDefault="006E7430">
      <w:pPr>
        <w:pStyle w:val="BodyText"/>
        <w:rPr>
          <w:sz w:val="20"/>
        </w:rPr>
      </w:pPr>
    </w:p>
    <w:p w14:paraId="7058C808" w14:textId="77777777" w:rsidR="006E7430" w:rsidRDefault="006E7430">
      <w:pPr>
        <w:pStyle w:val="BodyText"/>
        <w:rPr>
          <w:sz w:val="20"/>
        </w:rPr>
      </w:pPr>
    </w:p>
    <w:p w14:paraId="18FEDB7C" w14:textId="77777777" w:rsidR="006E7430" w:rsidRDefault="006E7430">
      <w:pPr>
        <w:pStyle w:val="BodyText"/>
        <w:rPr>
          <w:sz w:val="20"/>
        </w:rPr>
      </w:pPr>
    </w:p>
    <w:p w14:paraId="0436F233" w14:textId="77777777" w:rsidR="006E7430" w:rsidRDefault="006E7430">
      <w:pPr>
        <w:pStyle w:val="BodyText"/>
        <w:rPr>
          <w:sz w:val="20"/>
        </w:rPr>
      </w:pPr>
    </w:p>
    <w:p w14:paraId="4AF65350" w14:textId="77777777" w:rsidR="006E7430" w:rsidRDefault="006E7430">
      <w:pPr>
        <w:pStyle w:val="BodyText"/>
        <w:rPr>
          <w:sz w:val="20"/>
        </w:rPr>
      </w:pPr>
    </w:p>
    <w:p w14:paraId="66E6F429" w14:textId="77777777" w:rsidR="006E7430" w:rsidRDefault="006E7430">
      <w:pPr>
        <w:pStyle w:val="BodyText"/>
        <w:rPr>
          <w:sz w:val="20"/>
        </w:rPr>
      </w:pPr>
    </w:p>
    <w:p w14:paraId="4531A967" w14:textId="77777777" w:rsidR="006E7430" w:rsidRDefault="00000000">
      <w:pPr>
        <w:pStyle w:val="BodyText"/>
        <w:spacing w:before="28"/>
        <w:rPr>
          <w:sz w:val="20"/>
        </w:rPr>
      </w:pPr>
      <w:r>
        <w:rPr>
          <w:noProof/>
          <w:sz w:val="20"/>
        </w:rPr>
        <w:lastRenderedPageBreak/>
        <mc:AlternateContent>
          <mc:Choice Requires="wps">
            <w:drawing>
              <wp:anchor distT="0" distB="0" distL="0" distR="0" simplePos="0" relativeHeight="251663872" behindDoc="1" locked="0" layoutInCell="1" allowOverlap="1" wp14:anchorId="291715D9" wp14:editId="75ADDBDA">
                <wp:simplePos x="0" y="0"/>
                <wp:positionH relativeFrom="page">
                  <wp:posOffset>697865</wp:posOffset>
                </wp:positionH>
                <wp:positionV relativeFrom="paragraph">
                  <wp:posOffset>182245</wp:posOffset>
                </wp:positionV>
                <wp:extent cx="6733540" cy="347980"/>
                <wp:effectExtent l="4445" t="4445" r="5715" b="9525"/>
                <wp:wrapTopAndBottom/>
                <wp:docPr id="59" name="Textbox 1"/>
                <wp:cNvGraphicFramePr/>
                <a:graphic xmlns:a="http://schemas.openxmlformats.org/drawingml/2006/main">
                  <a:graphicData uri="http://schemas.microsoft.com/office/word/2010/wordprocessingShape">
                    <wps:wsp>
                      <wps:cNvSpPr txBox="1"/>
                      <wps:spPr>
                        <a:xfrm>
                          <a:off x="0" y="0"/>
                          <a:ext cx="6733540" cy="347980"/>
                        </a:xfrm>
                        <a:prstGeom prst="rect">
                          <a:avLst/>
                        </a:prstGeom>
                        <a:ln w="6095">
                          <a:solidFill>
                            <a:srgbClr val="000000"/>
                          </a:solidFill>
                          <a:prstDash val="solid"/>
                        </a:ln>
                      </wps:spPr>
                      <wps:txbx>
                        <w:txbxContent>
                          <w:p w14:paraId="4E6680BA" w14:textId="77777777" w:rsidR="006E7430" w:rsidRDefault="00000000">
                            <w:pPr>
                              <w:spacing w:line="249" w:lineRule="exact"/>
                              <w:ind w:left="-1"/>
                              <w:jc w:val="center"/>
                              <w:rPr>
                                <w:rFonts w:ascii="Arial"/>
                                <w:b/>
                              </w:rPr>
                            </w:pPr>
                            <w:r>
                              <w:rPr>
                                <w:rFonts w:ascii="Arial"/>
                                <w:b/>
                              </w:rPr>
                              <w:t>Change</w:t>
                            </w:r>
                            <w:r>
                              <w:rPr>
                                <w:rFonts w:ascii="Arial"/>
                                <w:b/>
                                <w:spacing w:val="-3"/>
                              </w:rPr>
                              <w:t xml:space="preserve"> </w:t>
                            </w:r>
                            <w:r>
                              <w:rPr>
                                <w:rFonts w:ascii="Arial"/>
                                <w:b/>
                              </w:rPr>
                              <w:t xml:space="preserve">of </w:t>
                            </w:r>
                            <w:r>
                              <w:rPr>
                                <w:rFonts w:ascii="Arial"/>
                                <w:b/>
                                <w:spacing w:val="-2"/>
                              </w:rPr>
                              <w:t>syllabus</w:t>
                            </w:r>
                          </w:p>
                        </w:txbxContent>
                      </wps:txbx>
                      <wps:bodyPr wrap="square" lIns="0" tIns="0" rIns="0" bIns="0" rtlCol="0">
                        <a:noAutofit/>
                      </wps:bodyPr>
                    </wps:wsp>
                  </a:graphicData>
                </a:graphic>
              </wp:anchor>
            </w:drawing>
          </mc:Choice>
          <mc:Fallback>
            <w:pict>
              <v:shape w14:anchorId="291715D9" id="_x0000_s1045" type="#_x0000_t202" style="position:absolute;margin-left:54.95pt;margin-top:14.35pt;width:530.2pt;height:27.4pt;z-index:-251652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" filled="f" strokeweight=".16931mm">
                <v:textbox inset="0,0,0,0">
                  <w:txbxContent>
                    <w:p w14:paraId="4E6680BA" w14:textId="77777777" w:rsidR="006E7430" w:rsidRDefault="00000000">
                      <w:pPr>
                        <w:spacing w:line="249" w:lineRule="exact"/>
                        <w:ind w:left="-1"/>
                        <w:jc w:val="center"/>
                        <w:rPr>
                          <w:rFonts w:ascii="Arial"/>
                          <w:b/>
                        </w:rPr>
                      </w:pPr>
                      <w:r>
                        <w:rPr>
                          <w:rFonts w:ascii="Arial"/>
                          <w:b/>
                        </w:rPr>
                        <w:t>Change</w:t>
                      </w:r>
                      <w:r>
                        <w:rPr>
                          <w:rFonts w:ascii="Arial"/>
                          <w:b/>
                          <w:spacing w:val="-3"/>
                        </w:rPr>
                        <w:t xml:space="preserve"> </w:t>
                      </w:r>
                      <w:r>
                        <w:rPr>
                          <w:rFonts w:ascii="Arial"/>
                          <w:b/>
                        </w:rPr>
                        <w:t xml:space="preserve">of </w:t>
                      </w:r>
                      <w:r>
                        <w:rPr>
                          <w:rFonts w:ascii="Arial"/>
                          <w:b/>
                          <w:spacing w:val="-2"/>
                        </w:rPr>
                        <w:t>syllabus</w:t>
                      </w:r>
                    </w:p>
                  </w:txbxContent>
                </v:textbox>
                <w10:wrap type="topAndBottom" anchorx="page"/>
              </v:shape>
            </w:pict>
          </mc:Fallback>
        </mc:AlternateContent>
      </w:r>
    </w:p>
    <w:tbl>
      <w:tblPr>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65"/>
        <w:gridCol w:w="3377"/>
        <w:gridCol w:w="1608"/>
        <w:gridCol w:w="4652"/>
      </w:tblGrid>
      <w:tr w:rsidR="006E7430" w14:paraId="6326EFB9" w14:textId="77777777">
        <w:trPr>
          <w:trHeight w:val="537"/>
        </w:trPr>
        <w:tc>
          <w:tcPr>
            <w:tcW w:w="965" w:type="dxa"/>
          </w:tcPr>
          <w:p w14:paraId="1D3CAC76" w14:textId="77777777" w:rsidR="006E7430" w:rsidRDefault="00000000">
            <w:pPr>
              <w:pStyle w:val="TableParagraph"/>
              <w:spacing w:line="251" w:lineRule="exact"/>
              <w:ind w:left="4"/>
            </w:pPr>
            <w:r>
              <w:rPr>
                <w:spacing w:val="-4"/>
              </w:rPr>
              <w:t>Unit</w:t>
            </w:r>
          </w:p>
        </w:tc>
        <w:tc>
          <w:tcPr>
            <w:tcW w:w="3377" w:type="dxa"/>
          </w:tcPr>
          <w:p w14:paraId="3BB0EEC1" w14:textId="77777777" w:rsidR="006E7430" w:rsidRDefault="00000000">
            <w:pPr>
              <w:pStyle w:val="TableParagraph"/>
              <w:spacing w:line="251" w:lineRule="exact"/>
              <w:ind w:left="7"/>
            </w:pPr>
            <w:r>
              <w:t>Deletions/</w:t>
            </w:r>
            <w:r>
              <w:rPr>
                <w:spacing w:val="-8"/>
              </w:rPr>
              <w:t xml:space="preserve"> </w:t>
            </w:r>
            <w:r>
              <w:rPr>
                <w:spacing w:val="-2"/>
              </w:rPr>
              <w:t>Additions</w:t>
            </w:r>
          </w:p>
        </w:tc>
        <w:tc>
          <w:tcPr>
            <w:tcW w:w="1608" w:type="dxa"/>
          </w:tcPr>
          <w:p w14:paraId="0DC42B52" w14:textId="77777777" w:rsidR="006E7430" w:rsidRDefault="00000000">
            <w:pPr>
              <w:pStyle w:val="TableParagraph"/>
              <w:spacing w:line="251" w:lineRule="exact"/>
              <w:ind w:left="5"/>
            </w:pPr>
            <w:r>
              <w:t>%</w:t>
            </w:r>
            <w:r>
              <w:rPr>
                <w:spacing w:val="1"/>
              </w:rPr>
              <w:t xml:space="preserve"> </w:t>
            </w:r>
            <w:r>
              <w:rPr>
                <w:spacing w:val="-2"/>
              </w:rPr>
              <w:t>change</w:t>
            </w:r>
          </w:p>
        </w:tc>
        <w:tc>
          <w:tcPr>
            <w:tcW w:w="4652" w:type="dxa"/>
          </w:tcPr>
          <w:p w14:paraId="39BEAE06" w14:textId="77777777" w:rsidR="006E7430" w:rsidRDefault="00000000">
            <w:pPr>
              <w:pStyle w:val="TableParagraph"/>
              <w:spacing w:line="251" w:lineRule="exact"/>
              <w:ind w:left="5"/>
            </w:pPr>
            <w:r>
              <w:rPr>
                <w:spacing w:val="-2"/>
              </w:rPr>
              <w:t>Rationale</w:t>
            </w:r>
          </w:p>
        </w:tc>
      </w:tr>
      <w:tr w:rsidR="006E7430" w14:paraId="7FF16F7D" w14:textId="77777777">
        <w:trPr>
          <w:trHeight w:val="537"/>
        </w:trPr>
        <w:tc>
          <w:tcPr>
            <w:tcW w:w="965" w:type="dxa"/>
          </w:tcPr>
          <w:p w14:paraId="67C77A59" w14:textId="77777777" w:rsidR="006E7430" w:rsidRDefault="00000000">
            <w:pPr>
              <w:pStyle w:val="TableParagraph"/>
              <w:spacing w:line="250" w:lineRule="exact"/>
              <w:ind w:left="4"/>
            </w:pPr>
            <w:r>
              <w:rPr>
                <w:spacing w:val="-10"/>
              </w:rPr>
              <w:t>I</w:t>
            </w:r>
          </w:p>
        </w:tc>
        <w:tc>
          <w:tcPr>
            <w:tcW w:w="3377" w:type="dxa"/>
          </w:tcPr>
          <w:p w14:paraId="6AADA8FB" w14:textId="77777777" w:rsidR="006E7430" w:rsidRDefault="00000000">
            <w:pPr>
              <w:pStyle w:val="TableParagraph"/>
              <w:spacing w:line="250" w:lineRule="exact"/>
              <w:ind w:left="7"/>
            </w:pPr>
            <w:r>
              <w:t>No</w:t>
            </w:r>
            <w:r>
              <w:rPr>
                <w:spacing w:val="-5"/>
              </w:rPr>
              <w:t xml:space="preserve"> </w:t>
            </w:r>
            <w:r>
              <w:t>Deletions/</w:t>
            </w:r>
            <w:r>
              <w:rPr>
                <w:spacing w:val="-4"/>
              </w:rPr>
              <w:t xml:space="preserve"> </w:t>
            </w:r>
            <w:r>
              <w:rPr>
                <w:spacing w:val="-2"/>
              </w:rPr>
              <w:t>Additions</w:t>
            </w:r>
          </w:p>
        </w:tc>
        <w:tc>
          <w:tcPr>
            <w:tcW w:w="1608" w:type="dxa"/>
          </w:tcPr>
          <w:p w14:paraId="2338A0AB" w14:textId="77777777" w:rsidR="006E7430" w:rsidRDefault="00000000">
            <w:pPr>
              <w:pStyle w:val="TableParagraph"/>
              <w:spacing w:line="250" w:lineRule="exact"/>
              <w:ind w:left="5"/>
            </w:pPr>
            <w:r>
              <w:rPr>
                <w:spacing w:val="-5"/>
              </w:rPr>
              <w:t>0%</w:t>
            </w:r>
          </w:p>
        </w:tc>
        <w:tc>
          <w:tcPr>
            <w:tcW w:w="4652" w:type="dxa"/>
          </w:tcPr>
          <w:p w14:paraId="4E7880C9" w14:textId="77777777" w:rsidR="006E7430" w:rsidRDefault="00000000">
            <w:pPr>
              <w:pStyle w:val="TableParagraph"/>
              <w:spacing w:line="250" w:lineRule="exact"/>
              <w:ind w:left="5"/>
            </w:pPr>
            <w:r>
              <w:t>To</w:t>
            </w:r>
            <w:r>
              <w:rPr>
                <w:spacing w:val="-5"/>
              </w:rPr>
              <w:t xml:space="preserve"> </w:t>
            </w:r>
            <w:r>
              <w:t>make</w:t>
            </w:r>
            <w:r>
              <w:rPr>
                <w:spacing w:val="-5"/>
              </w:rPr>
              <w:t xml:space="preserve"> </w:t>
            </w:r>
            <w:r>
              <w:t>the</w:t>
            </w:r>
            <w:r>
              <w:rPr>
                <w:spacing w:val="-4"/>
              </w:rPr>
              <w:t xml:space="preserve"> </w:t>
            </w:r>
            <w:r>
              <w:t>syllabus</w:t>
            </w:r>
            <w:r>
              <w:rPr>
                <w:spacing w:val="-3"/>
              </w:rPr>
              <w:t xml:space="preserve"> </w:t>
            </w:r>
            <w:r>
              <w:t>current</w:t>
            </w:r>
            <w:r>
              <w:rPr>
                <w:spacing w:val="-4"/>
              </w:rPr>
              <w:t xml:space="preserve"> </w:t>
            </w:r>
            <w:r>
              <w:t>and</w:t>
            </w:r>
            <w:r>
              <w:rPr>
                <w:spacing w:val="-4"/>
              </w:rPr>
              <w:t xml:space="preserve"> </w:t>
            </w:r>
            <w:r>
              <w:rPr>
                <w:spacing w:val="-2"/>
              </w:rPr>
              <w:t>relevant</w:t>
            </w:r>
          </w:p>
        </w:tc>
      </w:tr>
      <w:tr w:rsidR="006E7430" w14:paraId="3DD67777" w14:textId="77777777">
        <w:trPr>
          <w:trHeight w:val="534"/>
        </w:trPr>
        <w:tc>
          <w:tcPr>
            <w:tcW w:w="965" w:type="dxa"/>
          </w:tcPr>
          <w:p w14:paraId="6C4F11C2" w14:textId="77777777" w:rsidR="006E7430" w:rsidRDefault="00000000">
            <w:pPr>
              <w:pStyle w:val="TableParagraph"/>
              <w:spacing w:line="250" w:lineRule="exact"/>
              <w:ind w:left="4"/>
            </w:pPr>
            <w:r>
              <w:rPr>
                <w:spacing w:val="-5"/>
              </w:rPr>
              <w:t>II</w:t>
            </w:r>
          </w:p>
        </w:tc>
        <w:tc>
          <w:tcPr>
            <w:tcW w:w="3377" w:type="dxa"/>
          </w:tcPr>
          <w:p w14:paraId="3069295A" w14:textId="77777777" w:rsidR="006E7430" w:rsidRDefault="00000000">
            <w:pPr>
              <w:pStyle w:val="TableParagraph"/>
              <w:spacing w:line="250" w:lineRule="exact"/>
              <w:ind w:left="7"/>
            </w:pPr>
            <w:r>
              <w:t>No</w:t>
            </w:r>
            <w:r>
              <w:rPr>
                <w:spacing w:val="-6"/>
              </w:rPr>
              <w:t xml:space="preserve"> </w:t>
            </w:r>
            <w:r>
              <w:t>Deletions/</w:t>
            </w:r>
            <w:r>
              <w:rPr>
                <w:spacing w:val="-4"/>
              </w:rPr>
              <w:t xml:space="preserve"> </w:t>
            </w:r>
            <w:r>
              <w:rPr>
                <w:spacing w:val="-2"/>
              </w:rPr>
              <w:t>Additions</w:t>
            </w:r>
          </w:p>
        </w:tc>
        <w:tc>
          <w:tcPr>
            <w:tcW w:w="1608" w:type="dxa"/>
          </w:tcPr>
          <w:p w14:paraId="4D642E7F" w14:textId="77777777" w:rsidR="006E7430" w:rsidRDefault="00000000">
            <w:pPr>
              <w:pStyle w:val="TableParagraph"/>
              <w:spacing w:line="250" w:lineRule="exact"/>
              <w:ind w:left="5"/>
            </w:pPr>
            <w:r>
              <w:rPr>
                <w:spacing w:val="-5"/>
              </w:rPr>
              <w:t>0%</w:t>
            </w:r>
          </w:p>
        </w:tc>
        <w:tc>
          <w:tcPr>
            <w:tcW w:w="4652" w:type="dxa"/>
          </w:tcPr>
          <w:p w14:paraId="17589EF2" w14:textId="77777777" w:rsidR="006E7430" w:rsidRDefault="00000000">
            <w:pPr>
              <w:pStyle w:val="TableParagraph"/>
              <w:spacing w:line="250" w:lineRule="exact"/>
              <w:ind w:left="5"/>
            </w:pPr>
            <w:r>
              <w:t>To</w:t>
            </w:r>
            <w:r>
              <w:rPr>
                <w:spacing w:val="-5"/>
              </w:rPr>
              <w:t xml:space="preserve"> </w:t>
            </w:r>
            <w:r>
              <w:t>make</w:t>
            </w:r>
            <w:r>
              <w:rPr>
                <w:spacing w:val="-5"/>
              </w:rPr>
              <w:t xml:space="preserve"> </w:t>
            </w:r>
            <w:r>
              <w:t>the</w:t>
            </w:r>
            <w:r>
              <w:rPr>
                <w:spacing w:val="-4"/>
              </w:rPr>
              <w:t xml:space="preserve"> </w:t>
            </w:r>
            <w:r>
              <w:t>syllabus</w:t>
            </w:r>
            <w:r>
              <w:rPr>
                <w:spacing w:val="-3"/>
              </w:rPr>
              <w:t xml:space="preserve"> </w:t>
            </w:r>
            <w:r>
              <w:t>current</w:t>
            </w:r>
            <w:r>
              <w:rPr>
                <w:spacing w:val="-4"/>
              </w:rPr>
              <w:t xml:space="preserve"> </w:t>
            </w:r>
            <w:r>
              <w:t>and</w:t>
            </w:r>
            <w:r>
              <w:rPr>
                <w:spacing w:val="-4"/>
              </w:rPr>
              <w:t xml:space="preserve"> </w:t>
            </w:r>
            <w:r>
              <w:rPr>
                <w:spacing w:val="-2"/>
              </w:rPr>
              <w:t>relevant</w:t>
            </w:r>
          </w:p>
        </w:tc>
      </w:tr>
      <w:tr w:rsidR="006E7430" w14:paraId="5260CE06" w14:textId="77777777">
        <w:trPr>
          <w:trHeight w:val="537"/>
        </w:trPr>
        <w:tc>
          <w:tcPr>
            <w:tcW w:w="965" w:type="dxa"/>
          </w:tcPr>
          <w:p w14:paraId="67B1E9FE" w14:textId="77777777" w:rsidR="006E7430" w:rsidRDefault="00000000">
            <w:pPr>
              <w:pStyle w:val="TableParagraph"/>
              <w:ind w:left="4"/>
            </w:pPr>
            <w:r>
              <w:rPr>
                <w:spacing w:val="-5"/>
              </w:rPr>
              <w:t>III</w:t>
            </w:r>
          </w:p>
        </w:tc>
        <w:tc>
          <w:tcPr>
            <w:tcW w:w="3377" w:type="dxa"/>
          </w:tcPr>
          <w:p w14:paraId="2F6AA657" w14:textId="77777777" w:rsidR="006E7430" w:rsidRDefault="00000000">
            <w:pPr>
              <w:pStyle w:val="TableParagraph"/>
              <w:ind w:left="7"/>
            </w:pPr>
            <w:r>
              <w:t>No</w:t>
            </w:r>
            <w:r>
              <w:rPr>
                <w:spacing w:val="-5"/>
              </w:rPr>
              <w:t xml:space="preserve"> </w:t>
            </w:r>
            <w:r>
              <w:t>Deletions/</w:t>
            </w:r>
            <w:r>
              <w:rPr>
                <w:spacing w:val="-4"/>
              </w:rPr>
              <w:t xml:space="preserve"> </w:t>
            </w:r>
            <w:r>
              <w:rPr>
                <w:spacing w:val="-2"/>
              </w:rPr>
              <w:t>Additions</w:t>
            </w:r>
          </w:p>
        </w:tc>
        <w:tc>
          <w:tcPr>
            <w:tcW w:w="1608" w:type="dxa"/>
          </w:tcPr>
          <w:p w14:paraId="297C351E" w14:textId="77777777" w:rsidR="006E7430" w:rsidRDefault="00000000">
            <w:pPr>
              <w:pStyle w:val="TableParagraph"/>
              <w:ind w:left="5"/>
            </w:pPr>
            <w:r>
              <w:rPr>
                <w:spacing w:val="-5"/>
              </w:rPr>
              <w:t>0%</w:t>
            </w:r>
          </w:p>
        </w:tc>
        <w:tc>
          <w:tcPr>
            <w:tcW w:w="4652" w:type="dxa"/>
          </w:tcPr>
          <w:p w14:paraId="1D0E8DC0" w14:textId="77777777" w:rsidR="006E7430" w:rsidRDefault="00000000">
            <w:pPr>
              <w:pStyle w:val="TableParagraph"/>
              <w:ind w:left="5"/>
            </w:pPr>
            <w:r>
              <w:t>To</w:t>
            </w:r>
            <w:r>
              <w:rPr>
                <w:spacing w:val="-5"/>
              </w:rPr>
              <w:t xml:space="preserve"> </w:t>
            </w:r>
            <w:r>
              <w:t>make</w:t>
            </w:r>
            <w:r>
              <w:rPr>
                <w:spacing w:val="-5"/>
              </w:rPr>
              <w:t xml:space="preserve"> </w:t>
            </w:r>
            <w:r>
              <w:t>the</w:t>
            </w:r>
            <w:r>
              <w:rPr>
                <w:spacing w:val="-4"/>
              </w:rPr>
              <w:t xml:space="preserve"> </w:t>
            </w:r>
            <w:r>
              <w:t>syllabus</w:t>
            </w:r>
            <w:r>
              <w:rPr>
                <w:spacing w:val="-3"/>
              </w:rPr>
              <w:t xml:space="preserve"> </w:t>
            </w:r>
            <w:r>
              <w:t>current</w:t>
            </w:r>
            <w:r>
              <w:rPr>
                <w:spacing w:val="-4"/>
              </w:rPr>
              <w:t xml:space="preserve"> </w:t>
            </w:r>
            <w:r>
              <w:t>and</w:t>
            </w:r>
            <w:r>
              <w:rPr>
                <w:spacing w:val="-4"/>
              </w:rPr>
              <w:t xml:space="preserve"> </w:t>
            </w:r>
            <w:r>
              <w:rPr>
                <w:spacing w:val="-2"/>
              </w:rPr>
              <w:t>relevant</w:t>
            </w:r>
          </w:p>
        </w:tc>
      </w:tr>
      <w:tr w:rsidR="006E7430" w14:paraId="6D6282FD" w14:textId="77777777">
        <w:trPr>
          <w:trHeight w:val="532"/>
        </w:trPr>
        <w:tc>
          <w:tcPr>
            <w:tcW w:w="965" w:type="dxa"/>
          </w:tcPr>
          <w:p w14:paraId="66CC9CC3" w14:textId="77777777" w:rsidR="006E7430" w:rsidRDefault="00000000">
            <w:pPr>
              <w:pStyle w:val="TableParagraph"/>
              <w:ind w:left="4"/>
            </w:pPr>
            <w:r>
              <w:rPr>
                <w:spacing w:val="-5"/>
              </w:rPr>
              <w:t>IV</w:t>
            </w:r>
          </w:p>
        </w:tc>
        <w:tc>
          <w:tcPr>
            <w:tcW w:w="3377" w:type="dxa"/>
          </w:tcPr>
          <w:p w14:paraId="52A6C3D9" w14:textId="77777777" w:rsidR="006E7430" w:rsidRDefault="00000000">
            <w:pPr>
              <w:pStyle w:val="TableParagraph"/>
              <w:ind w:left="7"/>
            </w:pPr>
            <w:r>
              <w:t>No</w:t>
            </w:r>
            <w:r>
              <w:rPr>
                <w:spacing w:val="-5"/>
              </w:rPr>
              <w:t xml:space="preserve"> </w:t>
            </w:r>
            <w:r>
              <w:t>Deletions/</w:t>
            </w:r>
            <w:r>
              <w:rPr>
                <w:spacing w:val="-4"/>
              </w:rPr>
              <w:t xml:space="preserve"> </w:t>
            </w:r>
            <w:r>
              <w:rPr>
                <w:spacing w:val="-2"/>
              </w:rPr>
              <w:t>Additions</w:t>
            </w:r>
          </w:p>
        </w:tc>
        <w:tc>
          <w:tcPr>
            <w:tcW w:w="1608" w:type="dxa"/>
          </w:tcPr>
          <w:p w14:paraId="62B441F5" w14:textId="77777777" w:rsidR="006E7430" w:rsidRDefault="00000000">
            <w:pPr>
              <w:pStyle w:val="TableParagraph"/>
              <w:ind w:left="5"/>
            </w:pPr>
            <w:r>
              <w:rPr>
                <w:spacing w:val="-5"/>
              </w:rPr>
              <w:t>0%</w:t>
            </w:r>
          </w:p>
        </w:tc>
        <w:tc>
          <w:tcPr>
            <w:tcW w:w="4652" w:type="dxa"/>
          </w:tcPr>
          <w:p w14:paraId="385343F3" w14:textId="77777777" w:rsidR="006E7430" w:rsidRDefault="00000000">
            <w:pPr>
              <w:pStyle w:val="TableParagraph"/>
              <w:ind w:left="5"/>
            </w:pPr>
            <w:r>
              <w:t>To</w:t>
            </w:r>
            <w:r>
              <w:rPr>
                <w:spacing w:val="-5"/>
              </w:rPr>
              <w:t xml:space="preserve"> </w:t>
            </w:r>
            <w:r>
              <w:t>make</w:t>
            </w:r>
            <w:r>
              <w:rPr>
                <w:spacing w:val="-5"/>
              </w:rPr>
              <w:t xml:space="preserve"> </w:t>
            </w:r>
            <w:r>
              <w:t>the</w:t>
            </w:r>
            <w:r>
              <w:rPr>
                <w:spacing w:val="-4"/>
              </w:rPr>
              <w:t xml:space="preserve"> </w:t>
            </w:r>
            <w:r>
              <w:t>syllabus</w:t>
            </w:r>
            <w:r>
              <w:rPr>
                <w:spacing w:val="-3"/>
              </w:rPr>
              <w:t xml:space="preserve"> </w:t>
            </w:r>
            <w:r>
              <w:t>current</w:t>
            </w:r>
            <w:r>
              <w:rPr>
                <w:spacing w:val="-4"/>
              </w:rPr>
              <w:t xml:space="preserve"> </w:t>
            </w:r>
            <w:r>
              <w:t>and</w:t>
            </w:r>
            <w:r>
              <w:rPr>
                <w:spacing w:val="-4"/>
              </w:rPr>
              <w:t xml:space="preserve"> </w:t>
            </w:r>
            <w:r>
              <w:rPr>
                <w:spacing w:val="-2"/>
              </w:rPr>
              <w:t>relevant</w:t>
            </w:r>
          </w:p>
        </w:tc>
      </w:tr>
      <w:tr w:rsidR="006E7430" w14:paraId="7599D9CB" w14:textId="77777777">
        <w:trPr>
          <w:trHeight w:val="542"/>
        </w:trPr>
        <w:tc>
          <w:tcPr>
            <w:tcW w:w="965" w:type="dxa"/>
          </w:tcPr>
          <w:p w14:paraId="77480936" w14:textId="77777777" w:rsidR="006E7430" w:rsidRDefault="00000000">
            <w:pPr>
              <w:pStyle w:val="TableParagraph"/>
              <w:spacing w:line="250" w:lineRule="exact"/>
              <w:ind w:left="4"/>
            </w:pPr>
            <w:r>
              <w:rPr>
                <w:spacing w:val="-10"/>
              </w:rPr>
              <w:t>V</w:t>
            </w:r>
          </w:p>
        </w:tc>
        <w:tc>
          <w:tcPr>
            <w:tcW w:w="3377" w:type="dxa"/>
          </w:tcPr>
          <w:p w14:paraId="21964CA3" w14:textId="77777777" w:rsidR="006E7430" w:rsidRDefault="00000000">
            <w:pPr>
              <w:pStyle w:val="TableParagraph"/>
              <w:spacing w:line="250" w:lineRule="exact"/>
              <w:ind w:left="7"/>
            </w:pPr>
            <w:r>
              <w:t>No</w:t>
            </w:r>
            <w:r>
              <w:rPr>
                <w:spacing w:val="-5"/>
              </w:rPr>
              <w:t xml:space="preserve"> </w:t>
            </w:r>
            <w:r>
              <w:t>Deletions/</w:t>
            </w:r>
            <w:r>
              <w:rPr>
                <w:spacing w:val="-4"/>
              </w:rPr>
              <w:t xml:space="preserve"> </w:t>
            </w:r>
            <w:r>
              <w:rPr>
                <w:spacing w:val="-2"/>
              </w:rPr>
              <w:t>Additions</w:t>
            </w:r>
          </w:p>
        </w:tc>
        <w:tc>
          <w:tcPr>
            <w:tcW w:w="1608" w:type="dxa"/>
          </w:tcPr>
          <w:p w14:paraId="1E06D1F9" w14:textId="77777777" w:rsidR="006E7430" w:rsidRDefault="00000000">
            <w:pPr>
              <w:pStyle w:val="TableParagraph"/>
              <w:spacing w:line="250" w:lineRule="exact"/>
              <w:ind w:left="5"/>
            </w:pPr>
            <w:r>
              <w:rPr>
                <w:spacing w:val="-5"/>
              </w:rPr>
              <w:t>0%</w:t>
            </w:r>
          </w:p>
        </w:tc>
        <w:tc>
          <w:tcPr>
            <w:tcW w:w="4652" w:type="dxa"/>
          </w:tcPr>
          <w:p w14:paraId="06B1FF3F" w14:textId="77777777" w:rsidR="006E7430" w:rsidRDefault="00000000">
            <w:pPr>
              <w:pStyle w:val="TableParagraph"/>
              <w:spacing w:line="250" w:lineRule="exact"/>
              <w:ind w:left="5"/>
            </w:pPr>
            <w:r>
              <w:t>To</w:t>
            </w:r>
            <w:r>
              <w:rPr>
                <w:spacing w:val="-5"/>
              </w:rPr>
              <w:t xml:space="preserve"> </w:t>
            </w:r>
            <w:r>
              <w:t>make</w:t>
            </w:r>
            <w:r>
              <w:rPr>
                <w:spacing w:val="-5"/>
              </w:rPr>
              <w:t xml:space="preserve"> </w:t>
            </w:r>
            <w:r>
              <w:t>the</w:t>
            </w:r>
            <w:r>
              <w:rPr>
                <w:spacing w:val="-3"/>
              </w:rPr>
              <w:t xml:space="preserve"> </w:t>
            </w:r>
            <w:r>
              <w:t>syllabus</w:t>
            </w:r>
            <w:r>
              <w:rPr>
                <w:spacing w:val="-3"/>
              </w:rPr>
              <w:t xml:space="preserve"> </w:t>
            </w:r>
            <w:r>
              <w:t>current</w:t>
            </w:r>
            <w:r>
              <w:rPr>
                <w:spacing w:val="-4"/>
              </w:rPr>
              <w:t xml:space="preserve"> </w:t>
            </w:r>
            <w:r>
              <w:t>and</w:t>
            </w:r>
            <w:r>
              <w:rPr>
                <w:spacing w:val="-4"/>
              </w:rPr>
              <w:t xml:space="preserve"> </w:t>
            </w:r>
            <w:r>
              <w:rPr>
                <w:spacing w:val="-2"/>
              </w:rPr>
              <w:t>relevant</w:t>
            </w:r>
          </w:p>
        </w:tc>
      </w:tr>
    </w:tbl>
    <w:p w14:paraId="2A452CA5" w14:textId="77777777" w:rsidR="006E7430" w:rsidRDefault="006E7430">
      <w:pPr>
        <w:pStyle w:val="TableParagraph"/>
        <w:spacing w:line="250" w:lineRule="exact"/>
        <w:sectPr w:rsidR="006E7430">
          <w:pgSz w:w="12240" w:h="15840"/>
          <w:pgMar w:top="1340" w:right="360" w:bottom="280" w:left="360" w:header="720" w:footer="720" w:gutter="0"/>
          <w:cols w:space="720"/>
        </w:sectPr>
      </w:pPr>
    </w:p>
    <w:tbl>
      <w:tblPr>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43"/>
        <w:gridCol w:w="4079"/>
        <w:gridCol w:w="4245"/>
      </w:tblGrid>
      <w:tr w:rsidR="006E7430" w14:paraId="1EEADA4D" w14:textId="77777777">
        <w:trPr>
          <w:trHeight w:val="640"/>
        </w:trPr>
        <w:tc>
          <w:tcPr>
            <w:tcW w:w="10667" w:type="dxa"/>
            <w:gridSpan w:val="3"/>
          </w:tcPr>
          <w:p w14:paraId="3ACE7EFF" w14:textId="77777777" w:rsidR="006E7430" w:rsidRDefault="00000000">
            <w:pPr>
              <w:pStyle w:val="TableParagraph"/>
              <w:spacing w:line="250" w:lineRule="exact"/>
              <w:ind w:left="2702"/>
            </w:pPr>
            <w:r>
              <w:lastRenderedPageBreak/>
              <w:t>P.R.</w:t>
            </w:r>
            <w:r>
              <w:rPr>
                <w:spacing w:val="-10"/>
              </w:rPr>
              <w:t xml:space="preserve"> </w:t>
            </w:r>
            <w:r>
              <w:t>GOVT.COLLEGE</w:t>
            </w:r>
            <w:r>
              <w:rPr>
                <w:spacing w:val="-10"/>
              </w:rPr>
              <w:t xml:space="preserve"> </w:t>
            </w:r>
            <w:r>
              <w:t>(AUTONOMOUS),</w:t>
            </w:r>
            <w:r>
              <w:rPr>
                <w:spacing w:val="-7"/>
              </w:rPr>
              <w:t xml:space="preserve"> </w:t>
            </w:r>
            <w:r>
              <w:rPr>
                <w:spacing w:val="-2"/>
              </w:rPr>
              <w:t>KAKINADA</w:t>
            </w:r>
          </w:p>
        </w:tc>
      </w:tr>
      <w:tr w:rsidR="006E7430" w14:paraId="5B9C1D16" w14:textId="77777777">
        <w:trPr>
          <w:trHeight w:val="637"/>
        </w:trPr>
        <w:tc>
          <w:tcPr>
            <w:tcW w:w="10667" w:type="dxa"/>
            <w:gridSpan w:val="3"/>
          </w:tcPr>
          <w:p w14:paraId="32C57166" w14:textId="77777777" w:rsidR="006E7430" w:rsidRDefault="00000000">
            <w:pPr>
              <w:pStyle w:val="TableParagraph"/>
              <w:spacing w:line="250" w:lineRule="exact"/>
              <w:ind w:left="6"/>
              <w:jc w:val="center"/>
            </w:pPr>
            <w:r>
              <w:t>II</w:t>
            </w:r>
            <w:r>
              <w:rPr>
                <w:spacing w:val="-2"/>
              </w:rPr>
              <w:t xml:space="preserve"> </w:t>
            </w:r>
            <w:r>
              <w:t>BBA</w:t>
            </w:r>
            <w:r>
              <w:rPr>
                <w:spacing w:val="-1"/>
              </w:rPr>
              <w:t xml:space="preserve"> </w:t>
            </w:r>
            <w:r>
              <w:rPr>
                <w:spacing w:val="-2"/>
              </w:rPr>
              <w:t>(HCM)</w:t>
            </w:r>
          </w:p>
        </w:tc>
      </w:tr>
      <w:tr w:rsidR="006E7430" w14:paraId="1F91702E" w14:textId="77777777">
        <w:trPr>
          <w:trHeight w:val="637"/>
        </w:trPr>
        <w:tc>
          <w:tcPr>
            <w:tcW w:w="2343" w:type="dxa"/>
          </w:tcPr>
          <w:p w14:paraId="0F14B654" w14:textId="77777777" w:rsidR="006E7430" w:rsidRDefault="00000000">
            <w:pPr>
              <w:pStyle w:val="TableParagraph"/>
              <w:spacing w:line="250" w:lineRule="exact"/>
              <w:ind w:left="4"/>
            </w:pPr>
            <w:r>
              <w:rPr>
                <w:spacing w:val="-2"/>
              </w:rPr>
              <w:t>Subject</w:t>
            </w:r>
          </w:p>
        </w:tc>
        <w:tc>
          <w:tcPr>
            <w:tcW w:w="8324" w:type="dxa"/>
            <w:gridSpan w:val="2"/>
          </w:tcPr>
          <w:p w14:paraId="28A3661F" w14:textId="77777777" w:rsidR="006E7430" w:rsidRDefault="00000000">
            <w:pPr>
              <w:pStyle w:val="TableParagraph"/>
              <w:spacing w:line="250" w:lineRule="exact"/>
              <w:ind w:left="2025"/>
            </w:pPr>
            <w:r>
              <w:t>Bio Statistics</w:t>
            </w:r>
          </w:p>
        </w:tc>
      </w:tr>
      <w:tr w:rsidR="006E7430" w14:paraId="17A93A7F" w14:textId="77777777">
        <w:trPr>
          <w:trHeight w:val="642"/>
        </w:trPr>
        <w:tc>
          <w:tcPr>
            <w:tcW w:w="2343" w:type="dxa"/>
          </w:tcPr>
          <w:p w14:paraId="2989620A" w14:textId="77777777" w:rsidR="006E7430" w:rsidRDefault="00000000">
            <w:pPr>
              <w:pStyle w:val="TableParagraph"/>
              <w:spacing w:line="250" w:lineRule="exact"/>
              <w:ind w:left="4"/>
            </w:pPr>
            <w:r>
              <w:t>IV –</w:t>
            </w:r>
            <w:r>
              <w:rPr>
                <w:spacing w:val="-2"/>
              </w:rPr>
              <w:t xml:space="preserve"> </w:t>
            </w:r>
            <w:r>
              <w:rPr>
                <w:spacing w:val="-5"/>
              </w:rPr>
              <w:t>SEM</w:t>
            </w:r>
          </w:p>
        </w:tc>
        <w:tc>
          <w:tcPr>
            <w:tcW w:w="4079" w:type="dxa"/>
          </w:tcPr>
          <w:p w14:paraId="1682DE7F" w14:textId="77777777" w:rsidR="006E7430" w:rsidRDefault="00000000">
            <w:pPr>
              <w:pStyle w:val="TableParagraph"/>
              <w:spacing w:line="250" w:lineRule="exact"/>
              <w:ind w:left="1360"/>
            </w:pPr>
            <w:r>
              <w:t>TIME:</w:t>
            </w:r>
            <w:r>
              <w:rPr>
                <w:spacing w:val="-3"/>
              </w:rPr>
              <w:t xml:space="preserve"> </w:t>
            </w:r>
            <w:r>
              <w:rPr>
                <w:spacing w:val="-2"/>
              </w:rPr>
              <w:t>2Hours</w:t>
            </w:r>
          </w:p>
        </w:tc>
        <w:tc>
          <w:tcPr>
            <w:tcW w:w="4245" w:type="dxa"/>
          </w:tcPr>
          <w:p w14:paraId="359E5ED7" w14:textId="77777777" w:rsidR="006E7430" w:rsidRDefault="00000000">
            <w:pPr>
              <w:pStyle w:val="TableParagraph"/>
              <w:spacing w:line="250" w:lineRule="exact"/>
              <w:ind w:left="3"/>
            </w:pPr>
            <w:r>
              <w:t>Max</w:t>
            </w:r>
            <w:r>
              <w:rPr>
                <w:spacing w:val="-3"/>
              </w:rPr>
              <w:t xml:space="preserve"> </w:t>
            </w:r>
            <w:r>
              <w:t>Marks:</w:t>
            </w:r>
            <w:r>
              <w:rPr>
                <w:spacing w:val="-3"/>
              </w:rPr>
              <w:t xml:space="preserve"> </w:t>
            </w:r>
            <w:r>
              <w:rPr>
                <w:spacing w:val="-5"/>
              </w:rPr>
              <w:t>50</w:t>
            </w:r>
          </w:p>
        </w:tc>
      </w:tr>
    </w:tbl>
    <w:p w14:paraId="5235CC30" w14:textId="77777777" w:rsidR="006E7430" w:rsidRDefault="006E7430">
      <w:pPr>
        <w:pStyle w:val="BodyText"/>
        <w:rPr>
          <w:sz w:val="20"/>
        </w:rPr>
      </w:pPr>
    </w:p>
    <w:p w14:paraId="74E73429" w14:textId="77777777" w:rsidR="006E7430" w:rsidRDefault="006E7430">
      <w:pPr>
        <w:pStyle w:val="BodyText"/>
        <w:rPr>
          <w:sz w:val="20"/>
        </w:rPr>
      </w:pPr>
    </w:p>
    <w:p w14:paraId="64C90A38" w14:textId="77777777" w:rsidR="006E7430" w:rsidRDefault="006E7430">
      <w:pPr>
        <w:pStyle w:val="BodyText"/>
        <w:rPr>
          <w:sz w:val="20"/>
        </w:rPr>
      </w:pPr>
    </w:p>
    <w:p w14:paraId="0F99F3F8" w14:textId="77777777" w:rsidR="006E7430" w:rsidRDefault="006E7430">
      <w:pPr>
        <w:pStyle w:val="BodyText"/>
        <w:spacing w:before="22"/>
        <w:rPr>
          <w:sz w:val="20"/>
        </w:rPr>
      </w:pPr>
    </w:p>
    <w:tbl>
      <w:tblPr>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7"/>
        <w:gridCol w:w="545"/>
        <w:gridCol w:w="1428"/>
        <w:gridCol w:w="1349"/>
        <w:gridCol w:w="1423"/>
        <w:gridCol w:w="1287"/>
        <w:gridCol w:w="1630"/>
        <w:gridCol w:w="1424"/>
        <w:gridCol w:w="1291"/>
      </w:tblGrid>
      <w:tr w:rsidR="006E7430" w14:paraId="4E08CEA3" w14:textId="77777777">
        <w:trPr>
          <w:trHeight w:val="638"/>
        </w:trPr>
        <w:tc>
          <w:tcPr>
            <w:tcW w:w="672" w:type="dxa"/>
            <w:gridSpan w:val="2"/>
            <w:vMerge w:val="restart"/>
          </w:tcPr>
          <w:p w14:paraId="20311A9B" w14:textId="77777777" w:rsidR="006E7430" w:rsidRDefault="006E7430">
            <w:pPr>
              <w:pStyle w:val="TableParagraph"/>
            </w:pPr>
          </w:p>
          <w:p w14:paraId="16D677EA" w14:textId="77777777" w:rsidR="006E7430" w:rsidRDefault="006E7430">
            <w:pPr>
              <w:pStyle w:val="TableParagraph"/>
            </w:pPr>
          </w:p>
          <w:p w14:paraId="3CC30A0D" w14:textId="77777777" w:rsidR="006E7430" w:rsidRDefault="006E7430">
            <w:pPr>
              <w:pStyle w:val="TableParagraph"/>
            </w:pPr>
          </w:p>
          <w:p w14:paraId="2165577C" w14:textId="77777777" w:rsidR="006E7430" w:rsidRDefault="006E7430">
            <w:pPr>
              <w:pStyle w:val="TableParagraph"/>
            </w:pPr>
          </w:p>
          <w:p w14:paraId="47DA03D1" w14:textId="77777777" w:rsidR="006E7430" w:rsidRDefault="006E7430">
            <w:pPr>
              <w:pStyle w:val="TableParagraph"/>
              <w:spacing w:before="33"/>
            </w:pPr>
          </w:p>
          <w:p w14:paraId="11D1459D" w14:textId="77777777" w:rsidR="006E7430" w:rsidRDefault="00000000">
            <w:pPr>
              <w:pStyle w:val="TableParagraph"/>
              <w:ind w:left="4"/>
            </w:pPr>
            <w:proofErr w:type="spellStart"/>
            <w:proofErr w:type="gramStart"/>
            <w:r>
              <w:rPr>
                <w:spacing w:val="-4"/>
              </w:rPr>
              <w:t>S.No</w:t>
            </w:r>
            <w:proofErr w:type="spellEnd"/>
            <w:proofErr w:type="gramEnd"/>
          </w:p>
        </w:tc>
        <w:tc>
          <w:tcPr>
            <w:tcW w:w="1428" w:type="dxa"/>
            <w:vMerge w:val="restart"/>
          </w:tcPr>
          <w:p w14:paraId="246865F6" w14:textId="77777777" w:rsidR="006E7430" w:rsidRDefault="006E7430">
            <w:pPr>
              <w:pStyle w:val="TableParagraph"/>
            </w:pPr>
          </w:p>
          <w:p w14:paraId="541C649C" w14:textId="77777777" w:rsidR="006E7430" w:rsidRDefault="006E7430">
            <w:pPr>
              <w:pStyle w:val="TableParagraph"/>
            </w:pPr>
          </w:p>
          <w:p w14:paraId="604C9122" w14:textId="77777777" w:rsidR="006E7430" w:rsidRDefault="006E7430">
            <w:pPr>
              <w:pStyle w:val="TableParagraph"/>
              <w:spacing w:before="107"/>
            </w:pPr>
          </w:p>
          <w:p w14:paraId="7468A4BB" w14:textId="77777777" w:rsidR="006E7430" w:rsidRDefault="00000000">
            <w:pPr>
              <w:pStyle w:val="TableParagraph"/>
              <w:spacing w:line="256" w:lineRule="auto"/>
              <w:ind w:left="5"/>
            </w:pPr>
            <w:r>
              <w:t xml:space="preserve">Type Of </w:t>
            </w:r>
            <w:r>
              <w:rPr>
                <w:spacing w:val="-2"/>
              </w:rPr>
              <w:t>Question</w:t>
            </w:r>
          </w:p>
        </w:tc>
        <w:tc>
          <w:tcPr>
            <w:tcW w:w="4059" w:type="dxa"/>
            <w:gridSpan w:val="3"/>
          </w:tcPr>
          <w:p w14:paraId="6D84A2E6" w14:textId="77777777" w:rsidR="006E7430" w:rsidRDefault="00000000">
            <w:pPr>
              <w:pStyle w:val="TableParagraph"/>
              <w:spacing w:line="250" w:lineRule="exact"/>
              <w:ind w:left="5"/>
            </w:pPr>
            <w:r>
              <w:t>To</w:t>
            </w:r>
            <w:r>
              <w:rPr>
                <w:spacing w:val="-5"/>
              </w:rPr>
              <w:t xml:space="preserve"> </w:t>
            </w:r>
            <w:r>
              <w:t>be</w:t>
            </w:r>
            <w:r>
              <w:rPr>
                <w:spacing w:val="-5"/>
              </w:rPr>
              <w:t xml:space="preserve"> </w:t>
            </w:r>
            <w:r>
              <w:t>given</w:t>
            </w:r>
            <w:r>
              <w:rPr>
                <w:spacing w:val="-3"/>
              </w:rPr>
              <w:t xml:space="preserve"> </w:t>
            </w:r>
            <w:r>
              <w:t>in</w:t>
            </w:r>
            <w:r>
              <w:rPr>
                <w:spacing w:val="-3"/>
              </w:rPr>
              <w:t xml:space="preserve"> </w:t>
            </w:r>
            <w:r>
              <w:t>the</w:t>
            </w:r>
            <w:r>
              <w:rPr>
                <w:spacing w:val="-4"/>
              </w:rPr>
              <w:t xml:space="preserve"> </w:t>
            </w:r>
            <w:r>
              <w:t>Question</w:t>
            </w:r>
            <w:r>
              <w:rPr>
                <w:spacing w:val="-2"/>
              </w:rPr>
              <w:t xml:space="preserve"> Paper</w:t>
            </w:r>
          </w:p>
        </w:tc>
        <w:tc>
          <w:tcPr>
            <w:tcW w:w="4345" w:type="dxa"/>
            <w:gridSpan w:val="3"/>
          </w:tcPr>
          <w:p w14:paraId="146A5342" w14:textId="77777777" w:rsidR="006E7430" w:rsidRDefault="00000000">
            <w:pPr>
              <w:pStyle w:val="TableParagraph"/>
              <w:spacing w:line="250" w:lineRule="exact"/>
              <w:ind w:left="7"/>
            </w:pPr>
            <w:r>
              <w:t>To</w:t>
            </w:r>
            <w:r>
              <w:rPr>
                <w:spacing w:val="-2"/>
              </w:rPr>
              <w:t xml:space="preserve"> </w:t>
            </w:r>
            <w:r>
              <w:t xml:space="preserve">be </w:t>
            </w:r>
            <w:r>
              <w:rPr>
                <w:spacing w:val="-2"/>
              </w:rPr>
              <w:t>answered</w:t>
            </w:r>
          </w:p>
        </w:tc>
      </w:tr>
      <w:tr w:rsidR="006E7430" w14:paraId="1E5425FB" w14:textId="77777777">
        <w:trPr>
          <w:trHeight w:val="1957"/>
        </w:trPr>
        <w:tc>
          <w:tcPr>
            <w:tcW w:w="672" w:type="dxa"/>
            <w:gridSpan w:val="2"/>
            <w:vMerge/>
            <w:tcBorders>
              <w:top w:val="nil"/>
            </w:tcBorders>
          </w:tcPr>
          <w:p w14:paraId="42EC1DE1" w14:textId="77777777" w:rsidR="006E7430" w:rsidRDefault="006E7430">
            <w:pPr>
              <w:rPr>
                <w:sz w:val="2"/>
                <w:szCs w:val="2"/>
              </w:rPr>
            </w:pPr>
          </w:p>
        </w:tc>
        <w:tc>
          <w:tcPr>
            <w:tcW w:w="1428" w:type="dxa"/>
            <w:vMerge/>
            <w:tcBorders>
              <w:top w:val="nil"/>
            </w:tcBorders>
          </w:tcPr>
          <w:p w14:paraId="77431255" w14:textId="77777777" w:rsidR="006E7430" w:rsidRDefault="006E7430">
            <w:pPr>
              <w:rPr>
                <w:sz w:val="2"/>
                <w:szCs w:val="2"/>
              </w:rPr>
            </w:pPr>
          </w:p>
        </w:tc>
        <w:tc>
          <w:tcPr>
            <w:tcW w:w="1349" w:type="dxa"/>
          </w:tcPr>
          <w:p w14:paraId="63233FA9" w14:textId="77777777" w:rsidR="006E7430" w:rsidRDefault="006E7430">
            <w:pPr>
              <w:pStyle w:val="TableParagraph"/>
              <w:spacing w:before="181"/>
            </w:pPr>
          </w:p>
          <w:p w14:paraId="5A4E2F1A" w14:textId="77777777" w:rsidR="006E7430" w:rsidRDefault="00000000">
            <w:pPr>
              <w:pStyle w:val="TableParagraph"/>
              <w:spacing w:line="256" w:lineRule="auto"/>
              <w:ind w:left="5"/>
            </w:pPr>
            <w:r>
              <w:t xml:space="preserve">No. of </w:t>
            </w:r>
            <w:r>
              <w:rPr>
                <w:spacing w:val="-2"/>
              </w:rPr>
              <w:t>Questions</w:t>
            </w:r>
          </w:p>
        </w:tc>
        <w:tc>
          <w:tcPr>
            <w:tcW w:w="1423" w:type="dxa"/>
          </w:tcPr>
          <w:p w14:paraId="0471EA31" w14:textId="77777777" w:rsidR="006E7430" w:rsidRDefault="00000000">
            <w:pPr>
              <w:pStyle w:val="TableParagraph"/>
              <w:spacing w:line="250" w:lineRule="exact"/>
              <w:ind w:left="5"/>
            </w:pPr>
            <w:r>
              <w:rPr>
                <w:spacing w:val="-2"/>
              </w:rPr>
              <w:t>Marks</w:t>
            </w:r>
          </w:p>
          <w:p w14:paraId="213202F0" w14:textId="77777777" w:rsidR="006E7430" w:rsidRDefault="00000000">
            <w:pPr>
              <w:pStyle w:val="TableParagraph"/>
              <w:spacing w:before="184" w:line="256" w:lineRule="auto"/>
              <w:ind w:left="5" w:right="102"/>
            </w:pPr>
            <w:r>
              <w:t>allotted</w:t>
            </w:r>
            <w:r>
              <w:rPr>
                <w:spacing w:val="-16"/>
              </w:rPr>
              <w:t xml:space="preserve"> </w:t>
            </w:r>
            <w:r>
              <w:t xml:space="preserve">to </w:t>
            </w:r>
            <w:r>
              <w:rPr>
                <w:spacing w:val="-4"/>
              </w:rPr>
              <w:t xml:space="preserve">each </w:t>
            </w:r>
            <w:r>
              <w:rPr>
                <w:spacing w:val="-2"/>
              </w:rPr>
              <w:t>Question</w:t>
            </w:r>
          </w:p>
        </w:tc>
        <w:tc>
          <w:tcPr>
            <w:tcW w:w="1287" w:type="dxa"/>
          </w:tcPr>
          <w:p w14:paraId="16A78051" w14:textId="77777777" w:rsidR="006E7430" w:rsidRDefault="006E7430">
            <w:pPr>
              <w:pStyle w:val="TableParagraph"/>
              <w:spacing w:before="178"/>
            </w:pPr>
          </w:p>
          <w:p w14:paraId="32F24FB6" w14:textId="77777777" w:rsidR="006E7430" w:rsidRDefault="00000000">
            <w:pPr>
              <w:pStyle w:val="TableParagraph"/>
              <w:spacing w:before="1"/>
              <w:ind w:left="5"/>
            </w:pPr>
            <w:r>
              <w:t>Total</w:t>
            </w:r>
            <w:r>
              <w:rPr>
                <w:spacing w:val="-6"/>
              </w:rPr>
              <w:t xml:space="preserve"> </w:t>
            </w:r>
            <w:r>
              <w:rPr>
                <w:spacing w:val="-2"/>
              </w:rPr>
              <w:t>marks</w:t>
            </w:r>
          </w:p>
        </w:tc>
        <w:tc>
          <w:tcPr>
            <w:tcW w:w="1630" w:type="dxa"/>
          </w:tcPr>
          <w:p w14:paraId="14E8BA02" w14:textId="77777777" w:rsidR="006E7430" w:rsidRDefault="006E7430">
            <w:pPr>
              <w:pStyle w:val="TableParagraph"/>
              <w:spacing w:before="178"/>
            </w:pPr>
          </w:p>
          <w:p w14:paraId="3F349DBE" w14:textId="77777777" w:rsidR="006E7430" w:rsidRDefault="00000000">
            <w:pPr>
              <w:pStyle w:val="TableParagraph"/>
              <w:spacing w:before="1"/>
              <w:ind w:right="11"/>
              <w:jc w:val="center"/>
            </w:pPr>
            <w:r>
              <w:t>No.</w:t>
            </w:r>
            <w:r>
              <w:rPr>
                <w:spacing w:val="-2"/>
              </w:rPr>
              <w:t xml:space="preserve"> </w:t>
            </w:r>
            <w:r>
              <w:t>of.</w:t>
            </w:r>
            <w:r>
              <w:rPr>
                <w:spacing w:val="-3"/>
              </w:rPr>
              <w:t xml:space="preserve"> </w:t>
            </w:r>
            <w:r>
              <w:rPr>
                <w:spacing w:val="-2"/>
              </w:rPr>
              <w:t>Question</w:t>
            </w:r>
          </w:p>
        </w:tc>
        <w:tc>
          <w:tcPr>
            <w:tcW w:w="1424" w:type="dxa"/>
          </w:tcPr>
          <w:p w14:paraId="609452A5" w14:textId="77777777" w:rsidR="006E7430" w:rsidRDefault="00000000">
            <w:pPr>
              <w:pStyle w:val="TableParagraph"/>
              <w:spacing w:line="259" w:lineRule="auto"/>
              <w:ind w:left="5"/>
            </w:pPr>
            <w:r>
              <w:t>Marks</w:t>
            </w:r>
            <w:r>
              <w:rPr>
                <w:spacing w:val="-16"/>
              </w:rPr>
              <w:t xml:space="preserve"> </w:t>
            </w:r>
            <w:r>
              <w:t xml:space="preserve">allotted to each </w:t>
            </w:r>
            <w:r>
              <w:rPr>
                <w:spacing w:val="-2"/>
              </w:rPr>
              <w:t>Question</w:t>
            </w:r>
          </w:p>
        </w:tc>
        <w:tc>
          <w:tcPr>
            <w:tcW w:w="1291" w:type="dxa"/>
          </w:tcPr>
          <w:p w14:paraId="35336EDD" w14:textId="77777777" w:rsidR="006E7430" w:rsidRDefault="006E7430">
            <w:pPr>
              <w:pStyle w:val="TableParagraph"/>
              <w:spacing w:before="178"/>
            </w:pPr>
          </w:p>
          <w:p w14:paraId="1130F5D8" w14:textId="77777777" w:rsidR="006E7430" w:rsidRDefault="00000000">
            <w:pPr>
              <w:pStyle w:val="TableParagraph"/>
              <w:spacing w:before="1"/>
              <w:ind w:right="118"/>
              <w:jc w:val="center"/>
            </w:pPr>
            <w:r>
              <w:t>Total</w:t>
            </w:r>
            <w:r>
              <w:rPr>
                <w:spacing w:val="-6"/>
              </w:rPr>
              <w:t xml:space="preserve"> </w:t>
            </w:r>
            <w:r>
              <w:rPr>
                <w:spacing w:val="-2"/>
              </w:rPr>
              <w:t>marks</w:t>
            </w:r>
          </w:p>
        </w:tc>
      </w:tr>
      <w:tr w:rsidR="006E7430" w14:paraId="457C96BA" w14:textId="77777777">
        <w:trPr>
          <w:trHeight w:val="1092"/>
        </w:trPr>
        <w:tc>
          <w:tcPr>
            <w:tcW w:w="127" w:type="dxa"/>
            <w:tcBorders>
              <w:bottom w:val="single" w:sz="8" w:space="0" w:color="000000"/>
              <w:right w:val="nil"/>
            </w:tcBorders>
          </w:tcPr>
          <w:p w14:paraId="1D41BEBD" w14:textId="77777777" w:rsidR="006E7430" w:rsidRDefault="006E7430">
            <w:pPr>
              <w:pStyle w:val="TableParagraph"/>
            </w:pPr>
          </w:p>
          <w:p w14:paraId="7E3F271B" w14:textId="77777777" w:rsidR="006E7430" w:rsidRDefault="006E7430">
            <w:pPr>
              <w:pStyle w:val="TableParagraph"/>
            </w:pPr>
          </w:p>
          <w:p w14:paraId="57CC3DD4" w14:textId="77777777" w:rsidR="006E7430" w:rsidRDefault="006E7430">
            <w:pPr>
              <w:pStyle w:val="TableParagraph"/>
              <w:spacing w:before="105"/>
            </w:pPr>
          </w:p>
          <w:p w14:paraId="516CD424" w14:textId="77777777" w:rsidR="006E7430" w:rsidRDefault="00000000">
            <w:pPr>
              <w:pStyle w:val="TableParagraph"/>
              <w:spacing w:line="209" w:lineRule="exact"/>
              <w:ind w:left="4" w:right="-15"/>
            </w:pPr>
            <w:r>
              <w:rPr>
                <w:spacing w:val="-10"/>
              </w:rPr>
              <w:t>1</w:t>
            </w:r>
          </w:p>
        </w:tc>
        <w:tc>
          <w:tcPr>
            <w:tcW w:w="545" w:type="dxa"/>
            <w:vMerge w:val="restart"/>
            <w:tcBorders>
              <w:left w:val="nil"/>
            </w:tcBorders>
          </w:tcPr>
          <w:p w14:paraId="57135905" w14:textId="77777777" w:rsidR="006E7430" w:rsidRDefault="006E7430">
            <w:pPr>
              <w:pStyle w:val="TableParagraph"/>
              <w:rPr>
                <w:rFonts w:ascii="Times New Roman"/>
              </w:rPr>
            </w:pPr>
          </w:p>
        </w:tc>
        <w:tc>
          <w:tcPr>
            <w:tcW w:w="1428" w:type="dxa"/>
            <w:vMerge w:val="restart"/>
          </w:tcPr>
          <w:p w14:paraId="1C4AFCE5" w14:textId="77777777" w:rsidR="006E7430" w:rsidRDefault="00000000">
            <w:pPr>
              <w:pStyle w:val="TableParagraph"/>
              <w:spacing w:line="250" w:lineRule="exact"/>
              <w:ind w:left="5"/>
            </w:pPr>
            <w:r>
              <w:rPr>
                <w:spacing w:val="-2"/>
              </w:rPr>
              <w:t>Section–A</w:t>
            </w:r>
          </w:p>
          <w:p w14:paraId="03D49C23" w14:textId="77777777" w:rsidR="006E7430" w:rsidRDefault="00000000">
            <w:pPr>
              <w:pStyle w:val="TableParagraph"/>
              <w:spacing w:before="184" w:line="256" w:lineRule="auto"/>
              <w:ind w:left="5"/>
            </w:pPr>
            <w:r>
              <w:rPr>
                <w:spacing w:val="-4"/>
              </w:rPr>
              <w:t xml:space="preserve">Short </w:t>
            </w:r>
            <w:r>
              <w:rPr>
                <w:spacing w:val="-2"/>
              </w:rPr>
              <w:t>Questions</w:t>
            </w:r>
          </w:p>
        </w:tc>
        <w:tc>
          <w:tcPr>
            <w:tcW w:w="1349" w:type="dxa"/>
            <w:vMerge w:val="restart"/>
          </w:tcPr>
          <w:p w14:paraId="0E768E02" w14:textId="77777777" w:rsidR="006E7430" w:rsidRDefault="006E7430">
            <w:pPr>
              <w:pStyle w:val="TableParagraph"/>
            </w:pPr>
          </w:p>
          <w:p w14:paraId="7532AB67" w14:textId="77777777" w:rsidR="006E7430" w:rsidRDefault="006E7430">
            <w:pPr>
              <w:pStyle w:val="TableParagraph"/>
            </w:pPr>
          </w:p>
          <w:p w14:paraId="33E695F7" w14:textId="77777777" w:rsidR="006E7430" w:rsidRDefault="006E7430">
            <w:pPr>
              <w:pStyle w:val="TableParagraph"/>
              <w:spacing w:before="105"/>
            </w:pPr>
          </w:p>
          <w:p w14:paraId="3013EED6" w14:textId="77777777" w:rsidR="006E7430" w:rsidRDefault="00000000">
            <w:pPr>
              <w:pStyle w:val="TableParagraph"/>
              <w:ind w:left="8"/>
              <w:jc w:val="center"/>
            </w:pPr>
            <w:r>
              <w:rPr>
                <w:spacing w:val="-10"/>
              </w:rPr>
              <w:t>7</w:t>
            </w:r>
          </w:p>
        </w:tc>
        <w:tc>
          <w:tcPr>
            <w:tcW w:w="1423" w:type="dxa"/>
            <w:vMerge w:val="restart"/>
          </w:tcPr>
          <w:p w14:paraId="07BE53E0" w14:textId="77777777" w:rsidR="006E7430" w:rsidRDefault="006E7430">
            <w:pPr>
              <w:pStyle w:val="TableParagraph"/>
            </w:pPr>
          </w:p>
          <w:p w14:paraId="2BA45A78" w14:textId="77777777" w:rsidR="006E7430" w:rsidRDefault="006E7430">
            <w:pPr>
              <w:pStyle w:val="TableParagraph"/>
            </w:pPr>
          </w:p>
          <w:p w14:paraId="5B2F79DF" w14:textId="77777777" w:rsidR="006E7430" w:rsidRDefault="006E7430">
            <w:pPr>
              <w:pStyle w:val="TableParagraph"/>
              <w:spacing w:before="105"/>
            </w:pPr>
          </w:p>
          <w:p w14:paraId="47633667" w14:textId="77777777" w:rsidR="006E7430" w:rsidRDefault="00000000">
            <w:pPr>
              <w:pStyle w:val="TableParagraph"/>
              <w:ind w:left="9" w:right="3"/>
              <w:jc w:val="center"/>
            </w:pPr>
            <w:r>
              <w:rPr>
                <w:spacing w:val="-10"/>
              </w:rPr>
              <w:t>5</w:t>
            </w:r>
          </w:p>
        </w:tc>
        <w:tc>
          <w:tcPr>
            <w:tcW w:w="1287" w:type="dxa"/>
            <w:vMerge w:val="restart"/>
          </w:tcPr>
          <w:p w14:paraId="442AF7D1" w14:textId="77777777" w:rsidR="006E7430" w:rsidRDefault="006E7430">
            <w:pPr>
              <w:pStyle w:val="TableParagraph"/>
            </w:pPr>
          </w:p>
          <w:p w14:paraId="3F71E411" w14:textId="77777777" w:rsidR="006E7430" w:rsidRDefault="006E7430">
            <w:pPr>
              <w:pStyle w:val="TableParagraph"/>
            </w:pPr>
          </w:p>
          <w:p w14:paraId="0F474389" w14:textId="77777777" w:rsidR="006E7430" w:rsidRDefault="006E7430">
            <w:pPr>
              <w:pStyle w:val="TableParagraph"/>
              <w:spacing w:before="105"/>
            </w:pPr>
          </w:p>
          <w:p w14:paraId="3BF68CB3" w14:textId="77777777" w:rsidR="006E7430" w:rsidRDefault="00000000">
            <w:pPr>
              <w:pStyle w:val="TableParagraph"/>
              <w:ind w:left="11"/>
              <w:jc w:val="center"/>
            </w:pPr>
            <w:r>
              <w:rPr>
                <w:spacing w:val="-5"/>
              </w:rPr>
              <w:t>35</w:t>
            </w:r>
          </w:p>
        </w:tc>
        <w:tc>
          <w:tcPr>
            <w:tcW w:w="1630" w:type="dxa"/>
            <w:vMerge w:val="restart"/>
          </w:tcPr>
          <w:p w14:paraId="7C809620" w14:textId="77777777" w:rsidR="006E7430" w:rsidRDefault="006E7430">
            <w:pPr>
              <w:pStyle w:val="TableParagraph"/>
            </w:pPr>
          </w:p>
          <w:p w14:paraId="6C0C476D" w14:textId="77777777" w:rsidR="006E7430" w:rsidRDefault="006E7430">
            <w:pPr>
              <w:pStyle w:val="TableParagraph"/>
            </w:pPr>
          </w:p>
          <w:p w14:paraId="2E1D1FE7" w14:textId="77777777" w:rsidR="006E7430" w:rsidRDefault="006E7430">
            <w:pPr>
              <w:pStyle w:val="TableParagraph"/>
              <w:spacing w:before="105"/>
            </w:pPr>
          </w:p>
          <w:p w14:paraId="2E5DABC6" w14:textId="77777777" w:rsidR="006E7430" w:rsidRDefault="00000000">
            <w:pPr>
              <w:pStyle w:val="TableParagraph"/>
              <w:ind w:left="26" w:right="11"/>
              <w:jc w:val="center"/>
            </w:pPr>
            <w:r>
              <w:rPr>
                <w:spacing w:val="-10"/>
              </w:rPr>
              <w:t>4</w:t>
            </w:r>
          </w:p>
        </w:tc>
        <w:tc>
          <w:tcPr>
            <w:tcW w:w="1424" w:type="dxa"/>
            <w:vMerge w:val="restart"/>
          </w:tcPr>
          <w:p w14:paraId="5A939003" w14:textId="77777777" w:rsidR="006E7430" w:rsidRDefault="006E7430">
            <w:pPr>
              <w:pStyle w:val="TableParagraph"/>
            </w:pPr>
          </w:p>
          <w:p w14:paraId="6A08AF0F" w14:textId="77777777" w:rsidR="006E7430" w:rsidRDefault="006E7430">
            <w:pPr>
              <w:pStyle w:val="TableParagraph"/>
            </w:pPr>
          </w:p>
          <w:p w14:paraId="6A30C8D5" w14:textId="77777777" w:rsidR="006E7430" w:rsidRDefault="006E7430">
            <w:pPr>
              <w:pStyle w:val="TableParagraph"/>
              <w:spacing w:before="105"/>
            </w:pPr>
          </w:p>
          <w:p w14:paraId="6C959347" w14:textId="77777777" w:rsidR="006E7430" w:rsidRDefault="00000000">
            <w:pPr>
              <w:pStyle w:val="TableParagraph"/>
              <w:ind w:left="6"/>
              <w:jc w:val="center"/>
            </w:pPr>
            <w:r>
              <w:rPr>
                <w:spacing w:val="-10"/>
              </w:rPr>
              <w:t>5</w:t>
            </w:r>
          </w:p>
        </w:tc>
        <w:tc>
          <w:tcPr>
            <w:tcW w:w="1291" w:type="dxa"/>
            <w:vMerge w:val="restart"/>
          </w:tcPr>
          <w:p w14:paraId="41400D51" w14:textId="77777777" w:rsidR="006E7430" w:rsidRDefault="006E7430">
            <w:pPr>
              <w:pStyle w:val="TableParagraph"/>
            </w:pPr>
          </w:p>
          <w:p w14:paraId="514BC673" w14:textId="77777777" w:rsidR="006E7430" w:rsidRDefault="006E7430">
            <w:pPr>
              <w:pStyle w:val="TableParagraph"/>
            </w:pPr>
          </w:p>
          <w:p w14:paraId="63090470" w14:textId="77777777" w:rsidR="006E7430" w:rsidRDefault="006E7430">
            <w:pPr>
              <w:pStyle w:val="TableParagraph"/>
              <w:spacing w:before="105"/>
            </w:pPr>
          </w:p>
          <w:p w14:paraId="6BFC34A5" w14:textId="77777777" w:rsidR="006E7430" w:rsidRDefault="00000000">
            <w:pPr>
              <w:pStyle w:val="TableParagraph"/>
              <w:ind w:left="10"/>
              <w:jc w:val="center"/>
            </w:pPr>
            <w:r>
              <w:rPr>
                <w:spacing w:val="-5"/>
              </w:rPr>
              <w:t>20</w:t>
            </w:r>
          </w:p>
        </w:tc>
      </w:tr>
      <w:tr w:rsidR="006E7430" w14:paraId="52117B6E" w14:textId="77777777">
        <w:trPr>
          <w:trHeight w:val="806"/>
        </w:trPr>
        <w:tc>
          <w:tcPr>
            <w:tcW w:w="127" w:type="dxa"/>
            <w:tcBorders>
              <w:top w:val="single" w:sz="8" w:space="0" w:color="000000"/>
              <w:right w:val="nil"/>
            </w:tcBorders>
          </w:tcPr>
          <w:p w14:paraId="57AF2FEA" w14:textId="77777777" w:rsidR="006E7430" w:rsidRDefault="006E7430">
            <w:pPr>
              <w:pStyle w:val="TableParagraph"/>
              <w:rPr>
                <w:rFonts w:ascii="Times New Roman"/>
              </w:rPr>
            </w:pPr>
          </w:p>
        </w:tc>
        <w:tc>
          <w:tcPr>
            <w:tcW w:w="545" w:type="dxa"/>
            <w:vMerge/>
            <w:tcBorders>
              <w:top w:val="nil"/>
              <w:left w:val="nil"/>
            </w:tcBorders>
          </w:tcPr>
          <w:p w14:paraId="76CE15BF" w14:textId="77777777" w:rsidR="006E7430" w:rsidRDefault="006E7430">
            <w:pPr>
              <w:rPr>
                <w:sz w:val="2"/>
                <w:szCs w:val="2"/>
              </w:rPr>
            </w:pPr>
          </w:p>
        </w:tc>
        <w:tc>
          <w:tcPr>
            <w:tcW w:w="1428" w:type="dxa"/>
            <w:vMerge/>
            <w:tcBorders>
              <w:top w:val="nil"/>
            </w:tcBorders>
          </w:tcPr>
          <w:p w14:paraId="5B25363F" w14:textId="77777777" w:rsidR="006E7430" w:rsidRDefault="006E7430">
            <w:pPr>
              <w:rPr>
                <w:sz w:val="2"/>
                <w:szCs w:val="2"/>
              </w:rPr>
            </w:pPr>
          </w:p>
        </w:tc>
        <w:tc>
          <w:tcPr>
            <w:tcW w:w="1349" w:type="dxa"/>
            <w:vMerge/>
            <w:tcBorders>
              <w:top w:val="nil"/>
            </w:tcBorders>
          </w:tcPr>
          <w:p w14:paraId="3D9F0473" w14:textId="77777777" w:rsidR="006E7430" w:rsidRDefault="006E7430">
            <w:pPr>
              <w:rPr>
                <w:sz w:val="2"/>
                <w:szCs w:val="2"/>
              </w:rPr>
            </w:pPr>
          </w:p>
        </w:tc>
        <w:tc>
          <w:tcPr>
            <w:tcW w:w="1423" w:type="dxa"/>
            <w:vMerge/>
            <w:tcBorders>
              <w:top w:val="nil"/>
            </w:tcBorders>
          </w:tcPr>
          <w:p w14:paraId="187A8965" w14:textId="77777777" w:rsidR="006E7430" w:rsidRDefault="006E7430">
            <w:pPr>
              <w:rPr>
                <w:sz w:val="2"/>
                <w:szCs w:val="2"/>
              </w:rPr>
            </w:pPr>
          </w:p>
        </w:tc>
        <w:tc>
          <w:tcPr>
            <w:tcW w:w="1287" w:type="dxa"/>
            <w:vMerge/>
            <w:tcBorders>
              <w:top w:val="nil"/>
            </w:tcBorders>
          </w:tcPr>
          <w:p w14:paraId="2FF5A476" w14:textId="77777777" w:rsidR="006E7430" w:rsidRDefault="006E7430">
            <w:pPr>
              <w:rPr>
                <w:sz w:val="2"/>
                <w:szCs w:val="2"/>
              </w:rPr>
            </w:pPr>
          </w:p>
        </w:tc>
        <w:tc>
          <w:tcPr>
            <w:tcW w:w="1630" w:type="dxa"/>
            <w:vMerge/>
            <w:tcBorders>
              <w:top w:val="nil"/>
            </w:tcBorders>
          </w:tcPr>
          <w:p w14:paraId="7DB30241" w14:textId="77777777" w:rsidR="006E7430" w:rsidRDefault="006E7430">
            <w:pPr>
              <w:rPr>
                <w:sz w:val="2"/>
                <w:szCs w:val="2"/>
              </w:rPr>
            </w:pPr>
          </w:p>
        </w:tc>
        <w:tc>
          <w:tcPr>
            <w:tcW w:w="1424" w:type="dxa"/>
            <w:vMerge/>
            <w:tcBorders>
              <w:top w:val="nil"/>
            </w:tcBorders>
          </w:tcPr>
          <w:p w14:paraId="576A6B14" w14:textId="77777777" w:rsidR="006E7430" w:rsidRDefault="006E7430">
            <w:pPr>
              <w:rPr>
                <w:sz w:val="2"/>
                <w:szCs w:val="2"/>
              </w:rPr>
            </w:pPr>
          </w:p>
        </w:tc>
        <w:tc>
          <w:tcPr>
            <w:tcW w:w="1291" w:type="dxa"/>
            <w:vMerge/>
            <w:tcBorders>
              <w:top w:val="nil"/>
            </w:tcBorders>
          </w:tcPr>
          <w:p w14:paraId="289AB4A9" w14:textId="77777777" w:rsidR="006E7430" w:rsidRDefault="006E7430">
            <w:pPr>
              <w:rPr>
                <w:sz w:val="2"/>
                <w:szCs w:val="2"/>
              </w:rPr>
            </w:pPr>
          </w:p>
        </w:tc>
      </w:tr>
      <w:tr w:rsidR="006E7430" w14:paraId="7D04A0F4" w14:textId="77777777">
        <w:trPr>
          <w:trHeight w:val="1718"/>
        </w:trPr>
        <w:tc>
          <w:tcPr>
            <w:tcW w:w="672" w:type="dxa"/>
            <w:gridSpan w:val="2"/>
          </w:tcPr>
          <w:p w14:paraId="03B9021B" w14:textId="77777777" w:rsidR="006E7430" w:rsidRDefault="00000000">
            <w:pPr>
              <w:pStyle w:val="TableParagraph"/>
              <w:ind w:left="4"/>
            </w:pPr>
            <w:r>
              <w:rPr>
                <w:spacing w:val="-5"/>
                <w:u w:val="single"/>
              </w:rPr>
              <w:t>222</w:t>
            </w:r>
          </w:p>
        </w:tc>
        <w:tc>
          <w:tcPr>
            <w:tcW w:w="1428" w:type="dxa"/>
          </w:tcPr>
          <w:p w14:paraId="6B9282CC" w14:textId="77777777" w:rsidR="006E7430" w:rsidRDefault="00000000">
            <w:pPr>
              <w:pStyle w:val="TableParagraph"/>
              <w:ind w:left="5"/>
            </w:pPr>
            <w:r>
              <w:rPr>
                <w:spacing w:val="-2"/>
              </w:rPr>
              <w:t>Section–B</w:t>
            </w:r>
          </w:p>
          <w:p w14:paraId="6EB0C6C4" w14:textId="77777777" w:rsidR="006E7430" w:rsidRDefault="006E7430">
            <w:pPr>
              <w:pStyle w:val="TableParagraph"/>
            </w:pPr>
          </w:p>
          <w:p w14:paraId="0EC63462" w14:textId="77777777" w:rsidR="006E7430" w:rsidRDefault="006E7430">
            <w:pPr>
              <w:pStyle w:val="TableParagraph"/>
              <w:spacing w:before="107"/>
            </w:pPr>
          </w:p>
          <w:p w14:paraId="64D44BB9" w14:textId="77777777" w:rsidR="006E7430" w:rsidRDefault="00000000">
            <w:pPr>
              <w:pStyle w:val="TableParagraph"/>
              <w:spacing w:line="256" w:lineRule="auto"/>
              <w:ind w:left="5"/>
            </w:pPr>
            <w:r>
              <w:rPr>
                <w:spacing w:val="-2"/>
              </w:rPr>
              <w:t>Essay Questions</w:t>
            </w:r>
          </w:p>
        </w:tc>
        <w:tc>
          <w:tcPr>
            <w:tcW w:w="1349" w:type="dxa"/>
          </w:tcPr>
          <w:p w14:paraId="3F69D3EB" w14:textId="77777777" w:rsidR="006E7430" w:rsidRDefault="006E7430">
            <w:pPr>
              <w:pStyle w:val="TableParagraph"/>
              <w:spacing w:before="178"/>
            </w:pPr>
          </w:p>
          <w:p w14:paraId="59F3C4CC" w14:textId="77777777" w:rsidR="006E7430" w:rsidRDefault="00000000">
            <w:pPr>
              <w:pStyle w:val="TableParagraph"/>
              <w:spacing w:before="1"/>
              <w:ind w:left="8"/>
              <w:jc w:val="center"/>
            </w:pPr>
            <w:r>
              <w:rPr>
                <w:spacing w:val="-10"/>
              </w:rPr>
              <w:t>6</w:t>
            </w:r>
          </w:p>
        </w:tc>
        <w:tc>
          <w:tcPr>
            <w:tcW w:w="1423" w:type="dxa"/>
          </w:tcPr>
          <w:p w14:paraId="77D1AB8F" w14:textId="77777777" w:rsidR="006E7430" w:rsidRDefault="006E7430">
            <w:pPr>
              <w:pStyle w:val="TableParagraph"/>
              <w:spacing w:before="178"/>
            </w:pPr>
          </w:p>
          <w:p w14:paraId="41AF8AE7" w14:textId="77777777" w:rsidR="006E7430" w:rsidRDefault="00000000">
            <w:pPr>
              <w:pStyle w:val="TableParagraph"/>
              <w:spacing w:before="1"/>
              <w:ind w:left="9"/>
              <w:jc w:val="center"/>
            </w:pPr>
            <w:r>
              <w:rPr>
                <w:spacing w:val="-5"/>
              </w:rPr>
              <w:t>10</w:t>
            </w:r>
          </w:p>
        </w:tc>
        <w:tc>
          <w:tcPr>
            <w:tcW w:w="1287" w:type="dxa"/>
          </w:tcPr>
          <w:p w14:paraId="0670A6CC" w14:textId="77777777" w:rsidR="006E7430" w:rsidRDefault="006E7430">
            <w:pPr>
              <w:pStyle w:val="TableParagraph"/>
              <w:spacing w:before="178"/>
            </w:pPr>
          </w:p>
          <w:p w14:paraId="2ABBA2A6" w14:textId="77777777" w:rsidR="006E7430" w:rsidRDefault="00000000">
            <w:pPr>
              <w:pStyle w:val="TableParagraph"/>
              <w:spacing w:before="1"/>
              <w:ind w:left="11"/>
              <w:jc w:val="center"/>
            </w:pPr>
            <w:r>
              <w:rPr>
                <w:spacing w:val="-5"/>
              </w:rPr>
              <w:t>60</w:t>
            </w:r>
          </w:p>
        </w:tc>
        <w:tc>
          <w:tcPr>
            <w:tcW w:w="1630" w:type="dxa"/>
          </w:tcPr>
          <w:p w14:paraId="7B5B792B" w14:textId="77777777" w:rsidR="006E7430" w:rsidRDefault="006E7430">
            <w:pPr>
              <w:pStyle w:val="TableParagraph"/>
              <w:spacing w:before="178"/>
            </w:pPr>
          </w:p>
          <w:p w14:paraId="7F444FAB" w14:textId="77777777" w:rsidR="006E7430" w:rsidRDefault="00000000">
            <w:pPr>
              <w:pStyle w:val="TableParagraph"/>
              <w:spacing w:before="1"/>
              <w:ind w:left="26" w:right="11"/>
              <w:jc w:val="center"/>
            </w:pPr>
            <w:r>
              <w:rPr>
                <w:spacing w:val="-10"/>
              </w:rPr>
              <w:t>3</w:t>
            </w:r>
          </w:p>
        </w:tc>
        <w:tc>
          <w:tcPr>
            <w:tcW w:w="1424" w:type="dxa"/>
          </w:tcPr>
          <w:p w14:paraId="7AB1466F" w14:textId="77777777" w:rsidR="006E7430" w:rsidRDefault="006E7430">
            <w:pPr>
              <w:pStyle w:val="TableParagraph"/>
              <w:spacing w:before="178"/>
            </w:pPr>
          </w:p>
          <w:p w14:paraId="7DE7FF24" w14:textId="77777777" w:rsidR="006E7430" w:rsidRDefault="00000000">
            <w:pPr>
              <w:pStyle w:val="TableParagraph"/>
              <w:spacing w:before="1"/>
              <w:ind w:left="8"/>
              <w:jc w:val="center"/>
            </w:pPr>
            <w:r>
              <w:rPr>
                <w:spacing w:val="-5"/>
              </w:rPr>
              <w:t>10</w:t>
            </w:r>
          </w:p>
        </w:tc>
        <w:tc>
          <w:tcPr>
            <w:tcW w:w="1291" w:type="dxa"/>
          </w:tcPr>
          <w:p w14:paraId="4833FACB" w14:textId="77777777" w:rsidR="006E7430" w:rsidRDefault="006E7430">
            <w:pPr>
              <w:pStyle w:val="TableParagraph"/>
              <w:spacing w:before="178"/>
            </w:pPr>
          </w:p>
          <w:p w14:paraId="0D291B2F" w14:textId="77777777" w:rsidR="006E7430" w:rsidRDefault="00000000">
            <w:pPr>
              <w:pStyle w:val="TableParagraph"/>
              <w:spacing w:before="1"/>
              <w:ind w:left="128" w:right="118"/>
              <w:jc w:val="center"/>
            </w:pPr>
            <w:r>
              <w:rPr>
                <w:spacing w:val="-5"/>
              </w:rPr>
              <w:t>30</w:t>
            </w:r>
          </w:p>
        </w:tc>
      </w:tr>
      <w:tr w:rsidR="006E7430" w14:paraId="381E8D96" w14:textId="77777777">
        <w:trPr>
          <w:trHeight w:val="643"/>
        </w:trPr>
        <w:tc>
          <w:tcPr>
            <w:tcW w:w="4872" w:type="dxa"/>
            <w:gridSpan w:val="5"/>
          </w:tcPr>
          <w:p w14:paraId="359FAA66" w14:textId="77777777" w:rsidR="006E7430" w:rsidRDefault="00000000">
            <w:pPr>
              <w:pStyle w:val="TableParagraph"/>
              <w:ind w:left="9"/>
              <w:jc w:val="center"/>
            </w:pPr>
            <w:r>
              <w:t>Total</w:t>
            </w:r>
            <w:r>
              <w:rPr>
                <w:spacing w:val="-4"/>
              </w:rPr>
              <w:t xml:space="preserve"> </w:t>
            </w:r>
            <w:r>
              <w:rPr>
                <w:spacing w:val="-2"/>
              </w:rPr>
              <w:t>Marks</w:t>
            </w:r>
          </w:p>
        </w:tc>
        <w:tc>
          <w:tcPr>
            <w:tcW w:w="1287" w:type="dxa"/>
          </w:tcPr>
          <w:p w14:paraId="4958EB56" w14:textId="77777777" w:rsidR="006E7430" w:rsidRDefault="00000000">
            <w:pPr>
              <w:pStyle w:val="TableParagraph"/>
              <w:ind w:left="11"/>
              <w:jc w:val="center"/>
            </w:pPr>
            <w:r>
              <w:rPr>
                <w:spacing w:val="-5"/>
              </w:rPr>
              <w:t>95</w:t>
            </w:r>
          </w:p>
        </w:tc>
        <w:tc>
          <w:tcPr>
            <w:tcW w:w="3054" w:type="dxa"/>
            <w:gridSpan w:val="2"/>
          </w:tcPr>
          <w:p w14:paraId="73492BBD" w14:textId="77777777" w:rsidR="006E7430" w:rsidRDefault="00000000">
            <w:pPr>
              <w:pStyle w:val="TableParagraph"/>
              <w:ind w:left="953"/>
            </w:pPr>
            <w:r>
              <w:t>Total</w:t>
            </w:r>
            <w:r>
              <w:rPr>
                <w:spacing w:val="-4"/>
              </w:rPr>
              <w:t xml:space="preserve"> </w:t>
            </w:r>
            <w:r>
              <w:rPr>
                <w:spacing w:val="-2"/>
              </w:rPr>
              <w:t>Marks</w:t>
            </w:r>
          </w:p>
        </w:tc>
        <w:tc>
          <w:tcPr>
            <w:tcW w:w="1291" w:type="dxa"/>
          </w:tcPr>
          <w:p w14:paraId="591FE845" w14:textId="77777777" w:rsidR="006E7430" w:rsidRDefault="00000000">
            <w:pPr>
              <w:pStyle w:val="TableParagraph"/>
              <w:ind w:left="128" w:right="118"/>
              <w:jc w:val="center"/>
            </w:pPr>
            <w:r>
              <w:rPr>
                <w:spacing w:val="-5"/>
              </w:rPr>
              <w:t>50</w:t>
            </w:r>
          </w:p>
        </w:tc>
      </w:tr>
    </w:tbl>
    <w:p w14:paraId="072A8A43" w14:textId="77777777" w:rsidR="006E7430" w:rsidRDefault="00000000">
      <w:pPr>
        <w:spacing w:before="161"/>
        <w:ind w:left="552"/>
        <w:rPr>
          <w:rFonts w:ascii="Arial"/>
          <w:i/>
        </w:rPr>
      </w:pPr>
      <w:r>
        <w:rPr>
          <w:rFonts w:ascii="Arial"/>
          <w:i/>
        </w:rPr>
        <w:t>BLUE</w:t>
      </w:r>
      <w:r>
        <w:rPr>
          <w:rFonts w:ascii="Arial"/>
          <w:i/>
          <w:spacing w:val="-4"/>
        </w:rPr>
        <w:t xml:space="preserve"> </w:t>
      </w:r>
      <w:r>
        <w:rPr>
          <w:rFonts w:ascii="Arial"/>
          <w:i/>
        </w:rPr>
        <w:t>PRINT</w:t>
      </w:r>
      <w:r>
        <w:rPr>
          <w:rFonts w:ascii="Arial"/>
          <w:i/>
          <w:spacing w:val="-3"/>
        </w:rPr>
        <w:t xml:space="preserve"> </w:t>
      </w:r>
      <w:r>
        <w:rPr>
          <w:rFonts w:ascii="Arial"/>
          <w:i/>
        </w:rPr>
        <w:t>FOR</w:t>
      </w:r>
      <w:r>
        <w:rPr>
          <w:rFonts w:ascii="Arial"/>
          <w:i/>
          <w:spacing w:val="-4"/>
        </w:rPr>
        <w:t xml:space="preserve"> </w:t>
      </w:r>
      <w:r>
        <w:rPr>
          <w:rFonts w:ascii="Arial"/>
          <w:i/>
        </w:rPr>
        <w:t>THE</w:t>
      </w:r>
      <w:r>
        <w:rPr>
          <w:rFonts w:ascii="Arial"/>
          <w:i/>
          <w:spacing w:val="-5"/>
        </w:rPr>
        <w:t xml:space="preserve"> </w:t>
      </w:r>
      <w:r>
        <w:rPr>
          <w:rFonts w:ascii="Arial"/>
          <w:i/>
        </w:rPr>
        <w:t>QUESTION</w:t>
      </w:r>
      <w:r>
        <w:rPr>
          <w:rFonts w:ascii="Arial"/>
          <w:i/>
          <w:spacing w:val="-6"/>
        </w:rPr>
        <w:t xml:space="preserve"> </w:t>
      </w:r>
      <w:r>
        <w:rPr>
          <w:rFonts w:ascii="Arial"/>
          <w:i/>
        </w:rPr>
        <w:t>PAPER</w:t>
      </w:r>
      <w:r>
        <w:rPr>
          <w:rFonts w:ascii="Arial"/>
          <w:i/>
          <w:spacing w:val="-3"/>
        </w:rPr>
        <w:t xml:space="preserve"> </w:t>
      </w:r>
      <w:r>
        <w:rPr>
          <w:rFonts w:ascii="Arial"/>
          <w:i/>
          <w:spacing w:val="-2"/>
        </w:rPr>
        <w:t>SETTING</w:t>
      </w:r>
    </w:p>
    <w:p w14:paraId="0606ECDB" w14:textId="77777777" w:rsidR="006E7430" w:rsidRDefault="006E7430">
      <w:pPr>
        <w:rPr>
          <w:rFonts w:ascii="Arial"/>
          <w:i/>
        </w:rPr>
        <w:sectPr w:rsidR="006E7430">
          <w:pgSz w:w="12240" w:h="15840"/>
          <w:pgMar w:top="1620" w:right="360" w:bottom="280" w:left="360" w:header="720" w:footer="720" w:gutter="0"/>
          <w:cols w:space="720"/>
        </w:sectPr>
      </w:pPr>
    </w:p>
    <w:p w14:paraId="52B95018" w14:textId="77777777" w:rsidR="006E7430" w:rsidRDefault="00000000">
      <w:pPr>
        <w:pStyle w:val="Heading1"/>
        <w:spacing w:before="74"/>
      </w:pPr>
      <w:r>
        <w:lastRenderedPageBreak/>
        <w:t>MODEL</w:t>
      </w:r>
      <w:r>
        <w:rPr>
          <w:spacing w:val="-9"/>
        </w:rPr>
        <w:t xml:space="preserve"> </w:t>
      </w:r>
      <w:r>
        <w:t>BLUE</w:t>
      </w:r>
      <w:r>
        <w:rPr>
          <w:spacing w:val="-4"/>
        </w:rPr>
        <w:t xml:space="preserve"> </w:t>
      </w:r>
      <w:r>
        <w:t>PRINT</w:t>
      </w:r>
      <w:r>
        <w:rPr>
          <w:spacing w:val="-7"/>
        </w:rPr>
        <w:t xml:space="preserve"> </w:t>
      </w:r>
      <w:r>
        <w:t>FOR</w:t>
      </w:r>
      <w:r>
        <w:rPr>
          <w:spacing w:val="-4"/>
        </w:rPr>
        <w:t xml:space="preserve"> </w:t>
      </w:r>
      <w:r>
        <w:t>THE</w:t>
      </w:r>
      <w:r>
        <w:rPr>
          <w:spacing w:val="-5"/>
        </w:rPr>
        <w:t xml:space="preserve"> </w:t>
      </w:r>
      <w:r>
        <w:t>QUESTION</w:t>
      </w:r>
      <w:r>
        <w:rPr>
          <w:spacing w:val="-4"/>
        </w:rPr>
        <w:t xml:space="preserve"> </w:t>
      </w:r>
      <w:r>
        <w:t>PAPER</w:t>
      </w:r>
      <w:r>
        <w:rPr>
          <w:spacing w:val="-4"/>
        </w:rPr>
        <w:t xml:space="preserve"> </w:t>
      </w:r>
      <w:r>
        <w:rPr>
          <w:spacing w:val="-2"/>
        </w:rPr>
        <w:t>SETTER</w:t>
      </w:r>
    </w:p>
    <w:p w14:paraId="2A428DF3" w14:textId="77777777" w:rsidR="006E7430" w:rsidRDefault="006E7430">
      <w:pPr>
        <w:pStyle w:val="BodyText"/>
        <w:spacing w:before="33" w:after="1"/>
        <w:rPr>
          <w:rFonts w:ascii="Arial"/>
          <w:b/>
          <w:sz w:val="20"/>
        </w:rPr>
      </w:pP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107"/>
        <w:gridCol w:w="2562"/>
        <w:gridCol w:w="2565"/>
        <w:gridCol w:w="2438"/>
      </w:tblGrid>
      <w:tr w:rsidR="006E7430" w14:paraId="396EBB86" w14:textId="77777777">
        <w:trPr>
          <w:trHeight w:val="1300"/>
        </w:trPr>
        <w:tc>
          <w:tcPr>
            <w:tcW w:w="3107" w:type="dxa"/>
          </w:tcPr>
          <w:p w14:paraId="564C65F6" w14:textId="77777777" w:rsidR="006E7430" w:rsidRDefault="006E7430">
            <w:pPr>
              <w:pStyle w:val="TableParagraph"/>
              <w:spacing w:before="178"/>
              <w:rPr>
                <w:rFonts w:ascii="Arial"/>
                <w:b/>
              </w:rPr>
            </w:pPr>
          </w:p>
          <w:p w14:paraId="4BF08188" w14:textId="77777777" w:rsidR="006E7430" w:rsidRDefault="00000000">
            <w:pPr>
              <w:pStyle w:val="TableParagraph"/>
              <w:spacing w:before="1"/>
              <w:ind w:left="4"/>
            </w:pPr>
            <w:r>
              <w:t>Chapter</w:t>
            </w:r>
            <w:r>
              <w:rPr>
                <w:spacing w:val="-2"/>
              </w:rPr>
              <w:t xml:space="preserve"> </w:t>
            </w:r>
            <w:r>
              <w:rPr>
                <w:spacing w:val="-4"/>
              </w:rPr>
              <w:t>Name</w:t>
            </w:r>
          </w:p>
        </w:tc>
        <w:tc>
          <w:tcPr>
            <w:tcW w:w="2562" w:type="dxa"/>
          </w:tcPr>
          <w:p w14:paraId="64A61F36" w14:textId="77777777" w:rsidR="006E7430" w:rsidRDefault="00000000">
            <w:pPr>
              <w:pStyle w:val="TableParagraph"/>
              <w:spacing w:line="250" w:lineRule="exact"/>
              <w:ind w:left="9"/>
              <w:jc w:val="center"/>
            </w:pPr>
            <w:r>
              <w:t>Very</w:t>
            </w:r>
            <w:r>
              <w:rPr>
                <w:spacing w:val="-3"/>
              </w:rPr>
              <w:t xml:space="preserve"> </w:t>
            </w:r>
            <w:r>
              <w:t>Short</w:t>
            </w:r>
            <w:r>
              <w:rPr>
                <w:spacing w:val="-3"/>
              </w:rPr>
              <w:t xml:space="preserve"> </w:t>
            </w:r>
            <w:r>
              <w:rPr>
                <w:spacing w:val="-2"/>
              </w:rPr>
              <w:t>Questions</w:t>
            </w:r>
          </w:p>
          <w:p w14:paraId="54084E88" w14:textId="77777777" w:rsidR="006E7430" w:rsidRDefault="006E7430">
            <w:pPr>
              <w:pStyle w:val="TableParagraph"/>
              <w:rPr>
                <w:rFonts w:ascii="Arial"/>
                <w:b/>
              </w:rPr>
            </w:pPr>
          </w:p>
          <w:p w14:paraId="5DB9912B" w14:textId="77777777" w:rsidR="006E7430" w:rsidRDefault="006E7430">
            <w:pPr>
              <w:pStyle w:val="TableParagraph"/>
              <w:spacing w:before="107"/>
              <w:rPr>
                <w:rFonts w:ascii="Arial"/>
                <w:b/>
              </w:rPr>
            </w:pPr>
          </w:p>
          <w:p w14:paraId="33030FB0" w14:textId="77777777" w:rsidR="006E7430" w:rsidRDefault="00000000">
            <w:pPr>
              <w:pStyle w:val="TableParagraph"/>
              <w:ind w:left="9" w:right="2"/>
              <w:jc w:val="center"/>
            </w:pPr>
            <w:r>
              <w:t xml:space="preserve">5 </w:t>
            </w:r>
            <w:r>
              <w:rPr>
                <w:spacing w:val="-2"/>
              </w:rPr>
              <w:t>Marks</w:t>
            </w:r>
          </w:p>
        </w:tc>
        <w:tc>
          <w:tcPr>
            <w:tcW w:w="2565" w:type="dxa"/>
          </w:tcPr>
          <w:p w14:paraId="177DB073" w14:textId="77777777" w:rsidR="006E7430" w:rsidRDefault="00000000">
            <w:pPr>
              <w:pStyle w:val="TableParagraph"/>
              <w:spacing w:line="250" w:lineRule="exact"/>
              <w:ind w:left="9" w:right="2"/>
              <w:jc w:val="center"/>
            </w:pPr>
            <w:r>
              <w:t>Essay</w:t>
            </w:r>
            <w:r>
              <w:rPr>
                <w:spacing w:val="-3"/>
              </w:rPr>
              <w:t xml:space="preserve"> </w:t>
            </w:r>
            <w:r>
              <w:rPr>
                <w:spacing w:val="-2"/>
              </w:rPr>
              <w:t>Questions</w:t>
            </w:r>
          </w:p>
          <w:p w14:paraId="4BE6F9A1" w14:textId="77777777" w:rsidR="006E7430" w:rsidRDefault="006E7430">
            <w:pPr>
              <w:pStyle w:val="TableParagraph"/>
              <w:rPr>
                <w:rFonts w:ascii="Arial"/>
                <w:b/>
              </w:rPr>
            </w:pPr>
          </w:p>
          <w:p w14:paraId="770364C2" w14:textId="77777777" w:rsidR="006E7430" w:rsidRDefault="006E7430">
            <w:pPr>
              <w:pStyle w:val="TableParagraph"/>
              <w:spacing w:before="107"/>
              <w:rPr>
                <w:rFonts w:ascii="Arial"/>
                <w:b/>
              </w:rPr>
            </w:pPr>
          </w:p>
          <w:p w14:paraId="583D6D6C" w14:textId="77777777" w:rsidR="006E7430" w:rsidRDefault="00000000">
            <w:pPr>
              <w:pStyle w:val="TableParagraph"/>
              <w:ind w:left="9"/>
              <w:jc w:val="center"/>
            </w:pPr>
            <w:r>
              <w:t xml:space="preserve">10 </w:t>
            </w:r>
            <w:r>
              <w:rPr>
                <w:spacing w:val="-2"/>
              </w:rPr>
              <w:t>Marks</w:t>
            </w:r>
          </w:p>
        </w:tc>
        <w:tc>
          <w:tcPr>
            <w:tcW w:w="2438" w:type="dxa"/>
          </w:tcPr>
          <w:p w14:paraId="479BA751" w14:textId="77777777" w:rsidR="006E7430" w:rsidRDefault="00000000">
            <w:pPr>
              <w:pStyle w:val="TableParagraph"/>
              <w:spacing w:line="256" w:lineRule="auto"/>
              <w:ind w:left="849" w:right="218" w:hanging="624"/>
            </w:pPr>
            <w:r>
              <w:t>Marks</w:t>
            </w:r>
            <w:r>
              <w:rPr>
                <w:spacing w:val="-10"/>
              </w:rPr>
              <w:t xml:space="preserve"> </w:t>
            </w:r>
            <w:r>
              <w:t>allotted</w:t>
            </w:r>
            <w:r>
              <w:rPr>
                <w:spacing w:val="-13"/>
              </w:rPr>
              <w:t xml:space="preserve"> </w:t>
            </w:r>
            <w:r>
              <w:t>to</w:t>
            </w:r>
            <w:r>
              <w:rPr>
                <w:spacing w:val="-14"/>
              </w:rPr>
              <w:t xml:space="preserve"> </w:t>
            </w:r>
            <w:r>
              <w:t xml:space="preserve">the </w:t>
            </w:r>
            <w:r>
              <w:rPr>
                <w:spacing w:val="-2"/>
              </w:rPr>
              <w:t>chapter</w:t>
            </w:r>
          </w:p>
        </w:tc>
      </w:tr>
      <w:tr w:rsidR="006E7430" w14:paraId="1D40D6EA" w14:textId="77777777">
        <w:trPr>
          <w:trHeight w:val="638"/>
        </w:trPr>
        <w:tc>
          <w:tcPr>
            <w:tcW w:w="3107" w:type="dxa"/>
          </w:tcPr>
          <w:p w14:paraId="681CC923" w14:textId="77777777" w:rsidR="006E7430" w:rsidRDefault="00000000">
            <w:pPr>
              <w:pStyle w:val="TableParagraph"/>
              <w:spacing w:line="250" w:lineRule="exact"/>
              <w:ind w:left="4"/>
            </w:pPr>
            <w:r>
              <w:t>Unit</w:t>
            </w:r>
            <w:r>
              <w:rPr>
                <w:spacing w:val="-1"/>
              </w:rPr>
              <w:t xml:space="preserve"> </w:t>
            </w:r>
            <w:r>
              <w:t>–</w:t>
            </w:r>
            <w:r>
              <w:rPr>
                <w:spacing w:val="-4"/>
              </w:rPr>
              <w:t xml:space="preserve"> </w:t>
            </w:r>
            <w:r>
              <w:rPr>
                <w:spacing w:val="-10"/>
              </w:rPr>
              <w:t>I</w:t>
            </w:r>
          </w:p>
        </w:tc>
        <w:tc>
          <w:tcPr>
            <w:tcW w:w="2562" w:type="dxa"/>
          </w:tcPr>
          <w:p w14:paraId="335D2C2A" w14:textId="77777777" w:rsidR="006E7430" w:rsidRDefault="00000000">
            <w:pPr>
              <w:pStyle w:val="TableParagraph"/>
              <w:spacing w:line="250" w:lineRule="exact"/>
              <w:ind w:left="9" w:right="2"/>
              <w:jc w:val="center"/>
            </w:pPr>
            <w:r>
              <w:rPr>
                <w:spacing w:val="-10"/>
              </w:rPr>
              <w:t>2</w:t>
            </w:r>
          </w:p>
        </w:tc>
        <w:tc>
          <w:tcPr>
            <w:tcW w:w="2565" w:type="dxa"/>
          </w:tcPr>
          <w:p w14:paraId="1874290B" w14:textId="77777777" w:rsidR="006E7430" w:rsidRDefault="00000000">
            <w:pPr>
              <w:pStyle w:val="TableParagraph"/>
              <w:spacing w:line="250" w:lineRule="exact"/>
              <w:ind w:left="9" w:right="1"/>
              <w:jc w:val="center"/>
            </w:pPr>
            <w:r>
              <w:rPr>
                <w:spacing w:val="-10"/>
              </w:rPr>
              <w:t>2</w:t>
            </w:r>
          </w:p>
        </w:tc>
        <w:tc>
          <w:tcPr>
            <w:tcW w:w="2438" w:type="dxa"/>
          </w:tcPr>
          <w:p w14:paraId="3B57400C" w14:textId="77777777" w:rsidR="006E7430" w:rsidRDefault="00000000">
            <w:pPr>
              <w:pStyle w:val="TableParagraph"/>
              <w:spacing w:line="250" w:lineRule="exact"/>
              <w:ind w:left="5"/>
              <w:jc w:val="center"/>
            </w:pPr>
            <w:r>
              <w:rPr>
                <w:spacing w:val="-5"/>
              </w:rPr>
              <w:t>30</w:t>
            </w:r>
          </w:p>
        </w:tc>
      </w:tr>
      <w:tr w:rsidR="006E7430" w14:paraId="53AB354E" w14:textId="77777777">
        <w:trPr>
          <w:trHeight w:val="642"/>
        </w:trPr>
        <w:tc>
          <w:tcPr>
            <w:tcW w:w="3107" w:type="dxa"/>
          </w:tcPr>
          <w:p w14:paraId="5B819E95" w14:textId="77777777" w:rsidR="006E7430" w:rsidRDefault="00000000">
            <w:pPr>
              <w:pStyle w:val="TableParagraph"/>
              <w:spacing w:line="250" w:lineRule="exact"/>
              <w:ind w:left="4"/>
            </w:pPr>
            <w:r>
              <w:t>Unit</w:t>
            </w:r>
            <w:r>
              <w:rPr>
                <w:spacing w:val="-1"/>
              </w:rPr>
              <w:t xml:space="preserve"> </w:t>
            </w:r>
            <w:r>
              <w:t>–</w:t>
            </w:r>
            <w:r>
              <w:rPr>
                <w:spacing w:val="-4"/>
              </w:rPr>
              <w:t xml:space="preserve"> </w:t>
            </w:r>
            <w:r>
              <w:rPr>
                <w:spacing w:val="-5"/>
              </w:rPr>
              <w:t>II</w:t>
            </w:r>
          </w:p>
        </w:tc>
        <w:tc>
          <w:tcPr>
            <w:tcW w:w="2562" w:type="dxa"/>
          </w:tcPr>
          <w:p w14:paraId="16AD9039" w14:textId="77777777" w:rsidR="006E7430" w:rsidRDefault="00000000">
            <w:pPr>
              <w:pStyle w:val="TableParagraph"/>
              <w:spacing w:line="250" w:lineRule="exact"/>
              <w:ind w:left="9" w:right="2"/>
              <w:jc w:val="center"/>
            </w:pPr>
            <w:r>
              <w:rPr>
                <w:spacing w:val="-10"/>
              </w:rPr>
              <w:t>2</w:t>
            </w:r>
          </w:p>
        </w:tc>
        <w:tc>
          <w:tcPr>
            <w:tcW w:w="2565" w:type="dxa"/>
          </w:tcPr>
          <w:p w14:paraId="1B82A93C" w14:textId="77777777" w:rsidR="006E7430" w:rsidRDefault="00000000">
            <w:pPr>
              <w:pStyle w:val="TableParagraph"/>
              <w:spacing w:line="250" w:lineRule="exact"/>
              <w:ind w:left="9" w:right="1"/>
              <w:jc w:val="center"/>
            </w:pPr>
            <w:r>
              <w:rPr>
                <w:spacing w:val="-10"/>
              </w:rPr>
              <w:t>1</w:t>
            </w:r>
          </w:p>
        </w:tc>
        <w:tc>
          <w:tcPr>
            <w:tcW w:w="2438" w:type="dxa"/>
          </w:tcPr>
          <w:p w14:paraId="7EA3240E" w14:textId="77777777" w:rsidR="006E7430" w:rsidRDefault="00000000">
            <w:pPr>
              <w:pStyle w:val="TableParagraph"/>
              <w:spacing w:line="250" w:lineRule="exact"/>
              <w:ind w:left="5"/>
              <w:jc w:val="center"/>
            </w:pPr>
            <w:r>
              <w:rPr>
                <w:spacing w:val="-5"/>
              </w:rPr>
              <w:t>20</w:t>
            </w:r>
          </w:p>
        </w:tc>
      </w:tr>
      <w:tr w:rsidR="006E7430" w14:paraId="6A62E03D" w14:textId="77777777">
        <w:trPr>
          <w:trHeight w:val="636"/>
        </w:trPr>
        <w:tc>
          <w:tcPr>
            <w:tcW w:w="3107" w:type="dxa"/>
          </w:tcPr>
          <w:p w14:paraId="6A28D3DD" w14:textId="77777777" w:rsidR="006E7430" w:rsidRDefault="00000000">
            <w:pPr>
              <w:pStyle w:val="TableParagraph"/>
              <w:spacing w:line="250" w:lineRule="exact"/>
              <w:ind w:left="4"/>
            </w:pPr>
            <w:r>
              <w:t>Unit</w:t>
            </w:r>
            <w:r>
              <w:rPr>
                <w:spacing w:val="-1"/>
              </w:rPr>
              <w:t xml:space="preserve"> </w:t>
            </w:r>
            <w:r>
              <w:t>–</w:t>
            </w:r>
            <w:r>
              <w:rPr>
                <w:spacing w:val="-4"/>
              </w:rPr>
              <w:t xml:space="preserve"> </w:t>
            </w:r>
            <w:r>
              <w:rPr>
                <w:spacing w:val="-5"/>
              </w:rPr>
              <w:t>III</w:t>
            </w:r>
          </w:p>
        </w:tc>
        <w:tc>
          <w:tcPr>
            <w:tcW w:w="2562" w:type="dxa"/>
          </w:tcPr>
          <w:p w14:paraId="3B54C005" w14:textId="77777777" w:rsidR="006E7430" w:rsidRDefault="00000000">
            <w:pPr>
              <w:pStyle w:val="TableParagraph"/>
              <w:spacing w:line="250" w:lineRule="exact"/>
              <w:ind w:left="9" w:right="2"/>
              <w:jc w:val="center"/>
            </w:pPr>
            <w:r>
              <w:rPr>
                <w:spacing w:val="-10"/>
              </w:rPr>
              <w:t>1</w:t>
            </w:r>
          </w:p>
        </w:tc>
        <w:tc>
          <w:tcPr>
            <w:tcW w:w="2565" w:type="dxa"/>
          </w:tcPr>
          <w:p w14:paraId="3D574786" w14:textId="77777777" w:rsidR="006E7430" w:rsidRDefault="00000000">
            <w:pPr>
              <w:pStyle w:val="TableParagraph"/>
              <w:spacing w:line="250" w:lineRule="exact"/>
              <w:ind w:left="9" w:right="1"/>
              <w:jc w:val="center"/>
            </w:pPr>
            <w:r>
              <w:rPr>
                <w:spacing w:val="-10"/>
              </w:rPr>
              <w:t>1</w:t>
            </w:r>
          </w:p>
        </w:tc>
        <w:tc>
          <w:tcPr>
            <w:tcW w:w="2438" w:type="dxa"/>
          </w:tcPr>
          <w:p w14:paraId="585FB300" w14:textId="77777777" w:rsidR="006E7430" w:rsidRDefault="00000000">
            <w:pPr>
              <w:pStyle w:val="TableParagraph"/>
              <w:spacing w:line="250" w:lineRule="exact"/>
              <w:ind w:left="5"/>
              <w:jc w:val="center"/>
            </w:pPr>
            <w:r>
              <w:rPr>
                <w:spacing w:val="-5"/>
              </w:rPr>
              <w:t>15</w:t>
            </w:r>
          </w:p>
        </w:tc>
      </w:tr>
      <w:tr w:rsidR="006E7430" w14:paraId="0C3A52B1" w14:textId="77777777">
        <w:trPr>
          <w:trHeight w:val="638"/>
        </w:trPr>
        <w:tc>
          <w:tcPr>
            <w:tcW w:w="3107" w:type="dxa"/>
          </w:tcPr>
          <w:p w14:paraId="6E416ACF" w14:textId="77777777" w:rsidR="006E7430" w:rsidRDefault="00000000">
            <w:pPr>
              <w:pStyle w:val="TableParagraph"/>
              <w:ind w:left="4"/>
            </w:pPr>
            <w:r>
              <w:t>Unit</w:t>
            </w:r>
            <w:r>
              <w:rPr>
                <w:spacing w:val="-1"/>
              </w:rPr>
              <w:t xml:space="preserve"> </w:t>
            </w:r>
            <w:r>
              <w:t>–</w:t>
            </w:r>
            <w:r>
              <w:rPr>
                <w:spacing w:val="-4"/>
              </w:rPr>
              <w:t xml:space="preserve"> </w:t>
            </w:r>
            <w:r>
              <w:rPr>
                <w:spacing w:val="-5"/>
              </w:rPr>
              <w:t>IV</w:t>
            </w:r>
          </w:p>
        </w:tc>
        <w:tc>
          <w:tcPr>
            <w:tcW w:w="2562" w:type="dxa"/>
          </w:tcPr>
          <w:p w14:paraId="5EAB818E" w14:textId="77777777" w:rsidR="006E7430" w:rsidRDefault="00000000">
            <w:pPr>
              <w:pStyle w:val="TableParagraph"/>
              <w:ind w:left="9" w:right="2"/>
              <w:jc w:val="center"/>
            </w:pPr>
            <w:r>
              <w:rPr>
                <w:spacing w:val="-10"/>
              </w:rPr>
              <w:t>1</w:t>
            </w:r>
          </w:p>
        </w:tc>
        <w:tc>
          <w:tcPr>
            <w:tcW w:w="2565" w:type="dxa"/>
          </w:tcPr>
          <w:p w14:paraId="74961640" w14:textId="77777777" w:rsidR="006E7430" w:rsidRDefault="00000000">
            <w:pPr>
              <w:pStyle w:val="TableParagraph"/>
              <w:ind w:left="9" w:right="1"/>
              <w:jc w:val="center"/>
            </w:pPr>
            <w:r>
              <w:rPr>
                <w:spacing w:val="-10"/>
              </w:rPr>
              <w:t>1</w:t>
            </w:r>
          </w:p>
        </w:tc>
        <w:tc>
          <w:tcPr>
            <w:tcW w:w="2438" w:type="dxa"/>
          </w:tcPr>
          <w:p w14:paraId="3CE08425" w14:textId="77777777" w:rsidR="006E7430" w:rsidRDefault="00000000">
            <w:pPr>
              <w:pStyle w:val="TableParagraph"/>
              <w:ind w:left="5"/>
              <w:jc w:val="center"/>
            </w:pPr>
            <w:r>
              <w:rPr>
                <w:spacing w:val="-5"/>
              </w:rPr>
              <w:t>15</w:t>
            </w:r>
          </w:p>
        </w:tc>
      </w:tr>
      <w:tr w:rsidR="006E7430" w14:paraId="1CBA7CF9" w14:textId="77777777">
        <w:trPr>
          <w:trHeight w:val="642"/>
        </w:trPr>
        <w:tc>
          <w:tcPr>
            <w:tcW w:w="3107" w:type="dxa"/>
          </w:tcPr>
          <w:p w14:paraId="3482FC36" w14:textId="77777777" w:rsidR="006E7430" w:rsidRDefault="00000000">
            <w:pPr>
              <w:pStyle w:val="TableParagraph"/>
              <w:ind w:left="4"/>
            </w:pPr>
            <w:r>
              <w:t>Unit</w:t>
            </w:r>
            <w:r>
              <w:rPr>
                <w:spacing w:val="-1"/>
              </w:rPr>
              <w:t xml:space="preserve"> </w:t>
            </w:r>
            <w:r>
              <w:t>–</w:t>
            </w:r>
            <w:r>
              <w:rPr>
                <w:spacing w:val="-2"/>
              </w:rPr>
              <w:t xml:space="preserve"> </w:t>
            </w:r>
            <w:r>
              <w:rPr>
                <w:spacing w:val="-10"/>
              </w:rPr>
              <w:t>V</w:t>
            </w:r>
          </w:p>
        </w:tc>
        <w:tc>
          <w:tcPr>
            <w:tcW w:w="2562" w:type="dxa"/>
          </w:tcPr>
          <w:p w14:paraId="20126807" w14:textId="77777777" w:rsidR="006E7430" w:rsidRDefault="00000000">
            <w:pPr>
              <w:pStyle w:val="TableParagraph"/>
              <w:ind w:left="9" w:right="2"/>
              <w:jc w:val="center"/>
            </w:pPr>
            <w:r>
              <w:rPr>
                <w:spacing w:val="-10"/>
              </w:rPr>
              <w:t>1</w:t>
            </w:r>
          </w:p>
        </w:tc>
        <w:tc>
          <w:tcPr>
            <w:tcW w:w="2565" w:type="dxa"/>
          </w:tcPr>
          <w:p w14:paraId="7D2DA829" w14:textId="77777777" w:rsidR="006E7430" w:rsidRDefault="00000000">
            <w:pPr>
              <w:pStyle w:val="TableParagraph"/>
              <w:ind w:left="9" w:right="1"/>
              <w:jc w:val="center"/>
            </w:pPr>
            <w:r>
              <w:rPr>
                <w:spacing w:val="-10"/>
              </w:rPr>
              <w:t>1</w:t>
            </w:r>
          </w:p>
        </w:tc>
        <w:tc>
          <w:tcPr>
            <w:tcW w:w="2438" w:type="dxa"/>
          </w:tcPr>
          <w:p w14:paraId="5B992202" w14:textId="77777777" w:rsidR="006E7430" w:rsidRDefault="00000000">
            <w:pPr>
              <w:pStyle w:val="TableParagraph"/>
              <w:ind w:left="5"/>
              <w:jc w:val="center"/>
            </w:pPr>
            <w:r>
              <w:rPr>
                <w:spacing w:val="-5"/>
              </w:rPr>
              <w:t>15</w:t>
            </w:r>
          </w:p>
        </w:tc>
      </w:tr>
      <w:tr w:rsidR="006E7430" w14:paraId="0CD0EBBD" w14:textId="77777777">
        <w:trPr>
          <w:trHeight w:val="637"/>
        </w:trPr>
        <w:tc>
          <w:tcPr>
            <w:tcW w:w="3107" w:type="dxa"/>
          </w:tcPr>
          <w:p w14:paraId="3959128E" w14:textId="77777777" w:rsidR="006E7430" w:rsidRDefault="00000000">
            <w:pPr>
              <w:pStyle w:val="TableParagraph"/>
              <w:spacing w:line="250" w:lineRule="exact"/>
              <w:ind w:left="4"/>
            </w:pPr>
            <w:r>
              <w:t>Total</w:t>
            </w:r>
            <w:r>
              <w:rPr>
                <w:spacing w:val="-4"/>
              </w:rPr>
              <w:t xml:space="preserve"> </w:t>
            </w:r>
            <w:r>
              <w:t>No.</w:t>
            </w:r>
            <w:r>
              <w:rPr>
                <w:spacing w:val="-4"/>
              </w:rPr>
              <w:t xml:space="preserve"> </w:t>
            </w:r>
            <w:r>
              <w:t xml:space="preserve">of </w:t>
            </w:r>
            <w:r>
              <w:rPr>
                <w:spacing w:val="-2"/>
              </w:rPr>
              <w:t>Questions</w:t>
            </w:r>
          </w:p>
        </w:tc>
        <w:tc>
          <w:tcPr>
            <w:tcW w:w="2562" w:type="dxa"/>
          </w:tcPr>
          <w:p w14:paraId="2929B0F9" w14:textId="77777777" w:rsidR="006E7430" w:rsidRDefault="00000000">
            <w:pPr>
              <w:pStyle w:val="TableParagraph"/>
              <w:spacing w:line="250" w:lineRule="exact"/>
              <w:ind w:left="9" w:right="4"/>
              <w:jc w:val="center"/>
            </w:pPr>
            <w:r>
              <w:rPr>
                <w:spacing w:val="-5"/>
              </w:rPr>
              <w:t>07</w:t>
            </w:r>
          </w:p>
        </w:tc>
        <w:tc>
          <w:tcPr>
            <w:tcW w:w="2565" w:type="dxa"/>
          </w:tcPr>
          <w:p w14:paraId="3F76FCB3" w14:textId="77777777" w:rsidR="006E7430" w:rsidRDefault="00000000">
            <w:pPr>
              <w:pStyle w:val="TableParagraph"/>
              <w:spacing w:line="250" w:lineRule="exact"/>
              <w:ind w:left="9" w:right="4"/>
              <w:jc w:val="center"/>
            </w:pPr>
            <w:r>
              <w:rPr>
                <w:spacing w:val="-5"/>
              </w:rPr>
              <w:t>06</w:t>
            </w:r>
          </w:p>
        </w:tc>
        <w:tc>
          <w:tcPr>
            <w:tcW w:w="2438" w:type="dxa"/>
          </w:tcPr>
          <w:p w14:paraId="52C93A5D" w14:textId="77777777" w:rsidR="006E7430" w:rsidRDefault="00000000">
            <w:pPr>
              <w:pStyle w:val="TableParagraph"/>
              <w:spacing w:line="250" w:lineRule="exact"/>
              <w:ind w:left="5"/>
              <w:jc w:val="center"/>
            </w:pPr>
            <w:r>
              <w:rPr>
                <w:spacing w:val="-5"/>
              </w:rPr>
              <w:t>95</w:t>
            </w:r>
          </w:p>
        </w:tc>
      </w:tr>
    </w:tbl>
    <w:p w14:paraId="45F05EFE" w14:textId="77777777" w:rsidR="006E7430" w:rsidRDefault="006E7430">
      <w:pPr>
        <w:pStyle w:val="TableParagraph"/>
        <w:spacing w:line="250" w:lineRule="exact"/>
        <w:jc w:val="center"/>
        <w:sectPr w:rsidR="006E7430">
          <w:pgSz w:w="12240" w:h="15840"/>
          <w:pgMar w:top="1260" w:right="360" w:bottom="280" w:left="360" w:header="720" w:footer="720" w:gutter="0"/>
          <w:cols w:space="720"/>
        </w:sect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50"/>
        <w:gridCol w:w="3829"/>
        <w:gridCol w:w="3987"/>
      </w:tblGrid>
      <w:tr w:rsidR="006E7430" w14:paraId="0BCDE153" w14:textId="77777777">
        <w:trPr>
          <w:trHeight w:val="623"/>
        </w:trPr>
        <w:tc>
          <w:tcPr>
            <w:tcW w:w="10166" w:type="dxa"/>
            <w:gridSpan w:val="3"/>
          </w:tcPr>
          <w:p w14:paraId="31790BFE" w14:textId="77777777" w:rsidR="006E7430" w:rsidRDefault="00000000">
            <w:pPr>
              <w:pStyle w:val="TableParagraph"/>
              <w:ind w:left="2455"/>
            </w:pPr>
            <w:r>
              <w:lastRenderedPageBreak/>
              <w:t>P.R.</w:t>
            </w:r>
            <w:r>
              <w:rPr>
                <w:spacing w:val="-10"/>
              </w:rPr>
              <w:t xml:space="preserve"> </w:t>
            </w:r>
            <w:r>
              <w:t>GOVT.COLLEGE</w:t>
            </w:r>
            <w:r>
              <w:rPr>
                <w:spacing w:val="-10"/>
              </w:rPr>
              <w:t xml:space="preserve"> </w:t>
            </w:r>
            <w:r>
              <w:t>(AUTONOMOUS),</w:t>
            </w:r>
            <w:r>
              <w:rPr>
                <w:spacing w:val="-7"/>
              </w:rPr>
              <w:t xml:space="preserve"> </w:t>
            </w:r>
            <w:r>
              <w:rPr>
                <w:spacing w:val="-2"/>
              </w:rPr>
              <w:t>KAKINADA</w:t>
            </w:r>
          </w:p>
        </w:tc>
      </w:tr>
      <w:tr w:rsidR="006E7430" w14:paraId="50A2F904" w14:textId="77777777">
        <w:trPr>
          <w:trHeight w:val="621"/>
        </w:trPr>
        <w:tc>
          <w:tcPr>
            <w:tcW w:w="10166" w:type="dxa"/>
            <w:gridSpan w:val="3"/>
          </w:tcPr>
          <w:p w14:paraId="7449DCA7" w14:textId="77777777" w:rsidR="006E7430" w:rsidRDefault="00000000">
            <w:pPr>
              <w:pStyle w:val="TableParagraph"/>
              <w:ind w:left="12"/>
              <w:jc w:val="center"/>
            </w:pPr>
            <w:r>
              <w:t>II</w:t>
            </w:r>
            <w:r>
              <w:rPr>
                <w:spacing w:val="-2"/>
              </w:rPr>
              <w:t xml:space="preserve"> </w:t>
            </w:r>
            <w:r>
              <w:t>BBA</w:t>
            </w:r>
            <w:r>
              <w:rPr>
                <w:spacing w:val="-1"/>
              </w:rPr>
              <w:t xml:space="preserve"> </w:t>
            </w:r>
            <w:r>
              <w:rPr>
                <w:spacing w:val="-2"/>
              </w:rPr>
              <w:t>(HCM)</w:t>
            </w:r>
          </w:p>
        </w:tc>
      </w:tr>
      <w:tr w:rsidR="006E7430" w14:paraId="559F4C79" w14:textId="77777777">
        <w:trPr>
          <w:trHeight w:val="618"/>
        </w:trPr>
        <w:tc>
          <w:tcPr>
            <w:tcW w:w="2350" w:type="dxa"/>
          </w:tcPr>
          <w:p w14:paraId="1737DC28" w14:textId="77777777" w:rsidR="006E7430" w:rsidRDefault="00000000">
            <w:pPr>
              <w:pStyle w:val="TableParagraph"/>
              <w:spacing w:line="250" w:lineRule="exact"/>
              <w:ind w:left="6"/>
            </w:pPr>
            <w:r>
              <w:rPr>
                <w:spacing w:val="-2"/>
              </w:rPr>
              <w:t>Subject</w:t>
            </w:r>
          </w:p>
        </w:tc>
        <w:tc>
          <w:tcPr>
            <w:tcW w:w="7816" w:type="dxa"/>
            <w:gridSpan w:val="2"/>
          </w:tcPr>
          <w:p w14:paraId="5505ABDE" w14:textId="77777777" w:rsidR="006E7430" w:rsidRDefault="00000000">
            <w:pPr>
              <w:pStyle w:val="TableParagraph"/>
              <w:spacing w:line="250" w:lineRule="exact"/>
              <w:ind w:left="1656"/>
            </w:pPr>
            <w:r>
              <w:t>Bio Statistics</w:t>
            </w:r>
          </w:p>
        </w:tc>
      </w:tr>
      <w:tr w:rsidR="006E7430" w14:paraId="6CDB0E8C" w14:textId="77777777">
        <w:trPr>
          <w:trHeight w:val="626"/>
        </w:trPr>
        <w:tc>
          <w:tcPr>
            <w:tcW w:w="2350" w:type="dxa"/>
          </w:tcPr>
          <w:p w14:paraId="5B459C37" w14:textId="77777777" w:rsidR="006E7430" w:rsidRDefault="00000000">
            <w:pPr>
              <w:pStyle w:val="TableParagraph"/>
            </w:pPr>
            <w:r>
              <w:t>IVI</w:t>
            </w:r>
            <w:r>
              <w:rPr>
                <w:spacing w:val="-3"/>
              </w:rPr>
              <w:t xml:space="preserve"> </w:t>
            </w:r>
            <w:r>
              <w:rPr>
                <w:spacing w:val="-5"/>
              </w:rPr>
              <w:t>SEM</w:t>
            </w:r>
          </w:p>
        </w:tc>
        <w:tc>
          <w:tcPr>
            <w:tcW w:w="3829" w:type="dxa"/>
          </w:tcPr>
          <w:p w14:paraId="1886D727" w14:textId="77777777" w:rsidR="006E7430" w:rsidRDefault="00000000">
            <w:pPr>
              <w:pStyle w:val="TableParagraph"/>
              <w:ind w:left="4"/>
            </w:pPr>
            <w:r>
              <w:t>TIME:</w:t>
            </w:r>
            <w:r>
              <w:rPr>
                <w:spacing w:val="-1"/>
              </w:rPr>
              <w:t xml:space="preserve"> </w:t>
            </w:r>
            <w:r>
              <w:t>2</w:t>
            </w:r>
            <w:r>
              <w:rPr>
                <w:spacing w:val="-2"/>
              </w:rPr>
              <w:t xml:space="preserve"> Hours</w:t>
            </w:r>
          </w:p>
        </w:tc>
        <w:tc>
          <w:tcPr>
            <w:tcW w:w="3987" w:type="dxa"/>
          </w:tcPr>
          <w:p w14:paraId="07F8BF99" w14:textId="77777777" w:rsidR="006E7430" w:rsidRDefault="00000000">
            <w:pPr>
              <w:pStyle w:val="TableParagraph"/>
              <w:ind w:left="4"/>
            </w:pPr>
            <w:r>
              <w:t>Max</w:t>
            </w:r>
            <w:r>
              <w:rPr>
                <w:spacing w:val="-3"/>
              </w:rPr>
              <w:t xml:space="preserve"> </w:t>
            </w:r>
            <w:r>
              <w:t>Marks:</w:t>
            </w:r>
            <w:r>
              <w:rPr>
                <w:spacing w:val="-3"/>
              </w:rPr>
              <w:t xml:space="preserve"> </w:t>
            </w:r>
            <w:r>
              <w:rPr>
                <w:spacing w:val="-5"/>
              </w:rPr>
              <w:t>50</w:t>
            </w:r>
          </w:p>
        </w:tc>
      </w:tr>
      <w:tr w:rsidR="006E7430" w14:paraId="207CB87F" w14:textId="77777777">
        <w:trPr>
          <w:trHeight w:val="618"/>
        </w:trPr>
        <w:tc>
          <w:tcPr>
            <w:tcW w:w="10166" w:type="dxa"/>
            <w:gridSpan w:val="3"/>
          </w:tcPr>
          <w:p w14:paraId="2AC9F304" w14:textId="77777777" w:rsidR="006E7430" w:rsidRDefault="00000000">
            <w:pPr>
              <w:pStyle w:val="TableParagraph"/>
              <w:spacing w:line="248" w:lineRule="exact"/>
              <w:ind w:left="12" w:right="1"/>
              <w:jc w:val="center"/>
              <w:rPr>
                <w:rFonts w:ascii="Arial"/>
                <w:b/>
              </w:rPr>
            </w:pPr>
            <w:r>
              <w:rPr>
                <w:rFonts w:ascii="Arial"/>
                <w:b/>
              </w:rPr>
              <w:t>MODEL</w:t>
            </w:r>
            <w:r>
              <w:rPr>
                <w:rFonts w:ascii="Arial"/>
                <w:b/>
                <w:spacing w:val="-9"/>
              </w:rPr>
              <w:t xml:space="preserve"> </w:t>
            </w:r>
            <w:r>
              <w:rPr>
                <w:rFonts w:ascii="Arial"/>
                <w:b/>
              </w:rPr>
              <w:t>QUESTION</w:t>
            </w:r>
            <w:r>
              <w:rPr>
                <w:rFonts w:ascii="Arial"/>
                <w:b/>
                <w:spacing w:val="-5"/>
              </w:rPr>
              <w:t xml:space="preserve"> </w:t>
            </w:r>
            <w:r>
              <w:rPr>
                <w:rFonts w:ascii="Arial"/>
                <w:b/>
                <w:spacing w:val="-4"/>
              </w:rPr>
              <w:t>PAPER</w:t>
            </w:r>
          </w:p>
        </w:tc>
      </w:tr>
    </w:tbl>
    <w:p w14:paraId="6BBEA405" w14:textId="77777777" w:rsidR="006E7430" w:rsidRDefault="006E7430">
      <w:pPr>
        <w:pStyle w:val="BodyText"/>
        <w:spacing w:before="201"/>
        <w:rPr>
          <w:rFonts w:ascii="Arial"/>
          <w:b/>
        </w:rPr>
      </w:pPr>
    </w:p>
    <w:p w14:paraId="0BA74363" w14:textId="77777777" w:rsidR="006E7430" w:rsidRDefault="00000000">
      <w:pPr>
        <w:pStyle w:val="BodyText"/>
        <w:ind w:left="3353" w:right="2927"/>
        <w:jc w:val="center"/>
      </w:pPr>
      <w:r>
        <w:rPr>
          <w:spacing w:val="-2"/>
        </w:rPr>
        <w:t>Section-</w:t>
      </w:r>
      <w:r>
        <w:rPr>
          <w:spacing w:val="-10"/>
        </w:rPr>
        <w:t>I</w:t>
      </w:r>
    </w:p>
    <w:p w14:paraId="2AD0F246" w14:textId="77777777" w:rsidR="006E7430" w:rsidRDefault="006E7430">
      <w:pPr>
        <w:pStyle w:val="BodyText"/>
      </w:pPr>
    </w:p>
    <w:p w14:paraId="2CEB41F2" w14:textId="77777777" w:rsidR="006E7430" w:rsidRDefault="006E7430">
      <w:pPr>
        <w:pStyle w:val="BodyText"/>
        <w:spacing w:before="107"/>
      </w:pPr>
    </w:p>
    <w:p w14:paraId="584DA493" w14:textId="77777777" w:rsidR="006E7430" w:rsidRDefault="00000000">
      <w:pPr>
        <w:pStyle w:val="BodyText"/>
        <w:tabs>
          <w:tab w:val="left" w:pos="8410"/>
        </w:tabs>
        <w:ind w:left="489"/>
      </w:pPr>
      <w:r>
        <w:t>Answer</w:t>
      </w:r>
      <w:r>
        <w:rPr>
          <w:spacing w:val="-3"/>
        </w:rPr>
        <w:t xml:space="preserve"> </w:t>
      </w:r>
      <w:r>
        <w:t>any</w:t>
      </w:r>
      <w:r>
        <w:rPr>
          <w:spacing w:val="-6"/>
        </w:rPr>
        <w:t xml:space="preserve"> </w:t>
      </w:r>
      <w:r>
        <w:t>Four</w:t>
      </w:r>
      <w:r>
        <w:rPr>
          <w:spacing w:val="-3"/>
        </w:rPr>
        <w:t xml:space="preserve"> </w:t>
      </w:r>
      <w:r>
        <w:t>Questions</w:t>
      </w:r>
      <w:r>
        <w:rPr>
          <w:spacing w:val="-6"/>
        </w:rPr>
        <w:t xml:space="preserve"> </w:t>
      </w:r>
      <w:r>
        <w:t>from</w:t>
      </w:r>
      <w:r>
        <w:rPr>
          <w:spacing w:val="-5"/>
        </w:rPr>
        <w:t xml:space="preserve"> </w:t>
      </w:r>
      <w:r>
        <w:t>the</w:t>
      </w:r>
      <w:r>
        <w:rPr>
          <w:spacing w:val="-8"/>
        </w:rPr>
        <w:t xml:space="preserve"> </w:t>
      </w:r>
      <w:r>
        <w:rPr>
          <w:spacing w:val="-2"/>
        </w:rPr>
        <w:t>following</w:t>
      </w:r>
      <w:r>
        <w:tab/>
        <w:t>4x5</w:t>
      </w:r>
      <w:r>
        <w:rPr>
          <w:spacing w:val="-1"/>
        </w:rPr>
        <w:t xml:space="preserve"> </w:t>
      </w:r>
      <w:r>
        <w:t>=20</w:t>
      </w:r>
      <w:r>
        <w:rPr>
          <w:spacing w:val="-1"/>
        </w:rPr>
        <w:t xml:space="preserve"> </w:t>
      </w:r>
      <w:r>
        <w:rPr>
          <w:spacing w:val="-10"/>
        </w:rPr>
        <w:t>M</w:t>
      </w:r>
    </w:p>
    <w:p w14:paraId="35AF7611" w14:textId="77777777" w:rsidR="006E7430" w:rsidRDefault="00000000">
      <w:pPr>
        <w:pStyle w:val="ListParagraph"/>
        <w:numPr>
          <w:ilvl w:val="0"/>
          <w:numId w:val="82"/>
        </w:numPr>
        <w:tabs>
          <w:tab w:val="left" w:pos="1420"/>
        </w:tabs>
        <w:spacing w:before="181"/>
        <w:ind w:left="1420" w:hanging="359"/>
      </w:pPr>
      <w:r>
        <w:t>Question</w:t>
      </w:r>
      <w:r>
        <w:rPr>
          <w:spacing w:val="-6"/>
        </w:rPr>
        <w:t xml:space="preserve"> </w:t>
      </w:r>
      <w:r>
        <w:t>(Unit</w:t>
      </w:r>
      <w:r>
        <w:rPr>
          <w:spacing w:val="-3"/>
        </w:rPr>
        <w:t xml:space="preserve"> </w:t>
      </w:r>
      <w:r>
        <w:t>–</w:t>
      </w:r>
      <w:r>
        <w:rPr>
          <w:spacing w:val="-5"/>
        </w:rPr>
        <w:t xml:space="preserve"> I)</w:t>
      </w:r>
    </w:p>
    <w:p w14:paraId="27513BC6" w14:textId="77777777" w:rsidR="006E7430" w:rsidRDefault="00000000">
      <w:pPr>
        <w:pStyle w:val="ListParagraph"/>
        <w:numPr>
          <w:ilvl w:val="0"/>
          <w:numId w:val="82"/>
        </w:numPr>
        <w:tabs>
          <w:tab w:val="left" w:pos="1420"/>
        </w:tabs>
        <w:spacing w:before="163"/>
        <w:ind w:left="1420" w:hanging="359"/>
      </w:pPr>
      <w:r>
        <w:t>Question</w:t>
      </w:r>
      <w:r>
        <w:rPr>
          <w:spacing w:val="-6"/>
        </w:rPr>
        <w:t xml:space="preserve"> </w:t>
      </w:r>
      <w:r>
        <w:t>(Unit</w:t>
      </w:r>
      <w:r>
        <w:rPr>
          <w:spacing w:val="-3"/>
        </w:rPr>
        <w:t xml:space="preserve"> </w:t>
      </w:r>
      <w:r>
        <w:t>–</w:t>
      </w:r>
      <w:r>
        <w:rPr>
          <w:spacing w:val="-5"/>
        </w:rPr>
        <w:t xml:space="preserve"> I)</w:t>
      </w:r>
    </w:p>
    <w:p w14:paraId="726EED59" w14:textId="77777777" w:rsidR="006E7430" w:rsidRDefault="00000000">
      <w:pPr>
        <w:pStyle w:val="ListParagraph"/>
        <w:numPr>
          <w:ilvl w:val="0"/>
          <w:numId w:val="82"/>
        </w:numPr>
        <w:tabs>
          <w:tab w:val="left" w:pos="1420"/>
        </w:tabs>
        <w:spacing w:before="161"/>
        <w:ind w:left="1420" w:hanging="359"/>
      </w:pPr>
      <w:r>
        <w:t>Question</w:t>
      </w:r>
      <w:r>
        <w:rPr>
          <w:spacing w:val="-6"/>
        </w:rPr>
        <w:t xml:space="preserve"> </w:t>
      </w:r>
      <w:r>
        <w:t>(Unit</w:t>
      </w:r>
      <w:r>
        <w:rPr>
          <w:spacing w:val="-3"/>
        </w:rPr>
        <w:t xml:space="preserve"> </w:t>
      </w:r>
      <w:r>
        <w:t>–</w:t>
      </w:r>
      <w:r>
        <w:rPr>
          <w:spacing w:val="-5"/>
        </w:rPr>
        <w:t xml:space="preserve"> II)</w:t>
      </w:r>
    </w:p>
    <w:p w14:paraId="2494680B" w14:textId="77777777" w:rsidR="006E7430" w:rsidRDefault="00000000">
      <w:pPr>
        <w:pStyle w:val="ListParagraph"/>
        <w:numPr>
          <w:ilvl w:val="0"/>
          <w:numId w:val="82"/>
        </w:numPr>
        <w:tabs>
          <w:tab w:val="left" w:pos="1420"/>
        </w:tabs>
        <w:spacing w:before="163"/>
        <w:ind w:left="1420" w:hanging="359"/>
      </w:pPr>
      <w:r>
        <w:t>Question</w:t>
      </w:r>
      <w:r>
        <w:rPr>
          <w:spacing w:val="-6"/>
        </w:rPr>
        <w:t xml:space="preserve"> </w:t>
      </w:r>
      <w:r>
        <w:t>(Unit</w:t>
      </w:r>
      <w:r>
        <w:rPr>
          <w:spacing w:val="-3"/>
        </w:rPr>
        <w:t xml:space="preserve"> </w:t>
      </w:r>
      <w:r>
        <w:t>–</w:t>
      </w:r>
      <w:r>
        <w:rPr>
          <w:spacing w:val="-5"/>
        </w:rPr>
        <w:t xml:space="preserve"> </w:t>
      </w:r>
      <w:r>
        <w:rPr>
          <w:spacing w:val="-4"/>
        </w:rPr>
        <w:t>III)</w:t>
      </w:r>
    </w:p>
    <w:p w14:paraId="6C683972" w14:textId="77777777" w:rsidR="006E7430" w:rsidRDefault="00000000">
      <w:pPr>
        <w:pStyle w:val="ListParagraph"/>
        <w:numPr>
          <w:ilvl w:val="0"/>
          <w:numId w:val="82"/>
        </w:numPr>
        <w:tabs>
          <w:tab w:val="left" w:pos="1420"/>
        </w:tabs>
        <w:spacing w:before="163"/>
        <w:ind w:left="1420" w:hanging="359"/>
      </w:pPr>
      <w:r>
        <w:t>Question</w:t>
      </w:r>
      <w:r>
        <w:rPr>
          <w:spacing w:val="-6"/>
        </w:rPr>
        <w:t xml:space="preserve"> </w:t>
      </w:r>
      <w:r>
        <w:t>(Unit</w:t>
      </w:r>
      <w:r>
        <w:rPr>
          <w:spacing w:val="-3"/>
        </w:rPr>
        <w:t xml:space="preserve"> </w:t>
      </w:r>
      <w:r>
        <w:t>–</w:t>
      </w:r>
      <w:r>
        <w:rPr>
          <w:spacing w:val="-5"/>
        </w:rPr>
        <w:t xml:space="preserve"> IV)</w:t>
      </w:r>
    </w:p>
    <w:p w14:paraId="7570C73E" w14:textId="77777777" w:rsidR="006E7430" w:rsidRDefault="00000000">
      <w:pPr>
        <w:pStyle w:val="ListParagraph"/>
        <w:numPr>
          <w:ilvl w:val="0"/>
          <w:numId w:val="82"/>
        </w:numPr>
        <w:tabs>
          <w:tab w:val="left" w:pos="1420"/>
        </w:tabs>
        <w:spacing w:before="161"/>
        <w:ind w:left="1420" w:hanging="359"/>
      </w:pPr>
      <w:r>
        <w:t>Question</w:t>
      </w:r>
      <w:r>
        <w:rPr>
          <w:spacing w:val="-6"/>
        </w:rPr>
        <w:t xml:space="preserve"> </w:t>
      </w:r>
      <w:r>
        <w:t>(Unit</w:t>
      </w:r>
      <w:r>
        <w:rPr>
          <w:spacing w:val="-3"/>
        </w:rPr>
        <w:t xml:space="preserve"> </w:t>
      </w:r>
      <w:r>
        <w:t>–</w:t>
      </w:r>
      <w:r>
        <w:rPr>
          <w:spacing w:val="-3"/>
        </w:rPr>
        <w:t xml:space="preserve"> </w:t>
      </w:r>
      <w:r>
        <w:rPr>
          <w:spacing w:val="-5"/>
        </w:rPr>
        <w:t>V)</w:t>
      </w:r>
    </w:p>
    <w:p w14:paraId="0298870B" w14:textId="77777777" w:rsidR="006E7430" w:rsidRDefault="00000000">
      <w:pPr>
        <w:pStyle w:val="ListParagraph"/>
        <w:numPr>
          <w:ilvl w:val="0"/>
          <w:numId w:val="82"/>
        </w:numPr>
        <w:tabs>
          <w:tab w:val="left" w:pos="1420"/>
        </w:tabs>
        <w:spacing w:before="163"/>
        <w:ind w:left="1420" w:hanging="359"/>
      </w:pPr>
      <w:r>
        <w:t>Question</w:t>
      </w:r>
      <w:r>
        <w:rPr>
          <w:spacing w:val="-6"/>
        </w:rPr>
        <w:t xml:space="preserve"> </w:t>
      </w:r>
      <w:r>
        <w:t>(Unit</w:t>
      </w:r>
      <w:r>
        <w:rPr>
          <w:spacing w:val="-3"/>
        </w:rPr>
        <w:t xml:space="preserve"> </w:t>
      </w:r>
      <w:r>
        <w:t>–</w:t>
      </w:r>
      <w:r>
        <w:rPr>
          <w:spacing w:val="-3"/>
        </w:rPr>
        <w:t xml:space="preserve"> </w:t>
      </w:r>
      <w:r>
        <w:rPr>
          <w:spacing w:val="-5"/>
        </w:rPr>
        <w:t>V)</w:t>
      </w:r>
    </w:p>
    <w:p w14:paraId="30816BAB" w14:textId="77777777" w:rsidR="006E7430" w:rsidRDefault="00000000">
      <w:pPr>
        <w:pStyle w:val="BodyText"/>
        <w:spacing w:before="161"/>
        <w:ind w:left="3354" w:right="2927"/>
        <w:jc w:val="center"/>
      </w:pPr>
      <w:r>
        <w:rPr>
          <w:spacing w:val="-2"/>
        </w:rPr>
        <w:t>Section-</w:t>
      </w:r>
      <w:r>
        <w:rPr>
          <w:spacing w:val="-5"/>
        </w:rPr>
        <w:t>II</w:t>
      </w:r>
    </w:p>
    <w:p w14:paraId="700C3B37" w14:textId="77777777" w:rsidR="006E7430" w:rsidRDefault="006E7430">
      <w:pPr>
        <w:pStyle w:val="BodyText"/>
      </w:pPr>
    </w:p>
    <w:p w14:paraId="20489163" w14:textId="77777777" w:rsidR="006E7430" w:rsidRDefault="006E7430">
      <w:pPr>
        <w:pStyle w:val="BodyText"/>
        <w:spacing w:before="105"/>
      </w:pPr>
    </w:p>
    <w:p w14:paraId="1AFE45BB" w14:textId="77777777" w:rsidR="006E7430" w:rsidRDefault="00000000">
      <w:pPr>
        <w:pStyle w:val="BodyText"/>
        <w:tabs>
          <w:tab w:val="left" w:pos="9851"/>
        </w:tabs>
        <w:spacing w:line="412" w:lineRule="auto"/>
        <w:ind w:left="2650" w:right="508" w:hanging="2161"/>
      </w:pPr>
      <w:r>
        <w:t>Answer any three questions by attempting at least one question form each section</w:t>
      </w:r>
      <w:r>
        <w:tab/>
        <w:t>3x10</w:t>
      </w:r>
      <w:r>
        <w:rPr>
          <w:spacing w:val="-16"/>
        </w:rPr>
        <w:t xml:space="preserve"> </w:t>
      </w:r>
      <w:r>
        <w:t>=30</w:t>
      </w:r>
      <w:r>
        <w:rPr>
          <w:spacing w:val="-15"/>
        </w:rPr>
        <w:t xml:space="preserve"> </w:t>
      </w:r>
      <w:r>
        <w:t>M PART – A</w:t>
      </w:r>
    </w:p>
    <w:p w14:paraId="27C5C458" w14:textId="77777777" w:rsidR="006E7430" w:rsidRDefault="00000000">
      <w:pPr>
        <w:pStyle w:val="ListParagraph"/>
        <w:numPr>
          <w:ilvl w:val="0"/>
          <w:numId w:val="82"/>
        </w:numPr>
        <w:tabs>
          <w:tab w:val="left" w:pos="1420"/>
        </w:tabs>
        <w:spacing w:line="291" w:lineRule="exact"/>
        <w:ind w:left="1420" w:hanging="359"/>
      </w:pPr>
      <w:r>
        <w:t>Question</w:t>
      </w:r>
      <w:r>
        <w:rPr>
          <w:spacing w:val="-6"/>
        </w:rPr>
        <w:t xml:space="preserve"> </w:t>
      </w:r>
      <w:r>
        <w:t>(Unit</w:t>
      </w:r>
      <w:r>
        <w:rPr>
          <w:spacing w:val="-3"/>
        </w:rPr>
        <w:t xml:space="preserve"> </w:t>
      </w:r>
      <w:r>
        <w:t>–</w:t>
      </w:r>
      <w:r>
        <w:rPr>
          <w:spacing w:val="-5"/>
        </w:rPr>
        <w:t xml:space="preserve"> I)</w:t>
      </w:r>
    </w:p>
    <w:p w14:paraId="690A1A4A" w14:textId="77777777" w:rsidR="006E7430" w:rsidRDefault="00000000">
      <w:pPr>
        <w:pStyle w:val="ListParagraph"/>
        <w:numPr>
          <w:ilvl w:val="0"/>
          <w:numId w:val="82"/>
        </w:numPr>
        <w:tabs>
          <w:tab w:val="left" w:pos="1420"/>
        </w:tabs>
        <w:spacing w:before="164"/>
        <w:ind w:left="1420" w:hanging="359"/>
      </w:pPr>
      <w:r>
        <w:t>Question</w:t>
      </w:r>
      <w:r>
        <w:rPr>
          <w:spacing w:val="-6"/>
        </w:rPr>
        <w:t xml:space="preserve"> </w:t>
      </w:r>
      <w:r>
        <w:t>(Unit</w:t>
      </w:r>
      <w:r>
        <w:rPr>
          <w:spacing w:val="-3"/>
        </w:rPr>
        <w:t xml:space="preserve"> </w:t>
      </w:r>
      <w:r>
        <w:t>–</w:t>
      </w:r>
      <w:r>
        <w:rPr>
          <w:spacing w:val="-5"/>
        </w:rPr>
        <w:t xml:space="preserve"> I)</w:t>
      </w:r>
    </w:p>
    <w:p w14:paraId="439F7D2C" w14:textId="77777777" w:rsidR="006E7430" w:rsidRDefault="00000000">
      <w:pPr>
        <w:pStyle w:val="ListParagraph"/>
        <w:numPr>
          <w:ilvl w:val="0"/>
          <w:numId w:val="82"/>
        </w:numPr>
        <w:tabs>
          <w:tab w:val="left" w:pos="1419"/>
        </w:tabs>
        <w:spacing w:before="163"/>
        <w:ind w:left="1419" w:hanging="358"/>
      </w:pPr>
      <w:r>
        <w:t>Question</w:t>
      </w:r>
      <w:r>
        <w:rPr>
          <w:spacing w:val="-6"/>
        </w:rPr>
        <w:t xml:space="preserve"> </w:t>
      </w:r>
      <w:r>
        <w:t>(Unit</w:t>
      </w:r>
      <w:r>
        <w:rPr>
          <w:spacing w:val="-3"/>
        </w:rPr>
        <w:t xml:space="preserve"> </w:t>
      </w:r>
      <w:r>
        <w:t>–</w:t>
      </w:r>
      <w:r>
        <w:rPr>
          <w:spacing w:val="-5"/>
        </w:rPr>
        <w:t xml:space="preserve"> I)</w:t>
      </w:r>
    </w:p>
    <w:p w14:paraId="5891D73A" w14:textId="77777777" w:rsidR="006E7430" w:rsidRDefault="00000000">
      <w:pPr>
        <w:pStyle w:val="Heading2"/>
        <w:spacing w:before="159"/>
        <w:ind w:left="0" w:right="2927"/>
        <w:jc w:val="center"/>
      </w:pPr>
      <w:r>
        <w:t>PART</w:t>
      </w:r>
      <w:r>
        <w:rPr>
          <w:spacing w:val="-4"/>
        </w:rPr>
        <w:t xml:space="preserve"> </w:t>
      </w:r>
      <w:r>
        <w:t>-</w:t>
      </w:r>
      <w:r>
        <w:rPr>
          <w:spacing w:val="-10"/>
        </w:rPr>
        <w:t>B</w:t>
      </w:r>
    </w:p>
    <w:p w14:paraId="6DFAA888" w14:textId="77777777" w:rsidR="006E7430" w:rsidRDefault="00000000">
      <w:pPr>
        <w:pStyle w:val="ListParagraph"/>
        <w:numPr>
          <w:ilvl w:val="0"/>
          <w:numId w:val="82"/>
        </w:numPr>
        <w:tabs>
          <w:tab w:val="left" w:pos="1419"/>
        </w:tabs>
        <w:spacing w:before="183"/>
        <w:ind w:left="1419" w:hanging="358"/>
      </w:pPr>
      <w:r>
        <w:t>Question</w:t>
      </w:r>
      <w:r>
        <w:rPr>
          <w:spacing w:val="-6"/>
        </w:rPr>
        <w:t xml:space="preserve"> </w:t>
      </w:r>
      <w:r>
        <w:t>(Unit</w:t>
      </w:r>
      <w:r>
        <w:rPr>
          <w:spacing w:val="-3"/>
        </w:rPr>
        <w:t xml:space="preserve"> </w:t>
      </w:r>
      <w:r>
        <w:t>–</w:t>
      </w:r>
      <w:r>
        <w:rPr>
          <w:spacing w:val="-5"/>
        </w:rPr>
        <w:t xml:space="preserve"> I)</w:t>
      </w:r>
    </w:p>
    <w:p w14:paraId="442048CA" w14:textId="77777777" w:rsidR="006E7430" w:rsidRDefault="00000000">
      <w:pPr>
        <w:pStyle w:val="ListParagraph"/>
        <w:numPr>
          <w:ilvl w:val="0"/>
          <w:numId w:val="82"/>
        </w:numPr>
        <w:tabs>
          <w:tab w:val="left" w:pos="1419"/>
        </w:tabs>
        <w:spacing w:before="161"/>
        <w:ind w:left="1419" w:hanging="358"/>
      </w:pPr>
      <w:r>
        <w:t>Question</w:t>
      </w:r>
      <w:r>
        <w:rPr>
          <w:spacing w:val="-6"/>
        </w:rPr>
        <w:t xml:space="preserve"> </w:t>
      </w:r>
      <w:r>
        <w:t>(Unit</w:t>
      </w:r>
      <w:r>
        <w:rPr>
          <w:spacing w:val="-3"/>
        </w:rPr>
        <w:t xml:space="preserve"> </w:t>
      </w:r>
      <w:r>
        <w:t>–</w:t>
      </w:r>
      <w:r>
        <w:rPr>
          <w:spacing w:val="-5"/>
        </w:rPr>
        <w:t xml:space="preserve"> I)</w:t>
      </w:r>
    </w:p>
    <w:p w14:paraId="25955011" w14:textId="77777777" w:rsidR="006E7430" w:rsidRDefault="00000000">
      <w:pPr>
        <w:pStyle w:val="ListParagraph"/>
        <w:numPr>
          <w:ilvl w:val="0"/>
          <w:numId w:val="82"/>
        </w:numPr>
        <w:tabs>
          <w:tab w:val="left" w:pos="1419"/>
        </w:tabs>
        <w:spacing w:before="163"/>
        <w:ind w:left="1419" w:hanging="358"/>
      </w:pPr>
      <w:r>
        <w:t>Question</w:t>
      </w:r>
      <w:r>
        <w:rPr>
          <w:spacing w:val="-6"/>
        </w:rPr>
        <w:t xml:space="preserve"> </w:t>
      </w:r>
      <w:r>
        <w:t>(Unit</w:t>
      </w:r>
      <w:r>
        <w:rPr>
          <w:spacing w:val="-3"/>
        </w:rPr>
        <w:t xml:space="preserve"> </w:t>
      </w:r>
      <w:r>
        <w:t>–</w:t>
      </w:r>
      <w:r>
        <w:rPr>
          <w:spacing w:val="-5"/>
        </w:rPr>
        <w:t xml:space="preserve"> I)</w:t>
      </w:r>
    </w:p>
    <w:p w14:paraId="6C2D581E" w14:textId="77777777" w:rsidR="006E7430" w:rsidRDefault="006E7430">
      <w:pPr>
        <w:pStyle w:val="BodyText"/>
        <w:spacing w:before="208"/>
      </w:pPr>
    </w:p>
    <w:p w14:paraId="229A5CBA" w14:textId="77777777" w:rsidR="006E7430" w:rsidRDefault="00000000">
      <w:pPr>
        <w:ind w:left="2522"/>
        <w:jc w:val="center"/>
      </w:pPr>
      <w:r>
        <w:rPr>
          <w:spacing w:val="-4"/>
        </w:rPr>
        <w:t>****</w:t>
      </w:r>
    </w:p>
    <w:p w14:paraId="16E41FB8" w14:textId="77777777" w:rsidR="006E7430" w:rsidRDefault="006E7430">
      <w:pPr>
        <w:jc w:val="center"/>
        <w:sectPr w:rsidR="006E7430">
          <w:pgSz w:w="12240" w:h="15840"/>
          <w:pgMar w:top="1320" w:right="360" w:bottom="280" w:left="360" w:header="720" w:footer="720" w:gutter="0"/>
          <w:cols w:space="720"/>
        </w:sectPr>
      </w:pPr>
    </w:p>
    <w:tbl>
      <w:tblPr>
        <w:tblW w:w="9460" w:type="dxa"/>
        <w:tblInd w:w="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86"/>
        <w:gridCol w:w="3563"/>
        <w:gridCol w:w="3711"/>
      </w:tblGrid>
      <w:tr w:rsidR="006E7430" w14:paraId="7804019F" w14:textId="77777777">
        <w:trPr>
          <w:trHeight w:val="612"/>
        </w:trPr>
        <w:tc>
          <w:tcPr>
            <w:tcW w:w="9460" w:type="dxa"/>
            <w:gridSpan w:val="3"/>
          </w:tcPr>
          <w:p w14:paraId="48A188A5" w14:textId="77777777" w:rsidR="006E7430" w:rsidRDefault="00000000">
            <w:pPr>
              <w:pStyle w:val="TableParagraph"/>
              <w:spacing w:line="250" w:lineRule="exact"/>
              <w:ind w:left="2784"/>
            </w:pPr>
            <w:r>
              <w:lastRenderedPageBreak/>
              <w:t>P.R.</w:t>
            </w:r>
            <w:r>
              <w:rPr>
                <w:spacing w:val="-10"/>
              </w:rPr>
              <w:t xml:space="preserve"> </w:t>
            </w:r>
            <w:r>
              <w:t>GOVT.COLLEGE</w:t>
            </w:r>
            <w:r>
              <w:rPr>
                <w:spacing w:val="-10"/>
              </w:rPr>
              <w:t xml:space="preserve"> </w:t>
            </w:r>
            <w:r>
              <w:t>(AUTONOMOUS),</w:t>
            </w:r>
            <w:r>
              <w:rPr>
                <w:spacing w:val="-7"/>
              </w:rPr>
              <w:t xml:space="preserve"> </w:t>
            </w:r>
            <w:r>
              <w:rPr>
                <w:spacing w:val="-2"/>
              </w:rPr>
              <w:t>KAKINADA</w:t>
            </w:r>
          </w:p>
        </w:tc>
      </w:tr>
      <w:tr w:rsidR="006E7430" w14:paraId="5D842860" w14:textId="77777777">
        <w:trPr>
          <w:trHeight w:val="611"/>
        </w:trPr>
        <w:tc>
          <w:tcPr>
            <w:tcW w:w="9460" w:type="dxa"/>
            <w:gridSpan w:val="3"/>
          </w:tcPr>
          <w:p w14:paraId="4CBF2F3D" w14:textId="77777777" w:rsidR="006E7430" w:rsidRDefault="00000000">
            <w:pPr>
              <w:pStyle w:val="TableParagraph"/>
              <w:spacing w:line="250" w:lineRule="exact"/>
              <w:ind w:left="2"/>
              <w:jc w:val="center"/>
            </w:pPr>
            <w:r>
              <w:t>II</w:t>
            </w:r>
            <w:r>
              <w:rPr>
                <w:spacing w:val="-2"/>
              </w:rPr>
              <w:t xml:space="preserve"> </w:t>
            </w:r>
            <w:r>
              <w:t>BBA</w:t>
            </w:r>
            <w:r>
              <w:rPr>
                <w:spacing w:val="-1"/>
              </w:rPr>
              <w:t xml:space="preserve"> </w:t>
            </w:r>
            <w:r>
              <w:rPr>
                <w:spacing w:val="-2"/>
              </w:rPr>
              <w:t>(HCM)</w:t>
            </w:r>
          </w:p>
        </w:tc>
      </w:tr>
      <w:tr w:rsidR="006E7430" w14:paraId="5F0B4FDD" w14:textId="77777777">
        <w:trPr>
          <w:trHeight w:val="611"/>
        </w:trPr>
        <w:tc>
          <w:tcPr>
            <w:tcW w:w="2186" w:type="dxa"/>
          </w:tcPr>
          <w:p w14:paraId="320DD653" w14:textId="77777777" w:rsidR="006E7430" w:rsidRDefault="00000000">
            <w:pPr>
              <w:pStyle w:val="TableParagraph"/>
              <w:spacing w:line="250" w:lineRule="exact"/>
              <w:ind w:left="4"/>
            </w:pPr>
            <w:r>
              <w:rPr>
                <w:spacing w:val="-2"/>
              </w:rPr>
              <w:t>Subject</w:t>
            </w:r>
          </w:p>
        </w:tc>
        <w:tc>
          <w:tcPr>
            <w:tcW w:w="7274" w:type="dxa"/>
            <w:gridSpan w:val="2"/>
          </w:tcPr>
          <w:p w14:paraId="57E3F3C2" w14:textId="77777777" w:rsidR="006E7430" w:rsidRDefault="00000000">
            <w:pPr>
              <w:pStyle w:val="TableParagraph"/>
              <w:spacing w:line="250" w:lineRule="exact"/>
              <w:ind w:left="1716"/>
            </w:pPr>
            <w:r>
              <w:t>Bio Statistics</w:t>
            </w:r>
          </w:p>
        </w:tc>
      </w:tr>
      <w:tr w:rsidR="006E7430" w14:paraId="421F526A" w14:textId="77777777">
        <w:trPr>
          <w:trHeight w:val="614"/>
        </w:trPr>
        <w:tc>
          <w:tcPr>
            <w:tcW w:w="2186" w:type="dxa"/>
          </w:tcPr>
          <w:p w14:paraId="5003AAD3" w14:textId="77777777" w:rsidR="006E7430" w:rsidRDefault="00000000">
            <w:pPr>
              <w:pStyle w:val="TableParagraph"/>
              <w:spacing w:line="250" w:lineRule="exact"/>
            </w:pPr>
            <w:r>
              <w:t xml:space="preserve">IV </w:t>
            </w:r>
            <w:r>
              <w:rPr>
                <w:spacing w:val="-5"/>
              </w:rPr>
              <w:t>SEM</w:t>
            </w:r>
          </w:p>
        </w:tc>
        <w:tc>
          <w:tcPr>
            <w:tcW w:w="3563" w:type="dxa"/>
          </w:tcPr>
          <w:p w14:paraId="37BD3CD1" w14:textId="77777777" w:rsidR="006E7430" w:rsidRDefault="00000000">
            <w:pPr>
              <w:pStyle w:val="TableParagraph"/>
              <w:spacing w:line="250" w:lineRule="exact"/>
              <w:ind w:left="4"/>
            </w:pPr>
            <w:r>
              <w:t>TIME:</w:t>
            </w:r>
            <w:r>
              <w:rPr>
                <w:spacing w:val="-3"/>
              </w:rPr>
              <w:t xml:space="preserve"> </w:t>
            </w:r>
            <w:r>
              <w:rPr>
                <w:spacing w:val="-2"/>
              </w:rPr>
              <w:t>2Hours</w:t>
            </w:r>
          </w:p>
        </w:tc>
        <w:tc>
          <w:tcPr>
            <w:tcW w:w="3711" w:type="dxa"/>
          </w:tcPr>
          <w:p w14:paraId="71D2E16F" w14:textId="77777777" w:rsidR="006E7430" w:rsidRDefault="00000000">
            <w:pPr>
              <w:pStyle w:val="TableParagraph"/>
              <w:spacing w:line="250" w:lineRule="exact"/>
              <w:ind w:left="4"/>
            </w:pPr>
            <w:r>
              <w:t>Max</w:t>
            </w:r>
            <w:r>
              <w:rPr>
                <w:spacing w:val="-3"/>
              </w:rPr>
              <w:t xml:space="preserve"> </w:t>
            </w:r>
            <w:r>
              <w:t>Marks:</w:t>
            </w:r>
            <w:r>
              <w:rPr>
                <w:spacing w:val="-3"/>
              </w:rPr>
              <w:t xml:space="preserve"> </w:t>
            </w:r>
            <w:r>
              <w:rPr>
                <w:spacing w:val="-5"/>
              </w:rPr>
              <w:t>50</w:t>
            </w:r>
          </w:p>
        </w:tc>
      </w:tr>
      <w:tr w:rsidR="006E7430" w14:paraId="7093D600" w14:textId="77777777">
        <w:trPr>
          <w:trHeight w:val="623"/>
        </w:trPr>
        <w:tc>
          <w:tcPr>
            <w:tcW w:w="9460" w:type="dxa"/>
            <w:gridSpan w:val="3"/>
          </w:tcPr>
          <w:p w14:paraId="46A98659" w14:textId="77777777" w:rsidR="006E7430" w:rsidRDefault="00000000">
            <w:pPr>
              <w:pStyle w:val="TableParagraph"/>
              <w:spacing w:line="250" w:lineRule="exact"/>
              <w:ind w:left="2" w:right="1"/>
              <w:jc w:val="center"/>
              <w:rPr>
                <w:rFonts w:ascii="Arial"/>
                <w:b/>
              </w:rPr>
            </w:pPr>
            <w:r>
              <w:rPr>
                <w:rFonts w:ascii="Arial"/>
                <w:b/>
              </w:rPr>
              <w:t>QUESTION</w:t>
            </w:r>
            <w:r>
              <w:rPr>
                <w:rFonts w:ascii="Arial"/>
                <w:b/>
                <w:spacing w:val="-7"/>
              </w:rPr>
              <w:t xml:space="preserve"> </w:t>
            </w:r>
            <w:r>
              <w:rPr>
                <w:rFonts w:ascii="Arial"/>
                <w:b/>
                <w:spacing w:val="-4"/>
              </w:rPr>
              <w:t>BANK</w:t>
            </w:r>
          </w:p>
        </w:tc>
      </w:tr>
    </w:tbl>
    <w:p w14:paraId="7285BDC0" w14:textId="77777777" w:rsidR="006E7430" w:rsidRDefault="00000000">
      <w:pPr>
        <w:rPr>
          <w:b/>
          <w:bCs/>
          <w:sz w:val="24"/>
          <w:szCs w:val="24"/>
        </w:rPr>
      </w:pPr>
      <w:r>
        <w:rPr>
          <w:b/>
          <w:bCs/>
          <w:sz w:val="24"/>
          <w:szCs w:val="24"/>
        </w:rPr>
        <w:t>UNIT-I</w:t>
      </w:r>
    </w:p>
    <w:p w14:paraId="0FCD636B" w14:textId="77777777" w:rsidR="006E7430" w:rsidRDefault="00000000">
      <w:pPr>
        <w:rPr>
          <w:b/>
          <w:bCs/>
          <w:sz w:val="24"/>
          <w:szCs w:val="24"/>
        </w:rPr>
      </w:pPr>
      <w:r>
        <w:rPr>
          <w:b/>
          <w:bCs/>
          <w:sz w:val="24"/>
          <w:szCs w:val="24"/>
        </w:rPr>
        <w:t>Long</w:t>
      </w:r>
    </w:p>
    <w:p w14:paraId="556BAC4D" w14:textId="77777777" w:rsidR="006E7430" w:rsidRDefault="00000000">
      <w:pPr>
        <w:rPr>
          <w:b/>
          <w:bCs/>
          <w:sz w:val="24"/>
          <w:szCs w:val="24"/>
        </w:rPr>
      </w:pPr>
      <w:proofErr w:type="gramStart"/>
      <w:r>
        <w:rPr>
          <w:b/>
          <w:bCs/>
          <w:sz w:val="24"/>
          <w:szCs w:val="24"/>
        </w:rPr>
        <w:t>1 .</w:t>
      </w:r>
      <w:proofErr w:type="gramEnd"/>
      <w:r>
        <w:rPr>
          <w:b/>
          <w:bCs/>
          <w:sz w:val="24"/>
          <w:szCs w:val="24"/>
        </w:rPr>
        <w:t xml:space="preserve"> What is the difference between data and information? Provide examples</w:t>
      </w:r>
    </w:p>
    <w:p w14:paraId="1EBDFB2A" w14:textId="77777777" w:rsidR="006E7430" w:rsidRDefault="00000000">
      <w:pPr>
        <w:rPr>
          <w:b/>
          <w:bCs/>
          <w:sz w:val="24"/>
          <w:szCs w:val="24"/>
        </w:rPr>
      </w:pPr>
      <w:r>
        <w:rPr>
          <w:b/>
          <w:bCs/>
          <w:sz w:val="24"/>
          <w:szCs w:val="24"/>
        </w:rPr>
        <w:t>2. Explain the types of variables: qualitative vs. quantitative.</w:t>
      </w:r>
    </w:p>
    <w:p w14:paraId="79593107" w14:textId="77777777" w:rsidR="006E7430" w:rsidRDefault="00000000">
      <w:pPr>
        <w:rPr>
          <w:b/>
          <w:bCs/>
          <w:sz w:val="24"/>
          <w:szCs w:val="24"/>
        </w:rPr>
      </w:pPr>
      <w:r>
        <w:rPr>
          <w:b/>
          <w:bCs/>
          <w:sz w:val="24"/>
          <w:szCs w:val="24"/>
        </w:rPr>
        <w:t>3. Define primary data. What are its advantages and disadvantages?</w:t>
      </w:r>
    </w:p>
    <w:p w14:paraId="6DBAD147" w14:textId="77777777" w:rsidR="006E7430" w:rsidRDefault="00000000">
      <w:pPr>
        <w:rPr>
          <w:b/>
          <w:bCs/>
          <w:sz w:val="24"/>
          <w:szCs w:val="24"/>
        </w:rPr>
      </w:pPr>
      <w:r>
        <w:rPr>
          <w:b/>
          <w:bCs/>
          <w:sz w:val="24"/>
          <w:szCs w:val="24"/>
        </w:rPr>
        <w:t>Shorts</w:t>
      </w:r>
    </w:p>
    <w:p w14:paraId="32FB74D3" w14:textId="77777777" w:rsidR="006E7430" w:rsidRDefault="00000000">
      <w:pPr>
        <w:rPr>
          <w:b/>
          <w:bCs/>
          <w:sz w:val="24"/>
          <w:szCs w:val="24"/>
        </w:rPr>
      </w:pPr>
      <w:r>
        <w:rPr>
          <w:b/>
          <w:bCs/>
          <w:sz w:val="24"/>
          <w:szCs w:val="24"/>
        </w:rPr>
        <w:t xml:space="preserve"> 4. Explain the use of interviews as a data collection method. What are the types of interviews?</w:t>
      </w:r>
    </w:p>
    <w:p w14:paraId="73BD8902" w14:textId="77777777" w:rsidR="006E7430" w:rsidRDefault="00000000">
      <w:pPr>
        <w:rPr>
          <w:b/>
          <w:bCs/>
          <w:sz w:val="24"/>
          <w:szCs w:val="24"/>
        </w:rPr>
      </w:pPr>
      <w:r>
        <w:rPr>
          <w:b/>
          <w:bCs/>
          <w:sz w:val="24"/>
          <w:szCs w:val="24"/>
        </w:rPr>
        <w:t xml:space="preserve"> 5 What is the difference between direct and indirect data collection techniques?</w:t>
      </w:r>
    </w:p>
    <w:p w14:paraId="493E0112" w14:textId="77777777" w:rsidR="006E7430" w:rsidRDefault="00000000">
      <w:pPr>
        <w:rPr>
          <w:b/>
          <w:bCs/>
          <w:sz w:val="24"/>
          <w:szCs w:val="24"/>
        </w:rPr>
      </w:pPr>
      <w:r>
        <w:rPr>
          <w:b/>
          <w:bCs/>
          <w:sz w:val="24"/>
          <w:szCs w:val="24"/>
        </w:rPr>
        <w:t xml:space="preserve"> 6. How does the observation method work? What are its strengths and weaknesses?</w:t>
      </w:r>
    </w:p>
    <w:p w14:paraId="6ABBE661" w14:textId="77777777" w:rsidR="006E7430" w:rsidRDefault="00000000">
      <w:pPr>
        <w:rPr>
          <w:b/>
          <w:bCs/>
          <w:sz w:val="24"/>
          <w:szCs w:val="24"/>
        </w:rPr>
      </w:pPr>
      <w:r>
        <w:rPr>
          <w:b/>
          <w:bCs/>
          <w:sz w:val="24"/>
          <w:szCs w:val="24"/>
        </w:rPr>
        <w:t>UNIT-II</w:t>
      </w:r>
    </w:p>
    <w:p w14:paraId="45820515" w14:textId="77777777" w:rsidR="006E7430" w:rsidRDefault="00000000">
      <w:pPr>
        <w:rPr>
          <w:b/>
          <w:bCs/>
          <w:sz w:val="24"/>
          <w:szCs w:val="24"/>
        </w:rPr>
      </w:pPr>
      <w:r>
        <w:rPr>
          <w:b/>
          <w:bCs/>
          <w:sz w:val="24"/>
          <w:szCs w:val="24"/>
        </w:rPr>
        <w:t>LONG</w:t>
      </w:r>
    </w:p>
    <w:p w14:paraId="2809DB69" w14:textId="77777777" w:rsidR="006E7430" w:rsidRDefault="00000000">
      <w:pPr>
        <w:rPr>
          <w:b/>
          <w:bCs/>
          <w:sz w:val="24"/>
          <w:szCs w:val="24"/>
        </w:rPr>
      </w:pPr>
      <w:r>
        <w:rPr>
          <w:b/>
          <w:bCs/>
          <w:sz w:val="24"/>
          <w:szCs w:val="24"/>
        </w:rPr>
        <w:t>1 What is frequency distribution? Why is it important in data analysis??</w:t>
      </w:r>
    </w:p>
    <w:p w14:paraId="1D330A63" w14:textId="77777777" w:rsidR="006E7430" w:rsidRDefault="00000000">
      <w:pPr>
        <w:rPr>
          <w:b/>
          <w:bCs/>
          <w:sz w:val="24"/>
          <w:szCs w:val="24"/>
        </w:rPr>
      </w:pPr>
      <w:r>
        <w:rPr>
          <w:b/>
          <w:bCs/>
          <w:sz w:val="24"/>
          <w:szCs w:val="24"/>
        </w:rPr>
        <w:t>2 Differentiate between simple bar chart, multiple bar chart, and stacked bar chart?</w:t>
      </w:r>
    </w:p>
    <w:p w14:paraId="4A223721" w14:textId="77777777" w:rsidR="006E7430" w:rsidRDefault="00000000">
      <w:pPr>
        <w:rPr>
          <w:b/>
          <w:bCs/>
          <w:sz w:val="24"/>
          <w:szCs w:val="24"/>
        </w:rPr>
      </w:pPr>
      <w:r>
        <w:rPr>
          <w:b/>
          <w:bCs/>
          <w:sz w:val="24"/>
          <w:szCs w:val="24"/>
        </w:rPr>
        <w:t>3. What types of data are best represented using a pie chart?</w:t>
      </w:r>
    </w:p>
    <w:p w14:paraId="1DA9CB8D" w14:textId="77777777" w:rsidR="006E7430" w:rsidRDefault="00000000">
      <w:pPr>
        <w:rPr>
          <w:b/>
          <w:bCs/>
          <w:sz w:val="24"/>
          <w:szCs w:val="24"/>
        </w:rPr>
      </w:pPr>
      <w:r>
        <w:rPr>
          <w:b/>
          <w:bCs/>
          <w:sz w:val="24"/>
          <w:szCs w:val="24"/>
        </w:rPr>
        <w:t>Shorts</w:t>
      </w:r>
    </w:p>
    <w:p w14:paraId="15F29C8B" w14:textId="77777777" w:rsidR="006E7430" w:rsidRDefault="00000000">
      <w:pPr>
        <w:rPr>
          <w:b/>
          <w:bCs/>
          <w:sz w:val="24"/>
          <w:szCs w:val="24"/>
        </w:rPr>
      </w:pPr>
      <w:r>
        <w:rPr>
          <w:b/>
          <w:bCs/>
          <w:sz w:val="24"/>
          <w:szCs w:val="24"/>
        </w:rPr>
        <w:t xml:space="preserve"> 4. Why is graphical representation important in statistical analysis?</w:t>
      </w:r>
    </w:p>
    <w:p w14:paraId="176C3C71" w14:textId="77777777" w:rsidR="006E7430" w:rsidRDefault="00000000">
      <w:pPr>
        <w:rPr>
          <w:b/>
          <w:bCs/>
          <w:sz w:val="24"/>
          <w:szCs w:val="24"/>
        </w:rPr>
      </w:pPr>
      <w:r>
        <w:rPr>
          <w:b/>
          <w:bCs/>
          <w:sz w:val="24"/>
          <w:szCs w:val="24"/>
        </w:rPr>
        <w:t xml:space="preserve"> 5 Interpret a given line graph showing monthly sales trends</w:t>
      </w:r>
    </w:p>
    <w:p w14:paraId="2E577A84" w14:textId="77777777" w:rsidR="006E7430" w:rsidRDefault="00000000">
      <w:pPr>
        <w:rPr>
          <w:b/>
          <w:bCs/>
          <w:sz w:val="24"/>
          <w:szCs w:val="24"/>
        </w:rPr>
      </w:pPr>
      <w:r>
        <w:rPr>
          <w:b/>
          <w:bCs/>
          <w:sz w:val="24"/>
          <w:szCs w:val="24"/>
        </w:rPr>
        <w:t xml:space="preserve"> 6.</w:t>
      </w:r>
      <w:r>
        <w:rPr>
          <w:b/>
          <w:bCs/>
          <w:sz w:val="24"/>
          <w:szCs w:val="24"/>
          <w:lang w:eastAsia="en-IN"/>
        </w:rPr>
        <w:t xml:space="preserve"> </w:t>
      </w:r>
      <w:r>
        <w:rPr>
          <w:b/>
          <w:bCs/>
          <w:sz w:val="24"/>
          <w:szCs w:val="24"/>
        </w:rPr>
        <w:t>What are the components of a histogram (e.g., bins, class intervals)?</w:t>
      </w:r>
    </w:p>
    <w:p w14:paraId="6D03EE05" w14:textId="77777777" w:rsidR="006E7430" w:rsidRDefault="00000000">
      <w:pPr>
        <w:rPr>
          <w:b/>
          <w:bCs/>
          <w:sz w:val="24"/>
          <w:szCs w:val="24"/>
        </w:rPr>
      </w:pPr>
      <w:r>
        <w:rPr>
          <w:b/>
          <w:bCs/>
          <w:sz w:val="24"/>
          <w:szCs w:val="24"/>
        </w:rPr>
        <w:t>UNIT-III</w:t>
      </w:r>
    </w:p>
    <w:p w14:paraId="4ACF2E60" w14:textId="77777777" w:rsidR="006E7430" w:rsidRDefault="00000000">
      <w:pPr>
        <w:rPr>
          <w:b/>
          <w:bCs/>
          <w:sz w:val="24"/>
          <w:szCs w:val="24"/>
        </w:rPr>
      </w:pPr>
      <w:r>
        <w:rPr>
          <w:b/>
          <w:bCs/>
          <w:sz w:val="24"/>
          <w:szCs w:val="24"/>
        </w:rPr>
        <w:t>LONG</w:t>
      </w:r>
    </w:p>
    <w:p w14:paraId="0932FCC2" w14:textId="77777777" w:rsidR="006E7430" w:rsidRDefault="00000000">
      <w:pPr>
        <w:rPr>
          <w:b/>
          <w:bCs/>
          <w:sz w:val="24"/>
          <w:szCs w:val="24"/>
        </w:rPr>
      </w:pPr>
      <w:proofErr w:type="gramStart"/>
      <w:r>
        <w:rPr>
          <w:b/>
          <w:bCs/>
          <w:sz w:val="24"/>
          <w:szCs w:val="24"/>
        </w:rPr>
        <w:t>1 .</w:t>
      </w:r>
      <w:proofErr w:type="gramEnd"/>
      <w:r>
        <w:rPr>
          <w:b/>
          <w:bCs/>
          <w:sz w:val="24"/>
          <w:szCs w:val="24"/>
        </w:rPr>
        <w:t xml:space="preserve"> What are the merits and demerits of using the mean??</w:t>
      </w:r>
    </w:p>
    <w:p w14:paraId="041756D4" w14:textId="77777777" w:rsidR="006E7430" w:rsidRDefault="00000000">
      <w:pPr>
        <w:rPr>
          <w:b/>
          <w:bCs/>
          <w:sz w:val="24"/>
          <w:szCs w:val="24"/>
        </w:rPr>
      </w:pPr>
      <w:r>
        <w:rPr>
          <w:b/>
          <w:bCs/>
          <w:sz w:val="24"/>
          <w:szCs w:val="24"/>
        </w:rPr>
        <w:t>2. Define median. How is it computed for raw, ungrouped, and grouped data?</w:t>
      </w:r>
    </w:p>
    <w:p w14:paraId="0E6AA6E9" w14:textId="77777777" w:rsidR="006E7430" w:rsidRDefault="00000000">
      <w:pPr>
        <w:rPr>
          <w:b/>
          <w:bCs/>
          <w:sz w:val="24"/>
          <w:szCs w:val="24"/>
        </w:rPr>
      </w:pPr>
      <w:r>
        <w:rPr>
          <w:b/>
          <w:bCs/>
          <w:sz w:val="24"/>
          <w:szCs w:val="24"/>
        </w:rPr>
        <w:t>3. Define mode. How do you determine the mode from a dataset?</w:t>
      </w:r>
    </w:p>
    <w:p w14:paraId="2C91EC59" w14:textId="77777777" w:rsidR="006E7430" w:rsidRDefault="00000000">
      <w:pPr>
        <w:rPr>
          <w:b/>
          <w:bCs/>
          <w:sz w:val="24"/>
          <w:szCs w:val="24"/>
        </w:rPr>
      </w:pPr>
      <w:r>
        <w:rPr>
          <w:b/>
          <w:bCs/>
          <w:sz w:val="24"/>
          <w:szCs w:val="24"/>
        </w:rPr>
        <w:t>Shorts</w:t>
      </w:r>
    </w:p>
    <w:p w14:paraId="7524D28B" w14:textId="77777777" w:rsidR="006E7430" w:rsidRDefault="00000000">
      <w:pPr>
        <w:rPr>
          <w:b/>
          <w:bCs/>
          <w:sz w:val="24"/>
          <w:szCs w:val="24"/>
        </w:rPr>
      </w:pPr>
      <w:r>
        <w:rPr>
          <w:b/>
          <w:bCs/>
          <w:sz w:val="24"/>
          <w:szCs w:val="24"/>
        </w:rPr>
        <w:t xml:space="preserve"> 4.</w:t>
      </w:r>
      <w:r>
        <w:rPr>
          <w:b/>
          <w:bCs/>
          <w:sz w:val="24"/>
          <w:szCs w:val="24"/>
          <w:lang w:eastAsia="en-IN"/>
        </w:rPr>
        <w:t xml:space="preserve"> </w:t>
      </w:r>
      <w:r>
        <w:rPr>
          <w:b/>
          <w:bCs/>
          <w:sz w:val="24"/>
          <w:szCs w:val="24"/>
        </w:rPr>
        <w:t>Define quartile deviation. How is it different from the range?</w:t>
      </w:r>
    </w:p>
    <w:p w14:paraId="20AE11E3" w14:textId="77777777" w:rsidR="006E7430" w:rsidRDefault="006E7430">
      <w:pPr>
        <w:rPr>
          <w:b/>
          <w:bCs/>
          <w:sz w:val="24"/>
          <w:szCs w:val="24"/>
        </w:rPr>
      </w:pPr>
    </w:p>
    <w:p w14:paraId="50F100D0" w14:textId="77777777" w:rsidR="006E7430" w:rsidRDefault="00000000">
      <w:pPr>
        <w:rPr>
          <w:b/>
          <w:bCs/>
          <w:sz w:val="24"/>
          <w:szCs w:val="24"/>
        </w:rPr>
      </w:pPr>
      <w:r>
        <w:rPr>
          <w:b/>
          <w:bCs/>
          <w:sz w:val="24"/>
          <w:szCs w:val="24"/>
        </w:rPr>
        <w:t xml:space="preserve"> </w:t>
      </w:r>
      <w:proofErr w:type="gramStart"/>
      <w:r>
        <w:rPr>
          <w:b/>
          <w:bCs/>
          <w:sz w:val="24"/>
          <w:szCs w:val="24"/>
        </w:rPr>
        <w:t>5 .</w:t>
      </w:r>
      <w:proofErr w:type="gramEnd"/>
      <w:r>
        <w:rPr>
          <w:b/>
          <w:bCs/>
          <w:sz w:val="24"/>
          <w:szCs w:val="24"/>
        </w:rPr>
        <w:t xml:space="preserve"> Define mean deviation. How is it calculated from the mean and the median?</w:t>
      </w:r>
    </w:p>
    <w:p w14:paraId="48B9131D" w14:textId="77777777" w:rsidR="006E7430" w:rsidRDefault="00000000">
      <w:pPr>
        <w:rPr>
          <w:b/>
          <w:bCs/>
          <w:sz w:val="24"/>
          <w:szCs w:val="24"/>
        </w:rPr>
      </w:pPr>
      <w:r>
        <w:rPr>
          <w:b/>
          <w:bCs/>
          <w:sz w:val="24"/>
          <w:szCs w:val="24"/>
        </w:rPr>
        <w:t xml:space="preserve"> 6. How do you calculate variance for grouped and ungrouped data?</w:t>
      </w:r>
    </w:p>
    <w:p w14:paraId="7F1F1A6B" w14:textId="77777777" w:rsidR="006E7430" w:rsidRDefault="006E7430">
      <w:pPr>
        <w:rPr>
          <w:b/>
          <w:bCs/>
          <w:sz w:val="24"/>
          <w:szCs w:val="24"/>
        </w:rPr>
      </w:pPr>
    </w:p>
    <w:p w14:paraId="674587BC" w14:textId="77777777" w:rsidR="006E7430" w:rsidRDefault="00000000">
      <w:pPr>
        <w:rPr>
          <w:b/>
          <w:bCs/>
          <w:sz w:val="24"/>
          <w:szCs w:val="24"/>
        </w:rPr>
      </w:pPr>
      <w:r>
        <w:rPr>
          <w:b/>
          <w:bCs/>
          <w:sz w:val="24"/>
          <w:szCs w:val="24"/>
        </w:rPr>
        <w:t>UNIT-IV</w:t>
      </w:r>
    </w:p>
    <w:p w14:paraId="717523B7" w14:textId="77777777" w:rsidR="006E7430" w:rsidRDefault="00000000">
      <w:pPr>
        <w:rPr>
          <w:b/>
          <w:bCs/>
          <w:sz w:val="24"/>
          <w:szCs w:val="24"/>
        </w:rPr>
      </w:pPr>
      <w:r>
        <w:rPr>
          <w:b/>
          <w:bCs/>
          <w:sz w:val="24"/>
          <w:szCs w:val="24"/>
        </w:rPr>
        <w:t>LONG</w:t>
      </w:r>
    </w:p>
    <w:p w14:paraId="35E81D51" w14:textId="77777777" w:rsidR="006E7430" w:rsidRDefault="00000000">
      <w:pPr>
        <w:rPr>
          <w:b/>
          <w:bCs/>
          <w:sz w:val="24"/>
          <w:szCs w:val="24"/>
        </w:rPr>
      </w:pPr>
      <w:proofErr w:type="gramStart"/>
      <w:r>
        <w:rPr>
          <w:b/>
          <w:bCs/>
          <w:sz w:val="24"/>
          <w:szCs w:val="24"/>
        </w:rPr>
        <w:t>1 .</w:t>
      </w:r>
      <w:proofErr w:type="gramEnd"/>
      <w:r>
        <w:rPr>
          <w:b/>
          <w:bCs/>
          <w:sz w:val="24"/>
          <w:szCs w:val="24"/>
          <w:lang w:eastAsia="en-IN"/>
        </w:rPr>
        <w:t xml:space="preserve">  What is the significance of vital statistics in healthcare planning and policy-making?</w:t>
      </w:r>
    </w:p>
    <w:p w14:paraId="24B96D64" w14:textId="77777777" w:rsidR="006E7430" w:rsidRDefault="00000000">
      <w:pPr>
        <w:rPr>
          <w:b/>
          <w:bCs/>
          <w:sz w:val="24"/>
          <w:szCs w:val="24"/>
        </w:rPr>
      </w:pPr>
      <w:proofErr w:type="gramStart"/>
      <w:r>
        <w:rPr>
          <w:b/>
          <w:bCs/>
          <w:sz w:val="24"/>
          <w:szCs w:val="24"/>
        </w:rPr>
        <w:t>2</w:t>
      </w:r>
      <w:r>
        <w:rPr>
          <w:b/>
          <w:bCs/>
          <w:sz w:val="24"/>
          <w:szCs w:val="24"/>
          <w:lang w:eastAsia="en-IN"/>
        </w:rPr>
        <w:t xml:space="preserve"> .</w:t>
      </w:r>
      <w:r>
        <w:rPr>
          <w:b/>
          <w:bCs/>
          <w:sz w:val="24"/>
          <w:szCs w:val="24"/>
        </w:rPr>
        <w:t>How</w:t>
      </w:r>
      <w:proofErr w:type="gramEnd"/>
      <w:r>
        <w:rPr>
          <w:b/>
          <w:bCs/>
          <w:sz w:val="24"/>
          <w:szCs w:val="24"/>
        </w:rPr>
        <w:t xml:space="preserve"> does birth rate impact population growth?</w:t>
      </w:r>
    </w:p>
    <w:p w14:paraId="78A65B4F" w14:textId="77777777" w:rsidR="006E7430" w:rsidRDefault="00000000">
      <w:pPr>
        <w:rPr>
          <w:b/>
          <w:bCs/>
          <w:sz w:val="24"/>
          <w:szCs w:val="24"/>
        </w:rPr>
      </w:pPr>
      <w:r>
        <w:rPr>
          <w:b/>
          <w:bCs/>
          <w:sz w:val="24"/>
          <w:szCs w:val="24"/>
        </w:rPr>
        <w:t>3. Explain maternal mortality rate (MMR) and its significance.</w:t>
      </w:r>
    </w:p>
    <w:p w14:paraId="2109D891" w14:textId="77777777" w:rsidR="006E7430" w:rsidRDefault="00000000">
      <w:pPr>
        <w:rPr>
          <w:b/>
          <w:bCs/>
          <w:sz w:val="24"/>
          <w:szCs w:val="24"/>
        </w:rPr>
      </w:pPr>
      <w:r>
        <w:rPr>
          <w:b/>
          <w:bCs/>
          <w:sz w:val="24"/>
          <w:szCs w:val="24"/>
        </w:rPr>
        <w:t>Shorts</w:t>
      </w:r>
    </w:p>
    <w:p w14:paraId="11C5F7B0" w14:textId="77777777" w:rsidR="006E7430" w:rsidRDefault="00000000">
      <w:pPr>
        <w:rPr>
          <w:b/>
          <w:bCs/>
          <w:sz w:val="24"/>
          <w:szCs w:val="24"/>
        </w:rPr>
      </w:pPr>
      <w:r>
        <w:rPr>
          <w:b/>
          <w:bCs/>
          <w:sz w:val="24"/>
          <w:szCs w:val="24"/>
        </w:rPr>
        <w:t xml:space="preserve"> 4. What is under-5 mortality rate? Why is it important?</w:t>
      </w:r>
    </w:p>
    <w:p w14:paraId="72BBD993" w14:textId="77777777" w:rsidR="006E7430" w:rsidRDefault="00000000">
      <w:pPr>
        <w:rPr>
          <w:b/>
          <w:bCs/>
          <w:sz w:val="24"/>
          <w:szCs w:val="24"/>
        </w:rPr>
      </w:pPr>
      <w:r>
        <w:rPr>
          <w:b/>
          <w:bCs/>
          <w:sz w:val="24"/>
          <w:szCs w:val="24"/>
        </w:rPr>
        <w:t xml:space="preserve"> </w:t>
      </w:r>
      <w:proofErr w:type="gramStart"/>
      <w:r>
        <w:rPr>
          <w:b/>
          <w:bCs/>
          <w:sz w:val="24"/>
          <w:szCs w:val="24"/>
        </w:rPr>
        <w:t>5 .</w:t>
      </w:r>
      <w:proofErr w:type="gramEnd"/>
      <w:r>
        <w:rPr>
          <w:b/>
          <w:bCs/>
          <w:sz w:val="24"/>
          <w:szCs w:val="24"/>
        </w:rPr>
        <w:t xml:space="preserve"> Define and explain the morbidity rate with examples.</w:t>
      </w:r>
    </w:p>
    <w:p w14:paraId="2B96D6E9" w14:textId="77777777" w:rsidR="006E7430" w:rsidRDefault="00000000">
      <w:pPr>
        <w:rPr>
          <w:b/>
          <w:bCs/>
          <w:sz w:val="24"/>
          <w:szCs w:val="24"/>
        </w:rPr>
      </w:pPr>
      <w:r>
        <w:rPr>
          <w:b/>
          <w:bCs/>
          <w:sz w:val="24"/>
          <w:szCs w:val="24"/>
        </w:rPr>
        <w:t xml:space="preserve"> 6. What is the difference between fertility rate and birth rate?</w:t>
      </w:r>
    </w:p>
    <w:p w14:paraId="54BF81E2" w14:textId="77777777" w:rsidR="006E7430" w:rsidRDefault="006E7430">
      <w:pPr>
        <w:rPr>
          <w:b/>
          <w:bCs/>
          <w:sz w:val="24"/>
          <w:szCs w:val="24"/>
        </w:rPr>
      </w:pPr>
    </w:p>
    <w:p w14:paraId="51E6A1C1" w14:textId="77777777" w:rsidR="006E7430" w:rsidRDefault="00000000">
      <w:pPr>
        <w:rPr>
          <w:b/>
          <w:bCs/>
          <w:sz w:val="24"/>
          <w:szCs w:val="24"/>
        </w:rPr>
      </w:pPr>
      <w:r>
        <w:rPr>
          <w:b/>
          <w:bCs/>
          <w:sz w:val="24"/>
          <w:szCs w:val="24"/>
        </w:rPr>
        <w:t>UNIT-V</w:t>
      </w:r>
    </w:p>
    <w:p w14:paraId="17D83D1C" w14:textId="77777777" w:rsidR="006E7430" w:rsidRDefault="00000000">
      <w:pPr>
        <w:rPr>
          <w:b/>
          <w:bCs/>
          <w:sz w:val="24"/>
          <w:szCs w:val="24"/>
        </w:rPr>
      </w:pPr>
      <w:r>
        <w:rPr>
          <w:b/>
          <w:bCs/>
          <w:sz w:val="24"/>
          <w:szCs w:val="24"/>
        </w:rPr>
        <w:t>LONG</w:t>
      </w:r>
    </w:p>
    <w:p w14:paraId="5DAD2666" w14:textId="77777777" w:rsidR="006E7430" w:rsidRDefault="00000000">
      <w:pPr>
        <w:rPr>
          <w:b/>
          <w:bCs/>
          <w:sz w:val="24"/>
          <w:szCs w:val="24"/>
        </w:rPr>
      </w:pPr>
      <w:proofErr w:type="gramStart"/>
      <w:r>
        <w:rPr>
          <w:b/>
          <w:bCs/>
          <w:sz w:val="24"/>
          <w:szCs w:val="24"/>
        </w:rPr>
        <w:t>1 .</w:t>
      </w:r>
      <w:proofErr w:type="gramEnd"/>
      <w:r>
        <w:rPr>
          <w:b/>
          <w:bCs/>
          <w:sz w:val="24"/>
          <w:szCs w:val="24"/>
          <w:lang w:eastAsia="en-IN"/>
        </w:rPr>
        <w:t xml:space="preserve">  What is the role of statistics in hospital administration and healthcare planning?</w:t>
      </w:r>
    </w:p>
    <w:p w14:paraId="56A6FEFB" w14:textId="77777777" w:rsidR="006E7430" w:rsidRDefault="00000000">
      <w:pPr>
        <w:rPr>
          <w:b/>
          <w:bCs/>
          <w:sz w:val="24"/>
          <w:szCs w:val="24"/>
        </w:rPr>
      </w:pPr>
      <w:r>
        <w:rPr>
          <w:b/>
          <w:bCs/>
          <w:sz w:val="24"/>
          <w:szCs w:val="24"/>
        </w:rPr>
        <w:t xml:space="preserve">2. How is patient admission and discharge data utilized for hospital </w:t>
      </w:r>
      <w:proofErr w:type="gramStart"/>
      <w:r>
        <w:rPr>
          <w:b/>
          <w:bCs/>
          <w:sz w:val="24"/>
          <w:szCs w:val="24"/>
        </w:rPr>
        <w:t>planning?.</w:t>
      </w:r>
      <w:proofErr w:type="gramEnd"/>
    </w:p>
    <w:p w14:paraId="5F90BA8C" w14:textId="77777777" w:rsidR="006E7430" w:rsidRDefault="00000000">
      <w:pPr>
        <w:rPr>
          <w:b/>
          <w:bCs/>
          <w:sz w:val="24"/>
          <w:szCs w:val="24"/>
        </w:rPr>
      </w:pPr>
      <w:proofErr w:type="gramStart"/>
      <w:r>
        <w:rPr>
          <w:b/>
          <w:bCs/>
          <w:sz w:val="24"/>
          <w:szCs w:val="24"/>
        </w:rPr>
        <w:lastRenderedPageBreak/>
        <w:t>3</w:t>
      </w:r>
      <w:r>
        <w:rPr>
          <w:b/>
          <w:bCs/>
          <w:sz w:val="24"/>
          <w:szCs w:val="24"/>
          <w:lang w:eastAsia="en-IN"/>
        </w:rPr>
        <w:t xml:space="preserve"> .</w:t>
      </w:r>
      <w:r>
        <w:rPr>
          <w:b/>
          <w:bCs/>
          <w:sz w:val="24"/>
          <w:szCs w:val="24"/>
        </w:rPr>
        <w:t>Why</w:t>
      </w:r>
      <w:proofErr w:type="gramEnd"/>
      <w:r>
        <w:rPr>
          <w:b/>
          <w:bCs/>
          <w:sz w:val="24"/>
          <w:szCs w:val="24"/>
        </w:rPr>
        <w:t xml:space="preserve"> is it important to maintain accurate and up-to-date health records?</w:t>
      </w:r>
    </w:p>
    <w:p w14:paraId="4E51851E" w14:textId="77777777" w:rsidR="006E7430" w:rsidRDefault="006E7430">
      <w:pPr>
        <w:rPr>
          <w:b/>
          <w:bCs/>
          <w:sz w:val="24"/>
          <w:szCs w:val="24"/>
        </w:rPr>
      </w:pPr>
    </w:p>
    <w:p w14:paraId="286CBE32" w14:textId="77777777" w:rsidR="006E7430" w:rsidRDefault="00000000">
      <w:pPr>
        <w:rPr>
          <w:b/>
          <w:bCs/>
          <w:sz w:val="24"/>
          <w:szCs w:val="24"/>
        </w:rPr>
      </w:pPr>
      <w:r>
        <w:rPr>
          <w:b/>
          <w:bCs/>
          <w:sz w:val="24"/>
          <w:szCs w:val="24"/>
        </w:rPr>
        <w:t>Shorts</w:t>
      </w:r>
    </w:p>
    <w:p w14:paraId="6EC94606" w14:textId="77777777" w:rsidR="006E7430" w:rsidRDefault="00000000">
      <w:pPr>
        <w:rPr>
          <w:b/>
          <w:bCs/>
          <w:sz w:val="24"/>
          <w:szCs w:val="24"/>
        </w:rPr>
      </w:pPr>
      <w:r>
        <w:rPr>
          <w:b/>
          <w:bCs/>
          <w:sz w:val="24"/>
          <w:szCs w:val="24"/>
        </w:rPr>
        <w:t xml:space="preserve"> 4. What are the major challenges in collecting accurate sickness data in hospitals?</w:t>
      </w:r>
    </w:p>
    <w:p w14:paraId="3A90476C" w14:textId="77777777" w:rsidR="006E7430" w:rsidRDefault="00000000">
      <w:pPr>
        <w:rPr>
          <w:b/>
          <w:bCs/>
          <w:sz w:val="24"/>
          <w:szCs w:val="24"/>
        </w:rPr>
      </w:pPr>
      <w:r>
        <w:rPr>
          <w:b/>
          <w:bCs/>
          <w:sz w:val="24"/>
          <w:szCs w:val="24"/>
        </w:rPr>
        <w:t xml:space="preserve"> 5 Define vital statistics and explain their relevance in hospital management.</w:t>
      </w:r>
    </w:p>
    <w:p w14:paraId="4C10BBCC" w14:textId="77777777" w:rsidR="006E7430" w:rsidRDefault="00000000">
      <w:pPr>
        <w:rPr>
          <w:b/>
          <w:bCs/>
          <w:sz w:val="24"/>
          <w:szCs w:val="24"/>
        </w:rPr>
      </w:pPr>
      <w:r>
        <w:rPr>
          <w:b/>
          <w:bCs/>
          <w:sz w:val="24"/>
          <w:szCs w:val="24"/>
        </w:rPr>
        <w:t xml:space="preserve"> 6. What is the importance of proper registration of births, deaths, and stillbirths in hospital settings?</w:t>
      </w:r>
    </w:p>
    <w:p w14:paraId="3901587A" w14:textId="77777777" w:rsidR="006E7430" w:rsidRDefault="006E7430">
      <w:pPr>
        <w:rPr>
          <w:b/>
          <w:bCs/>
          <w:sz w:val="24"/>
          <w:szCs w:val="24"/>
        </w:rPr>
      </w:pPr>
    </w:p>
    <w:p w14:paraId="03AC1239" w14:textId="77777777" w:rsidR="006E7430" w:rsidRDefault="006E7430">
      <w:pPr>
        <w:pStyle w:val="ListParagraph"/>
        <w:tabs>
          <w:tab w:val="left" w:pos="742"/>
        </w:tabs>
        <w:spacing w:before="181"/>
        <w:ind w:left="0" w:firstLine="0"/>
        <w:rPr>
          <w:spacing w:val="-2"/>
          <w:sz w:val="26"/>
          <w:szCs w:val="26"/>
        </w:rPr>
      </w:pPr>
    </w:p>
    <w:p w14:paraId="7B43B646" w14:textId="77777777" w:rsidR="006E7430" w:rsidRDefault="006E7430">
      <w:pPr>
        <w:pStyle w:val="ListParagraph"/>
        <w:tabs>
          <w:tab w:val="left" w:pos="742"/>
        </w:tabs>
        <w:spacing w:before="181"/>
        <w:ind w:left="0" w:firstLine="0"/>
        <w:rPr>
          <w:spacing w:val="-2"/>
          <w:sz w:val="26"/>
          <w:szCs w:val="26"/>
        </w:rPr>
      </w:pPr>
    </w:p>
    <w:p w14:paraId="6FB483A7" w14:textId="77777777" w:rsidR="006E7430" w:rsidRDefault="006E7430">
      <w:pPr>
        <w:pStyle w:val="ListParagraph"/>
        <w:tabs>
          <w:tab w:val="left" w:pos="742"/>
        </w:tabs>
        <w:spacing w:before="181"/>
        <w:ind w:left="0" w:firstLine="0"/>
        <w:rPr>
          <w:spacing w:val="-2"/>
          <w:sz w:val="26"/>
          <w:szCs w:val="26"/>
        </w:rPr>
      </w:pPr>
    </w:p>
    <w:p w14:paraId="7B2B90FB" w14:textId="77777777" w:rsidR="006E7430" w:rsidRDefault="006E7430">
      <w:pPr>
        <w:pStyle w:val="ListParagraph"/>
        <w:tabs>
          <w:tab w:val="left" w:pos="742"/>
        </w:tabs>
        <w:spacing w:before="181"/>
        <w:ind w:left="0" w:firstLine="0"/>
        <w:rPr>
          <w:spacing w:val="-2"/>
          <w:sz w:val="26"/>
          <w:szCs w:val="26"/>
        </w:rPr>
      </w:pPr>
    </w:p>
    <w:p w14:paraId="5165DC00" w14:textId="77777777" w:rsidR="006E7430" w:rsidRDefault="006E7430">
      <w:pPr>
        <w:pStyle w:val="ListParagraph"/>
        <w:tabs>
          <w:tab w:val="left" w:pos="742"/>
        </w:tabs>
        <w:spacing w:before="181"/>
        <w:ind w:left="0" w:firstLine="0"/>
        <w:rPr>
          <w:spacing w:val="-2"/>
          <w:sz w:val="26"/>
          <w:szCs w:val="26"/>
        </w:rPr>
      </w:pPr>
    </w:p>
    <w:p w14:paraId="4BB5DEB7" w14:textId="77777777" w:rsidR="006E7430" w:rsidRDefault="006E7430">
      <w:pPr>
        <w:pStyle w:val="ListParagraph"/>
        <w:tabs>
          <w:tab w:val="left" w:pos="742"/>
        </w:tabs>
        <w:spacing w:before="181"/>
        <w:ind w:left="0" w:firstLine="0"/>
        <w:rPr>
          <w:spacing w:val="-2"/>
          <w:sz w:val="26"/>
          <w:szCs w:val="26"/>
        </w:rPr>
      </w:pPr>
    </w:p>
    <w:p w14:paraId="1B2DEFD8" w14:textId="77777777" w:rsidR="006E7430" w:rsidRDefault="006E7430">
      <w:pPr>
        <w:pStyle w:val="ListParagraph"/>
        <w:tabs>
          <w:tab w:val="left" w:pos="742"/>
        </w:tabs>
        <w:spacing w:before="181"/>
        <w:ind w:left="0" w:firstLine="0"/>
        <w:rPr>
          <w:spacing w:val="-2"/>
          <w:sz w:val="26"/>
          <w:szCs w:val="26"/>
        </w:rPr>
      </w:pPr>
    </w:p>
    <w:p w14:paraId="4C56F162" w14:textId="77777777" w:rsidR="006E7430" w:rsidRDefault="006E7430">
      <w:pPr>
        <w:pStyle w:val="ListParagraph"/>
        <w:tabs>
          <w:tab w:val="left" w:pos="742"/>
        </w:tabs>
        <w:spacing w:before="181"/>
        <w:ind w:left="0" w:firstLine="0"/>
        <w:rPr>
          <w:spacing w:val="-2"/>
          <w:sz w:val="26"/>
          <w:szCs w:val="26"/>
        </w:rPr>
      </w:pPr>
    </w:p>
    <w:p w14:paraId="3E77141E" w14:textId="77777777" w:rsidR="006E7430" w:rsidRDefault="006E7430">
      <w:pPr>
        <w:pStyle w:val="ListParagraph"/>
        <w:tabs>
          <w:tab w:val="left" w:pos="742"/>
        </w:tabs>
        <w:spacing w:before="181"/>
        <w:ind w:left="0" w:firstLine="0"/>
        <w:rPr>
          <w:spacing w:val="-2"/>
          <w:sz w:val="26"/>
          <w:szCs w:val="26"/>
        </w:rPr>
      </w:pPr>
    </w:p>
    <w:p w14:paraId="794BA2BB" w14:textId="77777777" w:rsidR="006E7430" w:rsidRDefault="006E7430">
      <w:pPr>
        <w:pStyle w:val="ListParagraph"/>
        <w:tabs>
          <w:tab w:val="left" w:pos="742"/>
        </w:tabs>
        <w:spacing w:before="181"/>
        <w:ind w:left="0" w:firstLine="0"/>
        <w:rPr>
          <w:spacing w:val="-2"/>
          <w:sz w:val="26"/>
          <w:szCs w:val="26"/>
        </w:rPr>
      </w:pPr>
    </w:p>
    <w:p w14:paraId="65AEC5FC" w14:textId="77777777" w:rsidR="006E7430" w:rsidRDefault="006E7430">
      <w:pPr>
        <w:pStyle w:val="ListParagraph"/>
        <w:tabs>
          <w:tab w:val="left" w:pos="742"/>
        </w:tabs>
        <w:spacing w:before="181"/>
        <w:ind w:left="0" w:firstLine="0"/>
        <w:rPr>
          <w:spacing w:val="-2"/>
          <w:sz w:val="26"/>
          <w:szCs w:val="26"/>
        </w:rPr>
      </w:pPr>
    </w:p>
    <w:p w14:paraId="7CEE3DAB" w14:textId="77777777" w:rsidR="006E7430" w:rsidRDefault="006E7430">
      <w:pPr>
        <w:pStyle w:val="ListParagraph"/>
        <w:tabs>
          <w:tab w:val="left" w:pos="742"/>
        </w:tabs>
        <w:spacing w:before="181"/>
        <w:ind w:left="0" w:firstLine="0"/>
        <w:rPr>
          <w:spacing w:val="-2"/>
          <w:sz w:val="26"/>
          <w:szCs w:val="26"/>
        </w:rPr>
      </w:pPr>
    </w:p>
    <w:p w14:paraId="5AC0C341" w14:textId="77777777" w:rsidR="006E7430" w:rsidRDefault="006E7430">
      <w:pPr>
        <w:pStyle w:val="ListParagraph"/>
        <w:tabs>
          <w:tab w:val="left" w:pos="742"/>
        </w:tabs>
        <w:spacing w:before="181"/>
        <w:ind w:left="0" w:firstLine="0"/>
        <w:rPr>
          <w:spacing w:val="-2"/>
          <w:sz w:val="26"/>
          <w:szCs w:val="26"/>
        </w:rPr>
      </w:pPr>
    </w:p>
    <w:p w14:paraId="300F7173" w14:textId="77777777" w:rsidR="006E7430" w:rsidRDefault="006E7430">
      <w:pPr>
        <w:pStyle w:val="ListParagraph"/>
        <w:tabs>
          <w:tab w:val="left" w:pos="742"/>
        </w:tabs>
        <w:spacing w:before="181"/>
        <w:ind w:left="0" w:firstLine="0"/>
        <w:rPr>
          <w:spacing w:val="-2"/>
          <w:sz w:val="26"/>
          <w:szCs w:val="26"/>
        </w:rPr>
      </w:pPr>
    </w:p>
    <w:p w14:paraId="5B8024A3" w14:textId="77777777" w:rsidR="006E7430" w:rsidRDefault="006E7430">
      <w:pPr>
        <w:pStyle w:val="ListParagraph"/>
        <w:tabs>
          <w:tab w:val="left" w:pos="742"/>
        </w:tabs>
        <w:spacing w:before="181"/>
        <w:ind w:left="0" w:firstLine="0"/>
        <w:rPr>
          <w:spacing w:val="-2"/>
          <w:sz w:val="26"/>
          <w:szCs w:val="26"/>
        </w:rPr>
      </w:pPr>
    </w:p>
    <w:p w14:paraId="5E0A7594" w14:textId="77777777" w:rsidR="006E7430" w:rsidRDefault="006E7430">
      <w:pPr>
        <w:pStyle w:val="ListParagraph"/>
        <w:tabs>
          <w:tab w:val="left" w:pos="742"/>
        </w:tabs>
        <w:spacing w:before="181"/>
        <w:ind w:left="0" w:firstLine="0"/>
        <w:rPr>
          <w:spacing w:val="-2"/>
          <w:sz w:val="26"/>
          <w:szCs w:val="26"/>
        </w:rPr>
      </w:pPr>
    </w:p>
    <w:p w14:paraId="524D8BFA" w14:textId="77777777" w:rsidR="006E7430" w:rsidRDefault="006E7430">
      <w:pPr>
        <w:pStyle w:val="ListParagraph"/>
        <w:tabs>
          <w:tab w:val="left" w:pos="742"/>
        </w:tabs>
        <w:spacing w:before="181"/>
        <w:ind w:left="0" w:firstLine="0"/>
        <w:rPr>
          <w:spacing w:val="-2"/>
          <w:sz w:val="26"/>
          <w:szCs w:val="26"/>
        </w:rPr>
      </w:pPr>
    </w:p>
    <w:p w14:paraId="03FFCE2A" w14:textId="77777777" w:rsidR="006E7430" w:rsidRDefault="006E7430">
      <w:pPr>
        <w:pStyle w:val="ListParagraph"/>
        <w:tabs>
          <w:tab w:val="left" w:pos="742"/>
        </w:tabs>
        <w:spacing w:before="181"/>
        <w:ind w:left="0" w:firstLine="0"/>
        <w:rPr>
          <w:spacing w:val="-2"/>
          <w:sz w:val="26"/>
          <w:szCs w:val="26"/>
        </w:rPr>
      </w:pPr>
    </w:p>
    <w:p w14:paraId="0794DAA8" w14:textId="77777777" w:rsidR="006E7430" w:rsidRDefault="006E7430">
      <w:pPr>
        <w:pStyle w:val="ListParagraph"/>
        <w:tabs>
          <w:tab w:val="left" w:pos="742"/>
        </w:tabs>
        <w:spacing w:before="181"/>
        <w:ind w:left="0" w:firstLine="0"/>
        <w:rPr>
          <w:spacing w:val="-2"/>
          <w:sz w:val="26"/>
          <w:szCs w:val="26"/>
        </w:rPr>
      </w:pPr>
    </w:p>
    <w:p w14:paraId="749517C0" w14:textId="77777777" w:rsidR="006E7430" w:rsidRDefault="006E7430">
      <w:pPr>
        <w:pStyle w:val="ListParagraph"/>
        <w:tabs>
          <w:tab w:val="left" w:pos="742"/>
        </w:tabs>
        <w:spacing w:before="181"/>
        <w:ind w:left="0" w:firstLine="0"/>
        <w:rPr>
          <w:spacing w:val="-2"/>
          <w:sz w:val="26"/>
          <w:szCs w:val="26"/>
        </w:rPr>
      </w:pPr>
    </w:p>
    <w:p w14:paraId="16BD0DD9" w14:textId="77777777" w:rsidR="006E7430" w:rsidRDefault="006E7430">
      <w:pPr>
        <w:pStyle w:val="ListParagraph"/>
        <w:tabs>
          <w:tab w:val="left" w:pos="742"/>
        </w:tabs>
        <w:spacing w:before="181"/>
        <w:ind w:left="0" w:firstLine="0"/>
        <w:rPr>
          <w:spacing w:val="-2"/>
          <w:sz w:val="26"/>
          <w:szCs w:val="26"/>
        </w:rPr>
      </w:pPr>
    </w:p>
    <w:p w14:paraId="6DC9034A" w14:textId="77777777" w:rsidR="006E7430" w:rsidRDefault="006E7430">
      <w:pPr>
        <w:pStyle w:val="ListParagraph"/>
        <w:tabs>
          <w:tab w:val="left" w:pos="742"/>
        </w:tabs>
        <w:spacing w:before="181"/>
        <w:ind w:left="0" w:firstLine="0"/>
        <w:rPr>
          <w:spacing w:val="-2"/>
          <w:sz w:val="26"/>
          <w:szCs w:val="26"/>
        </w:rPr>
      </w:pPr>
    </w:p>
    <w:p w14:paraId="53901655" w14:textId="77777777" w:rsidR="006E7430" w:rsidRDefault="006E7430">
      <w:pPr>
        <w:pStyle w:val="ListParagraph"/>
        <w:tabs>
          <w:tab w:val="left" w:pos="742"/>
        </w:tabs>
        <w:spacing w:before="181"/>
        <w:ind w:left="0" w:firstLine="0"/>
        <w:rPr>
          <w:spacing w:val="-2"/>
          <w:sz w:val="26"/>
          <w:szCs w:val="26"/>
        </w:rPr>
      </w:pPr>
    </w:p>
    <w:p w14:paraId="59B59CCF" w14:textId="77777777" w:rsidR="006E7430" w:rsidRDefault="006E7430">
      <w:pPr>
        <w:pStyle w:val="ListParagraph"/>
        <w:tabs>
          <w:tab w:val="left" w:pos="742"/>
        </w:tabs>
        <w:spacing w:before="181"/>
        <w:ind w:left="0" w:firstLine="0"/>
        <w:rPr>
          <w:spacing w:val="-2"/>
          <w:sz w:val="26"/>
          <w:szCs w:val="26"/>
        </w:rPr>
      </w:pPr>
    </w:p>
    <w:p w14:paraId="274D9A8D" w14:textId="77777777" w:rsidR="006E7430" w:rsidRDefault="006E7430">
      <w:pPr>
        <w:pStyle w:val="ListParagraph"/>
        <w:tabs>
          <w:tab w:val="left" w:pos="742"/>
        </w:tabs>
        <w:spacing w:before="181"/>
        <w:ind w:left="0" w:firstLine="0"/>
        <w:rPr>
          <w:spacing w:val="-2"/>
          <w:sz w:val="26"/>
          <w:szCs w:val="26"/>
        </w:rPr>
      </w:pPr>
    </w:p>
    <w:p w14:paraId="672ED588" w14:textId="77777777" w:rsidR="006E7430" w:rsidRDefault="006E7430">
      <w:pPr>
        <w:pStyle w:val="ListParagraph"/>
        <w:tabs>
          <w:tab w:val="left" w:pos="742"/>
        </w:tabs>
        <w:spacing w:before="181"/>
        <w:ind w:left="0" w:firstLine="0"/>
        <w:rPr>
          <w:spacing w:val="-2"/>
          <w:sz w:val="26"/>
          <w:szCs w:val="26"/>
        </w:rPr>
      </w:pPr>
    </w:p>
    <w:p w14:paraId="0AC2B919" w14:textId="77777777" w:rsidR="006E7430" w:rsidRDefault="006E7430">
      <w:pPr>
        <w:pStyle w:val="ListParagraph"/>
        <w:tabs>
          <w:tab w:val="left" w:pos="742"/>
        </w:tabs>
        <w:spacing w:before="181"/>
        <w:ind w:left="0" w:firstLine="0"/>
        <w:rPr>
          <w:spacing w:val="-2"/>
          <w:sz w:val="26"/>
          <w:szCs w:val="26"/>
        </w:rPr>
      </w:pPr>
    </w:p>
    <w:p w14:paraId="6B439CC4" w14:textId="77777777" w:rsidR="006E7430" w:rsidRDefault="006E7430">
      <w:pPr>
        <w:pStyle w:val="ListParagraph"/>
        <w:tabs>
          <w:tab w:val="left" w:pos="742"/>
        </w:tabs>
        <w:spacing w:before="181"/>
        <w:ind w:left="0" w:firstLine="0"/>
        <w:rPr>
          <w:spacing w:val="-2"/>
          <w:sz w:val="26"/>
          <w:szCs w:val="26"/>
        </w:rPr>
      </w:pPr>
    </w:p>
    <w:p w14:paraId="1BE1FD3F" w14:textId="77777777" w:rsidR="006E7430" w:rsidRDefault="006E7430">
      <w:pPr>
        <w:pStyle w:val="ListParagraph"/>
        <w:tabs>
          <w:tab w:val="left" w:pos="742"/>
        </w:tabs>
        <w:spacing w:before="181"/>
        <w:ind w:left="0" w:firstLine="0"/>
        <w:rPr>
          <w:spacing w:val="-2"/>
          <w:sz w:val="26"/>
          <w:szCs w:val="26"/>
        </w:rPr>
      </w:pPr>
    </w:p>
    <w:tbl>
      <w:tblPr>
        <w:tblW w:w="0" w:type="auto"/>
        <w:tblInd w:w="5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988"/>
        <w:gridCol w:w="4804"/>
        <w:gridCol w:w="1052"/>
        <w:gridCol w:w="606"/>
        <w:gridCol w:w="577"/>
        <w:gridCol w:w="551"/>
      </w:tblGrid>
      <w:tr w:rsidR="006E7430" w14:paraId="59501645" w14:textId="77777777">
        <w:trPr>
          <w:trHeight w:val="832"/>
        </w:trPr>
        <w:tc>
          <w:tcPr>
            <w:tcW w:w="6792" w:type="dxa"/>
            <w:gridSpan w:val="2"/>
            <w:tcBorders>
              <w:bottom w:val="nil"/>
            </w:tcBorders>
          </w:tcPr>
          <w:p w14:paraId="47BD1F0C" w14:textId="77777777" w:rsidR="006E7430" w:rsidRDefault="006E7430">
            <w:pPr>
              <w:pStyle w:val="TableParagraph"/>
              <w:spacing w:before="185"/>
              <w:rPr>
                <w:rFonts w:ascii="Times New Roman"/>
              </w:rPr>
            </w:pPr>
          </w:p>
          <w:p w14:paraId="3D5CDBF0" w14:textId="77777777" w:rsidR="006E7430" w:rsidRDefault="00000000">
            <w:pPr>
              <w:pStyle w:val="TableParagraph"/>
              <w:spacing w:before="1"/>
              <w:ind w:left="24"/>
              <w:jc w:val="center"/>
              <w:rPr>
                <w:rFonts w:ascii="Arial"/>
                <w:b/>
              </w:rPr>
            </w:pPr>
            <w:proofErr w:type="spellStart"/>
            <w:r>
              <w:rPr>
                <w:rFonts w:ascii="Arial"/>
                <w:b/>
              </w:rPr>
              <w:t>P.</w:t>
            </w:r>
            <w:proofErr w:type="gramStart"/>
            <w:r>
              <w:rPr>
                <w:rFonts w:ascii="Arial"/>
                <w:b/>
              </w:rPr>
              <w:t>R.Government</w:t>
            </w:r>
            <w:proofErr w:type="spellEnd"/>
            <w:proofErr w:type="gramEnd"/>
            <w:r>
              <w:rPr>
                <w:rFonts w:ascii="Arial"/>
                <w:b/>
                <w:spacing w:val="-11"/>
              </w:rPr>
              <w:t xml:space="preserve"> </w:t>
            </w:r>
            <w:r>
              <w:rPr>
                <w:rFonts w:ascii="Arial"/>
                <w:b/>
              </w:rPr>
              <w:t>College</w:t>
            </w:r>
            <w:r>
              <w:rPr>
                <w:rFonts w:ascii="Arial"/>
                <w:b/>
                <w:spacing w:val="-9"/>
              </w:rPr>
              <w:t xml:space="preserve"> </w:t>
            </w:r>
            <w:r>
              <w:rPr>
                <w:rFonts w:ascii="Arial"/>
                <w:b/>
                <w:spacing w:val="-2"/>
              </w:rPr>
              <w:t>(Autonomous)</w:t>
            </w:r>
          </w:p>
        </w:tc>
        <w:tc>
          <w:tcPr>
            <w:tcW w:w="2786" w:type="dxa"/>
            <w:gridSpan w:val="4"/>
            <w:tcBorders>
              <w:bottom w:val="nil"/>
            </w:tcBorders>
          </w:tcPr>
          <w:p w14:paraId="2E6E5217" w14:textId="77777777" w:rsidR="006E7430" w:rsidRDefault="00000000">
            <w:pPr>
              <w:pStyle w:val="TableParagraph"/>
              <w:spacing w:line="248" w:lineRule="exact"/>
              <w:ind w:left="315"/>
              <w:rPr>
                <w:rFonts w:ascii="Arial"/>
                <w:b/>
              </w:rPr>
            </w:pPr>
            <w:r>
              <w:rPr>
                <w:rFonts w:ascii="Arial"/>
                <w:b/>
              </w:rPr>
              <w:t>Program</w:t>
            </w:r>
            <w:r>
              <w:rPr>
                <w:rFonts w:ascii="Arial"/>
                <w:b/>
                <w:spacing w:val="-3"/>
              </w:rPr>
              <w:t xml:space="preserve"> </w:t>
            </w:r>
            <w:r>
              <w:rPr>
                <w:rFonts w:ascii="Arial"/>
                <w:b/>
              </w:rPr>
              <w:t xml:space="preserve">&amp; </w:t>
            </w:r>
            <w:r>
              <w:rPr>
                <w:rFonts w:ascii="Arial"/>
                <w:b/>
                <w:spacing w:val="-2"/>
              </w:rPr>
              <w:t>semester</w:t>
            </w:r>
          </w:p>
        </w:tc>
      </w:tr>
      <w:tr w:rsidR="006E7430" w14:paraId="49BC4FFB" w14:textId="77777777">
        <w:trPr>
          <w:trHeight w:val="520"/>
        </w:trPr>
        <w:tc>
          <w:tcPr>
            <w:tcW w:w="1988" w:type="dxa"/>
            <w:tcBorders>
              <w:top w:val="nil"/>
              <w:bottom w:val="nil"/>
              <w:right w:val="nil"/>
            </w:tcBorders>
          </w:tcPr>
          <w:p w14:paraId="70732DB4" w14:textId="77777777" w:rsidR="006E7430" w:rsidRDefault="006E7430">
            <w:pPr>
              <w:pStyle w:val="TableParagraph"/>
              <w:rPr>
                <w:rFonts w:ascii="Times New Roman"/>
              </w:rPr>
            </w:pPr>
          </w:p>
        </w:tc>
        <w:tc>
          <w:tcPr>
            <w:tcW w:w="4804" w:type="dxa"/>
            <w:tcBorders>
              <w:top w:val="nil"/>
              <w:left w:val="nil"/>
              <w:bottom w:val="nil"/>
            </w:tcBorders>
          </w:tcPr>
          <w:p w14:paraId="0DAD4E07" w14:textId="77777777" w:rsidR="006E7430" w:rsidRDefault="00000000">
            <w:pPr>
              <w:pStyle w:val="TableParagraph"/>
              <w:spacing w:before="134"/>
              <w:ind w:left="930"/>
              <w:rPr>
                <w:rFonts w:ascii="Arial"/>
                <w:b/>
              </w:rPr>
            </w:pPr>
            <w:r>
              <w:rPr>
                <w:rFonts w:ascii="Arial"/>
                <w:b/>
                <w:spacing w:val="-2"/>
              </w:rPr>
              <w:t>Kakinada</w:t>
            </w:r>
          </w:p>
        </w:tc>
        <w:tc>
          <w:tcPr>
            <w:tcW w:w="2235" w:type="dxa"/>
            <w:gridSpan w:val="3"/>
            <w:tcBorders>
              <w:top w:val="nil"/>
              <w:bottom w:val="nil"/>
              <w:right w:val="nil"/>
            </w:tcBorders>
          </w:tcPr>
          <w:p w14:paraId="4C970AEE" w14:textId="77777777" w:rsidR="006E7430" w:rsidRDefault="00000000">
            <w:pPr>
              <w:pStyle w:val="TableParagraph"/>
              <w:spacing w:before="136"/>
              <w:ind w:left="725"/>
            </w:pPr>
            <w:r>
              <w:t>II</w:t>
            </w:r>
            <w:r>
              <w:rPr>
                <w:spacing w:val="-2"/>
              </w:rPr>
              <w:t xml:space="preserve"> </w:t>
            </w:r>
            <w:r>
              <w:t>BBA</w:t>
            </w:r>
            <w:r>
              <w:rPr>
                <w:spacing w:val="-1"/>
              </w:rPr>
              <w:t xml:space="preserve"> </w:t>
            </w:r>
            <w:r>
              <w:rPr>
                <w:spacing w:val="-2"/>
              </w:rPr>
              <w:t>(HCM)</w:t>
            </w:r>
          </w:p>
        </w:tc>
        <w:tc>
          <w:tcPr>
            <w:tcW w:w="551" w:type="dxa"/>
            <w:tcBorders>
              <w:top w:val="nil"/>
              <w:left w:val="nil"/>
              <w:bottom w:val="nil"/>
            </w:tcBorders>
          </w:tcPr>
          <w:p w14:paraId="598B22A1" w14:textId="77777777" w:rsidR="006E7430" w:rsidRDefault="006E7430">
            <w:pPr>
              <w:pStyle w:val="TableParagraph"/>
              <w:rPr>
                <w:rFonts w:ascii="Times New Roman"/>
              </w:rPr>
            </w:pPr>
          </w:p>
        </w:tc>
      </w:tr>
      <w:tr w:rsidR="006E7430" w14:paraId="2C908E33" w14:textId="77777777">
        <w:trPr>
          <w:trHeight w:val="561"/>
        </w:trPr>
        <w:tc>
          <w:tcPr>
            <w:tcW w:w="1988" w:type="dxa"/>
            <w:tcBorders>
              <w:top w:val="nil"/>
              <w:right w:val="nil"/>
            </w:tcBorders>
          </w:tcPr>
          <w:p w14:paraId="585533B0" w14:textId="77777777" w:rsidR="006E7430" w:rsidRDefault="006E7430">
            <w:pPr>
              <w:pStyle w:val="TableParagraph"/>
              <w:rPr>
                <w:rFonts w:ascii="Times New Roman"/>
              </w:rPr>
            </w:pPr>
          </w:p>
        </w:tc>
        <w:tc>
          <w:tcPr>
            <w:tcW w:w="4804" w:type="dxa"/>
            <w:tcBorders>
              <w:top w:val="nil"/>
              <w:left w:val="nil"/>
            </w:tcBorders>
          </w:tcPr>
          <w:p w14:paraId="57ACC92B" w14:textId="77777777" w:rsidR="006E7430" w:rsidRDefault="006E7430">
            <w:pPr>
              <w:pStyle w:val="TableParagraph"/>
              <w:rPr>
                <w:rFonts w:ascii="Times New Roman"/>
              </w:rPr>
            </w:pPr>
          </w:p>
        </w:tc>
        <w:tc>
          <w:tcPr>
            <w:tcW w:w="2235" w:type="dxa"/>
            <w:gridSpan w:val="3"/>
            <w:tcBorders>
              <w:top w:val="nil"/>
              <w:bottom w:val="nil"/>
              <w:right w:val="nil"/>
            </w:tcBorders>
          </w:tcPr>
          <w:p w14:paraId="1AAE557C" w14:textId="77777777" w:rsidR="006E7430" w:rsidRDefault="00000000">
            <w:pPr>
              <w:pStyle w:val="TableParagraph"/>
              <w:spacing w:before="124"/>
              <w:ind w:left="536" w:right="-29"/>
            </w:pPr>
            <w:r>
              <w:t>IV</w:t>
            </w:r>
            <w:r>
              <w:rPr>
                <w:spacing w:val="-2"/>
              </w:rPr>
              <w:t xml:space="preserve"> </w:t>
            </w:r>
            <w:proofErr w:type="spellStart"/>
            <w:r>
              <w:t>rd</w:t>
            </w:r>
            <w:proofErr w:type="spellEnd"/>
            <w:r>
              <w:rPr>
                <w:spacing w:val="-1"/>
              </w:rPr>
              <w:t xml:space="preserve"> </w:t>
            </w:r>
            <w:r>
              <w:rPr>
                <w:spacing w:val="-2"/>
              </w:rPr>
              <w:t>SEMESTER</w:t>
            </w:r>
          </w:p>
        </w:tc>
        <w:tc>
          <w:tcPr>
            <w:tcW w:w="551" w:type="dxa"/>
            <w:tcBorders>
              <w:top w:val="nil"/>
              <w:left w:val="nil"/>
              <w:bottom w:val="nil"/>
            </w:tcBorders>
          </w:tcPr>
          <w:p w14:paraId="2D1227E0" w14:textId="77777777" w:rsidR="006E7430" w:rsidRDefault="006E7430">
            <w:pPr>
              <w:pStyle w:val="TableParagraph"/>
              <w:rPr>
                <w:rFonts w:ascii="Times New Roman"/>
              </w:rPr>
            </w:pPr>
          </w:p>
        </w:tc>
      </w:tr>
      <w:tr w:rsidR="006E7430" w14:paraId="2B1D1205" w14:textId="77777777">
        <w:trPr>
          <w:trHeight w:val="1019"/>
        </w:trPr>
        <w:tc>
          <w:tcPr>
            <w:tcW w:w="1988" w:type="dxa"/>
          </w:tcPr>
          <w:p w14:paraId="40ABFB7E" w14:textId="77777777" w:rsidR="006E7430" w:rsidRDefault="006E7430">
            <w:pPr>
              <w:pStyle w:val="TableParagraph"/>
              <w:spacing w:before="178"/>
              <w:rPr>
                <w:rFonts w:ascii="Times New Roman"/>
              </w:rPr>
            </w:pPr>
          </w:p>
          <w:p w14:paraId="20DBD6C2" w14:textId="77777777" w:rsidR="006E7430" w:rsidRDefault="00000000">
            <w:pPr>
              <w:pStyle w:val="TableParagraph"/>
              <w:ind w:left="11"/>
            </w:pPr>
            <w:r>
              <w:t>Course</w:t>
            </w:r>
            <w:r>
              <w:rPr>
                <w:spacing w:val="-5"/>
              </w:rPr>
              <w:t xml:space="preserve"> </w:t>
            </w:r>
            <w:r>
              <w:rPr>
                <w:spacing w:val="-4"/>
              </w:rPr>
              <w:t>Code</w:t>
            </w:r>
          </w:p>
        </w:tc>
        <w:tc>
          <w:tcPr>
            <w:tcW w:w="4804" w:type="dxa"/>
          </w:tcPr>
          <w:p w14:paraId="2CCA9CFB" w14:textId="77777777" w:rsidR="006E7430" w:rsidRDefault="006E7430">
            <w:pPr>
              <w:pStyle w:val="TableParagraph"/>
              <w:spacing w:before="178"/>
              <w:rPr>
                <w:rFonts w:ascii="Times New Roman"/>
              </w:rPr>
            </w:pPr>
          </w:p>
          <w:p w14:paraId="73F50E1D" w14:textId="77777777" w:rsidR="006E7430" w:rsidRDefault="00000000">
            <w:pPr>
              <w:pStyle w:val="TableParagraph"/>
              <w:ind w:left="524"/>
            </w:pPr>
            <w:r>
              <w:t xml:space="preserve">Marketing </w:t>
            </w:r>
            <w:proofErr w:type="spellStart"/>
            <w:r>
              <w:t>Managemnet</w:t>
            </w:r>
            <w:proofErr w:type="spellEnd"/>
          </w:p>
        </w:tc>
        <w:tc>
          <w:tcPr>
            <w:tcW w:w="2235" w:type="dxa"/>
            <w:gridSpan w:val="3"/>
            <w:tcBorders>
              <w:top w:val="nil"/>
              <w:right w:val="nil"/>
            </w:tcBorders>
          </w:tcPr>
          <w:p w14:paraId="1B2B72F0" w14:textId="77777777" w:rsidR="006E7430" w:rsidRDefault="006E7430">
            <w:pPr>
              <w:pStyle w:val="TableParagraph"/>
              <w:rPr>
                <w:rFonts w:ascii="Times New Roman"/>
              </w:rPr>
            </w:pPr>
          </w:p>
        </w:tc>
        <w:tc>
          <w:tcPr>
            <w:tcW w:w="551" w:type="dxa"/>
            <w:tcBorders>
              <w:top w:val="nil"/>
              <w:left w:val="nil"/>
            </w:tcBorders>
          </w:tcPr>
          <w:p w14:paraId="6CE5132A" w14:textId="77777777" w:rsidR="006E7430" w:rsidRDefault="006E7430">
            <w:pPr>
              <w:pStyle w:val="TableParagraph"/>
              <w:rPr>
                <w:rFonts w:ascii="Times New Roman"/>
              </w:rPr>
            </w:pPr>
          </w:p>
        </w:tc>
      </w:tr>
      <w:tr w:rsidR="006E7430" w14:paraId="07909F91" w14:textId="77777777">
        <w:trPr>
          <w:trHeight w:val="580"/>
        </w:trPr>
        <w:tc>
          <w:tcPr>
            <w:tcW w:w="1988" w:type="dxa"/>
            <w:tcBorders>
              <w:right w:val="single" w:sz="4" w:space="0" w:color="000000"/>
            </w:tcBorders>
          </w:tcPr>
          <w:p w14:paraId="154902B1" w14:textId="77777777" w:rsidR="006E7430" w:rsidRDefault="00000000">
            <w:pPr>
              <w:pStyle w:val="TableParagraph"/>
              <w:spacing w:line="250" w:lineRule="exact"/>
              <w:ind w:left="11"/>
            </w:pPr>
            <w:r>
              <w:rPr>
                <w:spacing w:val="-2"/>
              </w:rPr>
              <w:t>Teaching</w:t>
            </w:r>
          </w:p>
        </w:tc>
        <w:tc>
          <w:tcPr>
            <w:tcW w:w="4804" w:type="dxa"/>
            <w:tcBorders>
              <w:left w:val="single" w:sz="4" w:space="0" w:color="000000"/>
            </w:tcBorders>
          </w:tcPr>
          <w:p w14:paraId="2CF8EE9C" w14:textId="77777777" w:rsidR="006E7430" w:rsidRDefault="00000000">
            <w:pPr>
              <w:pStyle w:val="TableParagraph"/>
              <w:spacing w:line="250" w:lineRule="exact"/>
              <w:ind w:left="1032"/>
            </w:pPr>
            <w:r>
              <w:t>Hours</w:t>
            </w:r>
            <w:r>
              <w:rPr>
                <w:spacing w:val="-4"/>
              </w:rPr>
              <w:t xml:space="preserve"> </w:t>
            </w:r>
            <w:r>
              <w:t>Allocated:</w:t>
            </w:r>
            <w:r>
              <w:rPr>
                <w:spacing w:val="-6"/>
              </w:rPr>
              <w:t xml:space="preserve"> </w:t>
            </w:r>
            <w:r>
              <w:t>75</w:t>
            </w:r>
            <w:r>
              <w:rPr>
                <w:spacing w:val="-6"/>
              </w:rPr>
              <w:t xml:space="preserve"> </w:t>
            </w:r>
            <w:r>
              <w:rPr>
                <w:spacing w:val="-2"/>
              </w:rPr>
              <w:t>(60+15)</w:t>
            </w:r>
          </w:p>
        </w:tc>
        <w:tc>
          <w:tcPr>
            <w:tcW w:w="1052" w:type="dxa"/>
          </w:tcPr>
          <w:p w14:paraId="64E693E3" w14:textId="77777777" w:rsidR="006E7430" w:rsidRDefault="00000000">
            <w:pPr>
              <w:pStyle w:val="TableParagraph"/>
              <w:spacing w:line="250" w:lineRule="exact"/>
              <w:ind w:left="15"/>
            </w:pPr>
            <w:r>
              <w:rPr>
                <w:spacing w:val="-10"/>
              </w:rPr>
              <w:t>L</w:t>
            </w:r>
          </w:p>
        </w:tc>
        <w:tc>
          <w:tcPr>
            <w:tcW w:w="606" w:type="dxa"/>
          </w:tcPr>
          <w:p w14:paraId="7CC454A9" w14:textId="77777777" w:rsidR="006E7430" w:rsidRDefault="00000000">
            <w:pPr>
              <w:pStyle w:val="TableParagraph"/>
              <w:spacing w:line="250" w:lineRule="exact"/>
              <w:ind w:left="9"/>
            </w:pPr>
            <w:r>
              <w:rPr>
                <w:spacing w:val="-10"/>
              </w:rPr>
              <w:t>T</w:t>
            </w:r>
          </w:p>
        </w:tc>
        <w:tc>
          <w:tcPr>
            <w:tcW w:w="577" w:type="dxa"/>
          </w:tcPr>
          <w:p w14:paraId="12F0D880" w14:textId="77777777" w:rsidR="006E7430" w:rsidRDefault="00000000">
            <w:pPr>
              <w:pStyle w:val="TableParagraph"/>
              <w:spacing w:line="250" w:lineRule="exact"/>
              <w:ind w:left="9"/>
            </w:pPr>
            <w:r>
              <w:rPr>
                <w:spacing w:val="-10"/>
              </w:rPr>
              <w:t>P</w:t>
            </w:r>
          </w:p>
        </w:tc>
        <w:tc>
          <w:tcPr>
            <w:tcW w:w="551" w:type="dxa"/>
          </w:tcPr>
          <w:p w14:paraId="3CAE58C7" w14:textId="77777777" w:rsidR="006E7430" w:rsidRDefault="00000000">
            <w:pPr>
              <w:pStyle w:val="TableParagraph"/>
              <w:spacing w:line="250" w:lineRule="exact"/>
              <w:ind w:left="8"/>
            </w:pPr>
            <w:r>
              <w:rPr>
                <w:spacing w:val="-10"/>
              </w:rPr>
              <w:t>C</w:t>
            </w:r>
          </w:p>
        </w:tc>
      </w:tr>
      <w:tr w:rsidR="006E7430" w14:paraId="1A2DEC38" w14:textId="77777777">
        <w:trPr>
          <w:trHeight w:val="973"/>
        </w:trPr>
        <w:tc>
          <w:tcPr>
            <w:tcW w:w="1988" w:type="dxa"/>
            <w:tcBorders>
              <w:right w:val="single" w:sz="4" w:space="0" w:color="000000"/>
            </w:tcBorders>
          </w:tcPr>
          <w:p w14:paraId="524625E9" w14:textId="77777777" w:rsidR="006E7430" w:rsidRDefault="00000000">
            <w:pPr>
              <w:pStyle w:val="TableParagraph"/>
              <w:spacing w:line="250" w:lineRule="exact"/>
              <w:ind w:left="11"/>
            </w:pPr>
            <w:r>
              <w:rPr>
                <w:spacing w:val="-4"/>
              </w:rPr>
              <w:t>Focus</w:t>
            </w:r>
          </w:p>
        </w:tc>
        <w:tc>
          <w:tcPr>
            <w:tcW w:w="4804" w:type="dxa"/>
            <w:tcBorders>
              <w:left w:val="single" w:sz="4" w:space="0" w:color="000000"/>
            </w:tcBorders>
          </w:tcPr>
          <w:p w14:paraId="68294A3D" w14:textId="77777777" w:rsidR="006E7430" w:rsidRDefault="006E7430">
            <w:pPr>
              <w:pStyle w:val="TableParagraph"/>
              <w:spacing w:before="176"/>
              <w:rPr>
                <w:rFonts w:ascii="Times New Roman"/>
              </w:rPr>
            </w:pPr>
          </w:p>
          <w:p w14:paraId="1311E3E6" w14:textId="77777777" w:rsidR="006E7430" w:rsidRDefault="00000000">
            <w:pPr>
              <w:pStyle w:val="TableParagraph"/>
              <w:ind w:left="22"/>
              <w:jc w:val="center"/>
              <w:rPr>
                <w:rFonts w:ascii="Arial"/>
                <w:b/>
              </w:rPr>
            </w:pPr>
            <w:r>
              <w:rPr>
                <w:rFonts w:ascii="Arial"/>
                <w:b/>
                <w:spacing w:val="-2"/>
              </w:rPr>
              <w:t>Employability</w:t>
            </w:r>
          </w:p>
        </w:tc>
        <w:tc>
          <w:tcPr>
            <w:tcW w:w="1052" w:type="dxa"/>
          </w:tcPr>
          <w:p w14:paraId="3060AAF3" w14:textId="77777777" w:rsidR="006E7430" w:rsidRDefault="00000000">
            <w:pPr>
              <w:pStyle w:val="TableParagraph"/>
              <w:spacing w:line="250" w:lineRule="exact"/>
              <w:ind w:left="15"/>
            </w:pPr>
            <w:r>
              <w:rPr>
                <w:spacing w:val="-10"/>
              </w:rPr>
              <w:t>4</w:t>
            </w:r>
          </w:p>
        </w:tc>
        <w:tc>
          <w:tcPr>
            <w:tcW w:w="606" w:type="dxa"/>
          </w:tcPr>
          <w:p w14:paraId="078AEF31" w14:textId="77777777" w:rsidR="006E7430" w:rsidRDefault="00000000">
            <w:pPr>
              <w:pStyle w:val="TableParagraph"/>
              <w:spacing w:line="250" w:lineRule="exact"/>
              <w:ind w:left="9"/>
            </w:pPr>
            <w:r>
              <w:rPr>
                <w:spacing w:val="-10"/>
              </w:rPr>
              <w:t>1</w:t>
            </w:r>
          </w:p>
        </w:tc>
        <w:tc>
          <w:tcPr>
            <w:tcW w:w="577" w:type="dxa"/>
          </w:tcPr>
          <w:p w14:paraId="7806E624" w14:textId="77777777" w:rsidR="006E7430" w:rsidRDefault="00000000">
            <w:pPr>
              <w:pStyle w:val="TableParagraph"/>
              <w:spacing w:line="250" w:lineRule="exact"/>
              <w:ind w:left="9"/>
            </w:pPr>
            <w:r>
              <w:rPr>
                <w:spacing w:val="-10"/>
              </w:rPr>
              <w:t>-</w:t>
            </w:r>
          </w:p>
        </w:tc>
        <w:tc>
          <w:tcPr>
            <w:tcW w:w="551" w:type="dxa"/>
          </w:tcPr>
          <w:p w14:paraId="3BB7EDE3" w14:textId="77777777" w:rsidR="006E7430" w:rsidRDefault="00000000">
            <w:pPr>
              <w:pStyle w:val="TableParagraph"/>
              <w:spacing w:line="250" w:lineRule="exact"/>
              <w:ind w:left="8"/>
            </w:pPr>
            <w:r>
              <w:rPr>
                <w:spacing w:val="-10"/>
              </w:rPr>
              <w:t>4</w:t>
            </w:r>
          </w:p>
        </w:tc>
      </w:tr>
    </w:tbl>
    <w:p w14:paraId="6ECBD025" w14:textId="77777777" w:rsidR="006E7430" w:rsidRDefault="006E7430">
      <w:pPr>
        <w:pStyle w:val="BodyText"/>
      </w:pPr>
    </w:p>
    <w:p w14:paraId="1BFD174D" w14:textId="77777777" w:rsidR="006E7430" w:rsidRDefault="006E7430">
      <w:pPr>
        <w:pStyle w:val="BodyText"/>
      </w:pPr>
    </w:p>
    <w:p w14:paraId="5773A230" w14:textId="77777777" w:rsidR="006E7430" w:rsidRDefault="006E7430">
      <w:pPr>
        <w:pStyle w:val="BodyText"/>
      </w:pPr>
    </w:p>
    <w:p w14:paraId="0A21F4A4" w14:textId="77777777" w:rsidR="006E7430" w:rsidRDefault="006E7430">
      <w:pPr>
        <w:pStyle w:val="BodyText"/>
      </w:pPr>
    </w:p>
    <w:p w14:paraId="53B2EBF4" w14:textId="77777777" w:rsidR="006E7430" w:rsidRDefault="006E7430">
      <w:pPr>
        <w:pStyle w:val="BodyText"/>
        <w:spacing w:before="110"/>
      </w:pPr>
    </w:p>
    <w:p w14:paraId="1212C836" w14:textId="77777777" w:rsidR="006E7430" w:rsidRDefault="00000000">
      <w:pPr>
        <w:pStyle w:val="BodyText"/>
        <w:ind w:left="489"/>
      </w:pPr>
      <w:r>
        <w:t>Course</w:t>
      </w:r>
      <w:r>
        <w:rPr>
          <w:spacing w:val="-7"/>
        </w:rPr>
        <w:t xml:space="preserve"> </w:t>
      </w:r>
      <w:r>
        <w:rPr>
          <w:spacing w:val="-2"/>
        </w:rPr>
        <w:t>Objectives:</w:t>
      </w:r>
    </w:p>
    <w:p w14:paraId="7597678D" w14:textId="77777777" w:rsidR="006E7430" w:rsidRDefault="00000000">
      <w:pPr>
        <w:pStyle w:val="BodyText"/>
        <w:spacing w:line="249" w:lineRule="auto"/>
        <w:ind w:left="3194" w:hanging="2888"/>
      </w:pPr>
      <w:r>
        <w:t>The</w:t>
      </w:r>
      <w:r>
        <w:rPr>
          <w:spacing w:val="-4"/>
        </w:rPr>
        <w:t xml:space="preserve"> </w:t>
      </w:r>
      <w:r>
        <w:t>objective</w:t>
      </w:r>
      <w:r>
        <w:rPr>
          <w:spacing w:val="-3"/>
        </w:rPr>
        <w:t xml:space="preserve"> </w:t>
      </w:r>
      <w:r>
        <w:t>of</w:t>
      </w:r>
      <w:r>
        <w:rPr>
          <w:spacing w:val="-2"/>
        </w:rPr>
        <w:t xml:space="preserve"> </w:t>
      </w:r>
      <w:r>
        <w:t>this</w:t>
      </w:r>
      <w:r>
        <w:rPr>
          <w:spacing w:val="-3"/>
        </w:rPr>
        <w:t xml:space="preserve"> </w:t>
      </w:r>
      <w:r>
        <w:t>course</w:t>
      </w:r>
      <w:r>
        <w:rPr>
          <w:spacing w:val="-3"/>
        </w:rPr>
        <w:t xml:space="preserve"> </w:t>
      </w:r>
      <w:r>
        <w:t>is</w:t>
      </w:r>
      <w:r>
        <w:rPr>
          <w:spacing w:val="-3"/>
        </w:rPr>
        <w:t xml:space="preserve"> </w:t>
      </w:r>
      <w:r>
        <w:t>to</w:t>
      </w:r>
      <w:r>
        <w:rPr>
          <w:spacing w:val="-2"/>
        </w:rPr>
        <w:t xml:space="preserve"> </w:t>
      </w:r>
      <w:r>
        <w:t>enhance</w:t>
      </w:r>
      <w:r>
        <w:rPr>
          <w:spacing w:val="-3"/>
        </w:rPr>
        <w:t xml:space="preserve"> </w:t>
      </w:r>
      <w:r>
        <w:t>the</w:t>
      </w:r>
      <w:r>
        <w:rPr>
          <w:spacing w:val="-2"/>
        </w:rPr>
        <w:t xml:space="preserve"> </w:t>
      </w:r>
      <w:r>
        <w:t>marketing</w:t>
      </w:r>
      <w:r>
        <w:rPr>
          <w:spacing w:val="-2"/>
        </w:rPr>
        <w:t xml:space="preserve"> </w:t>
      </w:r>
      <w:r>
        <w:t>skills</w:t>
      </w:r>
      <w:r>
        <w:rPr>
          <w:spacing w:val="-3"/>
        </w:rPr>
        <w:t xml:space="preserve"> </w:t>
      </w:r>
      <w:r>
        <w:t>of</w:t>
      </w:r>
      <w:r>
        <w:rPr>
          <w:spacing w:val="-2"/>
        </w:rPr>
        <w:t xml:space="preserve"> </w:t>
      </w:r>
      <w:r>
        <w:t>the</w:t>
      </w:r>
      <w:r>
        <w:rPr>
          <w:spacing w:val="-3"/>
        </w:rPr>
        <w:t xml:space="preserve"> </w:t>
      </w:r>
      <w:r>
        <w:t>student</w:t>
      </w:r>
      <w:r>
        <w:rPr>
          <w:spacing w:val="-2"/>
        </w:rPr>
        <w:t xml:space="preserve"> </w:t>
      </w:r>
      <w:r>
        <w:t>with</w:t>
      </w:r>
      <w:r>
        <w:rPr>
          <w:spacing w:val="-2"/>
        </w:rPr>
        <w:t xml:space="preserve"> </w:t>
      </w:r>
      <w:r>
        <w:t>special reference to Hospital Services marketing.</w:t>
      </w:r>
    </w:p>
    <w:p w14:paraId="4C6C854E" w14:textId="77777777" w:rsidR="006E7430" w:rsidRDefault="006E7430">
      <w:pPr>
        <w:pStyle w:val="BodyText"/>
      </w:pPr>
    </w:p>
    <w:p w14:paraId="7A42EF8D" w14:textId="77777777" w:rsidR="006E7430" w:rsidRDefault="006E7430">
      <w:pPr>
        <w:pStyle w:val="BodyText"/>
        <w:spacing w:before="4"/>
        <w:rPr>
          <w:sz w:val="9"/>
        </w:rPr>
      </w:pPr>
    </w:p>
    <w:tbl>
      <w:tblPr>
        <w:tblW w:w="0" w:type="auto"/>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43"/>
        <w:gridCol w:w="6656"/>
        <w:gridCol w:w="2019"/>
      </w:tblGrid>
      <w:tr w:rsidR="006E7430" w14:paraId="72ACE174" w14:textId="77777777">
        <w:trPr>
          <w:trHeight w:val="865"/>
        </w:trPr>
        <w:tc>
          <w:tcPr>
            <w:tcW w:w="7499" w:type="dxa"/>
            <w:gridSpan w:val="2"/>
          </w:tcPr>
          <w:p w14:paraId="74ECFBD7" w14:textId="77777777" w:rsidR="006E7430" w:rsidRDefault="00000000">
            <w:pPr>
              <w:pStyle w:val="TableParagraph"/>
              <w:spacing w:line="250" w:lineRule="exact"/>
              <w:ind w:left="4"/>
            </w:pPr>
            <w:r>
              <w:t>On</w:t>
            </w:r>
            <w:r>
              <w:rPr>
                <w:spacing w:val="-4"/>
              </w:rPr>
              <w:t xml:space="preserve"> </w:t>
            </w:r>
            <w:r>
              <w:t>Completion</w:t>
            </w:r>
            <w:r>
              <w:rPr>
                <w:spacing w:val="-4"/>
              </w:rPr>
              <w:t xml:space="preserve"> </w:t>
            </w:r>
            <w:r>
              <w:t>of</w:t>
            </w:r>
            <w:r>
              <w:rPr>
                <w:spacing w:val="-5"/>
              </w:rPr>
              <w:t xml:space="preserve"> </w:t>
            </w:r>
            <w:r>
              <w:t>the</w:t>
            </w:r>
            <w:r>
              <w:rPr>
                <w:spacing w:val="-4"/>
              </w:rPr>
              <w:t xml:space="preserve"> </w:t>
            </w:r>
            <w:r>
              <w:t>course,</w:t>
            </w:r>
            <w:r>
              <w:rPr>
                <w:spacing w:val="-5"/>
              </w:rPr>
              <w:t xml:space="preserve"> </w:t>
            </w:r>
            <w:r>
              <w:t>the</w:t>
            </w:r>
            <w:r>
              <w:rPr>
                <w:spacing w:val="-5"/>
              </w:rPr>
              <w:t xml:space="preserve"> </w:t>
            </w:r>
            <w:r>
              <w:t>students</w:t>
            </w:r>
            <w:r>
              <w:rPr>
                <w:spacing w:val="-6"/>
              </w:rPr>
              <w:t xml:space="preserve"> </w:t>
            </w:r>
            <w:r>
              <w:t>will</w:t>
            </w:r>
            <w:r>
              <w:rPr>
                <w:spacing w:val="-4"/>
              </w:rPr>
              <w:t xml:space="preserve"> </w:t>
            </w:r>
            <w:r>
              <w:t>be</w:t>
            </w:r>
            <w:r>
              <w:rPr>
                <w:spacing w:val="-4"/>
              </w:rPr>
              <w:t xml:space="preserve"> </w:t>
            </w:r>
            <w:r>
              <w:t>able</w:t>
            </w:r>
            <w:r>
              <w:rPr>
                <w:spacing w:val="-3"/>
              </w:rPr>
              <w:t xml:space="preserve"> </w:t>
            </w:r>
            <w:r>
              <w:rPr>
                <w:spacing w:val="-5"/>
              </w:rPr>
              <w:t>to-</w:t>
            </w:r>
          </w:p>
        </w:tc>
        <w:tc>
          <w:tcPr>
            <w:tcW w:w="2019" w:type="dxa"/>
          </w:tcPr>
          <w:p w14:paraId="42865E9E" w14:textId="77777777" w:rsidR="006E7430" w:rsidRDefault="00000000">
            <w:pPr>
              <w:pStyle w:val="TableParagraph"/>
              <w:spacing w:line="250" w:lineRule="exact"/>
              <w:ind w:left="4"/>
            </w:pPr>
            <w:r>
              <w:rPr>
                <w:spacing w:val="-2"/>
              </w:rPr>
              <w:t>Cognitive</w:t>
            </w:r>
          </w:p>
          <w:p w14:paraId="37E8A273" w14:textId="77777777" w:rsidR="006E7430" w:rsidRDefault="00000000">
            <w:pPr>
              <w:pStyle w:val="TableParagraph"/>
              <w:spacing w:before="181"/>
              <w:ind w:left="4"/>
            </w:pPr>
            <w:r>
              <w:rPr>
                <w:spacing w:val="-2"/>
              </w:rPr>
              <w:t>Domain</w:t>
            </w:r>
          </w:p>
        </w:tc>
      </w:tr>
      <w:tr w:rsidR="006E7430" w14:paraId="7036C9C9" w14:textId="77777777">
        <w:trPr>
          <w:trHeight w:val="705"/>
        </w:trPr>
        <w:tc>
          <w:tcPr>
            <w:tcW w:w="843" w:type="dxa"/>
          </w:tcPr>
          <w:p w14:paraId="6D520A83" w14:textId="77777777" w:rsidR="006E7430" w:rsidRDefault="00000000">
            <w:pPr>
              <w:pStyle w:val="TableParagraph"/>
              <w:spacing w:line="250" w:lineRule="exact"/>
              <w:ind w:left="4"/>
            </w:pPr>
            <w:r>
              <w:rPr>
                <w:spacing w:val="-5"/>
              </w:rPr>
              <w:t>CO1</w:t>
            </w:r>
          </w:p>
        </w:tc>
        <w:tc>
          <w:tcPr>
            <w:tcW w:w="6656" w:type="dxa"/>
          </w:tcPr>
          <w:p w14:paraId="7F6A28AA" w14:textId="77777777" w:rsidR="006E7430" w:rsidRDefault="00000000">
            <w:pPr>
              <w:pStyle w:val="TableParagraph"/>
              <w:spacing w:line="256" w:lineRule="auto"/>
              <w:ind w:left="4"/>
            </w:pPr>
            <w:r>
              <w:t>Students</w:t>
            </w:r>
            <w:r>
              <w:rPr>
                <w:spacing w:val="-5"/>
              </w:rPr>
              <w:t xml:space="preserve"> </w:t>
            </w:r>
            <w:r>
              <w:t>will</w:t>
            </w:r>
            <w:r>
              <w:rPr>
                <w:spacing w:val="-3"/>
              </w:rPr>
              <w:t xml:space="preserve"> </w:t>
            </w:r>
            <w:r>
              <w:t>be</w:t>
            </w:r>
            <w:r>
              <w:rPr>
                <w:spacing w:val="-3"/>
              </w:rPr>
              <w:t xml:space="preserve"> </w:t>
            </w:r>
            <w:r>
              <w:t>able</w:t>
            </w:r>
            <w:r>
              <w:rPr>
                <w:spacing w:val="-3"/>
              </w:rPr>
              <w:t xml:space="preserve"> </w:t>
            </w:r>
            <w:r>
              <w:t>to</w:t>
            </w:r>
            <w:r>
              <w:rPr>
                <w:spacing w:val="-5"/>
              </w:rPr>
              <w:t xml:space="preserve"> </w:t>
            </w:r>
            <w:r>
              <w:t>define</w:t>
            </w:r>
            <w:r>
              <w:rPr>
                <w:spacing w:val="-3"/>
              </w:rPr>
              <w:t xml:space="preserve"> </w:t>
            </w:r>
            <w:r>
              <w:t>what</w:t>
            </w:r>
            <w:r>
              <w:rPr>
                <w:spacing w:val="-1"/>
              </w:rPr>
              <w:t xml:space="preserve"> </w:t>
            </w:r>
            <w:r>
              <w:t>a</w:t>
            </w:r>
            <w:r>
              <w:rPr>
                <w:spacing w:val="-3"/>
              </w:rPr>
              <w:t xml:space="preserve"> </w:t>
            </w:r>
            <w:r>
              <w:t>computer</w:t>
            </w:r>
            <w:r>
              <w:rPr>
                <w:spacing w:val="-4"/>
              </w:rPr>
              <w:t xml:space="preserve"> </w:t>
            </w:r>
            <w:r>
              <w:t>is</w:t>
            </w:r>
            <w:r>
              <w:rPr>
                <w:spacing w:val="-5"/>
              </w:rPr>
              <w:t xml:space="preserve"> </w:t>
            </w:r>
            <w:r>
              <w:t>and</w:t>
            </w:r>
            <w:r>
              <w:rPr>
                <w:spacing w:val="-3"/>
              </w:rPr>
              <w:t xml:space="preserve"> </w:t>
            </w:r>
            <w:r>
              <w:t>describe</w:t>
            </w:r>
            <w:r>
              <w:rPr>
                <w:spacing w:val="-5"/>
              </w:rPr>
              <w:t xml:space="preserve"> </w:t>
            </w:r>
            <w:r>
              <w:t>how computer technology has evolved across generations.</w:t>
            </w:r>
          </w:p>
        </w:tc>
        <w:tc>
          <w:tcPr>
            <w:tcW w:w="2019" w:type="dxa"/>
          </w:tcPr>
          <w:p w14:paraId="26A70350" w14:textId="77777777" w:rsidR="006E7430" w:rsidRDefault="00000000">
            <w:pPr>
              <w:pStyle w:val="TableParagraph"/>
              <w:spacing w:line="250" w:lineRule="exact"/>
              <w:ind w:left="4"/>
            </w:pPr>
            <w:r>
              <w:rPr>
                <w:spacing w:val="-2"/>
              </w:rPr>
              <w:t>Understanding</w:t>
            </w:r>
          </w:p>
        </w:tc>
      </w:tr>
      <w:tr w:rsidR="006E7430" w14:paraId="346F04E6" w14:textId="77777777">
        <w:trPr>
          <w:trHeight w:val="707"/>
        </w:trPr>
        <w:tc>
          <w:tcPr>
            <w:tcW w:w="843" w:type="dxa"/>
          </w:tcPr>
          <w:p w14:paraId="00E806EE" w14:textId="77777777" w:rsidR="006E7430" w:rsidRDefault="00000000">
            <w:pPr>
              <w:pStyle w:val="TableParagraph"/>
              <w:ind w:left="4"/>
            </w:pPr>
            <w:r>
              <w:rPr>
                <w:spacing w:val="-5"/>
              </w:rPr>
              <w:t>CO2</w:t>
            </w:r>
          </w:p>
        </w:tc>
        <w:tc>
          <w:tcPr>
            <w:tcW w:w="6656" w:type="dxa"/>
          </w:tcPr>
          <w:p w14:paraId="605E82F2" w14:textId="77777777" w:rsidR="006E7430" w:rsidRDefault="00000000">
            <w:pPr>
              <w:pStyle w:val="TableParagraph"/>
              <w:spacing w:before="2" w:line="254" w:lineRule="auto"/>
              <w:ind w:left="4"/>
            </w:pPr>
            <w:r>
              <w:t>Create</w:t>
            </w:r>
            <w:r>
              <w:rPr>
                <w:spacing w:val="-7"/>
              </w:rPr>
              <w:t xml:space="preserve"> </w:t>
            </w:r>
            <w:r>
              <w:t>professional</w:t>
            </w:r>
            <w:r>
              <w:rPr>
                <w:spacing w:val="-7"/>
              </w:rPr>
              <w:t xml:space="preserve"> </w:t>
            </w:r>
            <w:r>
              <w:t>documents</w:t>
            </w:r>
            <w:r>
              <w:rPr>
                <w:spacing w:val="-8"/>
              </w:rPr>
              <w:t xml:space="preserve"> </w:t>
            </w:r>
            <w:r>
              <w:t>with</w:t>
            </w:r>
            <w:r>
              <w:rPr>
                <w:spacing w:val="-7"/>
              </w:rPr>
              <w:t xml:space="preserve"> </w:t>
            </w:r>
            <w:r>
              <w:t>aligned</w:t>
            </w:r>
            <w:r>
              <w:rPr>
                <w:spacing w:val="-7"/>
              </w:rPr>
              <w:t xml:space="preserve"> </w:t>
            </w:r>
            <w:r>
              <w:t>paragraphs,</w:t>
            </w:r>
            <w:r>
              <w:rPr>
                <w:spacing w:val="-7"/>
              </w:rPr>
              <w:t xml:space="preserve"> </w:t>
            </w:r>
            <w:r>
              <w:t>drawing tools, and views suitable for hospital documentation.</w:t>
            </w:r>
          </w:p>
        </w:tc>
        <w:tc>
          <w:tcPr>
            <w:tcW w:w="2019" w:type="dxa"/>
          </w:tcPr>
          <w:p w14:paraId="24D25762" w14:textId="77777777" w:rsidR="006E7430" w:rsidRDefault="00000000">
            <w:pPr>
              <w:pStyle w:val="TableParagraph"/>
              <w:ind w:left="4"/>
            </w:pPr>
            <w:r>
              <w:rPr>
                <w:spacing w:val="-2"/>
              </w:rPr>
              <w:t>Application</w:t>
            </w:r>
          </w:p>
        </w:tc>
      </w:tr>
      <w:tr w:rsidR="006E7430" w14:paraId="1ED8579B" w14:textId="77777777">
        <w:trPr>
          <w:trHeight w:val="705"/>
        </w:trPr>
        <w:tc>
          <w:tcPr>
            <w:tcW w:w="843" w:type="dxa"/>
          </w:tcPr>
          <w:p w14:paraId="221BAB2C" w14:textId="77777777" w:rsidR="006E7430" w:rsidRDefault="00000000">
            <w:pPr>
              <w:pStyle w:val="TableParagraph"/>
              <w:spacing w:line="250" w:lineRule="exact"/>
              <w:ind w:left="4"/>
            </w:pPr>
            <w:r>
              <w:rPr>
                <w:spacing w:val="-5"/>
              </w:rPr>
              <w:t>CO3</w:t>
            </w:r>
          </w:p>
        </w:tc>
        <w:tc>
          <w:tcPr>
            <w:tcW w:w="6656" w:type="dxa"/>
          </w:tcPr>
          <w:p w14:paraId="1A8272A1" w14:textId="77777777" w:rsidR="006E7430" w:rsidRDefault="00000000">
            <w:pPr>
              <w:pStyle w:val="TableParagraph"/>
              <w:spacing w:line="256" w:lineRule="auto"/>
              <w:ind w:left="4"/>
            </w:pPr>
            <w:r>
              <w:t>Create</w:t>
            </w:r>
            <w:r>
              <w:rPr>
                <w:spacing w:val="-4"/>
              </w:rPr>
              <w:t xml:space="preserve"> </w:t>
            </w:r>
            <w:r>
              <w:t>and</w:t>
            </w:r>
            <w:r>
              <w:rPr>
                <w:spacing w:val="-6"/>
              </w:rPr>
              <w:t xml:space="preserve"> </w:t>
            </w:r>
            <w:r>
              <w:t>interpret</w:t>
            </w:r>
            <w:r>
              <w:rPr>
                <w:spacing w:val="-5"/>
              </w:rPr>
              <w:t xml:space="preserve"> </w:t>
            </w:r>
            <w:r>
              <w:t>graphs</w:t>
            </w:r>
            <w:r>
              <w:rPr>
                <w:spacing w:val="-3"/>
              </w:rPr>
              <w:t xml:space="preserve"> </w:t>
            </w:r>
            <w:r>
              <w:t>and</w:t>
            </w:r>
            <w:r>
              <w:rPr>
                <w:spacing w:val="-4"/>
              </w:rPr>
              <w:t xml:space="preserve"> </w:t>
            </w:r>
            <w:r>
              <w:t>scenarios</w:t>
            </w:r>
            <w:r>
              <w:rPr>
                <w:spacing w:val="-6"/>
              </w:rPr>
              <w:t xml:space="preserve"> </w:t>
            </w:r>
            <w:r>
              <w:t>to</w:t>
            </w:r>
            <w:r>
              <w:rPr>
                <w:spacing w:val="-4"/>
              </w:rPr>
              <w:t xml:space="preserve"> </w:t>
            </w:r>
            <w:r>
              <w:t>support</w:t>
            </w:r>
            <w:r>
              <w:rPr>
                <w:spacing w:val="-5"/>
              </w:rPr>
              <w:t xml:space="preserve"> </w:t>
            </w:r>
            <w:r>
              <w:t>hospital reporting and decision-making.</w:t>
            </w:r>
          </w:p>
        </w:tc>
        <w:tc>
          <w:tcPr>
            <w:tcW w:w="2019" w:type="dxa"/>
          </w:tcPr>
          <w:p w14:paraId="19745472" w14:textId="77777777" w:rsidR="006E7430" w:rsidRDefault="00000000">
            <w:pPr>
              <w:pStyle w:val="TableParagraph"/>
              <w:spacing w:line="256" w:lineRule="auto"/>
              <w:ind w:left="4" w:right="22"/>
            </w:pPr>
            <w:r>
              <w:rPr>
                <w:spacing w:val="-2"/>
              </w:rPr>
              <w:t>Analyzing, Evaluating</w:t>
            </w:r>
          </w:p>
        </w:tc>
      </w:tr>
      <w:tr w:rsidR="006E7430" w14:paraId="78331E9A" w14:textId="77777777">
        <w:trPr>
          <w:trHeight w:val="717"/>
        </w:trPr>
        <w:tc>
          <w:tcPr>
            <w:tcW w:w="843" w:type="dxa"/>
          </w:tcPr>
          <w:p w14:paraId="6CA5A601" w14:textId="77777777" w:rsidR="006E7430" w:rsidRDefault="00000000">
            <w:pPr>
              <w:pStyle w:val="TableParagraph"/>
              <w:spacing w:line="250" w:lineRule="exact"/>
              <w:ind w:left="4"/>
            </w:pPr>
            <w:r>
              <w:rPr>
                <w:spacing w:val="-5"/>
              </w:rPr>
              <w:t>CO4</w:t>
            </w:r>
          </w:p>
        </w:tc>
        <w:tc>
          <w:tcPr>
            <w:tcW w:w="6656" w:type="dxa"/>
          </w:tcPr>
          <w:p w14:paraId="29DE6642" w14:textId="77777777" w:rsidR="006E7430" w:rsidRDefault="00000000">
            <w:pPr>
              <w:pStyle w:val="TableParagraph"/>
              <w:spacing w:line="256" w:lineRule="auto"/>
              <w:ind w:left="4"/>
            </w:pPr>
            <w:r>
              <w:t>Design</w:t>
            </w:r>
            <w:r>
              <w:rPr>
                <w:spacing w:val="-6"/>
              </w:rPr>
              <w:t xml:space="preserve"> </w:t>
            </w:r>
            <w:r>
              <w:t>relational</w:t>
            </w:r>
            <w:r>
              <w:rPr>
                <w:spacing w:val="-4"/>
              </w:rPr>
              <w:t xml:space="preserve"> </w:t>
            </w:r>
            <w:r>
              <w:t>databases</w:t>
            </w:r>
            <w:r>
              <w:rPr>
                <w:spacing w:val="-4"/>
              </w:rPr>
              <w:t xml:space="preserve"> </w:t>
            </w:r>
            <w:r>
              <w:t>and</w:t>
            </w:r>
            <w:r>
              <w:rPr>
                <w:spacing w:val="-6"/>
              </w:rPr>
              <w:t xml:space="preserve"> </w:t>
            </w:r>
            <w:r>
              <w:t>generate</w:t>
            </w:r>
            <w:r>
              <w:rPr>
                <w:spacing w:val="-6"/>
              </w:rPr>
              <w:t xml:space="preserve"> </w:t>
            </w:r>
            <w:r>
              <w:t>reports</w:t>
            </w:r>
            <w:r>
              <w:rPr>
                <w:spacing w:val="-8"/>
              </w:rPr>
              <w:t xml:space="preserve"> </w:t>
            </w:r>
            <w:r>
              <w:t>for</w:t>
            </w:r>
            <w:r>
              <w:rPr>
                <w:spacing w:val="-3"/>
              </w:rPr>
              <w:t xml:space="preserve"> </w:t>
            </w:r>
            <w:r>
              <w:t xml:space="preserve">hospital </w:t>
            </w:r>
            <w:r>
              <w:rPr>
                <w:spacing w:val="-2"/>
              </w:rPr>
              <w:t>systems.</w:t>
            </w:r>
          </w:p>
        </w:tc>
        <w:tc>
          <w:tcPr>
            <w:tcW w:w="2019" w:type="dxa"/>
          </w:tcPr>
          <w:p w14:paraId="5405A90C" w14:textId="77777777" w:rsidR="006E7430" w:rsidRDefault="00000000">
            <w:pPr>
              <w:pStyle w:val="TableParagraph"/>
              <w:spacing w:line="250" w:lineRule="exact"/>
              <w:ind w:left="4"/>
            </w:pPr>
            <w:r>
              <w:t>Analyzing,</w:t>
            </w:r>
            <w:r>
              <w:rPr>
                <w:spacing w:val="-10"/>
              </w:rPr>
              <w:t xml:space="preserve"> </w:t>
            </w:r>
            <w:r>
              <w:rPr>
                <w:spacing w:val="-2"/>
              </w:rPr>
              <w:t>Creating</w:t>
            </w:r>
          </w:p>
        </w:tc>
      </w:tr>
      <w:tr w:rsidR="006E7430" w14:paraId="366246CC" w14:textId="77777777">
        <w:trPr>
          <w:trHeight w:val="851"/>
        </w:trPr>
        <w:tc>
          <w:tcPr>
            <w:tcW w:w="843" w:type="dxa"/>
          </w:tcPr>
          <w:p w14:paraId="5C29F3B4" w14:textId="77777777" w:rsidR="006E7430" w:rsidRDefault="00000000">
            <w:pPr>
              <w:pStyle w:val="TableParagraph"/>
              <w:spacing w:line="250" w:lineRule="exact"/>
              <w:ind w:left="4"/>
            </w:pPr>
            <w:r>
              <w:rPr>
                <w:spacing w:val="-5"/>
              </w:rPr>
              <w:t>CO5</w:t>
            </w:r>
          </w:p>
        </w:tc>
        <w:tc>
          <w:tcPr>
            <w:tcW w:w="6656" w:type="dxa"/>
          </w:tcPr>
          <w:p w14:paraId="507720AC" w14:textId="77777777" w:rsidR="006E7430" w:rsidRDefault="00000000">
            <w:pPr>
              <w:pStyle w:val="TableParagraph"/>
              <w:spacing w:line="256" w:lineRule="auto"/>
              <w:ind w:left="4"/>
            </w:pPr>
            <w:r>
              <w:t>Prepare</w:t>
            </w:r>
            <w:r>
              <w:rPr>
                <w:spacing w:val="-3"/>
              </w:rPr>
              <w:t xml:space="preserve"> </w:t>
            </w:r>
            <w:r>
              <w:t>hospital-specific</w:t>
            </w:r>
            <w:r>
              <w:rPr>
                <w:spacing w:val="-6"/>
              </w:rPr>
              <w:t xml:space="preserve"> </w:t>
            </w:r>
            <w:r>
              <w:t>presentations</w:t>
            </w:r>
            <w:r>
              <w:rPr>
                <w:spacing w:val="-6"/>
              </w:rPr>
              <w:t xml:space="preserve"> </w:t>
            </w:r>
            <w:r>
              <w:t>with</w:t>
            </w:r>
            <w:r>
              <w:rPr>
                <w:spacing w:val="-4"/>
              </w:rPr>
              <w:t xml:space="preserve"> </w:t>
            </w:r>
            <w:r>
              <w:t>a</w:t>
            </w:r>
            <w:r>
              <w:rPr>
                <w:spacing w:val="-5"/>
              </w:rPr>
              <w:t xml:space="preserve"> </w:t>
            </w:r>
            <w:r>
              <w:t>focus</w:t>
            </w:r>
            <w:r>
              <w:rPr>
                <w:spacing w:val="-4"/>
              </w:rPr>
              <w:t xml:space="preserve"> </w:t>
            </w:r>
            <w:r>
              <w:t>on</w:t>
            </w:r>
            <w:r>
              <w:rPr>
                <w:spacing w:val="-4"/>
              </w:rPr>
              <w:t xml:space="preserve"> </w:t>
            </w:r>
            <w:r>
              <w:t>clarity</w:t>
            </w:r>
            <w:r>
              <w:rPr>
                <w:spacing w:val="-6"/>
              </w:rPr>
              <w:t xml:space="preserve"> </w:t>
            </w:r>
            <w:r>
              <w:t>and data representation.</w:t>
            </w:r>
          </w:p>
        </w:tc>
        <w:tc>
          <w:tcPr>
            <w:tcW w:w="2019" w:type="dxa"/>
          </w:tcPr>
          <w:p w14:paraId="052D4FFD" w14:textId="77777777" w:rsidR="006E7430" w:rsidRDefault="00000000">
            <w:pPr>
              <w:pStyle w:val="TableParagraph"/>
              <w:spacing w:line="250" w:lineRule="exact"/>
              <w:ind w:left="4"/>
            </w:pPr>
            <w:r>
              <w:rPr>
                <w:spacing w:val="-2"/>
              </w:rPr>
              <w:t>Application</w:t>
            </w:r>
          </w:p>
        </w:tc>
      </w:tr>
    </w:tbl>
    <w:p w14:paraId="7342C830" w14:textId="77777777" w:rsidR="006E7430" w:rsidRDefault="006E7430">
      <w:pPr>
        <w:pStyle w:val="BodyText"/>
        <w:spacing w:before="195" w:after="1"/>
        <w:rPr>
          <w:sz w:val="20"/>
        </w:rPr>
      </w:pPr>
    </w:p>
    <w:p w14:paraId="6406CF99" w14:textId="77777777" w:rsidR="006E7430" w:rsidRDefault="006E7430">
      <w:pPr>
        <w:pStyle w:val="BodyText"/>
        <w:spacing w:before="195" w:after="1"/>
        <w:rPr>
          <w:sz w:val="20"/>
        </w:rPr>
      </w:pPr>
    </w:p>
    <w:p w14:paraId="74570BA7" w14:textId="77777777" w:rsidR="006E7430" w:rsidRDefault="006E7430">
      <w:pPr>
        <w:pStyle w:val="BodyText"/>
        <w:spacing w:before="195" w:after="1"/>
        <w:rPr>
          <w:sz w:val="20"/>
        </w:rPr>
      </w:pPr>
    </w:p>
    <w:p w14:paraId="4A66F529" w14:textId="77777777" w:rsidR="006E7430" w:rsidRDefault="006E7430">
      <w:pPr>
        <w:pStyle w:val="BodyText"/>
        <w:spacing w:before="195" w:after="1"/>
        <w:rPr>
          <w:sz w:val="20"/>
        </w:rPr>
      </w:pPr>
    </w:p>
    <w:p w14:paraId="6AD80A85" w14:textId="77777777" w:rsidR="006E7430" w:rsidRDefault="006E7430">
      <w:pPr>
        <w:pStyle w:val="BodyText"/>
        <w:spacing w:before="195" w:after="1"/>
        <w:rPr>
          <w:sz w:val="20"/>
        </w:rPr>
      </w:pPr>
    </w:p>
    <w:p w14:paraId="7D188E58" w14:textId="77777777" w:rsidR="006E7430" w:rsidRDefault="006E7430">
      <w:pPr>
        <w:pStyle w:val="BodyText"/>
        <w:spacing w:before="195" w:after="1"/>
        <w:rPr>
          <w:sz w:val="20"/>
        </w:rPr>
      </w:pPr>
    </w:p>
    <w:p w14:paraId="3219B3E4" w14:textId="77777777" w:rsidR="006E7430" w:rsidRDefault="006E7430">
      <w:pPr>
        <w:pStyle w:val="BodyText"/>
        <w:spacing w:before="195" w:after="1"/>
        <w:rPr>
          <w:sz w:val="20"/>
        </w:rPr>
      </w:pPr>
    </w:p>
    <w:p w14:paraId="1F16F74A" w14:textId="77777777" w:rsidR="006E7430" w:rsidRDefault="006E7430">
      <w:pPr>
        <w:pStyle w:val="BodyText"/>
        <w:spacing w:before="195" w:after="1"/>
        <w:rPr>
          <w:sz w:val="20"/>
        </w:rPr>
      </w:pPr>
    </w:p>
    <w:p w14:paraId="4F1993F8" w14:textId="77777777" w:rsidR="006E7430" w:rsidRDefault="006E7430">
      <w:pPr>
        <w:pStyle w:val="BodyText"/>
        <w:spacing w:before="195" w:after="1"/>
        <w:rPr>
          <w:sz w:val="20"/>
        </w:rPr>
      </w:pPr>
    </w:p>
    <w:tbl>
      <w:tblPr>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6"/>
        <w:gridCol w:w="951"/>
        <w:gridCol w:w="379"/>
        <w:gridCol w:w="4472"/>
        <w:gridCol w:w="4036"/>
        <w:gridCol w:w="849"/>
      </w:tblGrid>
      <w:tr w:rsidR="006E7430" w14:paraId="0FD1CDF1" w14:textId="77777777">
        <w:trPr>
          <w:trHeight w:val="638"/>
        </w:trPr>
        <w:tc>
          <w:tcPr>
            <w:tcW w:w="10064" w:type="dxa"/>
            <w:gridSpan w:val="5"/>
          </w:tcPr>
          <w:p w14:paraId="234E72E1" w14:textId="77777777" w:rsidR="006E7430" w:rsidRDefault="00000000">
            <w:pPr>
              <w:pStyle w:val="TableParagraph"/>
              <w:spacing w:line="250" w:lineRule="exact"/>
              <w:ind w:left="9"/>
              <w:jc w:val="center"/>
            </w:pPr>
            <w:r>
              <w:t>II</w:t>
            </w:r>
            <w:r>
              <w:rPr>
                <w:spacing w:val="-2"/>
              </w:rPr>
              <w:t xml:space="preserve"> </w:t>
            </w:r>
            <w:r>
              <w:t>BBA</w:t>
            </w:r>
            <w:r>
              <w:rPr>
                <w:spacing w:val="-1"/>
              </w:rPr>
              <w:t xml:space="preserve"> </w:t>
            </w:r>
            <w:r>
              <w:rPr>
                <w:spacing w:val="-2"/>
              </w:rPr>
              <w:t>(HCM)</w:t>
            </w:r>
          </w:p>
        </w:tc>
        <w:tc>
          <w:tcPr>
            <w:tcW w:w="849" w:type="dxa"/>
            <w:vMerge w:val="restart"/>
            <w:tcBorders>
              <w:top w:val="nil"/>
              <w:right w:val="nil"/>
            </w:tcBorders>
          </w:tcPr>
          <w:p w14:paraId="1399D6CA" w14:textId="77777777" w:rsidR="006E7430" w:rsidRDefault="006E7430">
            <w:pPr>
              <w:pStyle w:val="TableParagraph"/>
              <w:rPr>
                <w:rFonts w:ascii="Times New Roman"/>
              </w:rPr>
            </w:pPr>
          </w:p>
        </w:tc>
      </w:tr>
      <w:tr w:rsidR="006E7430" w14:paraId="4E2319E7" w14:textId="77777777">
        <w:trPr>
          <w:trHeight w:val="637"/>
        </w:trPr>
        <w:tc>
          <w:tcPr>
            <w:tcW w:w="1177" w:type="dxa"/>
            <w:gridSpan w:val="2"/>
          </w:tcPr>
          <w:p w14:paraId="7ED63FC2" w14:textId="77777777" w:rsidR="006E7430" w:rsidRDefault="006E7430">
            <w:pPr>
              <w:pStyle w:val="TableParagraph"/>
              <w:rPr>
                <w:rFonts w:ascii="Times New Roman"/>
              </w:rPr>
            </w:pPr>
          </w:p>
        </w:tc>
        <w:tc>
          <w:tcPr>
            <w:tcW w:w="8887" w:type="dxa"/>
            <w:gridSpan w:val="3"/>
          </w:tcPr>
          <w:p w14:paraId="7C58F1EE" w14:textId="77777777" w:rsidR="006E7430" w:rsidRDefault="00000000">
            <w:pPr>
              <w:pStyle w:val="TableParagraph"/>
              <w:spacing w:line="250" w:lineRule="exact"/>
              <w:ind w:left="3184"/>
            </w:pPr>
            <w:r>
              <w:t>Bio Statistics</w:t>
            </w:r>
          </w:p>
        </w:tc>
        <w:tc>
          <w:tcPr>
            <w:tcW w:w="849" w:type="dxa"/>
            <w:vMerge/>
            <w:tcBorders>
              <w:top w:val="nil"/>
              <w:right w:val="nil"/>
            </w:tcBorders>
          </w:tcPr>
          <w:p w14:paraId="7B462C6C" w14:textId="77777777" w:rsidR="006E7430" w:rsidRDefault="006E7430">
            <w:pPr>
              <w:rPr>
                <w:sz w:val="2"/>
                <w:szCs w:val="2"/>
              </w:rPr>
            </w:pPr>
          </w:p>
        </w:tc>
      </w:tr>
      <w:tr w:rsidR="006E7430" w14:paraId="571BFAD3" w14:textId="77777777">
        <w:trPr>
          <w:trHeight w:val="642"/>
        </w:trPr>
        <w:tc>
          <w:tcPr>
            <w:tcW w:w="1177" w:type="dxa"/>
            <w:gridSpan w:val="2"/>
            <w:tcBorders>
              <w:bottom w:val="single" w:sz="8" w:space="0" w:color="000000"/>
            </w:tcBorders>
          </w:tcPr>
          <w:p w14:paraId="33A597B3" w14:textId="77777777" w:rsidR="006E7430" w:rsidRDefault="00000000">
            <w:pPr>
              <w:pStyle w:val="TableParagraph"/>
              <w:spacing w:line="250" w:lineRule="exact"/>
              <w:ind w:left="4"/>
            </w:pPr>
            <w:r>
              <w:t xml:space="preserve">III </w:t>
            </w:r>
            <w:r>
              <w:rPr>
                <w:spacing w:val="-5"/>
              </w:rPr>
              <w:t>SEM</w:t>
            </w:r>
          </w:p>
        </w:tc>
        <w:tc>
          <w:tcPr>
            <w:tcW w:w="4851" w:type="dxa"/>
            <w:gridSpan w:val="2"/>
            <w:tcBorders>
              <w:bottom w:val="single" w:sz="8" w:space="0" w:color="000000"/>
            </w:tcBorders>
          </w:tcPr>
          <w:p w14:paraId="72B96D44" w14:textId="77777777" w:rsidR="006E7430" w:rsidRDefault="00000000">
            <w:pPr>
              <w:pStyle w:val="TableParagraph"/>
              <w:spacing w:line="250" w:lineRule="exact"/>
              <w:ind w:left="9"/>
              <w:jc w:val="center"/>
            </w:pPr>
            <w:r>
              <w:t>TIME:</w:t>
            </w:r>
            <w:r>
              <w:rPr>
                <w:spacing w:val="-1"/>
              </w:rPr>
              <w:t xml:space="preserve"> </w:t>
            </w:r>
            <w:r>
              <w:t>2</w:t>
            </w:r>
            <w:r>
              <w:rPr>
                <w:spacing w:val="-2"/>
              </w:rPr>
              <w:t xml:space="preserve"> Hours</w:t>
            </w:r>
          </w:p>
        </w:tc>
        <w:tc>
          <w:tcPr>
            <w:tcW w:w="4036" w:type="dxa"/>
            <w:tcBorders>
              <w:bottom w:val="single" w:sz="8" w:space="0" w:color="000000"/>
            </w:tcBorders>
          </w:tcPr>
          <w:p w14:paraId="4EA1AF3B" w14:textId="77777777" w:rsidR="006E7430" w:rsidRDefault="00000000">
            <w:pPr>
              <w:pStyle w:val="TableParagraph"/>
              <w:spacing w:line="250" w:lineRule="exact"/>
              <w:ind w:left="4"/>
            </w:pPr>
            <w:r>
              <w:t>Max</w:t>
            </w:r>
            <w:r>
              <w:rPr>
                <w:spacing w:val="-6"/>
              </w:rPr>
              <w:t xml:space="preserve"> </w:t>
            </w:r>
            <w:r>
              <w:t>marks:50</w:t>
            </w:r>
            <w:r>
              <w:rPr>
                <w:spacing w:val="-8"/>
              </w:rPr>
              <w:t xml:space="preserve"> </w:t>
            </w:r>
            <w:r>
              <w:t>Credits:</w:t>
            </w:r>
            <w:r>
              <w:rPr>
                <w:spacing w:val="-4"/>
              </w:rPr>
              <w:t xml:space="preserve"> </w:t>
            </w:r>
            <w:r>
              <w:rPr>
                <w:spacing w:val="-10"/>
              </w:rPr>
              <w:t>2</w:t>
            </w:r>
          </w:p>
        </w:tc>
        <w:tc>
          <w:tcPr>
            <w:tcW w:w="849" w:type="dxa"/>
            <w:vMerge/>
            <w:tcBorders>
              <w:top w:val="nil"/>
              <w:right w:val="nil"/>
            </w:tcBorders>
          </w:tcPr>
          <w:p w14:paraId="2BCC4912" w14:textId="77777777" w:rsidR="006E7430" w:rsidRDefault="006E7430">
            <w:pPr>
              <w:rPr>
                <w:sz w:val="2"/>
                <w:szCs w:val="2"/>
              </w:rPr>
            </w:pPr>
          </w:p>
        </w:tc>
      </w:tr>
      <w:tr w:rsidR="006E7430" w14:paraId="32BF4BD3" w14:textId="77777777">
        <w:trPr>
          <w:trHeight w:val="637"/>
        </w:trPr>
        <w:tc>
          <w:tcPr>
            <w:tcW w:w="226" w:type="dxa"/>
            <w:tcBorders>
              <w:left w:val="nil"/>
              <w:bottom w:val="nil"/>
            </w:tcBorders>
          </w:tcPr>
          <w:p w14:paraId="67724ED6" w14:textId="77777777" w:rsidR="006E7430" w:rsidRDefault="006E7430">
            <w:pPr>
              <w:pStyle w:val="TableParagraph"/>
              <w:rPr>
                <w:rFonts w:ascii="Times New Roman"/>
              </w:rPr>
            </w:pPr>
          </w:p>
        </w:tc>
        <w:tc>
          <w:tcPr>
            <w:tcW w:w="1330" w:type="dxa"/>
            <w:gridSpan w:val="2"/>
            <w:tcBorders>
              <w:top w:val="single" w:sz="8" w:space="0" w:color="000000"/>
            </w:tcBorders>
          </w:tcPr>
          <w:p w14:paraId="27474DF2" w14:textId="77777777" w:rsidR="006E7430" w:rsidRDefault="006E7430">
            <w:pPr>
              <w:pStyle w:val="TableParagraph"/>
              <w:rPr>
                <w:rFonts w:ascii="Times New Roman"/>
              </w:rPr>
            </w:pPr>
          </w:p>
        </w:tc>
        <w:tc>
          <w:tcPr>
            <w:tcW w:w="9357" w:type="dxa"/>
            <w:gridSpan w:val="3"/>
            <w:tcBorders>
              <w:top w:val="single" w:sz="8" w:space="0" w:color="000000"/>
            </w:tcBorders>
          </w:tcPr>
          <w:p w14:paraId="75860D76" w14:textId="77777777" w:rsidR="006E7430" w:rsidRDefault="006E7430">
            <w:pPr>
              <w:pStyle w:val="TableParagraph"/>
              <w:rPr>
                <w:rFonts w:ascii="Times New Roman"/>
              </w:rPr>
            </w:pPr>
          </w:p>
        </w:tc>
      </w:tr>
    </w:tbl>
    <w:p w14:paraId="6FCC9D1D" w14:textId="77777777" w:rsidR="006E7430" w:rsidRDefault="006E7430">
      <w:pPr>
        <w:pStyle w:val="TableParagraph"/>
        <w:rPr>
          <w:rFonts w:ascii="Times New Roman"/>
        </w:rPr>
        <w:sectPr w:rsidR="006E7430">
          <w:pgSz w:w="12240" w:h="15840"/>
          <w:pgMar w:top="0" w:right="360" w:bottom="751" w:left="360" w:header="720" w:footer="720"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30"/>
        <w:gridCol w:w="9357"/>
      </w:tblGrid>
      <w:tr w:rsidR="006E7430" w14:paraId="55A39FB4" w14:textId="77777777">
        <w:trPr>
          <w:trHeight w:val="1300"/>
        </w:trPr>
        <w:tc>
          <w:tcPr>
            <w:tcW w:w="1330" w:type="dxa"/>
          </w:tcPr>
          <w:p w14:paraId="17B45BF9" w14:textId="77777777" w:rsidR="006E7430" w:rsidRDefault="006E7430">
            <w:pPr>
              <w:pStyle w:val="TableParagraph"/>
              <w:spacing w:before="176"/>
            </w:pPr>
          </w:p>
          <w:p w14:paraId="7D390B70" w14:textId="77777777" w:rsidR="006E7430" w:rsidRDefault="00000000">
            <w:pPr>
              <w:pStyle w:val="TableParagraph"/>
              <w:ind w:left="6"/>
              <w:rPr>
                <w:rFonts w:ascii="Arial"/>
                <w:b/>
              </w:rPr>
            </w:pPr>
            <w:r>
              <w:rPr>
                <w:rFonts w:ascii="Arial"/>
                <w:b/>
              </w:rPr>
              <w:t>UNIT</w:t>
            </w:r>
            <w:r>
              <w:rPr>
                <w:rFonts w:ascii="Arial"/>
                <w:b/>
                <w:spacing w:val="-6"/>
              </w:rPr>
              <w:t xml:space="preserve"> </w:t>
            </w:r>
            <w:r>
              <w:rPr>
                <w:rFonts w:ascii="Arial"/>
                <w:b/>
                <w:spacing w:val="-12"/>
              </w:rPr>
              <w:t>I</w:t>
            </w:r>
          </w:p>
        </w:tc>
        <w:tc>
          <w:tcPr>
            <w:tcW w:w="9357" w:type="dxa"/>
          </w:tcPr>
          <w:p w14:paraId="1078B96F" w14:textId="77777777" w:rsidR="006E7430" w:rsidRDefault="00000000">
            <w:pPr>
              <w:pStyle w:val="BodyText"/>
              <w:spacing w:before="24" w:line="259" w:lineRule="auto"/>
              <w:ind w:left="167" w:right="279" w:hanging="10"/>
            </w:pPr>
            <w:r>
              <w:t>Introduction: Introduction to marketing management. How marketing management is distinct in Health care industry Marketing segmentation in Hospital marketing.</w:t>
            </w:r>
          </w:p>
          <w:p w14:paraId="026E809D" w14:textId="77777777" w:rsidR="006E7430" w:rsidRDefault="006E7430">
            <w:pPr>
              <w:pStyle w:val="BodyText"/>
              <w:spacing w:before="26"/>
            </w:pPr>
          </w:p>
          <w:p w14:paraId="6448BDBB" w14:textId="77777777" w:rsidR="006E7430" w:rsidRDefault="006E7430">
            <w:pPr>
              <w:pStyle w:val="TableParagraph"/>
              <w:spacing w:before="34" w:line="432" w:lineRule="exact"/>
              <w:ind w:left="21"/>
              <w:rPr>
                <w:rFonts w:ascii="Times New Roman"/>
              </w:rPr>
            </w:pPr>
          </w:p>
        </w:tc>
      </w:tr>
      <w:tr w:rsidR="006E7430" w14:paraId="4F741D46" w14:textId="77777777">
        <w:trPr>
          <w:trHeight w:val="1298"/>
        </w:trPr>
        <w:tc>
          <w:tcPr>
            <w:tcW w:w="1330" w:type="dxa"/>
          </w:tcPr>
          <w:p w14:paraId="01329509" w14:textId="77777777" w:rsidR="006E7430" w:rsidRDefault="006E7430">
            <w:pPr>
              <w:pStyle w:val="TableParagraph"/>
              <w:spacing w:before="174"/>
            </w:pPr>
          </w:p>
          <w:p w14:paraId="0C8C292E" w14:textId="77777777" w:rsidR="006E7430" w:rsidRDefault="00000000">
            <w:pPr>
              <w:pStyle w:val="TableParagraph"/>
              <w:ind w:left="6"/>
              <w:rPr>
                <w:rFonts w:ascii="Arial"/>
                <w:b/>
              </w:rPr>
            </w:pPr>
            <w:r>
              <w:rPr>
                <w:rFonts w:ascii="Arial"/>
                <w:b/>
              </w:rPr>
              <w:t>UNIT</w:t>
            </w:r>
            <w:r>
              <w:rPr>
                <w:rFonts w:ascii="Arial"/>
                <w:b/>
                <w:spacing w:val="-6"/>
              </w:rPr>
              <w:t xml:space="preserve"> </w:t>
            </w:r>
            <w:r>
              <w:rPr>
                <w:rFonts w:ascii="Arial"/>
                <w:b/>
                <w:spacing w:val="-7"/>
              </w:rPr>
              <w:t>II</w:t>
            </w:r>
          </w:p>
        </w:tc>
        <w:tc>
          <w:tcPr>
            <w:tcW w:w="9357" w:type="dxa"/>
          </w:tcPr>
          <w:p w14:paraId="781471F2" w14:textId="77777777" w:rsidR="006E7430" w:rsidRDefault="00000000">
            <w:pPr>
              <w:pStyle w:val="BodyText"/>
              <w:spacing w:before="24" w:line="259" w:lineRule="auto"/>
              <w:ind w:left="167" w:hanging="10"/>
            </w:pPr>
            <w:r>
              <w:t>Strategic Business Unit (SBU) Identification of SBU -</w:t>
            </w:r>
            <w:r>
              <w:rPr>
                <w:spacing w:val="-6"/>
              </w:rPr>
              <w:t xml:space="preserve"> </w:t>
            </w:r>
            <w:r>
              <w:t>Analysis of SBU – various models in analyzing SBU: BCG Growth Share Matrix – GE Approach.</w:t>
            </w:r>
          </w:p>
          <w:p w14:paraId="43644B03" w14:textId="77777777" w:rsidR="006E7430" w:rsidRDefault="006E7430">
            <w:pPr>
              <w:pStyle w:val="Heading2"/>
            </w:pPr>
          </w:p>
          <w:p w14:paraId="799E7825" w14:textId="77777777" w:rsidR="006E7430" w:rsidRDefault="006E7430">
            <w:pPr>
              <w:pStyle w:val="TableParagraph"/>
              <w:ind w:left="21"/>
              <w:rPr>
                <w:rFonts w:ascii="Times New Roman"/>
              </w:rPr>
            </w:pPr>
          </w:p>
        </w:tc>
      </w:tr>
      <w:tr w:rsidR="006E7430" w14:paraId="2AE1BDA6" w14:textId="77777777">
        <w:trPr>
          <w:trHeight w:val="1277"/>
        </w:trPr>
        <w:tc>
          <w:tcPr>
            <w:tcW w:w="1330" w:type="dxa"/>
          </w:tcPr>
          <w:p w14:paraId="3493EDC2" w14:textId="77777777" w:rsidR="006E7430" w:rsidRDefault="006E7430">
            <w:pPr>
              <w:pStyle w:val="TableParagraph"/>
              <w:spacing w:before="177"/>
            </w:pPr>
          </w:p>
          <w:p w14:paraId="2A14F176" w14:textId="77777777" w:rsidR="006E7430" w:rsidRDefault="00000000">
            <w:pPr>
              <w:pStyle w:val="TableParagraph"/>
              <w:ind w:left="6"/>
              <w:rPr>
                <w:rFonts w:ascii="Arial"/>
                <w:b/>
              </w:rPr>
            </w:pPr>
            <w:r>
              <w:rPr>
                <w:rFonts w:ascii="Arial"/>
                <w:b/>
              </w:rPr>
              <w:t>UNIT</w:t>
            </w:r>
            <w:r>
              <w:rPr>
                <w:rFonts w:ascii="Arial"/>
                <w:b/>
                <w:spacing w:val="-6"/>
              </w:rPr>
              <w:t xml:space="preserve"> </w:t>
            </w:r>
            <w:r>
              <w:rPr>
                <w:rFonts w:ascii="Arial"/>
                <w:b/>
                <w:spacing w:val="-5"/>
              </w:rPr>
              <w:t>III</w:t>
            </w:r>
          </w:p>
        </w:tc>
        <w:tc>
          <w:tcPr>
            <w:tcW w:w="9357" w:type="dxa"/>
          </w:tcPr>
          <w:p w14:paraId="00800860" w14:textId="77777777" w:rsidR="006E7430" w:rsidRDefault="00000000">
            <w:pPr>
              <w:pStyle w:val="BodyText"/>
              <w:spacing w:before="27" w:line="259" w:lineRule="auto"/>
              <w:ind w:left="167" w:right="281" w:hanging="10"/>
              <w:jc w:val="both"/>
            </w:pPr>
            <w:r>
              <w:t>Marketing Mix Strategies: Introduction to Marketing Mix. Product item, product line and product mix decisions.</w:t>
            </w:r>
            <w:r>
              <w:rPr>
                <w:spacing w:val="-2"/>
              </w:rPr>
              <w:t xml:space="preserve"> </w:t>
            </w:r>
            <w:r>
              <w:t>Managing</w:t>
            </w:r>
            <w:r>
              <w:rPr>
                <w:spacing w:val="-2"/>
              </w:rPr>
              <w:t xml:space="preserve"> </w:t>
            </w:r>
            <w:r>
              <w:t>Product</w:t>
            </w:r>
            <w:r>
              <w:rPr>
                <w:spacing w:val="-2"/>
              </w:rPr>
              <w:t xml:space="preserve"> </w:t>
            </w:r>
            <w:r>
              <w:t>Items,</w:t>
            </w:r>
            <w:r>
              <w:rPr>
                <w:spacing w:val="-2"/>
              </w:rPr>
              <w:t xml:space="preserve"> </w:t>
            </w:r>
            <w:r>
              <w:t>Product</w:t>
            </w:r>
            <w:r>
              <w:rPr>
                <w:spacing w:val="-2"/>
              </w:rPr>
              <w:t xml:space="preserve"> </w:t>
            </w:r>
            <w:r>
              <w:t>Lines</w:t>
            </w:r>
            <w:r>
              <w:rPr>
                <w:spacing w:val="-3"/>
              </w:rPr>
              <w:t xml:space="preserve"> </w:t>
            </w:r>
            <w:r>
              <w:t>and</w:t>
            </w:r>
            <w:r>
              <w:rPr>
                <w:spacing w:val="-2"/>
              </w:rPr>
              <w:t xml:space="preserve"> </w:t>
            </w:r>
            <w:r>
              <w:t>Product</w:t>
            </w:r>
            <w:r>
              <w:rPr>
                <w:spacing w:val="-2"/>
              </w:rPr>
              <w:t xml:space="preserve"> </w:t>
            </w:r>
            <w:r>
              <w:t>Mix</w:t>
            </w:r>
            <w:r>
              <w:rPr>
                <w:spacing w:val="-2"/>
              </w:rPr>
              <w:t xml:space="preserve"> </w:t>
            </w:r>
            <w:r>
              <w:t>of</w:t>
            </w:r>
            <w:r>
              <w:rPr>
                <w:spacing w:val="-2"/>
              </w:rPr>
              <w:t xml:space="preserve"> </w:t>
            </w:r>
            <w:r>
              <w:t>Hospital.</w:t>
            </w:r>
            <w:r>
              <w:rPr>
                <w:spacing w:val="-2"/>
              </w:rPr>
              <w:t xml:space="preserve"> </w:t>
            </w:r>
            <w:r>
              <w:t>Process</w:t>
            </w:r>
            <w:r>
              <w:rPr>
                <w:spacing w:val="-3"/>
              </w:rPr>
              <w:t xml:space="preserve"> </w:t>
            </w:r>
            <w:r>
              <w:t>of</w:t>
            </w:r>
            <w:r>
              <w:rPr>
                <w:spacing w:val="-2"/>
              </w:rPr>
              <w:t xml:space="preserve"> </w:t>
            </w:r>
            <w:r>
              <w:t>new</w:t>
            </w:r>
            <w:r>
              <w:rPr>
                <w:spacing w:val="-3"/>
              </w:rPr>
              <w:t xml:space="preserve"> </w:t>
            </w:r>
            <w:r>
              <w:t xml:space="preserve">Product </w:t>
            </w:r>
            <w:r>
              <w:rPr>
                <w:spacing w:val="-2"/>
              </w:rPr>
              <w:t>Development.</w:t>
            </w:r>
          </w:p>
          <w:p w14:paraId="4ACDE972" w14:textId="77777777" w:rsidR="006E7430" w:rsidRDefault="006E7430">
            <w:pPr>
              <w:pStyle w:val="BodyText"/>
              <w:spacing w:before="25"/>
            </w:pPr>
          </w:p>
          <w:p w14:paraId="58819873" w14:textId="77777777" w:rsidR="006E7430" w:rsidRDefault="00000000">
            <w:pPr>
              <w:pStyle w:val="BodyText"/>
              <w:spacing w:line="259" w:lineRule="auto"/>
              <w:ind w:left="167" w:right="283" w:hanging="10"/>
              <w:jc w:val="both"/>
            </w:pPr>
            <w:r>
              <w:t>Product life cycle strategies. Pricing</w:t>
            </w:r>
            <w:r>
              <w:rPr>
                <w:spacing w:val="40"/>
              </w:rPr>
              <w:t xml:space="preserve"> </w:t>
            </w:r>
            <w:r>
              <w:t>strategies. Channel management in Hospitals. Franchisee management. Elements of Promotion Mix. Promotion strategies.</w:t>
            </w:r>
          </w:p>
          <w:p w14:paraId="7EC25781" w14:textId="77777777" w:rsidR="006E7430" w:rsidRDefault="006E7430">
            <w:pPr>
              <w:pStyle w:val="BodyText"/>
              <w:spacing w:before="26"/>
            </w:pPr>
          </w:p>
          <w:p w14:paraId="00A3E701" w14:textId="77777777" w:rsidR="006E7430" w:rsidRDefault="006E7430">
            <w:pPr>
              <w:pStyle w:val="TableParagraph"/>
              <w:spacing w:line="357" w:lineRule="auto"/>
              <w:ind w:left="4"/>
              <w:rPr>
                <w:rFonts w:ascii="Times New Roman"/>
              </w:rPr>
            </w:pPr>
          </w:p>
        </w:tc>
      </w:tr>
      <w:tr w:rsidR="006E7430" w14:paraId="4A203DFB" w14:textId="77777777">
        <w:trPr>
          <w:trHeight w:val="433"/>
        </w:trPr>
        <w:tc>
          <w:tcPr>
            <w:tcW w:w="1330" w:type="dxa"/>
          </w:tcPr>
          <w:p w14:paraId="31354A32" w14:textId="77777777" w:rsidR="006E7430" w:rsidRDefault="00000000">
            <w:pPr>
              <w:pStyle w:val="TableParagraph"/>
              <w:spacing w:line="248" w:lineRule="exact"/>
              <w:ind w:left="6"/>
              <w:rPr>
                <w:rFonts w:ascii="Arial"/>
                <w:b/>
              </w:rPr>
            </w:pPr>
            <w:r>
              <w:rPr>
                <w:rFonts w:ascii="Arial"/>
                <w:b/>
              </w:rPr>
              <w:t>UNIT</w:t>
            </w:r>
            <w:r>
              <w:rPr>
                <w:rFonts w:ascii="Arial"/>
                <w:b/>
                <w:spacing w:val="-6"/>
              </w:rPr>
              <w:t xml:space="preserve"> </w:t>
            </w:r>
            <w:r>
              <w:rPr>
                <w:rFonts w:ascii="Arial"/>
                <w:b/>
                <w:spacing w:val="-7"/>
              </w:rPr>
              <w:t>IV</w:t>
            </w:r>
          </w:p>
        </w:tc>
        <w:tc>
          <w:tcPr>
            <w:tcW w:w="9357" w:type="dxa"/>
          </w:tcPr>
          <w:p w14:paraId="646C2AAE" w14:textId="77777777" w:rsidR="006E7430" w:rsidRDefault="00000000">
            <w:pPr>
              <w:pStyle w:val="BodyText"/>
              <w:spacing w:before="24" w:line="259" w:lineRule="auto"/>
              <w:ind w:left="167" w:right="276" w:hanging="10"/>
              <w:jc w:val="both"/>
            </w:pPr>
            <w:r>
              <w:t>Internal marketing – Importance and objectives – Roles of a service employee – Internal marketing strategies;</w:t>
            </w:r>
            <w:r>
              <w:rPr>
                <w:spacing w:val="-7"/>
              </w:rPr>
              <w:t xml:space="preserve"> </w:t>
            </w:r>
            <w:r>
              <w:t>External</w:t>
            </w:r>
            <w:r>
              <w:rPr>
                <w:spacing w:val="-6"/>
              </w:rPr>
              <w:t xml:space="preserve"> </w:t>
            </w:r>
            <w:r>
              <w:t>marketing</w:t>
            </w:r>
            <w:r>
              <w:rPr>
                <w:spacing w:val="-5"/>
              </w:rPr>
              <w:t xml:space="preserve"> </w:t>
            </w:r>
            <w:r>
              <w:t>–</w:t>
            </w:r>
            <w:r>
              <w:rPr>
                <w:spacing w:val="-6"/>
              </w:rPr>
              <w:t xml:space="preserve"> </w:t>
            </w:r>
            <w:r>
              <w:t>Promotional</w:t>
            </w:r>
            <w:r>
              <w:rPr>
                <w:spacing w:val="-6"/>
              </w:rPr>
              <w:t xml:space="preserve"> </w:t>
            </w:r>
            <w:r>
              <w:t>mix</w:t>
            </w:r>
            <w:r>
              <w:rPr>
                <w:spacing w:val="-8"/>
              </w:rPr>
              <w:t xml:space="preserve"> </w:t>
            </w:r>
            <w:r>
              <w:t>–</w:t>
            </w:r>
            <w:r>
              <w:rPr>
                <w:spacing w:val="-6"/>
              </w:rPr>
              <w:t xml:space="preserve"> </w:t>
            </w:r>
            <w:r>
              <w:t>Promotional</w:t>
            </w:r>
            <w:r>
              <w:rPr>
                <w:spacing w:val="-6"/>
              </w:rPr>
              <w:t xml:space="preserve"> </w:t>
            </w:r>
            <w:r>
              <w:t>campaign</w:t>
            </w:r>
            <w:r>
              <w:rPr>
                <w:spacing w:val="-4"/>
              </w:rPr>
              <w:t xml:space="preserve"> </w:t>
            </w:r>
            <w:r>
              <w:t>design;</w:t>
            </w:r>
            <w:r>
              <w:rPr>
                <w:spacing w:val="-5"/>
              </w:rPr>
              <w:t xml:space="preserve"> </w:t>
            </w:r>
            <w:r>
              <w:t>Interactive</w:t>
            </w:r>
            <w:r>
              <w:rPr>
                <w:spacing w:val="-7"/>
              </w:rPr>
              <w:t xml:space="preserve"> </w:t>
            </w:r>
            <w:r>
              <w:rPr>
                <w:spacing w:val="-2"/>
              </w:rPr>
              <w:t>marketing.</w:t>
            </w:r>
          </w:p>
          <w:p w14:paraId="24AE347C" w14:textId="77777777" w:rsidR="006E7430" w:rsidRDefault="006E7430">
            <w:pPr>
              <w:pStyle w:val="TableParagraph"/>
              <w:spacing w:line="247" w:lineRule="exact"/>
              <w:ind w:left="76"/>
              <w:rPr>
                <w:rFonts w:ascii="Times New Roman"/>
              </w:rPr>
            </w:pPr>
          </w:p>
        </w:tc>
      </w:tr>
      <w:tr w:rsidR="006E7430" w14:paraId="02A69727" w14:textId="77777777">
        <w:trPr>
          <w:trHeight w:val="926"/>
        </w:trPr>
        <w:tc>
          <w:tcPr>
            <w:tcW w:w="1330" w:type="dxa"/>
          </w:tcPr>
          <w:p w14:paraId="51F6A438" w14:textId="77777777" w:rsidR="006E7430" w:rsidRDefault="00000000">
            <w:pPr>
              <w:pStyle w:val="TableParagraph"/>
              <w:spacing w:line="248" w:lineRule="exact"/>
              <w:ind w:left="6"/>
              <w:rPr>
                <w:rFonts w:ascii="Arial"/>
                <w:b/>
              </w:rPr>
            </w:pPr>
            <w:r>
              <w:rPr>
                <w:rFonts w:ascii="Arial"/>
                <w:b/>
              </w:rPr>
              <w:t>UNIT</w:t>
            </w:r>
            <w:r>
              <w:rPr>
                <w:rFonts w:ascii="Arial"/>
                <w:b/>
                <w:spacing w:val="-8"/>
              </w:rPr>
              <w:t xml:space="preserve"> </w:t>
            </w:r>
            <w:r>
              <w:rPr>
                <w:rFonts w:ascii="Arial"/>
                <w:b/>
                <w:spacing w:val="-12"/>
              </w:rPr>
              <w:t>V</w:t>
            </w:r>
          </w:p>
        </w:tc>
        <w:tc>
          <w:tcPr>
            <w:tcW w:w="9357" w:type="dxa"/>
          </w:tcPr>
          <w:p w14:paraId="7E06D09B" w14:textId="77777777" w:rsidR="006E7430" w:rsidRDefault="00000000">
            <w:pPr>
              <w:pStyle w:val="BodyText"/>
              <w:spacing w:line="259" w:lineRule="auto"/>
              <w:ind w:left="1598" w:hanging="1441"/>
            </w:pPr>
            <w:r>
              <w:t>Service</w:t>
            </w:r>
            <w:r>
              <w:rPr>
                <w:spacing w:val="80"/>
              </w:rPr>
              <w:t xml:space="preserve"> </w:t>
            </w:r>
            <w:r>
              <w:t>distribution;</w:t>
            </w:r>
            <w:r>
              <w:rPr>
                <w:spacing w:val="80"/>
              </w:rPr>
              <w:t xml:space="preserve"> </w:t>
            </w:r>
            <w:r>
              <w:t>Service</w:t>
            </w:r>
            <w:r>
              <w:rPr>
                <w:spacing w:val="80"/>
              </w:rPr>
              <w:t xml:space="preserve"> </w:t>
            </w:r>
            <w:r>
              <w:t>Demand</w:t>
            </w:r>
            <w:r>
              <w:rPr>
                <w:spacing w:val="80"/>
              </w:rPr>
              <w:t xml:space="preserve"> </w:t>
            </w:r>
            <w:r>
              <w:t>and</w:t>
            </w:r>
            <w:r>
              <w:rPr>
                <w:spacing w:val="80"/>
              </w:rPr>
              <w:t xml:space="preserve"> </w:t>
            </w:r>
            <w:r>
              <w:t>Capacity</w:t>
            </w:r>
            <w:r>
              <w:rPr>
                <w:spacing w:val="80"/>
              </w:rPr>
              <w:t xml:space="preserve"> </w:t>
            </w:r>
            <w:r>
              <w:t>Management;</w:t>
            </w:r>
            <w:r>
              <w:rPr>
                <w:spacing w:val="80"/>
              </w:rPr>
              <w:t xml:space="preserve"> </w:t>
            </w:r>
            <w:r>
              <w:t>Physical</w:t>
            </w:r>
            <w:r>
              <w:rPr>
                <w:spacing w:val="80"/>
              </w:rPr>
              <w:t xml:space="preserve"> </w:t>
            </w:r>
            <w:r>
              <w:t>evidence</w:t>
            </w:r>
            <w:r>
              <w:rPr>
                <w:spacing w:val="80"/>
              </w:rPr>
              <w:t xml:space="preserve"> </w:t>
            </w:r>
            <w:r>
              <w:t>–</w:t>
            </w:r>
            <w:r>
              <w:rPr>
                <w:spacing w:val="79"/>
              </w:rPr>
              <w:t xml:space="preserve"> </w:t>
            </w:r>
            <w:r>
              <w:t>Type</w:t>
            </w:r>
            <w:r>
              <w:rPr>
                <w:spacing w:val="80"/>
              </w:rPr>
              <w:t xml:space="preserve"> </w:t>
            </w:r>
            <w:r>
              <w:t xml:space="preserve">of </w:t>
            </w:r>
            <w:proofErr w:type="spellStart"/>
            <w:r>
              <w:t>servicescapes</w:t>
            </w:r>
            <w:proofErr w:type="spellEnd"/>
            <w:r>
              <w:t xml:space="preserve"> – Physical evidence strategy; Service recovery strategies.</w:t>
            </w:r>
          </w:p>
          <w:p w14:paraId="667DC976" w14:textId="77777777" w:rsidR="006E7430" w:rsidRDefault="006E7430">
            <w:pPr>
              <w:pStyle w:val="TableParagraph"/>
              <w:spacing w:line="410" w:lineRule="auto"/>
              <w:ind w:left="21" w:hanging="17"/>
              <w:rPr>
                <w:rFonts w:ascii="Times New Roman"/>
              </w:rPr>
            </w:pPr>
          </w:p>
        </w:tc>
      </w:tr>
      <w:tr w:rsidR="006E7430" w14:paraId="36BA5B0D" w14:textId="77777777">
        <w:trPr>
          <w:trHeight w:val="926"/>
        </w:trPr>
        <w:tc>
          <w:tcPr>
            <w:tcW w:w="1330" w:type="dxa"/>
          </w:tcPr>
          <w:p w14:paraId="4C015A21" w14:textId="77777777" w:rsidR="006E7430" w:rsidRDefault="00000000">
            <w:pPr>
              <w:pStyle w:val="TableParagraph"/>
              <w:spacing w:line="248" w:lineRule="exact"/>
              <w:ind w:left="6"/>
              <w:rPr>
                <w:rFonts w:ascii="Arial"/>
                <w:b/>
              </w:rPr>
            </w:pPr>
            <w:r>
              <w:rPr>
                <w:rFonts w:ascii="Arial"/>
                <w:b/>
              </w:rPr>
              <w:t>UNIT-VI</w:t>
            </w:r>
          </w:p>
        </w:tc>
        <w:tc>
          <w:tcPr>
            <w:tcW w:w="9357" w:type="dxa"/>
          </w:tcPr>
          <w:p w14:paraId="6AEB8F36" w14:textId="77777777" w:rsidR="006E7430" w:rsidRDefault="00000000">
            <w:pPr>
              <w:pStyle w:val="BodyText"/>
              <w:spacing w:before="24"/>
              <w:ind w:left="157"/>
            </w:pPr>
            <w:r>
              <w:t>Promotion</w:t>
            </w:r>
            <w:r>
              <w:rPr>
                <w:spacing w:val="-2"/>
              </w:rPr>
              <w:t xml:space="preserve"> </w:t>
            </w:r>
            <w:r>
              <w:t>&amp;</w:t>
            </w:r>
            <w:r>
              <w:rPr>
                <w:spacing w:val="-2"/>
              </w:rPr>
              <w:t xml:space="preserve"> </w:t>
            </w:r>
            <w:r>
              <w:t>Branding</w:t>
            </w:r>
            <w:r>
              <w:rPr>
                <w:spacing w:val="-1"/>
              </w:rPr>
              <w:t xml:space="preserve"> </w:t>
            </w:r>
            <w:r>
              <w:t>of</w:t>
            </w:r>
            <w:r>
              <w:rPr>
                <w:spacing w:val="-2"/>
              </w:rPr>
              <w:t xml:space="preserve"> </w:t>
            </w:r>
            <w:r>
              <w:t>Healthcare</w:t>
            </w:r>
            <w:r>
              <w:rPr>
                <w:spacing w:val="-1"/>
              </w:rPr>
              <w:t xml:space="preserve"> </w:t>
            </w:r>
            <w:r>
              <w:rPr>
                <w:spacing w:val="-2"/>
              </w:rPr>
              <w:t>Organization</w:t>
            </w:r>
          </w:p>
          <w:p w14:paraId="69E1F8AF" w14:textId="77777777" w:rsidR="006E7430" w:rsidRDefault="00000000">
            <w:pPr>
              <w:pStyle w:val="BodyText"/>
              <w:spacing w:before="65"/>
              <w:ind w:left="160"/>
            </w:pPr>
            <w:r>
              <w:t>Scope</w:t>
            </w:r>
            <w:r>
              <w:rPr>
                <w:spacing w:val="-5"/>
              </w:rPr>
              <w:t xml:space="preserve"> </w:t>
            </w:r>
            <w:r>
              <w:t>and</w:t>
            </w:r>
            <w:r>
              <w:rPr>
                <w:spacing w:val="-2"/>
              </w:rPr>
              <w:t xml:space="preserve"> </w:t>
            </w:r>
            <w:r>
              <w:t>Importance</w:t>
            </w:r>
            <w:r>
              <w:rPr>
                <w:spacing w:val="-3"/>
              </w:rPr>
              <w:t xml:space="preserve"> </w:t>
            </w:r>
            <w:r>
              <w:t>of Marketing</w:t>
            </w:r>
            <w:r>
              <w:rPr>
                <w:spacing w:val="57"/>
              </w:rPr>
              <w:t xml:space="preserve"> </w:t>
            </w:r>
            <w:r>
              <w:t>-</w:t>
            </w:r>
            <w:r>
              <w:rPr>
                <w:spacing w:val="-2"/>
              </w:rPr>
              <w:t xml:space="preserve"> </w:t>
            </w:r>
            <w:r>
              <w:t>Promotional</w:t>
            </w:r>
            <w:r>
              <w:rPr>
                <w:spacing w:val="-15"/>
              </w:rPr>
              <w:t xml:space="preserve"> </w:t>
            </w:r>
            <w:r>
              <w:t>Activities</w:t>
            </w:r>
            <w:r>
              <w:rPr>
                <w:spacing w:val="-3"/>
              </w:rPr>
              <w:t xml:space="preserve"> </w:t>
            </w:r>
            <w:r>
              <w:t>for</w:t>
            </w:r>
            <w:r>
              <w:rPr>
                <w:spacing w:val="-1"/>
              </w:rPr>
              <w:t xml:space="preserve"> </w:t>
            </w:r>
            <w:r>
              <w:t>Branding Healthcare</w:t>
            </w:r>
            <w:r>
              <w:rPr>
                <w:spacing w:val="-4"/>
              </w:rPr>
              <w:t xml:space="preserve"> </w:t>
            </w:r>
            <w:proofErr w:type="spellStart"/>
            <w:r>
              <w:t>Organisation</w:t>
            </w:r>
            <w:proofErr w:type="spellEnd"/>
            <w:r>
              <w:rPr>
                <w:spacing w:val="5"/>
              </w:rPr>
              <w:t xml:space="preserve"> </w:t>
            </w:r>
            <w:r>
              <w:rPr>
                <w:spacing w:val="-10"/>
              </w:rPr>
              <w:t>-</w:t>
            </w:r>
          </w:p>
          <w:p w14:paraId="1D0E4B56" w14:textId="77777777" w:rsidR="006E7430" w:rsidRDefault="00000000">
            <w:pPr>
              <w:pStyle w:val="BodyText"/>
              <w:spacing w:before="22" w:line="259" w:lineRule="auto"/>
              <w:ind w:left="160"/>
            </w:pPr>
            <w:r>
              <w:t>Promotion</w:t>
            </w:r>
            <w:r>
              <w:rPr>
                <w:spacing w:val="-4"/>
              </w:rPr>
              <w:t xml:space="preserve"> </w:t>
            </w:r>
            <w:r>
              <w:t>of</w:t>
            </w:r>
            <w:r>
              <w:rPr>
                <w:spacing w:val="-5"/>
              </w:rPr>
              <w:t xml:space="preserve"> </w:t>
            </w:r>
            <w:r>
              <w:t>Self-organization</w:t>
            </w:r>
            <w:r>
              <w:rPr>
                <w:spacing w:val="-4"/>
              </w:rPr>
              <w:t xml:space="preserve"> </w:t>
            </w:r>
            <w:r>
              <w:t>in</w:t>
            </w:r>
            <w:r>
              <w:rPr>
                <w:spacing w:val="-4"/>
              </w:rPr>
              <w:t xml:space="preserve"> </w:t>
            </w:r>
            <w:r>
              <w:t>the</w:t>
            </w:r>
            <w:r>
              <w:rPr>
                <w:spacing w:val="-10"/>
              </w:rPr>
              <w:t xml:space="preserve"> </w:t>
            </w:r>
            <w:r>
              <w:t>Vicinity</w:t>
            </w:r>
            <w:r>
              <w:rPr>
                <w:spacing w:val="-3"/>
              </w:rPr>
              <w:t xml:space="preserve"> </w:t>
            </w:r>
            <w:r>
              <w:t>-</w:t>
            </w:r>
            <w:r>
              <w:rPr>
                <w:spacing w:val="-5"/>
              </w:rPr>
              <w:t xml:space="preserve"> </w:t>
            </w:r>
            <w:r>
              <w:t>Creation</w:t>
            </w:r>
            <w:r>
              <w:rPr>
                <w:spacing w:val="-4"/>
              </w:rPr>
              <w:t xml:space="preserve"> </w:t>
            </w:r>
            <w:r>
              <w:t>of</w:t>
            </w:r>
            <w:r>
              <w:rPr>
                <w:spacing w:val="-5"/>
              </w:rPr>
              <w:t xml:space="preserve"> </w:t>
            </w:r>
            <w:r>
              <w:t>Professional</w:t>
            </w:r>
            <w:r>
              <w:rPr>
                <w:spacing w:val="-4"/>
              </w:rPr>
              <w:t xml:space="preserve"> </w:t>
            </w:r>
            <w:r>
              <w:t>Development</w:t>
            </w:r>
            <w:r>
              <w:rPr>
                <w:spacing w:val="-4"/>
              </w:rPr>
              <w:t xml:space="preserve"> </w:t>
            </w:r>
            <w:r>
              <w:t>Opportunities</w:t>
            </w:r>
            <w:r>
              <w:rPr>
                <w:spacing w:val="-5"/>
              </w:rPr>
              <w:t xml:space="preserve"> </w:t>
            </w:r>
            <w:r>
              <w:t>for Employees - Development of Newsletters, leaflets and Flyers for Promotional</w:t>
            </w:r>
            <w:r>
              <w:rPr>
                <w:spacing w:val="-7"/>
              </w:rPr>
              <w:t xml:space="preserve"> </w:t>
            </w:r>
            <w:r>
              <w:t xml:space="preserve">Activities - Procedure to Coordinate Networking Events - Showcasing Healthcare </w:t>
            </w:r>
            <w:proofErr w:type="spellStart"/>
            <w:r>
              <w:t>Organisations</w:t>
            </w:r>
            <w:proofErr w:type="spellEnd"/>
            <w:r>
              <w:t xml:space="preserve"> - Using Multiple Media</w:t>
            </w:r>
          </w:p>
          <w:p w14:paraId="486CDC16" w14:textId="77777777" w:rsidR="006E7430" w:rsidRDefault="006E7430">
            <w:pPr>
              <w:pStyle w:val="BodyText"/>
              <w:spacing w:before="23"/>
            </w:pPr>
          </w:p>
          <w:p w14:paraId="13441A87" w14:textId="77777777" w:rsidR="006E7430" w:rsidRDefault="006E7430">
            <w:pPr>
              <w:pStyle w:val="TableParagraph"/>
              <w:spacing w:line="410" w:lineRule="auto"/>
              <w:ind w:left="21" w:hanging="17"/>
              <w:rPr>
                <w:rFonts w:ascii="Times New Roman"/>
              </w:rPr>
            </w:pPr>
          </w:p>
        </w:tc>
      </w:tr>
    </w:tbl>
    <w:p w14:paraId="2643C96E" w14:textId="77777777" w:rsidR="006E7430" w:rsidRDefault="006E7430">
      <w:pPr>
        <w:pStyle w:val="TableParagraph"/>
        <w:spacing w:line="410" w:lineRule="auto"/>
        <w:rPr>
          <w:rFonts w:ascii="Times New Roman"/>
        </w:rPr>
        <w:sectPr w:rsidR="006E7430">
          <w:type w:val="continuous"/>
          <w:pgSz w:w="12240" w:h="15840"/>
          <w:pgMar w:top="1740" w:right="360" w:bottom="280" w:left="360" w:header="720" w:footer="720" w:gutter="0"/>
          <w:cols w:space="720"/>
        </w:sectPr>
      </w:pPr>
    </w:p>
    <w:p w14:paraId="11935449" w14:textId="77777777" w:rsidR="006E7430" w:rsidRDefault="00000000">
      <w:pPr>
        <w:pStyle w:val="BodyText"/>
        <w:spacing w:before="78"/>
        <w:ind w:left="489"/>
      </w:pPr>
      <w:r>
        <w:lastRenderedPageBreak/>
        <w:t>CO-PO</w:t>
      </w:r>
      <w:r>
        <w:rPr>
          <w:spacing w:val="-2"/>
        </w:rPr>
        <w:t xml:space="preserve"> Mapping:</w:t>
      </w:r>
    </w:p>
    <w:p w14:paraId="5C152765" w14:textId="77777777" w:rsidR="006E7430" w:rsidRDefault="00000000">
      <w:pPr>
        <w:pStyle w:val="BodyText"/>
        <w:spacing w:before="180"/>
        <w:ind w:left="489"/>
      </w:pPr>
      <w:r>
        <w:t>(1:</w:t>
      </w:r>
      <w:r>
        <w:rPr>
          <w:spacing w:val="-5"/>
        </w:rPr>
        <w:t xml:space="preserve"> </w:t>
      </w:r>
      <w:r>
        <w:t>Slight</w:t>
      </w:r>
      <w:r>
        <w:rPr>
          <w:spacing w:val="-4"/>
        </w:rPr>
        <w:t xml:space="preserve"> </w:t>
      </w:r>
      <w:r>
        <w:t>[Low];</w:t>
      </w:r>
      <w:r>
        <w:rPr>
          <w:spacing w:val="55"/>
        </w:rPr>
        <w:t xml:space="preserve"> </w:t>
      </w:r>
      <w:r>
        <w:t>2:</w:t>
      </w:r>
      <w:r>
        <w:rPr>
          <w:spacing w:val="-2"/>
        </w:rPr>
        <w:t xml:space="preserve"> </w:t>
      </w:r>
      <w:r>
        <w:t>Moderate</w:t>
      </w:r>
      <w:r>
        <w:rPr>
          <w:spacing w:val="-3"/>
        </w:rPr>
        <w:t xml:space="preserve"> </w:t>
      </w:r>
      <w:r>
        <w:t>[Medium];</w:t>
      </w:r>
      <w:r>
        <w:rPr>
          <w:spacing w:val="55"/>
        </w:rPr>
        <w:t xml:space="preserve"> </w:t>
      </w:r>
      <w:r>
        <w:t>3:</w:t>
      </w:r>
      <w:r>
        <w:rPr>
          <w:spacing w:val="-2"/>
        </w:rPr>
        <w:t xml:space="preserve"> </w:t>
      </w:r>
      <w:r>
        <w:t>Substantial</w:t>
      </w:r>
      <w:r>
        <w:rPr>
          <w:spacing w:val="-4"/>
        </w:rPr>
        <w:t xml:space="preserve"> </w:t>
      </w:r>
      <w:r>
        <w:t>[High],</w:t>
      </w:r>
      <w:r>
        <w:rPr>
          <w:spacing w:val="52"/>
        </w:rPr>
        <w:t xml:space="preserve"> </w:t>
      </w:r>
      <w:r>
        <w:t>'-</w:t>
      </w:r>
      <w:proofErr w:type="gramStart"/>
      <w:r>
        <w:t>'</w:t>
      </w:r>
      <w:r>
        <w:rPr>
          <w:spacing w:val="-4"/>
        </w:rPr>
        <w:t xml:space="preserve"> </w:t>
      </w:r>
      <w:r>
        <w:t>:</w:t>
      </w:r>
      <w:proofErr w:type="gramEnd"/>
      <w:r>
        <w:rPr>
          <w:spacing w:val="-4"/>
        </w:rPr>
        <w:t xml:space="preserve"> </w:t>
      </w:r>
      <w:r>
        <w:t>No</w:t>
      </w:r>
      <w:r>
        <w:rPr>
          <w:spacing w:val="-3"/>
        </w:rPr>
        <w:t xml:space="preserve"> </w:t>
      </w:r>
      <w:r>
        <w:rPr>
          <w:spacing w:val="-2"/>
        </w:rPr>
        <w:t>Correlation)</w:t>
      </w:r>
    </w:p>
    <w:p w14:paraId="32953458" w14:textId="77777777" w:rsidR="006E7430" w:rsidRDefault="006E7430">
      <w:pPr>
        <w:pStyle w:val="BodyText"/>
        <w:rPr>
          <w:sz w:val="20"/>
        </w:rPr>
      </w:pPr>
    </w:p>
    <w:p w14:paraId="2105E7F7" w14:textId="77777777" w:rsidR="006E7430" w:rsidRDefault="006E7430">
      <w:pPr>
        <w:pStyle w:val="BodyText"/>
        <w:spacing w:before="155"/>
        <w:rPr>
          <w:sz w:val="20"/>
        </w:rPr>
      </w:pPr>
    </w:p>
    <w:tbl>
      <w:tblPr>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57"/>
        <w:gridCol w:w="425"/>
        <w:gridCol w:w="571"/>
        <w:gridCol w:w="489"/>
        <w:gridCol w:w="489"/>
        <w:gridCol w:w="576"/>
        <w:gridCol w:w="489"/>
        <w:gridCol w:w="422"/>
        <w:gridCol w:w="408"/>
        <w:gridCol w:w="494"/>
        <w:gridCol w:w="576"/>
        <w:gridCol w:w="571"/>
        <w:gridCol w:w="660"/>
        <w:gridCol w:w="576"/>
        <w:gridCol w:w="735"/>
        <w:gridCol w:w="742"/>
        <w:gridCol w:w="644"/>
      </w:tblGrid>
      <w:tr w:rsidR="006E7430" w14:paraId="3B32B667" w14:textId="77777777">
        <w:trPr>
          <w:trHeight w:val="705"/>
        </w:trPr>
        <w:tc>
          <w:tcPr>
            <w:tcW w:w="557" w:type="dxa"/>
            <w:shd w:val="clear" w:color="auto" w:fill="92D050"/>
          </w:tcPr>
          <w:p w14:paraId="7AA0B9F5" w14:textId="77777777" w:rsidR="006E7430" w:rsidRDefault="006E7430">
            <w:pPr>
              <w:pStyle w:val="TableParagraph"/>
              <w:rPr>
                <w:rFonts w:ascii="Times New Roman"/>
              </w:rPr>
            </w:pPr>
          </w:p>
        </w:tc>
        <w:tc>
          <w:tcPr>
            <w:tcW w:w="425" w:type="dxa"/>
            <w:shd w:val="clear" w:color="auto" w:fill="92D050"/>
          </w:tcPr>
          <w:p w14:paraId="030AD3EF" w14:textId="77777777" w:rsidR="006E7430" w:rsidRDefault="00000000">
            <w:pPr>
              <w:pStyle w:val="TableParagraph"/>
              <w:spacing w:line="256" w:lineRule="auto"/>
              <w:ind w:left="6" w:right="83"/>
            </w:pPr>
            <w:r>
              <w:rPr>
                <w:spacing w:val="-6"/>
              </w:rPr>
              <w:t xml:space="preserve">PO </w:t>
            </w:r>
            <w:r>
              <w:rPr>
                <w:spacing w:val="-10"/>
              </w:rPr>
              <w:t>1</w:t>
            </w:r>
          </w:p>
        </w:tc>
        <w:tc>
          <w:tcPr>
            <w:tcW w:w="571" w:type="dxa"/>
            <w:shd w:val="clear" w:color="auto" w:fill="92D050"/>
          </w:tcPr>
          <w:p w14:paraId="517128E7" w14:textId="77777777" w:rsidR="006E7430" w:rsidRDefault="00000000">
            <w:pPr>
              <w:pStyle w:val="TableParagraph"/>
              <w:spacing w:line="250" w:lineRule="exact"/>
              <w:ind w:left="4"/>
            </w:pPr>
            <w:r>
              <w:rPr>
                <w:spacing w:val="-5"/>
              </w:rPr>
              <w:t>PO2</w:t>
            </w:r>
          </w:p>
        </w:tc>
        <w:tc>
          <w:tcPr>
            <w:tcW w:w="489" w:type="dxa"/>
            <w:shd w:val="clear" w:color="auto" w:fill="92D050"/>
          </w:tcPr>
          <w:p w14:paraId="7D3AFEC8" w14:textId="77777777" w:rsidR="006E7430" w:rsidRDefault="00000000">
            <w:pPr>
              <w:pStyle w:val="TableParagraph"/>
              <w:spacing w:line="250" w:lineRule="exact"/>
              <w:ind w:left="4"/>
            </w:pPr>
            <w:r>
              <w:rPr>
                <w:spacing w:val="-5"/>
              </w:rPr>
              <w:t>PO3</w:t>
            </w:r>
          </w:p>
        </w:tc>
        <w:tc>
          <w:tcPr>
            <w:tcW w:w="489" w:type="dxa"/>
            <w:shd w:val="clear" w:color="auto" w:fill="92D050"/>
          </w:tcPr>
          <w:p w14:paraId="5B4D3FD5" w14:textId="77777777" w:rsidR="006E7430" w:rsidRDefault="00000000">
            <w:pPr>
              <w:pStyle w:val="TableParagraph"/>
              <w:spacing w:line="250" w:lineRule="exact"/>
              <w:ind w:left="4"/>
            </w:pPr>
            <w:r>
              <w:rPr>
                <w:spacing w:val="-5"/>
              </w:rPr>
              <w:t>PO4</w:t>
            </w:r>
          </w:p>
        </w:tc>
        <w:tc>
          <w:tcPr>
            <w:tcW w:w="576" w:type="dxa"/>
            <w:shd w:val="clear" w:color="auto" w:fill="92D050"/>
          </w:tcPr>
          <w:p w14:paraId="3D96ADEA" w14:textId="77777777" w:rsidR="006E7430" w:rsidRDefault="00000000">
            <w:pPr>
              <w:pStyle w:val="TableParagraph"/>
              <w:spacing w:line="250" w:lineRule="exact"/>
              <w:ind w:left="6"/>
            </w:pPr>
            <w:r>
              <w:rPr>
                <w:spacing w:val="-5"/>
              </w:rPr>
              <w:t>PO5</w:t>
            </w:r>
          </w:p>
        </w:tc>
        <w:tc>
          <w:tcPr>
            <w:tcW w:w="489" w:type="dxa"/>
            <w:shd w:val="clear" w:color="auto" w:fill="92D050"/>
          </w:tcPr>
          <w:p w14:paraId="589AB430" w14:textId="77777777" w:rsidR="006E7430" w:rsidRDefault="00000000">
            <w:pPr>
              <w:pStyle w:val="TableParagraph"/>
              <w:spacing w:line="250" w:lineRule="exact"/>
              <w:ind w:left="6"/>
            </w:pPr>
            <w:r>
              <w:rPr>
                <w:spacing w:val="-5"/>
              </w:rPr>
              <w:t>PO6</w:t>
            </w:r>
          </w:p>
        </w:tc>
        <w:tc>
          <w:tcPr>
            <w:tcW w:w="422" w:type="dxa"/>
            <w:shd w:val="clear" w:color="auto" w:fill="92D050"/>
          </w:tcPr>
          <w:p w14:paraId="41FF6888" w14:textId="77777777" w:rsidR="006E7430" w:rsidRDefault="00000000">
            <w:pPr>
              <w:pStyle w:val="TableParagraph"/>
              <w:spacing w:line="256" w:lineRule="auto"/>
              <w:ind w:left="6" w:right="80"/>
            </w:pPr>
            <w:r>
              <w:rPr>
                <w:spacing w:val="-6"/>
              </w:rPr>
              <w:t xml:space="preserve">PO </w:t>
            </w:r>
            <w:r>
              <w:rPr>
                <w:spacing w:val="-10"/>
              </w:rPr>
              <w:t>7</w:t>
            </w:r>
          </w:p>
        </w:tc>
        <w:tc>
          <w:tcPr>
            <w:tcW w:w="408" w:type="dxa"/>
            <w:shd w:val="clear" w:color="auto" w:fill="92D050"/>
          </w:tcPr>
          <w:p w14:paraId="7E5A141A" w14:textId="77777777" w:rsidR="006E7430" w:rsidRDefault="00000000">
            <w:pPr>
              <w:pStyle w:val="TableParagraph"/>
              <w:spacing w:line="256" w:lineRule="auto"/>
              <w:ind w:left="7" w:right="65"/>
            </w:pPr>
            <w:r>
              <w:rPr>
                <w:spacing w:val="-6"/>
              </w:rPr>
              <w:t xml:space="preserve">PO </w:t>
            </w:r>
            <w:r>
              <w:rPr>
                <w:spacing w:val="-10"/>
              </w:rPr>
              <w:t>8</w:t>
            </w:r>
          </w:p>
        </w:tc>
        <w:tc>
          <w:tcPr>
            <w:tcW w:w="494" w:type="dxa"/>
            <w:shd w:val="clear" w:color="auto" w:fill="92D050"/>
          </w:tcPr>
          <w:p w14:paraId="60C21C75" w14:textId="77777777" w:rsidR="006E7430" w:rsidRDefault="00000000">
            <w:pPr>
              <w:pStyle w:val="TableParagraph"/>
              <w:spacing w:line="250" w:lineRule="exact"/>
              <w:ind w:left="7"/>
            </w:pPr>
            <w:r>
              <w:rPr>
                <w:spacing w:val="-5"/>
              </w:rPr>
              <w:t>PO9</w:t>
            </w:r>
          </w:p>
        </w:tc>
        <w:tc>
          <w:tcPr>
            <w:tcW w:w="576" w:type="dxa"/>
            <w:shd w:val="clear" w:color="auto" w:fill="92D050"/>
          </w:tcPr>
          <w:p w14:paraId="11CAADD1" w14:textId="77777777" w:rsidR="006E7430" w:rsidRDefault="00000000">
            <w:pPr>
              <w:pStyle w:val="TableParagraph"/>
              <w:spacing w:line="250" w:lineRule="exact"/>
              <w:ind w:left="7" w:right="-15"/>
            </w:pPr>
            <w:r>
              <w:rPr>
                <w:spacing w:val="-4"/>
              </w:rPr>
              <w:t>PO10</w:t>
            </w:r>
          </w:p>
        </w:tc>
        <w:tc>
          <w:tcPr>
            <w:tcW w:w="571" w:type="dxa"/>
            <w:shd w:val="clear" w:color="auto" w:fill="00ADED"/>
          </w:tcPr>
          <w:p w14:paraId="277AE153" w14:textId="77777777" w:rsidR="006E7430" w:rsidRDefault="00000000">
            <w:pPr>
              <w:pStyle w:val="TableParagraph"/>
              <w:spacing w:line="256" w:lineRule="auto"/>
              <w:ind w:left="7" w:right="81"/>
            </w:pPr>
            <w:r>
              <w:rPr>
                <w:spacing w:val="-4"/>
              </w:rPr>
              <w:t xml:space="preserve">PSO </w:t>
            </w:r>
            <w:r>
              <w:rPr>
                <w:spacing w:val="-10"/>
              </w:rPr>
              <w:t>1</w:t>
            </w:r>
          </w:p>
        </w:tc>
        <w:tc>
          <w:tcPr>
            <w:tcW w:w="660" w:type="dxa"/>
            <w:shd w:val="clear" w:color="auto" w:fill="00ADED"/>
          </w:tcPr>
          <w:p w14:paraId="3023020C" w14:textId="77777777" w:rsidR="006E7430" w:rsidRDefault="00000000">
            <w:pPr>
              <w:pStyle w:val="TableParagraph"/>
              <w:spacing w:line="250" w:lineRule="exact"/>
              <w:ind w:left="10"/>
            </w:pPr>
            <w:r>
              <w:rPr>
                <w:spacing w:val="-4"/>
              </w:rPr>
              <w:t>PSO2</w:t>
            </w:r>
          </w:p>
        </w:tc>
        <w:tc>
          <w:tcPr>
            <w:tcW w:w="576" w:type="dxa"/>
            <w:shd w:val="clear" w:color="auto" w:fill="00ADED"/>
          </w:tcPr>
          <w:p w14:paraId="4A12587B" w14:textId="77777777" w:rsidR="006E7430" w:rsidRDefault="00000000">
            <w:pPr>
              <w:pStyle w:val="TableParagraph"/>
              <w:spacing w:line="256" w:lineRule="auto"/>
              <w:ind w:left="8" w:right="85"/>
            </w:pPr>
            <w:r>
              <w:rPr>
                <w:spacing w:val="-4"/>
              </w:rPr>
              <w:t xml:space="preserve">PSO </w:t>
            </w:r>
            <w:r>
              <w:rPr>
                <w:spacing w:val="-10"/>
              </w:rPr>
              <w:t>3</w:t>
            </w:r>
          </w:p>
        </w:tc>
        <w:tc>
          <w:tcPr>
            <w:tcW w:w="735" w:type="dxa"/>
            <w:shd w:val="clear" w:color="auto" w:fill="00ADED"/>
          </w:tcPr>
          <w:p w14:paraId="3CD94385" w14:textId="77777777" w:rsidR="006E7430" w:rsidRDefault="00000000">
            <w:pPr>
              <w:pStyle w:val="TableParagraph"/>
              <w:spacing w:line="250" w:lineRule="exact"/>
              <w:ind w:left="8"/>
            </w:pPr>
            <w:r>
              <w:rPr>
                <w:spacing w:val="-4"/>
              </w:rPr>
              <w:t>PSO4</w:t>
            </w:r>
          </w:p>
        </w:tc>
        <w:tc>
          <w:tcPr>
            <w:tcW w:w="742" w:type="dxa"/>
            <w:shd w:val="clear" w:color="auto" w:fill="00ADED"/>
          </w:tcPr>
          <w:p w14:paraId="7600212D" w14:textId="77777777" w:rsidR="006E7430" w:rsidRDefault="00000000">
            <w:pPr>
              <w:pStyle w:val="TableParagraph"/>
              <w:spacing w:line="250" w:lineRule="exact"/>
              <w:ind w:left="8"/>
            </w:pPr>
            <w:r>
              <w:rPr>
                <w:spacing w:val="-4"/>
              </w:rPr>
              <w:t>PSO5</w:t>
            </w:r>
          </w:p>
        </w:tc>
        <w:tc>
          <w:tcPr>
            <w:tcW w:w="644" w:type="dxa"/>
            <w:tcBorders>
              <w:right w:val="nil"/>
            </w:tcBorders>
            <w:shd w:val="clear" w:color="auto" w:fill="00ADED"/>
          </w:tcPr>
          <w:p w14:paraId="7E05AFB5" w14:textId="77777777" w:rsidR="006E7430" w:rsidRDefault="00000000">
            <w:pPr>
              <w:pStyle w:val="TableParagraph"/>
              <w:spacing w:line="250" w:lineRule="exact"/>
              <w:ind w:left="7"/>
            </w:pPr>
            <w:r>
              <w:rPr>
                <w:spacing w:val="-4"/>
              </w:rPr>
              <w:t>PSO6</w:t>
            </w:r>
          </w:p>
        </w:tc>
      </w:tr>
      <w:tr w:rsidR="006E7430" w14:paraId="6D1F1FF8" w14:textId="77777777">
        <w:trPr>
          <w:trHeight w:val="433"/>
        </w:trPr>
        <w:tc>
          <w:tcPr>
            <w:tcW w:w="557" w:type="dxa"/>
            <w:shd w:val="clear" w:color="auto" w:fill="E1B8B7"/>
          </w:tcPr>
          <w:p w14:paraId="238C6CCE" w14:textId="77777777" w:rsidR="006E7430" w:rsidRDefault="00000000">
            <w:pPr>
              <w:pStyle w:val="TableParagraph"/>
              <w:spacing w:line="250" w:lineRule="exact"/>
              <w:ind w:right="82"/>
              <w:jc w:val="center"/>
            </w:pPr>
            <w:r>
              <w:rPr>
                <w:spacing w:val="-5"/>
              </w:rPr>
              <w:t>CO1</w:t>
            </w:r>
          </w:p>
        </w:tc>
        <w:tc>
          <w:tcPr>
            <w:tcW w:w="425" w:type="dxa"/>
          </w:tcPr>
          <w:p w14:paraId="5D36D714" w14:textId="77777777" w:rsidR="006E7430" w:rsidRDefault="00000000">
            <w:pPr>
              <w:pStyle w:val="TableParagraph"/>
              <w:spacing w:line="250" w:lineRule="exact"/>
              <w:ind w:left="6"/>
            </w:pPr>
            <w:r>
              <w:rPr>
                <w:spacing w:val="-10"/>
              </w:rPr>
              <w:t>3</w:t>
            </w:r>
          </w:p>
        </w:tc>
        <w:tc>
          <w:tcPr>
            <w:tcW w:w="571" w:type="dxa"/>
          </w:tcPr>
          <w:p w14:paraId="1BE5F59B" w14:textId="77777777" w:rsidR="006E7430" w:rsidRDefault="00000000">
            <w:pPr>
              <w:pStyle w:val="TableParagraph"/>
              <w:spacing w:line="250" w:lineRule="exact"/>
              <w:ind w:left="4"/>
            </w:pPr>
            <w:r>
              <w:rPr>
                <w:spacing w:val="-10"/>
              </w:rPr>
              <w:t>3</w:t>
            </w:r>
          </w:p>
        </w:tc>
        <w:tc>
          <w:tcPr>
            <w:tcW w:w="489" w:type="dxa"/>
          </w:tcPr>
          <w:p w14:paraId="600BFEE4" w14:textId="77777777" w:rsidR="006E7430" w:rsidRDefault="00000000">
            <w:pPr>
              <w:pStyle w:val="TableParagraph"/>
              <w:spacing w:line="250" w:lineRule="exact"/>
              <w:ind w:left="4"/>
            </w:pPr>
            <w:r>
              <w:rPr>
                <w:spacing w:val="-10"/>
              </w:rPr>
              <w:t>2</w:t>
            </w:r>
          </w:p>
        </w:tc>
        <w:tc>
          <w:tcPr>
            <w:tcW w:w="489" w:type="dxa"/>
          </w:tcPr>
          <w:p w14:paraId="473E6AE3" w14:textId="77777777" w:rsidR="006E7430" w:rsidRDefault="00000000">
            <w:pPr>
              <w:pStyle w:val="TableParagraph"/>
              <w:spacing w:line="250" w:lineRule="exact"/>
              <w:ind w:left="4"/>
            </w:pPr>
            <w:r>
              <w:rPr>
                <w:spacing w:val="-10"/>
              </w:rPr>
              <w:t>3</w:t>
            </w:r>
          </w:p>
        </w:tc>
        <w:tc>
          <w:tcPr>
            <w:tcW w:w="576" w:type="dxa"/>
          </w:tcPr>
          <w:p w14:paraId="40975C2F" w14:textId="77777777" w:rsidR="006E7430" w:rsidRDefault="00000000">
            <w:pPr>
              <w:pStyle w:val="TableParagraph"/>
              <w:spacing w:line="250" w:lineRule="exact"/>
              <w:ind w:left="6"/>
            </w:pPr>
            <w:r>
              <w:rPr>
                <w:spacing w:val="-10"/>
              </w:rPr>
              <w:t>3</w:t>
            </w:r>
          </w:p>
        </w:tc>
        <w:tc>
          <w:tcPr>
            <w:tcW w:w="489" w:type="dxa"/>
          </w:tcPr>
          <w:p w14:paraId="09B84920" w14:textId="77777777" w:rsidR="006E7430" w:rsidRDefault="00000000">
            <w:pPr>
              <w:pStyle w:val="TableParagraph"/>
              <w:spacing w:line="250" w:lineRule="exact"/>
              <w:ind w:left="6"/>
            </w:pPr>
            <w:r>
              <w:rPr>
                <w:spacing w:val="-10"/>
              </w:rPr>
              <w:t>3</w:t>
            </w:r>
          </w:p>
        </w:tc>
        <w:tc>
          <w:tcPr>
            <w:tcW w:w="422" w:type="dxa"/>
          </w:tcPr>
          <w:p w14:paraId="7DDA0020" w14:textId="77777777" w:rsidR="006E7430" w:rsidRDefault="00000000">
            <w:pPr>
              <w:pStyle w:val="TableParagraph"/>
              <w:spacing w:line="250" w:lineRule="exact"/>
              <w:ind w:left="6"/>
            </w:pPr>
            <w:r>
              <w:rPr>
                <w:spacing w:val="-10"/>
              </w:rPr>
              <w:t>1</w:t>
            </w:r>
          </w:p>
        </w:tc>
        <w:tc>
          <w:tcPr>
            <w:tcW w:w="408" w:type="dxa"/>
          </w:tcPr>
          <w:p w14:paraId="2F43D1F9" w14:textId="77777777" w:rsidR="006E7430" w:rsidRDefault="00000000">
            <w:pPr>
              <w:pStyle w:val="TableParagraph"/>
              <w:spacing w:line="250" w:lineRule="exact"/>
              <w:ind w:left="7"/>
            </w:pPr>
            <w:r>
              <w:rPr>
                <w:spacing w:val="-10"/>
              </w:rPr>
              <w:t>2</w:t>
            </w:r>
          </w:p>
        </w:tc>
        <w:tc>
          <w:tcPr>
            <w:tcW w:w="494" w:type="dxa"/>
          </w:tcPr>
          <w:p w14:paraId="57DB0B28" w14:textId="77777777" w:rsidR="006E7430" w:rsidRDefault="00000000">
            <w:pPr>
              <w:pStyle w:val="TableParagraph"/>
              <w:spacing w:line="250" w:lineRule="exact"/>
              <w:ind w:left="7"/>
            </w:pPr>
            <w:r>
              <w:rPr>
                <w:spacing w:val="-10"/>
              </w:rPr>
              <w:t>2</w:t>
            </w:r>
          </w:p>
        </w:tc>
        <w:tc>
          <w:tcPr>
            <w:tcW w:w="576" w:type="dxa"/>
          </w:tcPr>
          <w:p w14:paraId="0947E53C" w14:textId="77777777" w:rsidR="006E7430" w:rsidRDefault="00000000">
            <w:pPr>
              <w:pStyle w:val="TableParagraph"/>
              <w:spacing w:line="250" w:lineRule="exact"/>
              <w:ind w:left="7"/>
            </w:pPr>
            <w:r>
              <w:rPr>
                <w:spacing w:val="-10"/>
              </w:rPr>
              <w:t>3</w:t>
            </w:r>
          </w:p>
        </w:tc>
        <w:tc>
          <w:tcPr>
            <w:tcW w:w="571" w:type="dxa"/>
          </w:tcPr>
          <w:p w14:paraId="2631F143" w14:textId="77777777" w:rsidR="006E7430" w:rsidRDefault="00000000">
            <w:pPr>
              <w:pStyle w:val="TableParagraph"/>
              <w:spacing w:line="250" w:lineRule="exact"/>
              <w:ind w:left="7"/>
            </w:pPr>
            <w:r>
              <w:rPr>
                <w:spacing w:val="-10"/>
              </w:rPr>
              <w:t>2</w:t>
            </w:r>
          </w:p>
        </w:tc>
        <w:tc>
          <w:tcPr>
            <w:tcW w:w="660" w:type="dxa"/>
          </w:tcPr>
          <w:p w14:paraId="65014F3C" w14:textId="77777777" w:rsidR="006E7430" w:rsidRDefault="00000000">
            <w:pPr>
              <w:pStyle w:val="TableParagraph"/>
              <w:spacing w:line="250" w:lineRule="exact"/>
              <w:ind w:left="10"/>
            </w:pPr>
            <w:r>
              <w:rPr>
                <w:spacing w:val="-10"/>
              </w:rPr>
              <w:t>3</w:t>
            </w:r>
          </w:p>
        </w:tc>
        <w:tc>
          <w:tcPr>
            <w:tcW w:w="576" w:type="dxa"/>
          </w:tcPr>
          <w:p w14:paraId="7E499DF7" w14:textId="77777777" w:rsidR="006E7430" w:rsidRDefault="00000000">
            <w:pPr>
              <w:pStyle w:val="TableParagraph"/>
              <w:spacing w:line="250" w:lineRule="exact"/>
              <w:ind w:left="8"/>
            </w:pPr>
            <w:r>
              <w:rPr>
                <w:spacing w:val="-10"/>
              </w:rPr>
              <w:t>2</w:t>
            </w:r>
          </w:p>
        </w:tc>
        <w:tc>
          <w:tcPr>
            <w:tcW w:w="735" w:type="dxa"/>
          </w:tcPr>
          <w:p w14:paraId="693DFF85" w14:textId="77777777" w:rsidR="006E7430" w:rsidRDefault="00000000">
            <w:pPr>
              <w:pStyle w:val="TableParagraph"/>
              <w:spacing w:line="250" w:lineRule="exact"/>
              <w:ind w:left="8"/>
            </w:pPr>
            <w:r>
              <w:rPr>
                <w:spacing w:val="-10"/>
              </w:rPr>
              <w:t>3</w:t>
            </w:r>
          </w:p>
        </w:tc>
        <w:tc>
          <w:tcPr>
            <w:tcW w:w="742" w:type="dxa"/>
          </w:tcPr>
          <w:p w14:paraId="0A8075A6" w14:textId="77777777" w:rsidR="006E7430" w:rsidRDefault="00000000">
            <w:pPr>
              <w:pStyle w:val="TableParagraph"/>
              <w:spacing w:line="250" w:lineRule="exact"/>
              <w:ind w:left="8"/>
            </w:pPr>
            <w:r>
              <w:rPr>
                <w:spacing w:val="-10"/>
              </w:rPr>
              <w:t>2</w:t>
            </w:r>
          </w:p>
        </w:tc>
        <w:tc>
          <w:tcPr>
            <w:tcW w:w="644" w:type="dxa"/>
            <w:tcBorders>
              <w:right w:val="nil"/>
            </w:tcBorders>
          </w:tcPr>
          <w:p w14:paraId="7D2E1D18" w14:textId="77777777" w:rsidR="006E7430" w:rsidRDefault="00000000">
            <w:pPr>
              <w:pStyle w:val="TableParagraph"/>
              <w:spacing w:line="250" w:lineRule="exact"/>
              <w:ind w:left="7"/>
            </w:pPr>
            <w:r>
              <w:rPr>
                <w:spacing w:val="-10"/>
              </w:rPr>
              <w:t>2</w:t>
            </w:r>
          </w:p>
        </w:tc>
      </w:tr>
      <w:tr w:rsidR="006E7430" w14:paraId="122E0513" w14:textId="77777777">
        <w:trPr>
          <w:trHeight w:val="431"/>
        </w:trPr>
        <w:tc>
          <w:tcPr>
            <w:tcW w:w="557" w:type="dxa"/>
            <w:shd w:val="clear" w:color="auto" w:fill="E1B8B7"/>
          </w:tcPr>
          <w:p w14:paraId="5E1A6FD8" w14:textId="77777777" w:rsidR="006E7430" w:rsidRDefault="00000000">
            <w:pPr>
              <w:pStyle w:val="TableParagraph"/>
              <w:spacing w:line="250" w:lineRule="exact"/>
              <w:ind w:right="82"/>
              <w:jc w:val="center"/>
            </w:pPr>
            <w:r>
              <w:rPr>
                <w:spacing w:val="-5"/>
              </w:rPr>
              <w:t>CO2</w:t>
            </w:r>
          </w:p>
        </w:tc>
        <w:tc>
          <w:tcPr>
            <w:tcW w:w="425" w:type="dxa"/>
          </w:tcPr>
          <w:p w14:paraId="374189F6" w14:textId="77777777" w:rsidR="006E7430" w:rsidRDefault="00000000">
            <w:pPr>
              <w:pStyle w:val="TableParagraph"/>
              <w:spacing w:line="250" w:lineRule="exact"/>
              <w:ind w:left="6"/>
            </w:pPr>
            <w:r>
              <w:rPr>
                <w:spacing w:val="-10"/>
              </w:rPr>
              <w:t>3</w:t>
            </w:r>
          </w:p>
        </w:tc>
        <w:tc>
          <w:tcPr>
            <w:tcW w:w="571" w:type="dxa"/>
          </w:tcPr>
          <w:p w14:paraId="685669B2" w14:textId="77777777" w:rsidR="006E7430" w:rsidRDefault="00000000">
            <w:pPr>
              <w:pStyle w:val="TableParagraph"/>
              <w:spacing w:line="250" w:lineRule="exact"/>
              <w:ind w:left="4"/>
            </w:pPr>
            <w:r>
              <w:rPr>
                <w:spacing w:val="-10"/>
              </w:rPr>
              <w:t>2</w:t>
            </w:r>
          </w:p>
        </w:tc>
        <w:tc>
          <w:tcPr>
            <w:tcW w:w="489" w:type="dxa"/>
          </w:tcPr>
          <w:p w14:paraId="5621CEDE" w14:textId="77777777" w:rsidR="006E7430" w:rsidRDefault="00000000">
            <w:pPr>
              <w:pStyle w:val="TableParagraph"/>
              <w:spacing w:line="250" w:lineRule="exact"/>
              <w:ind w:left="4"/>
            </w:pPr>
            <w:r>
              <w:rPr>
                <w:spacing w:val="-10"/>
              </w:rPr>
              <w:t>3</w:t>
            </w:r>
          </w:p>
        </w:tc>
        <w:tc>
          <w:tcPr>
            <w:tcW w:w="489" w:type="dxa"/>
          </w:tcPr>
          <w:p w14:paraId="6A0A087E" w14:textId="77777777" w:rsidR="006E7430" w:rsidRDefault="00000000">
            <w:pPr>
              <w:pStyle w:val="TableParagraph"/>
              <w:spacing w:line="250" w:lineRule="exact"/>
              <w:ind w:left="4"/>
            </w:pPr>
            <w:r>
              <w:rPr>
                <w:spacing w:val="-10"/>
              </w:rPr>
              <w:t>3</w:t>
            </w:r>
          </w:p>
        </w:tc>
        <w:tc>
          <w:tcPr>
            <w:tcW w:w="576" w:type="dxa"/>
          </w:tcPr>
          <w:p w14:paraId="1DF4AE8E" w14:textId="77777777" w:rsidR="006E7430" w:rsidRDefault="00000000">
            <w:pPr>
              <w:pStyle w:val="TableParagraph"/>
              <w:spacing w:line="250" w:lineRule="exact"/>
              <w:ind w:left="6"/>
            </w:pPr>
            <w:r>
              <w:rPr>
                <w:spacing w:val="-10"/>
              </w:rPr>
              <w:t>2</w:t>
            </w:r>
          </w:p>
        </w:tc>
        <w:tc>
          <w:tcPr>
            <w:tcW w:w="489" w:type="dxa"/>
          </w:tcPr>
          <w:p w14:paraId="4ED93CD3" w14:textId="77777777" w:rsidR="006E7430" w:rsidRDefault="00000000">
            <w:pPr>
              <w:pStyle w:val="TableParagraph"/>
              <w:spacing w:line="250" w:lineRule="exact"/>
              <w:ind w:left="6"/>
            </w:pPr>
            <w:r>
              <w:rPr>
                <w:spacing w:val="-10"/>
              </w:rPr>
              <w:t>3</w:t>
            </w:r>
          </w:p>
        </w:tc>
        <w:tc>
          <w:tcPr>
            <w:tcW w:w="422" w:type="dxa"/>
          </w:tcPr>
          <w:p w14:paraId="7EFF502D" w14:textId="77777777" w:rsidR="006E7430" w:rsidRDefault="00000000">
            <w:pPr>
              <w:pStyle w:val="TableParagraph"/>
              <w:spacing w:line="250" w:lineRule="exact"/>
              <w:ind w:left="6"/>
            </w:pPr>
            <w:r>
              <w:rPr>
                <w:spacing w:val="-10"/>
              </w:rPr>
              <w:t>3</w:t>
            </w:r>
          </w:p>
        </w:tc>
        <w:tc>
          <w:tcPr>
            <w:tcW w:w="408" w:type="dxa"/>
          </w:tcPr>
          <w:p w14:paraId="23B3D346" w14:textId="77777777" w:rsidR="006E7430" w:rsidRDefault="00000000">
            <w:pPr>
              <w:pStyle w:val="TableParagraph"/>
              <w:spacing w:line="250" w:lineRule="exact"/>
              <w:ind w:left="7"/>
            </w:pPr>
            <w:r>
              <w:rPr>
                <w:spacing w:val="-10"/>
              </w:rPr>
              <w:t>1</w:t>
            </w:r>
          </w:p>
        </w:tc>
        <w:tc>
          <w:tcPr>
            <w:tcW w:w="494" w:type="dxa"/>
          </w:tcPr>
          <w:p w14:paraId="44BCE0E6" w14:textId="77777777" w:rsidR="006E7430" w:rsidRDefault="00000000">
            <w:pPr>
              <w:pStyle w:val="TableParagraph"/>
              <w:spacing w:line="250" w:lineRule="exact"/>
              <w:ind w:left="7"/>
            </w:pPr>
            <w:r>
              <w:rPr>
                <w:spacing w:val="-10"/>
              </w:rPr>
              <w:t>3</w:t>
            </w:r>
          </w:p>
        </w:tc>
        <w:tc>
          <w:tcPr>
            <w:tcW w:w="576" w:type="dxa"/>
          </w:tcPr>
          <w:p w14:paraId="1D0CA170" w14:textId="77777777" w:rsidR="006E7430" w:rsidRDefault="00000000">
            <w:pPr>
              <w:pStyle w:val="TableParagraph"/>
              <w:spacing w:line="250" w:lineRule="exact"/>
              <w:ind w:left="7"/>
            </w:pPr>
            <w:r>
              <w:rPr>
                <w:spacing w:val="-10"/>
              </w:rPr>
              <w:t>3</w:t>
            </w:r>
          </w:p>
        </w:tc>
        <w:tc>
          <w:tcPr>
            <w:tcW w:w="571" w:type="dxa"/>
          </w:tcPr>
          <w:p w14:paraId="0899FCEA" w14:textId="77777777" w:rsidR="006E7430" w:rsidRDefault="00000000">
            <w:pPr>
              <w:pStyle w:val="TableParagraph"/>
              <w:spacing w:line="250" w:lineRule="exact"/>
              <w:ind w:left="7"/>
            </w:pPr>
            <w:r>
              <w:rPr>
                <w:spacing w:val="-10"/>
              </w:rPr>
              <w:t>3</w:t>
            </w:r>
          </w:p>
        </w:tc>
        <w:tc>
          <w:tcPr>
            <w:tcW w:w="660" w:type="dxa"/>
          </w:tcPr>
          <w:p w14:paraId="16884B77" w14:textId="77777777" w:rsidR="006E7430" w:rsidRDefault="00000000">
            <w:pPr>
              <w:pStyle w:val="TableParagraph"/>
              <w:spacing w:line="250" w:lineRule="exact"/>
              <w:ind w:left="10"/>
            </w:pPr>
            <w:r>
              <w:rPr>
                <w:spacing w:val="-10"/>
              </w:rPr>
              <w:t>2</w:t>
            </w:r>
          </w:p>
        </w:tc>
        <w:tc>
          <w:tcPr>
            <w:tcW w:w="576" w:type="dxa"/>
          </w:tcPr>
          <w:p w14:paraId="05C3DF63" w14:textId="77777777" w:rsidR="006E7430" w:rsidRDefault="00000000">
            <w:pPr>
              <w:pStyle w:val="TableParagraph"/>
              <w:spacing w:line="250" w:lineRule="exact"/>
              <w:ind w:left="8"/>
            </w:pPr>
            <w:r>
              <w:rPr>
                <w:spacing w:val="-10"/>
              </w:rPr>
              <w:t>1</w:t>
            </w:r>
          </w:p>
        </w:tc>
        <w:tc>
          <w:tcPr>
            <w:tcW w:w="735" w:type="dxa"/>
          </w:tcPr>
          <w:p w14:paraId="465D938F" w14:textId="77777777" w:rsidR="006E7430" w:rsidRDefault="00000000">
            <w:pPr>
              <w:pStyle w:val="TableParagraph"/>
              <w:spacing w:line="250" w:lineRule="exact"/>
              <w:ind w:left="8"/>
            </w:pPr>
            <w:r>
              <w:rPr>
                <w:spacing w:val="-10"/>
              </w:rPr>
              <w:t>3</w:t>
            </w:r>
          </w:p>
        </w:tc>
        <w:tc>
          <w:tcPr>
            <w:tcW w:w="742" w:type="dxa"/>
          </w:tcPr>
          <w:p w14:paraId="0EF2B071" w14:textId="77777777" w:rsidR="006E7430" w:rsidRDefault="00000000">
            <w:pPr>
              <w:pStyle w:val="TableParagraph"/>
              <w:spacing w:line="250" w:lineRule="exact"/>
              <w:ind w:left="8"/>
            </w:pPr>
            <w:r>
              <w:rPr>
                <w:spacing w:val="-10"/>
              </w:rPr>
              <w:t>1</w:t>
            </w:r>
          </w:p>
        </w:tc>
        <w:tc>
          <w:tcPr>
            <w:tcW w:w="644" w:type="dxa"/>
            <w:tcBorders>
              <w:right w:val="nil"/>
            </w:tcBorders>
          </w:tcPr>
          <w:p w14:paraId="0F678A36" w14:textId="77777777" w:rsidR="006E7430" w:rsidRDefault="00000000">
            <w:pPr>
              <w:pStyle w:val="TableParagraph"/>
              <w:spacing w:line="250" w:lineRule="exact"/>
              <w:ind w:left="7"/>
            </w:pPr>
            <w:r>
              <w:rPr>
                <w:spacing w:val="-10"/>
              </w:rPr>
              <w:t>3</w:t>
            </w:r>
          </w:p>
        </w:tc>
      </w:tr>
      <w:tr w:rsidR="006E7430" w14:paraId="6A2031F3" w14:textId="77777777">
        <w:trPr>
          <w:trHeight w:val="433"/>
        </w:trPr>
        <w:tc>
          <w:tcPr>
            <w:tcW w:w="557" w:type="dxa"/>
            <w:tcBorders>
              <w:bottom w:val="single" w:sz="6" w:space="0" w:color="000000"/>
            </w:tcBorders>
            <w:shd w:val="clear" w:color="auto" w:fill="E1B8B7"/>
          </w:tcPr>
          <w:p w14:paraId="0A855A03" w14:textId="77777777" w:rsidR="006E7430" w:rsidRDefault="00000000">
            <w:pPr>
              <w:pStyle w:val="TableParagraph"/>
              <w:ind w:right="82"/>
              <w:jc w:val="center"/>
            </w:pPr>
            <w:r>
              <w:rPr>
                <w:spacing w:val="-5"/>
              </w:rPr>
              <w:t>CO3</w:t>
            </w:r>
          </w:p>
        </w:tc>
        <w:tc>
          <w:tcPr>
            <w:tcW w:w="425" w:type="dxa"/>
            <w:tcBorders>
              <w:bottom w:val="single" w:sz="6" w:space="0" w:color="000000"/>
            </w:tcBorders>
          </w:tcPr>
          <w:p w14:paraId="38DAC9BB" w14:textId="77777777" w:rsidR="006E7430" w:rsidRDefault="00000000">
            <w:pPr>
              <w:pStyle w:val="TableParagraph"/>
              <w:ind w:left="6"/>
            </w:pPr>
            <w:r>
              <w:rPr>
                <w:spacing w:val="-10"/>
              </w:rPr>
              <w:t>2</w:t>
            </w:r>
          </w:p>
        </w:tc>
        <w:tc>
          <w:tcPr>
            <w:tcW w:w="571" w:type="dxa"/>
            <w:tcBorders>
              <w:bottom w:val="single" w:sz="6" w:space="0" w:color="000000"/>
            </w:tcBorders>
          </w:tcPr>
          <w:p w14:paraId="3C79DDF4" w14:textId="77777777" w:rsidR="006E7430" w:rsidRDefault="00000000">
            <w:pPr>
              <w:pStyle w:val="TableParagraph"/>
              <w:ind w:left="4"/>
            </w:pPr>
            <w:r>
              <w:rPr>
                <w:spacing w:val="-10"/>
              </w:rPr>
              <w:t>3</w:t>
            </w:r>
          </w:p>
        </w:tc>
        <w:tc>
          <w:tcPr>
            <w:tcW w:w="489" w:type="dxa"/>
            <w:tcBorders>
              <w:bottom w:val="single" w:sz="6" w:space="0" w:color="000000"/>
            </w:tcBorders>
          </w:tcPr>
          <w:p w14:paraId="2A44BD5F" w14:textId="77777777" w:rsidR="006E7430" w:rsidRDefault="00000000">
            <w:pPr>
              <w:pStyle w:val="TableParagraph"/>
              <w:ind w:left="4"/>
            </w:pPr>
            <w:r>
              <w:rPr>
                <w:spacing w:val="-10"/>
              </w:rPr>
              <w:t>2</w:t>
            </w:r>
          </w:p>
        </w:tc>
        <w:tc>
          <w:tcPr>
            <w:tcW w:w="489" w:type="dxa"/>
            <w:tcBorders>
              <w:bottom w:val="single" w:sz="6" w:space="0" w:color="000000"/>
            </w:tcBorders>
          </w:tcPr>
          <w:p w14:paraId="2A21B649" w14:textId="77777777" w:rsidR="006E7430" w:rsidRDefault="00000000">
            <w:pPr>
              <w:pStyle w:val="TableParagraph"/>
              <w:ind w:left="4"/>
            </w:pPr>
            <w:r>
              <w:rPr>
                <w:spacing w:val="-10"/>
              </w:rPr>
              <w:t>3</w:t>
            </w:r>
          </w:p>
        </w:tc>
        <w:tc>
          <w:tcPr>
            <w:tcW w:w="576" w:type="dxa"/>
            <w:tcBorders>
              <w:bottom w:val="single" w:sz="6" w:space="0" w:color="000000"/>
            </w:tcBorders>
          </w:tcPr>
          <w:p w14:paraId="6A5AE103" w14:textId="77777777" w:rsidR="006E7430" w:rsidRDefault="00000000">
            <w:pPr>
              <w:pStyle w:val="TableParagraph"/>
              <w:ind w:left="6"/>
            </w:pPr>
            <w:r>
              <w:rPr>
                <w:spacing w:val="-10"/>
              </w:rPr>
              <w:t>2</w:t>
            </w:r>
          </w:p>
        </w:tc>
        <w:tc>
          <w:tcPr>
            <w:tcW w:w="489" w:type="dxa"/>
            <w:tcBorders>
              <w:bottom w:val="single" w:sz="6" w:space="0" w:color="000000"/>
            </w:tcBorders>
          </w:tcPr>
          <w:p w14:paraId="3B772FC5" w14:textId="77777777" w:rsidR="006E7430" w:rsidRDefault="00000000">
            <w:pPr>
              <w:pStyle w:val="TableParagraph"/>
              <w:ind w:left="6"/>
            </w:pPr>
            <w:r>
              <w:rPr>
                <w:spacing w:val="-10"/>
              </w:rPr>
              <w:t>3</w:t>
            </w:r>
          </w:p>
        </w:tc>
        <w:tc>
          <w:tcPr>
            <w:tcW w:w="422" w:type="dxa"/>
            <w:tcBorders>
              <w:bottom w:val="single" w:sz="6" w:space="0" w:color="000000"/>
            </w:tcBorders>
          </w:tcPr>
          <w:p w14:paraId="66705FD2" w14:textId="77777777" w:rsidR="006E7430" w:rsidRDefault="00000000">
            <w:pPr>
              <w:pStyle w:val="TableParagraph"/>
              <w:ind w:left="6"/>
            </w:pPr>
            <w:r>
              <w:rPr>
                <w:spacing w:val="-10"/>
              </w:rPr>
              <w:t>2</w:t>
            </w:r>
          </w:p>
        </w:tc>
        <w:tc>
          <w:tcPr>
            <w:tcW w:w="408" w:type="dxa"/>
            <w:tcBorders>
              <w:bottom w:val="single" w:sz="6" w:space="0" w:color="000000"/>
            </w:tcBorders>
          </w:tcPr>
          <w:p w14:paraId="0018F188" w14:textId="77777777" w:rsidR="006E7430" w:rsidRDefault="00000000">
            <w:pPr>
              <w:pStyle w:val="TableParagraph"/>
              <w:ind w:left="7"/>
            </w:pPr>
            <w:r>
              <w:rPr>
                <w:spacing w:val="-10"/>
              </w:rPr>
              <w:t>2</w:t>
            </w:r>
          </w:p>
        </w:tc>
        <w:tc>
          <w:tcPr>
            <w:tcW w:w="494" w:type="dxa"/>
            <w:tcBorders>
              <w:bottom w:val="single" w:sz="6" w:space="0" w:color="000000"/>
            </w:tcBorders>
          </w:tcPr>
          <w:p w14:paraId="57F693A5" w14:textId="77777777" w:rsidR="006E7430" w:rsidRDefault="00000000">
            <w:pPr>
              <w:pStyle w:val="TableParagraph"/>
              <w:ind w:left="7"/>
            </w:pPr>
            <w:r>
              <w:rPr>
                <w:spacing w:val="-10"/>
              </w:rPr>
              <w:t>2</w:t>
            </w:r>
          </w:p>
        </w:tc>
        <w:tc>
          <w:tcPr>
            <w:tcW w:w="576" w:type="dxa"/>
            <w:tcBorders>
              <w:bottom w:val="single" w:sz="6" w:space="0" w:color="000000"/>
            </w:tcBorders>
          </w:tcPr>
          <w:p w14:paraId="298B0559" w14:textId="77777777" w:rsidR="006E7430" w:rsidRDefault="00000000">
            <w:pPr>
              <w:pStyle w:val="TableParagraph"/>
              <w:ind w:left="7"/>
            </w:pPr>
            <w:r>
              <w:rPr>
                <w:spacing w:val="-10"/>
              </w:rPr>
              <w:t>3</w:t>
            </w:r>
          </w:p>
        </w:tc>
        <w:tc>
          <w:tcPr>
            <w:tcW w:w="571" w:type="dxa"/>
            <w:tcBorders>
              <w:bottom w:val="single" w:sz="6" w:space="0" w:color="000000"/>
            </w:tcBorders>
          </w:tcPr>
          <w:p w14:paraId="5558F7BB" w14:textId="77777777" w:rsidR="006E7430" w:rsidRDefault="00000000">
            <w:pPr>
              <w:pStyle w:val="TableParagraph"/>
              <w:ind w:left="7"/>
            </w:pPr>
            <w:r>
              <w:rPr>
                <w:spacing w:val="-10"/>
              </w:rPr>
              <w:t>2</w:t>
            </w:r>
          </w:p>
        </w:tc>
        <w:tc>
          <w:tcPr>
            <w:tcW w:w="660" w:type="dxa"/>
            <w:tcBorders>
              <w:bottom w:val="single" w:sz="6" w:space="0" w:color="000000"/>
            </w:tcBorders>
          </w:tcPr>
          <w:p w14:paraId="512496F3" w14:textId="77777777" w:rsidR="006E7430" w:rsidRDefault="00000000">
            <w:pPr>
              <w:pStyle w:val="TableParagraph"/>
              <w:ind w:left="10"/>
            </w:pPr>
            <w:r>
              <w:rPr>
                <w:spacing w:val="-10"/>
              </w:rPr>
              <w:t>2</w:t>
            </w:r>
          </w:p>
        </w:tc>
        <w:tc>
          <w:tcPr>
            <w:tcW w:w="576" w:type="dxa"/>
            <w:tcBorders>
              <w:bottom w:val="single" w:sz="6" w:space="0" w:color="000000"/>
            </w:tcBorders>
          </w:tcPr>
          <w:p w14:paraId="03BFD633" w14:textId="77777777" w:rsidR="006E7430" w:rsidRDefault="00000000">
            <w:pPr>
              <w:pStyle w:val="TableParagraph"/>
              <w:ind w:left="8"/>
            </w:pPr>
            <w:r>
              <w:rPr>
                <w:spacing w:val="-10"/>
              </w:rPr>
              <w:t>3</w:t>
            </w:r>
          </w:p>
        </w:tc>
        <w:tc>
          <w:tcPr>
            <w:tcW w:w="735" w:type="dxa"/>
            <w:tcBorders>
              <w:bottom w:val="single" w:sz="6" w:space="0" w:color="000000"/>
            </w:tcBorders>
          </w:tcPr>
          <w:p w14:paraId="718927E9" w14:textId="77777777" w:rsidR="006E7430" w:rsidRDefault="00000000">
            <w:pPr>
              <w:pStyle w:val="TableParagraph"/>
              <w:ind w:left="8"/>
            </w:pPr>
            <w:r>
              <w:rPr>
                <w:spacing w:val="-10"/>
              </w:rPr>
              <w:t>2</w:t>
            </w:r>
          </w:p>
        </w:tc>
        <w:tc>
          <w:tcPr>
            <w:tcW w:w="742" w:type="dxa"/>
            <w:tcBorders>
              <w:bottom w:val="single" w:sz="6" w:space="0" w:color="000000"/>
            </w:tcBorders>
          </w:tcPr>
          <w:p w14:paraId="35CCF721" w14:textId="77777777" w:rsidR="006E7430" w:rsidRDefault="00000000">
            <w:pPr>
              <w:pStyle w:val="TableParagraph"/>
              <w:ind w:left="8"/>
            </w:pPr>
            <w:r>
              <w:rPr>
                <w:spacing w:val="-10"/>
              </w:rPr>
              <w:t>2</w:t>
            </w:r>
          </w:p>
        </w:tc>
        <w:tc>
          <w:tcPr>
            <w:tcW w:w="644" w:type="dxa"/>
            <w:tcBorders>
              <w:bottom w:val="single" w:sz="6" w:space="0" w:color="000000"/>
              <w:right w:val="nil"/>
            </w:tcBorders>
          </w:tcPr>
          <w:p w14:paraId="13316C9B" w14:textId="77777777" w:rsidR="006E7430" w:rsidRDefault="00000000">
            <w:pPr>
              <w:pStyle w:val="TableParagraph"/>
              <w:ind w:left="7"/>
            </w:pPr>
            <w:r>
              <w:rPr>
                <w:spacing w:val="-10"/>
              </w:rPr>
              <w:t>1</w:t>
            </w:r>
          </w:p>
        </w:tc>
      </w:tr>
      <w:tr w:rsidR="006E7430" w14:paraId="21A49A4F" w14:textId="77777777">
        <w:trPr>
          <w:trHeight w:val="434"/>
        </w:trPr>
        <w:tc>
          <w:tcPr>
            <w:tcW w:w="557" w:type="dxa"/>
            <w:tcBorders>
              <w:top w:val="single" w:sz="6" w:space="0" w:color="000000"/>
            </w:tcBorders>
            <w:shd w:val="clear" w:color="auto" w:fill="E1B8B7"/>
          </w:tcPr>
          <w:p w14:paraId="70292798" w14:textId="77777777" w:rsidR="006E7430" w:rsidRDefault="00000000">
            <w:pPr>
              <w:pStyle w:val="TableParagraph"/>
              <w:spacing w:line="251" w:lineRule="exact"/>
              <w:ind w:right="82"/>
              <w:jc w:val="center"/>
            </w:pPr>
            <w:r>
              <w:rPr>
                <w:spacing w:val="-5"/>
              </w:rPr>
              <w:t>CO4</w:t>
            </w:r>
          </w:p>
        </w:tc>
        <w:tc>
          <w:tcPr>
            <w:tcW w:w="425" w:type="dxa"/>
            <w:tcBorders>
              <w:top w:val="single" w:sz="6" w:space="0" w:color="000000"/>
            </w:tcBorders>
          </w:tcPr>
          <w:p w14:paraId="75E0D6C5" w14:textId="77777777" w:rsidR="006E7430" w:rsidRDefault="00000000">
            <w:pPr>
              <w:pStyle w:val="TableParagraph"/>
              <w:spacing w:line="251" w:lineRule="exact"/>
              <w:ind w:left="6"/>
            </w:pPr>
            <w:r>
              <w:rPr>
                <w:spacing w:val="-10"/>
              </w:rPr>
              <w:t>3</w:t>
            </w:r>
          </w:p>
        </w:tc>
        <w:tc>
          <w:tcPr>
            <w:tcW w:w="571" w:type="dxa"/>
            <w:tcBorders>
              <w:top w:val="single" w:sz="6" w:space="0" w:color="000000"/>
            </w:tcBorders>
          </w:tcPr>
          <w:p w14:paraId="4D9C3AC7" w14:textId="77777777" w:rsidR="006E7430" w:rsidRDefault="00000000">
            <w:pPr>
              <w:pStyle w:val="TableParagraph"/>
              <w:spacing w:line="251" w:lineRule="exact"/>
              <w:ind w:left="4"/>
            </w:pPr>
            <w:r>
              <w:rPr>
                <w:spacing w:val="-10"/>
              </w:rPr>
              <w:t>2</w:t>
            </w:r>
          </w:p>
        </w:tc>
        <w:tc>
          <w:tcPr>
            <w:tcW w:w="489" w:type="dxa"/>
            <w:tcBorders>
              <w:top w:val="single" w:sz="6" w:space="0" w:color="000000"/>
            </w:tcBorders>
          </w:tcPr>
          <w:p w14:paraId="7D87BDD4" w14:textId="77777777" w:rsidR="006E7430" w:rsidRDefault="00000000">
            <w:pPr>
              <w:pStyle w:val="TableParagraph"/>
              <w:spacing w:line="251" w:lineRule="exact"/>
              <w:ind w:left="4"/>
            </w:pPr>
            <w:r>
              <w:rPr>
                <w:spacing w:val="-10"/>
              </w:rPr>
              <w:t>3</w:t>
            </w:r>
          </w:p>
        </w:tc>
        <w:tc>
          <w:tcPr>
            <w:tcW w:w="489" w:type="dxa"/>
            <w:tcBorders>
              <w:top w:val="single" w:sz="6" w:space="0" w:color="000000"/>
            </w:tcBorders>
          </w:tcPr>
          <w:p w14:paraId="5B8A708A" w14:textId="77777777" w:rsidR="006E7430" w:rsidRDefault="00000000">
            <w:pPr>
              <w:pStyle w:val="TableParagraph"/>
              <w:spacing w:line="251" w:lineRule="exact"/>
              <w:ind w:left="4"/>
            </w:pPr>
            <w:r>
              <w:rPr>
                <w:spacing w:val="-10"/>
              </w:rPr>
              <w:t>2</w:t>
            </w:r>
          </w:p>
        </w:tc>
        <w:tc>
          <w:tcPr>
            <w:tcW w:w="576" w:type="dxa"/>
            <w:tcBorders>
              <w:top w:val="single" w:sz="6" w:space="0" w:color="000000"/>
            </w:tcBorders>
          </w:tcPr>
          <w:p w14:paraId="690C4827" w14:textId="77777777" w:rsidR="006E7430" w:rsidRDefault="00000000">
            <w:pPr>
              <w:pStyle w:val="TableParagraph"/>
              <w:spacing w:line="251" w:lineRule="exact"/>
              <w:ind w:left="6"/>
            </w:pPr>
            <w:r>
              <w:rPr>
                <w:spacing w:val="-10"/>
              </w:rPr>
              <w:t>2</w:t>
            </w:r>
          </w:p>
        </w:tc>
        <w:tc>
          <w:tcPr>
            <w:tcW w:w="489" w:type="dxa"/>
            <w:tcBorders>
              <w:top w:val="single" w:sz="6" w:space="0" w:color="000000"/>
            </w:tcBorders>
          </w:tcPr>
          <w:p w14:paraId="17390133" w14:textId="77777777" w:rsidR="006E7430" w:rsidRDefault="00000000">
            <w:pPr>
              <w:pStyle w:val="TableParagraph"/>
              <w:spacing w:line="251" w:lineRule="exact"/>
              <w:ind w:left="6"/>
            </w:pPr>
            <w:r>
              <w:rPr>
                <w:spacing w:val="-10"/>
              </w:rPr>
              <w:t>2</w:t>
            </w:r>
          </w:p>
        </w:tc>
        <w:tc>
          <w:tcPr>
            <w:tcW w:w="422" w:type="dxa"/>
            <w:tcBorders>
              <w:top w:val="single" w:sz="6" w:space="0" w:color="000000"/>
            </w:tcBorders>
          </w:tcPr>
          <w:p w14:paraId="00EFACC4" w14:textId="77777777" w:rsidR="006E7430" w:rsidRDefault="00000000">
            <w:pPr>
              <w:pStyle w:val="TableParagraph"/>
              <w:spacing w:line="251" w:lineRule="exact"/>
              <w:ind w:left="6"/>
            </w:pPr>
            <w:r>
              <w:rPr>
                <w:spacing w:val="-10"/>
              </w:rPr>
              <w:t>3</w:t>
            </w:r>
          </w:p>
        </w:tc>
        <w:tc>
          <w:tcPr>
            <w:tcW w:w="408" w:type="dxa"/>
            <w:tcBorders>
              <w:top w:val="single" w:sz="6" w:space="0" w:color="000000"/>
            </w:tcBorders>
          </w:tcPr>
          <w:p w14:paraId="05C38744" w14:textId="77777777" w:rsidR="006E7430" w:rsidRDefault="00000000">
            <w:pPr>
              <w:pStyle w:val="TableParagraph"/>
              <w:spacing w:line="251" w:lineRule="exact"/>
              <w:ind w:left="7"/>
            </w:pPr>
            <w:r>
              <w:rPr>
                <w:spacing w:val="-10"/>
              </w:rPr>
              <w:t>3</w:t>
            </w:r>
          </w:p>
        </w:tc>
        <w:tc>
          <w:tcPr>
            <w:tcW w:w="494" w:type="dxa"/>
            <w:tcBorders>
              <w:top w:val="single" w:sz="6" w:space="0" w:color="000000"/>
            </w:tcBorders>
          </w:tcPr>
          <w:p w14:paraId="3928E7B0" w14:textId="77777777" w:rsidR="006E7430" w:rsidRDefault="00000000">
            <w:pPr>
              <w:pStyle w:val="TableParagraph"/>
              <w:spacing w:line="251" w:lineRule="exact"/>
              <w:ind w:left="7"/>
            </w:pPr>
            <w:r>
              <w:rPr>
                <w:spacing w:val="-10"/>
              </w:rPr>
              <w:t>1</w:t>
            </w:r>
          </w:p>
        </w:tc>
        <w:tc>
          <w:tcPr>
            <w:tcW w:w="576" w:type="dxa"/>
            <w:tcBorders>
              <w:top w:val="single" w:sz="6" w:space="0" w:color="000000"/>
            </w:tcBorders>
          </w:tcPr>
          <w:p w14:paraId="714D21CF" w14:textId="77777777" w:rsidR="006E7430" w:rsidRDefault="00000000">
            <w:pPr>
              <w:pStyle w:val="TableParagraph"/>
              <w:spacing w:line="251" w:lineRule="exact"/>
              <w:ind w:left="7"/>
            </w:pPr>
            <w:r>
              <w:rPr>
                <w:spacing w:val="-10"/>
              </w:rPr>
              <w:t>1</w:t>
            </w:r>
          </w:p>
        </w:tc>
        <w:tc>
          <w:tcPr>
            <w:tcW w:w="571" w:type="dxa"/>
            <w:tcBorders>
              <w:top w:val="single" w:sz="6" w:space="0" w:color="000000"/>
            </w:tcBorders>
          </w:tcPr>
          <w:p w14:paraId="3716FF1B" w14:textId="77777777" w:rsidR="006E7430" w:rsidRDefault="00000000">
            <w:pPr>
              <w:pStyle w:val="TableParagraph"/>
              <w:spacing w:line="251" w:lineRule="exact"/>
              <w:ind w:left="7"/>
            </w:pPr>
            <w:r>
              <w:rPr>
                <w:spacing w:val="-10"/>
              </w:rPr>
              <w:t>3</w:t>
            </w:r>
          </w:p>
        </w:tc>
        <w:tc>
          <w:tcPr>
            <w:tcW w:w="660" w:type="dxa"/>
            <w:tcBorders>
              <w:top w:val="single" w:sz="6" w:space="0" w:color="000000"/>
            </w:tcBorders>
          </w:tcPr>
          <w:p w14:paraId="084580DC" w14:textId="77777777" w:rsidR="006E7430" w:rsidRDefault="00000000">
            <w:pPr>
              <w:pStyle w:val="TableParagraph"/>
              <w:spacing w:line="251" w:lineRule="exact"/>
              <w:ind w:left="10"/>
            </w:pPr>
            <w:r>
              <w:rPr>
                <w:spacing w:val="-10"/>
              </w:rPr>
              <w:t>1</w:t>
            </w:r>
          </w:p>
        </w:tc>
        <w:tc>
          <w:tcPr>
            <w:tcW w:w="576" w:type="dxa"/>
            <w:tcBorders>
              <w:top w:val="single" w:sz="6" w:space="0" w:color="000000"/>
            </w:tcBorders>
          </w:tcPr>
          <w:p w14:paraId="6D6D276D" w14:textId="77777777" w:rsidR="006E7430" w:rsidRDefault="00000000">
            <w:pPr>
              <w:pStyle w:val="TableParagraph"/>
              <w:spacing w:line="251" w:lineRule="exact"/>
              <w:ind w:left="8"/>
            </w:pPr>
            <w:r>
              <w:rPr>
                <w:spacing w:val="-10"/>
              </w:rPr>
              <w:t>2</w:t>
            </w:r>
          </w:p>
        </w:tc>
        <w:tc>
          <w:tcPr>
            <w:tcW w:w="735" w:type="dxa"/>
            <w:tcBorders>
              <w:top w:val="single" w:sz="6" w:space="0" w:color="000000"/>
            </w:tcBorders>
          </w:tcPr>
          <w:p w14:paraId="0F8E6096" w14:textId="77777777" w:rsidR="006E7430" w:rsidRDefault="00000000">
            <w:pPr>
              <w:pStyle w:val="TableParagraph"/>
              <w:spacing w:line="251" w:lineRule="exact"/>
              <w:ind w:left="8"/>
            </w:pPr>
            <w:r>
              <w:rPr>
                <w:spacing w:val="-10"/>
              </w:rPr>
              <w:t>2</w:t>
            </w:r>
          </w:p>
        </w:tc>
        <w:tc>
          <w:tcPr>
            <w:tcW w:w="742" w:type="dxa"/>
            <w:tcBorders>
              <w:top w:val="single" w:sz="6" w:space="0" w:color="000000"/>
            </w:tcBorders>
          </w:tcPr>
          <w:p w14:paraId="641C01D4" w14:textId="77777777" w:rsidR="006E7430" w:rsidRDefault="00000000">
            <w:pPr>
              <w:pStyle w:val="TableParagraph"/>
              <w:spacing w:line="251" w:lineRule="exact"/>
              <w:ind w:left="8"/>
            </w:pPr>
            <w:r>
              <w:rPr>
                <w:spacing w:val="-10"/>
              </w:rPr>
              <w:t>2</w:t>
            </w:r>
          </w:p>
        </w:tc>
        <w:tc>
          <w:tcPr>
            <w:tcW w:w="644" w:type="dxa"/>
            <w:tcBorders>
              <w:top w:val="single" w:sz="6" w:space="0" w:color="000000"/>
              <w:right w:val="nil"/>
            </w:tcBorders>
          </w:tcPr>
          <w:p w14:paraId="217F09B8" w14:textId="77777777" w:rsidR="006E7430" w:rsidRDefault="00000000">
            <w:pPr>
              <w:pStyle w:val="TableParagraph"/>
              <w:spacing w:line="251" w:lineRule="exact"/>
              <w:ind w:left="7"/>
            </w:pPr>
            <w:r>
              <w:rPr>
                <w:spacing w:val="-10"/>
              </w:rPr>
              <w:t>3</w:t>
            </w:r>
          </w:p>
        </w:tc>
      </w:tr>
      <w:tr w:rsidR="006E7430" w14:paraId="15163765" w14:textId="77777777">
        <w:trPr>
          <w:trHeight w:val="431"/>
        </w:trPr>
        <w:tc>
          <w:tcPr>
            <w:tcW w:w="557" w:type="dxa"/>
            <w:shd w:val="clear" w:color="auto" w:fill="E1B8B7"/>
          </w:tcPr>
          <w:p w14:paraId="42C08099" w14:textId="77777777" w:rsidR="006E7430" w:rsidRDefault="00000000">
            <w:pPr>
              <w:pStyle w:val="TableParagraph"/>
              <w:spacing w:line="250" w:lineRule="exact"/>
              <w:ind w:right="82"/>
              <w:jc w:val="center"/>
            </w:pPr>
            <w:r>
              <w:rPr>
                <w:spacing w:val="-5"/>
              </w:rPr>
              <w:t>CO5</w:t>
            </w:r>
          </w:p>
        </w:tc>
        <w:tc>
          <w:tcPr>
            <w:tcW w:w="425" w:type="dxa"/>
          </w:tcPr>
          <w:p w14:paraId="6E123463" w14:textId="77777777" w:rsidR="006E7430" w:rsidRDefault="00000000">
            <w:pPr>
              <w:pStyle w:val="TableParagraph"/>
              <w:spacing w:line="250" w:lineRule="exact"/>
              <w:ind w:left="6"/>
            </w:pPr>
            <w:r>
              <w:rPr>
                <w:spacing w:val="-10"/>
              </w:rPr>
              <w:t>3</w:t>
            </w:r>
          </w:p>
        </w:tc>
        <w:tc>
          <w:tcPr>
            <w:tcW w:w="571" w:type="dxa"/>
          </w:tcPr>
          <w:p w14:paraId="4B70ACC1" w14:textId="77777777" w:rsidR="006E7430" w:rsidRDefault="00000000">
            <w:pPr>
              <w:pStyle w:val="TableParagraph"/>
              <w:spacing w:line="250" w:lineRule="exact"/>
              <w:ind w:left="4"/>
            </w:pPr>
            <w:r>
              <w:rPr>
                <w:spacing w:val="-10"/>
              </w:rPr>
              <w:t>2</w:t>
            </w:r>
          </w:p>
        </w:tc>
        <w:tc>
          <w:tcPr>
            <w:tcW w:w="489" w:type="dxa"/>
          </w:tcPr>
          <w:p w14:paraId="3CA04C71" w14:textId="77777777" w:rsidR="006E7430" w:rsidRDefault="00000000">
            <w:pPr>
              <w:pStyle w:val="TableParagraph"/>
              <w:spacing w:line="250" w:lineRule="exact"/>
              <w:ind w:left="4"/>
            </w:pPr>
            <w:r>
              <w:rPr>
                <w:spacing w:val="-10"/>
              </w:rPr>
              <w:t>3</w:t>
            </w:r>
          </w:p>
        </w:tc>
        <w:tc>
          <w:tcPr>
            <w:tcW w:w="489" w:type="dxa"/>
          </w:tcPr>
          <w:p w14:paraId="6CA16D34" w14:textId="77777777" w:rsidR="006E7430" w:rsidRDefault="00000000">
            <w:pPr>
              <w:pStyle w:val="TableParagraph"/>
              <w:spacing w:line="250" w:lineRule="exact"/>
              <w:ind w:left="4"/>
            </w:pPr>
            <w:r>
              <w:rPr>
                <w:spacing w:val="-10"/>
              </w:rPr>
              <w:t>2</w:t>
            </w:r>
          </w:p>
        </w:tc>
        <w:tc>
          <w:tcPr>
            <w:tcW w:w="576" w:type="dxa"/>
          </w:tcPr>
          <w:p w14:paraId="07E76226" w14:textId="77777777" w:rsidR="006E7430" w:rsidRDefault="00000000">
            <w:pPr>
              <w:pStyle w:val="TableParagraph"/>
              <w:spacing w:line="250" w:lineRule="exact"/>
              <w:ind w:left="6"/>
            </w:pPr>
            <w:r>
              <w:rPr>
                <w:spacing w:val="-10"/>
              </w:rPr>
              <w:t>2</w:t>
            </w:r>
          </w:p>
        </w:tc>
        <w:tc>
          <w:tcPr>
            <w:tcW w:w="489" w:type="dxa"/>
          </w:tcPr>
          <w:p w14:paraId="52AD01D4" w14:textId="77777777" w:rsidR="006E7430" w:rsidRDefault="00000000">
            <w:pPr>
              <w:pStyle w:val="TableParagraph"/>
              <w:spacing w:line="250" w:lineRule="exact"/>
              <w:ind w:left="6"/>
            </w:pPr>
            <w:r>
              <w:rPr>
                <w:spacing w:val="-10"/>
              </w:rPr>
              <w:t>2</w:t>
            </w:r>
          </w:p>
        </w:tc>
        <w:tc>
          <w:tcPr>
            <w:tcW w:w="422" w:type="dxa"/>
          </w:tcPr>
          <w:p w14:paraId="522BFA6E" w14:textId="77777777" w:rsidR="006E7430" w:rsidRDefault="00000000">
            <w:pPr>
              <w:pStyle w:val="TableParagraph"/>
              <w:spacing w:line="250" w:lineRule="exact"/>
              <w:ind w:left="6"/>
            </w:pPr>
            <w:r>
              <w:rPr>
                <w:spacing w:val="-10"/>
              </w:rPr>
              <w:t>3</w:t>
            </w:r>
          </w:p>
        </w:tc>
        <w:tc>
          <w:tcPr>
            <w:tcW w:w="408" w:type="dxa"/>
          </w:tcPr>
          <w:p w14:paraId="7C3334AF" w14:textId="77777777" w:rsidR="006E7430" w:rsidRDefault="00000000">
            <w:pPr>
              <w:pStyle w:val="TableParagraph"/>
              <w:spacing w:line="250" w:lineRule="exact"/>
              <w:ind w:left="7"/>
            </w:pPr>
            <w:r>
              <w:rPr>
                <w:spacing w:val="-10"/>
              </w:rPr>
              <w:t>3</w:t>
            </w:r>
          </w:p>
        </w:tc>
        <w:tc>
          <w:tcPr>
            <w:tcW w:w="494" w:type="dxa"/>
          </w:tcPr>
          <w:p w14:paraId="53791EE6" w14:textId="77777777" w:rsidR="006E7430" w:rsidRDefault="00000000">
            <w:pPr>
              <w:pStyle w:val="TableParagraph"/>
              <w:spacing w:line="250" w:lineRule="exact"/>
              <w:ind w:left="7"/>
            </w:pPr>
            <w:r>
              <w:rPr>
                <w:spacing w:val="-10"/>
              </w:rPr>
              <w:t>1</w:t>
            </w:r>
          </w:p>
        </w:tc>
        <w:tc>
          <w:tcPr>
            <w:tcW w:w="576" w:type="dxa"/>
          </w:tcPr>
          <w:p w14:paraId="68A34B2C" w14:textId="77777777" w:rsidR="006E7430" w:rsidRDefault="00000000">
            <w:pPr>
              <w:pStyle w:val="TableParagraph"/>
              <w:spacing w:line="250" w:lineRule="exact"/>
              <w:ind w:left="7"/>
            </w:pPr>
            <w:r>
              <w:rPr>
                <w:spacing w:val="-10"/>
              </w:rPr>
              <w:t>1</w:t>
            </w:r>
          </w:p>
        </w:tc>
        <w:tc>
          <w:tcPr>
            <w:tcW w:w="571" w:type="dxa"/>
          </w:tcPr>
          <w:p w14:paraId="5B87CD38" w14:textId="77777777" w:rsidR="006E7430" w:rsidRDefault="00000000">
            <w:pPr>
              <w:pStyle w:val="TableParagraph"/>
              <w:spacing w:line="250" w:lineRule="exact"/>
              <w:ind w:left="7"/>
            </w:pPr>
            <w:r>
              <w:rPr>
                <w:spacing w:val="-10"/>
              </w:rPr>
              <w:t>3</w:t>
            </w:r>
          </w:p>
        </w:tc>
        <w:tc>
          <w:tcPr>
            <w:tcW w:w="660" w:type="dxa"/>
          </w:tcPr>
          <w:p w14:paraId="03D8CF50" w14:textId="77777777" w:rsidR="006E7430" w:rsidRDefault="00000000">
            <w:pPr>
              <w:pStyle w:val="TableParagraph"/>
              <w:spacing w:line="250" w:lineRule="exact"/>
              <w:ind w:left="10"/>
            </w:pPr>
            <w:r>
              <w:rPr>
                <w:spacing w:val="-10"/>
              </w:rPr>
              <w:t>1</w:t>
            </w:r>
          </w:p>
        </w:tc>
        <w:tc>
          <w:tcPr>
            <w:tcW w:w="576" w:type="dxa"/>
          </w:tcPr>
          <w:p w14:paraId="2F95EE1B" w14:textId="77777777" w:rsidR="006E7430" w:rsidRDefault="00000000">
            <w:pPr>
              <w:pStyle w:val="TableParagraph"/>
              <w:spacing w:line="250" w:lineRule="exact"/>
              <w:ind w:left="8"/>
            </w:pPr>
            <w:r>
              <w:rPr>
                <w:spacing w:val="-10"/>
              </w:rPr>
              <w:t>2</w:t>
            </w:r>
          </w:p>
        </w:tc>
        <w:tc>
          <w:tcPr>
            <w:tcW w:w="735" w:type="dxa"/>
          </w:tcPr>
          <w:p w14:paraId="25DC4492" w14:textId="77777777" w:rsidR="006E7430" w:rsidRDefault="00000000">
            <w:pPr>
              <w:pStyle w:val="TableParagraph"/>
              <w:spacing w:line="250" w:lineRule="exact"/>
              <w:ind w:left="8"/>
            </w:pPr>
            <w:r>
              <w:rPr>
                <w:spacing w:val="-10"/>
              </w:rPr>
              <w:t>3</w:t>
            </w:r>
          </w:p>
        </w:tc>
        <w:tc>
          <w:tcPr>
            <w:tcW w:w="742" w:type="dxa"/>
          </w:tcPr>
          <w:p w14:paraId="0E3F68D0" w14:textId="77777777" w:rsidR="006E7430" w:rsidRDefault="00000000">
            <w:pPr>
              <w:pStyle w:val="TableParagraph"/>
              <w:spacing w:line="250" w:lineRule="exact"/>
              <w:ind w:left="8"/>
            </w:pPr>
            <w:r>
              <w:rPr>
                <w:spacing w:val="-10"/>
              </w:rPr>
              <w:t>2</w:t>
            </w:r>
          </w:p>
        </w:tc>
        <w:tc>
          <w:tcPr>
            <w:tcW w:w="644" w:type="dxa"/>
            <w:tcBorders>
              <w:right w:val="nil"/>
            </w:tcBorders>
          </w:tcPr>
          <w:p w14:paraId="31A4A9E3" w14:textId="77777777" w:rsidR="006E7430" w:rsidRDefault="00000000">
            <w:pPr>
              <w:pStyle w:val="TableParagraph"/>
              <w:spacing w:line="250" w:lineRule="exact"/>
              <w:ind w:left="7"/>
            </w:pPr>
            <w:r>
              <w:rPr>
                <w:spacing w:val="-10"/>
              </w:rPr>
              <w:t>2</w:t>
            </w:r>
          </w:p>
        </w:tc>
      </w:tr>
    </w:tbl>
    <w:p w14:paraId="1057CD93" w14:textId="77777777" w:rsidR="006E7430" w:rsidRDefault="006E7430">
      <w:pPr>
        <w:pStyle w:val="BodyText"/>
        <w:spacing w:before="180"/>
      </w:pPr>
    </w:p>
    <w:p w14:paraId="13763681" w14:textId="77777777" w:rsidR="006E7430" w:rsidRDefault="00000000">
      <w:pPr>
        <w:pStyle w:val="Heading1"/>
      </w:pPr>
      <w:r>
        <w:rPr>
          <w:u w:val="single"/>
        </w:rPr>
        <w:t>Proposed</w:t>
      </w:r>
      <w:r>
        <w:rPr>
          <w:spacing w:val="-2"/>
          <w:u w:val="single"/>
        </w:rPr>
        <w:t xml:space="preserve"> Activities</w:t>
      </w:r>
      <w:r>
        <w:rPr>
          <w:spacing w:val="-2"/>
        </w:rPr>
        <w:t>:</w:t>
      </w:r>
    </w:p>
    <w:p w14:paraId="3915ABE2" w14:textId="77777777" w:rsidR="006E7430" w:rsidRDefault="00000000">
      <w:pPr>
        <w:pStyle w:val="ListParagraph"/>
        <w:numPr>
          <w:ilvl w:val="1"/>
          <w:numId w:val="80"/>
        </w:numPr>
        <w:tabs>
          <w:tab w:val="left" w:pos="1310"/>
        </w:tabs>
        <w:spacing w:before="182"/>
      </w:pPr>
      <w:r>
        <w:t>Design</w:t>
      </w:r>
      <w:r>
        <w:rPr>
          <w:spacing w:val="-7"/>
        </w:rPr>
        <w:t xml:space="preserve"> </w:t>
      </w:r>
      <w:r>
        <w:t>Printable</w:t>
      </w:r>
      <w:r>
        <w:rPr>
          <w:spacing w:val="-6"/>
        </w:rPr>
        <w:t xml:space="preserve"> </w:t>
      </w:r>
      <w:r>
        <w:t>Reports</w:t>
      </w:r>
      <w:r>
        <w:rPr>
          <w:spacing w:val="-8"/>
        </w:rPr>
        <w:t xml:space="preserve"> </w:t>
      </w:r>
      <w:r>
        <w:t>(e.g.,</w:t>
      </w:r>
      <w:r>
        <w:rPr>
          <w:spacing w:val="-2"/>
        </w:rPr>
        <w:t xml:space="preserve"> </w:t>
      </w:r>
      <w:r>
        <w:t>patient</w:t>
      </w:r>
      <w:r>
        <w:rPr>
          <w:spacing w:val="-5"/>
        </w:rPr>
        <w:t xml:space="preserve"> </w:t>
      </w:r>
      <w:r>
        <w:t>admission</w:t>
      </w:r>
      <w:r>
        <w:rPr>
          <w:spacing w:val="-8"/>
        </w:rPr>
        <w:t xml:space="preserve"> </w:t>
      </w:r>
      <w:r>
        <w:t>form</w:t>
      </w:r>
      <w:r>
        <w:rPr>
          <w:spacing w:val="-5"/>
        </w:rPr>
        <w:t xml:space="preserve"> </w:t>
      </w:r>
      <w:r>
        <w:t>or</w:t>
      </w:r>
      <w:r>
        <w:rPr>
          <w:spacing w:val="-5"/>
        </w:rPr>
        <w:t xml:space="preserve"> </w:t>
      </w:r>
      <w:r>
        <w:t>staff</w:t>
      </w:r>
      <w:r>
        <w:rPr>
          <w:spacing w:val="-8"/>
        </w:rPr>
        <w:t xml:space="preserve"> </w:t>
      </w:r>
      <w:r>
        <w:t>duty</w:t>
      </w:r>
      <w:r>
        <w:rPr>
          <w:spacing w:val="-7"/>
        </w:rPr>
        <w:t xml:space="preserve"> </w:t>
      </w:r>
      <w:r>
        <w:rPr>
          <w:spacing w:val="-2"/>
        </w:rPr>
        <w:t>schedule).</w:t>
      </w:r>
    </w:p>
    <w:p w14:paraId="0F6FDFB6" w14:textId="77777777" w:rsidR="006E7430" w:rsidRDefault="00000000">
      <w:pPr>
        <w:pStyle w:val="ListParagraph"/>
        <w:numPr>
          <w:ilvl w:val="1"/>
          <w:numId w:val="80"/>
        </w:numPr>
        <w:tabs>
          <w:tab w:val="left" w:pos="1310"/>
        </w:tabs>
        <w:spacing w:before="108"/>
      </w:pPr>
      <w:r>
        <w:t>Create</w:t>
      </w:r>
      <w:r>
        <w:rPr>
          <w:spacing w:val="-8"/>
        </w:rPr>
        <w:t xml:space="preserve"> </w:t>
      </w:r>
      <w:r>
        <w:t>a</w:t>
      </w:r>
      <w:r>
        <w:rPr>
          <w:spacing w:val="-7"/>
        </w:rPr>
        <w:t xml:space="preserve"> </w:t>
      </w:r>
      <w:r>
        <w:t>Dashboard</w:t>
      </w:r>
      <w:r>
        <w:rPr>
          <w:spacing w:val="-8"/>
        </w:rPr>
        <w:t xml:space="preserve"> </w:t>
      </w:r>
      <w:r>
        <w:t>to</w:t>
      </w:r>
      <w:r>
        <w:rPr>
          <w:spacing w:val="-5"/>
        </w:rPr>
        <w:t xml:space="preserve"> </w:t>
      </w:r>
      <w:r>
        <w:t>visually</w:t>
      </w:r>
      <w:r>
        <w:rPr>
          <w:spacing w:val="-7"/>
        </w:rPr>
        <w:t xml:space="preserve"> </w:t>
      </w:r>
      <w:r>
        <w:t>represent</w:t>
      </w:r>
      <w:r>
        <w:rPr>
          <w:spacing w:val="-5"/>
        </w:rPr>
        <w:t xml:space="preserve"> </w:t>
      </w:r>
      <w:r>
        <w:t>hospital</w:t>
      </w:r>
      <w:r>
        <w:rPr>
          <w:spacing w:val="-7"/>
        </w:rPr>
        <w:t xml:space="preserve"> </w:t>
      </w:r>
      <w:r>
        <w:t>KPIs</w:t>
      </w:r>
      <w:r>
        <w:rPr>
          <w:spacing w:val="-5"/>
        </w:rPr>
        <w:t xml:space="preserve"> </w:t>
      </w:r>
      <w:r>
        <w:t>(Key</w:t>
      </w:r>
      <w:r>
        <w:rPr>
          <w:spacing w:val="-7"/>
        </w:rPr>
        <w:t xml:space="preserve"> </w:t>
      </w:r>
      <w:r>
        <w:t>Performance</w:t>
      </w:r>
      <w:r>
        <w:rPr>
          <w:spacing w:val="-6"/>
        </w:rPr>
        <w:t xml:space="preserve"> </w:t>
      </w:r>
      <w:r>
        <w:rPr>
          <w:spacing w:val="-2"/>
        </w:rPr>
        <w:t>Indicators).</w:t>
      </w:r>
    </w:p>
    <w:p w14:paraId="51E5FE17" w14:textId="77777777" w:rsidR="006E7430" w:rsidRDefault="00000000">
      <w:pPr>
        <w:pStyle w:val="ListParagraph"/>
        <w:numPr>
          <w:ilvl w:val="1"/>
          <w:numId w:val="80"/>
        </w:numPr>
        <w:tabs>
          <w:tab w:val="left" w:pos="1310"/>
        </w:tabs>
        <w:spacing w:before="139"/>
      </w:pPr>
      <w:r>
        <w:t>Run</w:t>
      </w:r>
      <w:r>
        <w:rPr>
          <w:spacing w:val="-7"/>
        </w:rPr>
        <w:t xml:space="preserve"> </w:t>
      </w:r>
      <w:r>
        <w:t>Queries</w:t>
      </w:r>
      <w:r>
        <w:rPr>
          <w:spacing w:val="-5"/>
        </w:rPr>
        <w:t xml:space="preserve"> </w:t>
      </w:r>
      <w:r>
        <w:t>to</w:t>
      </w:r>
      <w:r>
        <w:rPr>
          <w:spacing w:val="-7"/>
        </w:rPr>
        <w:t xml:space="preserve"> </w:t>
      </w:r>
      <w:r>
        <w:t>retrieve</w:t>
      </w:r>
      <w:r>
        <w:rPr>
          <w:spacing w:val="-6"/>
        </w:rPr>
        <w:t xml:space="preserve"> </w:t>
      </w:r>
      <w:r>
        <w:t>patient</w:t>
      </w:r>
      <w:r>
        <w:rPr>
          <w:spacing w:val="-3"/>
        </w:rPr>
        <w:t xml:space="preserve"> </w:t>
      </w:r>
      <w:r>
        <w:t>data</w:t>
      </w:r>
      <w:r>
        <w:rPr>
          <w:spacing w:val="-5"/>
        </w:rPr>
        <w:t xml:space="preserve"> </w:t>
      </w:r>
      <w:r>
        <w:t>based</w:t>
      </w:r>
      <w:r>
        <w:rPr>
          <w:spacing w:val="-5"/>
        </w:rPr>
        <w:t xml:space="preserve"> </w:t>
      </w:r>
      <w:r>
        <w:t>on</w:t>
      </w:r>
      <w:r>
        <w:rPr>
          <w:spacing w:val="-6"/>
        </w:rPr>
        <w:t xml:space="preserve"> </w:t>
      </w:r>
      <w:r>
        <w:t>diagnosis</w:t>
      </w:r>
      <w:r>
        <w:rPr>
          <w:spacing w:val="-7"/>
        </w:rPr>
        <w:t xml:space="preserve"> </w:t>
      </w:r>
      <w:r>
        <w:t>or</w:t>
      </w:r>
      <w:r>
        <w:rPr>
          <w:spacing w:val="-6"/>
        </w:rPr>
        <w:t xml:space="preserve"> </w:t>
      </w:r>
      <w:r>
        <w:t>admission</w:t>
      </w:r>
      <w:r>
        <w:rPr>
          <w:spacing w:val="-4"/>
        </w:rPr>
        <w:t xml:space="preserve"> </w:t>
      </w:r>
      <w:r>
        <w:rPr>
          <w:spacing w:val="-2"/>
        </w:rPr>
        <w:t>date.</w:t>
      </w:r>
    </w:p>
    <w:p w14:paraId="7F51A24D" w14:textId="77777777" w:rsidR="006E7430" w:rsidRDefault="00000000">
      <w:pPr>
        <w:pStyle w:val="ListParagraph"/>
        <w:numPr>
          <w:ilvl w:val="1"/>
          <w:numId w:val="80"/>
        </w:numPr>
        <w:tabs>
          <w:tab w:val="left" w:pos="1310"/>
        </w:tabs>
        <w:spacing w:before="242"/>
      </w:pPr>
      <w:r>
        <w:t>Develop</w:t>
      </w:r>
      <w:r>
        <w:rPr>
          <w:spacing w:val="-10"/>
        </w:rPr>
        <w:t xml:space="preserve"> </w:t>
      </w:r>
      <w:r>
        <w:t>Relationships</w:t>
      </w:r>
      <w:r>
        <w:rPr>
          <w:spacing w:val="-8"/>
        </w:rPr>
        <w:t xml:space="preserve"> </w:t>
      </w:r>
      <w:r>
        <w:t>between</w:t>
      </w:r>
      <w:r>
        <w:rPr>
          <w:spacing w:val="-7"/>
        </w:rPr>
        <w:t xml:space="preserve"> </w:t>
      </w:r>
      <w:r>
        <w:t>tables</w:t>
      </w:r>
      <w:r>
        <w:rPr>
          <w:spacing w:val="-8"/>
        </w:rPr>
        <w:t xml:space="preserve"> </w:t>
      </w:r>
      <w:r>
        <w:t>(e.g.,</w:t>
      </w:r>
      <w:r>
        <w:rPr>
          <w:spacing w:val="-5"/>
        </w:rPr>
        <w:t xml:space="preserve"> </w:t>
      </w:r>
      <w:r>
        <w:t>patients,</w:t>
      </w:r>
      <w:r>
        <w:rPr>
          <w:spacing w:val="-9"/>
        </w:rPr>
        <w:t xml:space="preserve"> </w:t>
      </w:r>
      <w:r>
        <w:t>doctors,</w:t>
      </w:r>
      <w:r>
        <w:rPr>
          <w:spacing w:val="-5"/>
        </w:rPr>
        <w:t xml:space="preserve"> </w:t>
      </w:r>
      <w:r>
        <w:rPr>
          <w:spacing w:val="-2"/>
        </w:rPr>
        <w:t>billing).</w:t>
      </w:r>
    </w:p>
    <w:p w14:paraId="79CC5E07" w14:textId="77777777" w:rsidR="006E7430" w:rsidRDefault="00000000">
      <w:pPr>
        <w:pStyle w:val="BodyText"/>
        <w:spacing w:before="245"/>
        <w:ind w:left="489"/>
      </w:pPr>
      <w:r>
        <w:t>Text</w:t>
      </w:r>
      <w:r>
        <w:rPr>
          <w:spacing w:val="-2"/>
        </w:rPr>
        <w:t xml:space="preserve"> Books:</w:t>
      </w:r>
    </w:p>
    <w:p w14:paraId="30402EB3" w14:textId="77777777" w:rsidR="006E7430" w:rsidRDefault="00000000">
      <w:pPr>
        <w:pStyle w:val="BodyText"/>
        <w:spacing w:before="24" w:line="247" w:lineRule="auto"/>
        <w:ind w:left="140" w:right="3227" w:hanging="10"/>
      </w:pPr>
      <w:r>
        <w:rPr>
          <w:sz w:val="22"/>
        </w:rPr>
        <w:t>[Microsoft</w:t>
      </w:r>
      <w:r>
        <w:rPr>
          <w:spacing w:val="-9"/>
          <w:sz w:val="22"/>
        </w:rPr>
        <w:t xml:space="preserve"> </w:t>
      </w:r>
      <w:r>
        <w:rPr>
          <w:sz w:val="22"/>
        </w:rPr>
        <w:t>Office</w:t>
      </w:r>
      <w:r>
        <w:rPr>
          <w:spacing w:val="-7"/>
          <w:sz w:val="22"/>
        </w:rPr>
        <w:t xml:space="preserve"> </w:t>
      </w:r>
      <w:r>
        <w:rPr>
          <w:sz w:val="22"/>
        </w:rPr>
        <w:t>for</w:t>
      </w:r>
      <w:r>
        <w:rPr>
          <w:spacing w:val="-6"/>
          <w:sz w:val="22"/>
        </w:rPr>
        <w:t xml:space="preserve"> </w:t>
      </w:r>
      <w:proofErr w:type="spellStart"/>
      <w:r>
        <w:rPr>
          <w:sz w:val="22"/>
        </w:rPr>
        <w:t>H</w:t>
      </w:r>
      <w:r>
        <w:t>Kotler</w:t>
      </w:r>
      <w:proofErr w:type="spellEnd"/>
      <w:r>
        <w:rPr>
          <w:spacing w:val="-6"/>
        </w:rPr>
        <w:t xml:space="preserve"> </w:t>
      </w:r>
      <w:r>
        <w:t>Philip,</w:t>
      </w:r>
      <w:r>
        <w:rPr>
          <w:spacing w:val="-4"/>
        </w:rPr>
        <w:t xml:space="preserve"> </w:t>
      </w:r>
      <w:r>
        <w:t>Marketing</w:t>
      </w:r>
      <w:r>
        <w:rPr>
          <w:spacing w:val="-4"/>
        </w:rPr>
        <w:t xml:space="preserve"> </w:t>
      </w:r>
      <w:r>
        <w:t>Management</w:t>
      </w:r>
      <w:r>
        <w:rPr>
          <w:spacing w:val="-4"/>
        </w:rPr>
        <w:t xml:space="preserve"> </w:t>
      </w:r>
      <w:proofErr w:type="gramStart"/>
      <w:r>
        <w:t>(</w:t>
      </w:r>
      <w:r>
        <w:rPr>
          <w:spacing w:val="-5"/>
        </w:rPr>
        <w:t xml:space="preserve"> </w:t>
      </w:r>
      <w:r>
        <w:t>Millennium</w:t>
      </w:r>
      <w:proofErr w:type="gramEnd"/>
      <w:r>
        <w:rPr>
          <w:spacing w:val="-2"/>
        </w:rPr>
        <w:t xml:space="preserve"> </w:t>
      </w:r>
      <w:proofErr w:type="gramStart"/>
      <w:r>
        <w:t>Edition</w:t>
      </w:r>
      <w:r>
        <w:rPr>
          <w:spacing w:val="-4"/>
        </w:rPr>
        <w:t xml:space="preserve"> </w:t>
      </w:r>
      <w:r>
        <w:t>)</w:t>
      </w:r>
      <w:proofErr w:type="gramEnd"/>
      <w:r>
        <w:t>,</w:t>
      </w:r>
      <w:r>
        <w:rPr>
          <w:spacing w:val="-5"/>
        </w:rPr>
        <w:t xml:space="preserve"> </w:t>
      </w:r>
      <w:r>
        <w:t>PH1,</w:t>
      </w:r>
      <w:r>
        <w:rPr>
          <w:spacing w:val="-4"/>
        </w:rPr>
        <w:t xml:space="preserve"> </w:t>
      </w:r>
      <w:r>
        <w:t xml:space="preserve">New Delhi, 2001. Zeithaml Bitner, </w:t>
      </w:r>
      <w:proofErr w:type="spellStart"/>
      <w:r>
        <w:t>yalarie</w:t>
      </w:r>
      <w:proofErr w:type="spellEnd"/>
      <w:r>
        <w:rPr>
          <w:spacing w:val="-7"/>
        </w:rPr>
        <w:t xml:space="preserve"> </w:t>
      </w:r>
      <w:r>
        <w:t xml:space="preserve">A., Services Marketing – Cases in Marketing </w:t>
      </w:r>
      <w:proofErr w:type="gramStart"/>
      <w:r>
        <w:t>Management ,</w:t>
      </w:r>
      <w:proofErr w:type="gramEnd"/>
      <w:r>
        <w:t xml:space="preserve"> McGraw Hill, New York, 1996.</w:t>
      </w:r>
    </w:p>
    <w:p w14:paraId="294C621E" w14:textId="77777777" w:rsidR="006E7430" w:rsidRDefault="00000000">
      <w:pPr>
        <w:pStyle w:val="BodyText"/>
        <w:spacing w:before="4" w:line="264" w:lineRule="auto"/>
        <w:ind w:left="157" w:right="279"/>
      </w:pPr>
      <w:proofErr w:type="spellStart"/>
      <w:r>
        <w:t>Srinivasan.R</w:t>
      </w:r>
      <w:proofErr w:type="spellEnd"/>
      <w:r>
        <w:t>,</w:t>
      </w:r>
      <w:r>
        <w:rPr>
          <w:spacing w:val="-4"/>
        </w:rPr>
        <w:t xml:space="preserve"> </w:t>
      </w:r>
      <w:r>
        <w:t>Services</w:t>
      </w:r>
      <w:r>
        <w:rPr>
          <w:spacing w:val="-5"/>
        </w:rPr>
        <w:t xml:space="preserve"> </w:t>
      </w:r>
      <w:r>
        <w:t>Marketing</w:t>
      </w:r>
      <w:r>
        <w:rPr>
          <w:spacing w:val="-4"/>
        </w:rPr>
        <w:t xml:space="preserve"> </w:t>
      </w:r>
      <w:r>
        <w:t>(The</w:t>
      </w:r>
      <w:r>
        <w:rPr>
          <w:spacing w:val="-3"/>
        </w:rPr>
        <w:t xml:space="preserve"> </w:t>
      </w:r>
      <w:r>
        <w:t>Indian</w:t>
      </w:r>
      <w:r>
        <w:rPr>
          <w:spacing w:val="-4"/>
        </w:rPr>
        <w:t xml:space="preserve"> </w:t>
      </w:r>
      <w:r>
        <w:t>context),</w:t>
      </w:r>
      <w:r>
        <w:rPr>
          <w:spacing w:val="-4"/>
        </w:rPr>
        <w:t xml:space="preserve"> </w:t>
      </w:r>
      <w:r>
        <w:t>Prentice-</w:t>
      </w:r>
      <w:r>
        <w:rPr>
          <w:spacing w:val="-3"/>
        </w:rPr>
        <w:t xml:space="preserve"> </w:t>
      </w:r>
      <w:r>
        <w:t>Hall</w:t>
      </w:r>
      <w:r>
        <w:rPr>
          <w:spacing w:val="-4"/>
        </w:rPr>
        <w:t xml:space="preserve"> </w:t>
      </w:r>
      <w:r>
        <w:t>India,</w:t>
      </w:r>
      <w:r>
        <w:rPr>
          <w:spacing w:val="-2"/>
        </w:rPr>
        <w:t xml:space="preserve"> </w:t>
      </w:r>
      <w:r>
        <w:t>New</w:t>
      </w:r>
      <w:r>
        <w:rPr>
          <w:spacing w:val="-5"/>
        </w:rPr>
        <w:t xml:space="preserve"> </w:t>
      </w:r>
      <w:r>
        <w:t>Delhi,</w:t>
      </w:r>
      <w:r>
        <w:rPr>
          <w:spacing w:val="-4"/>
        </w:rPr>
        <w:t xml:space="preserve"> </w:t>
      </w:r>
      <w:r>
        <w:t xml:space="preserve">2004. </w:t>
      </w:r>
      <w:proofErr w:type="gramStart"/>
      <w:r>
        <w:t>Bhattacharya .</w:t>
      </w:r>
      <w:proofErr w:type="gramEnd"/>
      <w:r>
        <w:t>C., Services Marketing, Excel Books, New Delhi, 2006.</w:t>
      </w:r>
    </w:p>
    <w:p w14:paraId="725CF19C" w14:textId="77777777" w:rsidR="006E7430" w:rsidRDefault="00000000">
      <w:pPr>
        <w:pStyle w:val="BodyText"/>
        <w:spacing w:line="274" w:lineRule="exact"/>
        <w:ind w:left="157"/>
      </w:pPr>
      <w:r>
        <w:t>Ravi</w:t>
      </w:r>
      <w:r>
        <w:rPr>
          <w:spacing w:val="-4"/>
        </w:rPr>
        <w:t xml:space="preserve"> </w:t>
      </w:r>
      <w:r>
        <w:t>Shankar,</w:t>
      </w:r>
      <w:r>
        <w:rPr>
          <w:spacing w:val="-3"/>
        </w:rPr>
        <w:t xml:space="preserve"> </w:t>
      </w:r>
      <w:r>
        <w:t>Services</w:t>
      </w:r>
      <w:r>
        <w:rPr>
          <w:spacing w:val="-1"/>
        </w:rPr>
        <w:t xml:space="preserve"> </w:t>
      </w:r>
      <w:r>
        <w:t>Marketing</w:t>
      </w:r>
      <w:r>
        <w:rPr>
          <w:spacing w:val="-3"/>
        </w:rPr>
        <w:t xml:space="preserve"> </w:t>
      </w:r>
      <w:r>
        <w:t>(Indian</w:t>
      </w:r>
      <w:r>
        <w:rPr>
          <w:spacing w:val="-3"/>
        </w:rPr>
        <w:t xml:space="preserve"> </w:t>
      </w:r>
      <w:r>
        <w:t>Perspective),</w:t>
      </w:r>
      <w:r>
        <w:rPr>
          <w:spacing w:val="-3"/>
        </w:rPr>
        <w:t xml:space="preserve"> </w:t>
      </w:r>
      <w:r>
        <w:t>Excel</w:t>
      </w:r>
      <w:r>
        <w:rPr>
          <w:spacing w:val="-3"/>
        </w:rPr>
        <w:t xml:space="preserve"> </w:t>
      </w:r>
      <w:r>
        <w:t>Books</w:t>
      </w:r>
      <w:r>
        <w:rPr>
          <w:spacing w:val="-4"/>
        </w:rPr>
        <w:t xml:space="preserve"> </w:t>
      </w:r>
      <w:r>
        <w:t>New</w:t>
      </w:r>
      <w:r>
        <w:rPr>
          <w:spacing w:val="-2"/>
        </w:rPr>
        <w:t xml:space="preserve"> </w:t>
      </w:r>
      <w:r>
        <w:t>Delhi</w:t>
      </w:r>
      <w:r>
        <w:rPr>
          <w:spacing w:val="-3"/>
        </w:rPr>
        <w:t xml:space="preserve"> </w:t>
      </w:r>
      <w:r>
        <w:rPr>
          <w:spacing w:val="-2"/>
        </w:rPr>
        <w:t>2004.</w:t>
      </w:r>
    </w:p>
    <w:p w14:paraId="72ADF045" w14:textId="77777777" w:rsidR="006E7430" w:rsidRDefault="00000000">
      <w:pPr>
        <w:pStyle w:val="BodyText"/>
        <w:spacing w:before="24" w:line="259" w:lineRule="auto"/>
        <w:ind w:left="167" w:hanging="10"/>
      </w:pPr>
      <w:r>
        <w:t>Christopher Lovelock &amp; Jochen Wirtz, Services Marketing (People, Technology and Strategy), Person Education, New Delhi, 2004.</w:t>
      </w:r>
    </w:p>
    <w:p w14:paraId="15E777FC" w14:textId="77777777" w:rsidR="006E7430" w:rsidRDefault="00000000">
      <w:pPr>
        <w:pStyle w:val="BodyText"/>
        <w:spacing w:before="4"/>
        <w:ind w:left="157"/>
      </w:pPr>
      <w:r>
        <w:t>Saxena,</w:t>
      </w:r>
      <w:r>
        <w:rPr>
          <w:spacing w:val="-6"/>
        </w:rPr>
        <w:t xml:space="preserve"> </w:t>
      </w:r>
      <w:r>
        <w:t>Rajan,</w:t>
      </w:r>
      <w:r>
        <w:rPr>
          <w:spacing w:val="-3"/>
        </w:rPr>
        <w:t xml:space="preserve"> </w:t>
      </w:r>
      <w:r>
        <w:t>Marketing</w:t>
      </w:r>
      <w:r>
        <w:rPr>
          <w:spacing w:val="-3"/>
        </w:rPr>
        <w:t xml:space="preserve"> </w:t>
      </w:r>
      <w:r>
        <w:t>Management,</w:t>
      </w:r>
      <w:r>
        <w:rPr>
          <w:spacing w:val="-8"/>
        </w:rPr>
        <w:t xml:space="preserve"> </w:t>
      </w:r>
      <w:r>
        <w:t>Tata</w:t>
      </w:r>
      <w:r>
        <w:rPr>
          <w:spacing w:val="-3"/>
        </w:rPr>
        <w:t xml:space="preserve"> </w:t>
      </w:r>
      <w:r>
        <w:t>McGraw</w:t>
      </w:r>
      <w:r>
        <w:rPr>
          <w:spacing w:val="-5"/>
        </w:rPr>
        <w:t xml:space="preserve"> </w:t>
      </w:r>
      <w:r>
        <w:t>Hill,</w:t>
      </w:r>
      <w:r>
        <w:rPr>
          <w:spacing w:val="-3"/>
        </w:rPr>
        <w:t xml:space="preserve"> </w:t>
      </w:r>
      <w:r>
        <w:t>new</w:t>
      </w:r>
      <w:r>
        <w:rPr>
          <w:spacing w:val="-2"/>
        </w:rPr>
        <w:t xml:space="preserve"> </w:t>
      </w:r>
      <w:r>
        <w:t>Delhi,</w:t>
      </w:r>
      <w:r>
        <w:rPr>
          <w:spacing w:val="-3"/>
        </w:rPr>
        <w:t xml:space="preserve"> </w:t>
      </w:r>
      <w:r>
        <w:rPr>
          <w:spacing w:val="-2"/>
        </w:rPr>
        <w:t>1997.</w:t>
      </w:r>
    </w:p>
    <w:p w14:paraId="6BF2CE31" w14:textId="77777777" w:rsidR="006E7430" w:rsidRDefault="00000000">
      <w:pPr>
        <w:pStyle w:val="BodyText"/>
        <w:spacing w:before="27" w:line="261" w:lineRule="auto"/>
        <w:ind w:left="157" w:right="279"/>
        <w:jc w:val="both"/>
      </w:pPr>
      <w:r>
        <w:rPr>
          <w:spacing w:val="-2"/>
        </w:rPr>
        <w:t>Still,</w:t>
      </w:r>
      <w:r>
        <w:rPr>
          <w:spacing w:val="-13"/>
        </w:rPr>
        <w:t xml:space="preserve"> </w:t>
      </w:r>
      <w:r>
        <w:rPr>
          <w:spacing w:val="-2"/>
        </w:rPr>
        <w:t>Richard</w:t>
      </w:r>
      <w:r>
        <w:rPr>
          <w:spacing w:val="-6"/>
        </w:rPr>
        <w:t xml:space="preserve"> </w:t>
      </w:r>
      <w:r>
        <w:rPr>
          <w:spacing w:val="-2"/>
        </w:rPr>
        <w:t>R.</w:t>
      </w:r>
      <w:r>
        <w:rPr>
          <w:spacing w:val="-5"/>
        </w:rPr>
        <w:t xml:space="preserve"> </w:t>
      </w:r>
      <w:r>
        <w:rPr>
          <w:spacing w:val="-2"/>
        </w:rPr>
        <w:t>Edward</w:t>
      </w:r>
      <w:r>
        <w:rPr>
          <w:spacing w:val="-12"/>
        </w:rPr>
        <w:t xml:space="preserve"> </w:t>
      </w:r>
      <w:r>
        <w:rPr>
          <w:spacing w:val="-2"/>
        </w:rPr>
        <w:t>W.</w:t>
      </w:r>
      <w:r>
        <w:rPr>
          <w:spacing w:val="-5"/>
        </w:rPr>
        <w:t xml:space="preserve"> </w:t>
      </w:r>
      <w:r>
        <w:rPr>
          <w:spacing w:val="-2"/>
        </w:rPr>
        <w:t>Cundiff</w:t>
      </w:r>
      <w:r>
        <w:rPr>
          <w:spacing w:val="-6"/>
        </w:rPr>
        <w:t xml:space="preserve"> </w:t>
      </w:r>
      <w:r>
        <w:rPr>
          <w:spacing w:val="-2"/>
        </w:rPr>
        <w:t>and</w:t>
      </w:r>
      <w:r>
        <w:rPr>
          <w:spacing w:val="-5"/>
        </w:rPr>
        <w:t xml:space="preserve"> </w:t>
      </w:r>
      <w:r>
        <w:rPr>
          <w:spacing w:val="-2"/>
        </w:rPr>
        <w:t>Norman</w:t>
      </w:r>
      <w:r>
        <w:rPr>
          <w:spacing w:val="-13"/>
        </w:rPr>
        <w:t xml:space="preserve"> </w:t>
      </w:r>
      <w:r>
        <w:rPr>
          <w:spacing w:val="-2"/>
        </w:rPr>
        <w:t>A.P.</w:t>
      </w:r>
      <w:r>
        <w:rPr>
          <w:spacing w:val="-5"/>
        </w:rPr>
        <w:t xml:space="preserve"> </w:t>
      </w:r>
      <w:r>
        <w:rPr>
          <w:spacing w:val="-2"/>
        </w:rPr>
        <w:t>Govani,</w:t>
      </w:r>
      <w:r>
        <w:rPr>
          <w:spacing w:val="-5"/>
        </w:rPr>
        <w:t xml:space="preserve"> </w:t>
      </w:r>
      <w:r>
        <w:rPr>
          <w:spacing w:val="-2"/>
        </w:rPr>
        <w:t>Sales</w:t>
      </w:r>
      <w:r>
        <w:rPr>
          <w:spacing w:val="-5"/>
        </w:rPr>
        <w:t xml:space="preserve"> </w:t>
      </w:r>
      <w:r>
        <w:rPr>
          <w:spacing w:val="-2"/>
        </w:rPr>
        <w:t>Management</w:t>
      </w:r>
      <w:r>
        <w:rPr>
          <w:spacing w:val="-5"/>
        </w:rPr>
        <w:t xml:space="preserve"> </w:t>
      </w:r>
      <w:r>
        <w:rPr>
          <w:spacing w:val="-2"/>
        </w:rPr>
        <w:t>PH1,</w:t>
      </w:r>
      <w:r>
        <w:rPr>
          <w:spacing w:val="-6"/>
        </w:rPr>
        <w:t xml:space="preserve"> </w:t>
      </w:r>
      <w:r>
        <w:rPr>
          <w:spacing w:val="-2"/>
        </w:rPr>
        <w:t>New</w:t>
      </w:r>
      <w:r>
        <w:rPr>
          <w:spacing w:val="-6"/>
        </w:rPr>
        <w:t xml:space="preserve"> </w:t>
      </w:r>
      <w:r>
        <w:rPr>
          <w:spacing w:val="-2"/>
        </w:rPr>
        <w:t>Delhi,</w:t>
      </w:r>
      <w:r>
        <w:rPr>
          <w:spacing w:val="-7"/>
        </w:rPr>
        <w:t xml:space="preserve"> </w:t>
      </w:r>
      <w:r>
        <w:rPr>
          <w:spacing w:val="-2"/>
        </w:rPr>
        <w:t xml:space="preserve">1997. </w:t>
      </w:r>
      <w:r>
        <w:t>Milica</w:t>
      </w:r>
      <w:r>
        <w:rPr>
          <w:spacing w:val="-8"/>
        </w:rPr>
        <w:t xml:space="preserve"> </w:t>
      </w:r>
      <w:proofErr w:type="spellStart"/>
      <w:proofErr w:type="gramStart"/>
      <w:r>
        <w:t>Z.Bookman</w:t>
      </w:r>
      <w:proofErr w:type="spellEnd"/>
      <w:proofErr w:type="gramEnd"/>
      <w:r>
        <w:t>,</w:t>
      </w:r>
      <w:r>
        <w:rPr>
          <w:spacing w:val="-6"/>
        </w:rPr>
        <w:t xml:space="preserve"> </w:t>
      </w:r>
      <w:r>
        <w:t>Karla</w:t>
      </w:r>
      <w:r>
        <w:rPr>
          <w:spacing w:val="-8"/>
        </w:rPr>
        <w:t xml:space="preserve"> </w:t>
      </w:r>
      <w:proofErr w:type="spellStart"/>
      <w:proofErr w:type="gramStart"/>
      <w:r>
        <w:t>R.Bookman</w:t>
      </w:r>
      <w:proofErr w:type="spellEnd"/>
      <w:proofErr w:type="gramEnd"/>
      <w:r>
        <w:t>;</w:t>
      </w:r>
      <w:r>
        <w:rPr>
          <w:spacing w:val="-6"/>
        </w:rPr>
        <w:t xml:space="preserve"> </w:t>
      </w:r>
      <w:r>
        <w:t>Medical</w:t>
      </w:r>
      <w:r>
        <w:rPr>
          <w:spacing w:val="-10"/>
        </w:rPr>
        <w:t xml:space="preserve"> </w:t>
      </w:r>
      <w:r>
        <w:t>Tourism</w:t>
      </w:r>
      <w:r>
        <w:rPr>
          <w:spacing w:val="-6"/>
        </w:rPr>
        <w:t xml:space="preserve"> </w:t>
      </w:r>
      <w:r>
        <w:t>in</w:t>
      </w:r>
      <w:r>
        <w:rPr>
          <w:spacing w:val="-6"/>
        </w:rPr>
        <w:t xml:space="preserve"> </w:t>
      </w:r>
      <w:r>
        <w:t>Developing</w:t>
      </w:r>
      <w:r>
        <w:rPr>
          <w:spacing w:val="-6"/>
        </w:rPr>
        <w:t xml:space="preserve"> </w:t>
      </w:r>
      <w:r>
        <w:t>Countries.,</w:t>
      </w:r>
      <w:r>
        <w:rPr>
          <w:spacing w:val="-6"/>
        </w:rPr>
        <w:t xml:space="preserve"> </w:t>
      </w:r>
      <w:r>
        <w:t>Palgrave</w:t>
      </w:r>
      <w:r>
        <w:rPr>
          <w:spacing w:val="-7"/>
        </w:rPr>
        <w:t xml:space="preserve"> </w:t>
      </w:r>
      <w:r>
        <w:t xml:space="preserve">Macmillan. </w:t>
      </w:r>
      <w:r>
        <w:rPr>
          <w:spacing w:val="-4"/>
        </w:rPr>
        <w:t>2007</w:t>
      </w:r>
    </w:p>
    <w:p w14:paraId="5CDD3139" w14:textId="77777777" w:rsidR="006E7430" w:rsidRDefault="00000000">
      <w:pPr>
        <w:pStyle w:val="BodyText"/>
        <w:ind w:left="489"/>
      </w:pPr>
      <w:r>
        <w:t>Skill</w:t>
      </w:r>
      <w:r>
        <w:rPr>
          <w:spacing w:val="-3"/>
        </w:rPr>
        <w:t xml:space="preserve"> </w:t>
      </w:r>
      <w:r>
        <w:rPr>
          <w:spacing w:val="-2"/>
        </w:rPr>
        <w:t>Development:</w:t>
      </w:r>
    </w:p>
    <w:p w14:paraId="2CB648A0" w14:textId="77777777" w:rsidR="006E7430" w:rsidRDefault="00000000">
      <w:pPr>
        <w:pStyle w:val="BodyText"/>
        <w:spacing w:before="181" w:line="256" w:lineRule="auto"/>
        <w:ind w:left="489"/>
      </w:pPr>
      <w:r>
        <w:t>Students</w:t>
      </w:r>
      <w:r>
        <w:rPr>
          <w:spacing w:val="-5"/>
        </w:rPr>
        <w:t xml:space="preserve"> </w:t>
      </w:r>
      <w:r>
        <w:t>will</w:t>
      </w:r>
      <w:r>
        <w:rPr>
          <w:spacing w:val="-3"/>
        </w:rPr>
        <w:t xml:space="preserve"> </w:t>
      </w:r>
      <w:r>
        <w:t>develop</w:t>
      </w:r>
      <w:r>
        <w:rPr>
          <w:spacing w:val="-3"/>
        </w:rPr>
        <w:t xml:space="preserve"> </w:t>
      </w:r>
      <w:r>
        <w:t>practical</w:t>
      </w:r>
      <w:r>
        <w:rPr>
          <w:spacing w:val="-4"/>
        </w:rPr>
        <w:t xml:space="preserve"> </w:t>
      </w:r>
      <w:r>
        <w:t>skills</w:t>
      </w:r>
      <w:r>
        <w:rPr>
          <w:spacing w:val="-2"/>
        </w:rPr>
        <w:t xml:space="preserve"> </w:t>
      </w:r>
      <w:r>
        <w:t>in</w:t>
      </w:r>
      <w:r>
        <w:rPr>
          <w:spacing w:val="-3"/>
        </w:rPr>
        <w:t xml:space="preserve"> </w:t>
      </w:r>
      <w:r>
        <w:t>healthcare</w:t>
      </w:r>
      <w:r>
        <w:rPr>
          <w:spacing w:val="-5"/>
        </w:rPr>
        <w:t xml:space="preserve"> </w:t>
      </w:r>
      <w:r>
        <w:t>documentation,</w:t>
      </w:r>
      <w:r>
        <w:rPr>
          <w:spacing w:val="-4"/>
        </w:rPr>
        <w:t xml:space="preserve"> </w:t>
      </w:r>
      <w:r>
        <w:t>data</w:t>
      </w:r>
      <w:r>
        <w:rPr>
          <w:spacing w:val="-5"/>
        </w:rPr>
        <w:t xml:space="preserve"> </w:t>
      </w:r>
      <w:r>
        <w:t>management,</w:t>
      </w:r>
      <w:r>
        <w:rPr>
          <w:spacing w:val="-1"/>
        </w:rPr>
        <w:t xml:space="preserve"> </w:t>
      </w:r>
      <w:r>
        <w:t>and</w:t>
      </w:r>
      <w:r>
        <w:rPr>
          <w:spacing w:val="-5"/>
        </w:rPr>
        <w:t xml:space="preserve"> </w:t>
      </w:r>
      <w:r>
        <w:t>reporting</w:t>
      </w:r>
      <w:r>
        <w:rPr>
          <w:spacing w:val="-3"/>
        </w:rPr>
        <w:t xml:space="preserve"> </w:t>
      </w:r>
      <w:r>
        <w:t>using</w:t>
      </w:r>
      <w:r>
        <w:rPr>
          <w:spacing w:val="-3"/>
        </w:rPr>
        <w:t xml:space="preserve"> </w:t>
      </w:r>
      <w:r>
        <w:t>MS Office tools.</w:t>
      </w:r>
    </w:p>
    <w:p w14:paraId="680CF1B2" w14:textId="77777777" w:rsidR="006E7430" w:rsidRDefault="006E7430">
      <w:pPr>
        <w:pStyle w:val="BodyText"/>
      </w:pPr>
    </w:p>
    <w:p w14:paraId="53A1361E" w14:textId="77777777" w:rsidR="006E7430" w:rsidRDefault="006E7430">
      <w:pPr>
        <w:pStyle w:val="BodyText"/>
        <w:spacing w:before="91"/>
      </w:pPr>
    </w:p>
    <w:p w14:paraId="6AA611C9" w14:textId="77777777" w:rsidR="006E7430" w:rsidRDefault="00000000">
      <w:pPr>
        <w:pStyle w:val="BodyText"/>
        <w:ind w:left="552"/>
      </w:pPr>
      <w:r>
        <w:rPr>
          <w:spacing w:val="-2"/>
        </w:rPr>
        <w:t>Employability:</w:t>
      </w:r>
    </w:p>
    <w:p w14:paraId="000533A6" w14:textId="77777777" w:rsidR="006E7430" w:rsidRDefault="00000000">
      <w:pPr>
        <w:pStyle w:val="BodyText"/>
        <w:spacing w:before="182" w:line="259" w:lineRule="auto"/>
        <w:ind w:left="489" w:right="692"/>
        <w:jc w:val="both"/>
      </w:pPr>
      <w:r>
        <w:t>In Hospital and</w:t>
      </w:r>
      <w:r>
        <w:rPr>
          <w:spacing w:val="-1"/>
        </w:rPr>
        <w:t xml:space="preserve"> </w:t>
      </w:r>
      <w:r>
        <w:t>healthcare management, enabling efficient data handling, documentation, and</w:t>
      </w:r>
      <w:r>
        <w:rPr>
          <w:spacing w:val="-1"/>
        </w:rPr>
        <w:t xml:space="preserve"> </w:t>
      </w:r>
      <w:r>
        <w:t>reporting. It enhances</w:t>
      </w:r>
      <w:r>
        <w:rPr>
          <w:spacing w:val="-2"/>
        </w:rPr>
        <w:t xml:space="preserve"> </w:t>
      </w:r>
      <w:r>
        <w:t>employability</w:t>
      </w:r>
      <w:r>
        <w:rPr>
          <w:spacing w:val="-5"/>
        </w:rPr>
        <w:t xml:space="preserve"> </w:t>
      </w:r>
      <w:r>
        <w:t>in</w:t>
      </w:r>
      <w:r>
        <w:rPr>
          <w:spacing w:val="-3"/>
        </w:rPr>
        <w:t xml:space="preserve"> </w:t>
      </w:r>
      <w:r>
        <w:t>roles</w:t>
      </w:r>
      <w:r>
        <w:rPr>
          <w:spacing w:val="-3"/>
        </w:rPr>
        <w:t xml:space="preserve"> </w:t>
      </w:r>
      <w:r>
        <w:t>like</w:t>
      </w:r>
      <w:r>
        <w:rPr>
          <w:spacing w:val="-3"/>
        </w:rPr>
        <w:t xml:space="preserve"> </w:t>
      </w:r>
      <w:r>
        <w:t>hospital</w:t>
      </w:r>
      <w:r>
        <w:rPr>
          <w:spacing w:val="-4"/>
        </w:rPr>
        <w:t xml:space="preserve"> </w:t>
      </w:r>
      <w:r>
        <w:t>administration,</w:t>
      </w:r>
      <w:r>
        <w:rPr>
          <w:spacing w:val="-1"/>
        </w:rPr>
        <w:t xml:space="preserve"> </w:t>
      </w:r>
      <w:r>
        <w:t>data</w:t>
      </w:r>
      <w:r>
        <w:rPr>
          <w:spacing w:val="-3"/>
        </w:rPr>
        <w:t xml:space="preserve"> </w:t>
      </w:r>
      <w:r>
        <w:t>entry,</w:t>
      </w:r>
      <w:r>
        <w:rPr>
          <w:spacing w:val="-1"/>
        </w:rPr>
        <w:t xml:space="preserve"> </w:t>
      </w:r>
      <w:r>
        <w:t>and</w:t>
      </w:r>
      <w:r>
        <w:rPr>
          <w:spacing w:val="-3"/>
        </w:rPr>
        <w:t xml:space="preserve"> </w:t>
      </w:r>
      <w:r>
        <w:t>MIS</w:t>
      </w:r>
      <w:r>
        <w:rPr>
          <w:spacing w:val="-3"/>
        </w:rPr>
        <w:t xml:space="preserve"> </w:t>
      </w:r>
      <w:r>
        <w:t>support</w:t>
      </w:r>
      <w:r>
        <w:rPr>
          <w:spacing w:val="-4"/>
        </w:rPr>
        <w:t xml:space="preserve"> </w:t>
      </w:r>
      <w:r>
        <w:t>across</w:t>
      </w:r>
      <w:r>
        <w:rPr>
          <w:spacing w:val="-3"/>
        </w:rPr>
        <w:t xml:space="preserve"> </w:t>
      </w:r>
      <w:r>
        <w:t xml:space="preserve">healthcare </w:t>
      </w:r>
      <w:r>
        <w:rPr>
          <w:spacing w:val="-2"/>
        </w:rPr>
        <w:t>sectors.</w:t>
      </w:r>
    </w:p>
    <w:p w14:paraId="629B22CC" w14:textId="77777777" w:rsidR="006E7430" w:rsidRDefault="006E7430">
      <w:pPr>
        <w:pStyle w:val="BodyText"/>
        <w:rPr>
          <w:sz w:val="20"/>
        </w:rPr>
      </w:pPr>
    </w:p>
    <w:p w14:paraId="7492CE7D" w14:textId="77777777" w:rsidR="006E7430" w:rsidRDefault="006E7430">
      <w:pPr>
        <w:pStyle w:val="BodyText"/>
        <w:rPr>
          <w:sz w:val="20"/>
        </w:rPr>
      </w:pPr>
    </w:p>
    <w:p w14:paraId="3F088C11" w14:textId="77777777" w:rsidR="006E7430" w:rsidRDefault="006E7430">
      <w:pPr>
        <w:pStyle w:val="BodyText"/>
        <w:rPr>
          <w:sz w:val="20"/>
        </w:rPr>
      </w:pPr>
    </w:p>
    <w:p w14:paraId="45F24F5A" w14:textId="77777777" w:rsidR="006E7430" w:rsidRDefault="006E7430">
      <w:pPr>
        <w:pStyle w:val="BodyText"/>
        <w:rPr>
          <w:sz w:val="20"/>
        </w:rPr>
      </w:pPr>
    </w:p>
    <w:p w14:paraId="7BDB0E1A" w14:textId="77777777" w:rsidR="006E7430" w:rsidRDefault="006E7430">
      <w:pPr>
        <w:pStyle w:val="BodyText"/>
        <w:rPr>
          <w:sz w:val="20"/>
        </w:rPr>
      </w:pPr>
    </w:p>
    <w:p w14:paraId="1DB8F68E" w14:textId="77777777" w:rsidR="006E7430" w:rsidRDefault="006E7430">
      <w:pPr>
        <w:pStyle w:val="BodyText"/>
        <w:rPr>
          <w:sz w:val="20"/>
        </w:rPr>
      </w:pPr>
    </w:p>
    <w:p w14:paraId="5BD769D8" w14:textId="77777777" w:rsidR="006E7430" w:rsidRDefault="006E7430">
      <w:pPr>
        <w:pStyle w:val="BodyText"/>
        <w:rPr>
          <w:sz w:val="20"/>
        </w:rPr>
      </w:pPr>
    </w:p>
    <w:p w14:paraId="72046F83" w14:textId="77777777" w:rsidR="006E7430" w:rsidRDefault="00000000">
      <w:pPr>
        <w:pStyle w:val="BodyText"/>
        <w:spacing w:before="28"/>
        <w:rPr>
          <w:sz w:val="20"/>
        </w:rPr>
      </w:pPr>
      <w:r>
        <w:rPr>
          <w:noProof/>
          <w:sz w:val="20"/>
        </w:rPr>
        <mc:AlternateContent>
          <mc:Choice Requires="wps">
            <w:drawing>
              <wp:anchor distT="0" distB="0" distL="0" distR="0" simplePos="0" relativeHeight="251664896" behindDoc="1" locked="0" layoutInCell="1" allowOverlap="1" wp14:anchorId="29D838FA" wp14:editId="670E8F2F">
                <wp:simplePos x="0" y="0"/>
                <wp:positionH relativeFrom="page">
                  <wp:posOffset>697865</wp:posOffset>
                </wp:positionH>
                <wp:positionV relativeFrom="paragraph">
                  <wp:posOffset>182245</wp:posOffset>
                </wp:positionV>
                <wp:extent cx="6733540" cy="347980"/>
                <wp:effectExtent l="4445" t="4445" r="5715" b="9525"/>
                <wp:wrapTopAndBottom/>
                <wp:docPr id="60" name="Textbox 1"/>
                <wp:cNvGraphicFramePr/>
                <a:graphic xmlns:a="http://schemas.openxmlformats.org/drawingml/2006/main">
                  <a:graphicData uri="http://schemas.microsoft.com/office/word/2010/wordprocessingShape">
                    <wps:wsp>
                      <wps:cNvSpPr txBox="1"/>
                      <wps:spPr>
                        <a:xfrm>
                          <a:off x="0" y="0"/>
                          <a:ext cx="6733540" cy="347980"/>
                        </a:xfrm>
                        <a:prstGeom prst="rect">
                          <a:avLst/>
                        </a:prstGeom>
                        <a:ln w="6095">
                          <a:solidFill>
                            <a:srgbClr val="000000"/>
                          </a:solidFill>
                          <a:prstDash val="solid"/>
                        </a:ln>
                      </wps:spPr>
                      <wps:txbx>
                        <w:txbxContent>
                          <w:p w14:paraId="3D66F931" w14:textId="77777777" w:rsidR="006E7430" w:rsidRDefault="00000000">
                            <w:pPr>
                              <w:spacing w:line="249" w:lineRule="exact"/>
                              <w:ind w:left="-1"/>
                              <w:jc w:val="center"/>
                              <w:rPr>
                                <w:rFonts w:ascii="Arial"/>
                                <w:b/>
                              </w:rPr>
                            </w:pPr>
                            <w:r>
                              <w:rPr>
                                <w:rFonts w:ascii="Arial"/>
                                <w:b/>
                              </w:rPr>
                              <w:t>Change</w:t>
                            </w:r>
                            <w:r>
                              <w:rPr>
                                <w:rFonts w:ascii="Arial"/>
                                <w:b/>
                                <w:spacing w:val="-3"/>
                              </w:rPr>
                              <w:t xml:space="preserve"> </w:t>
                            </w:r>
                            <w:r>
                              <w:rPr>
                                <w:rFonts w:ascii="Arial"/>
                                <w:b/>
                              </w:rPr>
                              <w:t xml:space="preserve">of </w:t>
                            </w:r>
                            <w:r>
                              <w:rPr>
                                <w:rFonts w:ascii="Arial"/>
                                <w:b/>
                                <w:spacing w:val="-2"/>
                              </w:rPr>
                              <w:t>syllabus</w:t>
                            </w:r>
                          </w:p>
                        </w:txbxContent>
                      </wps:txbx>
                      <wps:bodyPr wrap="square" lIns="0" tIns="0" rIns="0" bIns="0" rtlCol="0">
                        <a:noAutofit/>
                      </wps:bodyPr>
                    </wps:wsp>
                  </a:graphicData>
                </a:graphic>
              </wp:anchor>
            </w:drawing>
          </mc:Choice>
          <mc:Fallback>
            <w:pict>
              <v:shape w14:anchorId="29D838FA" id="_x0000_s1046" type="#_x0000_t202" style="position:absolute;margin-left:54.95pt;margin-top:14.35pt;width:530.2pt;height:27.4pt;z-index:-25165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" filled="f" strokeweight=".16931mm">
                <v:textbox inset="0,0,0,0">
                  <w:txbxContent>
                    <w:p w14:paraId="3D66F931" w14:textId="77777777" w:rsidR="006E7430" w:rsidRDefault="00000000">
                      <w:pPr>
                        <w:spacing w:line="249" w:lineRule="exact"/>
                        <w:ind w:left="-1"/>
                        <w:jc w:val="center"/>
                        <w:rPr>
                          <w:rFonts w:ascii="Arial"/>
                          <w:b/>
                        </w:rPr>
                      </w:pPr>
                      <w:r>
                        <w:rPr>
                          <w:rFonts w:ascii="Arial"/>
                          <w:b/>
                        </w:rPr>
                        <w:t>Change</w:t>
                      </w:r>
                      <w:r>
                        <w:rPr>
                          <w:rFonts w:ascii="Arial"/>
                          <w:b/>
                          <w:spacing w:val="-3"/>
                        </w:rPr>
                        <w:t xml:space="preserve"> </w:t>
                      </w:r>
                      <w:r>
                        <w:rPr>
                          <w:rFonts w:ascii="Arial"/>
                          <w:b/>
                        </w:rPr>
                        <w:t xml:space="preserve">of </w:t>
                      </w:r>
                      <w:r>
                        <w:rPr>
                          <w:rFonts w:ascii="Arial"/>
                          <w:b/>
                          <w:spacing w:val="-2"/>
                        </w:rPr>
                        <w:t>syllabus</w:t>
                      </w:r>
                    </w:p>
                  </w:txbxContent>
                </v:textbox>
                <w10:wrap type="topAndBottom" anchorx="page"/>
              </v:shape>
            </w:pict>
          </mc:Fallback>
        </mc:AlternateContent>
      </w:r>
    </w:p>
    <w:tbl>
      <w:tblPr>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65"/>
        <w:gridCol w:w="3377"/>
        <w:gridCol w:w="1608"/>
        <w:gridCol w:w="4652"/>
      </w:tblGrid>
      <w:tr w:rsidR="006E7430" w14:paraId="56FC2D9C" w14:textId="77777777">
        <w:trPr>
          <w:trHeight w:val="537"/>
        </w:trPr>
        <w:tc>
          <w:tcPr>
            <w:tcW w:w="965" w:type="dxa"/>
          </w:tcPr>
          <w:p w14:paraId="2F36F1F2" w14:textId="77777777" w:rsidR="006E7430" w:rsidRDefault="00000000">
            <w:pPr>
              <w:pStyle w:val="TableParagraph"/>
              <w:spacing w:line="251" w:lineRule="exact"/>
              <w:ind w:left="4"/>
            </w:pPr>
            <w:r>
              <w:rPr>
                <w:spacing w:val="-4"/>
              </w:rPr>
              <w:t>Unit</w:t>
            </w:r>
          </w:p>
        </w:tc>
        <w:tc>
          <w:tcPr>
            <w:tcW w:w="3377" w:type="dxa"/>
          </w:tcPr>
          <w:p w14:paraId="69ECA668" w14:textId="77777777" w:rsidR="006E7430" w:rsidRDefault="00000000">
            <w:pPr>
              <w:pStyle w:val="TableParagraph"/>
              <w:spacing w:line="251" w:lineRule="exact"/>
              <w:ind w:left="7"/>
            </w:pPr>
            <w:r>
              <w:t>Deletions/</w:t>
            </w:r>
            <w:r>
              <w:rPr>
                <w:spacing w:val="-8"/>
              </w:rPr>
              <w:t xml:space="preserve"> </w:t>
            </w:r>
            <w:r>
              <w:rPr>
                <w:spacing w:val="-2"/>
              </w:rPr>
              <w:t>Additions</w:t>
            </w:r>
          </w:p>
        </w:tc>
        <w:tc>
          <w:tcPr>
            <w:tcW w:w="1608" w:type="dxa"/>
          </w:tcPr>
          <w:p w14:paraId="36B8C749" w14:textId="77777777" w:rsidR="006E7430" w:rsidRDefault="00000000">
            <w:pPr>
              <w:pStyle w:val="TableParagraph"/>
              <w:spacing w:line="251" w:lineRule="exact"/>
              <w:ind w:left="5"/>
            </w:pPr>
            <w:r>
              <w:t>%</w:t>
            </w:r>
            <w:r>
              <w:rPr>
                <w:spacing w:val="1"/>
              </w:rPr>
              <w:t xml:space="preserve"> </w:t>
            </w:r>
            <w:r>
              <w:rPr>
                <w:spacing w:val="-2"/>
              </w:rPr>
              <w:t>change</w:t>
            </w:r>
          </w:p>
        </w:tc>
        <w:tc>
          <w:tcPr>
            <w:tcW w:w="4652" w:type="dxa"/>
          </w:tcPr>
          <w:p w14:paraId="69C21DC0" w14:textId="77777777" w:rsidR="006E7430" w:rsidRDefault="00000000">
            <w:pPr>
              <w:pStyle w:val="TableParagraph"/>
              <w:spacing w:line="251" w:lineRule="exact"/>
              <w:ind w:left="5"/>
            </w:pPr>
            <w:r>
              <w:rPr>
                <w:spacing w:val="-2"/>
              </w:rPr>
              <w:t>Rationale</w:t>
            </w:r>
          </w:p>
        </w:tc>
      </w:tr>
      <w:tr w:rsidR="006E7430" w14:paraId="7301EFAD" w14:textId="77777777">
        <w:trPr>
          <w:trHeight w:val="537"/>
        </w:trPr>
        <w:tc>
          <w:tcPr>
            <w:tcW w:w="965" w:type="dxa"/>
          </w:tcPr>
          <w:p w14:paraId="236E91DD" w14:textId="77777777" w:rsidR="006E7430" w:rsidRDefault="00000000">
            <w:pPr>
              <w:pStyle w:val="TableParagraph"/>
              <w:spacing w:line="250" w:lineRule="exact"/>
              <w:ind w:left="4"/>
            </w:pPr>
            <w:r>
              <w:rPr>
                <w:spacing w:val="-10"/>
              </w:rPr>
              <w:t>I</w:t>
            </w:r>
          </w:p>
        </w:tc>
        <w:tc>
          <w:tcPr>
            <w:tcW w:w="3377" w:type="dxa"/>
          </w:tcPr>
          <w:p w14:paraId="63DE9D1B" w14:textId="77777777" w:rsidR="006E7430" w:rsidRDefault="00000000">
            <w:pPr>
              <w:pStyle w:val="TableParagraph"/>
              <w:spacing w:line="250" w:lineRule="exact"/>
              <w:ind w:left="7"/>
            </w:pPr>
            <w:r>
              <w:t>No</w:t>
            </w:r>
            <w:r>
              <w:rPr>
                <w:spacing w:val="-5"/>
              </w:rPr>
              <w:t xml:space="preserve"> </w:t>
            </w:r>
            <w:r>
              <w:t>Deletions/</w:t>
            </w:r>
            <w:r>
              <w:rPr>
                <w:spacing w:val="-4"/>
              </w:rPr>
              <w:t xml:space="preserve"> </w:t>
            </w:r>
            <w:r>
              <w:rPr>
                <w:spacing w:val="-2"/>
              </w:rPr>
              <w:t>Additions</w:t>
            </w:r>
          </w:p>
        </w:tc>
        <w:tc>
          <w:tcPr>
            <w:tcW w:w="1608" w:type="dxa"/>
          </w:tcPr>
          <w:p w14:paraId="6E3DFC22" w14:textId="77777777" w:rsidR="006E7430" w:rsidRDefault="00000000">
            <w:pPr>
              <w:pStyle w:val="TableParagraph"/>
              <w:spacing w:line="250" w:lineRule="exact"/>
              <w:ind w:left="5"/>
            </w:pPr>
            <w:r>
              <w:rPr>
                <w:spacing w:val="-5"/>
              </w:rPr>
              <w:t>0%</w:t>
            </w:r>
          </w:p>
        </w:tc>
        <w:tc>
          <w:tcPr>
            <w:tcW w:w="4652" w:type="dxa"/>
          </w:tcPr>
          <w:p w14:paraId="5AFE90B2" w14:textId="77777777" w:rsidR="006E7430" w:rsidRDefault="00000000">
            <w:pPr>
              <w:pStyle w:val="TableParagraph"/>
              <w:spacing w:line="250" w:lineRule="exact"/>
              <w:ind w:left="5"/>
            </w:pPr>
            <w:r>
              <w:t>To</w:t>
            </w:r>
            <w:r>
              <w:rPr>
                <w:spacing w:val="-5"/>
              </w:rPr>
              <w:t xml:space="preserve"> </w:t>
            </w:r>
            <w:r>
              <w:t>make</w:t>
            </w:r>
            <w:r>
              <w:rPr>
                <w:spacing w:val="-5"/>
              </w:rPr>
              <w:t xml:space="preserve"> </w:t>
            </w:r>
            <w:r>
              <w:t>the</w:t>
            </w:r>
            <w:r>
              <w:rPr>
                <w:spacing w:val="-4"/>
              </w:rPr>
              <w:t xml:space="preserve"> </w:t>
            </w:r>
            <w:r>
              <w:t>syllabus</w:t>
            </w:r>
            <w:r>
              <w:rPr>
                <w:spacing w:val="-3"/>
              </w:rPr>
              <w:t xml:space="preserve"> </w:t>
            </w:r>
            <w:r>
              <w:t>current</w:t>
            </w:r>
            <w:r>
              <w:rPr>
                <w:spacing w:val="-4"/>
              </w:rPr>
              <w:t xml:space="preserve"> </w:t>
            </w:r>
            <w:r>
              <w:t>and</w:t>
            </w:r>
            <w:r>
              <w:rPr>
                <w:spacing w:val="-4"/>
              </w:rPr>
              <w:t xml:space="preserve"> </w:t>
            </w:r>
            <w:r>
              <w:rPr>
                <w:spacing w:val="-2"/>
              </w:rPr>
              <w:t>relevant</w:t>
            </w:r>
          </w:p>
        </w:tc>
      </w:tr>
      <w:tr w:rsidR="006E7430" w14:paraId="4914B766" w14:textId="77777777">
        <w:trPr>
          <w:trHeight w:val="534"/>
        </w:trPr>
        <w:tc>
          <w:tcPr>
            <w:tcW w:w="965" w:type="dxa"/>
          </w:tcPr>
          <w:p w14:paraId="2C54B915" w14:textId="77777777" w:rsidR="006E7430" w:rsidRDefault="00000000">
            <w:pPr>
              <w:pStyle w:val="TableParagraph"/>
              <w:spacing w:line="250" w:lineRule="exact"/>
              <w:ind w:left="4"/>
            </w:pPr>
            <w:r>
              <w:rPr>
                <w:spacing w:val="-5"/>
              </w:rPr>
              <w:t>II</w:t>
            </w:r>
          </w:p>
        </w:tc>
        <w:tc>
          <w:tcPr>
            <w:tcW w:w="3377" w:type="dxa"/>
          </w:tcPr>
          <w:p w14:paraId="494D3092" w14:textId="77777777" w:rsidR="006E7430" w:rsidRDefault="00000000">
            <w:pPr>
              <w:pStyle w:val="TableParagraph"/>
              <w:spacing w:line="250" w:lineRule="exact"/>
              <w:ind w:left="7"/>
            </w:pPr>
            <w:r>
              <w:t>No</w:t>
            </w:r>
            <w:r>
              <w:rPr>
                <w:spacing w:val="-6"/>
              </w:rPr>
              <w:t xml:space="preserve"> </w:t>
            </w:r>
            <w:r>
              <w:t>Deletions/</w:t>
            </w:r>
            <w:r>
              <w:rPr>
                <w:spacing w:val="-4"/>
              </w:rPr>
              <w:t xml:space="preserve"> </w:t>
            </w:r>
            <w:r>
              <w:rPr>
                <w:spacing w:val="-2"/>
              </w:rPr>
              <w:t>Additions</w:t>
            </w:r>
          </w:p>
        </w:tc>
        <w:tc>
          <w:tcPr>
            <w:tcW w:w="1608" w:type="dxa"/>
          </w:tcPr>
          <w:p w14:paraId="314D37FE" w14:textId="77777777" w:rsidR="006E7430" w:rsidRDefault="00000000">
            <w:pPr>
              <w:pStyle w:val="TableParagraph"/>
              <w:spacing w:line="250" w:lineRule="exact"/>
              <w:ind w:left="5"/>
            </w:pPr>
            <w:r>
              <w:rPr>
                <w:spacing w:val="-5"/>
              </w:rPr>
              <w:t>0%</w:t>
            </w:r>
          </w:p>
        </w:tc>
        <w:tc>
          <w:tcPr>
            <w:tcW w:w="4652" w:type="dxa"/>
          </w:tcPr>
          <w:p w14:paraId="7A69D4C6" w14:textId="77777777" w:rsidR="006E7430" w:rsidRDefault="00000000">
            <w:pPr>
              <w:pStyle w:val="TableParagraph"/>
              <w:spacing w:line="250" w:lineRule="exact"/>
              <w:ind w:left="5"/>
            </w:pPr>
            <w:r>
              <w:t>To</w:t>
            </w:r>
            <w:r>
              <w:rPr>
                <w:spacing w:val="-5"/>
              </w:rPr>
              <w:t xml:space="preserve"> </w:t>
            </w:r>
            <w:r>
              <w:t>make</w:t>
            </w:r>
            <w:r>
              <w:rPr>
                <w:spacing w:val="-5"/>
              </w:rPr>
              <w:t xml:space="preserve"> </w:t>
            </w:r>
            <w:r>
              <w:t>the</w:t>
            </w:r>
            <w:r>
              <w:rPr>
                <w:spacing w:val="-4"/>
              </w:rPr>
              <w:t xml:space="preserve"> </w:t>
            </w:r>
            <w:r>
              <w:t>syllabus</w:t>
            </w:r>
            <w:r>
              <w:rPr>
                <w:spacing w:val="-3"/>
              </w:rPr>
              <w:t xml:space="preserve"> </w:t>
            </w:r>
            <w:r>
              <w:t>current</w:t>
            </w:r>
            <w:r>
              <w:rPr>
                <w:spacing w:val="-4"/>
              </w:rPr>
              <w:t xml:space="preserve"> </w:t>
            </w:r>
            <w:r>
              <w:t>and</w:t>
            </w:r>
            <w:r>
              <w:rPr>
                <w:spacing w:val="-4"/>
              </w:rPr>
              <w:t xml:space="preserve"> </w:t>
            </w:r>
            <w:r>
              <w:rPr>
                <w:spacing w:val="-2"/>
              </w:rPr>
              <w:t>relevant</w:t>
            </w:r>
          </w:p>
        </w:tc>
      </w:tr>
      <w:tr w:rsidR="006E7430" w14:paraId="7EB75667" w14:textId="77777777">
        <w:trPr>
          <w:trHeight w:val="537"/>
        </w:trPr>
        <w:tc>
          <w:tcPr>
            <w:tcW w:w="965" w:type="dxa"/>
          </w:tcPr>
          <w:p w14:paraId="3ACCAD7B" w14:textId="77777777" w:rsidR="006E7430" w:rsidRDefault="00000000">
            <w:pPr>
              <w:pStyle w:val="TableParagraph"/>
              <w:ind w:left="4"/>
            </w:pPr>
            <w:r>
              <w:rPr>
                <w:spacing w:val="-5"/>
              </w:rPr>
              <w:t>III</w:t>
            </w:r>
          </w:p>
        </w:tc>
        <w:tc>
          <w:tcPr>
            <w:tcW w:w="3377" w:type="dxa"/>
          </w:tcPr>
          <w:p w14:paraId="592810F6" w14:textId="77777777" w:rsidR="006E7430" w:rsidRDefault="00000000">
            <w:pPr>
              <w:pStyle w:val="TableParagraph"/>
              <w:ind w:left="7"/>
            </w:pPr>
            <w:r>
              <w:t>No</w:t>
            </w:r>
            <w:r>
              <w:rPr>
                <w:spacing w:val="-5"/>
              </w:rPr>
              <w:t xml:space="preserve"> </w:t>
            </w:r>
            <w:r>
              <w:t>Deletions/</w:t>
            </w:r>
            <w:r>
              <w:rPr>
                <w:spacing w:val="-4"/>
              </w:rPr>
              <w:t xml:space="preserve"> </w:t>
            </w:r>
            <w:r>
              <w:rPr>
                <w:spacing w:val="-2"/>
              </w:rPr>
              <w:t>Additions</w:t>
            </w:r>
          </w:p>
        </w:tc>
        <w:tc>
          <w:tcPr>
            <w:tcW w:w="1608" w:type="dxa"/>
          </w:tcPr>
          <w:p w14:paraId="711F9FEE" w14:textId="77777777" w:rsidR="006E7430" w:rsidRDefault="00000000">
            <w:pPr>
              <w:pStyle w:val="TableParagraph"/>
              <w:ind w:left="5"/>
            </w:pPr>
            <w:r>
              <w:rPr>
                <w:spacing w:val="-5"/>
              </w:rPr>
              <w:t>0%</w:t>
            </w:r>
          </w:p>
        </w:tc>
        <w:tc>
          <w:tcPr>
            <w:tcW w:w="4652" w:type="dxa"/>
          </w:tcPr>
          <w:p w14:paraId="6547633F" w14:textId="77777777" w:rsidR="006E7430" w:rsidRDefault="00000000">
            <w:pPr>
              <w:pStyle w:val="TableParagraph"/>
              <w:ind w:left="5"/>
            </w:pPr>
            <w:r>
              <w:t>To</w:t>
            </w:r>
            <w:r>
              <w:rPr>
                <w:spacing w:val="-5"/>
              </w:rPr>
              <w:t xml:space="preserve"> </w:t>
            </w:r>
            <w:r>
              <w:t>make</w:t>
            </w:r>
            <w:r>
              <w:rPr>
                <w:spacing w:val="-5"/>
              </w:rPr>
              <w:t xml:space="preserve"> </w:t>
            </w:r>
            <w:r>
              <w:t>the</w:t>
            </w:r>
            <w:r>
              <w:rPr>
                <w:spacing w:val="-4"/>
              </w:rPr>
              <w:t xml:space="preserve"> </w:t>
            </w:r>
            <w:r>
              <w:t>syllabus</w:t>
            </w:r>
            <w:r>
              <w:rPr>
                <w:spacing w:val="-3"/>
              </w:rPr>
              <w:t xml:space="preserve"> </w:t>
            </w:r>
            <w:r>
              <w:t>current</w:t>
            </w:r>
            <w:r>
              <w:rPr>
                <w:spacing w:val="-4"/>
              </w:rPr>
              <w:t xml:space="preserve"> </w:t>
            </w:r>
            <w:r>
              <w:t>and</w:t>
            </w:r>
            <w:r>
              <w:rPr>
                <w:spacing w:val="-4"/>
              </w:rPr>
              <w:t xml:space="preserve"> </w:t>
            </w:r>
            <w:r>
              <w:rPr>
                <w:spacing w:val="-2"/>
              </w:rPr>
              <w:t>relevant</w:t>
            </w:r>
          </w:p>
        </w:tc>
      </w:tr>
      <w:tr w:rsidR="006E7430" w14:paraId="3C8D28DC" w14:textId="77777777">
        <w:trPr>
          <w:trHeight w:val="532"/>
        </w:trPr>
        <w:tc>
          <w:tcPr>
            <w:tcW w:w="965" w:type="dxa"/>
          </w:tcPr>
          <w:p w14:paraId="5A7AAA8C" w14:textId="77777777" w:rsidR="006E7430" w:rsidRDefault="00000000">
            <w:pPr>
              <w:pStyle w:val="TableParagraph"/>
              <w:ind w:left="4"/>
            </w:pPr>
            <w:r>
              <w:rPr>
                <w:spacing w:val="-5"/>
              </w:rPr>
              <w:t>IV</w:t>
            </w:r>
          </w:p>
        </w:tc>
        <w:tc>
          <w:tcPr>
            <w:tcW w:w="3377" w:type="dxa"/>
          </w:tcPr>
          <w:p w14:paraId="2EEDA3E3" w14:textId="77777777" w:rsidR="006E7430" w:rsidRDefault="00000000">
            <w:pPr>
              <w:pStyle w:val="TableParagraph"/>
              <w:ind w:left="7"/>
            </w:pPr>
            <w:r>
              <w:t>No</w:t>
            </w:r>
            <w:r>
              <w:rPr>
                <w:spacing w:val="-5"/>
              </w:rPr>
              <w:t xml:space="preserve"> </w:t>
            </w:r>
            <w:r>
              <w:t>Deletions/</w:t>
            </w:r>
            <w:r>
              <w:rPr>
                <w:spacing w:val="-4"/>
              </w:rPr>
              <w:t xml:space="preserve"> </w:t>
            </w:r>
            <w:r>
              <w:rPr>
                <w:spacing w:val="-2"/>
              </w:rPr>
              <w:t>Additions</w:t>
            </w:r>
          </w:p>
        </w:tc>
        <w:tc>
          <w:tcPr>
            <w:tcW w:w="1608" w:type="dxa"/>
          </w:tcPr>
          <w:p w14:paraId="6DB50BEF" w14:textId="77777777" w:rsidR="006E7430" w:rsidRDefault="00000000">
            <w:pPr>
              <w:pStyle w:val="TableParagraph"/>
              <w:ind w:left="5"/>
            </w:pPr>
            <w:r>
              <w:rPr>
                <w:spacing w:val="-5"/>
              </w:rPr>
              <w:t>0%</w:t>
            </w:r>
          </w:p>
        </w:tc>
        <w:tc>
          <w:tcPr>
            <w:tcW w:w="4652" w:type="dxa"/>
          </w:tcPr>
          <w:p w14:paraId="5597D32C" w14:textId="77777777" w:rsidR="006E7430" w:rsidRDefault="00000000">
            <w:pPr>
              <w:pStyle w:val="TableParagraph"/>
              <w:ind w:left="5"/>
            </w:pPr>
            <w:r>
              <w:t>To</w:t>
            </w:r>
            <w:r>
              <w:rPr>
                <w:spacing w:val="-5"/>
              </w:rPr>
              <w:t xml:space="preserve"> </w:t>
            </w:r>
            <w:r>
              <w:t>make</w:t>
            </w:r>
            <w:r>
              <w:rPr>
                <w:spacing w:val="-5"/>
              </w:rPr>
              <w:t xml:space="preserve"> </w:t>
            </w:r>
            <w:r>
              <w:t>the</w:t>
            </w:r>
            <w:r>
              <w:rPr>
                <w:spacing w:val="-4"/>
              </w:rPr>
              <w:t xml:space="preserve"> </w:t>
            </w:r>
            <w:r>
              <w:t>syllabus</w:t>
            </w:r>
            <w:r>
              <w:rPr>
                <w:spacing w:val="-3"/>
              </w:rPr>
              <w:t xml:space="preserve"> </w:t>
            </w:r>
            <w:r>
              <w:t>current</w:t>
            </w:r>
            <w:r>
              <w:rPr>
                <w:spacing w:val="-4"/>
              </w:rPr>
              <w:t xml:space="preserve"> </w:t>
            </w:r>
            <w:r>
              <w:t>and</w:t>
            </w:r>
            <w:r>
              <w:rPr>
                <w:spacing w:val="-4"/>
              </w:rPr>
              <w:t xml:space="preserve"> </w:t>
            </w:r>
            <w:r>
              <w:rPr>
                <w:spacing w:val="-2"/>
              </w:rPr>
              <w:t>relevant</w:t>
            </w:r>
          </w:p>
        </w:tc>
      </w:tr>
      <w:tr w:rsidR="006E7430" w14:paraId="021CD254" w14:textId="77777777">
        <w:trPr>
          <w:trHeight w:val="542"/>
        </w:trPr>
        <w:tc>
          <w:tcPr>
            <w:tcW w:w="965" w:type="dxa"/>
          </w:tcPr>
          <w:p w14:paraId="0E654CA7" w14:textId="77777777" w:rsidR="006E7430" w:rsidRDefault="00000000">
            <w:pPr>
              <w:pStyle w:val="TableParagraph"/>
              <w:spacing w:line="250" w:lineRule="exact"/>
              <w:ind w:left="4"/>
            </w:pPr>
            <w:r>
              <w:rPr>
                <w:spacing w:val="-10"/>
              </w:rPr>
              <w:t>V</w:t>
            </w:r>
          </w:p>
        </w:tc>
        <w:tc>
          <w:tcPr>
            <w:tcW w:w="3377" w:type="dxa"/>
          </w:tcPr>
          <w:p w14:paraId="5F3A5624" w14:textId="77777777" w:rsidR="006E7430" w:rsidRDefault="00000000">
            <w:pPr>
              <w:pStyle w:val="TableParagraph"/>
              <w:spacing w:line="250" w:lineRule="exact"/>
              <w:ind w:left="7"/>
            </w:pPr>
            <w:r>
              <w:t>No</w:t>
            </w:r>
            <w:r>
              <w:rPr>
                <w:spacing w:val="-5"/>
              </w:rPr>
              <w:t xml:space="preserve"> </w:t>
            </w:r>
            <w:r>
              <w:t>Deletions/</w:t>
            </w:r>
            <w:r>
              <w:rPr>
                <w:spacing w:val="-4"/>
              </w:rPr>
              <w:t xml:space="preserve"> </w:t>
            </w:r>
            <w:r>
              <w:rPr>
                <w:spacing w:val="-2"/>
              </w:rPr>
              <w:t>Additions</w:t>
            </w:r>
          </w:p>
        </w:tc>
        <w:tc>
          <w:tcPr>
            <w:tcW w:w="1608" w:type="dxa"/>
          </w:tcPr>
          <w:p w14:paraId="5C079B1D" w14:textId="77777777" w:rsidR="006E7430" w:rsidRDefault="00000000">
            <w:pPr>
              <w:pStyle w:val="TableParagraph"/>
              <w:spacing w:line="250" w:lineRule="exact"/>
              <w:ind w:left="5"/>
            </w:pPr>
            <w:r>
              <w:rPr>
                <w:spacing w:val="-5"/>
              </w:rPr>
              <w:t>0%</w:t>
            </w:r>
          </w:p>
        </w:tc>
        <w:tc>
          <w:tcPr>
            <w:tcW w:w="4652" w:type="dxa"/>
          </w:tcPr>
          <w:p w14:paraId="2AD680ED" w14:textId="77777777" w:rsidR="006E7430" w:rsidRDefault="00000000">
            <w:pPr>
              <w:pStyle w:val="TableParagraph"/>
              <w:spacing w:line="250" w:lineRule="exact"/>
              <w:ind w:left="5"/>
            </w:pPr>
            <w:r>
              <w:t>To</w:t>
            </w:r>
            <w:r>
              <w:rPr>
                <w:spacing w:val="-5"/>
              </w:rPr>
              <w:t xml:space="preserve"> </w:t>
            </w:r>
            <w:r>
              <w:t>make</w:t>
            </w:r>
            <w:r>
              <w:rPr>
                <w:spacing w:val="-5"/>
              </w:rPr>
              <w:t xml:space="preserve"> </w:t>
            </w:r>
            <w:r>
              <w:t>the</w:t>
            </w:r>
            <w:r>
              <w:rPr>
                <w:spacing w:val="-3"/>
              </w:rPr>
              <w:t xml:space="preserve"> </w:t>
            </w:r>
            <w:r>
              <w:t>syllabus</w:t>
            </w:r>
            <w:r>
              <w:rPr>
                <w:spacing w:val="-3"/>
              </w:rPr>
              <w:t xml:space="preserve"> </w:t>
            </w:r>
            <w:r>
              <w:t>current</w:t>
            </w:r>
            <w:r>
              <w:rPr>
                <w:spacing w:val="-4"/>
              </w:rPr>
              <w:t xml:space="preserve"> </w:t>
            </w:r>
            <w:r>
              <w:t>and</w:t>
            </w:r>
            <w:r>
              <w:rPr>
                <w:spacing w:val="-4"/>
              </w:rPr>
              <w:t xml:space="preserve"> </w:t>
            </w:r>
            <w:r>
              <w:rPr>
                <w:spacing w:val="-2"/>
              </w:rPr>
              <w:t>relevant</w:t>
            </w:r>
          </w:p>
        </w:tc>
      </w:tr>
    </w:tbl>
    <w:p w14:paraId="26BD85E8" w14:textId="77777777" w:rsidR="006E7430" w:rsidRDefault="006E7430">
      <w:pPr>
        <w:pStyle w:val="TableParagraph"/>
        <w:spacing w:line="250" w:lineRule="exact"/>
        <w:sectPr w:rsidR="006E7430">
          <w:pgSz w:w="12240" w:h="15840"/>
          <w:pgMar w:top="1340" w:right="360" w:bottom="280" w:left="360" w:header="720" w:footer="720" w:gutter="0"/>
          <w:cols w:space="720"/>
        </w:sectPr>
      </w:pPr>
    </w:p>
    <w:tbl>
      <w:tblPr>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43"/>
        <w:gridCol w:w="4079"/>
        <w:gridCol w:w="4245"/>
      </w:tblGrid>
      <w:tr w:rsidR="006E7430" w14:paraId="1BBC98DD" w14:textId="77777777">
        <w:trPr>
          <w:trHeight w:val="640"/>
        </w:trPr>
        <w:tc>
          <w:tcPr>
            <w:tcW w:w="10667" w:type="dxa"/>
            <w:gridSpan w:val="3"/>
          </w:tcPr>
          <w:p w14:paraId="4FC6E143" w14:textId="77777777" w:rsidR="006E7430" w:rsidRDefault="00000000">
            <w:pPr>
              <w:pStyle w:val="TableParagraph"/>
              <w:spacing w:line="250" w:lineRule="exact"/>
              <w:ind w:left="2702"/>
            </w:pPr>
            <w:r>
              <w:lastRenderedPageBreak/>
              <w:t>P.R.</w:t>
            </w:r>
            <w:r>
              <w:rPr>
                <w:spacing w:val="-10"/>
              </w:rPr>
              <w:t xml:space="preserve"> </w:t>
            </w:r>
            <w:r>
              <w:t>GOVT.COLLEGE</w:t>
            </w:r>
            <w:r>
              <w:rPr>
                <w:spacing w:val="-10"/>
              </w:rPr>
              <w:t xml:space="preserve"> </w:t>
            </w:r>
            <w:r>
              <w:t>(AUTONOMOUS),</w:t>
            </w:r>
            <w:r>
              <w:rPr>
                <w:spacing w:val="-7"/>
              </w:rPr>
              <w:t xml:space="preserve"> </w:t>
            </w:r>
            <w:r>
              <w:rPr>
                <w:spacing w:val="-2"/>
              </w:rPr>
              <w:t>KAKINADA</w:t>
            </w:r>
          </w:p>
        </w:tc>
      </w:tr>
      <w:tr w:rsidR="006E7430" w14:paraId="36B82621" w14:textId="77777777">
        <w:trPr>
          <w:trHeight w:val="637"/>
        </w:trPr>
        <w:tc>
          <w:tcPr>
            <w:tcW w:w="10667" w:type="dxa"/>
            <w:gridSpan w:val="3"/>
          </w:tcPr>
          <w:p w14:paraId="2D4121BD" w14:textId="77777777" w:rsidR="006E7430" w:rsidRDefault="00000000">
            <w:pPr>
              <w:pStyle w:val="TableParagraph"/>
              <w:spacing w:line="250" w:lineRule="exact"/>
              <w:ind w:left="6"/>
              <w:jc w:val="center"/>
            </w:pPr>
            <w:r>
              <w:t>II</w:t>
            </w:r>
            <w:r>
              <w:rPr>
                <w:spacing w:val="-2"/>
              </w:rPr>
              <w:t xml:space="preserve"> </w:t>
            </w:r>
            <w:r>
              <w:t>BBA</w:t>
            </w:r>
            <w:r>
              <w:rPr>
                <w:spacing w:val="-1"/>
              </w:rPr>
              <w:t xml:space="preserve"> </w:t>
            </w:r>
            <w:r>
              <w:rPr>
                <w:spacing w:val="-2"/>
              </w:rPr>
              <w:t>(HCM)</w:t>
            </w:r>
          </w:p>
        </w:tc>
      </w:tr>
      <w:tr w:rsidR="006E7430" w14:paraId="6847F1F9" w14:textId="77777777">
        <w:trPr>
          <w:trHeight w:val="637"/>
        </w:trPr>
        <w:tc>
          <w:tcPr>
            <w:tcW w:w="2343" w:type="dxa"/>
          </w:tcPr>
          <w:p w14:paraId="519B8AFE" w14:textId="77777777" w:rsidR="006E7430" w:rsidRDefault="00000000">
            <w:pPr>
              <w:pStyle w:val="TableParagraph"/>
              <w:spacing w:line="250" w:lineRule="exact"/>
              <w:ind w:left="4"/>
            </w:pPr>
            <w:r>
              <w:rPr>
                <w:spacing w:val="-2"/>
              </w:rPr>
              <w:t>Subject</w:t>
            </w:r>
          </w:p>
        </w:tc>
        <w:tc>
          <w:tcPr>
            <w:tcW w:w="8324" w:type="dxa"/>
            <w:gridSpan w:val="2"/>
          </w:tcPr>
          <w:p w14:paraId="5730054B" w14:textId="77777777" w:rsidR="006E7430" w:rsidRDefault="00000000">
            <w:pPr>
              <w:pStyle w:val="TableParagraph"/>
              <w:spacing w:line="250" w:lineRule="exact"/>
              <w:ind w:left="2025"/>
            </w:pPr>
            <w:r>
              <w:t xml:space="preserve">Marketing </w:t>
            </w:r>
            <w:proofErr w:type="spellStart"/>
            <w:r>
              <w:t>Managemnet</w:t>
            </w:r>
            <w:proofErr w:type="spellEnd"/>
          </w:p>
        </w:tc>
      </w:tr>
      <w:tr w:rsidR="006E7430" w14:paraId="3A18AF5E" w14:textId="77777777">
        <w:trPr>
          <w:trHeight w:val="642"/>
        </w:trPr>
        <w:tc>
          <w:tcPr>
            <w:tcW w:w="2343" w:type="dxa"/>
          </w:tcPr>
          <w:p w14:paraId="2B1AD498" w14:textId="77777777" w:rsidR="006E7430" w:rsidRDefault="00000000">
            <w:pPr>
              <w:pStyle w:val="TableParagraph"/>
              <w:spacing w:line="250" w:lineRule="exact"/>
              <w:ind w:left="4"/>
            </w:pPr>
            <w:r>
              <w:t>IV –</w:t>
            </w:r>
            <w:r>
              <w:rPr>
                <w:spacing w:val="-2"/>
              </w:rPr>
              <w:t xml:space="preserve"> </w:t>
            </w:r>
            <w:r>
              <w:rPr>
                <w:spacing w:val="-5"/>
              </w:rPr>
              <w:t>SEM</w:t>
            </w:r>
          </w:p>
        </w:tc>
        <w:tc>
          <w:tcPr>
            <w:tcW w:w="4079" w:type="dxa"/>
          </w:tcPr>
          <w:p w14:paraId="3F5A9DB7" w14:textId="77777777" w:rsidR="006E7430" w:rsidRDefault="00000000">
            <w:pPr>
              <w:pStyle w:val="TableParagraph"/>
              <w:spacing w:line="250" w:lineRule="exact"/>
              <w:ind w:left="1360"/>
            </w:pPr>
            <w:r>
              <w:t>TIME:</w:t>
            </w:r>
            <w:r>
              <w:rPr>
                <w:spacing w:val="-3"/>
              </w:rPr>
              <w:t xml:space="preserve"> </w:t>
            </w:r>
            <w:r>
              <w:rPr>
                <w:spacing w:val="-2"/>
              </w:rPr>
              <w:t>2Hours</w:t>
            </w:r>
          </w:p>
        </w:tc>
        <w:tc>
          <w:tcPr>
            <w:tcW w:w="4245" w:type="dxa"/>
          </w:tcPr>
          <w:p w14:paraId="12614ECC" w14:textId="77777777" w:rsidR="006E7430" w:rsidRDefault="00000000">
            <w:pPr>
              <w:pStyle w:val="TableParagraph"/>
              <w:spacing w:line="250" w:lineRule="exact"/>
              <w:ind w:left="3"/>
            </w:pPr>
            <w:r>
              <w:t>Max</w:t>
            </w:r>
            <w:r>
              <w:rPr>
                <w:spacing w:val="-3"/>
              </w:rPr>
              <w:t xml:space="preserve"> </w:t>
            </w:r>
            <w:r>
              <w:t>Marks:</w:t>
            </w:r>
            <w:r>
              <w:rPr>
                <w:spacing w:val="-3"/>
              </w:rPr>
              <w:t xml:space="preserve"> </w:t>
            </w:r>
            <w:r>
              <w:rPr>
                <w:spacing w:val="-5"/>
              </w:rPr>
              <w:t>50</w:t>
            </w:r>
          </w:p>
        </w:tc>
      </w:tr>
    </w:tbl>
    <w:p w14:paraId="600C7905" w14:textId="77777777" w:rsidR="006E7430" w:rsidRDefault="006E7430">
      <w:pPr>
        <w:pStyle w:val="BodyText"/>
        <w:rPr>
          <w:sz w:val="20"/>
        </w:rPr>
      </w:pPr>
    </w:p>
    <w:p w14:paraId="598BA6C8" w14:textId="77777777" w:rsidR="006E7430" w:rsidRDefault="006E7430">
      <w:pPr>
        <w:pStyle w:val="BodyText"/>
        <w:rPr>
          <w:sz w:val="20"/>
        </w:rPr>
      </w:pPr>
    </w:p>
    <w:p w14:paraId="5D8A2B0F" w14:textId="77777777" w:rsidR="006E7430" w:rsidRDefault="006E7430">
      <w:pPr>
        <w:pStyle w:val="BodyText"/>
        <w:rPr>
          <w:sz w:val="20"/>
        </w:rPr>
      </w:pPr>
    </w:p>
    <w:p w14:paraId="18A2C794" w14:textId="77777777" w:rsidR="006E7430" w:rsidRDefault="006E7430">
      <w:pPr>
        <w:pStyle w:val="BodyText"/>
        <w:spacing w:before="22"/>
        <w:rPr>
          <w:sz w:val="20"/>
        </w:rPr>
      </w:pPr>
    </w:p>
    <w:tbl>
      <w:tblPr>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7"/>
        <w:gridCol w:w="545"/>
        <w:gridCol w:w="1428"/>
        <w:gridCol w:w="1349"/>
        <w:gridCol w:w="1423"/>
        <w:gridCol w:w="1287"/>
        <w:gridCol w:w="1630"/>
        <w:gridCol w:w="1424"/>
        <w:gridCol w:w="1291"/>
      </w:tblGrid>
      <w:tr w:rsidR="006E7430" w14:paraId="0011FDB4" w14:textId="77777777">
        <w:trPr>
          <w:trHeight w:val="638"/>
        </w:trPr>
        <w:tc>
          <w:tcPr>
            <w:tcW w:w="672" w:type="dxa"/>
            <w:gridSpan w:val="2"/>
            <w:vMerge w:val="restart"/>
          </w:tcPr>
          <w:p w14:paraId="37CF262C" w14:textId="77777777" w:rsidR="006E7430" w:rsidRDefault="006E7430">
            <w:pPr>
              <w:pStyle w:val="TableParagraph"/>
            </w:pPr>
          </w:p>
          <w:p w14:paraId="20F842AC" w14:textId="77777777" w:rsidR="006E7430" w:rsidRDefault="006E7430">
            <w:pPr>
              <w:pStyle w:val="TableParagraph"/>
            </w:pPr>
          </w:p>
          <w:p w14:paraId="6F228E68" w14:textId="77777777" w:rsidR="006E7430" w:rsidRDefault="006E7430">
            <w:pPr>
              <w:pStyle w:val="TableParagraph"/>
            </w:pPr>
          </w:p>
          <w:p w14:paraId="1BBE2864" w14:textId="77777777" w:rsidR="006E7430" w:rsidRDefault="006E7430">
            <w:pPr>
              <w:pStyle w:val="TableParagraph"/>
            </w:pPr>
          </w:p>
          <w:p w14:paraId="69203A80" w14:textId="77777777" w:rsidR="006E7430" w:rsidRDefault="006E7430">
            <w:pPr>
              <w:pStyle w:val="TableParagraph"/>
              <w:spacing w:before="33"/>
            </w:pPr>
          </w:p>
          <w:p w14:paraId="147126DB" w14:textId="77777777" w:rsidR="006E7430" w:rsidRDefault="00000000">
            <w:pPr>
              <w:pStyle w:val="TableParagraph"/>
              <w:ind w:left="4"/>
            </w:pPr>
            <w:proofErr w:type="spellStart"/>
            <w:proofErr w:type="gramStart"/>
            <w:r>
              <w:rPr>
                <w:spacing w:val="-4"/>
              </w:rPr>
              <w:t>S.No</w:t>
            </w:r>
            <w:proofErr w:type="spellEnd"/>
            <w:proofErr w:type="gramEnd"/>
          </w:p>
        </w:tc>
        <w:tc>
          <w:tcPr>
            <w:tcW w:w="1428" w:type="dxa"/>
            <w:vMerge w:val="restart"/>
          </w:tcPr>
          <w:p w14:paraId="53EC57AE" w14:textId="77777777" w:rsidR="006E7430" w:rsidRDefault="006E7430">
            <w:pPr>
              <w:pStyle w:val="TableParagraph"/>
            </w:pPr>
          </w:p>
          <w:p w14:paraId="2CEC89ED" w14:textId="77777777" w:rsidR="006E7430" w:rsidRDefault="006E7430">
            <w:pPr>
              <w:pStyle w:val="TableParagraph"/>
            </w:pPr>
          </w:p>
          <w:p w14:paraId="0974092A" w14:textId="77777777" w:rsidR="006E7430" w:rsidRDefault="006E7430">
            <w:pPr>
              <w:pStyle w:val="TableParagraph"/>
              <w:spacing w:before="107"/>
            </w:pPr>
          </w:p>
          <w:p w14:paraId="43904F59" w14:textId="77777777" w:rsidR="006E7430" w:rsidRDefault="00000000">
            <w:pPr>
              <w:pStyle w:val="TableParagraph"/>
              <w:spacing w:line="256" w:lineRule="auto"/>
              <w:ind w:left="5"/>
            </w:pPr>
            <w:r>
              <w:t xml:space="preserve">Type Of </w:t>
            </w:r>
            <w:r>
              <w:rPr>
                <w:spacing w:val="-2"/>
              </w:rPr>
              <w:t>Question</w:t>
            </w:r>
          </w:p>
        </w:tc>
        <w:tc>
          <w:tcPr>
            <w:tcW w:w="4059" w:type="dxa"/>
            <w:gridSpan w:val="3"/>
          </w:tcPr>
          <w:p w14:paraId="1240E0ED" w14:textId="77777777" w:rsidR="006E7430" w:rsidRDefault="00000000">
            <w:pPr>
              <w:pStyle w:val="TableParagraph"/>
              <w:spacing w:line="250" w:lineRule="exact"/>
              <w:ind w:left="5"/>
            </w:pPr>
            <w:r>
              <w:t>To</w:t>
            </w:r>
            <w:r>
              <w:rPr>
                <w:spacing w:val="-5"/>
              </w:rPr>
              <w:t xml:space="preserve"> </w:t>
            </w:r>
            <w:r>
              <w:t>be</w:t>
            </w:r>
            <w:r>
              <w:rPr>
                <w:spacing w:val="-5"/>
              </w:rPr>
              <w:t xml:space="preserve"> </w:t>
            </w:r>
            <w:r>
              <w:t>given</w:t>
            </w:r>
            <w:r>
              <w:rPr>
                <w:spacing w:val="-3"/>
              </w:rPr>
              <w:t xml:space="preserve"> </w:t>
            </w:r>
            <w:r>
              <w:t>in</w:t>
            </w:r>
            <w:r>
              <w:rPr>
                <w:spacing w:val="-3"/>
              </w:rPr>
              <w:t xml:space="preserve"> </w:t>
            </w:r>
            <w:r>
              <w:t>the</w:t>
            </w:r>
            <w:r>
              <w:rPr>
                <w:spacing w:val="-4"/>
              </w:rPr>
              <w:t xml:space="preserve"> </w:t>
            </w:r>
            <w:r>
              <w:t>Question</w:t>
            </w:r>
            <w:r>
              <w:rPr>
                <w:spacing w:val="-2"/>
              </w:rPr>
              <w:t xml:space="preserve"> Paper</w:t>
            </w:r>
          </w:p>
        </w:tc>
        <w:tc>
          <w:tcPr>
            <w:tcW w:w="4345" w:type="dxa"/>
            <w:gridSpan w:val="3"/>
          </w:tcPr>
          <w:p w14:paraId="5E01A489" w14:textId="77777777" w:rsidR="006E7430" w:rsidRDefault="00000000">
            <w:pPr>
              <w:pStyle w:val="TableParagraph"/>
              <w:spacing w:line="250" w:lineRule="exact"/>
              <w:ind w:left="7"/>
            </w:pPr>
            <w:r>
              <w:t>To</w:t>
            </w:r>
            <w:r>
              <w:rPr>
                <w:spacing w:val="-2"/>
              </w:rPr>
              <w:t xml:space="preserve"> </w:t>
            </w:r>
            <w:r>
              <w:t xml:space="preserve">be </w:t>
            </w:r>
            <w:r>
              <w:rPr>
                <w:spacing w:val="-2"/>
              </w:rPr>
              <w:t>answered</w:t>
            </w:r>
          </w:p>
        </w:tc>
      </w:tr>
      <w:tr w:rsidR="006E7430" w14:paraId="25BC1E6E" w14:textId="77777777">
        <w:trPr>
          <w:trHeight w:val="1957"/>
        </w:trPr>
        <w:tc>
          <w:tcPr>
            <w:tcW w:w="672" w:type="dxa"/>
            <w:gridSpan w:val="2"/>
            <w:vMerge/>
            <w:tcBorders>
              <w:top w:val="nil"/>
            </w:tcBorders>
          </w:tcPr>
          <w:p w14:paraId="4D3EA560" w14:textId="77777777" w:rsidR="006E7430" w:rsidRDefault="006E7430">
            <w:pPr>
              <w:rPr>
                <w:sz w:val="2"/>
                <w:szCs w:val="2"/>
              </w:rPr>
            </w:pPr>
          </w:p>
        </w:tc>
        <w:tc>
          <w:tcPr>
            <w:tcW w:w="1428" w:type="dxa"/>
            <w:vMerge/>
            <w:tcBorders>
              <w:top w:val="nil"/>
            </w:tcBorders>
          </w:tcPr>
          <w:p w14:paraId="775B3C8C" w14:textId="77777777" w:rsidR="006E7430" w:rsidRDefault="006E7430">
            <w:pPr>
              <w:rPr>
                <w:sz w:val="2"/>
                <w:szCs w:val="2"/>
              </w:rPr>
            </w:pPr>
          </w:p>
        </w:tc>
        <w:tc>
          <w:tcPr>
            <w:tcW w:w="1349" w:type="dxa"/>
          </w:tcPr>
          <w:p w14:paraId="022ECB30" w14:textId="77777777" w:rsidR="006E7430" w:rsidRDefault="006E7430">
            <w:pPr>
              <w:pStyle w:val="TableParagraph"/>
              <w:spacing w:before="181"/>
            </w:pPr>
          </w:p>
          <w:p w14:paraId="58359B85" w14:textId="77777777" w:rsidR="006E7430" w:rsidRDefault="00000000">
            <w:pPr>
              <w:pStyle w:val="TableParagraph"/>
              <w:spacing w:line="256" w:lineRule="auto"/>
              <w:ind w:left="5"/>
            </w:pPr>
            <w:r>
              <w:t xml:space="preserve">No. of </w:t>
            </w:r>
            <w:r>
              <w:rPr>
                <w:spacing w:val="-2"/>
              </w:rPr>
              <w:t>Questions</w:t>
            </w:r>
          </w:p>
        </w:tc>
        <w:tc>
          <w:tcPr>
            <w:tcW w:w="1423" w:type="dxa"/>
          </w:tcPr>
          <w:p w14:paraId="1B9C282B" w14:textId="77777777" w:rsidR="006E7430" w:rsidRDefault="00000000">
            <w:pPr>
              <w:pStyle w:val="TableParagraph"/>
              <w:spacing w:line="250" w:lineRule="exact"/>
              <w:ind w:left="5"/>
            </w:pPr>
            <w:r>
              <w:rPr>
                <w:spacing w:val="-2"/>
              </w:rPr>
              <w:t>Marks</w:t>
            </w:r>
          </w:p>
          <w:p w14:paraId="50BDC4D9" w14:textId="77777777" w:rsidR="006E7430" w:rsidRDefault="00000000">
            <w:pPr>
              <w:pStyle w:val="TableParagraph"/>
              <w:spacing w:before="184" w:line="256" w:lineRule="auto"/>
              <w:ind w:left="5" w:right="102"/>
            </w:pPr>
            <w:r>
              <w:t>allotted</w:t>
            </w:r>
            <w:r>
              <w:rPr>
                <w:spacing w:val="-16"/>
              </w:rPr>
              <w:t xml:space="preserve"> </w:t>
            </w:r>
            <w:r>
              <w:t xml:space="preserve">to </w:t>
            </w:r>
            <w:r>
              <w:rPr>
                <w:spacing w:val="-4"/>
              </w:rPr>
              <w:t xml:space="preserve">each </w:t>
            </w:r>
            <w:r>
              <w:rPr>
                <w:spacing w:val="-2"/>
              </w:rPr>
              <w:t>Question</w:t>
            </w:r>
          </w:p>
        </w:tc>
        <w:tc>
          <w:tcPr>
            <w:tcW w:w="1287" w:type="dxa"/>
          </w:tcPr>
          <w:p w14:paraId="1B35A0C3" w14:textId="77777777" w:rsidR="006E7430" w:rsidRDefault="006E7430">
            <w:pPr>
              <w:pStyle w:val="TableParagraph"/>
              <w:spacing w:before="178"/>
            </w:pPr>
          </w:p>
          <w:p w14:paraId="736509D7" w14:textId="77777777" w:rsidR="006E7430" w:rsidRDefault="00000000">
            <w:pPr>
              <w:pStyle w:val="TableParagraph"/>
              <w:spacing w:before="1"/>
              <w:ind w:left="5"/>
            </w:pPr>
            <w:r>
              <w:t>Total</w:t>
            </w:r>
            <w:r>
              <w:rPr>
                <w:spacing w:val="-6"/>
              </w:rPr>
              <w:t xml:space="preserve"> </w:t>
            </w:r>
            <w:r>
              <w:rPr>
                <w:spacing w:val="-2"/>
              </w:rPr>
              <w:t>marks</w:t>
            </w:r>
          </w:p>
        </w:tc>
        <w:tc>
          <w:tcPr>
            <w:tcW w:w="1630" w:type="dxa"/>
          </w:tcPr>
          <w:p w14:paraId="0637755F" w14:textId="77777777" w:rsidR="006E7430" w:rsidRDefault="006E7430">
            <w:pPr>
              <w:pStyle w:val="TableParagraph"/>
              <w:spacing w:before="178"/>
            </w:pPr>
          </w:p>
          <w:p w14:paraId="189E5F28" w14:textId="77777777" w:rsidR="006E7430" w:rsidRDefault="00000000">
            <w:pPr>
              <w:pStyle w:val="TableParagraph"/>
              <w:spacing w:before="1"/>
              <w:ind w:right="11"/>
              <w:jc w:val="center"/>
            </w:pPr>
            <w:r>
              <w:t>No.</w:t>
            </w:r>
            <w:r>
              <w:rPr>
                <w:spacing w:val="-2"/>
              </w:rPr>
              <w:t xml:space="preserve"> </w:t>
            </w:r>
            <w:r>
              <w:t>of.</w:t>
            </w:r>
            <w:r>
              <w:rPr>
                <w:spacing w:val="-3"/>
              </w:rPr>
              <w:t xml:space="preserve"> </w:t>
            </w:r>
            <w:r>
              <w:rPr>
                <w:spacing w:val="-2"/>
              </w:rPr>
              <w:t>Question</w:t>
            </w:r>
          </w:p>
        </w:tc>
        <w:tc>
          <w:tcPr>
            <w:tcW w:w="1424" w:type="dxa"/>
          </w:tcPr>
          <w:p w14:paraId="0EB54A5D" w14:textId="77777777" w:rsidR="006E7430" w:rsidRDefault="00000000">
            <w:pPr>
              <w:pStyle w:val="TableParagraph"/>
              <w:spacing w:line="259" w:lineRule="auto"/>
              <w:ind w:left="5"/>
            </w:pPr>
            <w:r>
              <w:t>Marks</w:t>
            </w:r>
            <w:r>
              <w:rPr>
                <w:spacing w:val="-16"/>
              </w:rPr>
              <w:t xml:space="preserve"> </w:t>
            </w:r>
            <w:r>
              <w:t xml:space="preserve">allotted to each </w:t>
            </w:r>
            <w:r>
              <w:rPr>
                <w:spacing w:val="-2"/>
              </w:rPr>
              <w:t>Question</w:t>
            </w:r>
          </w:p>
        </w:tc>
        <w:tc>
          <w:tcPr>
            <w:tcW w:w="1291" w:type="dxa"/>
          </w:tcPr>
          <w:p w14:paraId="5BF29A8A" w14:textId="77777777" w:rsidR="006E7430" w:rsidRDefault="006E7430">
            <w:pPr>
              <w:pStyle w:val="TableParagraph"/>
              <w:spacing w:before="178"/>
            </w:pPr>
          </w:p>
          <w:p w14:paraId="051F8849" w14:textId="77777777" w:rsidR="006E7430" w:rsidRDefault="00000000">
            <w:pPr>
              <w:pStyle w:val="TableParagraph"/>
              <w:spacing w:before="1"/>
              <w:ind w:right="118"/>
              <w:jc w:val="center"/>
            </w:pPr>
            <w:r>
              <w:t>Total</w:t>
            </w:r>
            <w:r>
              <w:rPr>
                <w:spacing w:val="-6"/>
              </w:rPr>
              <w:t xml:space="preserve"> </w:t>
            </w:r>
            <w:r>
              <w:rPr>
                <w:spacing w:val="-2"/>
              </w:rPr>
              <w:t>marks</w:t>
            </w:r>
          </w:p>
        </w:tc>
      </w:tr>
      <w:tr w:rsidR="006E7430" w14:paraId="22328C36" w14:textId="77777777">
        <w:trPr>
          <w:trHeight w:val="1092"/>
        </w:trPr>
        <w:tc>
          <w:tcPr>
            <w:tcW w:w="127" w:type="dxa"/>
            <w:tcBorders>
              <w:bottom w:val="single" w:sz="8" w:space="0" w:color="000000"/>
              <w:right w:val="nil"/>
            </w:tcBorders>
          </w:tcPr>
          <w:p w14:paraId="3CE8277F" w14:textId="77777777" w:rsidR="006E7430" w:rsidRDefault="006E7430">
            <w:pPr>
              <w:pStyle w:val="TableParagraph"/>
            </w:pPr>
          </w:p>
          <w:p w14:paraId="313FFC31" w14:textId="77777777" w:rsidR="006E7430" w:rsidRDefault="006E7430">
            <w:pPr>
              <w:pStyle w:val="TableParagraph"/>
            </w:pPr>
          </w:p>
          <w:p w14:paraId="7EBAC175" w14:textId="77777777" w:rsidR="006E7430" w:rsidRDefault="006E7430">
            <w:pPr>
              <w:pStyle w:val="TableParagraph"/>
              <w:spacing w:before="105"/>
            </w:pPr>
          </w:p>
          <w:p w14:paraId="5D9CA7A7" w14:textId="77777777" w:rsidR="006E7430" w:rsidRDefault="00000000">
            <w:pPr>
              <w:pStyle w:val="TableParagraph"/>
              <w:spacing w:line="209" w:lineRule="exact"/>
              <w:ind w:left="4" w:right="-15"/>
            </w:pPr>
            <w:r>
              <w:rPr>
                <w:spacing w:val="-10"/>
              </w:rPr>
              <w:t>1</w:t>
            </w:r>
          </w:p>
        </w:tc>
        <w:tc>
          <w:tcPr>
            <w:tcW w:w="545" w:type="dxa"/>
            <w:vMerge w:val="restart"/>
            <w:tcBorders>
              <w:left w:val="nil"/>
            </w:tcBorders>
          </w:tcPr>
          <w:p w14:paraId="5DD89F23" w14:textId="77777777" w:rsidR="006E7430" w:rsidRDefault="006E7430">
            <w:pPr>
              <w:pStyle w:val="TableParagraph"/>
              <w:rPr>
                <w:rFonts w:ascii="Times New Roman"/>
              </w:rPr>
            </w:pPr>
          </w:p>
        </w:tc>
        <w:tc>
          <w:tcPr>
            <w:tcW w:w="1428" w:type="dxa"/>
            <w:vMerge w:val="restart"/>
          </w:tcPr>
          <w:p w14:paraId="5A5DEA04" w14:textId="77777777" w:rsidR="006E7430" w:rsidRDefault="00000000">
            <w:pPr>
              <w:pStyle w:val="TableParagraph"/>
              <w:spacing w:line="250" w:lineRule="exact"/>
              <w:ind w:left="5"/>
            </w:pPr>
            <w:r>
              <w:rPr>
                <w:spacing w:val="-2"/>
              </w:rPr>
              <w:t>Section–A</w:t>
            </w:r>
          </w:p>
          <w:p w14:paraId="5FE76F4C" w14:textId="77777777" w:rsidR="006E7430" w:rsidRDefault="00000000">
            <w:pPr>
              <w:pStyle w:val="TableParagraph"/>
              <w:spacing w:before="184" w:line="256" w:lineRule="auto"/>
              <w:ind w:left="5"/>
            </w:pPr>
            <w:r>
              <w:rPr>
                <w:spacing w:val="-4"/>
              </w:rPr>
              <w:t xml:space="preserve">Short </w:t>
            </w:r>
            <w:r>
              <w:rPr>
                <w:spacing w:val="-2"/>
              </w:rPr>
              <w:t>Questions</w:t>
            </w:r>
          </w:p>
        </w:tc>
        <w:tc>
          <w:tcPr>
            <w:tcW w:w="1349" w:type="dxa"/>
            <w:vMerge w:val="restart"/>
          </w:tcPr>
          <w:p w14:paraId="4CA59A43" w14:textId="77777777" w:rsidR="006E7430" w:rsidRDefault="006E7430">
            <w:pPr>
              <w:pStyle w:val="TableParagraph"/>
            </w:pPr>
          </w:p>
          <w:p w14:paraId="081BEC83" w14:textId="77777777" w:rsidR="006E7430" w:rsidRDefault="006E7430">
            <w:pPr>
              <w:pStyle w:val="TableParagraph"/>
            </w:pPr>
          </w:p>
          <w:p w14:paraId="324D0DD8" w14:textId="77777777" w:rsidR="006E7430" w:rsidRDefault="006E7430">
            <w:pPr>
              <w:pStyle w:val="TableParagraph"/>
              <w:spacing w:before="105"/>
            </w:pPr>
          </w:p>
          <w:p w14:paraId="5118F068" w14:textId="77777777" w:rsidR="006E7430" w:rsidRDefault="00000000">
            <w:pPr>
              <w:pStyle w:val="TableParagraph"/>
              <w:ind w:left="8"/>
              <w:jc w:val="center"/>
            </w:pPr>
            <w:r>
              <w:rPr>
                <w:spacing w:val="-10"/>
              </w:rPr>
              <w:t>7</w:t>
            </w:r>
          </w:p>
        </w:tc>
        <w:tc>
          <w:tcPr>
            <w:tcW w:w="1423" w:type="dxa"/>
            <w:vMerge w:val="restart"/>
          </w:tcPr>
          <w:p w14:paraId="44CBB6EC" w14:textId="77777777" w:rsidR="006E7430" w:rsidRDefault="006E7430">
            <w:pPr>
              <w:pStyle w:val="TableParagraph"/>
            </w:pPr>
          </w:p>
          <w:p w14:paraId="56356036" w14:textId="77777777" w:rsidR="006E7430" w:rsidRDefault="006E7430">
            <w:pPr>
              <w:pStyle w:val="TableParagraph"/>
            </w:pPr>
          </w:p>
          <w:p w14:paraId="58B8E7B5" w14:textId="77777777" w:rsidR="006E7430" w:rsidRDefault="006E7430">
            <w:pPr>
              <w:pStyle w:val="TableParagraph"/>
              <w:spacing w:before="105"/>
            </w:pPr>
          </w:p>
          <w:p w14:paraId="489E00C4" w14:textId="77777777" w:rsidR="006E7430" w:rsidRDefault="00000000">
            <w:pPr>
              <w:pStyle w:val="TableParagraph"/>
              <w:ind w:left="9" w:right="3"/>
              <w:jc w:val="center"/>
            </w:pPr>
            <w:r>
              <w:rPr>
                <w:spacing w:val="-10"/>
              </w:rPr>
              <w:t>5</w:t>
            </w:r>
          </w:p>
        </w:tc>
        <w:tc>
          <w:tcPr>
            <w:tcW w:w="1287" w:type="dxa"/>
            <w:vMerge w:val="restart"/>
          </w:tcPr>
          <w:p w14:paraId="70903C43" w14:textId="77777777" w:rsidR="006E7430" w:rsidRDefault="006E7430">
            <w:pPr>
              <w:pStyle w:val="TableParagraph"/>
            </w:pPr>
          </w:p>
          <w:p w14:paraId="6864C71B" w14:textId="77777777" w:rsidR="006E7430" w:rsidRDefault="006E7430">
            <w:pPr>
              <w:pStyle w:val="TableParagraph"/>
            </w:pPr>
          </w:p>
          <w:p w14:paraId="7D373EE1" w14:textId="77777777" w:rsidR="006E7430" w:rsidRDefault="006E7430">
            <w:pPr>
              <w:pStyle w:val="TableParagraph"/>
              <w:spacing w:before="105"/>
            </w:pPr>
          </w:p>
          <w:p w14:paraId="4B744967" w14:textId="77777777" w:rsidR="006E7430" w:rsidRDefault="00000000">
            <w:pPr>
              <w:pStyle w:val="TableParagraph"/>
              <w:ind w:left="11"/>
              <w:jc w:val="center"/>
            </w:pPr>
            <w:r>
              <w:rPr>
                <w:spacing w:val="-5"/>
              </w:rPr>
              <w:t>35</w:t>
            </w:r>
          </w:p>
        </w:tc>
        <w:tc>
          <w:tcPr>
            <w:tcW w:w="1630" w:type="dxa"/>
            <w:vMerge w:val="restart"/>
          </w:tcPr>
          <w:p w14:paraId="4730E470" w14:textId="77777777" w:rsidR="006E7430" w:rsidRDefault="006E7430">
            <w:pPr>
              <w:pStyle w:val="TableParagraph"/>
            </w:pPr>
          </w:p>
          <w:p w14:paraId="39B8655E" w14:textId="77777777" w:rsidR="006E7430" w:rsidRDefault="006E7430">
            <w:pPr>
              <w:pStyle w:val="TableParagraph"/>
            </w:pPr>
          </w:p>
          <w:p w14:paraId="7215A854" w14:textId="77777777" w:rsidR="006E7430" w:rsidRDefault="006E7430">
            <w:pPr>
              <w:pStyle w:val="TableParagraph"/>
              <w:spacing w:before="105"/>
            </w:pPr>
          </w:p>
          <w:p w14:paraId="43E78EE8" w14:textId="77777777" w:rsidR="006E7430" w:rsidRDefault="00000000">
            <w:pPr>
              <w:pStyle w:val="TableParagraph"/>
              <w:ind w:left="26" w:right="11"/>
              <w:jc w:val="center"/>
            </w:pPr>
            <w:r>
              <w:rPr>
                <w:spacing w:val="-10"/>
              </w:rPr>
              <w:t>4</w:t>
            </w:r>
          </w:p>
        </w:tc>
        <w:tc>
          <w:tcPr>
            <w:tcW w:w="1424" w:type="dxa"/>
            <w:vMerge w:val="restart"/>
          </w:tcPr>
          <w:p w14:paraId="256245CE" w14:textId="77777777" w:rsidR="006E7430" w:rsidRDefault="006E7430">
            <w:pPr>
              <w:pStyle w:val="TableParagraph"/>
            </w:pPr>
          </w:p>
          <w:p w14:paraId="461CBC6A" w14:textId="77777777" w:rsidR="006E7430" w:rsidRDefault="006E7430">
            <w:pPr>
              <w:pStyle w:val="TableParagraph"/>
            </w:pPr>
          </w:p>
          <w:p w14:paraId="5774FA69" w14:textId="77777777" w:rsidR="006E7430" w:rsidRDefault="006E7430">
            <w:pPr>
              <w:pStyle w:val="TableParagraph"/>
              <w:spacing w:before="105"/>
            </w:pPr>
          </w:p>
          <w:p w14:paraId="3DB7680F" w14:textId="77777777" w:rsidR="006E7430" w:rsidRDefault="00000000">
            <w:pPr>
              <w:pStyle w:val="TableParagraph"/>
              <w:ind w:left="6"/>
              <w:jc w:val="center"/>
            </w:pPr>
            <w:r>
              <w:rPr>
                <w:spacing w:val="-10"/>
              </w:rPr>
              <w:t>5</w:t>
            </w:r>
          </w:p>
        </w:tc>
        <w:tc>
          <w:tcPr>
            <w:tcW w:w="1291" w:type="dxa"/>
            <w:vMerge w:val="restart"/>
          </w:tcPr>
          <w:p w14:paraId="401FE017" w14:textId="77777777" w:rsidR="006E7430" w:rsidRDefault="006E7430">
            <w:pPr>
              <w:pStyle w:val="TableParagraph"/>
            </w:pPr>
          </w:p>
          <w:p w14:paraId="21E4A7A0" w14:textId="77777777" w:rsidR="006E7430" w:rsidRDefault="006E7430">
            <w:pPr>
              <w:pStyle w:val="TableParagraph"/>
            </w:pPr>
          </w:p>
          <w:p w14:paraId="5BFF73B9" w14:textId="77777777" w:rsidR="006E7430" w:rsidRDefault="006E7430">
            <w:pPr>
              <w:pStyle w:val="TableParagraph"/>
              <w:spacing w:before="105"/>
            </w:pPr>
          </w:p>
          <w:p w14:paraId="72076ECC" w14:textId="77777777" w:rsidR="006E7430" w:rsidRDefault="00000000">
            <w:pPr>
              <w:pStyle w:val="TableParagraph"/>
              <w:ind w:left="10"/>
              <w:jc w:val="center"/>
            </w:pPr>
            <w:r>
              <w:rPr>
                <w:spacing w:val="-5"/>
              </w:rPr>
              <w:t>20</w:t>
            </w:r>
          </w:p>
        </w:tc>
      </w:tr>
      <w:tr w:rsidR="006E7430" w14:paraId="77BB8F76" w14:textId="77777777">
        <w:trPr>
          <w:trHeight w:val="806"/>
        </w:trPr>
        <w:tc>
          <w:tcPr>
            <w:tcW w:w="127" w:type="dxa"/>
            <w:tcBorders>
              <w:top w:val="single" w:sz="8" w:space="0" w:color="000000"/>
              <w:right w:val="nil"/>
            </w:tcBorders>
          </w:tcPr>
          <w:p w14:paraId="0839B017" w14:textId="77777777" w:rsidR="006E7430" w:rsidRDefault="006E7430">
            <w:pPr>
              <w:pStyle w:val="TableParagraph"/>
              <w:rPr>
                <w:rFonts w:ascii="Times New Roman"/>
              </w:rPr>
            </w:pPr>
          </w:p>
        </w:tc>
        <w:tc>
          <w:tcPr>
            <w:tcW w:w="545" w:type="dxa"/>
            <w:vMerge/>
            <w:tcBorders>
              <w:top w:val="nil"/>
              <w:left w:val="nil"/>
            </w:tcBorders>
          </w:tcPr>
          <w:p w14:paraId="282505E0" w14:textId="77777777" w:rsidR="006E7430" w:rsidRDefault="006E7430">
            <w:pPr>
              <w:rPr>
                <w:sz w:val="2"/>
                <w:szCs w:val="2"/>
              </w:rPr>
            </w:pPr>
          </w:p>
        </w:tc>
        <w:tc>
          <w:tcPr>
            <w:tcW w:w="1428" w:type="dxa"/>
            <w:vMerge/>
            <w:tcBorders>
              <w:top w:val="nil"/>
            </w:tcBorders>
          </w:tcPr>
          <w:p w14:paraId="2F5F1999" w14:textId="77777777" w:rsidR="006E7430" w:rsidRDefault="006E7430">
            <w:pPr>
              <w:rPr>
                <w:sz w:val="2"/>
                <w:szCs w:val="2"/>
              </w:rPr>
            </w:pPr>
          </w:p>
        </w:tc>
        <w:tc>
          <w:tcPr>
            <w:tcW w:w="1349" w:type="dxa"/>
            <w:vMerge/>
            <w:tcBorders>
              <w:top w:val="nil"/>
            </w:tcBorders>
          </w:tcPr>
          <w:p w14:paraId="6E65D766" w14:textId="77777777" w:rsidR="006E7430" w:rsidRDefault="006E7430">
            <w:pPr>
              <w:rPr>
                <w:sz w:val="2"/>
                <w:szCs w:val="2"/>
              </w:rPr>
            </w:pPr>
          </w:p>
        </w:tc>
        <w:tc>
          <w:tcPr>
            <w:tcW w:w="1423" w:type="dxa"/>
            <w:vMerge/>
            <w:tcBorders>
              <w:top w:val="nil"/>
            </w:tcBorders>
          </w:tcPr>
          <w:p w14:paraId="54055592" w14:textId="77777777" w:rsidR="006E7430" w:rsidRDefault="006E7430">
            <w:pPr>
              <w:rPr>
                <w:sz w:val="2"/>
                <w:szCs w:val="2"/>
              </w:rPr>
            </w:pPr>
          </w:p>
        </w:tc>
        <w:tc>
          <w:tcPr>
            <w:tcW w:w="1287" w:type="dxa"/>
            <w:vMerge/>
            <w:tcBorders>
              <w:top w:val="nil"/>
            </w:tcBorders>
          </w:tcPr>
          <w:p w14:paraId="6BB0A312" w14:textId="77777777" w:rsidR="006E7430" w:rsidRDefault="006E7430">
            <w:pPr>
              <w:rPr>
                <w:sz w:val="2"/>
                <w:szCs w:val="2"/>
              </w:rPr>
            </w:pPr>
          </w:p>
        </w:tc>
        <w:tc>
          <w:tcPr>
            <w:tcW w:w="1630" w:type="dxa"/>
            <w:vMerge/>
            <w:tcBorders>
              <w:top w:val="nil"/>
            </w:tcBorders>
          </w:tcPr>
          <w:p w14:paraId="726CCBFE" w14:textId="77777777" w:rsidR="006E7430" w:rsidRDefault="006E7430">
            <w:pPr>
              <w:rPr>
                <w:sz w:val="2"/>
                <w:szCs w:val="2"/>
              </w:rPr>
            </w:pPr>
          </w:p>
        </w:tc>
        <w:tc>
          <w:tcPr>
            <w:tcW w:w="1424" w:type="dxa"/>
            <w:vMerge/>
            <w:tcBorders>
              <w:top w:val="nil"/>
            </w:tcBorders>
          </w:tcPr>
          <w:p w14:paraId="52DAC330" w14:textId="77777777" w:rsidR="006E7430" w:rsidRDefault="006E7430">
            <w:pPr>
              <w:rPr>
                <w:sz w:val="2"/>
                <w:szCs w:val="2"/>
              </w:rPr>
            </w:pPr>
          </w:p>
        </w:tc>
        <w:tc>
          <w:tcPr>
            <w:tcW w:w="1291" w:type="dxa"/>
            <w:vMerge/>
            <w:tcBorders>
              <w:top w:val="nil"/>
            </w:tcBorders>
          </w:tcPr>
          <w:p w14:paraId="2D7EE247" w14:textId="77777777" w:rsidR="006E7430" w:rsidRDefault="006E7430">
            <w:pPr>
              <w:rPr>
                <w:sz w:val="2"/>
                <w:szCs w:val="2"/>
              </w:rPr>
            </w:pPr>
          </w:p>
        </w:tc>
      </w:tr>
      <w:tr w:rsidR="006E7430" w14:paraId="1A31520C" w14:textId="77777777">
        <w:trPr>
          <w:trHeight w:val="1718"/>
        </w:trPr>
        <w:tc>
          <w:tcPr>
            <w:tcW w:w="672" w:type="dxa"/>
            <w:gridSpan w:val="2"/>
          </w:tcPr>
          <w:p w14:paraId="717BA19E" w14:textId="77777777" w:rsidR="006E7430" w:rsidRDefault="00000000">
            <w:pPr>
              <w:pStyle w:val="TableParagraph"/>
              <w:ind w:left="4"/>
            </w:pPr>
            <w:r>
              <w:rPr>
                <w:spacing w:val="-5"/>
                <w:u w:val="single"/>
              </w:rPr>
              <w:t>222</w:t>
            </w:r>
          </w:p>
        </w:tc>
        <w:tc>
          <w:tcPr>
            <w:tcW w:w="1428" w:type="dxa"/>
          </w:tcPr>
          <w:p w14:paraId="2EF41F10" w14:textId="77777777" w:rsidR="006E7430" w:rsidRDefault="00000000">
            <w:pPr>
              <w:pStyle w:val="TableParagraph"/>
              <w:ind w:left="5"/>
            </w:pPr>
            <w:r>
              <w:rPr>
                <w:spacing w:val="-2"/>
              </w:rPr>
              <w:t>Section–B</w:t>
            </w:r>
          </w:p>
          <w:p w14:paraId="66587B9B" w14:textId="77777777" w:rsidR="006E7430" w:rsidRDefault="006E7430">
            <w:pPr>
              <w:pStyle w:val="TableParagraph"/>
            </w:pPr>
          </w:p>
          <w:p w14:paraId="6B8ADE7E" w14:textId="77777777" w:rsidR="006E7430" w:rsidRDefault="006E7430">
            <w:pPr>
              <w:pStyle w:val="TableParagraph"/>
              <w:spacing w:before="107"/>
            </w:pPr>
          </w:p>
          <w:p w14:paraId="49868B46" w14:textId="77777777" w:rsidR="006E7430" w:rsidRDefault="00000000">
            <w:pPr>
              <w:pStyle w:val="TableParagraph"/>
              <w:spacing w:line="256" w:lineRule="auto"/>
              <w:ind w:left="5"/>
            </w:pPr>
            <w:r>
              <w:rPr>
                <w:spacing w:val="-2"/>
              </w:rPr>
              <w:t>Essay Questions</w:t>
            </w:r>
          </w:p>
        </w:tc>
        <w:tc>
          <w:tcPr>
            <w:tcW w:w="1349" w:type="dxa"/>
          </w:tcPr>
          <w:p w14:paraId="4999CDE0" w14:textId="77777777" w:rsidR="006E7430" w:rsidRDefault="006E7430">
            <w:pPr>
              <w:pStyle w:val="TableParagraph"/>
              <w:spacing w:before="178"/>
            </w:pPr>
          </w:p>
          <w:p w14:paraId="2C7BF539" w14:textId="77777777" w:rsidR="006E7430" w:rsidRDefault="00000000">
            <w:pPr>
              <w:pStyle w:val="TableParagraph"/>
              <w:spacing w:before="1"/>
              <w:ind w:left="8"/>
              <w:jc w:val="center"/>
            </w:pPr>
            <w:r>
              <w:rPr>
                <w:spacing w:val="-10"/>
              </w:rPr>
              <w:t>6</w:t>
            </w:r>
          </w:p>
        </w:tc>
        <w:tc>
          <w:tcPr>
            <w:tcW w:w="1423" w:type="dxa"/>
          </w:tcPr>
          <w:p w14:paraId="2A7B664C" w14:textId="77777777" w:rsidR="006E7430" w:rsidRDefault="006E7430">
            <w:pPr>
              <w:pStyle w:val="TableParagraph"/>
              <w:spacing w:before="178"/>
            </w:pPr>
          </w:p>
          <w:p w14:paraId="5B103C3D" w14:textId="77777777" w:rsidR="006E7430" w:rsidRDefault="00000000">
            <w:pPr>
              <w:pStyle w:val="TableParagraph"/>
              <w:spacing w:before="1"/>
              <w:ind w:left="9"/>
              <w:jc w:val="center"/>
            </w:pPr>
            <w:r>
              <w:rPr>
                <w:spacing w:val="-5"/>
              </w:rPr>
              <w:t>10</w:t>
            </w:r>
          </w:p>
        </w:tc>
        <w:tc>
          <w:tcPr>
            <w:tcW w:w="1287" w:type="dxa"/>
          </w:tcPr>
          <w:p w14:paraId="18E3C6B4" w14:textId="77777777" w:rsidR="006E7430" w:rsidRDefault="006E7430">
            <w:pPr>
              <w:pStyle w:val="TableParagraph"/>
              <w:spacing w:before="178"/>
            </w:pPr>
          </w:p>
          <w:p w14:paraId="754AB95C" w14:textId="77777777" w:rsidR="006E7430" w:rsidRDefault="00000000">
            <w:pPr>
              <w:pStyle w:val="TableParagraph"/>
              <w:spacing w:before="1"/>
              <w:ind w:left="11"/>
              <w:jc w:val="center"/>
            </w:pPr>
            <w:r>
              <w:rPr>
                <w:spacing w:val="-5"/>
              </w:rPr>
              <w:t>60</w:t>
            </w:r>
          </w:p>
        </w:tc>
        <w:tc>
          <w:tcPr>
            <w:tcW w:w="1630" w:type="dxa"/>
          </w:tcPr>
          <w:p w14:paraId="4EB5F3AF" w14:textId="77777777" w:rsidR="006E7430" w:rsidRDefault="006E7430">
            <w:pPr>
              <w:pStyle w:val="TableParagraph"/>
              <w:spacing w:before="178"/>
            </w:pPr>
          </w:p>
          <w:p w14:paraId="355264C1" w14:textId="77777777" w:rsidR="006E7430" w:rsidRDefault="00000000">
            <w:pPr>
              <w:pStyle w:val="TableParagraph"/>
              <w:spacing w:before="1"/>
              <w:ind w:left="26" w:right="11"/>
              <w:jc w:val="center"/>
            </w:pPr>
            <w:r>
              <w:rPr>
                <w:spacing w:val="-10"/>
              </w:rPr>
              <w:t>3</w:t>
            </w:r>
          </w:p>
        </w:tc>
        <w:tc>
          <w:tcPr>
            <w:tcW w:w="1424" w:type="dxa"/>
          </w:tcPr>
          <w:p w14:paraId="34F01455" w14:textId="77777777" w:rsidR="006E7430" w:rsidRDefault="006E7430">
            <w:pPr>
              <w:pStyle w:val="TableParagraph"/>
              <w:spacing w:before="178"/>
            </w:pPr>
          </w:p>
          <w:p w14:paraId="7948E102" w14:textId="77777777" w:rsidR="006E7430" w:rsidRDefault="00000000">
            <w:pPr>
              <w:pStyle w:val="TableParagraph"/>
              <w:spacing w:before="1"/>
              <w:ind w:left="8"/>
              <w:jc w:val="center"/>
            </w:pPr>
            <w:r>
              <w:rPr>
                <w:spacing w:val="-5"/>
              </w:rPr>
              <w:t>10</w:t>
            </w:r>
          </w:p>
        </w:tc>
        <w:tc>
          <w:tcPr>
            <w:tcW w:w="1291" w:type="dxa"/>
          </w:tcPr>
          <w:p w14:paraId="7BED0BA6" w14:textId="77777777" w:rsidR="006E7430" w:rsidRDefault="006E7430">
            <w:pPr>
              <w:pStyle w:val="TableParagraph"/>
              <w:spacing w:before="178"/>
            </w:pPr>
          </w:p>
          <w:p w14:paraId="4FE4DE4F" w14:textId="77777777" w:rsidR="006E7430" w:rsidRDefault="00000000">
            <w:pPr>
              <w:pStyle w:val="TableParagraph"/>
              <w:spacing w:before="1"/>
              <w:ind w:left="128" w:right="118"/>
              <w:jc w:val="center"/>
            </w:pPr>
            <w:r>
              <w:rPr>
                <w:spacing w:val="-5"/>
              </w:rPr>
              <w:t>30</w:t>
            </w:r>
          </w:p>
        </w:tc>
      </w:tr>
      <w:tr w:rsidR="006E7430" w14:paraId="2AB12645" w14:textId="77777777">
        <w:trPr>
          <w:trHeight w:val="643"/>
        </w:trPr>
        <w:tc>
          <w:tcPr>
            <w:tcW w:w="4872" w:type="dxa"/>
            <w:gridSpan w:val="5"/>
          </w:tcPr>
          <w:p w14:paraId="71254590" w14:textId="77777777" w:rsidR="006E7430" w:rsidRDefault="00000000">
            <w:pPr>
              <w:pStyle w:val="TableParagraph"/>
              <w:ind w:left="9"/>
              <w:jc w:val="center"/>
            </w:pPr>
            <w:r>
              <w:t>Total</w:t>
            </w:r>
            <w:r>
              <w:rPr>
                <w:spacing w:val="-4"/>
              </w:rPr>
              <w:t xml:space="preserve"> </w:t>
            </w:r>
            <w:r>
              <w:rPr>
                <w:spacing w:val="-2"/>
              </w:rPr>
              <w:t>Marks</w:t>
            </w:r>
          </w:p>
        </w:tc>
        <w:tc>
          <w:tcPr>
            <w:tcW w:w="1287" w:type="dxa"/>
          </w:tcPr>
          <w:p w14:paraId="3DEA8FC9" w14:textId="77777777" w:rsidR="006E7430" w:rsidRDefault="00000000">
            <w:pPr>
              <w:pStyle w:val="TableParagraph"/>
              <w:ind w:left="11"/>
              <w:jc w:val="center"/>
            </w:pPr>
            <w:r>
              <w:rPr>
                <w:spacing w:val="-5"/>
              </w:rPr>
              <w:t>95</w:t>
            </w:r>
          </w:p>
        </w:tc>
        <w:tc>
          <w:tcPr>
            <w:tcW w:w="3054" w:type="dxa"/>
            <w:gridSpan w:val="2"/>
          </w:tcPr>
          <w:p w14:paraId="6A9AF034" w14:textId="77777777" w:rsidR="006E7430" w:rsidRDefault="00000000">
            <w:pPr>
              <w:pStyle w:val="TableParagraph"/>
              <w:ind w:left="953"/>
            </w:pPr>
            <w:r>
              <w:t>Total</w:t>
            </w:r>
            <w:r>
              <w:rPr>
                <w:spacing w:val="-4"/>
              </w:rPr>
              <w:t xml:space="preserve"> </w:t>
            </w:r>
            <w:r>
              <w:rPr>
                <w:spacing w:val="-2"/>
              </w:rPr>
              <w:t>Marks</w:t>
            </w:r>
          </w:p>
        </w:tc>
        <w:tc>
          <w:tcPr>
            <w:tcW w:w="1291" w:type="dxa"/>
          </w:tcPr>
          <w:p w14:paraId="54FDE118" w14:textId="77777777" w:rsidR="006E7430" w:rsidRDefault="00000000">
            <w:pPr>
              <w:pStyle w:val="TableParagraph"/>
              <w:ind w:left="128" w:right="118"/>
              <w:jc w:val="center"/>
            </w:pPr>
            <w:r>
              <w:rPr>
                <w:spacing w:val="-5"/>
              </w:rPr>
              <w:t>50</w:t>
            </w:r>
          </w:p>
        </w:tc>
      </w:tr>
    </w:tbl>
    <w:p w14:paraId="6915E2A8" w14:textId="77777777" w:rsidR="006E7430" w:rsidRDefault="00000000">
      <w:pPr>
        <w:spacing w:before="161"/>
        <w:ind w:left="552"/>
        <w:rPr>
          <w:rFonts w:ascii="Arial"/>
          <w:i/>
        </w:rPr>
      </w:pPr>
      <w:r>
        <w:rPr>
          <w:rFonts w:ascii="Arial"/>
          <w:i/>
        </w:rPr>
        <w:t>BLUE</w:t>
      </w:r>
      <w:r>
        <w:rPr>
          <w:rFonts w:ascii="Arial"/>
          <w:i/>
          <w:spacing w:val="-4"/>
        </w:rPr>
        <w:t xml:space="preserve"> </w:t>
      </w:r>
      <w:r>
        <w:rPr>
          <w:rFonts w:ascii="Arial"/>
          <w:i/>
        </w:rPr>
        <w:t>PRINT</w:t>
      </w:r>
      <w:r>
        <w:rPr>
          <w:rFonts w:ascii="Arial"/>
          <w:i/>
          <w:spacing w:val="-3"/>
        </w:rPr>
        <w:t xml:space="preserve"> </w:t>
      </w:r>
      <w:r>
        <w:rPr>
          <w:rFonts w:ascii="Arial"/>
          <w:i/>
        </w:rPr>
        <w:t>FOR</w:t>
      </w:r>
      <w:r>
        <w:rPr>
          <w:rFonts w:ascii="Arial"/>
          <w:i/>
          <w:spacing w:val="-4"/>
        </w:rPr>
        <w:t xml:space="preserve"> </w:t>
      </w:r>
      <w:r>
        <w:rPr>
          <w:rFonts w:ascii="Arial"/>
          <w:i/>
        </w:rPr>
        <w:t>THE</w:t>
      </w:r>
      <w:r>
        <w:rPr>
          <w:rFonts w:ascii="Arial"/>
          <w:i/>
          <w:spacing w:val="-5"/>
        </w:rPr>
        <w:t xml:space="preserve"> </w:t>
      </w:r>
      <w:r>
        <w:rPr>
          <w:rFonts w:ascii="Arial"/>
          <w:i/>
        </w:rPr>
        <w:t>QUESTION</w:t>
      </w:r>
      <w:r>
        <w:rPr>
          <w:rFonts w:ascii="Arial"/>
          <w:i/>
          <w:spacing w:val="-6"/>
        </w:rPr>
        <w:t xml:space="preserve"> </w:t>
      </w:r>
      <w:r>
        <w:rPr>
          <w:rFonts w:ascii="Arial"/>
          <w:i/>
        </w:rPr>
        <w:t>PAPER</w:t>
      </w:r>
      <w:r>
        <w:rPr>
          <w:rFonts w:ascii="Arial"/>
          <w:i/>
          <w:spacing w:val="-3"/>
        </w:rPr>
        <w:t xml:space="preserve"> </w:t>
      </w:r>
      <w:r>
        <w:rPr>
          <w:rFonts w:ascii="Arial"/>
          <w:i/>
          <w:spacing w:val="-2"/>
        </w:rPr>
        <w:t>SETTING</w:t>
      </w:r>
    </w:p>
    <w:p w14:paraId="07A52CB6" w14:textId="77777777" w:rsidR="006E7430" w:rsidRDefault="006E7430">
      <w:pPr>
        <w:rPr>
          <w:rFonts w:ascii="Arial"/>
          <w:i/>
        </w:rPr>
        <w:sectPr w:rsidR="006E7430">
          <w:pgSz w:w="12240" w:h="15840"/>
          <w:pgMar w:top="1620" w:right="360" w:bottom="280" w:left="360" w:header="720" w:footer="720" w:gutter="0"/>
          <w:cols w:space="720"/>
        </w:sectPr>
      </w:pPr>
    </w:p>
    <w:p w14:paraId="66B1083F" w14:textId="77777777" w:rsidR="006E7430" w:rsidRDefault="00000000">
      <w:pPr>
        <w:pStyle w:val="Heading1"/>
        <w:spacing w:before="74"/>
      </w:pPr>
      <w:r>
        <w:lastRenderedPageBreak/>
        <w:t>MODEL</w:t>
      </w:r>
      <w:r>
        <w:rPr>
          <w:spacing w:val="-9"/>
        </w:rPr>
        <w:t xml:space="preserve"> </w:t>
      </w:r>
      <w:r>
        <w:t>BLUE</w:t>
      </w:r>
      <w:r>
        <w:rPr>
          <w:spacing w:val="-4"/>
        </w:rPr>
        <w:t xml:space="preserve"> </w:t>
      </w:r>
      <w:r>
        <w:t>PRINT</w:t>
      </w:r>
      <w:r>
        <w:rPr>
          <w:spacing w:val="-7"/>
        </w:rPr>
        <w:t xml:space="preserve"> </w:t>
      </w:r>
      <w:r>
        <w:t>FOR</w:t>
      </w:r>
      <w:r>
        <w:rPr>
          <w:spacing w:val="-4"/>
        </w:rPr>
        <w:t xml:space="preserve"> </w:t>
      </w:r>
      <w:r>
        <w:t>THE</w:t>
      </w:r>
      <w:r>
        <w:rPr>
          <w:spacing w:val="-5"/>
        </w:rPr>
        <w:t xml:space="preserve"> </w:t>
      </w:r>
      <w:r>
        <w:t>QUESTION</w:t>
      </w:r>
      <w:r>
        <w:rPr>
          <w:spacing w:val="-4"/>
        </w:rPr>
        <w:t xml:space="preserve"> </w:t>
      </w:r>
      <w:r>
        <w:t>PAPER</w:t>
      </w:r>
      <w:r>
        <w:rPr>
          <w:spacing w:val="-4"/>
        </w:rPr>
        <w:t xml:space="preserve"> </w:t>
      </w:r>
      <w:r>
        <w:rPr>
          <w:spacing w:val="-2"/>
        </w:rPr>
        <w:t>SETTER</w:t>
      </w:r>
    </w:p>
    <w:p w14:paraId="309659B1" w14:textId="77777777" w:rsidR="006E7430" w:rsidRDefault="006E7430">
      <w:pPr>
        <w:pStyle w:val="BodyText"/>
        <w:spacing w:before="33" w:after="1"/>
        <w:rPr>
          <w:rFonts w:ascii="Arial"/>
          <w:b/>
          <w:sz w:val="20"/>
        </w:rPr>
      </w:pP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107"/>
        <w:gridCol w:w="2562"/>
        <w:gridCol w:w="2565"/>
        <w:gridCol w:w="2438"/>
      </w:tblGrid>
      <w:tr w:rsidR="006E7430" w14:paraId="5F559D23" w14:textId="77777777">
        <w:trPr>
          <w:trHeight w:val="1300"/>
        </w:trPr>
        <w:tc>
          <w:tcPr>
            <w:tcW w:w="3107" w:type="dxa"/>
          </w:tcPr>
          <w:p w14:paraId="12FB97FF" w14:textId="77777777" w:rsidR="006E7430" w:rsidRDefault="006E7430">
            <w:pPr>
              <w:pStyle w:val="TableParagraph"/>
              <w:spacing w:before="178"/>
              <w:rPr>
                <w:rFonts w:ascii="Arial"/>
                <w:b/>
              </w:rPr>
            </w:pPr>
          </w:p>
          <w:p w14:paraId="5902CA0E" w14:textId="77777777" w:rsidR="006E7430" w:rsidRDefault="00000000">
            <w:pPr>
              <w:pStyle w:val="TableParagraph"/>
              <w:spacing w:before="1"/>
              <w:ind w:left="4"/>
            </w:pPr>
            <w:r>
              <w:t>Chapter</w:t>
            </w:r>
            <w:r>
              <w:rPr>
                <w:spacing w:val="-2"/>
              </w:rPr>
              <w:t xml:space="preserve"> </w:t>
            </w:r>
            <w:r>
              <w:rPr>
                <w:spacing w:val="-4"/>
              </w:rPr>
              <w:t>Name</w:t>
            </w:r>
          </w:p>
        </w:tc>
        <w:tc>
          <w:tcPr>
            <w:tcW w:w="2562" w:type="dxa"/>
          </w:tcPr>
          <w:p w14:paraId="5B0E72AC" w14:textId="77777777" w:rsidR="006E7430" w:rsidRDefault="00000000">
            <w:pPr>
              <w:pStyle w:val="TableParagraph"/>
              <w:spacing w:line="250" w:lineRule="exact"/>
              <w:ind w:left="9"/>
              <w:jc w:val="center"/>
            </w:pPr>
            <w:r>
              <w:t>Very</w:t>
            </w:r>
            <w:r>
              <w:rPr>
                <w:spacing w:val="-3"/>
              </w:rPr>
              <w:t xml:space="preserve"> </w:t>
            </w:r>
            <w:r>
              <w:t>Short</w:t>
            </w:r>
            <w:r>
              <w:rPr>
                <w:spacing w:val="-3"/>
              </w:rPr>
              <w:t xml:space="preserve"> </w:t>
            </w:r>
            <w:r>
              <w:rPr>
                <w:spacing w:val="-2"/>
              </w:rPr>
              <w:t>Questions</w:t>
            </w:r>
          </w:p>
          <w:p w14:paraId="5452066D" w14:textId="77777777" w:rsidR="006E7430" w:rsidRDefault="006E7430">
            <w:pPr>
              <w:pStyle w:val="TableParagraph"/>
              <w:rPr>
                <w:rFonts w:ascii="Arial"/>
                <w:b/>
              </w:rPr>
            </w:pPr>
          </w:p>
          <w:p w14:paraId="69CD6A8C" w14:textId="77777777" w:rsidR="006E7430" w:rsidRDefault="006E7430">
            <w:pPr>
              <w:pStyle w:val="TableParagraph"/>
              <w:spacing w:before="107"/>
              <w:rPr>
                <w:rFonts w:ascii="Arial"/>
                <w:b/>
              </w:rPr>
            </w:pPr>
          </w:p>
          <w:p w14:paraId="087D6CBB" w14:textId="77777777" w:rsidR="006E7430" w:rsidRDefault="00000000">
            <w:pPr>
              <w:pStyle w:val="TableParagraph"/>
              <w:ind w:left="9" w:right="2"/>
              <w:jc w:val="center"/>
            </w:pPr>
            <w:r>
              <w:t xml:space="preserve">5 </w:t>
            </w:r>
            <w:r>
              <w:rPr>
                <w:spacing w:val="-2"/>
              </w:rPr>
              <w:t>Marks</w:t>
            </w:r>
          </w:p>
        </w:tc>
        <w:tc>
          <w:tcPr>
            <w:tcW w:w="2565" w:type="dxa"/>
          </w:tcPr>
          <w:p w14:paraId="4EC0FCAD" w14:textId="77777777" w:rsidR="006E7430" w:rsidRDefault="00000000">
            <w:pPr>
              <w:pStyle w:val="TableParagraph"/>
              <w:spacing w:line="250" w:lineRule="exact"/>
              <w:ind w:left="9" w:right="2"/>
              <w:jc w:val="center"/>
            </w:pPr>
            <w:r>
              <w:t>Essay</w:t>
            </w:r>
            <w:r>
              <w:rPr>
                <w:spacing w:val="-3"/>
              </w:rPr>
              <w:t xml:space="preserve"> </w:t>
            </w:r>
            <w:r>
              <w:rPr>
                <w:spacing w:val="-2"/>
              </w:rPr>
              <w:t>Questions</w:t>
            </w:r>
          </w:p>
          <w:p w14:paraId="5CAA6245" w14:textId="77777777" w:rsidR="006E7430" w:rsidRDefault="006E7430">
            <w:pPr>
              <w:pStyle w:val="TableParagraph"/>
              <w:rPr>
                <w:rFonts w:ascii="Arial"/>
                <w:b/>
              </w:rPr>
            </w:pPr>
          </w:p>
          <w:p w14:paraId="0F88E0B6" w14:textId="77777777" w:rsidR="006E7430" w:rsidRDefault="006E7430">
            <w:pPr>
              <w:pStyle w:val="TableParagraph"/>
              <w:spacing w:before="107"/>
              <w:rPr>
                <w:rFonts w:ascii="Arial"/>
                <w:b/>
              </w:rPr>
            </w:pPr>
          </w:p>
          <w:p w14:paraId="11217253" w14:textId="77777777" w:rsidR="006E7430" w:rsidRDefault="00000000">
            <w:pPr>
              <w:pStyle w:val="TableParagraph"/>
              <w:ind w:left="9"/>
              <w:jc w:val="center"/>
            </w:pPr>
            <w:r>
              <w:t xml:space="preserve">10 </w:t>
            </w:r>
            <w:r>
              <w:rPr>
                <w:spacing w:val="-2"/>
              </w:rPr>
              <w:t>Marks</w:t>
            </w:r>
          </w:p>
        </w:tc>
        <w:tc>
          <w:tcPr>
            <w:tcW w:w="2438" w:type="dxa"/>
          </w:tcPr>
          <w:p w14:paraId="4B2B8336" w14:textId="77777777" w:rsidR="006E7430" w:rsidRDefault="00000000">
            <w:pPr>
              <w:pStyle w:val="TableParagraph"/>
              <w:spacing w:line="256" w:lineRule="auto"/>
              <w:ind w:left="849" w:right="218" w:hanging="624"/>
            </w:pPr>
            <w:r>
              <w:t>Marks</w:t>
            </w:r>
            <w:r>
              <w:rPr>
                <w:spacing w:val="-10"/>
              </w:rPr>
              <w:t xml:space="preserve"> </w:t>
            </w:r>
            <w:r>
              <w:t>allotted</w:t>
            </w:r>
            <w:r>
              <w:rPr>
                <w:spacing w:val="-13"/>
              </w:rPr>
              <w:t xml:space="preserve"> </w:t>
            </w:r>
            <w:r>
              <w:t>to</w:t>
            </w:r>
            <w:r>
              <w:rPr>
                <w:spacing w:val="-14"/>
              </w:rPr>
              <w:t xml:space="preserve"> </w:t>
            </w:r>
            <w:r>
              <w:t xml:space="preserve">the </w:t>
            </w:r>
            <w:r>
              <w:rPr>
                <w:spacing w:val="-2"/>
              </w:rPr>
              <w:t>chapter</w:t>
            </w:r>
          </w:p>
        </w:tc>
      </w:tr>
      <w:tr w:rsidR="006E7430" w14:paraId="60CDC163" w14:textId="77777777">
        <w:trPr>
          <w:trHeight w:val="638"/>
        </w:trPr>
        <w:tc>
          <w:tcPr>
            <w:tcW w:w="3107" w:type="dxa"/>
          </w:tcPr>
          <w:p w14:paraId="727A1E7B" w14:textId="77777777" w:rsidR="006E7430" w:rsidRDefault="00000000">
            <w:pPr>
              <w:pStyle w:val="TableParagraph"/>
              <w:spacing w:line="250" w:lineRule="exact"/>
              <w:ind w:left="4"/>
            </w:pPr>
            <w:r>
              <w:t>Unit</w:t>
            </w:r>
            <w:r>
              <w:rPr>
                <w:spacing w:val="-1"/>
              </w:rPr>
              <w:t xml:space="preserve"> </w:t>
            </w:r>
            <w:r>
              <w:t>–</w:t>
            </w:r>
            <w:r>
              <w:rPr>
                <w:spacing w:val="-4"/>
              </w:rPr>
              <w:t xml:space="preserve"> </w:t>
            </w:r>
            <w:r>
              <w:rPr>
                <w:spacing w:val="-10"/>
              </w:rPr>
              <w:t>I</w:t>
            </w:r>
          </w:p>
        </w:tc>
        <w:tc>
          <w:tcPr>
            <w:tcW w:w="2562" w:type="dxa"/>
          </w:tcPr>
          <w:p w14:paraId="51F03B8F" w14:textId="77777777" w:rsidR="006E7430" w:rsidRDefault="00000000">
            <w:pPr>
              <w:pStyle w:val="TableParagraph"/>
              <w:spacing w:line="250" w:lineRule="exact"/>
              <w:ind w:left="9" w:right="2"/>
              <w:jc w:val="center"/>
            </w:pPr>
            <w:r>
              <w:rPr>
                <w:spacing w:val="-10"/>
              </w:rPr>
              <w:t>2</w:t>
            </w:r>
          </w:p>
        </w:tc>
        <w:tc>
          <w:tcPr>
            <w:tcW w:w="2565" w:type="dxa"/>
          </w:tcPr>
          <w:p w14:paraId="0829C5ED" w14:textId="77777777" w:rsidR="006E7430" w:rsidRDefault="00000000">
            <w:pPr>
              <w:pStyle w:val="TableParagraph"/>
              <w:spacing w:line="250" w:lineRule="exact"/>
              <w:ind w:left="9" w:right="1"/>
              <w:jc w:val="center"/>
            </w:pPr>
            <w:r>
              <w:rPr>
                <w:spacing w:val="-10"/>
              </w:rPr>
              <w:t>2</w:t>
            </w:r>
          </w:p>
        </w:tc>
        <w:tc>
          <w:tcPr>
            <w:tcW w:w="2438" w:type="dxa"/>
          </w:tcPr>
          <w:p w14:paraId="459ADAEE" w14:textId="77777777" w:rsidR="006E7430" w:rsidRDefault="00000000">
            <w:pPr>
              <w:pStyle w:val="TableParagraph"/>
              <w:spacing w:line="250" w:lineRule="exact"/>
              <w:ind w:left="5"/>
              <w:jc w:val="center"/>
            </w:pPr>
            <w:r>
              <w:rPr>
                <w:spacing w:val="-5"/>
              </w:rPr>
              <w:t>30</w:t>
            </w:r>
          </w:p>
        </w:tc>
      </w:tr>
      <w:tr w:rsidR="006E7430" w14:paraId="5E22F471" w14:textId="77777777">
        <w:trPr>
          <w:trHeight w:val="642"/>
        </w:trPr>
        <w:tc>
          <w:tcPr>
            <w:tcW w:w="3107" w:type="dxa"/>
          </w:tcPr>
          <w:p w14:paraId="5080E681" w14:textId="77777777" w:rsidR="006E7430" w:rsidRDefault="00000000">
            <w:pPr>
              <w:pStyle w:val="TableParagraph"/>
              <w:spacing w:line="250" w:lineRule="exact"/>
              <w:ind w:left="4"/>
            </w:pPr>
            <w:r>
              <w:t>Unit</w:t>
            </w:r>
            <w:r>
              <w:rPr>
                <w:spacing w:val="-1"/>
              </w:rPr>
              <w:t xml:space="preserve"> </w:t>
            </w:r>
            <w:r>
              <w:t>–</w:t>
            </w:r>
            <w:r>
              <w:rPr>
                <w:spacing w:val="-4"/>
              </w:rPr>
              <w:t xml:space="preserve"> </w:t>
            </w:r>
            <w:r>
              <w:rPr>
                <w:spacing w:val="-5"/>
              </w:rPr>
              <w:t>II</w:t>
            </w:r>
          </w:p>
        </w:tc>
        <w:tc>
          <w:tcPr>
            <w:tcW w:w="2562" w:type="dxa"/>
          </w:tcPr>
          <w:p w14:paraId="7C17C025" w14:textId="77777777" w:rsidR="006E7430" w:rsidRDefault="00000000">
            <w:pPr>
              <w:pStyle w:val="TableParagraph"/>
              <w:spacing w:line="250" w:lineRule="exact"/>
              <w:ind w:left="9" w:right="2"/>
              <w:jc w:val="center"/>
            </w:pPr>
            <w:r>
              <w:rPr>
                <w:spacing w:val="-10"/>
              </w:rPr>
              <w:t>2</w:t>
            </w:r>
          </w:p>
        </w:tc>
        <w:tc>
          <w:tcPr>
            <w:tcW w:w="2565" w:type="dxa"/>
          </w:tcPr>
          <w:p w14:paraId="3633511D" w14:textId="77777777" w:rsidR="006E7430" w:rsidRDefault="00000000">
            <w:pPr>
              <w:pStyle w:val="TableParagraph"/>
              <w:spacing w:line="250" w:lineRule="exact"/>
              <w:ind w:left="9" w:right="1"/>
              <w:jc w:val="center"/>
            </w:pPr>
            <w:r>
              <w:rPr>
                <w:spacing w:val="-10"/>
              </w:rPr>
              <w:t>1</w:t>
            </w:r>
          </w:p>
        </w:tc>
        <w:tc>
          <w:tcPr>
            <w:tcW w:w="2438" w:type="dxa"/>
          </w:tcPr>
          <w:p w14:paraId="69BBA12C" w14:textId="77777777" w:rsidR="006E7430" w:rsidRDefault="00000000">
            <w:pPr>
              <w:pStyle w:val="TableParagraph"/>
              <w:spacing w:line="250" w:lineRule="exact"/>
              <w:ind w:left="5"/>
              <w:jc w:val="center"/>
            </w:pPr>
            <w:r>
              <w:rPr>
                <w:spacing w:val="-5"/>
              </w:rPr>
              <w:t>20</w:t>
            </w:r>
          </w:p>
        </w:tc>
      </w:tr>
      <w:tr w:rsidR="006E7430" w14:paraId="47759C54" w14:textId="77777777">
        <w:trPr>
          <w:trHeight w:val="636"/>
        </w:trPr>
        <w:tc>
          <w:tcPr>
            <w:tcW w:w="3107" w:type="dxa"/>
          </w:tcPr>
          <w:p w14:paraId="7E087C9F" w14:textId="77777777" w:rsidR="006E7430" w:rsidRDefault="00000000">
            <w:pPr>
              <w:pStyle w:val="TableParagraph"/>
              <w:spacing w:line="250" w:lineRule="exact"/>
              <w:ind w:left="4"/>
            </w:pPr>
            <w:r>
              <w:t>Unit</w:t>
            </w:r>
            <w:r>
              <w:rPr>
                <w:spacing w:val="-1"/>
              </w:rPr>
              <w:t xml:space="preserve"> </w:t>
            </w:r>
            <w:r>
              <w:t>–</w:t>
            </w:r>
            <w:r>
              <w:rPr>
                <w:spacing w:val="-4"/>
              </w:rPr>
              <w:t xml:space="preserve"> </w:t>
            </w:r>
            <w:r>
              <w:rPr>
                <w:spacing w:val="-5"/>
              </w:rPr>
              <w:t>III</w:t>
            </w:r>
          </w:p>
        </w:tc>
        <w:tc>
          <w:tcPr>
            <w:tcW w:w="2562" w:type="dxa"/>
          </w:tcPr>
          <w:p w14:paraId="26A1DD58" w14:textId="77777777" w:rsidR="006E7430" w:rsidRDefault="00000000">
            <w:pPr>
              <w:pStyle w:val="TableParagraph"/>
              <w:spacing w:line="250" w:lineRule="exact"/>
              <w:ind w:left="9" w:right="2"/>
              <w:jc w:val="center"/>
            </w:pPr>
            <w:r>
              <w:rPr>
                <w:spacing w:val="-10"/>
              </w:rPr>
              <w:t>1</w:t>
            </w:r>
          </w:p>
        </w:tc>
        <w:tc>
          <w:tcPr>
            <w:tcW w:w="2565" w:type="dxa"/>
          </w:tcPr>
          <w:p w14:paraId="2AB53CEE" w14:textId="77777777" w:rsidR="006E7430" w:rsidRDefault="00000000">
            <w:pPr>
              <w:pStyle w:val="TableParagraph"/>
              <w:spacing w:line="250" w:lineRule="exact"/>
              <w:ind w:left="9" w:right="1"/>
              <w:jc w:val="center"/>
            </w:pPr>
            <w:r>
              <w:rPr>
                <w:spacing w:val="-10"/>
              </w:rPr>
              <w:t>1</w:t>
            </w:r>
          </w:p>
        </w:tc>
        <w:tc>
          <w:tcPr>
            <w:tcW w:w="2438" w:type="dxa"/>
          </w:tcPr>
          <w:p w14:paraId="05EF46A3" w14:textId="77777777" w:rsidR="006E7430" w:rsidRDefault="00000000">
            <w:pPr>
              <w:pStyle w:val="TableParagraph"/>
              <w:spacing w:line="250" w:lineRule="exact"/>
              <w:ind w:left="5"/>
              <w:jc w:val="center"/>
            </w:pPr>
            <w:r>
              <w:rPr>
                <w:spacing w:val="-5"/>
              </w:rPr>
              <w:t>15</w:t>
            </w:r>
          </w:p>
        </w:tc>
      </w:tr>
      <w:tr w:rsidR="006E7430" w14:paraId="3FFC9BD7" w14:textId="77777777">
        <w:trPr>
          <w:trHeight w:val="638"/>
        </w:trPr>
        <w:tc>
          <w:tcPr>
            <w:tcW w:w="3107" w:type="dxa"/>
          </w:tcPr>
          <w:p w14:paraId="05FB1670" w14:textId="77777777" w:rsidR="006E7430" w:rsidRDefault="00000000">
            <w:pPr>
              <w:pStyle w:val="TableParagraph"/>
              <w:ind w:left="4"/>
            </w:pPr>
            <w:r>
              <w:t>Unit</w:t>
            </w:r>
            <w:r>
              <w:rPr>
                <w:spacing w:val="-1"/>
              </w:rPr>
              <w:t xml:space="preserve"> </w:t>
            </w:r>
            <w:r>
              <w:t>–</w:t>
            </w:r>
            <w:r>
              <w:rPr>
                <w:spacing w:val="-4"/>
              </w:rPr>
              <w:t xml:space="preserve"> </w:t>
            </w:r>
            <w:r>
              <w:rPr>
                <w:spacing w:val="-5"/>
              </w:rPr>
              <w:t>IV</w:t>
            </w:r>
          </w:p>
        </w:tc>
        <w:tc>
          <w:tcPr>
            <w:tcW w:w="2562" w:type="dxa"/>
          </w:tcPr>
          <w:p w14:paraId="0C988AF3" w14:textId="77777777" w:rsidR="006E7430" w:rsidRDefault="00000000">
            <w:pPr>
              <w:pStyle w:val="TableParagraph"/>
              <w:ind w:left="9" w:right="2"/>
              <w:jc w:val="center"/>
            </w:pPr>
            <w:r>
              <w:rPr>
                <w:spacing w:val="-10"/>
              </w:rPr>
              <w:t>1</w:t>
            </w:r>
          </w:p>
        </w:tc>
        <w:tc>
          <w:tcPr>
            <w:tcW w:w="2565" w:type="dxa"/>
          </w:tcPr>
          <w:p w14:paraId="531751F6" w14:textId="77777777" w:rsidR="006E7430" w:rsidRDefault="00000000">
            <w:pPr>
              <w:pStyle w:val="TableParagraph"/>
              <w:ind w:left="9" w:right="1"/>
              <w:jc w:val="center"/>
            </w:pPr>
            <w:r>
              <w:rPr>
                <w:spacing w:val="-10"/>
              </w:rPr>
              <w:t>1</w:t>
            </w:r>
          </w:p>
        </w:tc>
        <w:tc>
          <w:tcPr>
            <w:tcW w:w="2438" w:type="dxa"/>
          </w:tcPr>
          <w:p w14:paraId="40B0215C" w14:textId="77777777" w:rsidR="006E7430" w:rsidRDefault="00000000">
            <w:pPr>
              <w:pStyle w:val="TableParagraph"/>
              <w:ind w:left="5"/>
              <w:jc w:val="center"/>
            </w:pPr>
            <w:r>
              <w:rPr>
                <w:spacing w:val="-5"/>
              </w:rPr>
              <w:t>15</w:t>
            </w:r>
          </w:p>
        </w:tc>
      </w:tr>
      <w:tr w:rsidR="006E7430" w14:paraId="60E61B8D" w14:textId="77777777">
        <w:trPr>
          <w:trHeight w:val="642"/>
        </w:trPr>
        <w:tc>
          <w:tcPr>
            <w:tcW w:w="3107" w:type="dxa"/>
          </w:tcPr>
          <w:p w14:paraId="58F363A4" w14:textId="77777777" w:rsidR="006E7430" w:rsidRDefault="00000000">
            <w:pPr>
              <w:pStyle w:val="TableParagraph"/>
              <w:ind w:left="4"/>
            </w:pPr>
            <w:r>
              <w:t>Unit</w:t>
            </w:r>
            <w:r>
              <w:rPr>
                <w:spacing w:val="-1"/>
              </w:rPr>
              <w:t xml:space="preserve"> </w:t>
            </w:r>
            <w:r>
              <w:t>–</w:t>
            </w:r>
            <w:r>
              <w:rPr>
                <w:spacing w:val="-2"/>
              </w:rPr>
              <w:t xml:space="preserve"> </w:t>
            </w:r>
            <w:r>
              <w:rPr>
                <w:spacing w:val="-10"/>
              </w:rPr>
              <w:t>V</w:t>
            </w:r>
          </w:p>
        </w:tc>
        <w:tc>
          <w:tcPr>
            <w:tcW w:w="2562" w:type="dxa"/>
          </w:tcPr>
          <w:p w14:paraId="0C4270EF" w14:textId="77777777" w:rsidR="006E7430" w:rsidRDefault="00000000">
            <w:pPr>
              <w:pStyle w:val="TableParagraph"/>
              <w:ind w:left="9" w:right="2"/>
              <w:jc w:val="center"/>
            </w:pPr>
            <w:r>
              <w:rPr>
                <w:spacing w:val="-10"/>
              </w:rPr>
              <w:t>1</w:t>
            </w:r>
          </w:p>
        </w:tc>
        <w:tc>
          <w:tcPr>
            <w:tcW w:w="2565" w:type="dxa"/>
          </w:tcPr>
          <w:p w14:paraId="6BF338F1" w14:textId="77777777" w:rsidR="006E7430" w:rsidRDefault="00000000">
            <w:pPr>
              <w:pStyle w:val="TableParagraph"/>
              <w:ind w:left="9" w:right="1"/>
              <w:jc w:val="center"/>
            </w:pPr>
            <w:r>
              <w:rPr>
                <w:spacing w:val="-10"/>
              </w:rPr>
              <w:t>1</w:t>
            </w:r>
          </w:p>
        </w:tc>
        <w:tc>
          <w:tcPr>
            <w:tcW w:w="2438" w:type="dxa"/>
          </w:tcPr>
          <w:p w14:paraId="6CDC77A0" w14:textId="77777777" w:rsidR="006E7430" w:rsidRDefault="00000000">
            <w:pPr>
              <w:pStyle w:val="TableParagraph"/>
              <w:ind w:left="5"/>
              <w:jc w:val="center"/>
            </w:pPr>
            <w:r>
              <w:rPr>
                <w:spacing w:val="-5"/>
              </w:rPr>
              <w:t>15</w:t>
            </w:r>
          </w:p>
        </w:tc>
      </w:tr>
      <w:tr w:rsidR="006E7430" w14:paraId="4E80C741" w14:textId="77777777">
        <w:trPr>
          <w:trHeight w:val="637"/>
        </w:trPr>
        <w:tc>
          <w:tcPr>
            <w:tcW w:w="3107" w:type="dxa"/>
          </w:tcPr>
          <w:p w14:paraId="76BBD5BF" w14:textId="77777777" w:rsidR="006E7430" w:rsidRDefault="00000000">
            <w:pPr>
              <w:pStyle w:val="TableParagraph"/>
              <w:spacing w:line="250" w:lineRule="exact"/>
              <w:ind w:left="4"/>
            </w:pPr>
            <w:r>
              <w:t>Total</w:t>
            </w:r>
            <w:r>
              <w:rPr>
                <w:spacing w:val="-4"/>
              </w:rPr>
              <w:t xml:space="preserve"> </w:t>
            </w:r>
            <w:r>
              <w:t>No.</w:t>
            </w:r>
            <w:r>
              <w:rPr>
                <w:spacing w:val="-4"/>
              </w:rPr>
              <w:t xml:space="preserve"> </w:t>
            </w:r>
            <w:r>
              <w:t xml:space="preserve">of </w:t>
            </w:r>
            <w:r>
              <w:rPr>
                <w:spacing w:val="-2"/>
              </w:rPr>
              <w:t>Questions</w:t>
            </w:r>
          </w:p>
        </w:tc>
        <w:tc>
          <w:tcPr>
            <w:tcW w:w="2562" w:type="dxa"/>
          </w:tcPr>
          <w:p w14:paraId="1F040550" w14:textId="77777777" w:rsidR="006E7430" w:rsidRDefault="00000000">
            <w:pPr>
              <w:pStyle w:val="TableParagraph"/>
              <w:spacing w:line="250" w:lineRule="exact"/>
              <w:ind w:left="9" w:right="4"/>
              <w:jc w:val="center"/>
            </w:pPr>
            <w:r>
              <w:rPr>
                <w:spacing w:val="-5"/>
              </w:rPr>
              <w:t>07</w:t>
            </w:r>
          </w:p>
        </w:tc>
        <w:tc>
          <w:tcPr>
            <w:tcW w:w="2565" w:type="dxa"/>
          </w:tcPr>
          <w:p w14:paraId="784C8A87" w14:textId="77777777" w:rsidR="006E7430" w:rsidRDefault="00000000">
            <w:pPr>
              <w:pStyle w:val="TableParagraph"/>
              <w:spacing w:line="250" w:lineRule="exact"/>
              <w:ind w:left="9" w:right="4"/>
              <w:jc w:val="center"/>
            </w:pPr>
            <w:r>
              <w:rPr>
                <w:spacing w:val="-5"/>
              </w:rPr>
              <w:t>06</w:t>
            </w:r>
          </w:p>
        </w:tc>
        <w:tc>
          <w:tcPr>
            <w:tcW w:w="2438" w:type="dxa"/>
          </w:tcPr>
          <w:p w14:paraId="2B6B4D4A" w14:textId="77777777" w:rsidR="006E7430" w:rsidRDefault="00000000">
            <w:pPr>
              <w:pStyle w:val="TableParagraph"/>
              <w:spacing w:line="250" w:lineRule="exact"/>
              <w:ind w:left="5"/>
              <w:jc w:val="center"/>
            </w:pPr>
            <w:r>
              <w:rPr>
                <w:spacing w:val="-5"/>
              </w:rPr>
              <w:t>95</w:t>
            </w:r>
          </w:p>
        </w:tc>
      </w:tr>
    </w:tbl>
    <w:p w14:paraId="3D68EB5F" w14:textId="77777777" w:rsidR="006E7430" w:rsidRDefault="006E7430">
      <w:pPr>
        <w:pStyle w:val="TableParagraph"/>
        <w:spacing w:line="250" w:lineRule="exact"/>
        <w:jc w:val="center"/>
        <w:sectPr w:rsidR="006E7430">
          <w:pgSz w:w="12240" w:h="15840"/>
          <w:pgMar w:top="1260" w:right="360" w:bottom="280" w:left="360" w:header="720" w:footer="720" w:gutter="0"/>
          <w:cols w:space="720"/>
        </w:sect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50"/>
        <w:gridCol w:w="3829"/>
        <w:gridCol w:w="3987"/>
      </w:tblGrid>
      <w:tr w:rsidR="006E7430" w14:paraId="77A536F0" w14:textId="77777777">
        <w:trPr>
          <w:trHeight w:val="623"/>
        </w:trPr>
        <w:tc>
          <w:tcPr>
            <w:tcW w:w="10166" w:type="dxa"/>
            <w:gridSpan w:val="3"/>
          </w:tcPr>
          <w:p w14:paraId="7D1A5E6B" w14:textId="77777777" w:rsidR="006E7430" w:rsidRDefault="00000000">
            <w:pPr>
              <w:pStyle w:val="TableParagraph"/>
              <w:ind w:left="2455"/>
            </w:pPr>
            <w:r>
              <w:lastRenderedPageBreak/>
              <w:t>P.R.</w:t>
            </w:r>
            <w:r>
              <w:rPr>
                <w:spacing w:val="-10"/>
              </w:rPr>
              <w:t xml:space="preserve"> </w:t>
            </w:r>
            <w:r>
              <w:t>GOVT.COLLEGE</w:t>
            </w:r>
            <w:r>
              <w:rPr>
                <w:spacing w:val="-10"/>
              </w:rPr>
              <w:t xml:space="preserve"> </w:t>
            </w:r>
            <w:r>
              <w:t>(AUTONOMOUS),</w:t>
            </w:r>
            <w:r>
              <w:rPr>
                <w:spacing w:val="-7"/>
              </w:rPr>
              <w:t xml:space="preserve"> </w:t>
            </w:r>
            <w:r>
              <w:rPr>
                <w:spacing w:val="-2"/>
              </w:rPr>
              <w:t>KAKINADA</w:t>
            </w:r>
          </w:p>
        </w:tc>
      </w:tr>
      <w:tr w:rsidR="006E7430" w14:paraId="7355F862" w14:textId="77777777">
        <w:trPr>
          <w:trHeight w:val="621"/>
        </w:trPr>
        <w:tc>
          <w:tcPr>
            <w:tcW w:w="10166" w:type="dxa"/>
            <w:gridSpan w:val="3"/>
          </w:tcPr>
          <w:p w14:paraId="18398FFF" w14:textId="77777777" w:rsidR="006E7430" w:rsidRDefault="00000000">
            <w:pPr>
              <w:pStyle w:val="TableParagraph"/>
              <w:ind w:left="12"/>
              <w:jc w:val="center"/>
            </w:pPr>
            <w:r>
              <w:t>II</w:t>
            </w:r>
            <w:r>
              <w:rPr>
                <w:spacing w:val="-2"/>
              </w:rPr>
              <w:t xml:space="preserve"> </w:t>
            </w:r>
            <w:r>
              <w:t>BBA</w:t>
            </w:r>
            <w:r>
              <w:rPr>
                <w:spacing w:val="-1"/>
              </w:rPr>
              <w:t xml:space="preserve"> </w:t>
            </w:r>
            <w:r>
              <w:rPr>
                <w:spacing w:val="-2"/>
              </w:rPr>
              <w:t>(HCM)</w:t>
            </w:r>
          </w:p>
        </w:tc>
      </w:tr>
      <w:tr w:rsidR="006E7430" w14:paraId="7707FEB6" w14:textId="77777777">
        <w:trPr>
          <w:trHeight w:val="618"/>
        </w:trPr>
        <w:tc>
          <w:tcPr>
            <w:tcW w:w="2350" w:type="dxa"/>
          </w:tcPr>
          <w:p w14:paraId="4426C422" w14:textId="77777777" w:rsidR="006E7430" w:rsidRDefault="00000000">
            <w:pPr>
              <w:pStyle w:val="TableParagraph"/>
              <w:spacing w:line="250" w:lineRule="exact"/>
              <w:ind w:left="6"/>
            </w:pPr>
            <w:r>
              <w:rPr>
                <w:spacing w:val="-2"/>
              </w:rPr>
              <w:t>Subject</w:t>
            </w:r>
          </w:p>
        </w:tc>
        <w:tc>
          <w:tcPr>
            <w:tcW w:w="7816" w:type="dxa"/>
            <w:gridSpan w:val="2"/>
          </w:tcPr>
          <w:p w14:paraId="1E3F21FF" w14:textId="77777777" w:rsidR="006E7430" w:rsidRDefault="00000000">
            <w:pPr>
              <w:pStyle w:val="TableParagraph"/>
              <w:spacing w:line="250" w:lineRule="exact"/>
              <w:ind w:left="1656"/>
            </w:pPr>
            <w:r>
              <w:t xml:space="preserve">Marketing </w:t>
            </w:r>
            <w:proofErr w:type="spellStart"/>
            <w:r>
              <w:t>Managemnet</w:t>
            </w:r>
            <w:proofErr w:type="spellEnd"/>
          </w:p>
        </w:tc>
      </w:tr>
      <w:tr w:rsidR="006E7430" w14:paraId="3C141380" w14:textId="77777777">
        <w:trPr>
          <w:trHeight w:val="626"/>
        </w:trPr>
        <w:tc>
          <w:tcPr>
            <w:tcW w:w="2350" w:type="dxa"/>
          </w:tcPr>
          <w:p w14:paraId="08C38C79" w14:textId="77777777" w:rsidR="006E7430" w:rsidRDefault="00000000">
            <w:pPr>
              <w:pStyle w:val="TableParagraph"/>
            </w:pPr>
            <w:r>
              <w:t>IVI</w:t>
            </w:r>
            <w:r>
              <w:rPr>
                <w:spacing w:val="-3"/>
              </w:rPr>
              <w:t xml:space="preserve"> </w:t>
            </w:r>
            <w:r>
              <w:rPr>
                <w:spacing w:val="-5"/>
              </w:rPr>
              <w:t>SEM</w:t>
            </w:r>
          </w:p>
        </w:tc>
        <w:tc>
          <w:tcPr>
            <w:tcW w:w="3829" w:type="dxa"/>
          </w:tcPr>
          <w:p w14:paraId="50F0B747" w14:textId="77777777" w:rsidR="006E7430" w:rsidRDefault="00000000">
            <w:pPr>
              <w:pStyle w:val="TableParagraph"/>
              <w:ind w:left="4"/>
            </w:pPr>
            <w:r>
              <w:t>TIME:</w:t>
            </w:r>
            <w:r>
              <w:rPr>
                <w:spacing w:val="-1"/>
              </w:rPr>
              <w:t xml:space="preserve"> </w:t>
            </w:r>
            <w:r>
              <w:t>2</w:t>
            </w:r>
            <w:r>
              <w:rPr>
                <w:spacing w:val="-2"/>
              </w:rPr>
              <w:t xml:space="preserve"> Hours</w:t>
            </w:r>
          </w:p>
        </w:tc>
        <w:tc>
          <w:tcPr>
            <w:tcW w:w="3987" w:type="dxa"/>
          </w:tcPr>
          <w:p w14:paraId="3DB3F6E9" w14:textId="77777777" w:rsidR="006E7430" w:rsidRDefault="00000000">
            <w:pPr>
              <w:pStyle w:val="TableParagraph"/>
              <w:ind w:left="4"/>
            </w:pPr>
            <w:r>
              <w:t>Max</w:t>
            </w:r>
            <w:r>
              <w:rPr>
                <w:spacing w:val="-3"/>
              </w:rPr>
              <w:t xml:space="preserve"> </w:t>
            </w:r>
            <w:r>
              <w:t>Marks:</w:t>
            </w:r>
            <w:r>
              <w:rPr>
                <w:spacing w:val="-3"/>
              </w:rPr>
              <w:t xml:space="preserve"> </w:t>
            </w:r>
            <w:r>
              <w:rPr>
                <w:spacing w:val="-5"/>
              </w:rPr>
              <w:t>50</w:t>
            </w:r>
          </w:p>
        </w:tc>
      </w:tr>
      <w:tr w:rsidR="006E7430" w14:paraId="5E9A7219" w14:textId="77777777">
        <w:trPr>
          <w:trHeight w:val="618"/>
        </w:trPr>
        <w:tc>
          <w:tcPr>
            <w:tcW w:w="10166" w:type="dxa"/>
            <w:gridSpan w:val="3"/>
          </w:tcPr>
          <w:p w14:paraId="693CDA95" w14:textId="77777777" w:rsidR="006E7430" w:rsidRDefault="00000000">
            <w:pPr>
              <w:pStyle w:val="TableParagraph"/>
              <w:spacing w:line="248" w:lineRule="exact"/>
              <w:ind w:left="12" w:right="1"/>
              <w:jc w:val="center"/>
              <w:rPr>
                <w:rFonts w:ascii="Arial"/>
                <w:b/>
              </w:rPr>
            </w:pPr>
            <w:r>
              <w:rPr>
                <w:rFonts w:ascii="Arial"/>
                <w:b/>
              </w:rPr>
              <w:t>MODEL</w:t>
            </w:r>
            <w:r>
              <w:rPr>
                <w:rFonts w:ascii="Arial"/>
                <w:b/>
                <w:spacing w:val="-9"/>
              </w:rPr>
              <w:t xml:space="preserve"> </w:t>
            </w:r>
            <w:r>
              <w:rPr>
                <w:rFonts w:ascii="Arial"/>
                <w:b/>
              </w:rPr>
              <w:t>QUESTION</w:t>
            </w:r>
            <w:r>
              <w:rPr>
                <w:rFonts w:ascii="Arial"/>
                <w:b/>
                <w:spacing w:val="-5"/>
              </w:rPr>
              <w:t xml:space="preserve"> </w:t>
            </w:r>
            <w:r>
              <w:rPr>
                <w:rFonts w:ascii="Arial"/>
                <w:b/>
                <w:spacing w:val="-4"/>
              </w:rPr>
              <w:t>PAPER</w:t>
            </w:r>
          </w:p>
        </w:tc>
      </w:tr>
    </w:tbl>
    <w:p w14:paraId="66181F77" w14:textId="77777777" w:rsidR="006E7430" w:rsidRDefault="006E7430">
      <w:pPr>
        <w:pStyle w:val="BodyText"/>
        <w:spacing w:before="201"/>
        <w:rPr>
          <w:rFonts w:ascii="Arial"/>
          <w:b/>
        </w:rPr>
      </w:pPr>
    </w:p>
    <w:p w14:paraId="467C1822" w14:textId="77777777" w:rsidR="006E7430" w:rsidRDefault="00000000">
      <w:pPr>
        <w:pStyle w:val="BodyText"/>
        <w:ind w:left="3353" w:right="2927"/>
        <w:jc w:val="center"/>
      </w:pPr>
      <w:r>
        <w:rPr>
          <w:spacing w:val="-2"/>
        </w:rPr>
        <w:t>Section-</w:t>
      </w:r>
      <w:r>
        <w:rPr>
          <w:spacing w:val="-10"/>
        </w:rPr>
        <w:t>I</w:t>
      </w:r>
    </w:p>
    <w:p w14:paraId="21B6AC84" w14:textId="77777777" w:rsidR="006E7430" w:rsidRDefault="006E7430">
      <w:pPr>
        <w:pStyle w:val="BodyText"/>
      </w:pPr>
    </w:p>
    <w:p w14:paraId="78050776" w14:textId="77777777" w:rsidR="006E7430" w:rsidRDefault="006E7430">
      <w:pPr>
        <w:pStyle w:val="BodyText"/>
        <w:spacing w:before="107"/>
      </w:pPr>
    </w:p>
    <w:p w14:paraId="73FC2CF4" w14:textId="77777777" w:rsidR="006E7430" w:rsidRDefault="00000000">
      <w:pPr>
        <w:pStyle w:val="BodyText"/>
        <w:tabs>
          <w:tab w:val="left" w:pos="8410"/>
        </w:tabs>
        <w:ind w:left="489"/>
      </w:pPr>
      <w:r>
        <w:t>Answer</w:t>
      </w:r>
      <w:r>
        <w:rPr>
          <w:spacing w:val="-3"/>
        </w:rPr>
        <w:t xml:space="preserve"> </w:t>
      </w:r>
      <w:r>
        <w:t>any</w:t>
      </w:r>
      <w:r>
        <w:rPr>
          <w:spacing w:val="-6"/>
        </w:rPr>
        <w:t xml:space="preserve"> </w:t>
      </w:r>
      <w:r>
        <w:t>Four</w:t>
      </w:r>
      <w:r>
        <w:rPr>
          <w:spacing w:val="-3"/>
        </w:rPr>
        <w:t xml:space="preserve"> </w:t>
      </w:r>
      <w:r>
        <w:t>Questions</w:t>
      </w:r>
      <w:r>
        <w:rPr>
          <w:spacing w:val="-6"/>
        </w:rPr>
        <w:t xml:space="preserve"> </w:t>
      </w:r>
      <w:r>
        <w:t>from</w:t>
      </w:r>
      <w:r>
        <w:rPr>
          <w:spacing w:val="-5"/>
        </w:rPr>
        <w:t xml:space="preserve"> </w:t>
      </w:r>
      <w:r>
        <w:t>the</w:t>
      </w:r>
      <w:r>
        <w:rPr>
          <w:spacing w:val="-8"/>
        </w:rPr>
        <w:t xml:space="preserve"> </w:t>
      </w:r>
      <w:r>
        <w:rPr>
          <w:spacing w:val="-2"/>
        </w:rPr>
        <w:t>following</w:t>
      </w:r>
      <w:r>
        <w:tab/>
        <w:t>4x5</w:t>
      </w:r>
      <w:r>
        <w:rPr>
          <w:spacing w:val="-1"/>
        </w:rPr>
        <w:t xml:space="preserve"> </w:t>
      </w:r>
      <w:r>
        <w:t>=20</w:t>
      </w:r>
      <w:r>
        <w:rPr>
          <w:spacing w:val="-1"/>
        </w:rPr>
        <w:t xml:space="preserve"> </w:t>
      </w:r>
      <w:r>
        <w:rPr>
          <w:spacing w:val="-10"/>
        </w:rPr>
        <w:t>M</w:t>
      </w:r>
    </w:p>
    <w:p w14:paraId="2C558CD8" w14:textId="77777777" w:rsidR="006E7430" w:rsidRDefault="00000000">
      <w:pPr>
        <w:pStyle w:val="ListParagraph"/>
        <w:numPr>
          <w:ilvl w:val="0"/>
          <w:numId w:val="82"/>
        </w:numPr>
        <w:tabs>
          <w:tab w:val="left" w:pos="1420"/>
        </w:tabs>
        <w:spacing w:before="181"/>
        <w:ind w:left="1420" w:hanging="359"/>
      </w:pPr>
      <w:r>
        <w:t>Question</w:t>
      </w:r>
      <w:r>
        <w:rPr>
          <w:spacing w:val="-6"/>
        </w:rPr>
        <w:t xml:space="preserve"> </w:t>
      </w:r>
      <w:r>
        <w:t>(Unit</w:t>
      </w:r>
      <w:r>
        <w:rPr>
          <w:spacing w:val="-3"/>
        </w:rPr>
        <w:t xml:space="preserve"> </w:t>
      </w:r>
      <w:r>
        <w:t>–</w:t>
      </w:r>
      <w:r>
        <w:rPr>
          <w:spacing w:val="-5"/>
        </w:rPr>
        <w:t xml:space="preserve"> I)</w:t>
      </w:r>
    </w:p>
    <w:p w14:paraId="69090C37" w14:textId="77777777" w:rsidR="006E7430" w:rsidRDefault="00000000">
      <w:pPr>
        <w:pStyle w:val="ListParagraph"/>
        <w:numPr>
          <w:ilvl w:val="0"/>
          <w:numId w:val="82"/>
        </w:numPr>
        <w:tabs>
          <w:tab w:val="left" w:pos="1420"/>
        </w:tabs>
        <w:spacing w:before="163"/>
        <w:ind w:left="1420" w:hanging="359"/>
      </w:pPr>
      <w:r>
        <w:t>Question</w:t>
      </w:r>
      <w:r>
        <w:rPr>
          <w:spacing w:val="-6"/>
        </w:rPr>
        <w:t xml:space="preserve"> </w:t>
      </w:r>
      <w:r>
        <w:t>(Unit</w:t>
      </w:r>
      <w:r>
        <w:rPr>
          <w:spacing w:val="-3"/>
        </w:rPr>
        <w:t xml:space="preserve"> </w:t>
      </w:r>
      <w:r>
        <w:t>–</w:t>
      </w:r>
      <w:r>
        <w:rPr>
          <w:spacing w:val="-5"/>
        </w:rPr>
        <w:t xml:space="preserve"> I)</w:t>
      </w:r>
    </w:p>
    <w:p w14:paraId="1B267A57" w14:textId="77777777" w:rsidR="006E7430" w:rsidRDefault="00000000">
      <w:pPr>
        <w:pStyle w:val="ListParagraph"/>
        <w:numPr>
          <w:ilvl w:val="0"/>
          <w:numId w:val="82"/>
        </w:numPr>
        <w:tabs>
          <w:tab w:val="left" w:pos="1420"/>
        </w:tabs>
        <w:spacing w:before="161"/>
        <w:ind w:left="1420" w:hanging="359"/>
      </w:pPr>
      <w:r>
        <w:t>Question</w:t>
      </w:r>
      <w:r>
        <w:rPr>
          <w:spacing w:val="-6"/>
        </w:rPr>
        <w:t xml:space="preserve"> </w:t>
      </w:r>
      <w:r>
        <w:t>(Unit</w:t>
      </w:r>
      <w:r>
        <w:rPr>
          <w:spacing w:val="-3"/>
        </w:rPr>
        <w:t xml:space="preserve"> </w:t>
      </w:r>
      <w:r>
        <w:t>–</w:t>
      </w:r>
      <w:r>
        <w:rPr>
          <w:spacing w:val="-5"/>
        </w:rPr>
        <w:t xml:space="preserve"> II)</w:t>
      </w:r>
    </w:p>
    <w:p w14:paraId="2E3025B6" w14:textId="77777777" w:rsidR="006E7430" w:rsidRDefault="00000000">
      <w:pPr>
        <w:pStyle w:val="ListParagraph"/>
        <w:numPr>
          <w:ilvl w:val="0"/>
          <w:numId w:val="82"/>
        </w:numPr>
        <w:tabs>
          <w:tab w:val="left" w:pos="1420"/>
        </w:tabs>
        <w:spacing w:before="163"/>
        <w:ind w:left="1420" w:hanging="359"/>
      </w:pPr>
      <w:r>
        <w:t>Question</w:t>
      </w:r>
      <w:r>
        <w:rPr>
          <w:spacing w:val="-6"/>
        </w:rPr>
        <w:t xml:space="preserve"> </w:t>
      </w:r>
      <w:r>
        <w:t>(Unit</w:t>
      </w:r>
      <w:r>
        <w:rPr>
          <w:spacing w:val="-3"/>
        </w:rPr>
        <w:t xml:space="preserve"> </w:t>
      </w:r>
      <w:r>
        <w:t>–</w:t>
      </w:r>
      <w:r>
        <w:rPr>
          <w:spacing w:val="-5"/>
        </w:rPr>
        <w:t xml:space="preserve"> </w:t>
      </w:r>
      <w:r>
        <w:rPr>
          <w:spacing w:val="-4"/>
        </w:rPr>
        <w:t>III)</w:t>
      </w:r>
    </w:p>
    <w:p w14:paraId="08238340" w14:textId="77777777" w:rsidR="006E7430" w:rsidRDefault="00000000">
      <w:pPr>
        <w:pStyle w:val="ListParagraph"/>
        <w:numPr>
          <w:ilvl w:val="0"/>
          <w:numId w:val="82"/>
        </w:numPr>
        <w:tabs>
          <w:tab w:val="left" w:pos="1420"/>
        </w:tabs>
        <w:spacing w:before="163"/>
        <w:ind w:left="1420" w:hanging="359"/>
      </w:pPr>
      <w:r>
        <w:t>Question</w:t>
      </w:r>
      <w:r>
        <w:rPr>
          <w:spacing w:val="-6"/>
        </w:rPr>
        <w:t xml:space="preserve"> </w:t>
      </w:r>
      <w:r>
        <w:t>(Unit</w:t>
      </w:r>
      <w:r>
        <w:rPr>
          <w:spacing w:val="-3"/>
        </w:rPr>
        <w:t xml:space="preserve"> </w:t>
      </w:r>
      <w:r>
        <w:t>–</w:t>
      </w:r>
      <w:r>
        <w:rPr>
          <w:spacing w:val="-5"/>
        </w:rPr>
        <w:t xml:space="preserve"> IV)</w:t>
      </w:r>
    </w:p>
    <w:p w14:paraId="556ED057" w14:textId="77777777" w:rsidR="006E7430" w:rsidRDefault="00000000">
      <w:pPr>
        <w:pStyle w:val="ListParagraph"/>
        <w:numPr>
          <w:ilvl w:val="0"/>
          <w:numId w:val="82"/>
        </w:numPr>
        <w:tabs>
          <w:tab w:val="left" w:pos="1420"/>
        </w:tabs>
        <w:spacing w:before="161"/>
        <w:ind w:left="1420" w:hanging="359"/>
      </w:pPr>
      <w:r>
        <w:t>Question</w:t>
      </w:r>
      <w:r>
        <w:rPr>
          <w:spacing w:val="-6"/>
        </w:rPr>
        <w:t xml:space="preserve"> </w:t>
      </w:r>
      <w:r>
        <w:t>(Unit</w:t>
      </w:r>
      <w:r>
        <w:rPr>
          <w:spacing w:val="-3"/>
        </w:rPr>
        <w:t xml:space="preserve"> </w:t>
      </w:r>
      <w:r>
        <w:t>–</w:t>
      </w:r>
      <w:r>
        <w:rPr>
          <w:spacing w:val="-3"/>
        </w:rPr>
        <w:t xml:space="preserve"> </w:t>
      </w:r>
      <w:r>
        <w:rPr>
          <w:spacing w:val="-5"/>
        </w:rPr>
        <w:t>V)</w:t>
      </w:r>
    </w:p>
    <w:p w14:paraId="173B8C40" w14:textId="77777777" w:rsidR="006E7430" w:rsidRDefault="00000000">
      <w:pPr>
        <w:pStyle w:val="ListParagraph"/>
        <w:numPr>
          <w:ilvl w:val="0"/>
          <w:numId w:val="82"/>
        </w:numPr>
        <w:tabs>
          <w:tab w:val="left" w:pos="1420"/>
        </w:tabs>
        <w:spacing w:before="163"/>
        <w:ind w:left="1420" w:hanging="359"/>
      </w:pPr>
      <w:r>
        <w:t>Question</w:t>
      </w:r>
      <w:r>
        <w:rPr>
          <w:spacing w:val="-6"/>
        </w:rPr>
        <w:t xml:space="preserve"> </w:t>
      </w:r>
      <w:r>
        <w:t>(Unit</w:t>
      </w:r>
      <w:r>
        <w:rPr>
          <w:spacing w:val="-3"/>
        </w:rPr>
        <w:t xml:space="preserve"> </w:t>
      </w:r>
      <w:r>
        <w:t>–</w:t>
      </w:r>
      <w:r>
        <w:rPr>
          <w:spacing w:val="-3"/>
        </w:rPr>
        <w:t xml:space="preserve"> </w:t>
      </w:r>
      <w:r>
        <w:rPr>
          <w:spacing w:val="-5"/>
        </w:rPr>
        <w:t>V)</w:t>
      </w:r>
    </w:p>
    <w:p w14:paraId="62802347" w14:textId="77777777" w:rsidR="006E7430" w:rsidRDefault="00000000">
      <w:pPr>
        <w:pStyle w:val="BodyText"/>
        <w:spacing w:before="161"/>
        <w:ind w:left="3354" w:right="2927"/>
        <w:jc w:val="center"/>
      </w:pPr>
      <w:r>
        <w:rPr>
          <w:spacing w:val="-2"/>
        </w:rPr>
        <w:t>Section-</w:t>
      </w:r>
      <w:r>
        <w:rPr>
          <w:spacing w:val="-5"/>
        </w:rPr>
        <w:t>II</w:t>
      </w:r>
    </w:p>
    <w:p w14:paraId="68D64530" w14:textId="77777777" w:rsidR="006E7430" w:rsidRDefault="006E7430">
      <w:pPr>
        <w:pStyle w:val="BodyText"/>
      </w:pPr>
    </w:p>
    <w:p w14:paraId="7F293FF0" w14:textId="77777777" w:rsidR="006E7430" w:rsidRDefault="006E7430">
      <w:pPr>
        <w:pStyle w:val="BodyText"/>
        <w:spacing w:before="105"/>
      </w:pPr>
    </w:p>
    <w:p w14:paraId="6C86E3E7" w14:textId="77777777" w:rsidR="006E7430" w:rsidRDefault="00000000">
      <w:pPr>
        <w:pStyle w:val="BodyText"/>
        <w:tabs>
          <w:tab w:val="left" w:pos="9851"/>
        </w:tabs>
        <w:spacing w:line="412" w:lineRule="auto"/>
        <w:ind w:left="2650" w:right="508" w:hanging="2161"/>
      </w:pPr>
      <w:r>
        <w:t>Answer any three questions by attempting at least one question form each section</w:t>
      </w:r>
      <w:r>
        <w:tab/>
        <w:t>3x10</w:t>
      </w:r>
      <w:r>
        <w:rPr>
          <w:spacing w:val="-16"/>
        </w:rPr>
        <w:t xml:space="preserve"> </w:t>
      </w:r>
      <w:r>
        <w:t>=30</w:t>
      </w:r>
      <w:r>
        <w:rPr>
          <w:spacing w:val="-15"/>
        </w:rPr>
        <w:t xml:space="preserve"> </w:t>
      </w:r>
      <w:r>
        <w:t>M PART – A</w:t>
      </w:r>
    </w:p>
    <w:p w14:paraId="0DE20FBB" w14:textId="77777777" w:rsidR="006E7430" w:rsidRDefault="00000000">
      <w:pPr>
        <w:pStyle w:val="ListParagraph"/>
        <w:numPr>
          <w:ilvl w:val="0"/>
          <w:numId w:val="82"/>
        </w:numPr>
        <w:tabs>
          <w:tab w:val="left" w:pos="1420"/>
        </w:tabs>
        <w:spacing w:line="291" w:lineRule="exact"/>
        <w:ind w:left="1420" w:hanging="359"/>
      </w:pPr>
      <w:r>
        <w:t>Question</w:t>
      </w:r>
      <w:r>
        <w:rPr>
          <w:spacing w:val="-6"/>
        </w:rPr>
        <w:t xml:space="preserve"> </w:t>
      </w:r>
      <w:r>
        <w:t>(Unit</w:t>
      </w:r>
      <w:r>
        <w:rPr>
          <w:spacing w:val="-3"/>
        </w:rPr>
        <w:t xml:space="preserve"> </w:t>
      </w:r>
      <w:r>
        <w:t>–</w:t>
      </w:r>
      <w:r>
        <w:rPr>
          <w:spacing w:val="-5"/>
        </w:rPr>
        <w:t xml:space="preserve"> I)</w:t>
      </w:r>
    </w:p>
    <w:p w14:paraId="34822152" w14:textId="77777777" w:rsidR="006E7430" w:rsidRDefault="00000000">
      <w:pPr>
        <w:pStyle w:val="ListParagraph"/>
        <w:numPr>
          <w:ilvl w:val="0"/>
          <w:numId w:val="82"/>
        </w:numPr>
        <w:tabs>
          <w:tab w:val="left" w:pos="1420"/>
        </w:tabs>
        <w:spacing w:before="164"/>
        <w:ind w:left="1420" w:hanging="359"/>
      </w:pPr>
      <w:r>
        <w:t>Question</w:t>
      </w:r>
      <w:r>
        <w:rPr>
          <w:spacing w:val="-6"/>
        </w:rPr>
        <w:t xml:space="preserve"> </w:t>
      </w:r>
      <w:r>
        <w:t>(Unit</w:t>
      </w:r>
      <w:r>
        <w:rPr>
          <w:spacing w:val="-3"/>
        </w:rPr>
        <w:t xml:space="preserve"> </w:t>
      </w:r>
      <w:r>
        <w:t>–</w:t>
      </w:r>
      <w:r>
        <w:rPr>
          <w:spacing w:val="-5"/>
        </w:rPr>
        <w:t xml:space="preserve"> I)</w:t>
      </w:r>
    </w:p>
    <w:p w14:paraId="7F451CF4" w14:textId="77777777" w:rsidR="006E7430" w:rsidRDefault="00000000">
      <w:pPr>
        <w:pStyle w:val="ListParagraph"/>
        <w:numPr>
          <w:ilvl w:val="0"/>
          <w:numId w:val="82"/>
        </w:numPr>
        <w:tabs>
          <w:tab w:val="left" w:pos="1419"/>
        </w:tabs>
        <w:spacing w:before="163"/>
        <w:ind w:left="1419" w:hanging="358"/>
      </w:pPr>
      <w:r>
        <w:t>Question</w:t>
      </w:r>
      <w:r>
        <w:rPr>
          <w:spacing w:val="-6"/>
        </w:rPr>
        <w:t xml:space="preserve"> </w:t>
      </w:r>
      <w:r>
        <w:t>(Unit</w:t>
      </w:r>
      <w:r>
        <w:rPr>
          <w:spacing w:val="-3"/>
        </w:rPr>
        <w:t xml:space="preserve"> </w:t>
      </w:r>
      <w:r>
        <w:t>–</w:t>
      </w:r>
      <w:r>
        <w:rPr>
          <w:spacing w:val="-5"/>
        </w:rPr>
        <w:t xml:space="preserve"> I)</w:t>
      </w:r>
    </w:p>
    <w:p w14:paraId="1974B880" w14:textId="77777777" w:rsidR="006E7430" w:rsidRDefault="00000000">
      <w:pPr>
        <w:pStyle w:val="Heading2"/>
        <w:spacing w:before="159"/>
        <w:ind w:left="0" w:right="2927"/>
        <w:jc w:val="center"/>
      </w:pPr>
      <w:r>
        <w:t>PART</w:t>
      </w:r>
      <w:r>
        <w:rPr>
          <w:spacing w:val="-4"/>
        </w:rPr>
        <w:t xml:space="preserve"> </w:t>
      </w:r>
      <w:r>
        <w:t>-</w:t>
      </w:r>
      <w:r>
        <w:rPr>
          <w:spacing w:val="-10"/>
        </w:rPr>
        <w:t>B</w:t>
      </w:r>
    </w:p>
    <w:p w14:paraId="2DD6C3B8" w14:textId="77777777" w:rsidR="006E7430" w:rsidRDefault="00000000">
      <w:pPr>
        <w:pStyle w:val="ListParagraph"/>
        <w:numPr>
          <w:ilvl w:val="0"/>
          <w:numId w:val="82"/>
        </w:numPr>
        <w:tabs>
          <w:tab w:val="left" w:pos="1419"/>
        </w:tabs>
        <w:spacing w:before="183"/>
        <w:ind w:left="1419" w:hanging="358"/>
      </w:pPr>
      <w:r>
        <w:t>Question</w:t>
      </w:r>
      <w:r>
        <w:rPr>
          <w:spacing w:val="-6"/>
        </w:rPr>
        <w:t xml:space="preserve"> </w:t>
      </w:r>
      <w:r>
        <w:t>(Unit</w:t>
      </w:r>
      <w:r>
        <w:rPr>
          <w:spacing w:val="-3"/>
        </w:rPr>
        <w:t xml:space="preserve"> </w:t>
      </w:r>
      <w:r>
        <w:t>–</w:t>
      </w:r>
      <w:r>
        <w:rPr>
          <w:spacing w:val="-5"/>
        </w:rPr>
        <w:t xml:space="preserve"> I)</w:t>
      </w:r>
    </w:p>
    <w:p w14:paraId="231F2CAF" w14:textId="77777777" w:rsidR="006E7430" w:rsidRDefault="00000000">
      <w:pPr>
        <w:pStyle w:val="ListParagraph"/>
        <w:numPr>
          <w:ilvl w:val="0"/>
          <w:numId w:val="82"/>
        </w:numPr>
        <w:tabs>
          <w:tab w:val="left" w:pos="1419"/>
        </w:tabs>
        <w:spacing w:before="161"/>
        <w:ind w:left="1419" w:hanging="358"/>
      </w:pPr>
      <w:r>
        <w:t>Question</w:t>
      </w:r>
      <w:r>
        <w:rPr>
          <w:spacing w:val="-6"/>
        </w:rPr>
        <w:t xml:space="preserve"> </w:t>
      </w:r>
      <w:r>
        <w:t>(Unit</w:t>
      </w:r>
      <w:r>
        <w:rPr>
          <w:spacing w:val="-3"/>
        </w:rPr>
        <w:t xml:space="preserve"> </w:t>
      </w:r>
      <w:r>
        <w:t>–</w:t>
      </w:r>
      <w:r>
        <w:rPr>
          <w:spacing w:val="-5"/>
        </w:rPr>
        <w:t xml:space="preserve"> I)</w:t>
      </w:r>
    </w:p>
    <w:p w14:paraId="7E01E9F2" w14:textId="77777777" w:rsidR="006E7430" w:rsidRDefault="00000000">
      <w:pPr>
        <w:pStyle w:val="ListParagraph"/>
        <w:numPr>
          <w:ilvl w:val="0"/>
          <w:numId w:val="82"/>
        </w:numPr>
        <w:tabs>
          <w:tab w:val="left" w:pos="1419"/>
        </w:tabs>
        <w:spacing w:before="163"/>
        <w:ind w:left="1419" w:hanging="358"/>
      </w:pPr>
      <w:r>
        <w:t>Question</w:t>
      </w:r>
      <w:r>
        <w:rPr>
          <w:spacing w:val="-6"/>
        </w:rPr>
        <w:t xml:space="preserve"> </w:t>
      </w:r>
      <w:r>
        <w:t>(Unit</w:t>
      </w:r>
      <w:r>
        <w:rPr>
          <w:spacing w:val="-3"/>
        </w:rPr>
        <w:t xml:space="preserve"> </w:t>
      </w:r>
      <w:r>
        <w:t>–</w:t>
      </w:r>
      <w:r>
        <w:rPr>
          <w:spacing w:val="-5"/>
        </w:rPr>
        <w:t xml:space="preserve"> I)</w:t>
      </w:r>
    </w:p>
    <w:p w14:paraId="2A78E7D8" w14:textId="77777777" w:rsidR="006E7430" w:rsidRDefault="006E7430">
      <w:pPr>
        <w:pStyle w:val="BodyText"/>
        <w:spacing w:before="208"/>
      </w:pPr>
    </w:p>
    <w:p w14:paraId="7B6317EA" w14:textId="77777777" w:rsidR="006E7430" w:rsidRDefault="00000000">
      <w:pPr>
        <w:ind w:left="2522"/>
        <w:jc w:val="center"/>
      </w:pPr>
      <w:r>
        <w:rPr>
          <w:spacing w:val="-4"/>
        </w:rPr>
        <w:t>****</w:t>
      </w:r>
    </w:p>
    <w:p w14:paraId="23997308" w14:textId="77777777" w:rsidR="006E7430" w:rsidRDefault="006E7430">
      <w:pPr>
        <w:jc w:val="center"/>
        <w:sectPr w:rsidR="006E7430">
          <w:pgSz w:w="12240" w:h="15840"/>
          <w:pgMar w:top="1320" w:right="360" w:bottom="280" w:left="360" w:header="720" w:footer="720" w:gutter="0"/>
          <w:cols w:space="720"/>
        </w:sectPr>
      </w:pPr>
    </w:p>
    <w:tbl>
      <w:tblPr>
        <w:tblW w:w="9460" w:type="dxa"/>
        <w:tblInd w:w="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86"/>
        <w:gridCol w:w="3563"/>
        <w:gridCol w:w="3711"/>
      </w:tblGrid>
      <w:tr w:rsidR="006E7430" w14:paraId="0B85C511" w14:textId="77777777">
        <w:trPr>
          <w:trHeight w:val="612"/>
        </w:trPr>
        <w:tc>
          <w:tcPr>
            <w:tcW w:w="9460" w:type="dxa"/>
            <w:gridSpan w:val="3"/>
          </w:tcPr>
          <w:p w14:paraId="50DEB9AB" w14:textId="77777777" w:rsidR="006E7430" w:rsidRDefault="00000000">
            <w:pPr>
              <w:pStyle w:val="TableParagraph"/>
              <w:spacing w:line="250" w:lineRule="exact"/>
              <w:ind w:left="2784"/>
            </w:pPr>
            <w:r>
              <w:lastRenderedPageBreak/>
              <w:t>P.R.</w:t>
            </w:r>
            <w:r>
              <w:rPr>
                <w:spacing w:val="-10"/>
              </w:rPr>
              <w:t xml:space="preserve"> </w:t>
            </w:r>
            <w:r>
              <w:t>GOVT.COLLEGE</w:t>
            </w:r>
            <w:r>
              <w:rPr>
                <w:spacing w:val="-10"/>
              </w:rPr>
              <w:t xml:space="preserve"> </w:t>
            </w:r>
            <w:r>
              <w:t>(AUTONOMOUS),</w:t>
            </w:r>
            <w:r>
              <w:rPr>
                <w:spacing w:val="-7"/>
              </w:rPr>
              <w:t xml:space="preserve"> </w:t>
            </w:r>
            <w:r>
              <w:rPr>
                <w:spacing w:val="-2"/>
              </w:rPr>
              <w:t>KAKINADA</w:t>
            </w:r>
          </w:p>
        </w:tc>
      </w:tr>
      <w:tr w:rsidR="006E7430" w14:paraId="7EA48FC4" w14:textId="77777777">
        <w:trPr>
          <w:trHeight w:val="611"/>
        </w:trPr>
        <w:tc>
          <w:tcPr>
            <w:tcW w:w="9460" w:type="dxa"/>
            <w:gridSpan w:val="3"/>
          </w:tcPr>
          <w:p w14:paraId="25E5DEE4" w14:textId="77777777" w:rsidR="006E7430" w:rsidRDefault="00000000">
            <w:pPr>
              <w:pStyle w:val="TableParagraph"/>
              <w:spacing w:line="250" w:lineRule="exact"/>
              <w:ind w:left="2"/>
              <w:jc w:val="center"/>
            </w:pPr>
            <w:r>
              <w:t>II</w:t>
            </w:r>
            <w:r>
              <w:rPr>
                <w:spacing w:val="-2"/>
              </w:rPr>
              <w:t xml:space="preserve"> </w:t>
            </w:r>
            <w:r>
              <w:t>BBA</w:t>
            </w:r>
            <w:r>
              <w:rPr>
                <w:spacing w:val="-1"/>
              </w:rPr>
              <w:t xml:space="preserve"> </w:t>
            </w:r>
            <w:r>
              <w:rPr>
                <w:spacing w:val="-2"/>
              </w:rPr>
              <w:t>(HCM)</w:t>
            </w:r>
          </w:p>
        </w:tc>
      </w:tr>
      <w:tr w:rsidR="006E7430" w14:paraId="03A99006" w14:textId="77777777">
        <w:trPr>
          <w:trHeight w:val="611"/>
        </w:trPr>
        <w:tc>
          <w:tcPr>
            <w:tcW w:w="2186" w:type="dxa"/>
          </w:tcPr>
          <w:p w14:paraId="0A2C4239" w14:textId="77777777" w:rsidR="006E7430" w:rsidRDefault="00000000">
            <w:pPr>
              <w:pStyle w:val="TableParagraph"/>
              <w:spacing w:line="250" w:lineRule="exact"/>
              <w:ind w:left="4"/>
            </w:pPr>
            <w:r>
              <w:rPr>
                <w:spacing w:val="-2"/>
              </w:rPr>
              <w:t>Subject</w:t>
            </w:r>
          </w:p>
        </w:tc>
        <w:tc>
          <w:tcPr>
            <w:tcW w:w="7274" w:type="dxa"/>
            <w:gridSpan w:val="2"/>
          </w:tcPr>
          <w:p w14:paraId="5EF54D76" w14:textId="77777777" w:rsidR="006E7430" w:rsidRDefault="00000000">
            <w:pPr>
              <w:pStyle w:val="TableParagraph"/>
              <w:spacing w:line="250" w:lineRule="exact"/>
              <w:ind w:left="1716"/>
            </w:pPr>
            <w:r>
              <w:t xml:space="preserve">Marketing </w:t>
            </w:r>
            <w:proofErr w:type="spellStart"/>
            <w:r>
              <w:t>Managemnet</w:t>
            </w:r>
            <w:proofErr w:type="spellEnd"/>
          </w:p>
        </w:tc>
      </w:tr>
      <w:tr w:rsidR="006E7430" w14:paraId="4C07B605" w14:textId="77777777">
        <w:trPr>
          <w:trHeight w:val="614"/>
        </w:trPr>
        <w:tc>
          <w:tcPr>
            <w:tcW w:w="2186" w:type="dxa"/>
          </w:tcPr>
          <w:p w14:paraId="1B06D5BA" w14:textId="77777777" w:rsidR="006E7430" w:rsidRDefault="00000000">
            <w:pPr>
              <w:pStyle w:val="TableParagraph"/>
              <w:spacing w:line="250" w:lineRule="exact"/>
            </w:pPr>
            <w:r>
              <w:t xml:space="preserve">IV </w:t>
            </w:r>
            <w:r>
              <w:rPr>
                <w:spacing w:val="-5"/>
              </w:rPr>
              <w:t>SEM</w:t>
            </w:r>
          </w:p>
        </w:tc>
        <w:tc>
          <w:tcPr>
            <w:tcW w:w="3563" w:type="dxa"/>
          </w:tcPr>
          <w:p w14:paraId="7042061A" w14:textId="77777777" w:rsidR="006E7430" w:rsidRDefault="00000000">
            <w:pPr>
              <w:pStyle w:val="TableParagraph"/>
              <w:spacing w:line="250" w:lineRule="exact"/>
              <w:ind w:left="4"/>
            </w:pPr>
            <w:r>
              <w:t>TIME:</w:t>
            </w:r>
            <w:r>
              <w:rPr>
                <w:spacing w:val="-3"/>
              </w:rPr>
              <w:t xml:space="preserve"> </w:t>
            </w:r>
            <w:r>
              <w:rPr>
                <w:spacing w:val="-2"/>
              </w:rPr>
              <w:t>2Hours</w:t>
            </w:r>
          </w:p>
        </w:tc>
        <w:tc>
          <w:tcPr>
            <w:tcW w:w="3711" w:type="dxa"/>
          </w:tcPr>
          <w:p w14:paraId="2FF102DD" w14:textId="77777777" w:rsidR="006E7430" w:rsidRDefault="00000000">
            <w:pPr>
              <w:pStyle w:val="TableParagraph"/>
              <w:spacing w:line="250" w:lineRule="exact"/>
              <w:ind w:left="4"/>
            </w:pPr>
            <w:r>
              <w:t>Max</w:t>
            </w:r>
            <w:r>
              <w:rPr>
                <w:spacing w:val="-3"/>
              </w:rPr>
              <w:t xml:space="preserve"> </w:t>
            </w:r>
            <w:r>
              <w:t>Marks:</w:t>
            </w:r>
            <w:r>
              <w:rPr>
                <w:spacing w:val="-3"/>
              </w:rPr>
              <w:t xml:space="preserve"> </w:t>
            </w:r>
            <w:r>
              <w:rPr>
                <w:spacing w:val="-5"/>
              </w:rPr>
              <w:t>50</w:t>
            </w:r>
          </w:p>
        </w:tc>
      </w:tr>
      <w:tr w:rsidR="006E7430" w14:paraId="228E8A51" w14:textId="77777777">
        <w:trPr>
          <w:trHeight w:val="623"/>
        </w:trPr>
        <w:tc>
          <w:tcPr>
            <w:tcW w:w="9460" w:type="dxa"/>
            <w:gridSpan w:val="3"/>
          </w:tcPr>
          <w:p w14:paraId="5EDEC092" w14:textId="77777777" w:rsidR="006E7430" w:rsidRDefault="00000000">
            <w:pPr>
              <w:pStyle w:val="TableParagraph"/>
              <w:spacing w:line="250" w:lineRule="exact"/>
              <w:ind w:left="2" w:right="1"/>
              <w:jc w:val="center"/>
              <w:rPr>
                <w:rFonts w:ascii="Arial"/>
                <w:b/>
              </w:rPr>
            </w:pPr>
            <w:r>
              <w:rPr>
                <w:rFonts w:ascii="Arial"/>
                <w:b/>
              </w:rPr>
              <w:t>QUESTION</w:t>
            </w:r>
            <w:r>
              <w:rPr>
                <w:rFonts w:ascii="Arial"/>
                <w:b/>
                <w:spacing w:val="-7"/>
              </w:rPr>
              <w:t xml:space="preserve"> </w:t>
            </w:r>
            <w:r>
              <w:rPr>
                <w:rFonts w:ascii="Arial"/>
                <w:b/>
                <w:spacing w:val="-4"/>
              </w:rPr>
              <w:t>BANK</w:t>
            </w:r>
          </w:p>
        </w:tc>
      </w:tr>
    </w:tbl>
    <w:p w14:paraId="515D00C5" w14:textId="77777777" w:rsidR="006E7430" w:rsidRDefault="00000000">
      <w:pPr>
        <w:pStyle w:val="ListParagraph"/>
        <w:tabs>
          <w:tab w:val="left" w:pos="742"/>
        </w:tabs>
        <w:spacing w:before="181"/>
        <w:ind w:left="0" w:firstLine="0"/>
        <w:rPr>
          <w:spacing w:val="-2"/>
          <w:sz w:val="26"/>
          <w:szCs w:val="26"/>
        </w:rPr>
      </w:pPr>
      <w:r>
        <w:rPr>
          <w:b/>
          <w:bCs/>
          <w:sz w:val="24"/>
          <w:szCs w:val="24"/>
        </w:rPr>
        <w:t>UNIT-I</w:t>
      </w:r>
    </w:p>
    <w:p w14:paraId="77F35A02" w14:textId="77777777" w:rsidR="006E7430" w:rsidRDefault="00000000">
      <w:pPr>
        <w:pStyle w:val="Heading2"/>
        <w:widowControl/>
        <w:rPr>
          <w:rFonts w:ascii="Times New Roman" w:hAnsi="Times New Roman" w:cs="Times New Roman"/>
          <w:sz w:val="24"/>
          <w:szCs w:val="24"/>
        </w:rPr>
      </w:pPr>
      <w:r>
        <w:rPr>
          <w:rStyle w:val="Strong"/>
          <w:rFonts w:ascii="Times New Roman" w:hAnsi="Times New Roman" w:cs="Times New Roman"/>
          <w:sz w:val="24"/>
          <w:szCs w:val="24"/>
        </w:rPr>
        <w:t xml:space="preserve">Unit - I - Important Essay Questions </w:t>
      </w:r>
    </w:p>
    <w:p w14:paraId="4DD0F3C4" w14:textId="77777777" w:rsidR="006E7430" w:rsidRDefault="00000000">
      <w:pPr>
        <w:pStyle w:val="NormalWeb"/>
        <w:numPr>
          <w:ilvl w:val="0"/>
          <w:numId w:val="87"/>
        </w:numPr>
        <w:ind w:left="720"/>
      </w:pPr>
      <w:r>
        <w:t>Explain the concept of marketing management and its core functions.</w:t>
      </w:r>
    </w:p>
    <w:p w14:paraId="6424758D" w14:textId="77777777" w:rsidR="006E7430" w:rsidRDefault="00000000">
      <w:pPr>
        <w:pStyle w:val="NormalWeb"/>
        <w:numPr>
          <w:ilvl w:val="0"/>
          <w:numId w:val="87"/>
        </w:numPr>
        <w:ind w:left="720"/>
      </w:pPr>
      <w:r>
        <w:t>How is marketing management different in the healthcare industry?</w:t>
      </w:r>
    </w:p>
    <w:p w14:paraId="65BE89C6" w14:textId="77777777" w:rsidR="006E7430" w:rsidRDefault="00000000">
      <w:pPr>
        <w:pStyle w:val="NormalWeb"/>
        <w:numPr>
          <w:ilvl w:val="0"/>
          <w:numId w:val="87"/>
        </w:numPr>
        <w:ind w:left="720"/>
      </w:pPr>
      <w:r>
        <w:t>Describe the various types of market segmentation used in hospital marketing.</w:t>
      </w:r>
    </w:p>
    <w:p w14:paraId="59B84BD1" w14:textId="77777777" w:rsidR="006E7430" w:rsidRDefault="00000000">
      <w:pPr>
        <w:pStyle w:val="Heading2"/>
        <w:widowControl/>
        <w:rPr>
          <w:rFonts w:ascii="Times New Roman" w:hAnsi="Times New Roman" w:cs="Times New Roman"/>
          <w:sz w:val="24"/>
          <w:szCs w:val="24"/>
        </w:rPr>
      </w:pPr>
      <w:r>
        <w:rPr>
          <w:rStyle w:val="Strong"/>
          <w:rFonts w:ascii="Times New Roman" w:hAnsi="Times New Roman" w:cs="Times New Roman"/>
          <w:sz w:val="24"/>
          <w:szCs w:val="24"/>
        </w:rPr>
        <w:t>Short Answer Questions</w:t>
      </w:r>
    </w:p>
    <w:p w14:paraId="0E41776E" w14:textId="77777777" w:rsidR="006E7430" w:rsidRDefault="00000000">
      <w:pPr>
        <w:pStyle w:val="NormalWeb"/>
        <w:numPr>
          <w:ilvl w:val="0"/>
          <w:numId w:val="88"/>
        </w:numPr>
        <w:ind w:left="720"/>
      </w:pPr>
      <w:r>
        <w:t>Define marketing management.</w:t>
      </w:r>
    </w:p>
    <w:p w14:paraId="008F7D06" w14:textId="77777777" w:rsidR="006E7430" w:rsidRDefault="00000000">
      <w:pPr>
        <w:pStyle w:val="NormalWeb"/>
        <w:numPr>
          <w:ilvl w:val="0"/>
          <w:numId w:val="88"/>
        </w:numPr>
        <w:ind w:left="720"/>
      </w:pPr>
      <w:r>
        <w:t>What is healthcare marketing?</w:t>
      </w:r>
    </w:p>
    <w:p w14:paraId="1BBBFC4A" w14:textId="77777777" w:rsidR="006E7430" w:rsidRDefault="00000000">
      <w:pPr>
        <w:pStyle w:val="NormalWeb"/>
        <w:numPr>
          <w:ilvl w:val="0"/>
          <w:numId w:val="88"/>
        </w:numPr>
        <w:ind w:left="720"/>
      </w:pPr>
      <w:r>
        <w:t>Mention two unique features of marketing in the healthcare industry.</w:t>
      </w:r>
    </w:p>
    <w:p w14:paraId="15CA63B3" w14:textId="77777777" w:rsidR="006E7430" w:rsidRDefault="00000000">
      <w:pPr>
        <w:widowControl/>
        <w:spacing w:beforeAutospacing="1" w:afterAutospacing="1"/>
        <w:rPr>
          <w:rStyle w:val="Strong"/>
          <w:sz w:val="24"/>
          <w:szCs w:val="24"/>
        </w:rPr>
      </w:pPr>
      <w:r>
        <w:rPr>
          <w:rStyle w:val="Strong"/>
          <w:sz w:val="24"/>
          <w:szCs w:val="24"/>
        </w:rPr>
        <w:t>Unit - II - Important Essay Questions</w:t>
      </w:r>
    </w:p>
    <w:p w14:paraId="105F8D94" w14:textId="77777777" w:rsidR="006E7430" w:rsidRDefault="00000000">
      <w:pPr>
        <w:pStyle w:val="NormalWeb"/>
        <w:numPr>
          <w:ilvl w:val="0"/>
          <w:numId w:val="89"/>
        </w:numPr>
      </w:pPr>
      <w:r>
        <w:t>What is an SBU? Explain how SBUs are identified in an organization.</w:t>
      </w:r>
    </w:p>
    <w:p w14:paraId="3CC723CC" w14:textId="77777777" w:rsidR="006E7430" w:rsidRDefault="00000000">
      <w:pPr>
        <w:pStyle w:val="NormalWeb"/>
        <w:numPr>
          <w:ilvl w:val="0"/>
          <w:numId w:val="89"/>
        </w:numPr>
      </w:pPr>
      <w:r>
        <w:t>Describe the BCG Growth-Share Matrix. Explain each category with suitable examples.</w:t>
      </w:r>
    </w:p>
    <w:p w14:paraId="3EB50DB5" w14:textId="77777777" w:rsidR="006E7430" w:rsidRDefault="00000000">
      <w:pPr>
        <w:pStyle w:val="NormalWeb"/>
        <w:numPr>
          <w:ilvl w:val="0"/>
          <w:numId w:val="89"/>
        </w:numPr>
      </w:pPr>
      <w:r>
        <w:t>Discuss the GE/McKinsey Matrix for analyzing SBUs.</w:t>
      </w:r>
    </w:p>
    <w:p w14:paraId="42DBAA93" w14:textId="77777777" w:rsidR="006E7430" w:rsidRDefault="00000000">
      <w:pPr>
        <w:widowControl/>
        <w:spacing w:beforeAutospacing="1" w:afterAutospacing="1"/>
        <w:jc w:val="both"/>
        <w:rPr>
          <w:b/>
          <w:bCs/>
          <w:sz w:val="24"/>
          <w:szCs w:val="24"/>
        </w:rPr>
      </w:pPr>
      <w:r>
        <w:rPr>
          <w:b/>
          <w:bCs/>
          <w:sz w:val="24"/>
          <w:szCs w:val="24"/>
        </w:rPr>
        <w:t>Short questions:</w:t>
      </w:r>
    </w:p>
    <w:p w14:paraId="002BB0BC" w14:textId="77777777" w:rsidR="006E7430" w:rsidRDefault="00000000">
      <w:pPr>
        <w:pStyle w:val="NormalWeb"/>
        <w:numPr>
          <w:ilvl w:val="0"/>
          <w:numId w:val="90"/>
        </w:numPr>
      </w:pPr>
      <w:r>
        <w:t>Define a Strategic Business Unit (SBU).</w:t>
      </w:r>
    </w:p>
    <w:p w14:paraId="2727BBEB" w14:textId="77777777" w:rsidR="006E7430" w:rsidRDefault="00000000">
      <w:pPr>
        <w:pStyle w:val="NormalWeb"/>
        <w:numPr>
          <w:ilvl w:val="0"/>
          <w:numId w:val="90"/>
        </w:numPr>
      </w:pPr>
      <w:r>
        <w:t>Mention any two features of an SBU.</w:t>
      </w:r>
    </w:p>
    <w:p w14:paraId="3A60F2E0" w14:textId="77777777" w:rsidR="006E7430" w:rsidRDefault="00000000">
      <w:pPr>
        <w:pStyle w:val="NormalWeb"/>
        <w:numPr>
          <w:ilvl w:val="0"/>
          <w:numId w:val="90"/>
        </w:numPr>
      </w:pPr>
      <w:r>
        <w:t>What are the two axes in the BCG Growth-Share Matrix?</w:t>
      </w:r>
    </w:p>
    <w:p w14:paraId="34524EB2" w14:textId="77777777" w:rsidR="006E7430" w:rsidRDefault="006E7430">
      <w:pPr>
        <w:widowControl/>
        <w:spacing w:beforeAutospacing="1" w:afterAutospacing="1"/>
        <w:jc w:val="both"/>
      </w:pPr>
    </w:p>
    <w:p w14:paraId="54A1DBE7" w14:textId="77777777" w:rsidR="006E7430" w:rsidRDefault="006E7430">
      <w:pPr>
        <w:widowControl/>
        <w:spacing w:beforeAutospacing="1" w:afterAutospacing="1"/>
        <w:jc w:val="both"/>
      </w:pPr>
    </w:p>
    <w:p w14:paraId="607E1391" w14:textId="77777777" w:rsidR="006E7430" w:rsidRDefault="006E7430">
      <w:pPr>
        <w:widowControl/>
        <w:spacing w:beforeAutospacing="1" w:afterAutospacing="1"/>
        <w:jc w:val="both"/>
      </w:pPr>
    </w:p>
    <w:p w14:paraId="5FC19C08" w14:textId="77777777" w:rsidR="006E7430" w:rsidRDefault="00000000">
      <w:pPr>
        <w:widowControl/>
        <w:spacing w:beforeAutospacing="1" w:afterAutospacing="1"/>
        <w:rPr>
          <w:rStyle w:val="Strong"/>
          <w:sz w:val="24"/>
          <w:szCs w:val="24"/>
        </w:rPr>
      </w:pPr>
      <w:r>
        <w:rPr>
          <w:rStyle w:val="Strong"/>
          <w:sz w:val="24"/>
          <w:szCs w:val="24"/>
        </w:rPr>
        <w:t>Unit - III - Important Essay Questions.</w:t>
      </w:r>
    </w:p>
    <w:p w14:paraId="218BD080" w14:textId="77777777" w:rsidR="006E7430" w:rsidRDefault="00000000">
      <w:pPr>
        <w:pStyle w:val="NormalWeb"/>
        <w:numPr>
          <w:ilvl w:val="0"/>
          <w:numId w:val="91"/>
        </w:numPr>
      </w:pPr>
      <w:r>
        <w:t>Explain the components of the marketing mix and their application in hospitals.</w:t>
      </w:r>
    </w:p>
    <w:p w14:paraId="0BCA8011" w14:textId="77777777" w:rsidR="006E7430" w:rsidRDefault="00000000">
      <w:pPr>
        <w:pStyle w:val="NormalWeb"/>
        <w:numPr>
          <w:ilvl w:val="0"/>
          <w:numId w:val="91"/>
        </w:numPr>
      </w:pPr>
      <w:r>
        <w:t>Differentiate between product item, product line, and product mix with hospital examples.</w:t>
      </w:r>
    </w:p>
    <w:p w14:paraId="729FBD2D" w14:textId="77777777" w:rsidR="006E7430" w:rsidRDefault="00000000">
      <w:pPr>
        <w:pStyle w:val="NormalWeb"/>
        <w:numPr>
          <w:ilvl w:val="0"/>
          <w:numId w:val="91"/>
        </w:numPr>
      </w:pPr>
      <w:r>
        <w:t>Describe the process of new product development in healthcare.</w:t>
      </w:r>
    </w:p>
    <w:p w14:paraId="75295F9B" w14:textId="77777777" w:rsidR="006E7430" w:rsidRDefault="00000000">
      <w:pPr>
        <w:widowControl/>
        <w:spacing w:beforeAutospacing="1" w:afterAutospacing="1"/>
        <w:rPr>
          <w:b/>
          <w:bCs/>
          <w:sz w:val="24"/>
          <w:szCs w:val="24"/>
        </w:rPr>
      </w:pPr>
      <w:r>
        <w:rPr>
          <w:b/>
          <w:bCs/>
          <w:sz w:val="24"/>
          <w:szCs w:val="24"/>
        </w:rPr>
        <w:t>Short questions:</w:t>
      </w:r>
    </w:p>
    <w:p w14:paraId="4F45ABAD" w14:textId="77777777" w:rsidR="006E7430" w:rsidRDefault="00000000">
      <w:pPr>
        <w:pStyle w:val="NormalWeb"/>
        <w:numPr>
          <w:ilvl w:val="0"/>
          <w:numId w:val="92"/>
        </w:numPr>
      </w:pPr>
      <w:r>
        <w:t>Define marketing mix.</w:t>
      </w:r>
    </w:p>
    <w:p w14:paraId="3ED7FB1E" w14:textId="77777777" w:rsidR="006E7430" w:rsidRDefault="00000000">
      <w:pPr>
        <w:pStyle w:val="NormalWeb"/>
        <w:numPr>
          <w:ilvl w:val="0"/>
          <w:numId w:val="92"/>
        </w:numPr>
      </w:pPr>
      <w:r>
        <w:t>What is a product item? Give one hospital example.</w:t>
      </w:r>
    </w:p>
    <w:p w14:paraId="7EC97D9E" w14:textId="77777777" w:rsidR="006E7430" w:rsidRDefault="00000000">
      <w:pPr>
        <w:pStyle w:val="NormalWeb"/>
        <w:numPr>
          <w:ilvl w:val="0"/>
          <w:numId w:val="92"/>
        </w:numPr>
      </w:pPr>
      <w:r>
        <w:t>Mention any two elements of the promotion mix.</w:t>
      </w:r>
    </w:p>
    <w:p w14:paraId="12E520CB" w14:textId="77777777" w:rsidR="006E7430" w:rsidRDefault="00000000">
      <w:pPr>
        <w:rPr>
          <w:rStyle w:val="Strong"/>
          <w:sz w:val="24"/>
          <w:szCs w:val="24"/>
        </w:rPr>
      </w:pPr>
      <w:r>
        <w:rPr>
          <w:rStyle w:val="Strong"/>
          <w:sz w:val="24"/>
          <w:szCs w:val="24"/>
        </w:rPr>
        <w:lastRenderedPageBreak/>
        <w:t>Unit - IV - Important Essay Questions.</w:t>
      </w:r>
    </w:p>
    <w:p w14:paraId="7B27D21A" w14:textId="77777777" w:rsidR="006E7430" w:rsidRDefault="00000000">
      <w:pPr>
        <w:pStyle w:val="NormalWeb"/>
        <w:numPr>
          <w:ilvl w:val="0"/>
          <w:numId w:val="93"/>
        </w:numPr>
      </w:pPr>
      <w:r>
        <w:t>Explain the concept of internal marketing and its importance in hospitals.</w:t>
      </w:r>
    </w:p>
    <w:p w14:paraId="41B41ECA" w14:textId="77777777" w:rsidR="006E7430" w:rsidRDefault="00000000">
      <w:pPr>
        <w:pStyle w:val="NormalWeb"/>
        <w:numPr>
          <w:ilvl w:val="0"/>
          <w:numId w:val="93"/>
        </w:numPr>
      </w:pPr>
      <w:r>
        <w:t>Describe the roles of a service employee in healthcare marketing.</w:t>
      </w:r>
    </w:p>
    <w:p w14:paraId="360E023A" w14:textId="77777777" w:rsidR="006E7430" w:rsidRDefault="00000000">
      <w:pPr>
        <w:pStyle w:val="NormalWeb"/>
        <w:numPr>
          <w:ilvl w:val="0"/>
          <w:numId w:val="93"/>
        </w:numPr>
      </w:pPr>
      <w:r>
        <w:t>Discuss various internal marketing strategies used in hospitals.</w:t>
      </w:r>
    </w:p>
    <w:p w14:paraId="5278328D" w14:textId="77777777" w:rsidR="006E7430" w:rsidRDefault="00000000">
      <w:pPr>
        <w:widowControl/>
        <w:spacing w:beforeAutospacing="1" w:afterAutospacing="1"/>
        <w:rPr>
          <w:rStyle w:val="Strong"/>
          <w:sz w:val="24"/>
          <w:szCs w:val="24"/>
        </w:rPr>
      </w:pPr>
      <w:r>
        <w:rPr>
          <w:b/>
          <w:bCs/>
          <w:sz w:val="24"/>
          <w:szCs w:val="24"/>
        </w:rPr>
        <w:t>Short questions:</w:t>
      </w:r>
    </w:p>
    <w:p w14:paraId="68383000" w14:textId="77777777" w:rsidR="006E7430" w:rsidRDefault="00000000">
      <w:pPr>
        <w:pStyle w:val="NormalWeb"/>
        <w:numPr>
          <w:ilvl w:val="0"/>
          <w:numId w:val="94"/>
        </w:numPr>
      </w:pPr>
      <w:r>
        <w:t>Define internal marketing.</w:t>
      </w:r>
    </w:p>
    <w:p w14:paraId="4E96559A" w14:textId="77777777" w:rsidR="006E7430" w:rsidRDefault="00000000">
      <w:pPr>
        <w:pStyle w:val="NormalWeb"/>
        <w:numPr>
          <w:ilvl w:val="0"/>
          <w:numId w:val="94"/>
        </w:numPr>
      </w:pPr>
      <w:r>
        <w:t>Mention two objectives of internal marketing.</w:t>
      </w:r>
    </w:p>
    <w:p w14:paraId="785EDA78" w14:textId="77777777" w:rsidR="006E7430" w:rsidRDefault="00000000">
      <w:pPr>
        <w:pStyle w:val="NormalWeb"/>
        <w:numPr>
          <w:ilvl w:val="0"/>
          <w:numId w:val="94"/>
        </w:numPr>
      </w:pPr>
      <w:r>
        <w:t>List any two roles of a hospital service employee.</w:t>
      </w:r>
    </w:p>
    <w:p w14:paraId="69F03284" w14:textId="77777777" w:rsidR="006E7430" w:rsidRDefault="00000000">
      <w:pPr>
        <w:rPr>
          <w:rStyle w:val="Strong"/>
          <w:sz w:val="24"/>
          <w:szCs w:val="24"/>
        </w:rPr>
      </w:pPr>
      <w:r>
        <w:rPr>
          <w:rStyle w:val="Strong"/>
          <w:sz w:val="24"/>
          <w:szCs w:val="24"/>
        </w:rPr>
        <w:t>Unit - V - Important Essay Questions.</w:t>
      </w:r>
    </w:p>
    <w:p w14:paraId="3ECED4C9" w14:textId="77777777" w:rsidR="006E7430" w:rsidRDefault="00000000">
      <w:pPr>
        <w:pStyle w:val="NormalWeb"/>
        <w:numPr>
          <w:ilvl w:val="0"/>
          <w:numId w:val="95"/>
        </w:numPr>
      </w:pPr>
      <w:r>
        <w:t>Define service distribution. Explain different modes of service delivery in healthcare.</w:t>
      </w:r>
    </w:p>
    <w:p w14:paraId="1FC5ECE7" w14:textId="77777777" w:rsidR="006E7430" w:rsidRDefault="00000000">
      <w:pPr>
        <w:pStyle w:val="NormalWeb"/>
        <w:numPr>
          <w:ilvl w:val="0"/>
          <w:numId w:val="95"/>
        </w:numPr>
      </w:pPr>
      <w:r>
        <w:t>What is demand and capacity management? How do hospitals balance them?</w:t>
      </w:r>
    </w:p>
    <w:p w14:paraId="071E1125" w14:textId="77777777" w:rsidR="006E7430" w:rsidRDefault="00000000">
      <w:pPr>
        <w:pStyle w:val="NormalWeb"/>
        <w:numPr>
          <w:ilvl w:val="0"/>
          <w:numId w:val="95"/>
        </w:numPr>
      </w:pPr>
      <w:r>
        <w:t xml:space="preserve">Describe the types of </w:t>
      </w:r>
      <w:proofErr w:type="spellStart"/>
      <w:r>
        <w:t>servicescapes</w:t>
      </w:r>
      <w:proofErr w:type="spellEnd"/>
      <w:r>
        <w:t xml:space="preserve"> and their relevance in healthcare.</w:t>
      </w:r>
    </w:p>
    <w:p w14:paraId="278466E6" w14:textId="77777777" w:rsidR="006E7430" w:rsidRDefault="00000000">
      <w:pPr>
        <w:widowControl/>
        <w:spacing w:beforeAutospacing="1" w:afterAutospacing="1"/>
      </w:pPr>
      <w:r>
        <w:rPr>
          <w:b/>
          <w:bCs/>
          <w:sz w:val="24"/>
          <w:szCs w:val="24"/>
        </w:rPr>
        <w:t>Short questions:</w:t>
      </w:r>
    </w:p>
    <w:p w14:paraId="1D6C50B6" w14:textId="77777777" w:rsidR="006E7430" w:rsidRDefault="00000000">
      <w:pPr>
        <w:pStyle w:val="NormalWeb"/>
        <w:numPr>
          <w:ilvl w:val="0"/>
          <w:numId w:val="96"/>
        </w:numPr>
      </w:pPr>
      <w:r>
        <w:t>What is service distribution?</w:t>
      </w:r>
    </w:p>
    <w:p w14:paraId="5F6110B6" w14:textId="77777777" w:rsidR="006E7430" w:rsidRDefault="00000000">
      <w:pPr>
        <w:pStyle w:val="NormalWeb"/>
        <w:numPr>
          <w:ilvl w:val="0"/>
          <w:numId w:val="96"/>
        </w:numPr>
      </w:pPr>
      <w:r>
        <w:t>Name two modes of delivering healthcare services.</w:t>
      </w:r>
    </w:p>
    <w:p w14:paraId="29CAF19B" w14:textId="77777777" w:rsidR="006E7430" w:rsidRDefault="00000000">
      <w:pPr>
        <w:pStyle w:val="NormalWeb"/>
        <w:numPr>
          <w:ilvl w:val="0"/>
          <w:numId w:val="96"/>
        </w:numPr>
      </w:pPr>
      <w:r>
        <w:t>Define capacity management.</w:t>
      </w:r>
    </w:p>
    <w:p w14:paraId="69A398D4" w14:textId="77777777" w:rsidR="006E7430" w:rsidRDefault="00000000">
      <w:pPr>
        <w:rPr>
          <w:rStyle w:val="Strong"/>
          <w:sz w:val="24"/>
          <w:szCs w:val="24"/>
        </w:rPr>
      </w:pPr>
      <w:r>
        <w:rPr>
          <w:rStyle w:val="Strong"/>
          <w:sz w:val="24"/>
          <w:szCs w:val="24"/>
        </w:rPr>
        <w:t>Unit - VI - Important Essay Questions.</w:t>
      </w:r>
    </w:p>
    <w:p w14:paraId="442AEED5" w14:textId="77777777" w:rsidR="006E7430" w:rsidRDefault="00000000">
      <w:pPr>
        <w:pStyle w:val="NormalWeb"/>
        <w:numPr>
          <w:ilvl w:val="0"/>
          <w:numId w:val="97"/>
        </w:numPr>
      </w:pPr>
      <w:r>
        <w:t>Explain the scope and importance of marketing in healthcare organizations.</w:t>
      </w:r>
    </w:p>
    <w:p w14:paraId="3E1937D9" w14:textId="77777777" w:rsidR="006E7430" w:rsidRDefault="00000000">
      <w:pPr>
        <w:pStyle w:val="NormalWeb"/>
        <w:numPr>
          <w:ilvl w:val="0"/>
          <w:numId w:val="97"/>
        </w:numPr>
      </w:pPr>
      <w:r>
        <w:t>Describe various promotional activities used for branding hospitals.</w:t>
      </w:r>
    </w:p>
    <w:p w14:paraId="68804AD5" w14:textId="77777777" w:rsidR="006E7430" w:rsidRDefault="00000000">
      <w:pPr>
        <w:pStyle w:val="NormalWeb"/>
        <w:numPr>
          <w:ilvl w:val="0"/>
          <w:numId w:val="97"/>
        </w:numPr>
      </w:pPr>
      <w:r>
        <w:t>How can a hospital promote itself within its local vicinity?</w:t>
      </w:r>
    </w:p>
    <w:p w14:paraId="1CC3C6C4" w14:textId="77777777" w:rsidR="006E7430" w:rsidRDefault="00000000">
      <w:pPr>
        <w:widowControl/>
        <w:spacing w:beforeAutospacing="1" w:afterAutospacing="1"/>
      </w:pPr>
      <w:r>
        <w:rPr>
          <w:b/>
          <w:bCs/>
          <w:sz w:val="24"/>
          <w:szCs w:val="24"/>
        </w:rPr>
        <w:t>Short questions:</w:t>
      </w:r>
    </w:p>
    <w:p w14:paraId="1DAD0A92" w14:textId="77777777" w:rsidR="006E7430" w:rsidRDefault="00000000">
      <w:pPr>
        <w:pStyle w:val="NormalWeb"/>
        <w:numPr>
          <w:ilvl w:val="0"/>
          <w:numId w:val="98"/>
        </w:numPr>
      </w:pPr>
      <w:r>
        <w:t>What is healthcare branding?</w:t>
      </w:r>
    </w:p>
    <w:p w14:paraId="127B53D1" w14:textId="77777777" w:rsidR="006E7430" w:rsidRDefault="00000000">
      <w:pPr>
        <w:pStyle w:val="NormalWeb"/>
        <w:numPr>
          <w:ilvl w:val="0"/>
          <w:numId w:val="98"/>
        </w:numPr>
      </w:pPr>
      <w:r>
        <w:t>Name two promotional activities for hospital branding.</w:t>
      </w:r>
    </w:p>
    <w:p w14:paraId="204B2510" w14:textId="77777777" w:rsidR="006E7430" w:rsidRDefault="00000000">
      <w:pPr>
        <w:pStyle w:val="NormalWeb"/>
        <w:numPr>
          <w:ilvl w:val="0"/>
          <w:numId w:val="98"/>
        </w:numPr>
      </w:pPr>
      <w:r>
        <w:t>Define local promotion with an example.</w:t>
      </w:r>
    </w:p>
    <w:p w14:paraId="7DD989C3" w14:textId="77777777" w:rsidR="006E7430" w:rsidRDefault="00000000">
      <w:pPr>
        <w:jc w:val="center"/>
        <w:rPr>
          <w:rStyle w:val="Strong"/>
          <w:sz w:val="24"/>
          <w:szCs w:val="24"/>
        </w:rPr>
      </w:pPr>
      <w:r>
        <w:rPr>
          <w:rStyle w:val="Strong"/>
          <w:sz w:val="24"/>
          <w:szCs w:val="24"/>
        </w:rPr>
        <w:t>****</w:t>
      </w:r>
    </w:p>
    <w:p w14:paraId="1D86EB76" w14:textId="77777777" w:rsidR="006E7430" w:rsidRDefault="006E7430">
      <w:pPr>
        <w:pStyle w:val="ListParagraph"/>
        <w:tabs>
          <w:tab w:val="left" w:pos="742"/>
        </w:tabs>
        <w:spacing w:before="181"/>
        <w:ind w:left="0" w:firstLine="0"/>
        <w:rPr>
          <w:spacing w:val="-2"/>
          <w:sz w:val="26"/>
          <w:szCs w:val="26"/>
        </w:rPr>
      </w:pPr>
    </w:p>
    <w:p w14:paraId="5C03DDD0" w14:textId="77777777" w:rsidR="006E7430" w:rsidRDefault="006E7430">
      <w:pPr>
        <w:pStyle w:val="ListParagraph"/>
        <w:tabs>
          <w:tab w:val="left" w:pos="742"/>
        </w:tabs>
        <w:spacing w:before="181"/>
        <w:ind w:left="0" w:firstLine="0"/>
        <w:rPr>
          <w:spacing w:val="-2"/>
          <w:sz w:val="26"/>
          <w:szCs w:val="26"/>
        </w:rPr>
      </w:pPr>
    </w:p>
    <w:p w14:paraId="1B616D80" w14:textId="77777777" w:rsidR="006E7430" w:rsidRDefault="006E7430">
      <w:pPr>
        <w:pStyle w:val="ListParagraph"/>
        <w:tabs>
          <w:tab w:val="left" w:pos="742"/>
        </w:tabs>
        <w:spacing w:before="181"/>
        <w:ind w:left="0" w:firstLine="0"/>
        <w:rPr>
          <w:spacing w:val="-2"/>
          <w:sz w:val="26"/>
          <w:szCs w:val="26"/>
        </w:rPr>
      </w:pPr>
    </w:p>
    <w:p w14:paraId="03B2816C" w14:textId="77777777" w:rsidR="006E7430" w:rsidRDefault="006E7430">
      <w:pPr>
        <w:pStyle w:val="ListParagraph"/>
        <w:tabs>
          <w:tab w:val="left" w:pos="742"/>
        </w:tabs>
        <w:spacing w:before="181"/>
        <w:ind w:left="0" w:firstLine="0"/>
        <w:rPr>
          <w:spacing w:val="-2"/>
          <w:sz w:val="26"/>
          <w:szCs w:val="26"/>
        </w:rPr>
      </w:pPr>
    </w:p>
    <w:p w14:paraId="721BCF5E" w14:textId="77777777" w:rsidR="006E7430" w:rsidRDefault="006E7430">
      <w:pPr>
        <w:pStyle w:val="ListParagraph"/>
        <w:tabs>
          <w:tab w:val="left" w:pos="742"/>
        </w:tabs>
        <w:spacing w:before="181"/>
        <w:ind w:left="0" w:firstLine="0"/>
        <w:rPr>
          <w:spacing w:val="-2"/>
          <w:sz w:val="26"/>
          <w:szCs w:val="26"/>
        </w:rPr>
      </w:pPr>
    </w:p>
    <w:p w14:paraId="2FEF3FC3" w14:textId="77777777" w:rsidR="006E7430" w:rsidRDefault="006E7430">
      <w:pPr>
        <w:pStyle w:val="ListParagraph"/>
        <w:tabs>
          <w:tab w:val="left" w:pos="742"/>
        </w:tabs>
        <w:spacing w:before="181"/>
        <w:ind w:left="0" w:firstLine="0"/>
        <w:rPr>
          <w:spacing w:val="-2"/>
          <w:sz w:val="26"/>
          <w:szCs w:val="26"/>
        </w:rPr>
      </w:pPr>
    </w:p>
    <w:p w14:paraId="086DE400" w14:textId="77777777" w:rsidR="006E7430" w:rsidRDefault="006E7430">
      <w:pPr>
        <w:pStyle w:val="ListParagraph"/>
        <w:tabs>
          <w:tab w:val="left" w:pos="742"/>
        </w:tabs>
        <w:spacing w:before="181"/>
        <w:ind w:left="0" w:firstLine="0"/>
        <w:rPr>
          <w:spacing w:val="-2"/>
          <w:sz w:val="26"/>
          <w:szCs w:val="26"/>
        </w:rPr>
      </w:pPr>
    </w:p>
    <w:p w14:paraId="7AD08467" w14:textId="77777777" w:rsidR="006E7430" w:rsidRDefault="006E7430">
      <w:pPr>
        <w:pStyle w:val="ListParagraph"/>
        <w:tabs>
          <w:tab w:val="left" w:pos="742"/>
        </w:tabs>
        <w:spacing w:before="181"/>
        <w:ind w:left="0" w:firstLine="0"/>
        <w:rPr>
          <w:spacing w:val="-2"/>
          <w:sz w:val="26"/>
          <w:szCs w:val="26"/>
        </w:rPr>
      </w:pPr>
    </w:p>
    <w:p w14:paraId="2C744A4C" w14:textId="77777777" w:rsidR="006E7430" w:rsidRDefault="006E7430">
      <w:pPr>
        <w:pStyle w:val="ListParagraph"/>
        <w:tabs>
          <w:tab w:val="left" w:pos="742"/>
        </w:tabs>
        <w:spacing w:before="181"/>
        <w:ind w:left="0" w:firstLine="0"/>
        <w:rPr>
          <w:spacing w:val="-2"/>
          <w:sz w:val="26"/>
          <w:szCs w:val="26"/>
        </w:rPr>
      </w:pPr>
    </w:p>
    <w:p w14:paraId="04530839" w14:textId="77777777" w:rsidR="006E7430" w:rsidRDefault="006E7430">
      <w:pPr>
        <w:pStyle w:val="ListParagraph"/>
        <w:tabs>
          <w:tab w:val="left" w:pos="742"/>
        </w:tabs>
        <w:spacing w:before="181"/>
        <w:ind w:left="0" w:firstLine="0"/>
        <w:rPr>
          <w:spacing w:val="-2"/>
          <w:sz w:val="26"/>
          <w:szCs w:val="26"/>
        </w:rPr>
      </w:pPr>
    </w:p>
    <w:p w14:paraId="006F388B" w14:textId="77777777" w:rsidR="006E7430" w:rsidRDefault="006E7430">
      <w:pPr>
        <w:pStyle w:val="ListParagraph"/>
        <w:tabs>
          <w:tab w:val="left" w:pos="742"/>
        </w:tabs>
        <w:spacing w:before="181"/>
        <w:ind w:left="0" w:firstLine="0"/>
        <w:rPr>
          <w:spacing w:val="-2"/>
          <w:sz w:val="26"/>
          <w:szCs w:val="26"/>
        </w:rPr>
      </w:pPr>
    </w:p>
    <w:p w14:paraId="45D8EB10" w14:textId="77777777" w:rsidR="006E7430" w:rsidRDefault="006E7430">
      <w:pPr>
        <w:pStyle w:val="ListParagraph"/>
        <w:tabs>
          <w:tab w:val="left" w:pos="742"/>
        </w:tabs>
        <w:spacing w:before="181"/>
        <w:ind w:left="0" w:firstLine="0"/>
        <w:rPr>
          <w:spacing w:val="-2"/>
          <w:sz w:val="26"/>
          <w:szCs w:val="26"/>
        </w:rPr>
      </w:pPr>
    </w:p>
    <w:tbl>
      <w:tblPr>
        <w:tblW w:w="0" w:type="auto"/>
        <w:tblInd w:w="5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988"/>
        <w:gridCol w:w="4804"/>
        <w:gridCol w:w="1052"/>
        <w:gridCol w:w="606"/>
        <w:gridCol w:w="577"/>
        <w:gridCol w:w="551"/>
      </w:tblGrid>
      <w:tr w:rsidR="006E7430" w14:paraId="793223DD" w14:textId="77777777">
        <w:trPr>
          <w:trHeight w:val="832"/>
        </w:trPr>
        <w:tc>
          <w:tcPr>
            <w:tcW w:w="6792" w:type="dxa"/>
            <w:gridSpan w:val="2"/>
            <w:tcBorders>
              <w:bottom w:val="nil"/>
            </w:tcBorders>
          </w:tcPr>
          <w:p w14:paraId="2DBE91FE" w14:textId="77777777" w:rsidR="006E7430" w:rsidRDefault="006E7430">
            <w:pPr>
              <w:pStyle w:val="TableParagraph"/>
              <w:spacing w:before="185"/>
              <w:rPr>
                <w:rFonts w:ascii="Times New Roman"/>
              </w:rPr>
            </w:pPr>
          </w:p>
          <w:p w14:paraId="02F37FAA" w14:textId="77777777" w:rsidR="006E7430" w:rsidRDefault="00000000">
            <w:pPr>
              <w:pStyle w:val="TableParagraph"/>
              <w:spacing w:before="1"/>
              <w:ind w:left="24"/>
              <w:jc w:val="center"/>
              <w:rPr>
                <w:rFonts w:ascii="Arial"/>
                <w:b/>
              </w:rPr>
            </w:pPr>
            <w:proofErr w:type="spellStart"/>
            <w:r>
              <w:rPr>
                <w:rFonts w:ascii="Arial"/>
                <w:b/>
              </w:rPr>
              <w:t>P.</w:t>
            </w:r>
            <w:proofErr w:type="gramStart"/>
            <w:r>
              <w:rPr>
                <w:rFonts w:ascii="Arial"/>
                <w:b/>
              </w:rPr>
              <w:t>R.Government</w:t>
            </w:r>
            <w:proofErr w:type="spellEnd"/>
            <w:proofErr w:type="gramEnd"/>
            <w:r>
              <w:rPr>
                <w:rFonts w:ascii="Arial"/>
                <w:b/>
                <w:spacing w:val="-11"/>
              </w:rPr>
              <w:t xml:space="preserve"> </w:t>
            </w:r>
            <w:r>
              <w:rPr>
                <w:rFonts w:ascii="Arial"/>
                <w:b/>
              </w:rPr>
              <w:t>College</w:t>
            </w:r>
            <w:r>
              <w:rPr>
                <w:rFonts w:ascii="Arial"/>
                <w:b/>
                <w:spacing w:val="-9"/>
              </w:rPr>
              <w:t xml:space="preserve"> </w:t>
            </w:r>
            <w:r>
              <w:rPr>
                <w:rFonts w:ascii="Arial"/>
                <w:b/>
                <w:spacing w:val="-2"/>
              </w:rPr>
              <w:t>(Autonomous)</w:t>
            </w:r>
          </w:p>
        </w:tc>
        <w:tc>
          <w:tcPr>
            <w:tcW w:w="2786" w:type="dxa"/>
            <w:gridSpan w:val="4"/>
            <w:tcBorders>
              <w:bottom w:val="nil"/>
            </w:tcBorders>
          </w:tcPr>
          <w:p w14:paraId="52754DAF" w14:textId="77777777" w:rsidR="006E7430" w:rsidRDefault="00000000">
            <w:pPr>
              <w:pStyle w:val="TableParagraph"/>
              <w:spacing w:line="248" w:lineRule="exact"/>
              <w:ind w:left="315"/>
              <w:rPr>
                <w:rFonts w:ascii="Arial"/>
                <w:b/>
              </w:rPr>
            </w:pPr>
            <w:r>
              <w:rPr>
                <w:rFonts w:ascii="Arial"/>
                <w:b/>
              </w:rPr>
              <w:t>Program</w:t>
            </w:r>
            <w:r>
              <w:rPr>
                <w:rFonts w:ascii="Arial"/>
                <w:b/>
                <w:spacing w:val="-3"/>
              </w:rPr>
              <w:t xml:space="preserve"> </w:t>
            </w:r>
            <w:r>
              <w:rPr>
                <w:rFonts w:ascii="Arial"/>
                <w:b/>
              </w:rPr>
              <w:t xml:space="preserve">&amp; </w:t>
            </w:r>
            <w:r>
              <w:rPr>
                <w:rFonts w:ascii="Arial"/>
                <w:b/>
                <w:spacing w:val="-2"/>
              </w:rPr>
              <w:t>semester</w:t>
            </w:r>
          </w:p>
        </w:tc>
      </w:tr>
      <w:tr w:rsidR="006E7430" w14:paraId="2A5DFF8B" w14:textId="77777777">
        <w:trPr>
          <w:trHeight w:val="520"/>
        </w:trPr>
        <w:tc>
          <w:tcPr>
            <w:tcW w:w="1988" w:type="dxa"/>
            <w:tcBorders>
              <w:top w:val="nil"/>
              <w:bottom w:val="nil"/>
              <w:right w:val="nil"/>
            </w:tcBorders>
          </w:tcPr>
          <w:p w14:paraId="1396DEB5" w14:textId="77777777" w:rsidR="006E7430" w:rsidRDefault="006E7430">
            <w:pPr>
              <w:pStyle w:val="TableParagraph"/>
              <w:rPr>
                <w:rFonts w:ascii="Times New Roman"/>
              </w:rPr>
            </w:pPr>
          </w:p>
        </w:tc>
        <w:tc>
          <w:tcPr>
            <w:tcW w:w="4804" w:type="dxa"/>
            <w:tcBorders>
              <w:top w:val="nil"/>
              <w:left w:val="nil"/>
              <w:bottom w:val="nil"/>
            </w:tcBorders>
          </w:tcPr>
          <w:p w14:paraId="1DEA7E54" w14:textId="77777777" w:rsidR="006E7430" w:rsidRDefault="00000000">
            <w:pPr>
              <w:pStyle w:val="TableParagraph"/>
              <w:spacing w:before="134"/>
              <w:ind w:left="930"/>
              <w:rPr>
                <w:rFonts w:ascii="Arial"/>
                <w:b/>
              </w:rPr>
            </w:pPr>
            <w:r>
              <w:rPr>
                <w:rFonts w:ascii="Arial"/>
                <w:b/>
                <w:spacing w:val="-2"/>
              </w:rPr>
              <w:t>Kakinada</w:t>
            </w:r>
          </w:p>
        </w:tc>
        <w:tc>
          <w:tcPr>
            <w:tcW w:w="2235" w:type="dxa"/>
            <w:gridSpan w:val="3"/>
            <w:tcBorders>
              <w:top w:val="nil"/>
              <w:bottom w:val="nil"/>
              <w:right w:val="nil"/>
            </w:tcBorders>
          </w:tcPr>
          <w:p w14:paraId="47FD1550" w14:textId="77777777" w:rsidR="006E7430" w:rsidRDefault="00000000">
            <w:pPr>
              <w:pStyle w:val="TableParagraph"/>
              <w:spacing w:before="136"/>
              <w:ind w:left="725"/>
            </w:pPr>
            <w:r>
              <w:t>II</w:t>
            </w:r>
            <w:r>
              <w:rPr>
                <w:spacing w:val="-2"/>
              </w:rPr>
              <w:t xml:space="preserve"> </w:t>
            </w:r>
            <w:r>
              <w:t>BBA</w:t>
            </w:r>
            <w:r>
              <w:rPr>
                <w:spacing w:val="-1"/>
              </w:rPr>
              <w:t xml:space="preserve"> </w:t>
            </w:r>
            <w:r>
              <w:rPr>
                <w:spacing w:val="-2"/>
              </w:rPr>
              <w:t>(HCM)</w:t>
            </w:r>
          </w:p>
        </w:tc>
        <w:tc>
          <w:tcPr>
            <w:tcW w:w="551" w:type="dxa"/>
            <w:tcBorders>
              <w:top w:val="nil"/>
              <w:left w:val="nil"/>
              <w:bottom w:val="nil"/>
            </w:tcBorders>
          </w:tcPr>
          <w:p w14:paraId="53276BC3" w14:textId="77777777" w:rsidR="006E7430" w:rsidRDefault="006E7430">
            <w:pPr>
              <w:pStyle w:val="TableParagraph"/>
              <w:rPr>
                <w:rFonts w:ascii="Times New Roman"/>
              </w:rPr>
            </w:pPr>
          </w:p>
        </w:tc>
      </w:tr>
      <w:tr w:rsidR="006E7430" w14:paraId="3487A891" w14:textId="77777777">
        <w:trPr>
          <w:trHeight w:val="561"/>
        </w:trPr>
        <w:tc>
          <w:tcPr>
            <w:tcW w:w="1988" w:type="dxa"/>
            <w:tcBorders>
              <w:top w:val="nil"/>
              <w:right w:val="nil"/>
            </w:tcBorders>
          </w:tcPr>
          <w:p w14:paraId="732139F4" w14:textId="77777777" w:rsidR="006E7430" w:rsidRDefault="006E7430">
            <w:pPr>
              <w:pStyle w:val="TableParagraph"/>
              <w:rPr>
                <w:rFonts w:ascii="Times New Roman"/>
              </w:rPr>
            </w:pPr>
          </w:p>
        </w:tc>
        <w:tc>
          <w:tcPr>
            <w:tcW w:w="4804" w:type="dxa"/>
            <w:tcBorders>
              <w:top w:val="nil"/>
              <w:left w:val="nil"/>
            </w:tcBorders>
          </w:tcPr>
          <w:p w14:paraId="5CB94A43" w14:textId="77777777" w:rsidR="006E7430" w:rsidRDefault="006E7430">
            <w:pPr>
              <w:pStyle w:val="TableParagraph"/>
              <w:rPr>
                <w:rFonts w:ascii="Times New Roman"/>
              </w:rPr>
            </w:pPr>
          </w:p>
        </w:tc>
        <w:tc>
          <w:tcPr>
            <w:tcW w:w="2235" w:type="dxa"/>
            <w:gridSpan w:val="3"/>
            <w:tcBorders>
              <w:top w:val="nil"/>
              <w:bottom w:val="nil"/>
              <w:right w:val="nil"/>
            </w:tcBorders>
          </w:tcPr>
          <w:p w14:paraId="4B62D9A9" w14:textId="77777777" w:rsidR="006E7430" w:rsidRDefault="00000000">
            <w:pPr>
              <w:pStyle w:val="TableParagraph"/>
              <w:spacing w:before="124"/>
              <w:ind w:left="536" w:right="-29"/>
            </w:pPr>
            <w:r>
              <w:t>IV</w:t>
            </w:r>
            <w:r>
              <w:rPr>
                <w:spacing w:val="-2"/>
              </w:rPr>
              <w:t xml:space="preserve"> </w:t>
            </w:r>
            <w:proofErr w:type="spellStart"/>
            <w:r>
              <w:t>rd</w:t>
            </w:r>
            <w:proofErr w:type="spellEnd"/>
            <w:r>
              <w:rPr>
                <w:spacing w:val="-1"/>
              </w:rPr>
              <w:t xml:space="preserve"> </w:t>
            </w:r>
            <w:r>
              <w:rPr>
                <w:spacing w:val="-2"/>
              </w:rPr>
              <w:t>SEMESTER</w:t>
            </w:r>
          </w:p>
        </w:tc>
        <w:tc>
          <w:tcPr>
            <w:tcW w:w="551" w:type="dxa"/>
            <w:tcBorders>
              <w:top w:val="nil"/>
              <w:left w:val="nil"/>
              <w:bottom w:val="nil"/>
            </w:tcBorders>
          </w:tcPr>
          <w:p w14:paraId="2A4502C2" w14:textId="77777777" w:rsidR="006E7430" w:rsidRDefault="006E7430">
            <w:pPr>
              <w:pStyle w:val="TableParagraph"/>
              <w:rPr>
                <w:rFonts w:ascii="Times New Roman"/>
              </w:rPr>
            </w:pPr>
          </w:p>
        </w:tc>
      </w:tr>
      <w:tr w:rsidR="006E7430" w14:paraId="72BA14BE" w14:textId="77777777">
        <w:trPr>
          <w:trHeight w:val="1019"/>
        </w:trPr>
        <w:tc>
          <w:tcPr>
            <w:tcW w:w="1988" w:type="dxa"/>
          </w:tcPr>
          <w:p w14:paraId="535A7F38" w14:textId="77777777" w:rsidR="006E7430" w:rsidRDefault="006E7430">
            <w:pPr>
              <w:pStyle w:val="TableParagraph"/>
              <w:spacing w:before="178"/>
              <w:rPr>
                <w:rFonts w:ascii="Times New Roman"/>
              </w:rPr>
            </w:pPr>
          </w:p>
          <w:p w14:paraId="51CF5831" w14:textId="77777777" w:rsidR="006E7430" w:rsidRDefault="00000000">
            <w:pPr>
              <w:pStyle w:val="TableParagraph"/>
              <w:ind w:left="11"/>
            </w:pPr>
            <w:r>
              <w:t>Course</w:t>
            </w:r>
            <w:r>
              <w:rPr>
                <w:spacing w:val="-5"/>
              </w:rPr>
              <w:t xml:space="preserve"> </w:t>
            </w:r>
            <w:r>
              <w:rPr>
                <w:spacing w:val="-4"/>
              </w:rPr>
              <w:t>Code</w:t>
            </w:r>
          </w:p>
        </w:tc>
        <w:tc>
          <w:tcPr>
            <w:tcW w:w="4804" w:type="dxa"/>
          </w:tcPr>
          <w:p w14:paraId="1A772945" w14:textId="77777777" w:rsidR="006E7430" w:rsidRDefault="006E7430">
            <w:pPr>
              <w:pStyle w:val="TableParagraph"/>
              <w:spacing w:before="178"/>
              <w:rPr>
                <w:rFonts w:ascii="Times New Roman"/>
              </w:rPr>
            </w:pPr>
          </w:p>
          <w:p w14:paraId="6876EAE5" w14:textId="77777777" w:rsidR="006E7430" w:rsidRDefault="00000000">
            <w:pPr>
              <w:pStyle w:val="TableParagraph"/>
              <w:ind w:left="524"/>
            </w:pPr>
            <w:r>
              <w:t>TALENT MANAGEMNT</w:t>
            </w:r>
          </w:p>
        </w:tc>
        <w:tc>
          <w:tcPr>
            <w:tcW w:w="2235" w:type="dxa"/>
            <w:gridSpan w:val="3"/>
            <w:tcBorders>
              <w:top w:val="nil"/>
              <w:right w:val="nil"/>
            </w:tcBorders>
          </w:tcPr>
          <w:p w14:paraId="351E4130" w14:textId="77777777" w:rsidR="006E7430" w:rsidRDefault="006E7430">
            <w:pPr>
              <w:pStyle w:val="TableParagraph"/>
              <w:rPr>
                <w:rFonts w:ascii="Times New Roman"/>
              </w:rPr>
            </w:pPr>
          </w:p>
        </w:tc>
        <w:tc>
          <w:tcPr>
            <w:tcW w:w="551" w:type="dxa"/>
            <w:tcBorders>
              <w:top w:val="nil"/>
              <w:left w:val="nil"/>
            </w:tcBorders>
          </w:tcPr>
          <w:p w14:paraId="64B79ACA" w14:textId="77777777" w:rsidR="006E7430" w:rsidRDefault="006E7430">
            <w:pPr>
              <w:pStyle w:val="TableParagraph"/>
              <w:rPr>
                <w:rFonts w:ascii="Times New Roman"/>
              </w:rPr>
            </w:pPr>
          </w:p>
        </w:tc>
      </w:tr>
      <w:tr w:rsidR="006E7430" w14:paraId="7C4B305F" w14:textId="77777777">
        <w:trPr>
          <w:trHeight w:val="580"/>
        </w:trPr>
        <w:tc>
          <w:tcPr>
            <w:tcW w:w="1988" w:type="dxa"/>
            <w:tcBorders>
              <w:right w:val="single" w:sz="4" w:space="0" w:color="000000"/>
            </w:tcBorders>
          </w:tcPr>
          <w:p w14:paraId="67BAA34C" w14:textId="77777777" w:rsidR="006E7430" w:rsidRDefault="00000000">
            <w:pPr>
              <w:pStyle w:val="TableParagraph"/>
              <w:spacing w:line="250" w:lineRule="exact"/>
              <w:ind w:left="11"/>
            </w:pPr>
            <w:r>
              <w:rPr>
                <w:spacing w:val="-2"/>
              </w:rPr>
              <w:t>Teaching</w:t>
            </w:r>
          </w:p>
        </w:tc>
        <w:tc>
          <w:tcPr>
            <w:tcW w:w="4804" w:type="dxa"/>
            <w:tcBorders>
              <w:left w:val="single" w:sz="4" w:space="0" w:color="000000"/>
            </w:tcBorders>
          </w:tcPr>
          <w:p w14:paraId="7E17988F" w14:textId="77777777" w:rsidR="006E7430" w:rsidRDefault="00000000">
            <w:pPr>
              <w:pStyle w:val="TableParagraph"/>
              <w:spacing w:line="250" w:lineRule="exact"/>
              <w:ind w:left="1032"/>
            </w:pPr>
            <w:r>
              <w:t>Hours</w:t>
            </w:r>
            <w:r>
              <w:rPr>
                <w:spacing w:val="-4"/>
              </w:rPr>
              <w:t xml:space="preserve"> </w:t>
            </w:r>
            <w:r>
              <w:t>Allocated:</w:t>
            </w:r>
            <w:r>
              <w:rPr>
                <w:spacing w:val="-6"/>
              </w:rPr>
              <w:t xml:space="preserve"> </w:t>
            </w:r>
            <w:r>
              <w:t>75</w:t>
            </w:r>
            <w:r>
              <w:rPr>
                <w:spacing w:val="-6"/>
              </w:rPr>
              <w:t xml:space="preserve"> </w:t>
            </w:r>
            <w:r>
              <w:rPr>
                <w:spacing w:val="-2"/>
              </w:rPr>
              <w:t>(60+15)</w:t>
            </w:r>
          </w:p>
        </w:tc>
        <w:tc>
          <w:tcPr>
            <w:tcW w:w="1052" w:type="dxa"/>
          </w:tcPr>
          <w:p w14:paraId="6A44B31D" w14:textId="77777777" w:rsidR="006E7430" w:rsidRDefault="00000000">
            <w:pPr>
              <w:pStyle w:val="TableParagraph"/>
              <w:spacing w:line="250" w:lineRule="exact"/>
              <w:ind w:left="15"/>
            </w:pPr>
            <w:r>
              <w:rPr>
                <w:spacing w:val="-10"/>
              </w:rPr>
              <w:t>L</w:t>
            </w:r>
          </w:p>
        </w:tc>
        <w:tc>
          <w:tcPr>
            <w:tcW w:w="606" w:type="dxa"/>
          </w:tcPr>
          <w:p w14:paraId="68984177" w14:textId="77777777" w:rsidR="006E7430" w:rsidRDefault="00000000">
            <w:pPr>
              <w:pStyle w:val="TableParagraph"/>
              <w:spacing w:line="250" w:lineRule="exact"/>
              <w:ind w:left="9"/>
            </w:pPr>
            <w:r>
              <w:rPr>
                <w:spacing w:val="-10"/>
              </w:rPr>
              <w:t>T</w:t>
            </w:r>
          </w:p>
        </w:tc>
        <w:tc>
          <w:tcPr>
            <w:tcW w:w="577" w:type="dxa"/>
          </w:tcPr>
          <w:p w14:paraId="34145B95" w14:textId="77777777" w:rsidR="006E7430" w:rsidRDefault="00000000">
            <w:pPr>
              <w:pStyle w:val="TableParagraph"/>
              <w:spacing w:line="250" w:lineRule="exact"/>
              <w:ind w:left="9"/>
            </w:pPr>
            <w:r>
              <w:rPr>
                <w:spacing w:val="-10"/>
              </w:rPr>
              <w:t>P</w:t>
            </w:r>
          </w:p>
        </w:tc>
        <w:tc>
          <w:tcPr>
            <w:tcW w:w="551" w:type="dxa"/>
          </w:tcPr>
          <w:p w14:paraId="0C0A2572" w14:textId="77777777" w:rsidR="006E7430" w:rsidRDefault="00000000">
            <w:pPr>
              <w:pStyle w:val="TableParagraph"/>
              <w:spacing w:line="250" w:lineRule="exact"/>
              <w:ind w:left="8"/>
            </w:pPr>
            <w:r>
              <w:rPr>
                <w:spacing w:val="-10"/>
              </w:rPr>
              <w:t>C</w:t>
            </w:r>
          </w:p>
        </w:tc>
      </w:tr>
      <w:tr w:rsidR="006E7430" w14:paraId="7BDB8F8C" w14:textId="77777777">
        <w:trPr>
          <w:trHeight w:val="973"/>
        </w:trPr>
        <w:tc>
          <w:tcPr>
            <w:tcW w:w="1988" w:type="dxa"/>
            <w:tcBorders>
              <w:right w:val="single" w:sz="4" w:space="0" w:color="000000"/>
            </w:tcBorders>
          </w:tcPr>
          <w:p w14:paraId="6B8BA1EC" w14:textId="77777777" w:rsidR="006E7430" w:rsidRDefault="00000000">
            <w:pPr>
              <w:pStyle w:val="TableParagraph"/>
              <w:spacing w:line="250" w:lineRule="exact"/>
              <w:ind w:left="11"/>
            </w:pPr>
            <w:r>
              <w:rPr>
                <w:spacing w:val="-4"/>
              </w:rPr>
              <w:t>Focus</w:t>
            </w:r>
          </w:p>
        </w:tc>
        <w:tc>
          <w:tcPr>
            <w:tcW w:w="4804" w:type="dxa"/>
            <w:tcBorders>
              <w:left w:val="single" w:sz="4" w:space="0" w:color="000000"/>
            </w:tcBorders>
          </w:tcPr>
          <w:p w14:paraId="66CFCCD9" w14:textId="77777777" w:rsidR="006E7430" w:rsidRDefault="006E7430">
            <w:pPr>
              <w:pStyle w:val="TableParagraph"/>
              <w:spacing w:before="176"/>
              <w:rPr>
                <w:rFonts w:ascii="Times New Roman"/>
              </w:rPr>
            </w:pPr>
          </w:p>
          <w:p w14:paraId="4CF2933F" w14:textId="77777777" w:rsidR="006E7430" w:rsidRDefault="00000000">
            <w:pPr>
              <w:pStyle w:val="TableParagraph"/>
              <w:ind w:left="22"/>
              <w:jc w:val="center"/>
              <w:rPr>
                <w:rFonts w:ascii="Arial"/>
                <w:b/>
              </w:rPr>
            </w:pPr>
            <w:r>
              <w:rPr>
                <w:rFonts w:ascii="Arial"/>
                <w:b/>
                <w:spacing w:val="-2"/>
              </w:rPr>
              <w:t>Employability</w:t>
            </w:r>
          </w:p>
        </w:tc>
        <w:tc>
          <w:tcPr>
            <w:tcW w:w="1052" w:type="dxa"/>
          </w:tcPr>
          <w:p w14:paraId="1107BFBE" w14:textId="77777777" w:rsidR="006E7430" w:rsidRDefault="00000000">
            <w:pPr>
              <w:pStyle w:val="TableParagraph"/>
              <w:spacing w:line="250" w:lineRule="exact"/>
              <w:ind w:left="15"/>
            </w:pPr>
            <w:r>
              <w:rPr>
                <w:spacing w:val="-10"/>
              </w:rPr>
              <w:t>4</w:t>
            </w:r>
          </w:p>
        </w:tc>
        <w:tc>
          <w:tcPr>
            <w:tcW w:w="606" w:type="dxa"/>
          </w:tcPr>
          <w:p w14:paraId="7153860E" w14:textId="77777777" w:rsidR="006E7430" w:rsidRDefault="00000000">
            <w:pPr>
              <w:pStyle w:val="TableParagraph"/>
              <w:spacing w:line="250" w:lineRule="exact"/>
              <w:ind w:left="9"/>
            </w:pPr>
            <w:r>
              <w:rPr>
                <w:spacing w:val="-10"/>
              </w:rPr>
              <w:t>1</w:t>
            </w:r>
          </w:p>
        </w:tc>
        <w:tc>
          <w:tcPr>
            <w:tcW w:w="577" w:type="dxa"/>
          </w:tcPr>
          <w:p w14:paraId="2C4AC378" w14:textId="77777777" w:rsidR="006E7430" w:rsidRDefault="00000000">
            <w:pPr>
              <w:pStyle w:val="TableParagraph"/>
              <w:spacing w:line="250" w:lineRule="exact"/>
              <w:ind w:left="9"/>
            </w:pPr>
            <w:r>
              <w:rPr>
                <w:spacing w:val="-10"/>
              </w:rPr>
              <w:t>-</w:t>
            </w:r>
          </w:p>
        </w:tc>
        <w:tc>
          <w:tcPr>
            <w:tcW w:w="551" w:type="dxa"/>
          </w:tcPr>
          <w:p w14:paraId="4B399A26" w14:textId="77777777" w:rsidR="006E7430" w:rsidRDefault="00000000">
            <w:pPr>
              <w:pStyle w:val="TableParagraph"/>
              <w:spacing w:line="250" w:lineRule="exact"/>
              <w:ind w:left="8"/>
            </w:pPr>
            <w:r>
              <w:rPr>
                <w:spacing w:val="-10"/>
              </w:rPr>
              <w:t>4</w:t>
            </w:r>
          </w:p>
        </w:tc>
      </w:tr>
    </w:tbl>
    <w:p w14:paraId="311EF5B5" w14:textId="77777777" w:rsidR="006E7430" w:rsidRDefault="006E7430">
      <w:pPr>
        <w:pStyle w:val="BodyText"/>
      </w:pPr>
    </w:p>
    <w:p w14:paraId="0BC4E05F" w14:textId="77777777" w:rsidR="006E7430" w:rsidRDefault="006E7430">
      <w:pPr>
        <w:pStyle w:val="BodyText"/>
      </w:pPr>
    </w:p>
    <w:p w14:paraId="1AE05828" w14:textId="77777777" w:rsidR="006E7430" w:rsidRDefault="006E7430">
      <w:pPr>
        <w:pStyle w:val="BodyText"/>
      </w:pPr>
    </w:p>
    <w:p w14:paraId="2BA2C07D" w14:textId="77777777" w:rsidR="006E7430" w:rsidRDefault="006E7430">
      <w:pPr>
        <w:pStyle w:val="BodyText"/>
      </w:pPr>
    </w:p>
    <w:p w14:paraId="1DBF399A" w14:textId="77777777" w:rsidR="006E7430" w:rsidRDefault="006E7430">
      <w:pPr>
        <w:pStyle w:val="BodyText"/>
        <w:spacing w:before="110"/>
      </w:pPr>
    </w:p>
    <w:p w14:paraId="4C1199A5" w14:textId="77777777" w:rsidR="006E7430" w:rsidRDefault="00000000">
      <w:pPr>
        <w:pStyle w:val="BodyText"/>
        <w:ind w:left="489"/>
      </w:pPr>
      <w:r>
        <w:t>Course</w:t>
      </w:r>
      <w:r>
        <w:rPr>
          <w:spacing w:val="-7"/>
        </w:rPr>
        <w:t xml:space="preserve"> </w:t>
      </w:r>
      <w:r>
        <w:rPr>
          <w:spacing w:val="-2"/>
        </w:rPr>
        <w:t>Objectives:</w:t>
      </w:r>
    </w:p>
    <w:p w14:paraId="5A401A78" w14:textId="77777777" w:rsidR="006E7430" w:rsidRDefault="00000000">
      <w:pPr>
        <w:pStyle w:val="BodyText"/>
        <w:spacing w:line="249" w:lineRule="auto"/>
        <w:ind w:left="3194" w:hanging="2888"/>
      </w:pPr>
      <w:r>
        <w:t>The</w:t>
      </w:r>
      <w:r>
        <w:rPr>
          <w:spacing w:val="-4"/>
        </w:rPr>
        <w:t xml:space="preserve"> </w:t>
      </w:r>
      <w:r>
        <w:t>objective</w:t>
      </w:r>
      <w:r>
        <w:rPr>
          <w:spacing w:val="-3"/>
        </w:rPr>
        <w:t xml:space="preserve"> </w:t>
      </w:r>
      <w:r>
        <w:t>of</w:t>
      </w:r>
      <w:r>
        <w:rPr>
          <w:spacing w:val="-2"/>
        </w:rPr>
        <w:t xml:space="preserve"> </w:t>
      </w:r>
      <w:r>
        <w:t>this</w:t>
      </w:r>
      <w:r>
        <w:rPr>
          <w:spacing w:val="-3"/>
        </w:rPr>
        <w:t xml:space="preserve"> </w:t>
      </w:r>
      <w:r>
        <w:t>course</w:t>
      </w:r>
      <w:r>
        <w:rPr>
          <w:spacing w:val="-3"/>
        </w:rPr>
        <w:t xml:space="preserve"> </w:t>
      </w:r>
      <w:r>
        <w:t>is</w:t>
      </w:r>
      <w:r>
        <w:rPr>
          <w:spacing w:val="-3"/>
        </w:rPr>
        <w:t xml:space="preserve"> </w:t>
      </w:r>
      <w:r>
        <w:t>to</w:t>
      </w:r>
      <w:r>
        <w:rPr>
          <w:spacing w:val="-2"/>
        </w:rPr>
        <w:t xml:space="preserve"> </w:t>
      </w:r>
      <w:r>
        <w:t>enhance</w:t>
      </w:r>
      <w:r>
        <w:rPr>
          <w:spacing w:val="-3"/>
        </w:rPr>
        <w:t xml:space="preserve"> </w:t>
      </w:r>
      <w:r>
        <w:t>the</w:t>
      </w:r>
      <w:r>
        <w:rPr>
          <w:spacing w:val="-2"/>
        </w:rPr>
        <w:t xml:space="preserve"> </w:t>
      </w:r>
      <w:r>
        <w:t>marketing</w:t>
      </w:r>
      <w:r>
        <w:rPr>
          <w:spacing w:val="-2"/>
        </w:rPr>
        <w:t xml:space="preserve"> </w:t>
      </w:r>
      <w:r>
        <w:t>skills</w:t>
      </w:r>
      <w:r>
        <w:rPr>
          <w:spacing w:val="-3"/>
        </w:rPr>
        <w:t xml:space="preserve"> </w:t>
      </w:r>
      <w:r>
        <w:t>of</w:t>
      </w:r>
      <w:r>
        <w:rPr>
          <w:spacing w:val="-2"/>
        </w:rPr>
        <w:t xml:space="preserve"> </w:t>
      </w:r>
      <w:r>
        <w:t>the</w:t>
      </w:r>
      <w:r>
        <w:rPr>
          <w:spacing w:val="-3"/>
        </w:rPr>
        <w:t xml:space="preserve"> </w:t>
      </w:r>
      <w:r>
        <w:t>student</w:t>
      </w:r>
      <w:r>
        <w:rPr>
          <w:spacing w:val="-2"/>
        </w:rPr>
        <w:t xml:space="preserve"> </w:t>
      </w:r>
      <w:r>
        <w:t>with</w:t>
      </w:r>
      <w:r>
        <w:rPr>
          <w:spacing w:val="-2"/>
        </w:rPr>
        <w:t xml:space="preserve"> </w:t>
      </w:r>
      <w:r>
        <w:t>special reference to Hospital Services marketing.</w:t>
      </w:r>
    </w:p>
    <w:p w14:paraId="68444B07" w14:textId="77777777" w:rsidR="006E7430" w:rsidRDefault="006E7430">
      <w:pPr>
        <w:pStyle w:val="BodyText"/>
      </w:pPr>
    </w:p>
    <w:p w14:paraId="1EFF38CA" w14:textId="77777777" w:rsidR="006E7430" w:rsidRDefault="006E7430">
      <w:pPr>
        <w:pStyle w:val="BodyText"/>
        <w:spacing w:before="4"/>
        <w:rPr>
          <w:sz w:val="9"/>
        </w:rPr>
      </w:pPr>
    </w:p>
    <w:tbl>
      <w:tblPr>
        <w:tblW w:w="0" w:type="auto"/>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43"/>
        <w:gridCol w:w="6656"/>
        <w:gridCol w:w="2019"/>
      </w:tblGrid>
      <w:tr w:rsidR="006E7430" w14:paraId="58A62646" w14:textId="77777777">
        <w:trPr>
          <w:trHeight w:val="865"/>
        </w:trPr>
        <w:tc>
          <w:tcPr>
            <w:tcW w:w="7499" w:type="dxa"/>
            <w:gridSpan w:val="2"/>
          </w:tcPr>
          <w:p w14:paraId="403270C7" w14:textId="77777777" w:rsidR="006E7430" w:rsidRDefault="00000000">
            <w:pPr>
              <w:pStyle w:val="TableParagraph"/>
              <w:spacing w:line="250" w:lineRule="exact"/>
              <w:ind w:left="4"/>
            </w:pPr>
            <w:r>
              <w:t>On</w:t>
            </w:r>
            <w:r>
              <w:rPr>
                <w:spacing w:val="-4"/>
              </w:rPr>
              <w:t xml:space="preserve"> </w:t>
            </w:r>
            <w:r>
              <w:t>Completion</w:t>
            </w:r>
            <w:r>
              <w:rPr>
                <w:spacing w:val="-4"/>
              </w:rPr>
              <w:t xml:space="preserve"> </w:t>
            </w:r>
            <w:r>
              <w:t>of</w:t>
            </w:r>
            <w:r>
              <w:rPr>
                <w:spacing w:val="-5"/>
              </w:rPr>
              <w:t xml:space="preserve"> </w:t>
            </w:r>
            <w:r>
              <w:t>the</w:t>
            </w:r>
            <w:r>
              <w:rPr>
                <w:spacing w:val="-4"/>
              </w:rPr>
              <w:t xml:space="preserve"> </w:t>
            </w:r>
            <w:r>
              <w:t>course,</w:t>
            </w:r>
            <w:r>
              <w:rPr>
                <w:spacing w:val="-5"/>
              </w:rPr>
              <w:t xml:space="preserve"> </w:t>
            </w:r>
            <w:r>
              <w:t>the</w:t>
            </w:r>
            <w:r>
              <w:rPr>
                <w:spacing w:val="-5"/>
              </w:rPr>
              <w:t xml:space="preserve"> </w:t>
            </w:r>
            <w:r>
              <w:t>students</w:t>
            </w:r>
            <w:r>
              <w:rPr>
                <w:spacing w:val="-6"/>
              </w:rPr>
              <w:t xml:space="preserve"> </w:t>
            </w:r>
            <w:r>
              <w:t>will</w:t>
            </w:r>
            <w:r>
              <w:rPr>
                <w:spacing w:val="-4"/>
              </w:rPr>
              <w:t xml:space="preserve"> </w:t>
            </w:r>
            <w:r>
              <w:t>be</w:t>
            </w:r>
            <w:r>
              <w:rPr>
                <w:spacing w:val="-4"/>
              </w:rPr>
              <w:t xml:space="preserve"> </w:t>
            </w:r>
            <w:r>
              <w:t>able</w:t>
            </w:r>
            <w:r>
              <w:rPr>
                <w:spacing w:val="-3"/>
              </w:rPr>
              <w:t xml:space="preserve"> </w:t>
            </w:r>
            <w:r>
              <w:rPr>
                <w:spacing w:val="-5"/>
              </w:rPr>
              <w:t>to-</w:t>
            </w:r>
          </w:p>
        </w:tc>
        <w:tc>
          <w:tcPr>
            <w:tcW w:w="2019" w:type="dxa"/>
          </w:tcPr>
          <w:p w14:paraId="6A1D6280" w14:textId="77777777" w:rsidR="006E7430" w:rsidRDefault="00000000">
            <w:pPr>
              <w:pStyle w:val="TableParagraph"/>
              <w:spacing w:line="250" w:lineRule="exact"/>
              <w:ind w:left="4"/>
            </w:pPr>
            <w:r>
              <w:rPr>
                <w:spacing w:val="-2"/>
              </w:rPr>
              <w:t>Cognitive</w:t>
            </w:r>
          </w:p>
          <w:p w14:paraId="0458AB09" w14:textId="77777777" w:rsidR="006E7430" w:rsidRDefault="00000000">
            <w:pPr>
              <w:pStyle w:val="TableParagraph"/>
              <w:spacing w:before="181"/>
              <w:ind w:left="4"/>
            </w:pPr>
            <w:r>
              <w:rPr>
                <w:spacing w:val="-2"/>
              </w:rPr>
              <w:t>Domain</w:t>
            </w:r>
          </w:p>
        </w:tc>
      </w:tr>
      <w:tr w:rsidR="006E7430" w14:paraId="371A74B2" w14:textId="77777777">
        <w:trPr>
          <w:trHeight w:val="705"/>
        </w:trPr>
        <w:tc>
          <w:tcPr>
            <w:tcW w:w="843" w:type="dxa"/>
          </w:tcPr>
          <w:p w14:paraId="7917397F" w14:textId="77777777" w:rsidR="006E7430" w:rsidRDefault="00000000">
            <w:pPr>
              <w:pStyle w:val="TableParagraph"/>
              <w:spacing w:line="250" w:lineRule="exact"/>
              <w:ind w:left="4"/>
            </w:pPr>
            <w:r>
              <w:rPr>
                <w:spacing w:val="-5"/>
              </w:rPr>
              <w:t>CO1</w:t>
            </w:r>
          </w:p>
        </w:tc>
        <w:tc>
          <w:tcPr>
            <w:tcW w:w="6656" w:type="dxa"/>
          </w:tcPr>
          <w:p w14:paraId="0B05B6D3" w14:textId="77777777" w:rsidR="006E7430" w:rsidRDefault="00000000">
            <w:pPr>
              <w:pStyle w:val="TableParagraph"/>
              <w:spacing w:line="256" w:lineRule="auto"/>
              <w:ind w:left="4"/>
            </w:pPr>
            <w:r>
              <w:t>Students</w:t>
            </w:r>
            <w:r>
              <w:rPr>
                <w:spacing w:val="-5"/>
              </w:rPr>
              <w:t xml:space="preserve"> </w:t>
            </w:r>
            <w:r>
              <w:t>will</w:t>
            </w:r>
            <w:r>
              <w:rPr>
                <w:spacing w:val="-3"/>
              </w:rPr>
              <w:t xml:space="preserve"> </w:t>
            </w:r>
            <w:r>
              <w:t>be</w:t>
            </w:r>
            <w:r>
              <w:rPr>
                <w:spacing w:val="-3"/>
              </w:rPr>
              <w:t xml:space="preserve"> </w:t>
            </w:r>
            <w:r>
              <w:t>able</w:t>
            </w:r>
            <w:r>
              <w:rPr>
                <w:spacing w:val="-3"/>
              </w:rPr>
              <w:t xml:space="preserve"> </w:t>
            </w:r>
            <w:r>
              <w:t>to</w:t>
            </w:r>
            <w:r>
              <w:rPr>
                <w:spacing w:val="-5"/>
              </w:rPr>
              <w:t xml:space="preserve"> </w:t>
            </w:r>
            <w:r>
              <w:t>define</w:t>
            </w:r>
            <w:r>
              <w:rPr>
                <w:spacing w:val="-3"/>
              </w:rPr>
              <w:t xml:space="preserve"> </w:t>
            </w:r>
            <w:r>
              <w:t>what</w:t>
            </w:r>
            <w:r>
              <w:rPr>
                <w:spacing w:val="-1"/>
              </w:rPr>
              <w:t xml:space="preserve"> </w:t>
            </w:r>
            <w:r>
              <w:t>a</w:t>
            </w:r>
            <w:r>
              <w:rPr>
                <w:spacing w:val="-3"/>
              </w:rPr>
              <w:t xml:space="preserve"> </w:t>
            </w:r>
            <w:r>
              <w:t>computer</w:t>
            </w:r>
            <w:r>
              <w:rPr>
                <w:spacing w:val="-4"/>
              </w:rPr>
              <w:t xml:space="preserve"> </w:t>
            </w:r>
            <w:r>
              <w:t>is</w:t>
            </w:r>
            <w:r>
              <w:rPr>
                <w:spacing w:val="-5"/>
              </w:rPr>
              <w:t xml:space="preserve"> </w:t>
            </w:r>
            <w:r>
              <w:t>and</w:t>
            </w:r>
            <w:r>
              <w:rPr>
                <w:spacing w:val="-3"/>
              </w:rPr>
              <w:t xml:space="preserve"> </w:t>
            </w:r>
            <w:r>
              <w:t>describe</w:t>
            </w:r>
            <w:r>
              <w:rPr>
                <w:spacing w:val="-5"/>
              </w:rPr>
              <w:t xml:space="preserve"> </w:t>
            </w:r>
            <w:r>
              <w:t>how computer technology has evolved across generations.</w:t>
            </w:r>
          </w:p>
        </w:tc>
        <w:tc>
          <w:tcPr>
            <w:tcW w:w="2019" w:type="dxa"/>
          </w:tcPr>
          <w:p w14:paraId="75436F87" w14:textId="77777777" w:rsidR="006E7430" w:rsidRDefault="00000000">
            <w:pPr>
              <w:pStyle w:val="TableParagraph"/>
              <w:spacing w:line="250" w:lineRule="exact"/>
              <w:ind w:left="4"/>
            </w:pPr>
            <w:r>
              <w:rPr>
                <w:spacing w:val="-2"/>
              </w:rPr>
              <w:t>Understanding</w:t>
            </w:r>
          </w:p>
        </w:tc>
      </w:tr>
      <w:tr w:rsidR="006E7430" w14:paraId="4DF788B5" w14:textId="77777777">
        <w:trPr>
          <w:trHeight w:val="707"/>
        </w:trPr>
        <w:tc>
          <w:tcPr>
            <w:tcW w:w="843" w:type="dxa"/>
          </w:tcPr>
          <w:p w14:paraId="0CFBA4D0" w14:textId="77777777" w:rsidR="006E7430" w:rsidRDefault="00000000">
            <w:pPr>
              <w:pStyle w:val="TableParagraph"/>
              <w:ind w:left="4"/>
            </w:pPr>
            <w:r>
              <w:rPr>
                <w:spacing w:val="-5"/>
              </w:rPr>
              <w:t>CO2</w:t>
            </w:r>
          </w:p>
        </w:tc>
        <w:tc>
          <w:tcPr>
            <w:tcW w:w="6656" w:type="dxa"/>
          </w:tcPr>
          <w:p w14:paraId="2CEE725E" w14:textId="77777777" w:rsidR="006E7430" w:rsidRDefault="00000000">
            <w:pPr>
              <w:pStyle w:val="TableParagraph"/>
              <w:spacing w:before="2" w:line="254" w:lineRule="auto"/>
              <w:ind w:left="4"/>
            </w:pPr>
            <w:r>
              <w:t>Create</w:t>
            </w:r>
            <w:r>
              <w:rPr>
                <w:spacing w:val="-7"/>
              </w:rPr>
              <w:t xml:space="preserve"> </w:t>
            </w:r>
            <w:r>
              <w:t>professional</w:t>
            </w:r>
            <w:r>
              <w:rPr>
                <w:spacing w:val="-7"/>
              </w:rPr>
              <w:t xml:space="preserve"> </w:t>
            </w:r>
            <w:r>
              <w:t>documents</w:t>
            </w:r>
            <w:r>
              <w:rPr>
                <w:spacing w:val="-8"/>
              </w:rPr>
              <w:t xml:space="preserve"> </w:t>
            </w:r>
            <w:r>
              <w:t>with</w:t>
            </w:r>
            <w:r>
              <w:rPr>
                <w:spacing w:val="-7"/>
              </w:rPr>
              <w:t xml:space="preserve"> </w:t>
            </w:r>
            <w:r>
              <w:t>aligned</w:t>
            </w:r>
            <w:r>
              <w:rPr>
                <w:spacing w:val="-7"/>
              </w:rPr>
              <w:t xml:space="preserve"> </w:t>
            </w:r>
            <w:r>
              <w:t>paragraphs,</w:t>
            </w:r>
            <w:r>
              <w:rPr>
                <w:spacing w:val="-7"/>
              </w:rPr>
              <w:t xml:space="preserve"> </w:t>
            </w:r>
            <w:r>
              <w:t>drawing tools, and views suitable for hospital documentation.</w:t>
            </w:r>
          </w:p>
        </w:tc>
        <w:tc>
          <w:tcPr>
            <w:tcW w:w="2019" w:type="dxa"/>
          </w:tcPr>
          <w:p w14:paraId="52A63978" w14:textId="77777777" w:rsidR="006E7430" w:rsidRDefault="00000000">
            <w:pPr>
              <w:pStyle w:val="TableParagraph"/>
              <w:ind w:left="4"/>
            </w:pPr>
            <w:r>
              <w:rPr>
                <w:spacing w:val="-2"/>
              </w:rPr>
              <w:t>Application</w:t>
            </w:r>
          </w:p>
        </w:tc>
      </w:tr>
      <w:tr w:rsidR="006E7430" w14:paraId="350BA2D5" w14:textId="77777777">
        <w:trPr>
          <w:trHeight w:val="705"/>
        </w:trPr>
        <w:tc>
          <w:tcPr>
            <w:tcW w:w="843" w:type="dxa"/>
          </w:tcPr>
          <w:p w14:paraId="2C4478F9" w14:textId="77777777" w:rsidR="006E7430" w:rsidRDefault="00000000">
            <w:pPr>
              <w:pStyle w:val="TableParagraph"/>
              <w:spacing w:line="250" w:lineRule="exact"/>
              <w:ind w:left="4"/>
            </w:pPr>
            <w:r>
              <w:rPr>
                <w:spacing w:val="-5"/>
              </w:rPr>
              <w:t>CO3</w:t>
            </w:r>
          </w:p>
        </w:tc>
        <w:tc>
          <w:tcPr>
            <w:tcW w:w="6656" w:type="dxa"/>
          </w:tcPr>
          <w:p w14:paraId="59E1AD8A" w14:textId="77777777" w:rsidR="006E7430" w:rsidRDefault="00000000">
            <w:pPr>
              <w:pStyle w:val="TableParagraph"/>
              <w:spacing w:line="256" w:lineRule="auto"/>
              <w:ind w:left="4"/>
            </w:pPr>
            <w:r>
              <w:t>Create</w:t>
            </w:r>
            <w:r>
              <w:rPr>
                <w:spacing w:val="-4"/>
              </w:rPr>
              <w:t xml:space="preserve"> </w:t>
            </w:r>
            <w:r>
              <w:t>and</w:t>
            </w:r>
            <w:r>
              <w:rPr>
                <w:spacing w:val="-6"/>
              </w:rPr>
              <w:t xml:space="preserve"> </w:t>
            </w:r>
            <w:r>
              <w:t>interpret</w:t>
            </w:r>
            <w:r>
              <w:rPr>
                <w:spacing w:val="-5"/>
              </w:rPr>
              <w:t xml:space="preserve"> </w:t>
            </w:r>
            <w:r>
              <w:t>graphs</w:t>
            </w:r>
            <w:r>
              <w:rPr>
                <w:spacing w:val="-3"/>
              </w:rPr>
              <w:t xml:space="preserve"> </w:t>
            </w:r>
            <w:r>
              <w:t>and</w:t>
            </w:r>
            <w:r>
              <w:rPr>
                <w:spacing w:val="-4"/>
              </w:rPr>
              <w:t xml:space="preserve"> </w:t>
            </w:r>
            <w:r>
              <w:t>scenarios</w:t>
            </w:r>
            <w:r>
              <w:rPr>
                <w:spacing w:val="-6"/>
              </w:rPr>
              <w:t xml:space="preserve"> </w:t>
            </w:r>
            <w:r>
              <w:t>to</w:t>
            </w:r>
            <w:r>
              <w:rPr>
                <w:spacing w:val="-4"/>
              </w:rPr>
              <w:t xml:space="preserve"> </w:t>
            </w:r>
            <w:r>
              <w:t>support</w:t>
            </w:r>
            <w:r>
              <w:rPr>
                <w:spacing w:val="-5"/>
              </w:rPr>
              <w:t xml:space="preserve"> </w:t>
            </w:r>
            <w:r>
              <w:t>hospital reporting and decision-making.</w:t>
            </w:r>
          </w:p>
        </w:tc>
        <w:tc>
          <w:tcPr>
            <w:tcW w:w="2019" w:type="dxa"/>
          </w:tcPr>
          <w:p w14:paraId="41CB731B" w14:textId="77777777" w:rsidR="006E7430" w:rsidRDefault="00000000">
            <w:pPr>
              <w:pStyle w:val="TableParagraph"/>
              <w:spacing w:line="256" w:lineRule="auto"/>
              <w:ind w:left="4" w:right="22"/>
            </w:pPr>
            <w:r>
              <w:rPr>
                <w:spacing w:val="-2"/>
              </w:rPr>
              <w:t>Analyzing, Evaluating</w:t>
            </w:r>
          </w:p>
        </w:tc>
      </w:tr>
      <w:tr w:rsidR="006E7430" w14:paraId="34C4D6E2" w14:textId="77777777">
        <w:trPr>
          <w:trHeight w:val="717"/>
        </w:trPr>
        <w:tc>
          <w:tcPr>
            <w:tcW w:w="843" w:type="dxa"/>
          </w:tcPr>
          <w:p w14:paraId="1A729EEC" w14:textId="77777777" w:rsidR="006E7430" w:rsidRDefault="00000000">
            <w:pPr>
              <w:pStyle w:val="TableParagraph"/>
              <w:spacing w:line="250" w:lineRule="exact"/>
              <w:ind w:left="4"/>
            </w:pPr>
            <w:r>
              <w:rPr>
                <w:spacing w:val="-5"/>
              </w:rPr>
              <w:t>CO4</w:t>
            </w:r>
          </w:p>
        </w:tc>
        <w:tc>
          <w:tcPr>
            <w:tcW w:w="6656" w:type="dxa"/>
          </w:tcPr>
          <w:p w14:paraId="3A477989" w14:textId="77777777" w:rsidR="006E7430" w:rsidRDefault="00000000">
            <w:pPr>
              <w:pStyle w:val="TableParagraph"/>
              <w:spacing w:line="256" w:lineRule="auto"/>
              <w:ind w:left="4"/>
            </w:pPr>
            <w:r>
              <w:t>Design</w:t>
            </w:r>
            <w:r>
              <w:rPr>
                <w:spacing w:val="-6"/>
              </w:rPr>
              <w:t xml:space="preserve"> </w:t>
            </w:r>
            <w:r>
              <w:t>relational</w:t>
            </w:r>
            <w:r>
              <w:rPr>
                <w:spacing w:val="-4"/>
              </w:rPr>
              <w:t xml:space="preserve"> </w:t>
            </w:r>
            <w:r>
              <w:t>databases</w:t>
            </w:r>
            <w:r>
              <w:rPr>
                <w:spacing w:val="-4"/>
              </w:rPr>
              <w:t xml:space="preserve"> </w:t>
            </w:r>
            <w:r>
              <w:t>and</w:t>
            </w:r>
            <w:r>
              <w:rPr>
                <w:spacing w:val="-6"/>
              </w:rPr>
              <w:t xml:space="preserve"> </w:t>
            </w:r>
            <w:r>
              <w:t>generate</w:t>
            </w:r>
            <w:r>
              <w:rPr>
                <w:spacing w:val="-6"/>
              </w:rPr>
              <w:t xml:space="preserve"> </w:t>
            </w:r>
            <w:r>
              <w:t>reports</w:t>
            </w:r>
            <w:r>
              <w:rPr>
                <w:spacing w:val="-8"/>
              </w:rPr>
              <w:t xml:space="preserve"> </w:t>
            </w:r>
            <w:r>
              <w:t>for</w:t>
            </w:r>
            <w:r>
              <w:rPr>
                <w:spacing w:val="-3"/>
              </w:rPr>
              <w:t xml:space="preserve"> </w:t>
            </w:r>
            <w:r>
              <w:t xml:space="preserve">hospital </w:t>
            </w:r>
            <w:r>
              <w:rPr>
                <w:spacing w:val="-2"/>
              </w:rPr>
              <w:t>systems.</w:t>
            </w:r>
          </w:p>
        </w:tc>
        <w:tc>
          <w:tcPr>
            <w:tcW w:w="2019" w:type="dxa"/>
          </w:tcPr>
          <w:p w14:paraId="630E4047" w14:textId="77777777" w:rsidR="006E7430" w:rsidRDefault="00000000">
            <w:pPr>
              <w:pStyle w:val="TableParagraph"/>
              <w:spacing w:line="250" w:lineRule="exact"/>
              <w:ind w:left="4"/>
            </w:pPr>
            <w:r>
              <w:t>Analyzing,</w:t>
            </w:r>
            <w:r>
              <w:rPr>
                <w:spacing w:val="-10"/>
              </w:rPr>
              <w:t xml:space="preserve"> </w:t>
            </w:r>
            <w:r>
              <w:rPr>
                <w:spacing w:val="-2"/>
              </w:rPr>
              <w:t>Creating</w:t>
            </w:r>
          </w:p>
        </w:tc>
      </w:tr>
      <w:tr w:rsidR="006E7430" w14:paraId="4C40910C" w14:textId="77777777">
        <w:trPr>
          <w:trHeight w:val="851"/>
        </w:trPr>
        <w:tc>
          <w:tcPr>
            <w:tcW w:w="843" w:type="dxa"/>
          </w:tcPr>
          <w:p w14:paraId="7E7475F0" w14:textId="77777777" w:rsidR="006E7430" w:rsidRDefault="00000000">
            <w:pPr>
              <w:pStyle w:val="TableParagraph"/>
              <w:spacing w:line="250" w:lineRule="exact"/>
              <w:ind w:left="4"/>
            </w:pPr>
            <w:r>
              <w:rPr>
                <w:spacing w:val="-5"/>
              </w:rPr>
              <w:t>CO5</w:t>
            </w:r>
          </w:p>
        </w:tc>
        <w:tc>
          <w:tcPr>
            <w:tcW w:w="6656" w:type="dxa"/>
          </w:tcPr>
          <w:p w14:paraId="54DD7039" w14:textId="77777777" w:rsidR="006E7430" w:rsidRDefault="00000000">
            <w:pPr>
              <w:pStyle w:val="TableParagraph"/>
              <w:spacing w:line="256" w:lineRule="auto"/>
              <w:ind w:left="4"/>
            </w:pPr>
            <w:r>
              <w:t>Prepare</w:t>
            </w:r>
            <w:r>
              <w:rPr>
                <w:spacing w:val="-3"/>
              </w:rPr>
              <w:t xml:space="preserve"> </w:t>
            </w:r>
            <w:r>
              <w:t>hospital-specific</w:t>
            </w:r>
            <w:r>
              <w:rPr>
                <w:spacing w:val="-6"/>
              </w:rPr>
              <w:t xml:space="preserve"> </w:t>
            </w:r>
            <w:r>
              <w:t>presentations</w:t>
            </w:r>
            <w:r>
              <w:rPr>
                <w:spacing w:val="-6"/>
              </w:rPr>
              <w:t xml:space="preserve"> </w:t>
            </w:r>
            <w:r>
              <w:t>with</w:t>
            </w:r>
            <w:r>
              <w:rPr>
                <w:spacing w:val="-4"/>
              </w:rPr>
              <w:t xml:space="preserve"> </w:t>
            </w:r>
            <w:r>
              <w:t>a</w:t>
            </w:r>
            <w:r>
              <w:rPr>
                <w:spacing w:val="-5"/>
              </w:rPr>
              <w:t xml:space="preserve"> </w:t>
            </w:r>
            <w:r>
              <w:t>focus</w:t>
            </w:r>
            <w:r>
              <w:rPr>
                <w:spacing w:val="-4"/>
              </w:rPr>
              <w:t xml:space="preserve"> </w:t>
            </w:r>
            <w:r>
              <w:t>on</w:t>
            </w:r>
            <w:r>
              <w:rPr>
                <w:spacing w:val="-4"/>
              </w:rPr>
              <w:t xml:space="preserve"> </w:t>
            </w:r>
            <w:r>
              <w:t>clarity</w:t>
            </w:r>
            <w:r>
              <w:rPr>
                <w:spacing w:val="-6"/>
              </w:rPr>
              <w:t xml:space="preserve"> </w:t>
            </w:r>
            <w:r>
              <w:t>and data representation.</w:t>
            </w:r>
          </w:p>
        </w:tc>
        <w:tc>
          <w:tcPr>
            <w:tcW w:w="2019" w:type="dxa"/>
          </w:tcPr>
          <w:p w14:paraId="4E27143F" w14:textId="77777777" w:rsidR="006E7430" w:rsidRDefault="00000000">
            <w:pPr>
              <w:pStyle w:val="TableParagraph"/>
              <w:spacing w:line="250" w:lineRule="exact"/>
              <w:ind w:left="4"/>
            </w:pPr>
            <w:r>
              <w:rPr>
                <w:spacing w:val="-2"/>
              </w:rPr>
              <w:t>Application</w:t>
            </w:r>
          </w:p>
        </w:tc>
      </w:tr>
    </w:tbl>
    <w:p w14:paraId="6409633B" w14:textId="77777777" w:rsidR="006E7430" w:rsidRDefault="006E7430">
      <w:pPr>
        <w:pStyle w:val="BodyText"/>
        <w:spacing w:before="195" w:after="1"/>
        <w:rPr>
          <w:sz w:val="20"/>
        </w:rPr>
      </w:pPr>
    </w:p>
    <w:p w14:paraId="5730C186" w14:textId="77777777" w:rsidR="006E7430" w:rsidRDefault="006E7430">
      <w:pPr>
        <w:pStyle w:val="BodyText"/>
        <w:spacing w:before="195" w:after="1"/>
        <w:rPr>
          <w:sz w:val="20"/>
        </w:rPr>
      </w:pPr>
    </w:p>
    <w:p w14:paraId="047D0B86" w14:textId="77777777" w:rsidR="006E7430" w:rsidRDefault="006E7430">
      <w:pPr>
        <w:pStyle w:val="BodyText"/>
        <w:spacing w:before="195" w:after="1"/>
        <w:rPr>
          <w:sz w:val="20"/>
        </w:rPr>
      </w:pPr>
    </w:p>
    <w:p w14:paraId="4C2FBEFD" w14:textId="77777777" w:rsidR="006E7430" w:rsidRDefault="006E7430">
      <w:pPr>
        <w:pStyle w:val="BodyText"/>
        <w:spacing w:before="195" w:after="1"/>
        <w:rPr>
          <w:sz w:val="20"/>
        </w:rPr>
      </w:pPr>
    </w:p>
    <w:p w14:paraId="5EBEC94C" w14:textId="77777777" w:rsidR="006E7430" w:rsidRDefault="006E7430">
      <w:pPr>
        <w:pStyle w:val="BodyText"/>
        <w:spacing w:before="195" w:after="1"/>
        <w:rPr>
          <w:sz w:val="20"/>
        </w:rPr>
      </w:pPr>
    </w:p>
    <w:p w14:paraId="583D5D32" w14:textId="77777777" w:rsidR="006E7430" w:rsidRDefault="006E7430">
      <w:pPr>
        <w:pStyle w:val="BodyText"/>
        <w:spacing w:before="195" w:after="1"/>
        <w:rPr>
          <w:sz w:val="20"/>
        </w:rPr>
      </w:pPr>
    </w:p>
    <w:p w14:paraId="452D3948" w14:textId="77777777" w:rsidR="006E7430" w:rsidRDefault="006E7430">
      <w:pPr>
        <w:pStyle w:val="BodyText"/>
        <w:spacing w:before="195" w:after="1"/>
        <w:rPr>
          <w:sz w:val="20"/>
        </w:rPr>
      </w:pPr>
    </w:p>
    <w:p w14:paraId="72FB4B21" w14:textId="77777777" w:rsidR="006E7430" w:rsidRDefault="006E7430">
      <w:pPr>
        <w:pStyle w:val="BodyText"/>
        <w:spacing w:before="195" w:after="1"/>
        <w:rPr>
          <w:sz w:val="20"/>
        </w:rPr>
      </w:pPr>
    </w:p>
    <w:p w14:paraId="2D7E383C" w14:textId="77777777" w:rsidR="006E7430" w:rsidRDefault="006E7430">
      <w:pPr>
        <w:pStyle w:val="BodyText"/>
        <w:spacing w:before="195" w:after="1"/>
        <w:rPr>
          <w:sz w:val="20"/>
        </w:rPr>
      </w:pPr>
    </w:p>
    <w:tbl>
      <w:tblPr>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6"/>
        <w:gridCol w:w="951"/>
        <w:gridCol w:w="379"/>
        <w:gridCol w:w="4472"/>
        <w:gridCol w:w="4036"/>
        <w:gridCol w:w="849"/>
      </w:tblGrid>
      <w:tr w:rsidR="006E7430" w14:paraId="4BC15682" w14:textId="77777777">
        <w:trPr>
          <w:trHeight w:val="638"/>
        </w:trPr>
        <w:tc>
          <w:tcPr>
            <w:tcW w:w="10064" w:type="dxa"/>
            <w:gridSpan w:val="5"/>
          </w:tcPr>
          <w:p w14:paraId="5E402A64" w14:textId="77777777" w:rsidR="006E7430" w:rsidRDefault="00000000">
            <w:pPr>
              <w:pStyle w:val="TableParagraph"/>
              <w:spacing w:line="250" w:lineRule="exact"/>
              <w:ind w:left="9"/>
              <w:jc w:val="center"/>
            </w:pPr>
            <w:r>
              <w:t>II</w:t>
            </w:r>
            <w:r>
              <w:rPr>
                <w:spacing w:val="-2"/>
              </w:rPr>
              <w:t xml:space="preserve"> </w:t>
            </w:r>
            <w:r>
              <w:t>BBA</w:t>
            </w:r>
            <w:r>
              <w:rPr>
                <w:spacing w:val="-1"/>
              </w:rPr>
              <w:t xml:space="preserve"> </w:t>
            </w:r>
            <w:r>
              <w:rPr>
                <w:spacing w:val="-2"/>
              </w:rPr>
              <w:t>(HCM)</w:t>
            </w:r>
          </w:p>
        </w:tc>
        <w:tc>
          <w:tcPr>
            <w:tcW w:w="849" w:type="dxa"/>
            <w:vMerge w:val="restart"/>
            <w:tcBorders>
              <w:top w:val="nil"/>
              <w:right w:val="nil"/>
            </w:tcBorders>
          </w:tcPr>
          <w:p w14:paraId="5EA71AF0" w14:textId="77777777" w:rsidR="006E7430" w:rsidRDefault="006E7430">
            <w:pPr>
              <w:pStyle w:val="TableParagraph"/>
              <w:rPr>
                <w:rFonts w:ascii="Times New Roman"/>
              </w:rPr>
            </w:pPr>
          </w:p>
        </w:tc>
      </w:tr>
      <w:tr w:rsidR="006E7430" w14:paraId="02CE945B" w14:textId="77777777">
        <w:trPr>
          <w:trHeight w:val="637"/>
        </w:trPr>
        <w:tc>
          <w:tcPr>
            <w:tcW w:w="1177" w:type="dxa"/>
            <w:gridSpan w:val="2"/>
          </w:tcPr>
          <w:p w14:paraId="53209397" w14:textId="77777777" w:rsidR="006E7430" w:rsidRDefault="006E7430">
            <w:pPr>
              <w:pStyle w:val="TableParagraph"/>
              <w:rPr>
                <w:rFonts w:ascii="Times New Roman"/>
              </w:rPr>
            </w:pPr>
          </w:p>
        </w:tc>
        <w:tc>
          <w:tcPr>
            <w:tcW w:w="8887" w:type="dxa"/>
            <w:gridSpan w:val="3"/>
          </w:tcPr>
          <w:p w14:paraId="23CAE3F2" w14:textId="77777777" w:rsidR="006E7430" w:rsidRDefault="00000000">
            <w:pPr>
              <w:pStyle w:val="TableParagraph"/>
              <w:spacing w:line="250" w:lineRule="exact"/>
              <w:ind w:left="3184"/>
            </w:pPr>
            <w:r>
              <w:t>TALENT MANAGEMNT</w:t>
            </w:r>
          </w:p>
        </w:tc>
        <w:tc>
          <w:tcPr>
            <w:tcW w:w="849" w:type="dxa"/>
            <w:vMerge/>
            <w:tcBorders>
              <w:top w:val="nil"/>
              <w:right w:val="nil"/>
            </w:tcBorders>
          </w:tcPr>
          <w:p w14:paraId="39977775" w14:textId="77777777" w:rsidR="006E7430" w:rsidRDefault="006E7430">
            <w:pPr>
              <w:rPr>
                <w:sz w:val="2"/>
                <w:szCs w:val="2"/>
              </w:rPr>
            </w:pPr>
          </w:p>
        </w:tc>
      </w:tr>
      <w:tr w:rsidR="006E7430" w14:paraId="4A84BF01" w14:textId="77777777">
        <w:trPr>
          <w:trHeight w:val="642"/>
        </w:trPr>
        <w:tc>
          <w:tcPr>
            <w:tcW w:w="1177" w:type="dxa"/>
            <w:gridSpan w:val="2"/>
            <w:tcBorders>
              <w:bottom w:val="single" w:sz="8" w:space="0" w:color="000000"/>
            </w:tcBorders>
          </w:tcPr>
          <w:p w14:paraId="4A1E1A29" w14:textId="77777777" w:rsidR="006E7430" w:rsidRDefault="00000000">
            <w:pPr>
              <w:pStyle w:val="TableParagraph"/>
              <w:spacing w:line="250" w:lineRule="exact"/>
              <w:ind w:left="4"/>
            </w:pPr>
            <w:r>
              <w:t xml:space="preserve">III </w:t>
            </w:r>
            <w:r>
              <w:rPr>
                <w:spacing w:val="-5"/>
              </w:rPr>
              <w:t>SEM</w:t>
            </w:r>
          </w:p>
        </w:tc>
        <w:tc>
          <w:tcPr>
            <w:tcW w:w="4851" w:type="dxa"/>
            <w:gridSpan w:val="2"/>
            <w:tcBorders>
              <w:bottom w:val="single" w:sz="8" w:space="0" w:color="000000"/>
            </w:tcBorders>
          </w:tcPr>
          <w:p w14:paraId="7FDE6C16" w14:textId="77777777" w:rsidR="006E7430" w:rsidRDefault="00000000">
            <w:pPr>
              <w:pStyle w:val="TableParagraph"/>
              <w:spacing w:line="250" w:lineRule="exact"/>
              <w:ind w:left="9"/>
              <w:jc w:val="center"/>
            </w:pPr>
            <w:r>
              <w:t>TIME:</w:t>
            </w:r>
            <w:r>
              <w:rPr>
                <w:spacing w:val="-1"/>
              </w:rPr>
              <w:t xml:space="preserve"> </w:t>
            </w:r>
            <w:r>
              <w:t>2</w:t>
            </w:r>
            <w:r>
              <w:rPr>
                <w:spacing w:val="-2"/>
              </w:rPr>
              <w:t xml:space="preserve"> Hours</w:t>
            </w:r>
          </w:p>
        </w:tc>
        <w:tc>
          <w:tcPr>
            <w:tcW w:w="4036" w:type="dxa"/>
            <w:tcBorders>
              <w:bottom w:val="single" w:sz="8" w:space="0" w:color="000000"/>
            </w:tcBorders>
          </w:tcPr>
          <w:p w14:paraId="12E58CFE" w14:textId="77777777" w:rsidR="006E7430" w:rsidRDefault="00000000">
            <w:pPr>
              <w:pStyle w:val="TableParagraph"/>
              <w:spacing w:line="250" w:lineRule="exact"/>
              <w:ind w:left="4"/>
            </w:pPr>
            <w:r>
              <w:t>Max</w:t>
            </w:r>
            <w:r>
              <w:rPr>
                <w:spacing w:val="-6"/>
              </w:rPr>
              <w:t xml:space="preserve"> </w:t>
            </w:r>
            <w:r>
              <w:t>marks:50</w:t>
            </w:r>
            <w:r>
              <w:rPr>
                <w:spacing w:val="-8"/>
              </w:rPr>
              <w:t xml:space="preserve"> </w:t>
            </w:r>
            <w:r>
              <w:t>Credits:</w:t>
            </w:r>
            <w:r>
              <w:rPr>
                <w:spacing w:val="-4"/>
              </w:rPr>
              <w:t xml:space="preserve"> </w:t>
            </w:r>
            <w:r>
              <w:rPr>
                <w:spacing w:val="-10"/>
              </w:rPr>
              <w:t>2</w:t>
            </w:r>
          </w:p>
        </w:tc>
        <w:tc>
          <w:tcPr>
            <w:tcW w:w="849" w:type="dxa"/>
            <w:vMerge/>
            <w:tcBorders>
              <w:top w:val="nil"/>
              <w:right w:val="nil"/>
            </w:tcBorders>
          </w:tcPr>
          <w:p w14:paraId="0B5EAFA3" w14:textId="77777777" w:rsidR="006E7430" w:rsidRDefault="006E7430">
            <w:pPr>
              <w:rPr>
                <w:sz w:val="2"/>
                <w:szCs w:val="2"/>
              </w:rPr>
            </w:pPr>
          </w:p>
        </w:tc>
      </w:tr>
      <w:tr w:rsidR="006E7430" w14:paraId="2A7641EC" w14:textId="77777777">
        <w:trPr>
          <w:trHeight w:val="90"/>
        </w:trPr>
        <w:tc>
          <w:tcPr>
            <w:tcW w:w="226" w:type="dxa"/>
            <w:tcBorders>
              <w:left w:val="nil"/>
              <w:bottom w:val="nil"/>
            </w:tcBorders>
          </w:tcPr>
          <w:p w14:paraId="61A06B71" w14:textId="77777777" w:rsidR="006E7430" w:rsidRDefault="006E7430">
            <w:pPr>
              <w:pStyle w:val="TableParagraph"/>
              <w:rPr>
                <w:rFonts w:ascii="Times New Roman"/>
              </w:rPr>
            </w:pPr>
          </w:p>
        </w:tc>
        <w:tc>
          <w:tcPr>
            <w:tcW w:w="1330" w:type="dxa"/>
            <w:gridSpan w:val="2"/>
            <w:tcBorders>
              <w:top w:val="single" w:sz="8" w:space="0" w:color="000000"/>
            </w:tcBorders>
          </w:tcPr>
          <w:p w14:paraId="6246C556" w14:textId="77777777" w:rsidR="006E7430" w:rsidRDefault="006E7430">
            <w:pPr>
              <w:pStyle w:val="TableParagraph"/>
              <w:rPr>
                <w:rFonts w:ascii="Times New Roman"/>
              </w:rPr>
            </w:pPr>
          </w:p>
        </w:tc>
        <w:tc>
          <w:tcPr>
            <w:tcW w:w="9357" w:type="dxa"/>
            <w:gridSpan w:val="3"/>
            <w:tcBorders>
              <w:top w:val="single" w:sz="8" w:space="0" w:color="000000"/>
            </w:tcBorders>
          </w:tcPr>
          <w:p w14:paraId="500D54AD" w14:textId="77777777" w:rsidR="006E7430" w:rsidRDefault="006E7430">
            <w:pPr>
              <w:pStyle w:val="TableParagraph"/>
              <w:rPr>
                <w:rFonts w:ascii="Times New Roman"/>
              </w:rPr>
            </w:pPr>
          </w:p>
        </w:tc>
      </w:tr>
    </w:tbl>
    <w:p w14:paraId="15CBC2BE" w14:textId="77777777" w:rsidR="006E7430" w:rsidRDefault="006E7430">
      <w:pPr>
        <w:pStyle w:val="TableParagraph"/>
        <w:rPr>
          <w:rFonts w:ascii="Times New Roman"/>
        </w:rPr>
        <w:sectPr w:rsidR="006E7430">
          <w:pgSz w:w="12240" w:h="15840"/>
          <w:pgMar w:top="0" w:right="360" w:bottom="751" w:left="360" w:header="720" w:footer="720" w:gutter="0"/>
          <w:cols w:space="720"/>
        </w:sectPr>
      </w:pPr>
    </w:p>
    <w:tbl>
      <w:tblPr>
        <w:tblW w:w="0" w:type="auto"/>
        <w:tblInd w:w="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54"/>
        <w:gridCol w:w="9357"/>
      </w:tblGrid>
      <w:tr w:rsidR="006E7430" w14:paraId="689BC5E3" w14:textId="77777777">
        <w:trPr>
          <w:trHeight w:val="1300"/>
        </w:trPr>
        <w:tc>
          <w:tcPr>
            <w:tcW w:w="1254" w:type="dxa"/>
          </w:tcPr>
          <w:p w14:paraId="44FABBDB" w14:textId="77777777" w:rsidR="006E7430" w:rsidRDefault="006E7430">
            <w:pPr>
              <w:pStyle w:val="TableParagraph"/>
              <w:spacing w:before="176"/>
            </w:pPr>
          </w:p>
          <w:p w14:paraId="62058950" w14:textId="77777777" w:rsidR="006E7430" w:rsidRDefault="00000000">
            <w:pPr>
              <w:pStyle w:val="TableParagraph"/>
              <w:ind w:left="6"/>
              <w:rPr>
                <w:rFonts w:ascii="Arial"/>
                <w:b/>
              </w:rPr>
            </w:pPr>
            <w:r>
              <w:rPr>
                <w:rFonts w:ascii="Arial"/>
                <w:b/>
              </w:rPr>
              <w:t>UNIT</w:t>
            </w:r>
            <w:r>
              <w:rPr>
                <w:rFonts w:ascii="Arial"/>
                <w:b/>
                <w:spacing w:val="-6"/>
              </w:rPr>
              <w:t xml:space="preserve"> </w:t>
            </w:r>
            <w:r>
              <w:rPr>
                <w:rFonts w:ascii="Arial"/>
                <w:b/>
                <w:spacing w:val="-12"/>
              </w:rPr>
              <w:t>I</w:t>
            </w:r>
          </w:p>
        </w:tc>
        <w:tc>
          <w:tcPr>
            <w:tcW w:w="9357" w:type="dxa"/>
          </w:tcPr>
          <w:p w14:paraId="0971AA37" w14:textId="77777777" w:rsidR="006E7430" w:rsidRDefault="00000000">
            <w:pPr>
              <w:pStyle w:val="TableParagraph"/>
              <w:spacing w:before="34" w:line="432" w:lineRule="exact"/>
              <w:ind w:left="21"/>
              <w:rPr>
                <w:rFonts w:ascii="Times New Roman"/>
              </w:rPr>
            </w:pPr>
            <w:r>
              <w:rPr>
                <w:rFonts w:ascii="Times New Roman" w:eastAsia="SimSun" w:hAnsi="Times New Roman" w:cs="Times New Roman"/>
                <w:sz w:val="26"/>
                <w:szCs w:val="26"/>
              </w:rPr>
              <w:t xml:space="preserve">Introduction to Talent Management Talent Management: Definition, Meaning of Talent Management, Objectives &amp;Role of Talent Management in building sustainable competitive advantage to a firm, Key Processes of Talent Management, Consequences of Failure in Managing Talent, Benefits of Talent Management </w:t>
            </w:r>
          </w:p>
        </w:tc>
      </w:tr>
      <w:tr w:rsidR="006E7430" w14:paraId="4E154F4E" w14:textId="77777777">
        <w:trPr>
          <w:trHeight w:val="1298"/>
        </w:trPr>
        <w:tc>
          <w:tcPr>
            <w:tcW w:w="1254" w:type="dxa"/>
          </w:tcPr>
          <w:p w14:paraId="3B03815D" w14:textId="77777777" w:rsidR="006E7430" w:rsidRDefault="006E7430">
            <w:pPr>
              <w:pStyle w:val="TableParagraph"/>
              <w:spacing w:before="174"/>
            </w:pPr>
          </w:p>
          <w:p w14:paraId="108695D8" w14:textId="77777777" w:rsidR="006E7430" w:rsidRDefault="00000000">
            <w:pPr>
              <w:pStyle w:val="TableParagraph"/>
              <w:ind w:left="6"/>
              <w:rPr>
                <w:rFonts w:ascii="Arial"/>
                <w:b/>
              </w:rPr>
            </w:pPr>
            <w:r>
              <w:rPr>
                <w:rFonts w:ascii="Arial"/>
                <w:b/>
              </w:rPr>
              <w:t>UNIT</w:t>
            </w:r>
            <w:r>
              <w:rPr>
                <w:rFonts w:ascii="Arial"/>
                <w:b/>
                <w:spacing w:val="-6"/>
              </w:rPr>
              <w:t xml:space="preserve"> </w:t>
            </w:r>
            <w:r>
              <w:rPr>
                <w:rFonts w:ascii="Arial"/>
                <w:b/>
                <w:spacing w:val="-7"/>
              </w:rPr>
              <w:t>II</w:t>
            </w:r>
          </w:p>
        </w:tc>
        <w:tc>
          <w:tcPr>
            <w:tcW w:w="9357" w:type="dxa"/>
          </w:tcPr>
          <w:p w14:paraId="162F36C5" w14:textId="77777777" w:rsidR="006E7430" w:rsidRDefault="00000000">
            <w:pPr>
              <w:rPr>
                <w:rFonts w:eastAsia="SimSun"/>
                <w:sz w:val="26"/>
                <w:szCs w:val="26"/>
              </w:rPr>
            </w:pPr>
            <w:r>
              <w:rPr>
                <w:rFonts w:eastAsia="SimSun"/>
                <w:sz w:val="26"/>
                <w:szCs w:val="26"/>
              </w:rPr>
              <w:t xml:space="preserve">Talent Management Planning Understanding the Needs and Mindset of Employee, Steps in Talent Management Process, Knowledge, Values, Beliefs and Skill Implications for Talent Management, Modeling Excellence. </w:t>
            </w:r>
          </w:p>
          <w:p w14:paraId="2C54D8FE" w14:textId="77777777" w:rsidR="006E7430" w:rsidRDefault="006E7430">
            <w:pPr>
              <w:pStyle w:val="TableParagraph"/>
              <w:ind w:left="21"/>
              <w:rPr>
                <w:rFonts w:ascii="Times New Roman"/>
              </w:rPr>
            </w:pPr>
          </w:p>
        </w:tc>
      </w:tr>
      <w:tr w:rsidR="006E7430" w14:paraId="6BA77C55" w14:textId="77777777">
        <w:trPr>
          <w:trHeight w:val="1277"/>
        </w:trPr>
        <w:tc>
          <w:tcPr>
            <w:tcW w:w="1254" w:type="dxa"/>
          </w:tcPr>
          <w:p w14:paraId="229044AB" w14:textId="77777777" w:rsidR="006E7430" w:rsidRDefault="006E7430">
            <w:pPr>
              <w:pStyle w:val="TableParagraph"/>
              <w:spacing w:before="177"/>
            </w:pPr>
          </w:p>
          <w:p w14:paraId="13A72C17" w14:textId="77777777" w:rsidR="006E7430" w:rsidRDefault="00000000">
            <w:pPr>
              <w:pStyle w:val="TableParagraph"/>
              <w:ind w:left="6"/>
              <w:rPr>
                <w:rFonts w:ascii="Arial"/>
                <w:b/>
              </w:rPr>
            </w:pPr>
            <w:r>
              <w:rPr>
                <w:rFonts w:ascii="Arial"/>
                <w:b/>
              </w:rPr>
              <w:t>UNIT</w:t>
            </w:r>
            <w:r>
              <w:rPr>
                <w:rFonts w:ascii="Arial"/>
                <w:b/>
                <w:spacing w:val="-6"/>
              </w:rPr>
              <w:t xml:space="preserve"> </w:t>
            </w:r>
            <w:r>
              <w:rPr>
                <w:rFonts w:ascii="Arial"/>
                <w:b/>
                <w:spacing w:val="-5"/>
              </w:rPr>
              <w:t>III</w:t>
            </w:r>
          </w:p>
        </w:tc>
        <w:tc>
          <w:tcPr>
            <w:tcW w:w="9357" w:type="dxa"/>
          </w:tcPr>
          <w:p w14:paraId="0F532B47" w14:textId="77777777" w:rsidR="006E7430" w:rsidRDefault="00000000">
            <w:pPr>
              <w:rPr>
                <w:rFonts w:eastAsia="SimSun"/>
                <w:sz w:val="26"/>
                <w:szCs w:val="26"/>
              </w:rPr>
            </w:pPr>
            <w:r>
              <w:rPr>
                <w:rFonts w:eastAsia="SimSun"/>
                <w:sz w:val="26"/>
                <w:szCs w:val="26"/>
              </w:rPr>
              <w:t xml:space="preserve">Talent Acquisition Defining Talent Acquisition, develop high potential employee-High performance workforce, Importance of Talent Development Process, Steps in Developing Talent, Succession Planning, Difference between Talent Acquisition </w:t>
            </w:r>
            <w:proofErr w:type="spellStart"/>
            <w:r>
              <w:rPr>
                <w:rFonts w:eastAsia="SimSun"/>
                <w:sz w:val="26"/>
                <w:szCs w:val="26"/>
              </w:rPr>
              <w:t>andRecruitment</w:t>
            </w:r>
            <w:proofErr w:type="spellEnd"/>
            <w:r>
              <w:rPr>
                <w:rFonts w:eastAsia="SimSun"/>
                <w:sz w:val="26"/>
                <w:szCs w:val="26"/>
              </w:rPr>
              <w:t xml:space="preserve">, Current Trends </w:t>
            </w:r>
            <w:proofErr w:type="spellStart"/>
            <w:r>
              <w:rPr>
                <w:rFonts w:eastAsia="SimSun"/>
                <w:sz w:val="26"/>
                <w:szCs w:val="26"/>
              </w:rPr>
              <w:t>inTalent</w:t>
            </w:r>
            <w:proofErr w:type="spellEnd"/>
            <w:r>
              <w:rPr>
                <w:rFonts w:eastAsia="SimSun"/>
                <w:sz w:val="26"/>
                <w:szCs w:val="26"/>
              </w:rPr>
              <w:t xml:space="preserve"> Acquisition. </w:t>
            </w:r>
          </w:p>
          <w:p w14:paraId="04AFE9C2" w14:textId="77777777" w:rsidR="006E7430" w:rsidRDefault="006E7430">
            <w:pPr>
              <w:pStyle w:val="TableParagraph"/>
              <w:spacing w:line="357" w:lineRule="auto"/>
              <w:ind w:left="4"/>
              <w:rPr>
                <w:rFonts w:ascii="Times New Roman"/>
              </w:rPr>
            </w:pPr>
          </w:p>
        </w:tc>
      </w:tr>
      <w:tr w:rsidR="006E7430" w14:paraId="76DACD70" w14:textId="77777777">
        <w:trPr>
          <w:trHeight w:val="433"/>
        </w:trPr>
        <w:tc>
          <w:tcPr>
            <w:tcW w:w="1254" w:type="dxa"/>
          </w:tcPr>
          <w:p w14:paraId="1359C650" w14:textId="77777777" w:rsidR="006E7430" w:rsidRDefault="00000000">
            <w:pPr>
              <w:pStyle w:val="TableParagraph"/>
              <w:spacing w:line="248" w:lineRule="exact"/>
              <w:ind w:left="6"/>
              <w:rPr>
                <w:rFonts w:ascii="Arial"/>
                <w:b/>
              </w:rPr>
            </w:pPr>
            <w:r>
              <w:rPr>
                <w:rFonts w:ascii="Arial"/>
                <w:b/>
              </w:rPr>
              <w:t>UNIT</w:t>
            </w:r>
            <w:r>
              <w:rPr>
                <w:rFonts w:ascii="Arial"/>
                <w:b/>
                <w:spacing w:val="-6"/>
              </w:rPr>
              <w:t xml:space="preserve"> </w:t>
            </w:r>
            <w:r>
              <w:rPr>
                <w:rFonts w:ascii="Arial"/>
                <w:b/>
                <w:spacing w:val="-7"/>
              </w:rPr>
              <w:t>IV</w:t>
            </w:r>
          </w:p>
        </w:tc>
        <w:tc>
          <w:tcPr>
            <w:tcW w:w="9357" w:type="dxa"/>
          </w:tcPr>
          <w:p w14:paraId="7619A13C" w14:textId="77777777" w:rsidR="006E7430" w:rsidRDefault="00000000">
            <w:pPr>
              <w:rPr>
                <w:rFonts w:eastAsia="SimSun"/>
                <w:sz w:val="26"/>
                <w:szCs w:val="26"/>
              </w:rPr>
            </w:pPr>
            <w:proofErr w:type="spellStart"/>
            <w:r>
              <w:rPr>
                <w:rFonts w:eastAsia="SimSun"/>
                <w:sz w:val="26"/>
                <w:szCs w:val="26"/>
              </w:rPr>
              <w:t>TalentRetention</w:t>
            </w:r>
            <w:proofErr w:type="spellEnd"/>
            <w:r>
              <w:rPr>
                <w:rFonts w:eastAsia="SimSun"/>
                <w:sz w:val="26"/>
                <w:szCs w:val="26"/>
              </w:rPr>
              <w:t xml:space="preserve"> "SMR Model" (Satisfy, Motivate and Reward) – The Formula to Win Your Employees &amp; Retain Them, Employee Retention Programs, Career Planning &amp; Development, Return on Investment (ROI) on Talent Management, Employee Engagement, Best Practices in Employee Retention. </w:t>
            </w:r>
          </w:p>
          <w:p w14:paraId="504B6126" w14:textId="77777777" w:rsidR="006E7430" w:rsidRDefault="006E7430">
            <w:pPr>
              <w:pStyle w:val="TableParagraph"/>
              <w:spacing w:line="247" w:lineRule="exact"/>
              <w:ind w:left="76"/>
              <w:rPr>
                <w:rFonts w:ascii="Times New Roman"/>
              </w:rPr>
            </w:pPr>
          </w:p>
        </w:tc>
      </w:tr>
      <w:tr w:rsidR="006E7430" w14:paraId="138F2BCE" w14:textId="77777777">
        <w:trPr>
          <w:trHeight w:val="926"/>
        </w:trPr>
        <w:tc>
          <w:tcPr>
            <w:tcW w:w="1254" w:type="dxa"/>
          </w:tcPr>
          <w:p w14:paraId="43082B56" w14:textId="77777777" w:rsidR="006E7430" w:rsidRDefault="00000000">
            <w:pPr>
              <w:pStyle w:val="TableParagraph"/>
              <w:spacing w:line="248" w:lineRule="exact"/>
              <w:ind w:left="6"/>
              <w:rPr>
                <w:rFonts w:ascii="Arial"/>
                <w:b/>
              </w:rPr>
            </w:pPr>
            <w:r>
              <w:rPr>
                <w:rFonts w:ascii="Arial"/>
                <w:b/>
              </w:rPr>
              <w:t>UNIT</w:t>
            </w:r>
            <w:r>
              <w:rPr>
                <w:rFonts w:ascii="Arial"/>
                <w:b/>
                <w:spacing w:val="-8"/>
              </w:rPr>
              <w:t xml:space="preserve"> </w:t>
            </w:r>
            <w:r>
              <w:rPr>
                <w:rFonts w:ascii="Arial"/>
                <w:b/>
                <w:spacing w:val="-12"/>
              </w:rPr>
              <w:t>V</w:t>
            </w:r>
          </w:p>
        </w:tc>
        <w:tc>
          <w:tcPr>
            <w:tcW w:w="9357" w:type="dxa"/>
          </w:tcPr>
          <w:p w14:paraId="2B736094" w14:textId="77777777" w:rsidR="006E7430" w:rsidRDefault="00000000">
            <w:pPr>
              <w:rPr>
                <w:sz w:val="26"/>
                <w:szCs w:val="26"/>
              </w:rPr>
            </w:pPr>
            <w:r>
              <w:rPr>
                <w:rFonts w:eastAsia="SimSun"/>
                <w:sz w:val="26"/>
                <w:szCs w:val="26"/>
              </w:rPr>
              <w:t xml:space="preserve">Opportunities and Challenges in Talent Management: Talent Management Challenges, Strategies to </w:t>
            </w:r>
            <w:proofErr w:type="spellStart"/>
            <w:r>
              <w:rPr>
                <w:rFonts w:eastAsia="SimSun"/>
                <w:sz w:val="26"/>
                <w:szCs w:val="26"/>
              </w:rPr>
              <w:t>Over come</w:t>
            </w:r>
            <w:proofErr w:type="spellEnd"/>
            <w:r>
              <w:rPr>
                <w:rFonts w:eastAsia="SimSun"/>
                <w:sz w:val="26"/>
                <w:szCs w:val="26"/>
              </w:rPr>
              <w:t xml:space="preserve"> the Challenges, Opportunities </w:t>
            </w:r>
            <w:proofErr w:type="gramStart"/>
            <w:r>
              <w:rPr>
                <w:rFonts w:eastAsia="SimSun"/>
                <w:sz w:val="26"/>
                <w:szCs w:val="26"/>
              </w:rPr>
              <w:t>In</w:t>
            </w:r>
            <w:proofErr w:type="gramEnd"/>
            <w:r>
              <w:rPr>
                <w:rFonts w:eastAsia="SimSun"/>
                <w:sz w:val="26"/>
                <w:szCs w:val="26"/>
              </w:rPr>
              <w:t xml:space="preserve"> Talent Management, Talent Management in the </w:t>
            </w:r>
            <w:proofErr w:type="spellStart"/>
            <w:proofErr w:type="gramStart"/>
            <w:r>
              <w:rPr>
                <w:rFonts w:eastAsia="SimSun"/>
                <w:sz w:val="26"/>
                <w:szCs w:val="26"/>
              </w:rPr>
              <w:t>DigitalEra,Currenttrendsin</w:t>
            </w:r>
            <w:proofErr w:type="spellEnd"/>
            <w:proofErr w:type="gramEnd"/>
            <w:r>
              <w:rPr>
                <w:rFonts w:eastAsia="SimSun"/>
                <w:sz w:val="26"/>
                <w:szCs w:val="26"/>
              </w:rPr>
              <w:t xml:space="preserve"> Talent Manage </w:t>
            </w:r>
            <w:proofErr w:type="spellStart"/>
            <w:r>
              <w:rPr>
                <w:rFonts w:eastAsia="SimSun"/>
                <w:sz w:val="26"/>
                <w:szCs w:val="26"/>
              </w:rPr>
              <w:t>ment</w:t>
            </w:r>
            <w:proofErr w:type="spellEnd"/>
            <w:r>
              <w:rPr>
                <w:rFonts w:eastAsia="SimSun"/>
                <w:sz w:val="26"/>
                <w:szCs w:val="26"/>
              </w:rPr>
              <w:t>.</w:t>
            </w:r>
          </w:p>
          <w:p w14:paraId="044CDB8C" w14:textId="77777777" w:rsidR="006E7430" w:rsidRDefault="006E7430">
            <w:pPr>
              <w:pStyle w:val="TableParagraph"/>
              <w:spacing w:line="410" w:lineRule="auto"/>
              <w:ind w:left="21" w:hanging="17"/>
              <w:rPr>
                <w:rFonts w:ascii="Times New Roman"/>
              </w:rPr>
            </w:pPr>
          </w:p>
        </w:tc>
      </w:tr>
      <w:tr w:rsidR="006E7430" w14:paraId="32054EE9" w14:textId="77777777">
        <w:trPr>
          <w:trHeight w:val="926"/>
        </w:trPr>
        <w:tc>
          <w:tcPr>
            <w:tcW w:w="1254" w:type="dxa"/>
          </w:tcPr>
          <w:p w14:paraId="76903C2C" w14:textId="77777777" w:rsidR="006E7430" w:rsidRDefault="006E7430">
            <w:pPr>
              <w:pStyle w:val="TableParagraph"/>
              <w:spacing w:line="248" w:lineRule="exact"/>
              <w:ind w:left="6"/>
              <w:rPr>
                <w:rFonts w:ascii="Arial"/>
                <w:b/>
              </w:rPr>
            </w:pPr>
          </w:p>
        </w:tc>
        <w:tc>
          <w:tcPr>
            <w:tcW w:w="9357" w:type="dxa"/>
          </w:tcPr>
          <w:p w14:paraId="166168FC" w14:textId="77777777" w:rsidR="006E7430" w:rsidRDefault="006E7430">
            <w:pPr>
              <w:pStyle w:val="TableParagraph"/>
              <w:spacing w:line="410" w:lineRule="auto"/>
              <w:ind w:left="21" w:hanging="17"/>
              <w:rPr>
                <w:rFonts w:ascii="Times New Roman"/>
              </w:rPr>
            </w:pPr>
          </w:p>
        </w:tc>
      </w:tr>
    </w:tbl>
    <w:p w14:paraId="10B0FF70" w14:textId="77777777" w:rsidR="006E7430" w:rsidRDefault="006E7430">
      <w:pPr>
        <w:pStyle w:val="TableParagraph"/>
        <w:spacing w:line="410" w:lineRule="auto"/>
        <w:rPr>
          <w:rFonts w:ascii="Times New Roman"/>
        </w:rPr>
        <w:sectPr w:rsidR="006E7430">
          <w:type w:val="continuous"/>
          <w:pgSz w:w="12240" w:h="15840"/>
          <w:pgMar w:top="1740" w:right="360" w:bottom="280" w:left="360" w:header="720" w:footer="720" w:gutter="0"/>
          <w:cols w:space="720"/>
        </w:sectPr>
      </w:pPr>
    </w:p>
    <w:p w14:paraId="71442767" w14:textId="77777777" w:rsidR="006E7430" w:rsidRDefault="00000000">
      <w:pPr>
        <w:pStyle w:val="BodyText"/>
        <w:spacing w:before="78"/>
        <w:ind w:left="489"/>
      </w:pPr>
      <w:r>
        <w:lastRenderedPageBreak/>
        <w:t>CO-PO</w:t>
      </w:r>
      <w:r>
        <w:rPr>
          <w:spacing w:val="-2"/>
        </w:rPr>
        <w:t xml:space="preserve"> Mapping:</w:t>
      </w:r>
    </w:p>
    <w:p w14:paraId="5EA891B4" w14:textId="77777777" w:rsidR="006E7430" w:rsidRDefault="00000000">
      <w:pPr>
        <w:pStyle w:val="BodyText"/>
        <w:spacing w:before="180"/>
        <w:ind w:left="489"/>
      </w:pPr>
      <w:r>
        <w:t>(1:</w:t>
      </w:r>
      <w:r>
        <w:rPr>
          <w:spacing w:val="-5"/>
        </w:rPr>
        <w:t xml:space="preserve"> </w:t>
      </w:r>
      <w:r>
        <w:t>Slight</w:t>
      </w:r>
      <w:r>
        <w:rPr>
          <w:spacing w:val="-4"/>
        </w:rPr>
        <w:t xml:space="preserve"> </w:t>
      </w:r>
      <w:r>
        <w:t>[Low];</w:t>
      </w:r>
      <w:r>
        <w:rPr>
          <w:spacing w:val="55"/>
        </w:rPr>
        <w:t xml:space="preserve"> </w:t>
      </w:r>
      <w:r>
        <w:t>2:</w:t>
      </w:r>
      <w:r>
        <w:rPr>
          <w:spacing w:val="-2"/>
        </w:rPr>
        <w:t xml:space="preserve"> </w:t>
      </w:r>
      <w:r>
        <w:t>Moderate</w:t>
      </w:r>
      <w:r>
        <w:rPr>
          <w:spacing w:val="-3"/>
        </w:rPr>
        <w:t xml:space="preserve"> </w:t>
      </w:r>
      <w:r>
        <w:t>[Medium];</w:t>
      </w:r>
      <w:r>
        <w:rPr>
          <w:spacing w:val="55"/>
        </w:rPr>
        <w:t xml:space="preserve"> </w:t>
      </w:r>
      <w:r>
        <w:t>3:</w:t>
      </w:r>
      <w:r>
        <w:rPr>
          <w:spacing w:val="-2"/>
        </w:rPr>
        <w:t xml:space="preserve"> </w:t>
      </w:r>
      <w:r>
        <w:t>Substantial</w:t>
      </w:r>
      <w:r>
        <w:rPr>
          <w:spacing w:val="-4"/>
        </w:rPr>
        <w:t xml:space="preserve"> </w:t>
      </w:r>
      <w:r>
        <w:t>[High],</w:t>
      </w:r>
      <w:r>
        <w:rPr>
          <w:spacing w:val="52"/>
        </w:rPr>
        <w:t xml:space="preserve"> </w:t>
      </w:r>
      <w:r>
        <w:t>'-</w:t>
      </w:r>
      <w:proofErr w:type="gramStart"/>
      <w:r>
        <w:t>'</w:t>
      </w:r>
      <w:r>
        <w:rPr>
          <w:spacing w:val="-4"/>
        </w:rPr>
        <w:t xml:space="preserve"> </w:t>
      </w:r>
      <w:r>
        <w:t>:</w:t>
      </w:r>
      <w:proofErr w:type="gramEnd"/>
      <w:r>
        <w:rPr>
          <w:spacing w:val="-4"/>
        </w:rPr>
        <w:t xml:space="preserve"> </w:t>
      </w:r>
      <w:r>
        <w:t>No</w:t>
      </w:r>
      <w:r>
        <w:rPr>
          <w:spacing w:val="-3"/>
        </w:rPr>
        <w:t xml:space="preserve"> </w:t>
      </w:r>
      <w:r>
        <w:rPr>
          <w:spacing w:val="-2"/>
        </w:rPr>
        <w:t>Correlation)</w:t>
      </w:r>
    </w:p>
    <w:p w14:paraId="03EA86D4" w14:textId="77777777" w:rsidR="006E7430" w:rsidRDefault="006E7430">
      <w:pPr>
        <w:pStyle w:val="BodyText"/>
        <w:rPr>
          <w:sz w:val="20"/>
        </w:rPr>
      </w:pPr>
    </w:p>
    <w:p w14:paraId="57431DB9" w14:textId="77777777" w:rsidR="006E7430" w:rsidRDefault="006E7430">
      <w:pPr>
        <w:pStyle w:val="BodyText"/>
        <w:spacing w:before="155"/>
        <w:rPr>
          <w:sz w:val="20"/>
        </w:rPr>
      </w:pPr>
    </w:p>
    <w:tbl>
      <w:tblPr>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57"/>
        <w:gridCol w:w="425"/>
        <w:gridCol w:w="571"/>
        <w:gridCol w:w="489"/>
        <w:gridCol w:w="489"/>
        <w:gridCol w:w="576"/>
        <w:gridCol w:w="489"/>
        <w:gridCol w:w="422"/>
        <w:gridCol w:w="408"/>
        <w:gridCol w:w="494"/>
        <w:gridCol w:w="576"/>
        <w:gridCol w:w="571"/>
        <w:gridCol w:w="660"/>
        <w:gridCol w:w="576"/>
        <w:gridCol w:w="735"/>
        <w:gridCol w:w="742"/>
        <w:gridCol w:w="644"/>
      </w:tblGrid>
      <w:tr w:rsidR="006E7430" w14:paraId="6342BA5A" w14:textId="77777777">
        <w:trPr>
          <w:trHeight w:val="705"/>
        </w:trPr>
        <w:tc>
          <w:tcPr>
            <w:tcW w:w="557" w:type="dxa"/>
            <w:shd w:val="clear" w:color="auto" w:fill="92D050"/>
          </w:tcPr>
          <w:p w14:paraId="44D83094" w14:textId="77777777" w:rsidR="006E7430" w:rsidRDefault="006E7430">
            <w:pPr>
              <w:pStyle w:val="TableParagraph"/>
              <w:rPr>
                <w:rFonts w:ascii="Times New Roman"/>
              </w:rPr>
            </w:pPr>
          </w:p>
        </w:tc>
        <w:tc>
          <w:tcPr>
            <w:tcW w:w="425" w:type="dxa"/>
            <w:shd w:val="clear" w:color="auto" w:fill="92D050"/>
          </w:tcPr>
          <w:p w14:paraId="34CC6699" w14:textId="77777777" w:rsidR="006E7430" w:rsidRDefault="00000000">
            <w:pPr>
              <w:pStyle w:val="TableParagraph"/>
              <w:spacing w:line="256" w:lineRule="auto"/>
              <w:ind w:left="6" w:right="83"/>
            </w:pPr>
            <w:r>
              <w:rPr>
                <w:spacing w:val="-6"/>
              </w:rPr>
              <w:t xml:space="preserve">PO </w:t>
            </w:r>
            <w:r>
              <w:rPr>
                <w:spacing w:val="-10"/>
              </w:rPr>
              <w:t>1</w:t>
            </w:r>
          </w:p>
        </w:tc>
        <w:tc>
          <w:tcPr>
            <w:tcW w:w="571" w:type="dxa"/>
            <w:shd w:val="clear" w:color="auto" w:fill="92D050"/>
          </w:tcPr>
          <w:p w14:paraId="2088C457" w14:textId="77777777" w:rsidR="006E7430" w:rsidRDefault="00000000">
            <w:pPr>
              <w:pStyle w:val="TableParagraph"/>
              <w:spacing w:line="250" w:lineRule="exact"/>
              <w:ind w:left="4"/>
            </w:pPr>
            <w:r>
              <w:rPr>
                <w:spacing w:val="-5"/>
              </w:rPr>
              <w:t>PO2</w:t>
            </w:r>
          </w:p>
        </w:tc>
        <w:tc>
          <w:tcPr>
            <w:tcW w:w="489" w:type="dxa"/>
            <w:shd w:val="clear" w:color="auto" w:fill="92D050"/>
          </w:tcPr>
          <w:p w14:paraId="39E0FF65" w14:textId="77777777" w:rsidR="006E7430" w:rsidRDefault="00000000">
            <w:pPr>
              <w:pStyle w:val="TableParagraph"/>
              <w:spacing w:line="250" w:lineRule="exact"/>
              <w:ind w:left="4"/>
            </w:pPr>
            <w:r>
              <w:rPr>
                <w:spacing w:val="-5"/>
              </w:rPr>
              <w:t>PO3</w:t>
            </w:r>
          </w:p>
        </w:tc>
        <w:tc>
          <w:tcPr>
            <w:tcW w:w="489" w:type="dxa"/>
            <w:shd w:val="clear" w:color="auto" w:fill="92D050"/>
          </w:tcPr>
          <w:p w14:paraId="07B28B9A" w14:textId="77777777" w:rsidR="006E7430" w:rsidRDefault="00000000">
            <w:pPr>
              <w:pStyle w:val="TableParagraph"/>
              <w:spacing w:line="250" w:lineRule="exact"/>
              <w:ind w:left="4"/>
            </w:pPr>
            <w:r>
              <w:rPr>
                <w:spacing w:val="-5"/>
              </w:rPr>
              <w:t>PO4</w:t>
            </w:r>
          </w:p>
        </w:tc>
        <w:tc>
          <w:tcPr>
            <w:tcW w:w="576" w:type="dxa"/>
            <w:shd w:val="clear" w:color="auto" w:fill="92D050"/>
          </w:tcPr>
          <w:p w14:paraId="67A2587A" w14:textId="77777777" w:rsidR="006E7430" w:rsidRDefault="00000000">
            <w:pPr>
              <w:pStyle w:val="TableParagraph"/>
              <w:spacing w:line="250" w:lineRule="exact"/>
              <w:ind w:left="6"/>
            </w:pPr>
            <w:r>
              <w:rPr>
                <w:spacing w:val="-5"/>
              </w:rPr>
              <w:t>PO5</w:t>
            </w:r>
          </w:p>
        </w:tc>
        <w:tc>
          <w:tcPr>
            <w:tcW w:w="489" w:type="dxa"/>
            <w:shd w:val="clear" w:color="auto" w:fill="92D050"/>
          </w:tcPr>
          <w:p w14:paraId="5A292FBD" w14:textId="77777777" w:rsidR="006E7430" w:rsidRDefault="00000000">
            <w:pPr>
              <w:pStyle w:val="TableParagraph"/>
              <w:spacing w:line="250" w:lineRule="exact"/>
              <w:ind w:left="6"/>
            </w:pPr>
            <w:r>
              <w:rPr>
                <w:spacing w:val="-5"/>
              </w:rPr>
              <w:t>PO6</w:t>
            </w:r>
          </w:p>
        </w:tc>
        <w:tc>
          <w:tcPr>
            <w:tcW w:w="422" w:type="dxa"/>
            <w:shd w:val="clear" w:color="auto" w:fill="92D050"/>
          </w:tcPr>
          <w:p w14:paraId="79194351" w14:textId="77777777" w:rsidR="006E7430" w:rsidRDefault="00000000">
            <w:pPr>
              <w:pStyle w:val="TableParagraph"/>
              <w:spacing w:line="256" w:lineRule="auto"/>
              <w:ind w:left="6" w:right="80"/>
            </w:pPr>
            <w:r>
              <w:rPr>
                <w:spacing w:val="-6"/>
              </w:rPr>
              <w:t xml:space="preserve">PO </w:t>
            </w:r>
            <w:r>
              <w:rPr>
                <w:spacing w:val="-10"/>
              </w:rPr>
              <w:t>7</w:t>
            </w:r>
          </w:p>
        </w:tc>
        <w:tc>
          <w:tcPr>
            <w:tcW w:w="408" w:type="dxa"/>
            <w:shd w:val="clear" w:color="auto" w:fill="92D050"/>
          </w:tcPr>
          <w:p w14:paraId="59387C93" w14:textId="77777777" w:rsidR="006E7430" w:rsidRDefault="00000000">
            <w:pPr>
              <w:pStyle w:val="TableParagraph"/>
              <w:spacing w:line="256" w:lineRule="auto"/>
              <w:ind w:left="7" w:right="65"/>
            </w:pPr>
            <w:r>
              <w:rPr>
                <w:spacing w:val="-6"/>
              </w:rPr>
              <w:t xml:space="preserve">PO </w:t>
            </w:r>
            <w:r>
              <w:rPr>
                <w:spacing w:val="-10"/>
              </w:rPr>
              <w:t>8</w:t>
            </w:r>
          </w:p>
        </w:tc>
        <w:tc>
          <w:tcPr>
            <w:tcW w:w="494" w:type="dxa"/>
            <w:shd w:val="clear" w:color="auto" w:fill="92D050"/>
          </w:tcPr>
          <w:p w14:paraId="671000DF" w14:textId="77777777" w:rsidR="006E7430" w:rsidRDefault="00000000">
            <w:pPr>
              <w:pStyle w:val="TableParagraph"/>
              <w:spacing w:line="250" w:lineRule="exact"/>
              <w:ind w:left="7"/>
            </w:pPr>
            <w:r>
              <w:rPr>
                <w:spacing w:val="-5"/>
              </w:rPr>
              <w:t>PO9</w:t>
            </w:r>
          </w:p>
        </w:tc>
        <w:tc>
          <w:tcPr>
            <w:tcW w:w="576" w:type="dxa"/>
            <w:shd w:val="clear" w:color="auto" w:fill="92D050"/>
          </w:tcPr>
          <w:p w14:paraId="6BFE534F" w14:textId="77777777" w:rsidR="006E7430" w:rsidRDefault="00000000">
            <w:pPr>
              <w:pStyle w:val="TableParagraph"/>
              <w:spacing w:line="250" w:lineRule="exact"/>
              <w:ind w:left="7" w:right="-15"/>
            </w:pPr>
            <w:r>
              <w:rPr>
                <w:spacing w:val="-4"/>
              </w:rPr>
              <w:t>PO10</w:t>
            </w:r>
          </w:p>
        </w:tc>
        <w:tc>
          <w:tcPr>
            <w:tcW w:w="571" w:type="dxa"/>
            <w:shd w:val="clear" w:color="auto" w:fill="00ADED"/>
          </w:tcPr>
          <w:p w14:paraId="16CEF7E9" w14:textId="77777777" w:rsidR="006E7430" w:rsidRDefault="00000000">
            <w:pPr>
              <w:pStyle w:val="TableParagraph"/>
              <w:spacing w:line="256" w:lineRule="auto"/>
              <w:ind w:left="7" w:right="81"/>
            </w:pPr>
            <w:r>
              <w:rPr>
                <w:spacing w:val="-4"/>
              </w:rPr>
              <w:t xml:space="preserve">PSO </w:t>
            </w:r>
            <w:r>
              <w:rPr>
                <w:spacing w:val="-10"/>
              </w:rPr>
              <w:t>1</w:t>
            </w:r>
          </w:p>
        </w:tc>
        <w:tc>
          <w:tcPr>
            <w:tcW w:w="660" w:type="dxa"/>
            <w:shd w:val="clear" w:color="auto" w:fill="00ADED"/>
          </w:tcPr>
          <w:p w14:paraId="1D096303" w14:textId="77777777" w:rsidR="006E7430" w:rsidRDefault="00000000">
            <w:pPr>
              <w:pStyle w:val="TableParagraph"/>
              <w:spacing w:line="250" w:lineRule="exact"/>
              <w:ind w:left="10"/>
            </w:pPr>
            <w:r>
              <w:rPr>
                <w:spacing w:val="-4"/>
              </w:rPr>
              <w:t>PSO2</w:t>
            </w:r>
          </w:p>
        </w:tc>
        <w:tc>
          <w:tcPr>
            <w:tcW w:w="576" w:type="dxa"/>
            <w:shd w:val="clear" w:color="auto" w:fill="00ADED"/>
          </w:tcPr>
          <w:p w14:paraId="0C283ADE" w14:textId="77777777" w:rsidR="006E7430" w:rsidRDefault="00000000">
            <w:pPr>
              <w:pStyle w:val="TableParagraph"/>
              <w:spacing w:line="256" w:lineRule="auto"/>
              <w:ind w:left="8" w:right="85"/>
            </w:pPr>
            <w:r>
              <w:rPr>
                <w:spacing w:val="-4"/>
              </w:rPr>
              <w:t xml:space="preserve">PSO </w:t>
            </w:r>
            <w:r>
              <w:rPr>
                <w:spacing w:val="-10"/>
              </w:rPr>
              <w:t>3</w:t>
            </w:r>
          </w:p>
        </w:tc>
        <w:tc>
          <w:tcPr>
            <w:tcW w:w="735" w:type="dxa"/>
            <w:shd w:val="clear" w:color="auto" w:fill="00ADED"/>
          </w:tcPr>
          <w:p w14:paraId="7E6702C7" w14:textId="77777777" w:rsidR="006E7430" w:rsidRDefault="00000000">
            <w:pPr>
              <w:pStyle w:val="TableParagraph"/>
              <w:spacing w:line="250" w:lineRule="exact"/>
              <w:ind w:left="8"/>
            </w:pPr>
            <w:r>
              <w:rPr>
                <w:spacing w:val="-4"/>
              </w:rPr>
              <w:t>PSO4</w:t>
            </w:r>
          </w:p>
        </w:tc>
        <w:tc>
          <w:tcPr>
            <w:tcW w:w="742" w:type="dxa"/>
            <w:shd w:val="clear" w:color="auto" w:fill="00ADED"/>
          </w:tcPr>
          <w:p w14:paraId="50E28BF8" w14:textId="77777777" w:rsidR="006E7430" w:rsidRDefault="00000000">
            <w:pPr>
              <w:pStyle w:val="TableParagraph"/>
              <w:spacing w:line="250" w:lineRule="exact"/>
              <w:ind w:left="8"/>
            </w:pPr>
            <w:r>
              <w:rPr>
                <w:spacing w:val="-4"/>
              </w:rPr>
              <w:t>PSO5</w:t>
            </w:r>
          </w:p>
        </w:tc>
        <w:tc>
          <w:tcPr>
            <w:tcW w:w="644" w:type="dxa"/>
            <w:tcBorders>
              <w:right w:val="nil"/>
            </w:tcBorders>
            <w:shd w:val="clear" w:color="auto" w:fill="00ADED"/>
          </w:tcPr>
          <w:p w14:paraId="1E2096B7" w14:textId="77777777" w:rsidR="006E7430" w:rsidRDefault="00000000">
            <w:pPr>
              <w:pStyle w:val="TableParagraph"/>
              <w:spacing w:line="250" w:lineRule="exact"/>
              <w:ind w:left="7"/>
            </w:pPr>
            <w:r>
              <w:rPr>
                <w:spacing w:val="-4"/>
              </w:rPr>
              <w:t>PSO6</w:t>
            </w:r>
          </w:p>
        </w:tc>
      </w:tr>
      <w:tr w:rsidR="006E7430" w14:paraId="5546FAC9" w14:textId="77777777">
        <w:trPr>
          <w:trHeight w:val="433"/>
        </w:trPr>
        <w:tc>
          <w:tcPr>
            <w:tcW w:w="557" w:type="dxa"/>
            <w:shd w:val="clear" w:color="auto" w:fill="E1B8B7"/>
          </w:tcPr>
          <w:p w14:paraId="11F400AA" w14:textId="77777777" w:rsidR="006E7430" w:rsidRDefault="00000000">
            <w:pPr>
              <w:pStyle w:val="TableParagraph"/>
              <w:spacing w:line="250" w:lineRule="exact"/>
              <w:ind w:right="82"/>
              <w:jc w:val="center"/>
            </w:pPr>
            <w:r>
              <w:rPr>
                <w:spacing w:val="-5"/>
              </w:rPr>
              <w:t>CO1</w:t>
            </w:r>
          </w:p>
        </w:tc>
        <w:tc>
          <w:tcPr>
            <w:tcW w:w="425" w:type="dxa"/>
          </w:tcPr>
          <w:p w14:paraId="58CA37CC" w14:textId="77777777" w:rsidR="006E7430" w:rsidRDefault="00000000">
            <w:pPr>
              <w:pStyle w:val="TableParagraph"/>
              <w:spacing w:line="250" w:lineRule="exact"/>
              <w:ind w:left="6"/>
            </w:pPr>
            <w:r>
              <w:rPr>
                <w:spacing w:val="-10"/>
              </w:rPr>
              <w:t>3</w:t>
            </w:r>
          </w:p>
        </w:tc>
        <w:tc>
          <w:tcPr>
            <w:tcW w:w="571" w:type="dxa"/>
          </w:tcPr>
          <w:p w14:paraId="60CB763B" w14:textId="77777777" w:rsidR="006E7430" w:rsidRDefault="00000000">
            <w:pPr>
              <w:pStyle w:val="TableParagraph"/>
              <w:spacing w:line="250" w:lineRule="exact"/>
              <w:ind w:left="4"/>
            </w:pPr>
            <w:r>
              <w:rPr>
                <w:spacing w:val="-10"/>
              </w:rPr>
              <w:t>3</w:t>
            </w:r>
          </w:p>
        </w:tc>
        <w:tc>
          <w:tcPr>
            <w:tcW w:w="489" w:type="dxa"/>
          </w:tcPr>
          <w:p w14:paraId="7883AF90" w14:textId="77777777" w:rsidR="006E7430" w:rsidRDefault="00000000">
            <w:pPr>
              <w:pStyle w:val="TableParagraph"/>
              <w:spacing w:line="250" w:lineRule="exact"/>
              <w:ind w:left="4"/>
            </w:pPr>
            <w:r>
              <w:rPr>
                <w:spacing w:val="-10"/>
              </w:rPr>
              <w:t>2</w:t>
            </w:r>
          </w:p>
        </w:tc>
        <w:tc>
          <w:tcPr>
            <w:tcW w:w="489" w:type="dxa"/>
          </w:tcPr>
          <w:p w14:paraId="6EF32A5C" w14:textId="77777777" w:rsidR="006E7430" w:rsidRDefault="00000000">
            <w:pPr>
              <w:pStyle w:val="TableParagraph"/>
              <w:spacing w:line="250" w:lineRule="exact"/>
              <w:ind w:left="4"/>
            </w:pPr>
            <w:r>
              <w:rPr>
                <w:spacing w:val="-10"/>
              </w:rPr>
              <w:t>3</w:t>
            </w:r>
          </w:p>
        </w:tc>
        <w:tc>
          <w:tcPr>
            <w:tcW w:w="576" w:type="dxa"/>
          </w:tcPr>
          <w:p w14:paraId="01ACFFCA" w14:textId="77777777" w:rsidR="006E7430" w:rsidRDefault="00000000">
            <w:pPr>
              <w:pStyle w:val="TableParagraph"/>
              <w:spacing w:line="250" w:lineRule="exact"/>
              <w:ind w:left="6"/>
            </w:pPr>
            <w:r>
              <w:rPr>
                <w:spacing w:val="-10"/>
              </w:rPr>
              <w:t>3</w:t>
            </w:r>
          </w:p>
        </w:tc>
        <w:tc>
          <w:tcPr>
            <w:tcW w:w="489" w:type="dxa"/>
          </w:tcPr>
          <w:p w14:paraId="64DD9F4E" w14:textId="77777777" w:rsidR="006E7430" w:rsidRDefault="00000000">
            <w:pPr>
              <w:pStyle w:val="TableParagraph"/>
              <w:spacing w:line="250" w:lineRule="exact"/>
              <w:ind w:left="6"/>
            </w:pPr>
            <w:r>
              <w:rPr>
                <w:spacing w:val="-10"/>
              </w:rPr>
              <w:t>3</w:t>
            </w:r>
          </w:p>
        </w:tc>
        <w:tc>
          <w:tcPr>
            <w:tcW w:w="422" w:type="dxa"/>
          </w:tcPr>
          <w:p w14:paraId="253552A6" w14:textId="77777777" w:rsidR="006E7430" w:rsidRDefault="00000000">
            <w:pPr>
              <w:pStyle w:val="TableParagraph"/>
              <w:spacing w:line="250" w:lineRule="exact"/>
              <w:ind w:left="6"/>
            </w:pPr>
            <w:r>
              <w:rPr>
                <w:spacing w:val="-10"/>
              </w:rPr>
              <w:t>1</w:t>
            </w:r>
          </w:p>
        </w:tc>
        <w:tc>
          <w:tcPr>
            <w:tcW w:w="408" w:type="dxa"/>
          </w:tcPr>
          <w:p w14:paraId="09B07696" w14:textId="77777777" w:rsidR="006E7430" w:rsidRDefault="00000000">
            <w:pPr>
              <w:pStyle w:val="TableParagraph"/>
              <w:spacing w:line="250" w:lineRule="exact"/>
              <w:ind w:left="7"/>
            </w:pPr>
            <w:r>
              <w:rPr>
                <w:spacing w:val="-10"/>
              </w:rPr>
              <w:t>2</w:t>
            </w:r>
          </w:p>
        </w:tc>
        <w:tc>
          <w:tcPr>
            <w:tcW w:w="494" w:type="dxa"/>
          </w:tcPr>
          <w:p w14:paraId="51C20885" w14:textId="77777777" w:rsidR="006E7430" w:rsidRDefault="00000000">
            <w:pPr>
              <w:pStyle w:val="TableParagraph"/>
              <w:spacing w:line="250" w:lineRule="exact"/>
              <w:ind w:left="7"/>
            </w:pPr>
            <w:r>
              <w:rPr>
                <w:spacing w:val="-10"/>
              </w:rPr>
              <w:t>2</w:t>
            </w:r>
          </w:p>
        </w:tc>
        <w:tc>
          <w:tcPr>
            <w:tcW w:w="576" w:type="dxa"/>
          </w:tcPr>
          <w:p w14:paraId="1BCDC0B8" w14:textId="77777777" w:rsidR="006E7430" w:rsidRDefault="00000000">
            <w:pPr>
              <w:pStyle w:val="TableParagraph"/>
              <w:spacing w:line="250" w:lineRule="exact"/>
              <w:ind w:left="7"/>
            </w:pPr>
            <w:r>
              <w:rPr>
                <w:spacing w:val="-10"/>
              </w:rPr>
              <w:t>3</w:t>
            </w:r>
          </w:p>
        </w:tc>
        <w:tc>
          <w:tcPr>
            <w:tcW w:w="571" w:type="dxa"/>
          </w:tcPr>
          <w:p w14:paraId="3F67039F" w14:textId="77777777" w:rsidR="006E7430" w:rsidRDefault="00000000">
            <w:pPr>
              <w:pStyle w:val="TableParagraph"/>
              <w:spacing w:line="250" w:lineRule="exact"/>
              <w:ind w:left="7"/>
            </w:pPr>
            <w:r>
              <w:rPr>
                <w:spacing w:val="-10"/>
              </w:rPr>
              <w:t>2</w:t>
            </w:r>
          </w:p>
        </w:tc>
        <w:tc>
          <w:tcPr>
            <w:tcW w:w="660" w:type="dxa"/>
          </w:tcPr>
          <w:p w14:paraId="6E02CE1D" w14:textId="77777777" w:rsidR="006E7430" w:rsidRDefault="00000000">
            <w:pPr>
              <w:pStyle w:val="TableParagraph"/>
              <w:spacing w:line="250" w:lineRule="exact"/>
              <w:ind w:left="10"/>
            </w:pPr>
            <w:r>
              <w:rPr>
                <w:spacing w:val="-10"/>
              </w:rPr>
              <w:t>3</w:t>
            </w:r>
          </w:p>
        </w:tc>
        <w:tc>
          <w:tcPr>
            <w:tcW w:w="576" w:type="dxa"/>
          </w:tcPr>
          <w:p w14:paraId="7CAA2930" w14:textId="77777777" w:rsidR="006E7430" w:rsidRDefault="00000000">
            <w:pPr>
              <w:pStyle w:val="TableParagraph"/>
              <w:spacing w:line="250" w:lineRule="exact"/>
              <w:ind w:left="8"/>
            </w:pPr>
            <w:r>
              <w:rPr>
                <w:spacing w:val="-10"/>
              </w:rPr>
              <w:t>2</w:t>
            </w:r>
          </w:p>
        </w:tc>
        <w:tc>
          <w:tcPr>
            <w:tcW w:w="735" w:type="dxa"/>
          </w:tcPr>
          <w:p w14:paraId="26FB23FB" w14:textId="77777777" w:rsidR="006E7430" w:rsidRDefault="00000000">
            <w:pPr>
              <w:pStyle w:val="TableParagraph"/>
              <w:spacing w:line="250" w:lineRule="exact"/>
              <w:ind w:left="8"/>
            </w:pPr>
            <w:r>
              <w:rPr>
                <w:spacing w:val="-10"/>
              </w:rPr>
              <w:t>3</w:t>
            </w:r>
          </w:p>
        </w:tc>
        <w:tc>
          <w:tcPr>
            <w:tcW w:w="742" w:type="dxa"/>
          </w:tcPr>
          <w:p w14:paraId="0BA00C4F" w14:textId="77777777" w:rsidR="006E7430" w:rsidRDefault="00000000">
            <w:pPr>
              <w:pStyle w:val="TableParagraph"/>
              <w:spacing w:line="250" w:lineRule="exact"/>
              <w:ind w:left="8"/>
            </w:pPr>
            <w:r>
              <w:rPr>
                <w:spacing w:val="-10"/>
              </w:rPr>
              <w:t>2</w:t>
            </w:r>
          </w:p>
        </w:tc>
        <w:tc>
          <w:tcPr>
            <w:tcW w:w="644" w:type="dxa"/>
            <w:tcBorders>
              <w:right w:val="nil"/>
            </w:tcBorders>
          </w:tcPr>
          <w:p w14:paraId="1604E80D" w14:textId="77777777" w:rsidR="006E7430" w:rsidRDefault="00000000">
            <w:pPr>
              <w:pStyle w:val="TableParagraph"/>
              <w:spacing w:line="250" w:lineRule="exact"/>
              <w:ind w:left="7"/>
            </w:pPr>
            <w:r>
              <w:rPr>
                <w:spacing w:val="-10"/>
              </w:rPr>
              <w:t>2</w:t>
            </w:r>
          </w:p>
        </w:tc>
      </w:tr>
      <w:tr w:rsidR="006E7430" w14:paraId="28BB4FFF" w14:textId="77777777">
        <w:trPr>
          <w:trHeight w:val="431"/>
        </w:trPr>
        <w:tc>
          <w:tcPr>
            <w:tcW w:w="557" w:type="dxa"/>
            <w:shd w:val="clear" w:color="auto" w:fill="E1B8B7"/>
          </w:tcPr>
          <w:p w14:paraId="1F0FD67A" w14:textId="77777777" w:rsidR="006E7430" w:rsidRDefault="00000000">
            <w:pPr>
              <w:pStyle w:val="TableParagraph"/>
              <w:spacing w:line="250" w:lineRule="exact"/>
              <w:ind w:right="82"/>
              <w:jc w:val="center"/>
            </w:pPr>
            <w:r>
              <w:rPr>
                <w:spacing w:val="-5"/>
              </w:rPr>
              <w:t>CO2</w:t>
            </w:r>
          </w:p>
        </w:tc>
        <w:tc>
          <w:tcPr>
            <w:tcW w:w="425" w:type="dxa"/>
          </w:tcPr>
          <w:p w14:paraId="3DA3B78C" w14:textId="77777777" w:rsidR="006E7430" w:rsidRDefault="00000000">
            <w:pPr>
              <w:pStyle w:val="TableParagraph"/>
              <w:spacing w:line="250" w:lineRule="exact"/>
              <w:ind w:left="6"/>
            </w:pPr>
            <w:r>
              <w:rPr>
                <w:spacing w:val="-10"/>
              </w:rPr>
              <w:t>3</w:t>
            </w:r>
          </w:p>
        </w:tc>
        <w:tc>
          <w:tcPr>
            <w:tcW w:w="571" w:type="dxa"/>
          </w:tcPr>
          <w:p w14:paraId="4CC55CA9" w14:textId="77777777" w:rsidR="006E7430" w:rsidRDefault="00000000">
            <w:pPr>
              <w:pStyle w:val="TableParagraph"/>
              <w:spacing w:line="250" w:lineRule="exact"/>
              <w:ind w:left="4"/>
            </w:pPr>
            <w:r>
              <w:rPr>
                <w:spacing w:val="-10"/>
              </w:rPr>
              <w:t>2</w:t>
            </w:r>
          </w:p>
        </w:tc>
        <w:tc>
          <w:tcPr>
            <w:tcW w:w="489" w:type="dxa"/>
          </w:tcPr>
          <w:p w14:paraId="4A80A153" w14:textId="77777777" w:rsidR="006E7430" w:rsidRDefault="00000000">
            <w:pPr>
              <w:pStyle w:val="TableParagraph"/>
              <w:spacing w:line="250" w:lineRule="exact"/>
              <w:ind w:left="4"/>
            </w:pPr>
            <w:r>
              <w:rPr>
                <w:spacing w:val="-10"/>
              </w:rPr>
              <w:t>3</w:t>
            </w:r>
          </w:p>
        </w:tc>
        <w:tc>
          <w:tcPr>
            <w:tcW w:w="489" w:type="dxa"/>
          </w:tcPr>
          <w:p w14:paraId="43B9D680" w14:textId="77777777" w:rsidR="006E7430" w:rsidRDefault="00000000">
            <w:pPr>
              <w:pStyle w:val="TableParagraph"/>
              <w:spacing w:line="250" w:lineRule="exact"/>
              <w:ind w:left="4"/>
            </w:pPr>
            <w:r>
              <w:rPr>
                <w:spacing w:val="-10"/>
              </w:rPr>
              <w:t>3</w:t>
            </w:r>
          </w:p>
        </w:tc>
        <w:tc>
          <w:tcPr>
            <w:tcW w:w="576" w:type="dxa"/>
          </w:tcPr>
          <w:p w14:paraId="4B66D52D" w14:textId="77777777" w:rsidR="006E7430" w:rsidRDefault="00000000">
            <w:pPr>
              <w:pStyle w:val="TableParagraph"/>
              <w:spacing w:line="250" w:lineRule="exact"/>
              <w:ind w:left="6"/>
            </w:pPr>
            <w:r>
              <w:rPr>
                <w:spacing w:val="-10"/>
              </w:rPr>
              <w:t>2</w:t>
            </w:r>
          </w:p>
        </w:tc>
        <w:tc>
          <w:tcPr>
            <w:tcW w:w="489" w:type="dxa"/>
          </w:tcPr>
          <w:p w14:paraId="430CEFAC" w14:textId="77777777" w:rsidR="006E7430" w:rsidRDefault="00000000">
            <w:pPr>
              <w:pStyle w:val="TableParagraph"/>
              <w:spacing w:line="250" w:lineRule="exact"/>
              <w:ind w:left="6"/>
            </w:pPr>
            <w:r>
              <w:rPr>
                <w:spacing w:val="-10"/>
              </w:rPr>
              <w:t>3</w:t>
            </w:r>
          </w:p>
        </w:tc>
        <w:tc>
          <w:tcPr>
            <w:tcW w:w="422" w:type="dxa"/>
          </w:tcPr>
          <w:p w14:paraId="62536888" w14:textId="77777777" w:rsidR="006E7430" w:rsidRDefault="00000000">
            <w:pPr>
              <w:pStyle w:val="TableParagraph"/>
              <w:spacing w:line="250" w:lineRule="exact"/>
              <w:ind w:left="6"/>
            </w:pPr>
            <w:r>
              <w:rPr>
                <w:spacing w:val="-10"/>
              </w:rPr>
              <w:t>3</w:t>
            </w:r>
          </w:p>
        </w:tc>
        <w:tc>
          <w:tcPr>
            <w:tcW w:w="408" w:type="dxa"/>
          </w:tcPr>
          <w:p w14:paraId="34DE1B73" w14:textId="77777777" w:rsidR="006E7430" w:rsidRDefault="00000000">
            <w:pPr>
              <w:pStyle w:val="TableParagraph"/>
              <w:spacing w:line="250" w:lineRule="exact"/>
              <w:ind w:left="7"/>
            </w:pPr>
            <w:r>
              <w:rPr>
                <w:spacing w:val="-10"/>
              </w:rPr>
              <w:t>1</w:t>
            </w:r>
          </w:p>
        </w:tc>
        <w:tc>
          <w:tcPr>
            <w:tcW w:w="494" w:type="dxa"/>
          </w:tcPr>
          <w:p w14:paraId="47CFCFC9" w14:textId="77777777" w:rsidR="006E7430" w:rsidRDefault="00000000">
            <w:pPr>
              <w:pStyle w:val="TableParagraph"/>
              <w:spacing w:line="250" w:lineRule="exact"/>
              <w:ind w:left="7"/>
            </w:pPr>
            <w:r>
              <w:rPr>
                <w:spacing w:val="-10"/>
              </w:rPr>
              <w:t>3</w:t>
            </w:r>
          </w:p>
        </w:tc>
        <w:tc>
          <w:tcPr>
            <w:tcW w:w="576" w:type="dxa"/>
          </w:tcPr>
          <w:p w14:paraId="0A633707" w14:textId="77777777" w:rsidR="006E7430" w:rsidRDefault="00000000">
            <w:pPr>
              <w:pStyle w:val="TableParagraph"/>
              <w:spacing w:line="250" w:lineRule="exact"/>
              <w:ind w:left="7"/>
            </w:pPr>
            <w:r>
              <w:rPr>
                <w:spacing w:val="-10"/>
              </w:rPr>
              <w:t>3</w:t>
            </w:r>
          </w:p>
        </w:tc>
        <w:tc>
          <w:tcPr>
            <w:tcW w:w="571" w:type="dxa"/>
          </w:tcPr>
          <w:p w14:paraId="1B42B554" w14:textId="77777777" w:rsidR="006E7430" w:rsidRDefault="00000000">
            <w:pPr>
              <w:pStyle w:val="TableParagraph"/>
              <w:spacing w:line="250" w:lineRule="exact"/>
              <w:ind w:left="7"/>
            </w:pPr>
            <w:r>
              <w:rPr>
                <w:spacing w:val="-10"/>
              </w:rPr>
              <w:t>3</w:t>
            </w:r>
          </w:p>
        </w:tc>
        <w:tc>
          <w:tcPr>
            <w:tcW w:w="660" w:type="dxa"/>
          </w:tcPr>
          <w:p w14:paraId="69330A51" w14:textId="77777777" w:rsidR="006E7430" w:rsidRDefault="00000000">
            <w:pPr>
              <w:pStyle w:val="TableParagraph"/>
              <w:spacing w:line="250" w:lineRule="exact"/>
              <w:ind w:left="10"/>
            </w:pPr>
            <w:r>
              <w:rPr>
                <w:spacing w:val="-10"/>
              </w:rPr>
              <w:t>2</w:t>
            </w:r>
          </w:p>
        </w:tc>
        <w:tc>
          <w:tcPr>
            <w:tcW w:w="576" w:type="dxa"/>
          </w:tcPr>
          <w:p w14:paraId="661FA51B" w14:textId="77777777" w:rsidR="006E7430" w:rsidRDefault="00000000">
            <w:pPr>
              <w:pStyle w:val="TableParagraph"/>
              <w:spacing w:line="250" w:lineRule="exact"/>
              <w:ind w:left="8"/>
            </w:pPr>
            <w:r>
              <w:rPr>
                <w:spacing w:val="-10"/>
              </w:rPr>
              <w:t>1</w:t>
            </w:r>
          </w:p>
        </w:tc>
        <w:tc>
          <w:tcPr>
            <w:tcW w:w="735" w:type="dxa"/>
          </w:tcPr>
          <w:p w14:paraId="670DFB49" w14:textId="77777777" w:rsidR="006E7430" w:rsidRDefault="00000000">
            <w:pPr>
              <w:pStyle w:val="TableParagraph"/>
              <w:spacing w:line="250" w:lineRule="exact"/>
              <w:ind w:left="8"/>
            </w:pPr>
            <w:r>
              <w:rPr>
                <w:spacing w:val="-10"/>
              </w:rPr>
              <w:t>3</w:t>
            </w:r>
          </w:p>
        </w:tc>
        <w:tc>
          <w:tcPr>
            <w:tcW w:w="742" w:type="dxa"/>
          </w:tcPr>
          <w:p w14:paraId="1E6E10BD" w14:textId="77777777" w:rsidR="006E7430" w:rsidRDefault="00000000">
            <w:pPr>
              <w:pStyle w:val="TableParagraph"/>
              <w:spacing w:line="250" w:lineRule="exact"/>
              <w:ind w:left="8"/>
            </w:pPr>
            <w:r>
              <w:rPr>
                <w:spacing w:val="-10"/>
              </w:rPr>
              <w:t>1</w:t>
            </w:r>
          </w:p>
        </w:tc>
        <w:tc>
          <w:tcPr>
            <w:tcW w:w="644" w:type="dxa"/>
            <w:tcBorders>
              <w:right w:val="nil"/>
            </w:tcBorders>
          </w:tcPr>
          <w:p w14:paraId="7F84E7BE" w14:textId="77777777" w:rsidR="006E7430" w:rsidRDefault="00000000">
            <w:pPr>
              <w:pStyle w:val="TableParagraph"/>
              <w:spacing w:line="250" w:lineRule="exact"/>
              <w:ind w:left="7"/>
            </w:pPr>
            <w:r>
              <w:rPr>
                <w:spacing w:val="-10"/>
              </w:rPr>
              <w:t>3</w:t>
            </w:r>
          </w:p>
        </w:tc>
      </w:tr>
      <w:tr w:rsidR="006E7430" w14:paraId="4BD5373E" w14:textId="77777777">
        <w:trPr>
          <w:trHeight w:val="433"/>
        </w:trPr>
        <w:tc>
          <w:tcPr>
            <w:tcW w:w="557" w:type="dxa"/>
            <w:tcBorders>
              <w:bottom w:val="single" w:sz="6" w:space="0" w:color="000000"/>
            </w:tcBorders>
            <w:shd w:val="clear" w:color="auto" w:fill="E1B8B7"/>
          </w:tcPr>
          <w:p w14:paraId="34F8B9BC" w14:textId="77777777" w:rsidR="006E7430" w:rsidRDefault="00000000">
            <w:pPr>
              <w:pStyle w:val="TableParagraph"/>
              <w:ind w:right="82"/>
              <w:jc w:val="center"/>
            </w:pPr>
            <w:r>
              <w:rPr>
                <w:spacing w:val="-5"/>
              </w:rPr>
              <w:t>CO3</w:t>
            </w:r>
          </w:p>
        </w:tc>
        <w:tc>
          <w:tcPr>
            <w:tcW w:w="425" w:type="dxa"/>
            <w:tcBorders>
              <w:bottom w:val="single" w:sz="6" w:space="0" w:color="000000"/>
            </w:tcBorders>
          </w:tcPr>
          <w:p w14:paraId="44FA41CE" w14:textId="77777777" w:rsidR="006E7430" w:rsidRDefault="00000000">
            <w:pPr>
              <w:pStyle w:val="TableParagraph"/>
              <w:ind w:left="6"/>
            </w:pPr>
            <w:r>
              <w:rPr>
                <w:spacing w:val="-10"/>
              </w:rPr>
              <w:t>2</w:t>
            </w:r>
          </w:p>
        </w:tc>
        <w:tc>
          <w:tcPr>
            <w:tcW w:w="571" w:type="dxa"/>
            <w:tcBorders>
              <w:bottom w:val="single" w:sz="6" w:space="0" w:color="000000"/>
            </w:tcBorders>
          </w:tcPr>
          <w:p w14:paraId="4FBB53E0" w14:textId="77777777" w:rsidR="006E7430" w:rsidRDefault="00000000">
            <w:pPr>
              <w:pStyle w:val="TableParagraph"/>
              <w:ind w:left="4"/>
            </w:pPr>
            <w:r>
              <w:rPr>
                <w:spacing w:val="-10"/>
              </w:rPr>
              <w:t>3</w:t>
            </w:r>
          </w:p>
        </w:tc>
        <w:tc>
          <w:tcPr>
            <w:tcW w:w="489" w:type="dxa"/>
            <w:tcBorders>
              <w:bottom w:val="single" w:sz="6" w:space="0" w:color="000000"/>
            </w:tcBorders>
          </w:tcPr>
          <w:p w14:paraId="608DA29F" w14:textId="77777777" w:rsidR="006E7430" w:rsidRDefault="00000000">
            <w:pPr>
              <w:pStyle w:val="TableParagraph"/>
              <w:ind w:left="4"/>
            </w:pPr>
            <w:r>
              <w:rPr>
                <w:spacing w:val="-10"/>
              </w:rPr>
              <w:t>2</w:t>
            </w:r>
          </w:p>
        </w:tc>
        <w:tc>
          <w:tcPr>
            <w:tcW w:w="489" w:type="dxa"/>
            <w:tcBorders>
              <w:bottom w:val="single" w:sz="6" w:space="0" w:color="000000"/>
            </w:tcBorders>
          </w:tcPr>
          <w:p w14:paraId="34A49D55" w14:textId="77777777" w:rsidR="006E7430" w:rsidRDefault="00000000">
            <w:pPr>
              <w:pStyle w:val="TableParagraph"/>
              <w:ind w:left="4"/>
            </w:pPr>
            <w:r>
              <w:rPr>
                <w:spacing w:val="-10"/>
              </w:rPr>
              <w:t>3</w:t>
            </w:r>
          </w:p>
        </w:tc>
        <w:tc>
          <w:tcPr>
            <w:tcW w:w="576" w:type="dxa"/>
            <w:tcBorders>
              <w:bottom w:val="single" w:sz="6" w:space="0" w:color="000000"/>
            </w:tcBorders>
          </w:tcPr>
          <w:p w14:paraId="2A348B1D" w14:textId="77777777" w:rsidR="006E7430" w:rsidRDefault="00000000">
            <w:pPr>
              <w:pStyle w:val="TableParagraph"/>
              <w:ind w:left="6"/>
            </w:pPr>
            <w:r>
              <w:rPr>
                <w:spacing w:val="-10"/>
              </w:rPr>
              <w:t>2</w:t>
            </w:r>
          </w:p>
        </w:tc>
        <w:tc>
          <w:tcPr>
            <w:tcW w:w="489" w:type="dxa"/>
            <w:tcBorders>
              <w:bottom w:val="single" w:sz="6" w:space="0" w:color="000000"/>
            </w:tcBorders>
          </w:tcPr>
          <w:p w14:paraId="3CC9AB15" w14:textId="77777777" w:rsidR="006E7430" w:rsidRDefault="00000000">
            <w:pPr>
              <w:pStyle w:val="TableParagraph"/>
              <w:ind w:left="6"/>
            </w:pPr>
            <w:r>
              <w:rPr>
                <w:spacing w:val="-10"/>
              </w:rPr>
              <w:t>3</w:t>
            </w:r>
          </w:p>
        </w:tc>
        <w:tc>
          <w:tcPr>
            <w:tcW w:w="422" w:type="dxa"/>
            <w:tcBorders>
              <w:bottom w:val="single" w:sz="6" w:space="0" w:color="000000"/>
            </w:tcBorders>
          </w:tcPr>
          <w:p w14:paraId="1FB50C6A" w14:textId="77777777" w:rsidR="006E7430" w:rsidRDefault="00000000">
            <w:pPr>
              <w:pStyle w:val="TableParagraph"/>
              <w:ind w:left="6"/>
            </w:pPr>
            <w:r>
              <w:rPr>
                <w:spacing w:val="-10"/>
              </w:rPr>
              <w:t>2</w:t>
            </w:r>
          </w:p>
        </w:tc>
        <w:tc>
          <w:tcPr>
            <w:tcW w:w="408" w:type="dxa"/>
            <w:tcBorders>
              <w:bottom w:val="single" w:sz="6" w:space="0" w:color="000000"/>
            </w:tcBorders>
          </w:tcPr>
          <w:p w14:paraId="7FA9F26E" w14:textId="77777777" w:rsidR="006E7430" w:rsidRDefault="00000000">
            <w:pPr>
              <w:pStyle w:val="TableParagraph"/>
              <w:ind w:left="7"/>
            </w:pPr>
            <w:r>
              <w:rPr>
                <w:spacing w:val="-10"/>
              </w:rPr>
              <w:t>2</w:t>
            </w:r>
          </w:p>
        </w:tc>
        <w:tc>
          <w:tcPr>
            <w:tcW w:w="494" w:type="dxa"/>
            <w:tcBorders>
              <w:bottom w:val="single" w:sz="6" w:space="0" w:color="000000"/>
            </w:tcBorders>
          </w:tcPr>
          <w:p w14:paraId="35C66172" w14:textId="77777777" w:rsidR="006E7430" w:rsidRDefault="00000000">
            <w:pPr>
              <w:pStyle w:val="TableParagraph"/>
              <w:ind w:left="7"/>
            </w:pPr>
            <w:r>
              <w:rPr>
                <w:spacing w:val="-10"/>
              </w:rPr>
              <w:t>2</w:t>
            </w:r>
          </w:p>
        </w:tc>
        <w:tc>
          <w:tcPr>
            <w:tcW w:w="576" w:type="dxa"/>
            <w:tcBorders>
              <w:bottom w:val="single" w:sz="6" w:space="0" w:color="000000"/>
            </w:tcBorders>
          </w:tcPr>
          <w:p w14:paraId="16951314" w14:textId="77777777" w:rsidR="006E7430" w:rsidRDefault="00000000">
            <w:pPr>
              <w:pStyle w:val="TableParagraph"/>
              <w:ind w:left="7"/>
            </w:pPr>
            <w:r>
              <w:rPr>
                <w:spacing w:val="-10"/>
              </w:rPr>
              <w:t>3</w:t>
            </w:r>
          </w:p>
        </w:tc>
        <w:tc>
          <w:tcPr>
            <w:tcW w:w="571" w:type="dxa"/>
            <w:tcBorders>
              <w:bottom w:val="single" w:sz="6" w:space="0" w:color="000000"/>
            </w:tcBorders>
          </w:tcPr>
          <w:p w14:paraId="7009B6BC" w14:textId="77777777" w:rsidR="006E7430" w:rsidRDefault="00000000">
            <w:pPr>
              <w:pStyle w:val="TableParagraph"/>
              <w:ind w:left="7"/>
            </w:pPr>
            <w:r>
              <w:rPr>
                <w:spacing w:val="-10"/>
              </w:rPr>
              <w:t>2</w:t>
            </w:r>
          </w:p>
        </w:tc>
        <w:tc>
          <w:tcPr>
            <w:tcW w:w="660" w:type="dxa"/>
            <w:tcBorders>
              <w:bottom w:val="single" w:sz="6" w:space="0" w:color="000000"/>
            </w:tcBorders>
          </w:tcPr>
          <w:p w14:paraId="3FB44DA6" w14:textId="77777777" w:rsidR="006E7430" w:rsidRDefault="00000000">
            <w:pPr>
              <w:pStyle w:val="TableParagraph"/>
              <w:ind w:left="10"/>
            </w:pPr>
            <w:r>
              <w:rPr>
                <w:spacing w:val="-10"/>
              </w:rPr>
              <w:t>2</w:t>
            </w:r>
          </w:p>
        </w:tc>
        <w:tc>
          <w:tcPr>
            <w:tcW w:w="576" w:type="dxa"/>
            <w:tcBorders>
              <w:bottom w:val="single" w:sz="6" w:space="0" w:color="000000"/>
            </w:tcBorders>
          </w:tcPr>
          <w:p w14:paraId="03139CD2" w14:textId="77777777" w:rsidR="006E7430" w:rsidRDefault="00000000">
            <w:pPr>
              <w:pStyle w:val="TableParagraph"/>
              <w:ind w:left="8"/>
            </w:pPr>
            <w:r>
              <w:rPr>
                <w:spacing w:val="-10"/>
              </w:rPr>
              <w:t>3</w:t>
            </w:r>
          </w:p>
        </w:tc>
        <w:tc>
          <w:tcPr>
            <w:tcW w:w="735" w:type="dxa"/>
            <w:tcBorders>
              <w:bottom w:val="single" w:sz="6" w:space="0" w:color="000000"/>
            </w:tcBorders>
          </w:tcPr>
          <w:p w14:paraId="2273CAA8" w14:textId="77777777" w:rsidR="006E7430" w:rsidRDefault="00000000">
            <w:pPr>
              <w:pStyle w:val="TableParagraph"/>
              <w:ind w:left="8"/>
            </w:pPr>
            <w:r>
              <w:rPr>
                <w:spacing w:val="-10"/>
              </w:rPr>
              <w:t>2</w:t>
            </w:r>
          </w:p>
        </w:tc>
        <w:tc>
          <w:tcPr>
            <w:tcW w:w="742" w:type="dxa"/>
            <w:tcBorders>
              <w:bottom w:val="single" w:sz="6" w:space="0" w:color="000000"/>
            </w:tcBorders>
          </w:tcPr>
          <w:p w14:paraId="4F324282" w14:textId="77777777" w:rsidR="006E7430" w:rsidRDefault="00000000">
            <w:pPr>
              <w:pStyle w:val="TableParagraph"/>
              <w:ind w:left="8"/>
            </w:pPr>
            <w:r>
              <w:rPr>
                <w:spacing w:val="-10"/>
              </w:rPr>
              <w:t>2</w:t>
            </w:r>
          </w:p>
        </w:tc>
        <w:tc>
          <w:tcPr>
            <w:tcW w:w="644" w:type="dxa"/>
            <w:tcBorders>
              <w:bottom w:val="single" w:sz="6" w:space="0" w:color="000000"/>
              <w:right w:val="nil"/>
            </w:tcBorders>
          </w:tcPr>
          <w:p w14:paraId="562E5DE6" w14:textId="77777777" w:rsidR="006E7430" w:rsidRDefault="00000000">
            <w:pPr>
              <w:pStyle w:val="TableParagraph"/>
              <w:ind w:left="7"/>
            </w:pPr>
            <w:r>
              <w:rPr>
                <w:spacing w:val="-10"/>
              </w:rPr>
              <w:t>1</w:t>
            </w:r>
          </w:p>
        </w:tc>
      </w:tr>
      <w:tr w:rsidR="006E7430" w14:paraId="6FBDFEDB" w14:textId="77777777">
        <w:trPr>
          <w:trHeight w:val="434"/>
        </w:trPr>
        <w:tc>
          <w:tcPr>
            <w:tcW w:w="557" w:type="dxa"/>
            <w:tcBorders>
              <w:top w:val="single" w:sz="6" w:space="0" w:color="000000"/>
            </w:tcBorders>
            <w:shd w:val="clear" w:color="auto" w:fill="E1B8B7"/>
          </w:tcPr>
          <w:p w14:paraId="4DB51493" w14:textId="77777777" w:rsidR="006E7430" w:rsidRDefault="00000000">
            <w:pPr>
              <w:pStyle w:val="TableParagraph"/>
              <w:spacing w:line="251" w:lineRule="exact"/>
              <w:ind w:right="82"/>
              <w:jc w:val="center"/>
            </w:pPr>
            <w:r>
              <w:rPr>
                <w:spacing w:val="-5"/>
              </w:rPr>
              <w:t>CO4</w:t>
            </w:r>
          </w:p>
        </w:tc>
        <w:tc>
          <w:tcPr>
            <w:tcW w:w="425" w:type="dxa"/>
            <w:tcBorders>
              <w:top w:val="single" w:sz="6" w:space="0" w:color="000000"/>
            </w:tcBorders>
          </w:tcPr>
          <w:p w14:paraId="36E31715" w14:textId="77777777" w:rsidR="006E7430" w:rsidRDefault="00000000">
            <w:pPr>
              <w:pStyle w:val="TableParagraph"/>
              <w:spacing w:line="251" w:lineRule="exact"/>
              <w:ind w:left="6"/>
            </w:pPr>
            <w:r>
              <w:rPr>
                <w:spacing w:val="-10"/>
              </w:rPr>
              <w:t>3</w:t>
            </w:r>
          </w:p>
        </w:tc>
        <w:tc>
          <w:tcPr>
            <w:tcW w:w="571" w:type="dxa"/>
            <w:tcBorders>
              <w:top w:val="single" w:sz="6" w:space="0" w:color="000000"/>
            </w:tcBorders>
          </w:tcPr>
          <w:p w14:paraId="40F945A3" w14:textId="77777777" w:rsidR="006E7430" w:rsidRDefault="00000000">
            <w:pPr>
              <w:pStyle w:val="TableParagraph"/>
              <w:spacing w:line="251" w:lineRule="exact"/>
              <w:ind w:left="4"/>
            </w:pPr>
            <w:r>
              <w:rPr>
                <w:spacing w:val="-10"/>
              </w:rPr>
              <w:t>2</w:t>
            </w:r>
          </w:p>
        </w:tc>
        <w:tc>
          <w:tcPr>
            <w:tcW w:w="489" w:type="dxa"/>
            <w:tcBorders>
              <w:top w:val="single" w:sz="6" w:space="0" w:color="000000"/>
            </w:tcBorders>
          </w:tcPr>
          <w:p w14:paraId="35F16338" w14:textId="77777777" w:rsidR="006E7430" w:rsidRDefault="00000000">
            <w:pPr>
              <w:pStyle w:val="TableParagraph"/>
              <w:spacing w:line="251" w:lineRule="exact"/>
              <w:ind w:left="4"/>
            </w:pPr>
            <w:r>
              <w:rPr>
                <w:spacing w:val="-10"/>
              </w:rPr>
              <w:t>3</w:t>
            </w:r>
          </w:p>
        </w:tc>
        <w:tc>
          <w:tcPr>
            <w:tcW w:w="489" w:type="dxa"/>
            <w:tcBorders>
              <w:top w:val="single" w:sz="6" w:space="0" w:color="000000"/>
            </w:tcBorders>
          </w:tcPr>
          <w:p w14:paraId="08782F7E" w14:textId="77777777" w:rsidR="006E7430" w:rsidRDefault="00000000">
            <w:pPr>
              <w:pStyle w:val="TableParagraph"/>
              <w:spacing w:line="251" w:lineRule="exact"/>
              <w:ind w:left="4"/>
            </w:pPr>
            <w:r>
              <w:rPr>
                <w:spacing w:val="-10"/>
              </w:rPr>
              <w:t>2</w:t>
            </w:r>
          </w:p>
        </w:tc>
        <w:tc>
          <w:tcPr>
            <w:tcW w:w="576" w:type="dxa"/>
            <w:tcBorders>
              <w:top w:val="single" w:sz="6" w:space="0" w:color="000000"/>
            </w:tcBorders>
          </w:tcPr>
          <w:p w14:paraId="05C2A794" w14:textId="77777777" w:rsidR="006E7430" w:rsidRDefault="00000000">
            <w:pPr>
              <w:pStyle w:val="TableParagraph"/>
              <w:spacing w:line="251" w:lineRule="exact"/>
              <w:ind w:left="6"/>
            </w:pPr>
            <w:r>
              <w:rPr>
                <w:spacing w:val="-10"/>
              </w:rPr>
              <w:t>2</w:t>
            </w:r>
          </w:p>
        </w:tc>
        <w:tc>
          <w:tcPr>
            <w:tcW w:w="489" w:type="dxa"/>
            <w:tcBorders>
              <w:top w:val="single" w:sz="6" w:space="0" w:color="000000"/>
            </w:tcBorders>
          </w:tcPr>
          <w:p w14:paraId="17A39217" w14:textId="77777777" w:rsidR="006E7430" w:rsidRDefault="00000000">
            <w:pPr>
              <w:pStyle w:val="TableParagraph"/>
              <w:spacing w:line="251" w:lineRule="exact"/>
              <w:ind w:left="6"/>
            </w:pPr>
            <w:r>
              <w:rPr>
                <w:spacing w:val="-10"/>
              </w:rPr>
              <w:t>2</w:t>
            </w:r>
          </w:p>
        </w:tc>
        <w:tc>
          <w:tcPr>
            <w:tcW w:w="422" w:type="dxa"/>
            <w:tcBorders>
              <w:top w:val="single" w:sz="6" w:space="0" w:color="000000"/>
            </w:tcBorders>
          </w:tcPr>
          <w:p w14:paraId="79282E1B" w14:textId="77777777" w:rsidR="006E7430" w:rsidRDefault="00000000">
            <w:pPr>
              <w:pStyle w:val="TableParagraph"/>
              <w:spacing w:line="251" w:lineRule="exact"/>
              <w:ind w:left="6"/>
            </w:pPr>
            <w:r>
              <w:rPr>
                <w:spacing w:val="-10"/>
              </w:rPr>
              <w:t>3</w:t>
            </w:r>
          </w:p>
        </w:tc>
        <w:tc>
          <w:tcPr>
            <w:tcW w:w="408" w:type="dxa"/>
            <w:tcBorders>
              <w:top w:val="single" w:sz="6" w:space="0" w:color="000000"/>
            </w:tcBorders>
          </w:tcPr>
          <w:p w14:paraId="157DB307" w14:textId="77777777" w:rsidR="006E7430" w:rsidRDefault="00000000">
            <w:pPr>
              <w:pStyle w:val="TableParagraph"/>
              <w:spacing w:line="251" w:lineRule="exact"/>
              <w:ind w:left="7"/>
            </w:pPr>
            <w:r>
              <w:rPr>
                <w:spacing w:val="-10"/>
              </w:rPr>
              <w:t>3</w:t>
            </w:r>
          </w:p>
        </w:tc>
        <w:tc>
          <w:tcPr>
            <w:tcW w:w="494" w:type="dxa"/>
            <w:tcBorders>
              <w:top w:val="single" w:sz="6" w:space="0" w:color="000000"/>
            </w:tcBorders>
          </w:tcPr>
          <w:p w14:paraId="1249D8B4" w14:textId="77777777" w:rsidR="006E7430" w:rsidRDefault="00000000">
            <w:pPr>
              <w:pStyle w:val="TableParagraph"/>
              <w:spacing w:line="251" w:lineRule="exact"/>
              <w:ind w:left="7"/>
            </w:pPr>
            <w:r>
              <w:rPr>
                <w:spacing w:val="-10"/>
              </w:rPr>
              <w:t>1</w:t>
            </w:r>
          </w:p>
        </w:tc>
        <w:tc>
          <w:tcPr>
            <w:tcW w:w="576" w:type="dxa"/>
            <w:tcBorders>
              <w:top w:val="single" w:sz="6" w:space="0" w:color="000000"/>
            </w:tcBorders>
          </w:tcPr>
          <w:p w14:paraId="360B3DF8" w14:textId="77777777" w:rsidR="006E7430" w:rsidRDefault="00000000">
            <w:pPr>
              <w:pStyle w:val="TableParagraph"/>
              <w:spacing w:line="251" w:lineRule="exact"/>
              <w:ind w:left="7"/>
            </w:pPr>
            <w:r>
              <w:rPr>
                <w:spacing w:val="-10"/>
              </w:rPr>
              <w:t>1</w:t>
            </w:r>
          </w:p>
        </w:tc>
        <w:tc>
          <w:tcPr>
            <w:tcW w:w="571" w:type="dxa"/>
            <w:tcBorders>
              <w:top w:val="single" w:sz="6" w:space="0" w:color="000000"/>
            </w:tcBorders>
          </w:tcPr>
          <w:p w14:paraId="68551EFE" w14:textId="77777777" w:rsidR="006E7430" w:rsidRDefault="00000000">
            <w:pPr>
              <w:pStyle w:val="TableParagraph"/>
              <w:spacing w:line="251" w:lineRule="exact"/>
              <w:ind w:left="7"/>
            </w:pPr>
            <w:r>
              <w:rPr>
                <w:spacing w:val="-10"/>
              </w:rPr>
              <w:t>3</w:t>
            </w:r>
          </w:p>
        </w:tc>
        <w:tc>
          <w:tcPr>
            <w:tcW w:w="660" w:type="dxa"/>
            <w:tcBorders>
              <w:top w:val="single" w:sz="6" w:space="0" w:color="000000"/>
            </w:tcBorders>
          </w:tcPr>
          <w:p w14:paraId="2492F68D" w14:textId="77777777" w:rsidR="006E7430" w:rsidRDefault="00000000">
            <w:pPr>
              <w:pStyle w:val="TableParagraph"/>
              <w:spacing w:line="251" w:lineRule="exact"/>
              <w:ind w:left="10"/>
            </w:pPr>
            <w:r>
              <w:rPr>
                <w:spacing w:val="-10"/>
              </w:rPr>
              <w:t>1</w:t>
            </w:r>
          </w:p>
        </w:tc>
        <w:tc>
          <w:tcPr>
            <w:tcW w:w="576" w:type="dxa"/>
            <w:tcBorders>
              <w:top w:val="single" w:sz="6" w:space="0" w:color="000000"/>
            </w:tcBorders>
          </w:tcPr>
          <w:p w14:paraId="350957DD" w14:textId="77777777" w:rsidR="006E7430" w:rsidRDefault="00000000">
            <w:pPr>
              <w:pStyle w:val="TableParagraph"/>
              <w:spacing w:line="251" w:lineRule="exact"/>
              <w:ind w:left="8"/>
            </w:pPr>
            <w:r>
              <w:rPr>
                <w:spacing w:val="-10"/>
              </w:rPr>
              <w:t>2</w:t>
            </w:r>
          </w:p>
        </w:tc>
        <w:tc>
          <w:tcPr>
            <w:tcW w:w="735" w:type="dxa"/>
            <w:tcBorders>
              <w:top w:val="single" w:sz="6" w:space="0" w:color="000000"/>
            </w:tcBorders>
          </w:tcPr>
          <w:p w14:paraId="427C8E8E" w14:textId="77777777" w:rsidR="006E7430" w:rsidRDefault="00000000">
            <w:pPr>
              <w:pStyle w:val="TableParagraph"/>
              <w:spacing w:line="251" w:lineRule="exact"/>
              <w:ind w:left="8"/>
            </w:pPr>
            <w:r>
              <w:rPr>
                <w:spacing w:val="-10"/>
              </w:rPr>
              <w:t>2</w:t>
            </w:r>
          </w:p>
        </w:tc>
        <w:tc>
          <w:tcPr>
            <w:tcW w:w="742" w:type="dxa"/>
            <w:tcBorders>
              <w:top w:val="single" w:sz="6" w:space="0" w:color="000000"/>
            </w:tcBorders>
          </w:tcPr>
          <w:p w14:paraId="3F75AC30" w14:textId="77777777" w:rsidR="006E7430" w:rsidRDefault="00000000">
            <w:pPr>
              <w:pStyle w:val="TableParagraph"/>
              <w:spacing w:line="251" w:lineRule="exact"/>
              <w:ind w:left="8"/>
            </w:pPr>
            <w:r>
              <w:rPr>
                <w:spacing w:val="-10"/>
              </w:rPr>
              <w:t>2</w:t>
            </w:r>
          </w:p>
        </w:tc>
        <w:tc>
          <w:tcPr>
            <w:tcW w:w="644" w:type="dxa"/>
            <w:tcBorders>
              <w:top w:val="single" w:sz="6" w:space="0" w:color="000000"/>
              <w:right w:val="nil"/>
            </w:tcBorders>
          </w:tcPr>
          <w:p w14:paraId="205B75AC" w14:textId="77777777" w:rsidR="006E7430" w:rsidRDefault="00000000">
            <w:pPr>
              <w:pStyle w:val="TableParagraph"/>
              <w:spacing w:line="251" w:lineRule="exact"/>
              <w:ind w:left="7"/>
            </w:pPr>
            <w:r>
              <w:rPr>
                <w:spacing w:val="-10"/>
              </w:rPr>
              <w:t>3</w:t>
            </w:r>
          </w:p>
        </w:tc>
      </w:tr>
      <w:tr w:rsidR="006E7430" w14:paraId="47825AF8" w14:textId="77777777">
        <w:trPr>
          <w:trHeight w:val="431"/>
        </w:trPr>
        <w:tc>
          <w:tcPr>
            <w:tcW w:w="557" w:type="dxa"/>
            <w:shd w:val="clear" w:color="auto" w:fill="E1B8B7"/>
          </w:tcPr>
          <w:p w14:paraId="66E6FA50" w14:textId="77777777" w:rsidR="006E7430" w:rsidRDefault="00000000">
            <w:pPr>
              <w:pStyle w:val="TableParagraph"/>
              <w:spacing w:line="250" w:lineRule="exact"/>
              <w:ind w:right="82"/>
              <w:jc w:val="center"/>
            </w:pPr>
            <w:r>
              <w:rPr>
                <w:spacing w:val="-5"/>
              </w:rPr>
              <w:t>CO5</w:t>
            </w:r>
          </w:p>
        </w:tc>
        <w:tc>
          <w:tcPr>
            <w:tcW w:w="425" w:type="dxa"/>
          </w:tcPr>
          <w:p w14:paraId="461DB87D" w14:textId="77777777" w:rsidR="006E7430" w:rsidRDefault="00000000">
            <w:pPr>
              <w:pStyle w:val="TableParagraph"/>
              <w:spacing w:line="250" w:lineRule="exact"/>
              <w:ind w:left="6"/>
            </w:pPr>
            <w:r>
              <w:rPr>
                <w:spacing w:val="-10"/>
              </w:rPr>
              <w:t>3</w:t>
            </w:r>
          </w:p>
        </w:tc>
        <w:tc>
          <w:tcPr>
            <w:tcW w:w="571" w:type="dxa"/>
          </w:tcPr>
          <w:p w14:paraId="7D3B5CB0" w14:textId="77777777" w:rsidR="006E7430" w:rsidRDefault="00000000">
            <w:pPr>
              <w:pStyle w:val="TableParagraph"/>
              <w:spacing w:line="250" w:lineRule="exact"/>
              <w:ind w:left="4"/>
            </w:pPr>
            <w:r>
              <w:rPr>
                <w:spacing w:val="-10"/>
              </w:rPr>
              <w:t>2</w:t>
            </w:r>
          </w:p>
        </w:tc>
        <w:tc>
          <w:tcPr>
            <w:tcW w:w="489" w:type="dxa"/>
          </w:tcPr>
          <w:p w14:paraId="695FBE80" w14:textId="77777777" w:rsidR="006E7430" w:rsidRDefault="00000000">
            <w:pPr>
              <w:pStyle w:val="TableParagraph"/>
              <w:spacing w:line="250" w:lineRule="exact"/>
              <w:ind w:left="4"/>
            </w:pPr>
            <w:r>
              <w:rPr>
                <w:spacing w:val="-10"/>
              </w:rPr>
              <w:t>3</w:t>
            </w:r>
          </w:p>
        </w:tc>
        <w:tc>
          <w:tcPr>
            <w:tcW w:w="489" w:type="dxa"/>
          </w:tcPr>
          <w:p w14:paraId="191C2A5D" w14:textId="77777777" w:rsidR="006E7430" w:rsidRDefault="00000000">
            <w:pPr>
              <w:pStyle w:val="TableParagraph"/>
              <w:spacing w:line="250" w:lineRule="exact"/>
              <w:ind w:left="4"/>
            </w:pPr>
            <w:r>
              <w:rPr>
                <w:spacing w:val="-10"/>
              </w:rPr>
              <w:t>2</w:t>
            </w:r>
          </w:p>
        </w:tc>
        <w:tc>
          <w:tcPr>
            <w:tcW w:w="576" w:type="dxa"/>
          </w:tcPr>
          <w:p w14:paraId="689200E8" w14:textId="77777777" w:rsidR="006E7430" w:rsidRDefault="00000000">
            <w:pPr>
              <w:pStyle w:val="TableParagraph"/>
              <w:spacing w:line="250" w:lineRule="exact"/>
              <w:ind w:left="6"/>
            </w:pPr>
            <w:r>
              <w:rPr>
                <w:spacing w:val="-10"/>
              </w:rPr>
              <w:t>2</w:t>
            </w:r>
          </w:p>
        </w:tc>
        <w:tc>
          <w:tcPr>
            <w:tcW w:w="489" w:type="dxa"/>
          </w:tcPr>
          <w:p w14:paraId="4439BD4A" w14:textId="77777777" w:rsidR="006E7430" w:rsidRDefault="00000000">
            <w:pPr>
              <w:pStyle w:val="TableParagraph"/>
              <w:spacing w:line="250" w:lineRule="exact"/>
              <w:ind w:left="6"/>
            </w:pPr>
            <w:r>
              <w:rPr>
                <w:spacing w:val="-10"/>
              </w:rPr>
              <w:t>2</w:t>
            </w:r>
          </w:p>
        </w:tc>
        <w:tc>
          <w:tcPr>
            <w:tcW w:w="422" w:type="dxa"/>
          </w:tcPr>
          <w:p w14:paraId="761FA722" w14:textId="77777777" w:rsidR="006E7430" w:rsidRDefault="00000000">
            <w:pPr>
              <w:pStyle w:val="TableParagraph"/>
              <w:spacing w:line="250" w:lineRule="exact"/>
              <w:ind w:left="6"/>
            </w:pPr>
            <w:r>
              <w:rPr>
                <w:spacing w:val="-10"/>
              </w:rPr>
              <w:t>3</w:t>
            </w:r>
          </w:p>
        </w:tc>
        <w:tc>
          <w:tcPr>
            <w:tcW w:w="408" w:type="dxa"/>
          </w:tcPr>
          <w:p w14:paraId="375BA8BB" w14:textId="77777777" w:rsidR="006E7430" w:rsidRDefault="00000000">
            <w:pPr>
              <w:pStyle w:val="TableParagraph"/>
              <w:spacing w:line="250" w:lineRule="exact"/>
              <w:ind w:left="7"/>
            </w:pPr>
            <w:r>
              <w:rPr>
                <w:spacing w:val="-10"/>
              </w:rPr>
              <w:t>3</w:t>
            </w:r>
          </w:p>
        </w:tc>
        <w:tc>
          <w:tcPr>
            <w:tcW w:w="494" w:type="dxa"/>
          </w:tcPr>
          <w:p w14:paraId="5264DEA1" w14:textId="77777777" w:rsidR="006E7430" w:rsidRDefault="00000000">
            <w:pPr>
              <w:pStyle w:val="TableParagraph"/>
              <w:spacing w:line="250" w:lineRule="exact"/>
              <w:ind w:left="7"/>
            </w:pPr>
            <w:r>
              <w:rPr>
                <w:spacing w:val="-10"/>
              </w:rPr>
              <w:t>1</w:t>
            </w:r>
          </w:p>
        </w:tc>
        <w:tc>
          <w:tcPr>
            <w:tcW w:w="576" w:type="dxa"/>
          </w:tcPr>
          <w:p w14:paraId="02BDB862" w14:textId="77777777" w:rsidR="006E7430" w:rsidRDefault="00000000">
            <w:pPr>
              <w:pStyle w:val="TableParagraph"/>
              <w:spacing w:line="250" w:lineRule="exact"/>
              <w:ind w:left="7"/>
            </w:pPr>
            <w:r>
              <w:rPr>
                <w:spacing w:val="-10"/>
              </w:rPr>
              <w:t>1</w:t>
            </w:r>
          </w:p>
        </w:tc>
        <w:tc>
          <w:tcPr>
            <w:tcW w:w="571" w:type="dxa"/>
          </w:tcPr>
          <w:p w14:paraId="43573EAD" w14:textId="77777777" w:rsidR="006E7430" w:rsidRDefault="00000000">
            <w:pPr>
              <w:pStyle w:val="TableParagraph"/>
              <w:spacing w:line="250" w:lineRule="exact"/>
              <w:ind w:left="7"/>
            </w:pPr>
            <w:r>
              <w:rPr>
                <w:spacing w:val="-10"/>
              </w:rPr>
              <w:t>3</w:t>
            </w:r>
          </w:p>
        </w:tc>
        <w:tc>
          <w:tcPr>
            <w:tcW w:w="660" w:type="dxa"/>
          </w:tcPr>
          <w:p w14:paraId="050C39BC" w14:textId="77777777" w:rsidR="006E7430" w:rsidRDefault="00000000">
            <w:pPr>
              <w:pStyle w:val="TableParagraph"/>
              <w:spacing w:line="250" w:lineRule="exact"/>
              <w:ind w:left="10"/>
            </w:pPr>
            <w:r>
              <w:rPr>
                <w:spacing w:val="-10"/>
              </w:rPr>
              <w:t>1</w:t>
            </w:r>
          </w:p>
        </w:tc>
        <w:tc>
          <w:tcPr>
            <w:tcW w:w="576" w:type="dxa"/>
          </w:tcPr>
          <w:p w14:paraId="410FA555" w14:textId="77777777" w:rsidR="006E7430" w:rsidRDefault="00000000">
            <w:pPr>
              <w:pStyle w:val="TableParagraph"/>
              <w:spacing w:line="250" w:lineRule="exact"/>
              <w:ind w:left="8"/>
            </w:pPr>
            <w:r>
              <w:rPr>
                <w:spacing w:val="-10"/>
              </w:rPr>
              <w:t>2</w:t>
            </w:r>
          </w:p>
        </w:tc>
        <w:tc>
          <w:tcPr>
            <w:tcW w:w="735" w:type="dxa"/>
          </w:tcPr>
          <w:p w14:paraId="10468506" w14:textId="77777777" w:rsidR="006E7430" w:rsidRDefault="00000000">
            <w:pPr>
              <w:pStyle w:val="TableParagraph"/>
              <w:spacing w:line="250" w:lineRule="exact"/>
              <w:ind w:left="8"/>
            </w:pPr>
            <w:r>
              <w:rPr>
                <w:spacing w:val="-10"/>
              </w:rPr>
              <w:t>3</w:t>
            </w:r>
          </w:p>
        </w:tc>
        <w:tc>
          <w:tcPr>
            <w:tcW w:w="742" w:type="dxa"/>
          </w:tcPr>
          <w:p w14:paraId="7C69F42B" w14:textId="77777777" w:rsidR="006E7430" w:rsidRDefault="00000000">
            <w:pPr>
              <w:pStyle w:val="TableParagraph"/>
              <w:spacing w:line="250" w:lineRule="exact"/>
              <w:ind w:left="8"/>
            </w:pPr>
            <w:r>
              <w:rPr>
                <w:spacing w:val="-10"/>
              </w:rPr>
              <w:t>2</w:t>
            </w:r>
          </w:p>
        </w:tc>
        <w:tc>
          <w:tcPr>
            <w:tcW w:w="644" w:type="dxa"/>
            <w:tcBorders>
              <w:right w:val="nil"/>
            </w:tcBorders>
          </w:tcPr>
          <w:p w14:paraId="07C91048" w14:textId="77777777" w:rsidR="006E7430" w:rsidRDefault="00000000">
            <w:pPr>
              <w:pStyle w:val="TableParagraph"/>
              <w:spacing w:line="250" w:lineRule="exact"/>
              <w:ind w:left="7"/>
            </w:pPr>
            <w:r>
              <w:rPr>
                <w:spacing w:val="-10"/>
              </w:rPr>
              <w:t>2</w:t>
            </w:r>
          </w:p>
        </w:tc>
      </w:tr>
    </w:tbl>
    <w:p w14:paraId="6EE8BA80" w14:textId="77777777" w:rsidR="006E7430" w:rsidRDefault="006E7430">
      <w:pPr>
        <w:pStyle w:val="BodyText"/>
        <w:spacing w:before="180"/>
      </w:pPr>
    </w:p>
    <w:p w14:paraId="7147BB9B" w14:textId="77777777" w:rsidR="006E7430" w:rsidRDefault="00000000">
      <w:pPr>
        <w:pStyle w:val="Heading1"/>
      </w:pPr>
      <w:r>
        <w:rPr>
          <w:u w:val="single"/>
        </w:rPr>
        <w:t>Proposed</w:t>
      </w:r>
      <w:r>
        <w:rPr>
          <w:spacing w:val="-2"/>
          <w:u w:val="single"/>
        </w:rPr>
        <w:t xml:space="preserve"> Activities</w:t>
      </w:r>
      <w:r>
        <w:rPr>
          <w:spacing w:val="-2"/>
        </w:rPr>
        <w:t>:</w:t>
      </w:r>
    </w:p>
    <w:p w14:paraId="67F513EE" w14:textId="77777777" w:rsidR="006E7430" w:rsidRDefault="00000000">
      <w:pPr>
        <w:pStyle w:val="ListParagraph"/>
        <w:numPr>
          <w:ilvl w:val="1"/>
          <w:numId w:val="80"/>
        </w:numPr>
        <w:tabs>
          <w:tab w:val="left" w:pos="1310"/>
        </w:tabs>
        <w:spacing w:before="182"/>
      </w:pPr>
      <w:r>
        <w:t>Design</w:t>
      </w:r>
      <w:r>
        <w:rPr>
          <w:spacing w:val="-7"/>
        </w:rPr>
        <w:t xml:space="preserve"> </w:t>
      </w:r>
      <w:r>
        <w:t>Printable</w:t>
      </w:r>
      <w:r>
        <w:rPr>
          <w:spacing w:val="-6"/>
        </w:rPr>
        <w:t xml:space="preserve"> </w:t>
      </w:r>
      <w:r>
        <w:t>Reports</w:t>
      </w:r>
      <w:r>
        <w:rPr>
          <w:spacing w:val="-8"/>
        </w:rPr>
        <w:t xml:space="preserve"> </w:t>
      </w:r>
      <w:r>
        <w:t>(e.g.,</w:t>
      </w:r>
      <w:r>
        <w:rPr>
          <w:spacing w:val="-2"/>
        </w:rPr>
        <w:t xml:space="preserve"> </w:t>
      </w:r>
      <w:r>
        <w:t>patient</w:t>
      </w:r>
      <w:r>
        <w:rPr>
          <w:spacing w:val="-5"/>
        </w:rPr>
        <w:t xml:space="preserve"> </w:t>
      </w:r>
      <w:r>
        <w:t>admission</w:t>
      </w:r>
      <w:r>
        <w:rPr>
          <w:spacing w:val="-8"/>
        </w:rPr>
        <w:t xml:space="preserve"> </w:t>
      </w:r>
      <w:r>
        <w:t>form</w:t>
      </w:r>
      <w:r>
        <w:rPr>
          <w:spacing w:val="-5"/>
        </w:rPr>
        <w:t xml:space="preserve"> </w:t>
      </w:r>
      <w:r>
        <w:t>or</w:t>
      </w:r>
      <w:r>
        <w:rPr>
          <w:spacing w:val="-5"/>
        </w:rPr>
        <w:t xml:space="preserve"> </w:t>
      </w:r>
      <w:r>
        <w:t>staff</w:t>
      </w:r>
      <w:r>
        <w:rPr>
          <w:spacing w:val="-8"/>
        </w:rPr>
        <w:t xml:space="preserve"> </w:t>
      </w:r>
      <w:r>
        <w:t>duty</w:t>
      </w:r>
      <w:r>
        <w:rPr>
          <w:spacing w:val="-7"/>
        </w:rPr>
        <w:t xml:space="preserve"> </w:t>
      </w:r>
      <w:r>
        <w:rPr>
          <w:spacing w:val="-2"/>
        </w:rPr>
        <w:t>schedule).</w:t>
      </w:r>
    </w:p>
    <w:p w14:paraId="400A7D95" w14:textId="77777777" w:rsidR="006E7430" w:rsidRDefault="00000000">
      <w:pPr>
        <w:pStyle w:val="ListParagraph"/>
        <w:numPr>
          <w:ilvl w:val="1"/>
          <w:numId w:val="80"/>
        </w:numPr>
        <w:tabs>
          <w:tab w:val="left" w:pos="1310"/>
        </w:tabs>
        <w:spacing w:before="108"/>
      </w:pPr>
      <w:r>
        <w:t>Create</w:t>
      </w:r>
      <w:r>
        <w:rPr>
          <w:spacing w:val="-8"/>
        </w:rPr>
        <w:t xml:space="preserve"> </w:t>
      </w:r>
      <w:r>
        <w:t>a</w:t>
      </w:r>
      <w:r>
        <w:rPr>
          <w:spacing w:val="-7"/>
        </w:rPr>
        <w:t xml:space="preserve"> </w:t>
      </w:r>
      <w:r>
        <w:t>Dashboard</w:t>
      </w:r>
      <w:r>
        <w:rPr>
          <w:spacing w:val="-8"/>
        </w:rPr>
        <w:t xml:space="preserve"> </w:t>
      </w:r>
      <w:r>
        <w:t>to</w:t>
      </w:r>
      <w:r>
        <w:rPr>
          <w:spacing w:val="-5"/>
        </w:rPr>
        <w:t xml:space="preserve"> </w:t>
      </w:r>
      <w:r>
        <w:t>visually</w:t>
      </w:r>
      <w:r>
        <w:rPr>
          <w:spacing w:val="-7"/>
        </w:rPr>
        <w:t xml:space="preserve"> </w:t>
      </w:r>
      <w:r>
        <w:t>represent</w:t>
      </w:r>
      <w:r>
        <w:rPr>
          <w:spacing w:val="-5"/>
        </w:rPr>
        <w:t xml:space="preserve"> </w:t>
      </w:r>
      <w:r>
        <w:t>hospital</w:t>
      </w:r>
      <w:r>
        <w:rPr>
          <w:spacing w:val="-7"/>
        </w:rPr>
        <w:t xml:space="preserve"> </w:t>
      </w:r>
      <w:r>
        <w:t>KPIs</w:t>
      </w:r>
      <w:r>
        <w:rPr>
          <w:spacing w:val="-5"/>
        </w:rPr>
        <w:t xml:space="preserve"> </w:t>
      </w:r>
      <w:r>
        <w:t>(Key</w:t>
      </w:r>
      <w:r>
        <w:rPr>
          <w:spacing w:val="-7"/>
        </w:rPr>
        <w:t xml:space="preserve"> </w:t>
      </w:r>
      <w:r>
        <w:t>Performance</w:t>
      </w:r>
      <w:r>
        <w:rPr>
          <w:spacing w:val="-6"/>
        </w:rPr>
        <w:t xml:space="preserve"> </w:t>
      </w:r>
      <w:r>
        <w:rPr>
          <w:spacing w:val="-2"/>
        </w:rPr>
        <w:t>Indicators).</w:t>
      </w:r>
    </w:p>
    <w:p w14:paraId="6D809B16" w14:textId="77777777" w:rsidR="006E7430" w:rsidRDefault="00000000">
      <w:pPr>
        <w:pStyle w:val="ListParagraph"/>
        <w:numPr>
          <w:ilvl w:val="1"/>
          <w:numId w:val="80"/>
        </w:numPr>
        <w:tabs>
          <w:tab w:val="left" w:pos="1310"/>
        </w:tabs>
        <w:spacing w:before="139"/>
      </w:pPr>
      <w:r>
        <w:t>Run</w:t>
      </w:r>
      <w:r>
        <w:rPr>
          <w:spacing w:val="-7"/>
        </w:rPr>
        <w:t xml:space="preserve"> </w:t>
      </w:r>
      <w:r>
        <w:t>Queries</w:t>
      </w:r>
      <w:r>
        <w:rPr>
          <w:spacing w:val="-5"/>
        </w:rPr>
        <w:t xml:space="preserve"> </w:t>
      </w:r>
      <w:r>
        <w:t>to</w:t>
      </w:r>
      <w:r>
        <w:rPr>
          <w:spacing w:val="-7"/>
        </w:rPr>
        <w:t xml:space="preserve"> </w:t>
      </w:r>
      <w:r>
        <w:t>retrieve</w:t>
      </w:r>
      <w:r>
        <w:rPr>
          <w:spacing w:val="-6"/>
        </w:rPr>
        <w:t xml:space="preserve"> </w:t>
      </w:r>
      <w:r>
        <w:t>patient</w:t>
      </w:r>
      <w:r>
        <w:rPr>
          <w:spacing w:val="-3"/>
        </w:rPr>
        <w:t xml:space="preserve"> </w:t>
      </w:r>
      <w:r>
        <w:t>data</w:t>
      </w:r>
      <w:r>
        <w:rPr>
          <w:spacing w:val="-5"/>
        </w:rPr>
        <w:t xml:space="preserve"> </w:t>
      </w:r>
      <w:r>
        <w:t>based</w:t>
      </w:r>
      <w:r>
        <w:rPr>
          <w:spacing w:val="-5"/>
        </w:rPr>
        <w:t xml:space="preserve"> </w:t>
      </w:r>
      <w:r>
        <w:t>on</w:t>
      </w:r>
      <w:r>
        <w:rPr>
          <w:spacing w:val="-6"/>
        </w:rPr>
        <w:t xml:space="preserve"> </w:t>
      </w:r>
      <w:r>
        <w:t>diagnosis</w:t>
      </w:r>
      <w:r>
        <w:rPr>
          <w:spacing w:val="-7"/>
        </w:rPr>
        <w:t xml:space="preserve"> </w:t>
      </w:r>
      <w:r>
        <w:t>or</w:t>
      </w:r>
      <w:r>
        <w:rPr>
          <w:spacing w:val="-6"/>
        </w:rPr>
        <w:t xml:space="preserve"> </w:t>
      </w:r>
      <w:r>
        <w:t>admission</w:t>
      </w:r>
      <w:r>
        <w:rPr>
          <w:spacing w:val="-4"/>
        </w:rPr>
        <w:t xml:space="preserve"> </w:t>
      </w:r>
      <w:r>
        <w:rPr>
          <w:spacing w:val="-2"/>
        </w:rPr>
        <w:t>date.</w:t>
      </w:r>
    </w:p>
    <w:p w14:paraId="79CA92A6" w14:textId="77777777" w:rsidR="006E7430" w:rsidRDefault="00000000">
      <w:pPr>
        <w:pStyle w:val="ListParagraph"/>
        <w:numPr>
          <w:ilvl w:val="1"/>
          <w:numId w:val="80"/>
        </w:numPr>
        <w:tabs>
          <w:tab w:val="left" w:pos="1310"/>
        </w:tabs>
        <w:spacing w:before="242"/>
      </w:pPr>
      <w:r>
        <w:t>Develop</w:t>
      </w:r>
      <w:r>
        <w:rPr>
          <w:spacing w:val="-10"/>
        </w:rPr>
        <w:t xml:space="preserve"> </w:t>
      </w:r>
      <w:r>
        <w:t>Relationships</w:t>
      </w:r>
      <w:r>
        <w:rPr>
          <w:spacing w:val="-8"/>
        </w:rPr>
        <w:t xml:space="preserve"> </w:t>
      </w:r>
      <w:r>
        <w:t>between</w:t>
      </w:r>
      <w:r>
        <w:rPr>
          <w:spacing w:val="-7"/>
        </w:rPr>
        <w:t xml:space="preserve"> </w:t>
      </w:r>
      <w:r>
        <w:t>tables</w:t>
      </w:r>
      <w:r>
        <w:rPr>
          <w:spacing w:val="-8"/>
        </w:rPr>
        <w:t xml:space="preserve"> </w:t>
      </w:r>
      <w:r>
        <w:t>(e.g.,</w:t>
      </w:r>
      <w:r>
        <w:rPr>
          <w:spacing w:val="-5"/>
        </w:rPr>
        <w:t xml:space="preserve"> </w:t>
      </w:r>
      <w:r>
        <w:t>patients,</w:t>
      </w:r>
      <w:r>
        <w:rPr>
          <w:spacing w:val="-9"/>
        </w:rPr>
        <w:t xml:space="preserve"> </w:t>
      </w:r>
      <w:r>
        <w:t>doctors,</w:t>
      </w:r>
      <w:r>
        <w:rPr>
          <w:spacing w:val="-5"/>
        </w:rPr>
        <w:t xml:space="preserve"> </w:t>
      </w:r>
      <w:r>
        <w:rPr>
          <w:spacing w:val="-2"/>
        </w:rPr>
        <w:t>billing).</w:t>
      </w:r>
    </w:p>
    <w:p w14:paraId="6B68EDA7" w14:textId="77777777" w:rsidR="006E7430" w:rsidRDefault="00000000">
      <w:pPr>
        <w:pStyle w:val="BodyText"/>
        <w:spacing w:before="245"/>
        <w:ind w:left="489"/>
      </w:pPr>
      <w:r>
        <w:t>Text</w:t>
      </w:r>
      <w:r>
        <w:rPr>
          <w:spacing w:val="-2"/>
        </w:rPr>
        <w:t xml:space="preserve"> Books:</w:t>
      </w:r>
    </w:p>
    <w:p w14:paraId="3372098B" w14:textId="77777777" w:rsidR="006E7430" w:rsidRDefault="00000000">
      <w:pPr>
        <w:pStyle w:val="BodyText"/>
        <w:spacing w:before="24" w:line="247" w:lineRule="auto"/>
        <w:ind w:left="140" w:right="3227" w:hanging="10"/>
      </w:pPr>
      <w:r>
        <w:rPr>
          <w:sz w:val="22"/>
        </w:rPr>
        <w:t>[Microsoft</w:t>
      </w:r>
      <w:r>
        <w:rPr>
          <w:spacing w:val="-9"/>
          <w:sz w:val="22"/>
        </w:rPr>
        <w:t xml:space="preserve"> </w:t>
      </w:r>
      <w:r>
        <w:rPr>
          <w:sz w:val="22"/>
        </w:rPr>
        <w:t>Office</w:t>
      </w:r>
      <w:r>
        <w:rPr>
          <w:spacing w:val="-7"/>
          <w:sz w:val="22"/>
        </w:rPr>
        <w:t xml:space="preserve"> </w:t>
      </w:r>
      <w:r>
        <w:rPr>
          <w:sz w:val="22"/>
        </w:rPr>
        <w:t>for</w:t>
      </w:r>
      <w:r>
        <w:rPr>
          <w:spacing w:val="-6"/>
          <w:sz w:val="22"/>
        </w:rPr>
        <w:t xml:space="preserve"> </w:t>
      </w:r>
      <w:proofErr w:type="spellStart"/>
      <w:r>
        <w:rPr>
          <w:sz w:val="22"/>
        </w:rPr>
        <w:t>H</w:t>
      </w:r>
      <w:r>
        <w:t>Kotler</w:t>
      </w:r>
      <w:proofErr w:type="spellEnd"/>
      <w:r>
        <w:rPr>
          <w:spacing w:val="-6"/>
        </w:rPr>
        <w:t xml:space="preserve"> </w:t>
      </w:r>
      <w:r>
        <w:t>Philip,</w:t>
      </w:r>
      <w:r>
        <w:rPr>
          <w:spacing w:val="-4"/>
        </w:rPr>
        <w:t xml:space="preserve"> </w:t>
      </w:r>
      <w:r>
        <w:t>Marketing</w:t>
      </w:r>
      <w:r>
        <w:rPr>
          <w:spacing w:val="-4"/>
        </w:rPr>
        <w:t xml:space="preserve"> </w:t>
      </w:r>
      <w:r>
        <w:t>Management</w:t>
      </w:r>
      <w:r>
        <w:rPr>
          <w:spacing w:val="-4"/>
        </w:rPr>
        <w:t xml:space="preserve"> </w:t>
      </w:r>
      <w:proofErr w:type="gramStart"/>
      <w:r>
        <w:t>(</w:t>
      </w:r>
      <w:r>
        <w:rPr>
          <w:spacing w:val="-5"/>
        </w:rPr>
        <w:t xml:space="preserve"> </w:t>
      </w:r>
      <w:r>
        <w:t>Millennium</w:t>
      </w:r>
      <w:proofErr w:type="gramEnd"/>
      <w:r>
        <w:rPr>
          <w:spacing w:val="-2"/>
        </w:rPr>
        <w:t xml:space="preserve"> </w:t>
      </w:r>
      <w:proofErr w:type="gramStart"/>
      <w:r>
        <w:t>Edition</w:t>
      </w:r>
      <w:r>
        <w:rPr>
          <w:spacing w:val="-4"/>
        </w:rPr>
        <w:t xml:space="preserve"> </w:t>
      </w:r>
      <w:r>
        <w:t>)</w:t>
      </w:r>
      <w:proofErr w:type="gramEnd"/>
      <w:r>
        <w:t>,</w:t>
      </w:r>
      <w:r>
        <w:rPr>
          <w:spacing w:val="-5"/>
        </w:rPr>
        <w:t xml:space="preserve"> </w:t>
      </w:r>
      <w:r>
        <w:t>PH1,</w:t>
      </w:r>
      <w:r>
        <w:rPr>
          <w:spacing w:val="-4"/>
        </w:rPr>
        <w:t xml:space="preserve"> </w:t>
      </w:r>
      <w:r>
        <w:t xml:space="preserve">New Delhi, 2001. Zeithaml Bitner, </w:t>
      </w:r>
      <w:proofErr w:type="spellStart"/>
      <w:r>
        <w:t>yalarie</w:t>
      </w:r>
      <w:proofErr w:type="spellEnd"/>
      <w:r>
        <w:rPr>
          <w:spacing w:val="-7"/>
        </w:rPr>
        <w:t xml:space="preserve"> </w:t>
      </w:r>
      <w:r>
        <w:t xml:space="preserve">A., Services Marketing – Cases in Marketing </w:t>
      </w:r>
      <w:proofErr w:type="gramStart"/>
      <w:r>
        <w:t>Management ,</w:t>
      </w:r>
      <w:proofErr w:type="gramEnd"/>
      <w:r>
        <w:t xml:space="preserve"> McGraw Hill, New York, 1996.</w:t>
      </w:r>
    </w:p>
    <w:p w14:paraId="38E4E64C" w14:textId="77777777" w:rsidR="006E7430" w:rsidRDefault="00000000">
      <w:pPr>
        <w:pStyle w:val="BodyText"/>
        <w:ind w:left="489"/>
      </w:pPr>
      <w:r>
        <w:t>Skill</w:t>
      </w:r>
      <w:r>
        <w:rPr>
          <w:spacing w:val="-3"/>
        </w:rPr>
        <w:t xml:space="preserve"> </w:t>
      </w:r>
      <w:r>
        <w:rPr>
          <w:spacing w:val="-2"/>
        </w:rPr>
        <w:t>Development:</w:t>
      </w:r>
    </w:p>
    <w:p w14:paraId="4063D26B" w14:textId="77777777" w:rsidR="006E7430" w:rsidRDefault="00000000">
      <w:pPr>
        <w:pStyle w:val="BodyText"/>
        <w:spacing w:before="181" w:line="256" w:lineRule="auto"/>
        <w:ind w:left="489"/>
      </w:pPr>
      <w:r>
        <w:t>Students</w:t>
      </w:r>
      <w:r>
        <w:rPr>
          <w:spacing w:val="-5"/>
        </w:rPr>
        <w:t xml:space="preserve"> </w:t>
      </w:r>
      <w:r>
        <w:t>will</w:t>
      </w:r>
      <w:r>
        <w:rPr>
          <w:spacing w:val="-3"/>
        </w:rPr>
        <w:t xml:space="preserve"> </w:t>
      </w:r>
      <w:r>
        <w:t>develop</w:t>
      </w:r>
      <w:r>
        <w:rPr>
          <w:spacing w:val="-3"/>
        </w:rPr>
        <w:t xml:space="preserve"> </w:t>
      </w:r>
      <w:r>
        <w:t>practical</w:t>
      </w:r>
      <w:r>
        <w:rPr>
          <w:spacing w:val="-4"/>
        </w:rPr>
        <w:t xml:space="preserve"> </w:t>
      </w:r>
      <w:r>
        <w:t>skills</w:t>
      </w:r>
      <w:r>
        <w:rPr>
          <w:spacing w:val="-2"/>
        </w:rPr>
        <w:t xml:space="preserve"> </w:t>
      </w:r>
      <w:r>
        <w:t>in</w:t>
      </w:r>
      <w:r>
        <w:rPr>
          <w:spacing w:val="-3"/>
        </w:rPr>
        <w:t xml:space="preserve"> </w:t>
      </w:r>
      <w:r>
        <w:t>healthcare</w:t>
      </w:r>
      <w:r>
        <w:rPr>
          <w:spacing w:val="-5"/>
        </w:rPr>
        <w:t xml:space="preserve"> </w:t>
      </w:r>
      <w:r>
        <w:t>documentation,</w:t>
      </w:r>
      <w:r>
        <w:rPr>
          <w:spacing w:val="-4"/>
        </w:rPr>
        <w:t xml:space="preserve"> </w:t>
      </w:r>
      <w:r>
        <w:t>data</w:t>
      </w:r>
      <w:r>
        <w:rPr>
          <w:spacing w:val="-5"/>
        </w:rPr>
        <w:t xml:space="preserve"> </w:t>
      </w:r>
      <w:r>
        <w:t>management,</w:t>
      </w:r>
      <w:r>
        <w:rPr>
          <w:spacing w:val="-1"/>
        </w:rPr>
        <w:t xml:space="preserve"> </w:t>
      </w:r>
      <w:r>
        <w:t>and</w:t>
      </w:r>
      <w:r>
        <w:rPr>
          <w:spacing w:val="-5"/>
        </w:rPr>
        <w:t xml:space="preserve"> </w:t>
      </w:r>
      <w:r>
        <w:t>reporting</w:t>
      </w:r>
      <w:r>
        <w:rPr>
          <w:spacing w:val="-3"/>
        </w:rPr>
        <w:t xml:space="preserve"> </w:t>
      </w:r>
      <w:r>
        <w:t>using</w:t>
      </w:r>
      <w:r>
        <w:rPr>
          <w:spacing w:val="-3"/>
        </w:rPr>
        <w:t xml:space="preserve"> </w:t>
      </w:r>
      <w:r>
        <w:t>MS Office tools.</w:t>
      </w:r>
    </w:p>
    <w:p w14:paraId="508C206C" w14:textId="77777777" w:rsidR="006E7430" w:rsidRDefault="006E7430">
      <w:pPr>
        <w:pStyle w:val="BodyText"/>
      </w:pPr>
    </w:p>
    <w:p w14:paraId="2AC4A900" w14:textId="77777777" w:rsidR="006E7430" w:rsidRDefault="006E7430">
      <w:pPr>
        <w:pStyle w:val="BodyText"/>
        <w:spacing w:before="91"/>
      </w:pPr>
    </w:p>
    <w:p w14:paraId="55942FB4" w14:textId="77777777" w:rsidR="006E7430" w:rsidRDefault="00000000">
      <w:pPr>
        <w:pStyle w:val="BodyText"/>
        <w:ind w:left="552"/>
      </w:pPr>
      <w:r>
        <w:rPr>
          <w:spacing w:val="-2"/>
        </w:rPr>
        <w:t>Employability:</w:t>
      </w:r>
    </w:p>
    <w:p w14:paraId="30F6E9E7" w14:textId="77777777" w:rsidR="006E7430" w:rsidRDefault="00000000">
      <w:pPr>
        <w:pStyle w:val="BodyText"/>
        <w:spacing w:before="182" w:line="259" w:lineRule="auto"/>
        <w:ind w:left="489" w:right="692"/>
        <w:jc w:val="both"/>
      </w:pPr>
      <w:r>
        <w:t>In Hospital and</w:t>
      </w:r>
      <w:r>
        <w:rPr>
          <w:spacing w:val="-1"/>
        </w:rPr>
        <w:t xml:space="preserve"> </w:t>
      </w:r>
      <w:r>
        <w:t>healthcare management, enabling efficient data handling, documentation, and</w:t>
      </w:r>
      <w:r>
        <w:rPr>
          <w:spacing w:val="-1"/>
        </w:rPr>
        <w:t xml:space="preserve"> </w:t>
      </w:r>
      <w:r>
        <w:t>reporting. It enhances</w:t>
      </w:r>
      <w:r>
        <w:rPr>
          <w:spacing w:val="-2"/>
        </w:rPr>
        <w:t xml:space="preserve"> </w:t>
      </w:r>
      <w:r>
        <w:t>employability</w:t>
      </w:r>
      <w:r>
        <w:rPr>
          <w:spacing w:val="-5"/>
        </w:rPr>
        <w:t xml:space="preserve"> </w:t>
      </w:r>
      <w:r>
        <w:t>in</w:t>
      </w:r>
      <w:r>
        <w:rPr>
          <w:spacing w:val="-3"/>
        </w:rPr>
        <w:t xml:space="preserve"> </w:t>
      </w:r>
      <w:r>
        <w:t>roles</w:t>
      </w:r>
      <w:r>
        <w:rPr>
          <w:spacing w:val="-3"/>
        </w:rPr>
        <w:t xml:space="preserve"> </w:t>
      </w:r>
      <w:r>
        <w:t>like</w:t>
      </w:r>
      <w:r>
        <w:rPr>
          <w:spacing w:val="-3"/>
        </w:rPr>
        <w:t xml:space="preserve"> </w:t>
      </w:r>
      <w:r>
        <w:t>hospital</w:t>
      </w:r>
      <w:r>
        <w:rPr>
          <w:spacing w:val="-4"/>
        </w:rPr>
        <w:t xml:space="preserve"> </w:t>
      </w:r>
      <w:r>
        <w:t>administration,</w:t>
      </w:r>
      <w:r>
        <w:rPr>
          <w:spacing w:val="-1"/>
        </w:rPr>
        <w:t xml:space="preserve"> </w:t>
      </w:r>
      <w:r>
        <w:t>data</w:t>
      </w:r>
      <w:r>
        <w:rPr>
          <w:spacing w:val="-3"/>
        </w:rPr>
        <w:t xml:space="preserve"> </w:t>
      </w:r>
      <w:r>
        <w:t>entry,</w:t>
      </w:r>
      <w:r>
        <w:rPr>
          <w:spacing w:val="-1"/>
        </w:rPr>
        <w:t xml:space="preserve"> </w:t>
      </w:r>
      <w:r>
        <w:t>and</w:t>
      </w:r>
      <w:r>
        <w:rPr>
          <w:spacing w:val="-3"/>
        </w:rPr>
        <w:t xml:space="preserve"> </w:t>
      </w:r>
      <w:r>
        <w:t>MIS</w:t>
      </w:r>
      <w:r>
        <w:rPr>
          <w:spacing w:val="-3"/>
        </w:rPr>
        <w:t xml:space="preserve"> </w:t>
      </w:r>
      <w:r>
        <w:t>support</w:t>
      </w:r>
      <w:r>
        <w:rPr>
          <w:spacing w:val="-4"/>
        </w:rPr>
        <w:t xml:space="preserve"> </w:t>
      </w:r>
      <w:r>
        <w:t>across</w:t>
      </w:r>
      <w:r>
        <w:rPr>
          <w:spacing w:val="-3"/>
        </w:rPr>
        <w:t xml:space="preserve"> </w:t>
      </w:r>
      <w:r>
        <w:t xml:space="preserve">healthcare </w:t>
      </w:r>
      <w:r>
        <w:rPr>
          <w:spacing w:val="-2"/>
        </w:rPr>
        <w:t>sectors.</w:t>
      </w:r>
    </w:p>
    <w:p w14:paraId="0B7810C6" w14:textId="77777777" w:rsidR="006E7430" w:rsidRDefault="006E7430">
      <w:pPr>
        <w:pStyle w:val="BodyText"/>
        <w:rPr>
          <w:sz w:val="20"/>
        </w:rPr>
      </w:pPr>
    </w:p>
    <w:p w14:paraId="182824D8" w14:textId="77777777" w:rsidR="006E7430" w:rsidRDefault="006E7430">
      <w:pPr>
        <w:pStyle w:val="BodyText"/>
        <w:rPr>
          <w:sz w:val="20"/>
        </w:rPr>
      </w:pPr>
    </w:p>
    <w:p w14:paraId="571A2CB0" w14:textId="77777777" w:rsidR="006E7430" w:rsidRDefault="006E7430">
      <w:pPr>
        <w:pStyle w:val="BodyText"/>
        <w:rPr>
          <w:sz w:val="20"/>
        </w:rPr>
      </w:pPr>
    </w:p>
    <w:p w14:paraId="22313AF3" w14:textId="77777777" w:rsidR="006E7430" w:rsidRDefault="006E7430">
      <w:pPr>
        <w:pStyle w:val="BodyText"/>
        <w:rPr>
          <w:sz w:val="20"/>
        </w:rPr>
      </w:pPr>
    </w:p>
    <w:p w14:paraId="55AF3C0A" w14:textId="77777777" w:rsidR="006E7430" w:rsidRDefault="006E7430">
      <w:pPr>
        <w:pStyle w:val="BodyText"/>
        <w:rPr>
          <w:sz w:val="20"/>
        </w:rPr>
      </w:pPr>
    </w:p>
    <w:p w14:paraId="3E9F3B93" w14:textId="77777777" w:rsidR="006E7430" w:rsidRDefault="006E7430">
      <w:pPr>
        <w:pStyle w:val="BodyText"/>
        <w:rPr>
          <w:sz w:val="20"/>
        </w:rPr>
      </w:pPr>
    </w:p>
    <w:p w14:paraId="7DBD5E79" w14:textId="77777777" w:rsidR="006E7430" w:rsidRDefault="006E7430">
      <w:pPr>
        <w:pStyle w:val="BodyText"/>
        <w:rPr>
          <w:sz w:val="20"/>
        </w:rPr>
      </w:pPr>
    </w:p>
    <w:p w14:paraId="64DE539F" w14:textId="77777777" w:rsidR="006E7430" w:rsidRDefault="00000000">
      <w:pPr>
        <w:pStyle w:val="BodyText"/>
        <w:spacing w:before="28"/>
        <w:rPr>
          <w:sz w:val="20"/>
        </w:rPr>
      </w:pPr>
      <w:r>
        <w:rPr>
          <w:noProof/>
          <w:sz w:val="20"/>
        </w:rPr>
        <mc:AlternateContent>
          <mc:Choice Requires="wps">
            <w:drawing>
              <wp:anchor distT="0" distB="0" distL="0" distR="0" simplePos="0" relativeHeight="251665920" behindDoc="1" locked="0" layoutInCell="1" allowOverlap="1" wp14:anchorId="3497D90A" wp14:editId="406E1BBD">
                <wp:simplePos x="0" y="0"/>
                <wp:positionH relativeFrom="page">
                  <wp:posOffset>697865</wp:posOffset>
                </wp:positionH>
                <wp:positionV relativeFrom="paragraph">
                  <wp:posOffset>182245</wp:posOffset>
                </wp:positionV>
                <wp:extent cx="6733540" cy="347980"/>
                <wp:effectExtent l="4445" t="4445" r="5715" b="9525"/>
                <wp:wrapTopAndBottom/>
                <wp:docPr id="61" name="Textbox 1"/>
                <wp:cNvGraphicFramePr/>
                <a:graphic xmlns:a="http://schemas.openxmlformats.org/drawingml/2006/main">
                  <a:graphicData uri="http://schemas.microsoft.com/office/word/2010/wordprocessingShape">
                    <wps:wsp>
                      <wps:cNvSpPr txBox="1"/>
                      <wps:spPr>
                        <a:xfrm>
                          <a:off x="0" y="0"/>
                          <a:ext cx="6733540" cy="347980"/>
                        </a:xfrm>
                        <a:prstGeom prst="rect">
                          <a:avLst/>
                        </a:prstGeom>
                        <a:ln w="6095">
                          <a:solidFill>
                            <a:srgbClr val="000000"/>
                          </a:solidFill>
                          <a:prstDash val="solid"/>
                        </a:ln>
                      </wps:spPr>
                      <wps:txbx>
                        <w:txbxContent>
                          <w:p w14:paraId="70FA2F92" w14:textId="77777777" w:rsidR="006E7430" w:rsidRDefault="00000000">
                            <w:pPr>
                              <w:spacing w:line="249" w:lineRule="exact"/>
                              <w:ind w:left="-1"/>
                              <w:jc w:val="center"/>
                              <w:rPr>
                                <w:rFonts w:ascii="Arial"/>
                                <w:b/>
                              </w:rPr>
                            </w:pPr>
                            <w:r>
                              <w:rPr>
                                <w:rFonts w:ascii="Arial"/>
                                <w:b/>
                              </w:rPr>
                              <w:t>Change</w:t>
                            </w:r>
                            <w:r>
                              <w:rPr>
                                <w:rFonts w:ascii="Arial"/>
                                <w:b/>
                                <w:spacing w:val="-3"/>
                              </w:rPr>
                              <w:t xml:space="preserve"> </w:t>
                            </w:r>
                            <w:r>
                              <w:rPr>
                                <w:rFonts w:ascii="Arial"/>
                                <w:b/>
                              </w:rPr>
                              <w:t xml:space="preserve">of </w:t>
                            </w:r>
                            <w:r>
                              <w:rPr>
                                <w:rFonts w:ascii="Arial"/>
                                <w:b/>
                                <w:spacing w:val="-2"/>
                              </w:rPr>
                              <w:t>syllabus</w:t>
                            </w:r>
                          </w:p>
                        </w:txbxContent>
                      </wps:txbx>
                      <wps:bodyPr wrap="square" lIns="0" tIns="0" rIns="0" bIns="0" rtlCol="0">
                        <a:noAutofit/>
                      </wps:bodyPr>
                    </wps:wsp>
                  </a:graphicData>
                </a:graphic>
              </wp:anchor>
            </w:drawing>
          </mc:Choice>
          <mc:Fallback>
            <w:pict>
              <v:shape w14:anchorId="3497D90A" id="_x0000_s1047" type="#_x0000_t202" style="position:absolute;margin-left:54.95pt;margin-top:14.35pt;width:530.2pt;height:27.4pt;z-index:-251650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" filled="f" strokeweight=".16931mm">
                <v:textbox inset="0,0,0,0">
                  <w:txbxContent>
                    <w:p w14:paraId="70FA2F92" w14:textId="77777777" w:rsidR="006E7430" w:rsidRDefault="00000000">
                      <w:pPr>
                        <w:spacing w:line="249" w:lineRule="exact"/>
                        <w:ind w:left="-1"/>
                        <w:jc w:val="center"/>
                        <w:rPr>
                          <w:rFonts w:ascii="Arial"/>
                          <w:b/>
                        </w:rPr>
                      </w:pPr>
                      <w:r>
                        <w:rPr>
                          <w:rFonts w:ascii="Arial"/>
                          <w:b/>
                        </w:rPr>
                        <w:t>Change</w:t>
                      </w:r>
                      <w:r>
                        <w:rPr>
                          <w:rFonts w:ascii="Arial"/>
                          <w:b/>
                          <w:spacing w:val="-3"/>
                        </w:rPr>
                        <w:t xml:space="preserve"> </w:t>
                      </w:r>
                      <w:r>
                        <w:rPr>
                          <w:rFonts w:ascii="Arial"/>
                          <w:b/>
                        </w:rPr>
                        <w:t xml:space="preserve">of </w:t>
                      </w:r>
                      <w:r>
                        <w:rPr>
                          <w:rFonts w:ascii="Arial"/>
                          <w:b/>
                          <w:spacing w:val="-2"/>
                        </w:rPr>
                        <w:t>syllabus</w:t>
                      </w:r>
                    </w:p>
                  </w:txbxContent>
                </v:textbox>
                <w10:wrap type="topAndBottom" anchorx="page"/>
              </v:shape>
            </w:pict>
          </mc:Fallback>
        </mc:AlternateContent>
      </w:r>
    </w:p>
    <w:tbl>
      <w:tblPr>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65"/>
        <w:gridCol w:w="3377"/>
        <w:gridCol w:w="1608"/>
        <w:gridCol w:w="4652"/>
      </w:tblGrid>
      <w:tr w:rsidR="006E7430" w14:paraId="361EDBA6" w14:textId="77777777">
        <w:trPr>
          <w:trHeight w:val="537"/>
        </w:trPr>
        <w:tc>
          <w:tcPr>
            <w:tcW w:w="965" w:type="dxa"/>
          </w:tcPr>
          <w:p w14:paraId="403AEAC8" w14:textId="77777777" w:rsidR="006E7430" w:rsidRDefault="00000000">
            <w:pPr>
              <w:pStyle w:val="TableParagraph"/>
              <w:spacing w:line="251" w:lineRule="exact"/>
              <w:ind w:left="4"/>
            </w:pPr>
            <w:r>
              <w:rPr>
                <w:spacing w:val="-4"/>
              </w:rPr>
              <w:lastRenderedPageBreak/>
              <w:t>Unit</w:t>
            </w:r>
          </w:p>
        </w:tc>
        <w:tc>
          <w:tcPr>
            <w:tcW w:w="3377" w:type="dxa"/>
          </w:tcPr>
          <w:p w14:paraId="2F4DC357" w14:textId="77777777" w:rsidR="006E7430" w:rsidRDefault="00000000">
            <w:pPr>
              <w:pStyle w:val="TableParagraph"/>
              <w:spacing w:line="251" w:lineRule="exact"/>
              <w:ind w:left="7"/>
            </w:pPr>
            <w:r>
              <w:t>Deletions/</w:t>
            </w:r>
            <w:r>
              <w:rPr>
                <w:spacing w:val="-8"/>
              </w:rPr>
              <w:t xml:space="preserve"> </w:t>
            </w:r>
            <w:r>
              <w:rPr>
                <w:spacing w:val="-2"/>
              </w:rPr>
              <w:t>Additions</w:t>
            </w:r>
          </w:p>
        </w:tc>
        <w:tc>
          <w:tcPr>
            <w:tcW w:w="1608" w:type="dxa"/>
          </w:tcPr>
          <w:p w14:paraId="554B9B6C" w14:textId="77777777" w:rsidR="006E7430" w:rsidRDefault="00000000">
            <w:pPr>
              <w:pStyle w:val="TableParagraph"/>
              <w:spacing w:line="251" w:lineRule="exact"/>
              <w:ind w:left="5"/>
            </w:pPr>
            <w:r>
              <w:t>%</w:t>
            </w:r>
            <w:r>
              <w:rPr>
                <w:spacing w:val="1"/>
              </w:rPr>
              <w:t xml:space="preserve"> </w:t>
            </w:r>
            <w:r>
              <w:rPr>
                <w:spacing w:val="-2"/>
              </w:rPr>
              <w:t>change</w:t>
            </w:r>
          </w:p>
        </w:tc>
        <w:tc>
          <w:tcPr>
            <w:tcW w:w="4652" w:type="dxa"/>
          </w:tcPr>
          <w:p w14:paraId="50966EA0" w14:textId="77777777" w:rsidR="006E7430" w:rsidRDefault="00000000">
            <w:pPr>
              <w:pStyle w:val="TableParagraph"/>
              <w:spacing w:line="251" w:lineRule="exact"/>
              <w:ind w:left="5"/>
            </w:pPr>
            <w:r>
              <w:rPr>
                <w:spacing w:val="-2"/>
              </w:rPr>
              <w:t>Rationale</w:t>
            </w:r>
          </w:p>
        </w:tc>
      </w:tr>
      <w:tr w:rsidR="006E7430" w14:paraId="4F560098" w14:textId="77777777">
        <w:trPr>
          <w:trHeight w:val="537"/>
        </w:trPr>
        <w:tc>
          <w:tcPr>
            <w:tcW w:w="965" w:type="dxa"/>
          </w:tcPr>
          <w:p w14:paraId="58DD3BE1" w14:textId="77777777" w:rsidR="006E7430" w:rsidRDefault="00000000">
            <w:pPr>
              <w:pStyle w:val="TableParagraph"/>
              <w:spacing w:line="250" w:lineRule="exact"/>
              <w:ind w:left="4"/>
            </w:pPr>
            <w:r>
              <w:rPr>
                <w:spacing w:val="-10"/>
              </w:rPr>
              <w:t>I</w:t>
            </w:r>
          </w:p>
        </w:tc>
        <w:tc>
          <w:tcPr>
            <w:tcW w:w="3377" w:type="dxa"/>
          </w:tcPr>
          <w:p w14:paraId="3A4F1901" w14:textId="77777777" w:rsidR="006E7430" w:rsidRDefault="00000000">
            <w:pPr>
              <w:pStyle w:val="TableParagraph"/>
              <w:spacing w:line="250" w:lineRule="exact"/>
              <w:ind w:left="7"/>
            </w:pPr>
            <w:r>
              <w:t>No</w:t>
            </w:r>
            <w:r>
              <w:rPr>
                <w:spacing w:val="-5"/>
              </w:rPr>
              <w:t xml:space="preserve"> </w:t>
            </w:r>
            <w:r>
              <w:t>Deletions/</w:t>
            </w:r>
            <w:r>
              <w:rPr>
                <w:spacing w:val="-4"/>
              </w:rPr>
              <w:t xml:space="preserve"> </w:t>
            </w:r>
            <w:r>
              <w:rPr>
                <w:spacing w:val="-2"/>
              </w:rPr>
              <w:t>Additions</w:t>
            </w:r>
          </w:p>
        </w:tc>
        <w:tc>
          <w:tcPr>
            <w:tcW w:w="1608" w:type="dxa"/>
          </w:tcPr>
          <w:p w14:paraId="077F1548" w14:textId="77777777" w:rsidR="006E7430" w:rsidRDefault="00000000">
            <w:pPr>
              <w:pStyle w:val="TableParagraph"/>
              <w:spacing w:line="250" w:lineRule="exact"/>
              <w:ind w:left="5"/>
            </w:pPr>
            <w:r>
              <w:rPr>
                <w:spacing w:val="-5"/>
              </w:rPr>
              <w:t>0%</w:t>
            </w:r>
          </w:p>
        </w:tc>
        <w:tc>
          <w:tcPr>
            <w:tcW w:w="4652" w:type="dxa"/>
          </w:tcPr>
          <w:p w14:paraId="31601D6F" w14:textId="77777777" w:rsidR="006E7430" w:rsidRDefault="00000000">
            <w:pPr>
              <w:pStyle w:val="TableParagraph"/>
              <w:spacing w:line="250" w:lineRule="exact"/>
              <w:ind w:left="5"/>
            </w:pPr>
            <w:r>
              <w:t>To</w:t>
            </w:r>
            <w:r>
              <w:rPr>
                <w:spacing w:val="-5"/>
              </w:rPr>
              <w:t xml:space="preserve"> </w:t>
            </w:r>
            <w:r>
              <w:t>make</w:t>
            </w:r>
            <w:r>
              <w:rPr>
                <w:spacing w:val="-5"/>
              </w:rPr>
              <w:t xml:space="preserve"> </w:t>
            </w:r>
            <w:r>
              <w:t>the</w:t>
            </w:r>
            <w:r>
              <w:rPr>
                <w:spacing w:val="-4"/>
              </w:rPr>
              <w:t xml:space="preserve"> </w:t>
            </w:r>
            <w:r>
              <w:t>syllabus</w:t>
            </w:r>
            <w:r>
              <w:rPr>
                <w:spacing w:val="-3"/>
              </w:rPr>
              <w:t xml:space="preserve"> </w:t>
            </w:r>
            <w:r>
              <w:t>current</w:t>
            </w:r>
            <w:r>
              <w:rPr>
                <w:spacing w:val="-4"/>
              </w:rPr>
              <w:t xml:space="preserve"> </w:t>
            </w:r>
            <w:r>
              <w:t>and</w:t>
            </w:r>
            <w:r>
              <w:rPr>
                <w:spacing w:val="-4"/>
              </w:rPr>
              <w:t xml:space="preserve"> </w:t>
            </w:r>
            <w:r>
              <w:rPr>
                <w:spacing w:val="-2"/>
              </w:rPr>
              <w:t>relevant</w:t>
            </w:r>
          </w:p>
        </w:tc>
      </w:tr>
      <w:tr w:rsidR="006E7430" w14:paraId="67F7A398" w14:textId="77777777">
        <w:trPr>
          <w:trHeight w:val="534"/>
        </w:trPr>
        <w:tc>
          <w:tcPr>
            <w:tcW w:w="965" w:type="dxa"/>
          </w:tcPr>
          <w:p w14:paraId="316195D2" w14:textId="77777777" w:rsidR="006E7430" w:rsidRDefault="00000000">
            <w:pPr>
              <w:pStyle w:val="TableParagraph"/>
              <w:spacing w:line="250" w:lineRule="exact"/>
              <w:ind w:left="4"/>
            </w:pPr>
            <w:r>
              <w:rPr>
                <w:spacing w:val="-5"/>
              </w:rPr>
              <w:t>II</w:t>
            </w:r>
          </w:p>
        </w:tc>
        <w:tc>
          <w:tcPr>
            <w:tcW w:w="3377" w:type="dxa"/>
          </w:tcPr>
          <w:p w14:paraId="07BD6186" w14:textId="77777777" w:rsidR="006E7430" w:rsidRDefault="00000000">
            <w:pPr>
              <w:pStyle w:val="TableParagraph"/>
              <w:spacing w:line="250" w:lineRule="exact"/>
              <w:ind w:left="7"/>
            </w:pPr>
            <w:r>
              <w:t>No</w:t>
            </w:r>
            <w:r>
              <w:rPr>
                <w:spacing w:val="-6"/>
              </w:rPr>
              <w:t xml:space="preserve"> </w:t>
            </w:r>
            <w:r>
              <w:t>Deletions/</w:t>
            </w:r>
            <w:r>
              <w:rPr>
                <w:spacing w:val="-4"/>
              </w:rPr>
              <w:t xml:space="preserve"> </w:t>
            </w:r>
            <w:r>
              <w:rPr>
                <w:spacing w:val="-2"/>
              </w:rPr>
              <w:t>Additions</w:t>
            </w:r>
          </w:p>
        </w:tc>
        <w:tc>
          <w:tcPr>
            <w:tcW w:w="1608" w:type="dxa"/>
          </w:tcPr>
          <w:p w14:paraId="0753090E" w14:textId="77777777" w:rsidR="006E7430" w:rsidRDefault="00000000">
            <w:pPr>
              <w:pStyle w:val="TableParagraph"/>
              <w:spacing w:line="250" w:lineRule="exact"/>
              <w:ind w:left="5"/>
            </w:pPr>
            <w:r>
              <w:rPr>
                <w:spacing w:val="-5"/>
              </w:rPr>
              <w:t>0%</w:t>
            </w:r>
          </w:p>
        </w:tc>
        <w:tc>
          <w:tcPr>
            <w:tcW w:w="4652" w:type="dxa"/>
          </w:tcPr>
          <w:p w14:paraId="178F1A7B" w14:textId="77777777" w:rsidR="006E7430" w:rsidRDefault="00000000">
            <w:pPr>
              <w:pStyle w:val="TableParagraph"/>
              <w:spacing w:line="250" w:lineRule="exact"/>
              <w:ind w:left="5"/>
            </w:pPr>
            <w:r>
              <w:t>To</w:t>
            </w:r>
            <w:r>
              <w:rPr>
                <w:spacing w:val="-5"/>
              </w:rPr>
              <w:t xml:space="preserve"> </w:t>
            </w:r>
            <w:r>
              <w:t>make</w:t>
            </w:r>
            <w:r>
              <w:rPr>
                <w:spacing w:val="-5"/>
              </w:rPr>
              <w:t xml:space="preserve"> </w:t>
            </w:r>
            <w:r>
              <w:t>the</w:t>
            </w:r>
            <w:r>
              <w:rPr>
                <w:spacing w:val="-4"/>
              </w:rPr>
              <w:t xml:space="preserve"> </w:t>
            </w:r>
            <w:r>
              <w:t>syllabus</w:t>
            </w:r>
            <w:r>
              <w:rPr>
                <w:spacing w:val="-3"/>
              </w:rPr>
              <w:t xml:space="preserve"> </w:t>
            </w:r>
            <w:r>
              <w:t>current</w:t>
            </w:r>
            <w:r>
              <w:rPr>
                <w:spacing w:val="-4"/>
              </w:rPr>
              <w:t xml:space="preserve"> </w:t>
            </w:r>
            <w:r>
              <w:t>and</w:t>
            </w:r>
            <w:r>
              <w:rPr>
                <w:spacing w:val="-4"/>
              </w:rPr>
              <w:t xml:space="preserve"> </w:t>
            </w:r>
            <w:r>
              <w:rPr>
                <w:spacing w:val="-2"/>
              </w:rPr>
              <w:t>relevant</w:t>
            </w:r>
          </w:p>
        </w:tc>
      </w:tr>
      <w:tr w:rsidR="006E7430" w14:paraId="4D8611C3" w14:textId="77777777">
        <w:trPr>
          <w:trHeight w:val="537"/>
        </w:trPr>
        <w:tc>
          <w:tcPr>
            <w:tcW w:w="965" w:type="dxa"/>
          </w:tcPr>
          <w:p w14:paraId="224BDFED" w14:textId="77777777" w:rsidR="006E7430" w:rsidRDefault="00000000">
            <w:pPr>
              <w:pStyle w:val="TableParagraph"/>
              <w:ind w:left="4"/>
            </w:pPr>
            <w:r>
              <w:rPr>
                <w:spacing w:val="-5"/>
              </w:rPr>
              <w:t>III</w:t>
            </w:r>
          </w:p>
        </w:tc>
        <w:tc>
          <w:tcPr>
            <w:tcW w:w="3377" w:type="dxa"/>
          </w:tcPr>
          <w:p w14:paraId="53DA5B8A" w14:textId="77777777" w:rsidR="006E7430" w:rsidRDefault="00000000">
            <w:pPr>
              <w:pStyle w:val="TableParagraph"/>
              <w:ind w:left="7"/>
            </w:pPr>
            <w:r>
              <w:t>No</w:t>
            </w:r>
            <w:r>
              <w:rPr>
                <w:spacing w:val="-5"/>
              </w:rPr>
              <w:t xml:space="preserve"> </w:t>
            </w:r>
            <w:r>
              <w:t>Deletions/</w:t>
            </w:r>
            <w:r>
              <w:rPr>
                <w:spacing w:val="-4"/>
              </w:rPr>
              <w:t xml:space="preserve"> </w:t>
            </w:r>
            <w:r>
              <w:rPr>
                <w:spacing w:val="-2"/>
              </w:rPr>
              <w:t>Additions</w:t>
            </w:r>
          </w:p>
        </w:tc>
        <w:tc>
          <w:tcPr>
            <w:tcW w:w="1608" w:type="dxa"/>
          </w:tcPr>
          <w:p w14:paraId="7AF6B22B" w14:textId="77777777" w:rsidR="006E7430" w:rsidRDefault="00000000">
            <w:pPr>
              <w:pStyle w:val="TableParagraph"/>
              <w:ind w:left="5"/>
            </w:pPr>
            <w:r>
              <w:rPr>
                <w:spacing w:val="-5"/>
              </w:rPr>
              <w:t>0%</w:t>
            </w:r>
          </w:p>
        </w:tc>
        <w:tc>
          <w:tcPr>
            <w:tcW w:w="4652" w:type="dxa"/>
          </w:tcPr>
          <w:p w14:paraId="651E112F" w14:textId="77777777" w:rsidR="006E7430" w:rsidRDefault="00000000">
            <w:pPr>
              <w:pStyle w:val="TableParagraph"/>
              <w:ind w:left="5"/>
            </w:pPr>
            <w:r>
              <w:t>To</w:t>
            </w:r>
            <w:r>
              <w:rPr>
                <w:spacing w:val="-5"/>
              </w:rPr>
              <w:t xml:space="preserve"> </w:t>
            </w:r>
            <w:r>
              <w:t>make</w:t>
            </w:r>
            <w:r>
              <w:rPr>
                <w:spacing w:val="-5"/>
              </w:rPr>
              <w:t xml:space="preserve"> </w:t>
            </w:r>
            <w:r>
              <w:t>the</w:t>
            </w:r>
            <w:r>
              <w:rPr>
                <w:spacing w:val="-4"/>
              </w:rPr>
              <w:t xml:space="preserve"> </w:t>
            </w:r>
            <w:r>
              <w:t>syllabus</w:t>
            </w:r>
            <w:r>
              <w:rPr>
                <w:spacing w:val="-3"/>
              </w:rPr>
              <w:t xml:space="preserve"> </w:t>
            </w:r>
            <w:r>
              <w:t>current</w:t>
            </w:r>
            <w:r>
              <w:rPr>
                <w:spacing w:val="-4"/>
              </w:rPr>
              <w:t xml:space="preserve"> </w:t>
            </w:r>
            <w:r>
              <w:t>and</w:t>
            </w:r>
            <w:r>
              <w:rPr>
                <w:spacing w:val="-4"/>
              </w:rPr>
              <w:t xml:space="preserve"> </w:t>
            </w:r>
            <w:r>
              <w:rPr>
                <w:spacing w:val="-2"/>
              </w:rPr>
              <w:t>relevant</w:t>
            </w:r>
          </w:p>
        </w:tc>
      </w:tr>
      <w:tr w:rsidR="006E7430" w14:paraId="1DE1DCD4" w14:textId="77777777">
        <w:trPr>
          <w:trHeight w:val="532"/>
        </w:trPr>
        <w:tc>
          <w:tcPr>
            <w:tcW w:w="965" w:type="dxa"/>
          </w:tcPr>
          <w:p w14:paraId="2B644FF1" w14:textId="77777777" w:rsidR="006E7430" w:rsidRDefault="00000000">
            <w:pPr>
              <w:pStyle w:val="TableParagraph"/>
              <w:ind w:left="4"/>
            </w:pPr>
            <w:r>
              <w:rPr>
                <w:spacing w:val="-5"/>
              </w:rPr>
              <w:t>IV</w:t>
            </w:r>
          </w:p>
        </w:tc>
        <w:tc>
          <w:tcPr>
            <w:tcW w:w="3377" w:type="dxa"/>
          </w:tcPr>
          <w:p w14:paraId="425B8BD2" w14:textId="77777777" w:rsidR="006E7430" w:rsidRDefault="00000000">
            <w:pPr>
              <w:pStyle w:val="TableParagraph"/>
              <w:ind w:left="7"/>
            </w:pPr>
            <w:r>
              <w:t>No</w:t>
            </w:r>
            <w:r>
              <w:rPr>
                <w:spacing w:val="-5"/>
              </w:rPr>
              <w:t xml:space="preserve"> </w:t>
            </w:r>
            <w:r>
              <w:t>Deletions/</w:t>
            </w:r>
            <w:r>
              <w:rPr>
                <w:spacing w:val="-4"/>
              </w:rPr>
              <w:t xml:space="preserve"> </w:t>
            </w:r>
            <w:r>
              <w:rPr>
                <w:spacing w:val="-2"/>
              </w:rPr>
              <w:t>Additions</w:t>
            </w:r>
          </w:p>
        </w:tc>
        <w:tc>
          <w:tcPr>
            <w:tcW w:w="1608" w:type="dxa"/>
          </w:tcPr>
          <w:p w14:paraId="4D0FC4C4" w14:textId="77777777" w:rsidR="006E7430" w:rsidRDefault="00000000">
            <w:pPr>
              <w:pStyle w:val="TableParagraph"/>
              <w:ind w:left="5"/>
            </w:pPr>
            <w:r>
              <w:rPr>
                <w:spacing w:val="-5"/>
              </w:rPr>
              <w:t>0%</w:t>
            </w:r>
          </w:p>
        </w:tc>
        <w:tc>
          <w:tcPr>
            <w:tcW w:w="4652" w:type="dxa"/>
          </w:tcPr>
          <w:p w14:paraId="70FC65FF" w14:textId="77777777" w:rsidR="006E7430" w:rsidRDefault="00000000">
            <w:pPr>
              <w:pStyle w:val="TableParagraph"/>
              <w:ind w:left="5"/>
            </w:pPr>
            <w:r>
              <w:t>To</w:t>
            </w:r>
            <w:r>
              <w:rPr>
                <w:spacing w:val="-5"/>
              </w:rPr>
              <w:t xml:space="preserve"> </w:t>
            </w:r>
            <w:r>
              <w:t>make</w:t>
            </w:r>
            <w:r>
              <w:rPr>
                <w:spacing w:val="-5"/>
              </w:rPr>
              <w:t xml:space="preserve"> </w:t>
            </w:r>
            <w:r>
              <w:t>the</w:t>
            </w:r>
            <w:r>
              <w:rPr>
                <w:spacing w:val="-4"/>
              </w:rPr>
              <w:t xml:space="preserve"> </w:t>
            </w:r>
            <w:r>
              <w:t>syllabus</w:t>
            </w:r>
            <w:r>
              <w:rPr>
                <w:spacing w:val="-3"/>
              </w:rPr>
              <w:t xml:space="preserve"> </w:t>
            </w:r>
            <w:r>
              <w:t>current</w:t>
            </w:r>
            <w:r>
              <w:rPr>
                <w:spacing w:val="-4"/>
              </w:rPr>
              <w:t xml:space="preserve"> </w:t>
            </w:r>
            <w:r>
              <w:t>and</w:t>
            </w:r>
            <w:r>
              <w:rPr>
                <w:spacing w:val="-4"/>
              </w:rPr>
              <w:t xml:space="preserve"> </w:t>
            </w:r>
            <w:r>
              <w:rPr>
                <w:spacing w:val="-2"/>
              </w:rPr>
              <w:t>relevant</w:t>
            </w:r>
          </w:p>
        </w:tc>
      </w:tr>
      <w:tr w:rsidR="006E7430" w14:paraId="62BAC373" w14:textId="77777777">
        <w:trPr>
          <w:trHeight w:val="542"/>
        </w:trPr>
        <w:tc>
          <w:tcPr>
            <w:tcW w:w="965" w:type="dxa"/>
          </w:tcPr>
          <w:p w14:paraId="7CE167C9" w14:textId="77777777" w:rsidR="006E7430" w:rsidRDefault="00000000">
            <w:pPr>
              <w:pStyle w:val="TableParagraph"/>
              <w:spacing w:line="250" w:lineRule="exact"/>
              <w:ind w:left="4"/>
            </w:pPr>
            <w:r>
              <w:rPr>
                <w:spacing w:val="-10"/>
              </w:rPr>
              <w:t>V</w:t>
            </w:r>
          </w:p>
        </w:tc>
        <w:tc>
          <w:tcPr>
            <w:tcW w:w="3377" w:type="dxa"/>
          </w:tcPr>
          <w:p w14:paraId="6E5781C1" w14:textId="77777777" w:rsidR="006E7430" w:rsidRDefault="00000000">
            <w:pPr>
              <w:pStyle w:val="TableParagraph"/>
              <w:spacing w:line="250" w:lineRule="exact"/>
              <w:ind w:left="7"/>
            </w:pPr>
            <w:r>
              <w:t>No</w:t>
            </w:r>
            <w:r>
              <w:rPr>
                <w:spacing w:val="-5"/>
              </w:rPr>
              <w:t xml:space="preserve"> </w:t>
            </w:r>
            <w:r>
              <w:t>Deletions/</w:t>
            </w:r>
            <w:r>
              <w:rPr>
                <w:spacing w:val="-4"/>
              </w:rPr>
              <w:t xml:space="preserve"> </w:t>
            </w:r>
            <w:r>
              <w:rPr>
                <w:spacing w:val="-2"/>
              </w:rPr>
              <w:t>Additions</w:t>
            </w:r>
          </w:p>
        </w:tc>
        <w:tc>
          <w:tcPr>
            <w:tcW w:w="1608" w:type="dxa"/>
          </w:tcPr>
          <w:p w14:paraId="2E19AD25" w14:textId="77777777" w:rsidR="006E7430" w:rsidRDefault="00000000">
            <w:pPr>
              <w:pStyle w:val="TableParagraph"/>
              <w:spacing w:line="250" w:lineRule="exact"/>
              <w:ind w:left="5"/>
            </w:pPr>
            <w:r>
              <w:rPr>
                <w:spacing w:val="-5"/>
              </w:rPr>
              <w:t>0%</w:t>
            </w:r>
          </w:p>
        </w:tc>
        <w:tc>
          <w:tcPr>
            <w:tcW w:w="4652" w:type="dxa"/>
          </w:tcPr>
          <w:p w14:paraId="2A142ACD" w14:textId="77777777" w:rsidR="006E7430" w:rsidRDefault="00000000">
            <w:pPr>
              <w:pStyle w:val="TableParagraph"/>
              <w:spacing w:line="250" w:lineRule="exact"/>
              <w:ind w:left="5"/>
            </w:pPr>
            <w:r>
              <w:t>To</w:t>
            </w:r>
            <w:r>
              <w:rPr>
                <w:spacing w:val="-5"/>
              </w:rPr>
              <w:t xml:space="preserve"> </w:t>
            </w:r>
            <w:r>
              <w:t>make</w:t>
            </w:r>
            <w:r>
              <w:rPr>
                <w:spacing w:val="-5"/>
              </w:rPr>
              <w:t xml:space="preserve"> </w:t>
            </w:r>
            <w:r>
              <w:t>the</w:t>
            </w:r>
            <w:r>
              <w:rPr>
                <w:spacing w:val="-3"/>
              </w:rPr>
              <w:t xml:space="preserve"> </w:t>
            </w:r>
            <w:r>
              <w:t>syllabus</w:t>
            </w:r>
            <w:r>
              <w:rPr>
                <w:spacing w:val="-3"/>
              </w:rPr>
              <w:t xml:space="preserve"> </w:t>
            </w:r>
            <w:r>
              <w:t>current</w:t>
            </w:r>
            <w:r>
              <w:rPr>
                <w:spacing w:val="-4"/>
              </w:rPr>
              <w:t xml:space="preserve"> </w:t>
            </w:r>
            <w:r>
              <w:t>and</w:t>
            </w:r>
            <w:r>
              <w:rPr>
                <w:spacing w:val="-4"/>
              </w:rPr>
              <w:t xml:space="preserve"> </w:t>
            </w:r>
            <w:r>
              <w:rPr>
                <w:spacing w:val="-2"/>
              </w:rPr>
              <w:t>relevant</w:t>
            </w:r>
          </w:p>
        </w:tc>
      </w:tr>
    </w:tbl>
    <w:p w14:paraId="31E90FD5" w14:textId="77777777" w:rsidR="006E7430" w:rsidRDefault="006E7430">
      <w:pPr>
        <w:pStyle w:val="TableParagraph"/>
        <w:spacing w:line="250" w:lineRule="exact"/>
        <w:sectPr w:rsidR="006E7430">
          <w:pgSz w:w="12240" w:h="15840"/>
          <w:pgMar w:top="1340" w:right="360" w:bottom="280" w:left="360" w:header="720" w:footer="720" w:gutter="0"/>
          <w:cols w:space="720"/>
        </w:sectPr>
      </w:pPr>
    </w:p>
    <w:tbl>
      <w:tblPr>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43"/>
        <w:gridCol w:w="4079"/>
        <w:gridCol w:w="4245"/>
      </w:tblGrid>
      <w:tr w:rsidR="006E7430" w14:paraId="118F638B" w14:textId="77777777">
        <w:trPr>
          <w:trHeight w:val="640"/>
        </w:trPr>
        <w:tc>
          <w:tcPr>
            <w:tcW w:w="10667" w:type="dxa"/>
            <w:gridSpan w:val="3"/>
          </w:tcPr>
          <w:p w14:paraId="55113E49" w14:textId="77777777" w:rsidR="006E7430" w:rsidRDefault="00000000">
            <w:pPr>
              <w:pStyle w:val="TableParagraph"/>
              <w:spacing w:line="250" w:lineRule="exact"/>
              <w:ind w:left="2702"/>
            </w:pPr>
            <w:r>
              <w:lastRenderedPageBreak/>
              <w:t>P.R.</w:t>
            </w:r>
            <w:r>
              <w:rPr>
                <w:spacing w:val="-10"/>
              </w:rPr>
              <w:t xml:space="preserve"> </w:t>
            </w:r>
            <w:r>
              <w:t>GOVT.COLLEGE</w:t>
            </w:r>
            <w:r>
              <w:rPr>
                <w:spacing w:val="-10"/>
              </w:rPr>
              <w:t xml:space="preserve"> </w:t>
            </w:r>
            <w:r>
              <w:t>(AUTONOMOUS),</w:t>
            </w:r>
            <w:r>
              <w:rPr>
                <w:spacing w:val="-7"/>
              </w:rPr>
              <w:t xml:space="preserve"> </w:t>
            </w:r>
            <w:r>
              <w:rPr>
                <w:spacing w:val="-2"/>
              </w:rPr>
              <w:t>KAKINADA</w:t>
            </w:r>
          </w:p>
        </w:tc>
      </w:tr>
      <w:tr w:rsidR="006E7430" w14:paraId="74BC751D" w14:textId="77777777">
        <w:trPr>
          <w:trHeight w:val="637"/>
        </w:trPr>
        <w:tc>
          <w:tcPr>
            <w:tcW w:w="10667" w:type="dxa"/>
            <w:gridSpan w:val="3"/>
          </w:tcPr>
          <w:p w14:paraId="44EA89FC" w14:textId="77777777" w:rsidR="006E7430" w:rsidRDefault="00000000">
            <w:pPr>
              <w:pStyle w:val="TableParagraph"/>
              <w:spacing w:line="250" w:lineRule="exact"/>
              <w:ind w:left="6"/>
              <w:jc w:val="center"/>
            </w:pPr>
            <w:r>
              <w:t>II</w:t>
            </w:r>
            <w:r>
              <w:rPr>
                <w:spacing w:val="-2"/>
              </w:rPr>
              <w:t xml:space="preserve"> </w:t>
            </w:r>
            <w:r>
              <w:t>BBA</w:t>
            </w:r>
            <w:r>
              <w:rPr>
                <w:spacing w:val="-1"/>
              </w:rPr>
              <w:t xml:space="preserve"> </w:t>
            </w:r>
            <w:r>
              <w:rPr>
                <w:spacing w:val="-2"/>
              </w:rPr>
              <w:t>(HCM)</w:t>
            </w:r>
          </w:p>
        </w:tc>
      </w:tr>
      <w:tr w:rsidR="006E7430" w14:paraId="3ED7D24D" w14:textId="77777777">
        <w:trPr>
          <w:trHeight w:val="637"/>
        </w:trPr>
        <w:tc>
          <w:tcPr>
            <w:tcW w:w="2343" w:type="dxa"/>
          </w:tcPr>
          <w:p w14:paraId="7CE5E14D" w14:textId="77777777" w:rsidR="006E7430" w:rsidRDefault="00000000">
            <w:pPr>
              <w:pStyle w:val="TableParagraph"/>
              <w:spacing w:line="250" w:lineRule="exact"/>
              <w:ind w:left="4"/>
            </w:pPr>
            <w:r>
              <w:rPr>
                <w:spacing w:val="-2"/>
              </w:rPr>
              <w:t>Subject</w:t>
            </w:r>
          </w:p>
        </w:tc>
        <w:tc>
          <w:tcPr>
            <w:tcW w:w="8324" w:type="dxa"/>
            <w:gridSpan w:val="2"/>
          </w:tcPr>
          <w:p w14:paraId="1A014C46" w14:textId="77777777" w:rsidR="006E7430" w:rsidRDefault="00000000">
            <w:pPr>
              <w:pStyle w:val="TableParagraph"/>
              <w:spacing w:line="250" w:lineRule="exact"/>
              <w:ind w:left="2025"/>
            </w:pPr>
            <w:r>
              <w:t>TALENT MANAGEMNT</w:t>
            </w:r>
          </w:p>
        </w:tc>
      </w:tr>
      <w:tr w:rsidR="006E7430" w14:paraId="7033629D" w14:textId="77777777">
        <w:trPr>
          <w:trHeight w:val="642"/>
        </w:trPr>
        <w:tc>
          <w:tcPr>
            <w:tcW w:w="2343" w:type="dxa"/>
          </w:tcPr>
          <w:p w14:paraId="78ABA8A3" w14:textId="77777777" w:rsidR="006E7430" w:rsidRDefault="00000000">
            <w:pPr>
              <w:pStyle w:val="TableParagraph"/>
              <w:spacing w:line="250" w:lineRule="exact"/>
              <w:ind w:left="4"/>
            </w:pPr>
            <w:r>
              <w:t>IV –</w:t>
            </w:r>
            <w:r>
              <w:rPr>
                <w:spacing w:val="-2"/>
              </w:rPr>
              <w:t xml:space="preserve"> </w:t>
            </w:r>
            <w:r>
              <w:rPr>
                <w:spacing w:val="-5"/>
              </w:rPr>
              <w:t>SEM</w:t>
            </w:r>
          </w:p>
        </w:tc>
        <w:tc>
          <w:tcPr>
            <w:tcW w:w="4079" w:type="dxa"/>
          </w:tcPr>
          <w:p w14:paraId="6C717F28" w14:textId="77777777" w:rsidR="006E7430" w:rsidRDefault="00000000">
            <w:pPr>
              <w:pStyle w:val="TableParagraph"/>
              <w:spacing w:line="250" w:lineRule="exact"/>
              <w:ind w:left="1360"/>
            </w:pPr>
            <w:r>
              <w:t>TIME:</w:t>
            </w:r>
            <w:r>
              <w:rPr>
                <w:spacing w:val="-3"/>
              </w:rPr>
              <w:t xml:space="preserve"> </w:t>
            </w:r>
            <w:r>
              <w:rPr>
                <w:spacing w:val="-2"/>
              </w:rPr>
              <w:t>2Hours</w:t>
            </w:r>
          </w:p>
        </w:tc>
        <w:tc>
          <w:tcPr>
            <w:tcW w:w="4245" w:type="dxa"/>
          </w:tcPr>
          <w:p w14:paraId="59280ACE" w14:textId="77777777" w:rsidR="006E7430" w:rsidRDefault="00000000">
            <w:pPr>
              <w:pStyle w:val="TableParagraph"/>
              <w:spacing w:line="250" w:lineRule="exact"/>
              <w:ind w:left="3"/>
            </w:pPr>
            <w:r>
              <w:t>Max</w:t>
            </w:r>
            <w:r>
              <w:rPr>
                <w:spacing w:val="-3"/>
              </w:rPr>
              <w:t xml:space="preserve"> </w:t>
            </w:r>
            <w:r>
              <w:t>Marks:</w:t>
            </w:r>
            <w:r>
              <w:rPr>
                <w:spacing w:val="-3"/>
              </w:rPr>
              <w:t xml:space="preserve"> </w:t>
            </w:r>
            <w:r>
              <w:rPr>
                <w:spacing w:val="-5"/>
              </w:rPr>
              <w:t>50</w:t>
            </w:r>
          </w:p>
        </w:tc>
      </w:tr>
    </w:tbl>
    <w:p w14:paraId="7E5B22CF" w14:textId="77777777" w:rsidR="006E7430" w:rsidRDefault="006E7430">
      <w:pPr>
        <w:pStyle w:val="BodyText"/>
        <w:rPr>
          <w:sz w:val="20"/>
        </w:rPr>
      </w:pPr>
    </w:p>
    <w:p w14:paraId="0953501F" w14:textId="77777777" w:rsidR="006E7430" w:rsidRDefault="006E7430">
      <w:pPr>
        <w:pStyle w:val="BodyText"/>
        <w:rPr>
          <w:sz w:val="20"/>
        </w:rPr>
      </w:pPr>
    </w:p>
    <w:p w14:paraId="5C355E8C" w14:textId="77777777" w:rsidR="006E7430" w:rsidRDefault="006E7430">
      <w:pPr>
        <w:pStyle w:val="BodyText"/>
        <w:rPr>
          <w:sz w:val="20"/>
        </w:rPr>
      </w:pPr>
    </w:p>
    <w:p w14:paraId="0678FDED" w14:textId="77777777" w:rsidR="006E7430" w:rsidRDefault="006E7430">
      <w:pPr>
        <w:pStyle w:val="BodyText"/>
        <w:spacing w:before="22"/>
        <w:rPr>
          <w:sz w:val="20"/>
        </w:rPr>
      </w:pPr>
    </w:p>
    <w:tbl>
      <w:tblPr>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7"/>
        <w:gridCol w:w="545"/>
        <w:gridCol w:w="1428"/>
        <w:gridCol w:w="1349"/>
        <w:gridCol w:w="1423"/>
        <w:gridCol w:w="1287"/>
        <w:gridCol w:w="1630"/>
        <w:gridCol w:w="1424"/>
        <w:gridCol w:w="1291"/>
      </w:tblGrid>
      <w:tr w:rsidR="006E7430" w14:paraId="47231D1C" w14:textId="77777777">
        <w:trPr>
          <w:trHeight w:val="638"/>
        </w:trPr>
        <w:tc>
          <w:tcPr>
            <w:tcW w:w="672" w:type="dxa"/>
            <w:gridSpan w:val="2"/>
            <w:vMerge w:val="restart"/>
          </w:tcPr>
          <w:p w14:paraId="6AB21123" w14:textId="77777777" w:rsidR="006E7430" w:rsidRDefault="006E7430">
            <w:pPr>
              <w:pStyle w:val="TableParagraph"/>
            </w:pPr>
          </w:p>
          <w:p w14:paraId="4C4853B7" w14:textId="77777777" w:rsidR="006E7430" w:rsidRDefault="006E7430">
            <w:pPr>
              <w:pStyle w:val="TableParagraph"/>
            </w:pPr>
          </w:p>
          <w:p w14:paraId="0DC071D2" w14:textId="77777777" w:rsidR="006E7430" w:rsidRDefault="006E7430">
            <w:pPr>
              <w:pStyle w:val="TableParagraph"/>
            </w:pPr>
          </w:p>
          <w:p w14:paraId="2ADB2CB4" w14:textId="77777777" w:rsidR="006E7430" w:rsidRDefault="006E7430">
            <w:pPr>
              <w:pStyle w:val="TableParagraph"/>
            </w:pPr>
          </w:p>
          <w:p w14:paraId="354EBDB3" w14:textId="77777777" w:rsidR="006E7430" w:rsidRDefault="006E7430">
            <w:pPr>
              <w:pStyle w:val="TableParagraph"/>
              <w:spacing w:before="33"/>
            </w:pPr>
          </w:p>
          <w:p w14:paraId="28D03A5F" w14:textId="77777777" w:rsidR="006E7430" w:rsidRDefault="00000000">
            <w:pPr>
              <w:pStyle w:val="TableParagraph"/>
              <w:ind w:left="4"/>
            </w:pPr>
            <w:proofErr w:type="spellStart"/>
            <w:proofErr w:type="gramStart"/>
            <w:r>
              <w:rPr>
                <w:spacing w:val="-4"/>
              </w:rPr>
              <w:t>S.No</w:t>
            </w:r>
            <w:proofErr w:type="spellEnd"/>
            <w:proofErr w:type="gramEnd"/>
          </w:p>
        </w:tc>
        <w:tc>
          <w:tcPr>
            <w:tcW w:w="1428" w:type="dxa"/>
            <w:vMerge w:val="restart"/>
          </w:tcPr>
          <w:p w14:paraId="575C06C8" w14:textId="77777777" w:rsidR="006E7430" w:rsidRDefault="006E7430">
            <w:pPr>
              <w:pStyle w:val="TableParagraph"/>
            </w:pPr>
          </w:p>
          <w:p w14:paraId="007D104F" w14:textId="77777777" w:rsidR="006E7430" w:rsidRDefault="006E7430">
            <w:pPr>
              <w:pStyle w:val="TableParagraph"/>
            </w:pPr>
          </w:p>
          <w:p w14:paraId="58E75E85" w14:textId="77777777" w:rsidR="006E7430" w:rsidRDefault="006E7430">
            <w:pPr>
              <w:pStyle w:val="TableParagraph"/>
              <w:spacing w:before="107"/>
            </w:pPr>
          </w:p>
          <w:p w14:paraId="3F21FA85" w14:textId="77777777" w:rsidR="006E7430" w:rsidRDefault="00000000">
            <w:pPr>
              <w:pStyle w:val="TableParagraph"/>
              <w:spacing w:line="256" w:lineRule="auto"/>
              <w:ind w:left="5"/>
            </w:pPr>
            <w:r>
              <w:t xml:space="preserve">Type Of </w:t>
            </w:r>
            <w:r>
              <w:rPr>
                <w:spacing w:val="-2"/>
              </w:rPr>
              <w:t>Question</w:t>
            </w:r>
          </w:p>
        </w:tc>
        <w:tc>
          <w:tcPr>
            <w:tcW w:w="4059" w:type="dxa"/>
            <w:gridSpan w:val="3"/>
          </w:tcPr>
          <w:p w14:paraId="15949C55" w14:textId="77777777" w:rsidR="006E7430" w:rsidRDefault="00000000">
            <w:pPr>
              <w:pStyle w:val="TableParagraph"/>
              <w:spacing w:line="250" w:lineRule="exact"/>
              <w:ind w:left="5"/>
            </w:pPr>
            <w:r>
              <w:t>To</w:t>
            </w:r>
            <w:r>
              <w:rPr>
                <w:spacing w:val="-5"/>
              </w:rPr>
              <w:t xml:space="preserve"> </w:t>
            </w:r>
            <w:r>
              <w:t>be</w:t>
            </w:r>
            <w:r>
              <w:rPr>
                <w:spacing w:val="-5"/>
              </w:rPr>
              <w:t xml:space="preserve"> </w:t>
            </w:r>
            <w:r>
              <w:t>given</w:t>
            </w:r>
            <w:r>
              <w:rPr>
                <w:spacing w:val="-3"/>
              </w:rPr>
              <w:t xml:space="preserve"> </w:t>
            </w:r>
            <w:r>
              <w:t>in</w:t>
            </w:r>
            <w:r>
              <w:rPr>
                <w:spacing w:val="-3"/>
              </w:rPr>
              <w:t xml:space="preserve"> </w:t>
            </w:r>
            <w:r>
              <w:t>the</w:t>
            </w:r>
            <w:r>
              <w:rPr>
                <w:spacing w:val="-4"/>
              </w:rPr>
              <w:t xml:space="preserve"> </w:t>
            </w:r>
            <w:r>
              <w:t>Question</w:t>
            </w:r>
            <w:r>
              <w:rPr>
                <w:spacing w:val="-2"/>
              </w:rPr>
              <w:t xml:space="preserve"> Paper</w:t>
            </w:r>
          </w:p>
        </w:tc>
        <w:tc>
          <w:tcPr>
            <w:tcW w:w="4345" w:type="dxa"/>
            <w:gridSpan w:val="3"/>
          </w:tcPr>
          <w:p w14:paraId="013E1E75" w14:textId="77777777" w:rsidR="006E7430" w:rsidRDefault="00000000">
            <w:pPr>
              <w:pStyle w:val="TableParagraph"/>
              <w:spacing w:line="250" w:lineRule="exact"/>
              <w:ind w:left="7"/>
            </w:pPr>
            <w:r>
              <w:t>To</w:t>
            </w:r>
            <w:r>
              <w:rPr>
                <w:spacing w:val="-2"/>
              </w:rPr>
              <w:t xml:space="preserve"> </w:t>
            </w:r>
            <w:r>
              <w:t xml:space="preserve">be </w:t>
            </w:r>
            <w:r>
              <w:rPr>
                <w:spacing w:val="-2"/>
              </w:rPr>
              <w:t>answered</w:t>
            </w:r>
          </w:p>
        </w:tc>
      </w:tr>
      <w:tr w:rsidR="006E7430" w14:paraId="121CE543" w14:textId="77777777">
        <w:trPr>
          <w:trHeight w:val="1957"/>
        </w:trPr>
        <w:tc>
          <w:tcPr>
            <w:tcW w:w="672" w:type="dxa"/>
            <w:gridSpan w:val="2"/>
            <w:vMerge/>
            <w:tcBorders>
              <w:top w:val="nil"/>
            </w:tcBorders>
          </w:tcPr>
          <w:p w14:paraId="29209444" w14:textId="77777777" w:rsidR="006E7430" w:rsidRDefault="006E7430">
            <w:pPr>
              <w:rPr>
                <w:sz w:val="2"/>
                <w:szCs w:val="2"/>
              </w:rPr>
            </w:pPr>
          </w:p>
        </w:tc>
        <w:tc>
          <w:tcPr>
            <w:tcW w:w="1428" w:type="dxa"/>
            <w:vMerge/>
            <w:tcBorders>
              <w:top w:val="nil"/>
            </w:tcBorders>
          </w:tcPr>
          <w:p w14:paraId="61E4B284" w14:textId="77777777" w:rsidR="006E7430" w:rsidRDefault="006E7430">
            <w:pPr>
              <w:rPr>
                <w:sz w:val="2"/>
                <w:szCs w:val="2"/>
              </w:rPr>
            </w:pPr>
          </w:p>
        </w:tc>
        <w:tc>
          <w:tcPr>
            <w:tcW w:w="1349" w:type="dxa"/>
          </w:tcPr>
          <w:p w14:paraId="1DA16C8A" w14:textId="77777777" w:rsidR="006E7430" w:rsidRDefault="006E7430">
            <w:pPr>
              <w:pStyle w:val="TableParagraph"/>
              <w:spacing w:before="181"/>
            </w:pPr>
          </w:p>
          <w:p w14:paraId="54CDA3E7" w14:textId="77777777" w:rsidR="006E7430" w:rsidRDefault="00000000">
            <w:pPr>
              <w:pStyle w:val="TableParagraph"/>
              <w:spacing w:line="256" w:lineRule="auto"/>
              <w:ind w:left="5"/>
            </w:pPr>
            <w:r>
              <w:t xml:space="preserve">No. of </w:t>
            </w:r>
            <w:r>
              <w:rPr>
                <w:spacing w:val="-2"/>
              </w:rPr>
              <w:t>Questions</w:t>
            </w:r>
          </w:p>
        </w:tc>
        <w:tc>
          <w:tcPr>
            <w:tcW w:w="1423" w:type="dxa"/>
          </w:tcPr>
          <w:p w14:paraId="7015B07A" w14:textId="77777777" w:rsidR="006E7430" w:rsidRDefault="00000000">
            <w:pPr>
              <w:pStyle w:val="TableParagraph"/>
              <w:spacing w:line="250" w:lineRule="exact"/>
              <w:ind w:left="5"/>
            </w:pPr>
            <w:r>
              <w:rPr>
                <w:spacing w:val="-2"/>
              </w:rPr>
              <w:t>Marks</w:t>
            </w:r>
          </w:p>
          <w:p w14:paraId="0B20372D" w14:textId="77777777" w:rsidR="006E7430" w:rsidRDefault="00000000">
            <w:pPr>
              <w:pStyle w:val="TableParagraph"/>
              <w:spacing w:before="184" w:line="256" w:lineRule="auto"/>
              <w:ind w:left="5" w:right="102"/>
            </w:pPr>
            <w:r>
              <w:t>allotted</w:t>
            </w:r>
            <w:r>
              <w:rPr>
                <w:spacing w:val="-16"/>
              </w:rPr>
              <w:t xml:space="preserve"> </w:t>
            </w:r>
            <w:r>
              <w:t xml:space="preserve">to </w:t>
            </w:r>
            <w:r>
              <w:rPr>
                <w:spacing w:val="-4"/>
              </w:rPr>
              <w:t xml:space="preserve">each </w:t>
            </w:r>
            <w:r>
              <w:rPr>
                <w:spacing w:val="-2"/>
              </w:rPr>
              <w:t>Question</w:t>
            </w:r>
          </w:p>
        </w:tc>
        <w:tc>
          <w:tcPr>
            <w:tcW w:w="1287" w:type="dxa"/>
          </w:tcPr>
          <w:p w14:paraId="6DF180C0" w14:textId="77777777" w:rsidR="006E7430" w:rsidRDefault="006E7430">
            <w:pPr>
              <w:pStyle w:val="TableParagraph"/>
              <w:spacing w:before="178"/>
            </w:pPr>
          </w:p>
          <w:p w14:paraId="64E549EC" w14:textId="77777777" w:rsidR="006E7430" w:rsidRDefault="00000000">
            <w:pPr>
              <w:pStyle w:val="TableParagraph"/>
              <w:spacing w:before="1"/>
              <w:ind w:left="5"/>
            </w:pPr>
            <w:r>
              <w:t>Total</w:t>
            </w:r>
            <w:r>
              <w:rPr>
                <w:spacing w:val="-6"/>
              </w:rPr>
              <w:t xml:space="preserve"> </w:t>
            </w:r>
            <w:r>
              <w:rPr>
                <w:spacing w:val="-2"/>
              </w:rPr>
              <w:t>marks</w:t>
            </w:r>
          </w:p>
        </w:tc>
        <w:tc>
          <w:tcPr>
            <w:tcW w:w="1630" w:type="dxa"/>
          </w:tcPr>
          <w:p w14:paraId="4B51CC75" w14:textId="77777777" w:rsidR="006E7430" w:rsidRDefault="006E7430">
            <w:pPr>
              <w:pStyle w:val="TableParagraph"/>
              <w:spacing w:before="178"/>
            </w:pPr>
          </w:p>
          <w:p w14:paraId="1C1D89A9" w14:textId="77777777" w:rsidR="006E7430" w:rsidRDefault="00000000">
            <w:pPr>
              <w:pStyle w:val="TableParagraph"/>
              <w:spacing w:before="1"/>
              <w:ind w:right="11"/>
              <w:jc w:val="center"/>
            </w:pPr>
            <w:r>
              <w:t>No.</w:t>
            </w:r>
            <w:r>
              <w:rPr>
                <w:spacing w:val="-2"/>
              </w:rPr>
              <w:t xml:space="preserve"> </w:t>
            </w:r>
            <w:r>
              <w:t>of.</w:t>
            </w:r>
            <w:r>
              <w:rPr>
                <w:spacing w:val="-3"/>
              </w:rPr>
              <w:t xml:space="preserve"> </w:t>
            </w:r>
            <w:r>
              <w:rPr>
                <w:spacing w:val="-2"/>
              </w:rPr>
              <w:t>Question</w:t>
            </w:r>
          </w:p>
        </w:tc>
        <w:tc>
          <w:tcPr>
            <w:tcW w:w="1424" w:type="dxa"/>
          </w:tcPr>
          <w:p w14:paraId="3436D41D" w14:textId="77777777" w:rsidR="006E7430" w:rsidRDefault="00000000">
            <w:pPr>
              <w:pStyle w:val="TableParagraph"/>
              <w:spacing w:line="259" w:lineRule="auto"/>
              <w:ind w:left="5"/>
            </w:pPr>
            <w:r>
              <w:t>Marks</w:t>
            </w:r>
            <w:r>
              <w:rPr>
                <w:spacing w:val="-16"/>
              </w:rPr>
              <w:t xml:space="preserve"> </w:t>
            </w:r>
            <w:r>
              <w:t xml:space="preserve">allotted to each </w:t>
            </w:r>
            <w:r>
              <w:rPr>
                <w:spacing w:val="-2"/>
              </w:rPr>
              <w:t>Question</w:t>
            </w:r>
          </w:p>
        </w:tc>
        <w:tc>
          <w:tcPr>
            <w:tcW w:w="1291" w:type="dxa"/>
          </w:tcPr>
          <w:p w14:paraId="36742D75" w14:textId="77777777" w:rsidR="006E7430" w:rsidRDefault="006E7430">
            <w:pPr>
              <w:pStyle w:val="TableParagraph"/>
              <w:spacing w:before="178"/>
            </w:pPr>
          </w:p>
          <w:p w14:paraId="2200C1F0" w14:textId="77777777" w:rsidR="006E7430" w:rsidRDefault="00000000">
            <w:pPr>
              <w:pStyle w:val="TableParagraph"/>
              <w:spacing w:before="1"/>
              <w:ind w:right="118"/>
              <w:jc w:val="center"/>
            </w:pPr>
            <w:r>
              <w:t>Total</w:t>
            </w:r>
            <w:r>
              <w:rPr>
                <w:spacing w:val="-6"/>
              </w:rPr>
              <w:t xml:space="preserve"> </w:t>
            </w:r>
            <w:r>
              <w:rPr>
                <w:spacing w:val="-2"/>
              </w:rPr>
              <w:t>marks</w:t>
            </w:r>
          </w:p>
        </w:tc>
      </w:tr>
      <w:tr w:rsidR="006E7430" w14:paraId="476C62F7" w14:textId="77777777">
        <w:trPr>
          <w:trHeight w:val="1092"/>
        </w:trPr>
        <w:tc>
          <w:tcPr>
            <w:tcW w:w="127" w:type="dxa"/>
            <w:tcBorders>
              <w:bottom w:val="single" w:sz="8" w:space="0" w:color="000000"/>
              <w:right w:val="nil"/>
            </w:tcBorders>
          </w:tcPr>
          <w:p w14:paraId="79940358" w14:textId="77777777" w:rsidR="006E7430" w:rsidRDefault="006E7430">
            <w:pPr>
              <w:pStyle w:val="TableParagraph"/>
            </w:pPr>
          </w:p>
          <w:p w14:paraId="3E51362A" w14:textId="77777777" w:rsidR="006E7430" w:rsidRDefault="006E7430">
            <w:pPr>
              <w:pStyle w:val="TableParagraph"/>
            </w:pPr>
          </w:p>
          <w:p w14:paraId="4C97B203" w14:textId="77777777" w:rsidR="006E7430" w:rsidRDefault="006E7430">
            <w:pPr>
              <w:pStyle w:val="TableParagraph"/>
              <w:spacing w:before="105"/>
            </w:pPr>
          </w:p>
          <w:p w14:paraId="7295053D" w14:textId="77777777" w:rsidR="006E7430" w:rsidRDefault="00000000">
            <w:pPr>
              <w:pStyle w:val="TableParagraph"/>
              <w:spacing w:line="209" w:lineRule="exact"/>
              <w:ind w:left="4" w:right="-15"/>
            </w:pPr>
            <w:r>
              <w:rPr>
                <w:spacing w:val="-10"/>
              </w:rPr>
              <w:t>1</w:t>
            </w:r>
          </w:p>
        </w:tc>
        <w:tc>
          <w:tcPr>
            <w:tcW w:w="545" w:type="dxa"/>
            <w:vMerge w:val="restart"/>
            <w:tcBorders>
              <w:left w:val="nil"/>
            </w:tcBorders>
          </w:tcPr>
          <w:p w14:paraId="59F6E16E" w14:textId="77777777" w:rsidR="006E7430" w:rsidRDefault="006E7430">
            <w:pPr>
              <w:pStyle w:val="TableParagraph"/>
              <w:rPr>
                <w:rFonts w:ascii="Times New Roman"/>
              </w:rPr>
            </w:pPr>
          </w:p>
        </w:tc>
        <w:tc>
          <w:tcPr>
            <w:tcW w:w="1428" w:type="dxa"/>
            <w:vMerge w:val="restart"/>
          </w:tcPr>
          <w:p w14:paraId="6F3324EE" w14:textId="77777777" w:rsidR="006E7430" w:rsidRDefault="00000000">
            <w:pPr>
              <w:pStyle w:val="TableParagraph"/>
              <w:spacing w:line="250" w:lineRule="exact"/>
              <w:ind w:left="5"/>
            </w:pPr>
            <w:r>
              <w:rPr>
                <w:spacing w:val="-2"/>
              </w:rPr>
              <w:t>Section–A</w:t>
            </w:r>
          </w:p>
          <w:p w14:paraId="181CB4DA" w14:textId="77777777" w:rsidR="006E7430" w:rsidRDefault="00000000">
            <w:pPr>
              <w:pStyle w:val="TableParagraph"/>
              <w:spacing w:before="184" w:line="256" w:lineRule="auto"/>
              <w:ind w:left="5"/>
            </w:pPr>
            <w:r>
              <w:rPr>
                <w:spacing w:val="-4"/>
              </w:rPr>
              <w:t xml:space="preserve">Short </w:t>
            </w:r>
            <w:r>
              <w:rPr>
                <w:spacing w:val="-2"/>
              </w:rPr>
              <w:t>Questions</w:t>
            </w:r>
          </w:p>
        </w:tc>
        <w:tc>
          <w:tcPr>
            <w:tcW w:w="1349" w:type="dxa"/>
            <w:vMerge w:val="restart"/>
          </w:tcPr>
          <w:p w14:paraId="2052C260" w14:textId="77777777" w:rsidR="006E7430" w:rsidRDefault="006E7430">
            <w:pPr>
              <w:pStyle w:val="TableParagraph"/>
            </w:pPr>
          </w:p>
          <w:p w14:paraId="21F792AD" w14:textId="77777777" w:rsidR="006E7430" w:rsidRDefault="006E7430">
            <w:pPr>
              <w:pStyle w:val="TableParagraph"/>
            </w:pPr>
          </w:p>
          <w:p w14:paraId="31C2BA5C" w14:textId="77777777" w:rsidR="006E7430" w:rsidRDefault="006E7430">
            <w:pPr>
              <w:pStyle w:val="TableParagraph"/>
              <w:spacing w:before="105"/>
            </w:pPr>
          </w:p>
          <w:p w14:paraId="16742827" w14:textId="77777777" w:rsidR="006E7430" w:rsidRDefault="00000000">
            <w:pPr>
              <w:pStyle w:val="TableParagraph"/>
              <w:ind w:left="8"/>
              <w:jc w:val="center"/>
            </w:pPr>
            <w:r>
              <w:rPr>
                <w:spacing w:val="-10"/>
              </w:rPr>
              <w:t>7</w:t>
            </w:r>
          </w:p>
        </w:tc>
        <w:tc>
          <w:tcPr>
            <w:tcW w:w="1423" w:type="dxa"/>
            <w:vMerge w:val="restart"/>
          </w:tcPr>
          <w:p w14:paraId="013513A6" w14:textId="77777777" w:rsidR="006E7430" w:rsidRDefault="006E7430">
            <w:pPr>
              <w:pStyle w:val="TableParagraph"/>
            </w:pPr>
          </w:p>
          <w:p w14:paraId="6C3F729C" w14:textId="77777777" w:rsidR="006E7430" w:rsidRDefault="006E7430">
            <w:pPr>
              <w:pStyle w:val="TableParagraph"/>
            </w:pPr>
          </w:p>
          <w:p w14:paraId="591CCA6D" w14:textId="77777777" w:rsidR="006E7430" w:rsidRDefault="006E7430">
            <w:pPr>
              <w:pStyle w:val="TableParagraph"/>
              <w:spacing w:before="105"/>
            </w:pPr>
          </w:p>
          <w:p w14:paraId="408E9170" w14:textId="77777777" w:rsidR="006E7430" w:rsidRDefault="00000000">
            <w:pPr>
              <w:pStyle w:val="TableParagraph"/>
              <w:ind w:left="9" w:right="3"/>
              <w:jc w:val="center"/>
            </w:pPr>
            <w:r>
              <w:rPr>
                <w:spacing w:val="-10"/>
              </w:rPr>
              <w:t>5</w:t>
            </w:r>
          </w:p>
        </w:tc>
        <w:tc>
          <w:tcPr>
            <w:tcW w:w="1287" w:type="dxa"/>
            <w:vMerge w:val="restart"/>
          </w:tcPr>
          <w:p w14:paraId="386E475C" w14:textId="77777777" w:rsidR="006E7430" w:rsidRDefault="006E7430">
            <w:pPr>
              <w:pStyle w:val="TableParagraph"/>
            </w:pPr>
          </w:p>
          <w:p w14:paraId="79B46DCF" w14:textId="77777777" w:rsidR="006E7430" w:rsidRDefault="006E7430">
            <w:pPr>
              <w:pStyle w:val="TableParagraph"/>
            </w:pPr>
          </w:p>
          <w:p w14:paraId="19E592CA" w14:textId="77777777" w:rsidR="006E7430" w:rsidRDefault="006E7430">
            <w:pPr>
              <w:pStyle w:val="TableParagraph"/>
              <w:spacing w:before="105"/>
            </w:pPr>
          </w:p>
          <w:p w14:paraId="173D1B23" w14:textId="77777777" w:rsidR="006E7430" w:rsidRDefault="00000000">
            <w:pPr>
              <w:pStyle w:val="TableParagraph"/>
              <w:ind w:left="11"/>
              <w:jc w:val="center"/>
            </w:pPr>
            <w:r>
              <w:rPr>
                <w:spacing w:val="-5"/>
              </w:rPr>
              <w:t>35</w:t>
            </w:r>
          </w:p>
        </w:tc>
        <w:tc>
          <w:tcPr>
            <w:tcW w:w="1630" w:type="dxa"/>
            <w:vMerge w:val="restart"/>
          </w:tcPr>
          <w:p w14:paraId="1E46D9B2" w14:textId="77777777" w:rsidR="006E7430" w:rsidRDefault="006E7430">
            <w:pPr>
              <w:pStyle w:val="TableParagraph"/>
            </w:pPr>
          </w:p>
          <w:p w14:paraId="1F1A3C2F" w14:textId="77777777" w:rsidR="006E7430" w:rsidRDefault="006E7430">
            <w:pPr>
              <w:pStyle w:val="TableParagraph"/>
            </w:pPr>
          </w:p>
          <w:p w14:paraId="4C83AB98" w14:textId="77777777" w:rsidR="006E7430" w:rsidRDefault="006E7430">
            <w:pPr>
              <w:pStyle w:val="TableParagraph"/>
              <w:spacing w:before="105"/>
            </w:pPr>
          </w:p>
          <w:p w14:paraId="725ABBDC" w14:textId="77777777" w:rsidR="006E7430" w:rsidRDefault="00000000">
            <w:pPr>
              <w:pStyle w:val="TableParagraph"/>
              <w:ind w:left="26" w:right="11"/>
              <w:jc w:val="center"/>
            </w:pPr>
            <w:r>
              <w:rPr>
                <w:spacing w:val="-10"/>
              </w:rPr>
              <w:t>4</w:t>
            </w:r>
          </w:p>
        </w:tc>
        <w:tc>
          <w:tcPr>
            <w:tcW w:w="1424" w:type="dxa"/>
            <w:vMerge w:val="restart"/>
          </w:tcPr>
          <w:p w14:paraId="1DE5D85E" w14:textId="77777777" w:rsidR="006E7430" w:rsidRDefault="006E7430">
            <w:pPr>
              <w:pStyle w:val="TableParagraph"/>
            </w:pPr>
          </w:p>
          <w:p w14:paraId="15AA41ED" w14:textId="77777777" w:rsidR="006E7430" w:rsidRDefault="006E7430">
            <w:pPr>
              <w:pStyle w:val="TableParagraph"/>
            </w:pPr>
          </w:p>
          <w:p w14:paraId="3FAFE848" w14:textId="77777777" w:rsidR="006E7430" w:rsidRDefault="006E7430">
            <w:pPr>
              <w:pStyle w:val="TableParagraph"/>
              <w:spacing w:before="105"/>
            </w:pPr>
          </w:p>
          <w:p w14:paraId="5A6EDB0F" w14:textId="77777777" w:rsidR="006E7430" w:rsidRDefault="00000000">
            <w:pPr>
              <w:pStyle w:val="TableParagraph"/>
              <w:ind w:left="6"/>
              <w:jc w:val="center"/>
            </w:pPr>
            <w:r>
              <w:rPr>
                <w:spacing w:val="-10"/>
              </w:rPr>
              <w:t>5</w:t>
            </w:r>
          </w:p>
        </w:tc>
        <w:tc>
          <w:tcPr>
            <w:tcW w:w="1291" w:type="dxa"/>
            <w:vMerge w:val="restart"/>
          </w:tcPr>
          <w:p w14:paraId="69D6C489" w14:textId="77777777" w:rsidR="006E7430" w:rsidRDefault="006E7430">
            <w:pPr>
              <w:pStyle w:val="TableParagraph"/>
            </w:pPr>
          </w:p>
          <w:p w14:paraId="6F3E9FCC" w14:textId="77777777" w:rsidR="006E7430" w:rsidRDefault="006E7430">
            <w:pPr>
              <w:pStyle w:val="TableParagraph"/>
            </w:pPr>
          </w:p>
          <w:p w14:paraId="508541C1" w14:textId="77777777" w:rsidR="006E7430" w:rsidRDefault="006E7430">
            <w:pPr>
              <w:pStyle w:val="TableParagraph"/>
              <w:spacing w:before="105"/>
            </w:pPr>
          </w:p>
          <w:p w14:paraId="233871A4" w14:textId="77777777" w:rsidR="006E7430" w:rsidRDefault="00000000">
            <w:pPr>
              <w:pStyle w:val="TableParagraph"/>
              <w:ind w:left="10"/>
              <w:jc w:val="center"/>
            </w:pPr>
            <w:r>
              <w:rPr>
                <w:spacing w:val="-5"/>
              </w:rPr>
              <w:t>20</w:t>
            </w:r>
          </w:p>
        </w:tc>
      </w:tr>
      <w:tr w:rsidR="006E7430" w14:paraId="7E4C4D14" w14:textId="77777777">
        <w:trPr>
          <w:trHeight w:val="806"/>
        </w:trPr>
        <w:tc>
          <w:tcPr>
            <w:tcW w:w="127" w:type="dxa"/>
            <w:tcBorders>
              <w:top w:val="single" w:sz="8" w:space="0" w:color="000000"/>
              <w:right w:val="nil"/>
            </w:tcBorders>
          </w:tcPr>
          <w:p w14:paraId="241D7506" w14:textId="77777777" w:rsidR="006E7430" w:rsidRDefault="006E7430">
            <w:pPr>
              <w:pStyle w:val="TableParagraph"/>
              <w:rPr>
                <w:rFonts w:ascii="Times New Roman"/>
              </w:rPr>
            </w:pPr>
          </w:p>
        </w:tc>
        <w:tc>
          <w:tcPr>
            <w:tcW w:w="545" w:type="dxa"/>
            <w:vMerge/>
            <w:tcBorders>
              <w:top w:val="nil"/>
              <w:left w:val="nil"/>
            </w:tcBorders>
          </w:tcPr>
          <w:p w14:paraId="191F321C" w14:textId="77777777" w:rsidR="006E7430" w:rsidRDefault="006E7430">
            <w:pPr>
              <w:rPr>
                <w:sz w:val="2"/>
                <w:szCs w:val="2"/>
              </w:rPr>
            </w:pPr>
          </w:p>
        </w:tc>
        <w:tc>
          <w:tcPr>
            <w:tcW w:w="1428" w:type="dxa"/>
            <w:vMerge/>
            <w:tcBorders>
              <w:top w:val="nil"/>
            </w:tcBorders>
          </w:tcPr>
          <w:p w14:paraId="5CD22839" w14:textId="77777777" w:rsidR="006E7430" w:rsidRDefault="006E7430">
            <w:pPr>
              <w:rPr>
                <w:sz w:val="2"/>
                <w:szCs w:val="2"/>
              </w:rPr>
            </w:pPr>
          </w:p>
        </w:tc>
        <w:tc>
          <w:tcPr>
            <w:tcW w:w="1349" w:type="dxa"/>
            <w:vMerge/>
            <w:tcBorders>
              <w:top w:val="nil"/>
            </w:tcBorders>
          </w:tcPr>
          <w:p w14:paraId="055DFA90" w14:textId="77777777" w:rsidR="006E7430" w:rsidRDefault="006E7430">
            <w:pPr>
              <w:rPr>
                <w:sz w:val="2"/>
                <w:szCs w:val="2"/>
              </w:rPr>
            </w:pPr>
          </w:p>
        </w:tc>
        <w:tc>
          <w:tcPr>
            <w:tcW w:w="1423" w:type="dxa"/>
            <w:vMerge/>
            <w:tcBorders>
              <w:top w:val="nil"/>
            </w:tcBorders>
          </w:tcPr>
          <w:p w14:paraId="0162105A" w14:textId="77777777" w:rsidR="006E7430" w:rsidRDefault="006E7430">
            <w:pPr>
              <w:rPr>
                <w:sz w:val="2"/>
                <w:szCs w:val="2"/>
              </w:rPr>
            </w:pPr>
          </w:p>
        </w:tc>
        <w:tc>
          <w:tcPr>
            <w:tcW w:w="1287" w:type="dxa"/>
            <w:vMerge/>
            <w:tcBorders>
              <w:top w:val="nil"/>
            </w:tcBorders>
          </w:tcPr>
          <w:p w14:paraId="2A19FC5A" w14:textId="77777777" w:rsidR="006E7430" w:rsidRDefault="006E7430">
            <w:pPr>
              <w:rPr>
                <w:sz w:val="2"/>
                <w:szCs w:val="2"/>
              </w:rPr>
            </w:pPr>
          </w:p>
        </w:tc>
        <w:tc>
          <w:tcPr>
            <w:tcW w:w="1630" w:type="dxa"/>
            <w:vMerge/>
            <w:tcBorders>
              <w:top w:val="nil"/>
            </w:tcBorders>
          </w:tcPr>
          <w:p w14:paraId="41F2D041" w14:textId="77777777" w:rsidR="006E7430" w:rsidRDefault="006E7430">
            <w:pPr>
              <w:rPr>
                <w:sz w:val="2"/>
                <w:szCs w:val="2"/>
              </w:rPr>
            </w:pPr>
          </w:p>
        </w:tc>
        <w:tc>
          <w:tcPr>
            <w:tcW w:w="1424" w:type="dxa"/>
            <w:vMerge/>
            <w:tcBorders>
              <w:top w:val="nil"/>
            </w:tcBorders>
          </w:tcPr>
          <w:p w14:paraId="1B2C1E80" w14:textId="77777777" w:rsidR="006E7430" w:rsidRDefault="006E7430">
            <w:pPr>
              <w:rPr>
                <w:sz w:val="2"/>
                <w:szCs w:val="2"/>
              </w:rPr>
            </w:pPr>
          </w:p>
        </w:tc>
        <w:tc>
          <w:tcPr>
            <w:tcW w:w="1291" w:type="dxa"/>
            <w:vMerge/>
            <w:tcBorders>
              <w:top w:val="nil"/>
            </w:tcBorders>
          </w:tcPr>
          <w:p w14:paraId="069ADE3C" w14:textId="77777777" w:rsidR="006E7430" w:rsidRDefault="006E7430">
            <w:pPr>
              <w:rPr>
                <w:sz w:val="2"/>
                <w:szCs w:val="2"/>
              </w:rPr>
            </w:pPr>
          </w:p>
        </w:tc>
      </w:tr>
      <w:tr w:rsidR="006E7430" w14:paraId="70506125" w14:textId="77777777">
        <w:trPr>
          <w:trHeight w:val="1718"/>
        </w:trPr>
        <w:tc>
          <w:tcPr>
            <w:tcW w:w="672" w:type="dxa"/>
            <w:gridSpan w:val="2"/>
          </w:tcPr>
          <w:p w14:paraId="5035FBB0" w14:textId="77777777" w:rsidR="006E7430" w:rsidRDefault="00000000">
            <w:pPr>
              <w:pStyle w:val="TableParagraph"/>
              <w:ind w:left="4"/>
            </w:pPr>
            <w:r>
              <w:rPr>
                <w:spacing w:val="-5"/>
                <w:u w:val="single"/>
              </w:rPr>
              <w:t>222</w:t>
            </w:r>
          </w:p>
        </w:tc>
        <w:tc>
          <w:tcPr>
            <w:tcW w:w="1428" w:type="dxa"/>
          </w:tcPr>
          <w:p w14:paraId="42057FDB" w14:textId="77777777" w:rsidR="006E7430" w:rsidRDefault="00000000">
            <w:pPr>
              <w:pStyle w:val="TableParagraph"/>
              <w:ind w:left="5"/>
            </w:pPr>
            <w:r>
              <w:rPr>
                <w:spacing w:val="-2"/>
              </w:rPr>
              <w:t>Section–B</w:t>
            </w:r>
          </w:p>
          <w:p w14:paraId="6806C421" w14:textId="77777777" w:rsidR="006E7430" w:rsidRDefault="006E7430">
            <w:pPr>
              <w:pStyle w:val="TableParagraph"/>
            </w:pPr>
          </w:p>
          <w:p w14:paraId="669F2271" w14:textId="77777777" w:rsidR="006E7430" w:rsidRDefault="006E7430">
            <w:pPr>
              <w:pStyle w:val="TableParagraph"/>
              <w:spacing w:before="107"/>
            </w:pPr>
          </w:p>
          <w:p w14:paraId="01F93DF1" w14:textId="77777777" w:rsidR="006E7430" w:rsidRDefault="00000000">
            <w:pPr>
              <w:pStyle w:val="TableParagraph"/>
              <w:spacing w:line="256" w:lineRule="auto"/>
              <w:ind w:left="5"/>
            </w:pPr>
            <w:r>
              <w:rPr>
                <w:spacing w:val="-2"/>
              </w:rPr>
              <w:t>Essay Questions</w:t>
            </w:r>
          </w:p>
        </w:tc>
        <w:tc>
          <w:tcPr>
            <w:tcW w:w="1349" w:type="dxa"/>
          </w:tcPr>
          <w:p w14:paraId="51CA07D0" w14:textId="77777777" w:rsidR="006E7430" w:rsidRDefault="006E7430">
            <w:pPr>
              <w:pStyle w:val="TableParagraph"/>
              <w:spacing w:before="178"/>
            </w:pPr>
          </w:p>
          <w:p w14:paraId="4E9A986C" w14:textId="77777777" w:rsidR="006E7430" w:rsidRDefault="00000000">
            <w:pPr>
              <w:pStyle w:val="TableParagraph"/>
              <w:spacing w:before="1"/>
              <w:ind w:left="8"/>
              <w:jc w:val="center"/>
            </w:pPr>
            <w:r>
              <w:rPr>
                <w:spacing w:val="-10"/>
              </w:rPr>
              <w:t>6</w:t>
            </w:r>
          </w:p>
        </w:tc>
        <w:tc>
          <w:tcPr>
            <w:tcW w:w="1423" w:type="dxa"/>
          </w:tcPr>
          <w:p w14:paraId="1BD63A42" w14:textId="77777777" w:rsidR="006E7430" w:rsidRDefault="006E7430">
            <w:pPr>
              <w:pStyle w:val="TableParagraph"/>
              <w:spacing w:before="178"/>
            </w:pPr>
          </w:p>
          <w:p w14:paraId="0485B359" w14:textId="77777777" w:rsidR="006E7430" w:rsidRDefault="00000000">
            <w:pPr>
              <w:pStyle w:val="TableParagraph"/>
              <w:spacing w:before="1"/>
              <w:ind w:left="9"/>
              <w:jc w:val="center"/>
            </w:pPr>
            <w:r>
              <w:rPr>
                <w:spacing w:val="-5"/>
              </w:rPr>
              <w:t>10</w:t>
            </w:r>
          </w:p>
        </w:tc>
        <w:tc>
          <w:tcPr>
            <w:tcW w:w="1287" w:type="dxa"/>
          </w:tcPr>
          <w:p w14:paraId="183E07BF" w14:textId="77777777" w:rsidR="006E7430" w:rsidRDefault="006E7430">
            <w:pPr>
              <w:pStyle w:val="TableParagraph"/>
              <w:spacing w:before="178"/>
            </w:pPr>
          </w:p>
          <w:p w14:paraId="1EBBD686" w14:textId="77777777" w:rsidR="006E7430" w:rsidRDefault="00000000">
            <w:pPr>
              <w:pStyle w:val="TableParagraph"/>
              <w:spacing w:before="1"/>
              <w:ind w:left="11"/>
              <w:jc w:val="center"/>
            </w:pPr>
            <w:r>
              <w:rPr>
                <w:spacing w:val="-5"/>
              </w:rPr>
              <w:t>60</w:t>
            </w:r>
          </w:p>
        </w:tc>
        <w:tc>
          <w:tcPr>
            <w:tcW w:w="1630" w:type="dxa"/>
          </w:tcPr>
          <w:p w14:paraId="272185A2" w14:textId="77777777" w:rsidR="006E7430" w:rsidRDefault="006E7430">
            <w:pPr>
              <w:pStyle w:val="TableParagraph"/>
              <w:spacing w:before="178"/>
            </w:pPr>
          </w:p>
          <w:p w14:paraId="4C105F1C" w14:textId="77777777" w:rsidR="006E7430" w:rsidRDefault="00000000">
            <w:pPr>
              <w:pStyle w:val="TableParagraph"/>
              <w:spacing w:before="1"/>
              <w:ind w:left="26" w:right="11"/>
              <w:jc w:val="center"/>
            </w:pPr>
            <w:r>
              <w:rPr>
                <w:spacing w:val="-10"/>
              </w:rPr>
              <w:t>3</w:t>
            </w:r>
          </w:p>
        </w:tc>
        <w:tc>
          <w:tcPr>
            <w:tcW w:w="1424" w:type="dxa"/>
          </w:tcPr>
          <w:p w14:paraId="2B1D850C" w14:textId="77777777" w:rsidR="006E7430" w:rsidRDefault="006E7430">
            <w:pPr>
              <w:pStyle w:val="TableParagraph"/>
              <w:spacing w:before="178"/>
            </w:pPr>
          </w:p>
          <w:p w14:paraId="2685E8F7" w14:textId="77777777" w:rsidR="006E7430" w:rsidRDefault="00000000">
            <w:pPr>
              <w:pStyle w:val="TableParagraph"/>
              <w:spacing w:before="1"/>
              <w:ind w:left="8"/>
              <w:jc w:val="center"/>
            </w:pPr>
            <w:r>
              <w:rPr>
                <w:spacing w:val="-5"/>
              </w:rPr>
              <w:t>10</w:t>
            </w:r>
          </w:p>
        </w:tc>
        <w:tc>
          <w:tcPr>
            <w:tcW w:w="1291" w:type="dxa"/>
          </w:tcPr>
          <w:p w14:paraId="7A4709C5" w14:textId="77777777" w:rsidR="006E7430" w:rsidRDefault="006E7430">
            <w:pPr>
              <w:pStyle w:val="TableParagraph"/>
              <w:spacing w:before="178"/>
            </w:pPr>
          </w:p>
          <w:p w14:paraId="124EB3B2" w14:textId="77777777" w:rsidR="006E7430" w:rsidRDefault="00000000">
            <w:pPr>
              <w:pStyle w:val="TableParagraph"/>
              <w:spacing w:before="1"/>
              <w:ind w:left="128" w:right="118"/>
              <w:jc w:val="center"/>
            </w:pPr>
            <w:r>
              <w:rPr>
                <w:spacing w:val="-5"/>
              </w:rPr>
              <w:t>30</w:t>
            </w:r>
          </w:p>
        </w:tc>
      </w:tr>
      <w:tr w:rsidR="006E7430" w14:paraId="08A5993B" w14:textId="77777777">
        <w:trPr>
          <w:trHeight w:val="643"/>
        </w:trPr>
        <w:tc>
          <w:tcPr>
            <w:tcW w:w="4872" w:type="dxa"/>
            <w:gridSpan w:val="5"/>
          </w:tcPr>
          <w:p w14:paraId="56ABAC18" w14:textId="77777777" w:rsidR="006E7430" w:rsidRDefault="00000000">
            <w:pPr>
              <w:pStyle w:val="TableParagraph"/>
              <w:ind w:left="9"/>
              <w:jc w:val="center"/>
            </w:pPr>
            <w:r>
              <w:t>Total</w:t>
            </w:r>
            <w:r>
              <w:rPr>
                <w:spacing w:val="-4"/>
              </w:rPr>
              <w:t xml:space="preserve"> </w:t>
            </w:r>
            <w:r>
              <w:rPr>
                <w:spacing w:val="-2"/>
              </w:rPr>
              <w:t>Marks</w:t>
            </w:r>
          </w:p>
        </w:tc>
        <w:tc>
          <w:tcPr>
            <w:tcW w:w="1287" w:type="dxa"/>
          </w:tcPr>
          <w:p w14:paraId="12F6050A" w14:textId="77777777" w:rsidR="006E7430" w:rsidRDefault="00000000">
            <w:pPr>
              <w:pStyle w:val="TableParagraph"/>
              <w:ind w:left="11"/>
              <w:jc w:val="center"/>
            </w:pPr>
            <w:r>
              <w:rPr>
                <w:spacing w:val="-5"/>
              </w:rPr>
              <w:t>95</w:t>
            </w:r>
          </w:p>
        </w:tc>
        <w:tc>
          <w:tcPr>
            <w:tcW w:w="3054" w:type="dxa"/>
            <w:gridSpan w:val="2"/>
          </w:tcPr>
          <w:p w14:paraId="032C0ED4" w14:textId="77777777" w:rsidR="006E7430" w:rsidRDefault="00000000">
            <w:pPr>
              <w:pStyle w:val="TableParagraph"/>
              <w:ind w:left="953"/>
            </w:pPr>
            <w:r>
              <w:t>Total</w:t>
            </w:r>
            <w:r>
              <w:rPr>
                <w:spacing w:val="-4"/>
              </w:rPr>
              <w:t xml:space="preserve"> </w:t>
            </w:r>
            <w:r>
              <w:rPr>
                <w:spacing w:val="-2"/>
              </w:rPr>
              <w:t>Marks</w:t>
            </w:r>
          </w:p>
        </w:tc>
        <w:tc>
          <w:tcPr>
            <w:tcW w:w="1291" w:type="dxa"/>
          </w:tcPr>
          <w:p w14:paraId="4C41855A" w14:textId="77777777" w:rsidR="006E7430" w:rsidRDefault="00000000">
            <w:pPr>
              <w:pStyle w:val="TableParagraph"/>
              <w:ind w:left="128" w:right="118"/>
              <w:jc w:val="center"/>
            </w:pPr>
            <w:r>
              <w:rPr>
                <w:spacing w:val="-5"/>
              </w:rPr>
              <w:t>50</w:t>
            </w:r>
          </w:p>
        </w:tc>
      </w:tr>
    </w:tbl>
    <w:p w14:paraId="53F41425" w14:textId="77777777" w:rsidR="006E7430" w:rsidRDefault="00000000">
      <w:pPr>
        <w:spacing w:before="161"/>
        <w:ind w:left="552"/>
        <w:rPr>
          <w:rFonts w:ascii="Arial"/>
          <w:i/>
        </w:rPr>
      </w:pPr>
      <w:r>
        <w:rPr>
          <w:rFonts w:ascii="Arial"/>
          <w:i/>
        </w:rPr>
        <w:t>BLUE</w:t>
      </w:r>
      <w:r>
        <w:rPr>
          <w:rFonts w:ascii="Arial"/>
          <w:i/>
          <w:spacing w:val="-4"/>
        </w:rPr>
        <w:t xml:space="preserve"> </w:t>
      </w:r>
      <w:r>
        <w:rPr>
          <w:rFonts w:ascii="Arial"/>
          <w:i/>
        </w:rPr>
        <w:t>PRINT</w:t>
      </w:r>
      <w:r>
        <w:rPr>
          <w:rFonts w:ascii="Arial"/>
          <w:i/>
          <w:spacing w:val="-3"/>
        </w:rPr>
        <w:t xml:space="preserve"> </w:t>
      </w:r>
      <w:r>
        <w:rPr>
          <w:rFonts w:ascii="Arial"/>
          <w:i/>
        </w:rPr>
        <w:t>FOR</w:t>
      </w:r>
      <w:r>
        <w:rPr>
          <w:rFonts w:ascii="Arial"/>
          <w:i/>
          <w:spacing w:val="-4"/>
        </w:rPr>
        <w:t xml:space="preserve"> </w:t>
      </w:r>
      <w:r>
        <w:rPr>
          <w:rFonts w:ascii="Arial"/>
          <w:i/>
        </w:rPr>
        <w:t>THE</w:t>
      </w:r>
      <w:r>
        <w:rPr>
          <w:rFonts w:ascii="Arial"/>
          <w:i/>
          <w:spacing w:val="-5"/>
        </w:rPr>
        <w:t xml:space="preserve"> </w:t>
      </w:r>
      <w:r>
        <w:rPr>
          <w:rFonts w:ascii="Arial"/>
          <w:i/>
        </w:rPr>
        <w:t>QUESTION</w:t>
      </w:r>
      <w:r>
        <w:rPr>
          <w:rFonts w:ascii="Arial"/>
          <w:i/>
          <w:spacing w:val="-6"/>
        </w:rPr>
        <w:t xml:space="preserve"> </w:t>
      </w:r>
      <w:r>
        <w:rPr>
          <w:rFonts w:ascii="Arial"/>
          <w:i/>
        </w:rPr>
        <w:t>PAPER</w:t>
      </w:r>
      <w:r>
        <w:rPr>
          <w:rFonts w:ascii="Arial"/>
          <w:i/>
          <w:spacing w:val="-3"/>
        </w:rPr>
        <w:t xml:space="preserve"> </w:t>
      </w:r>
      <w:r>
        <w:rPr>
          <w:rFonts w:ascii="Arial"/>
          <w:i/>
          <w:spacing w:val="-2"/>
        </w:rPr>
        <w:t>SETTING</w:t>
      </w:r>
    </w:p>
    <w:p w14:paraId="55B5B39F" w14:textId="77777777" w:rsidR="006E7430" w:rsidRDefault="006E7430">
      <w:pPr>
        <w:rPr>
          <w:rFonts w:ascii="Arial"/>
          <w:i/>
        </w:rPr>
        <w:sectPr w:rsidR="006E7430">
          <w:pgSz w:w="12240" w:h="15840"/>
          <w:pgMar w:top="1620" w:right="360" w:bottom="280" w:left="360" w:header="720" w:footer="720" w:gutter="0"/>
          <w:cols w:space="720"/>
        </w:sectPr>
      </w:pPr>
    </w:p>
    <w:p w14:paraId="36B8AEFB" w14:textId="77777777" w:rsidR="006E7430" w:rsidRDefault="00000000">
      <w:pPr>
        <w:pStyle w:val="Heading1"/>
        <w:spacing w:before="74"/>
      </w:pPr>
      <w:r>
        <w:lastRenderedPageBreak/>
        <w:t>MODEL</w:t>
      </w:r>
      <w:r>
        <w:rPr>
          <w:spacing w:val="-9"/>
        </w:rPr>
        <w:t xml:space="preserve"> </w:t>
      </w:r>
      <w:r>
        <w:t>BLUE</w:t>
      </w:r>
      <w:r>
        <w:rPr>
          <w:spacing w:val="-4"/>
        </w:rPr>
        <w:t xml:space="preserve"> </w:t>
      </w:r>
      <w:r>
        <w:t>PRINT</w:t>
      </w:r>
      <w:r>
        <w:rPr>
          <w:spacing w:val="-7"/>
        </w:rPr>
        <w:t xml:space="preserve"> </w:t>
      </w:r>
      <w:r>
        <w:t>FOR</w:t>
      </w:r>
      <w:r>
        <w:rPr>
          <w:spacing w:val="-4"/>
        </w:rPr>
        <w:t xml:space="preserve"> </w:t>
      </w:r>
      <w:r>
        <w:t>THE</w:t>
      </w:r>
      <w:r>
        <w:rPr>
          <w:spacing w:val="-5"/>
        </w:rPr>
        <w:t xml:space="preserve"> </w:t>
      </w:r>
      <w:r>
        <w:t>QUESTION</w:t>
      </w:r>
      <w:r>
        <w:rPr>
          <w:spacing w:val="-4"/>
        </w:rPr>
        <w:t xml:space="preserve"> </w:t>
      </w:r>
      <w:r>
        <w:t>PAPER</w:t>
      </w:r>
      <w:r>
        <w:rPr>
          <w:spacing w:val="-4"/>
        </w:rPr>
        <w:t xml:space="preserve"> </w:t>
      </w:r>
      <w:r>
        <w:rPr>
          <w:spacing w:val="-2"/>
        </w:rPr>
        <w:t>SETTER</w:t>
      </w:r>
    </w:p>
    <w:p w14:paraId="661DB351" w14:textId="77777777" w:rsidR="006E7430" w:rsidRDefault="006E7430">
      <w:pPr>
        <w:pStyle w:val="BodyText"/>
        <w:spacing w:before="33" w:after="1"/>
        <w:rPr>
          <w:rFonts w:ascii="Arial"/>
          <w:b/>
          <w:sz w:val="20"/>
        </w:rPr>
      </w:pP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107"/>
        <w:gridCol w:w="2562"/>
        <w:gridCol w:w="2565"/>
        <w:gridCol w:w="2438"/>
      </w:tblGrid>
      <w:tr w:rsidR="006E7430" w14:paraId="2DB6B824" w14:textId="77777777">
        <w:trPr>
          <w:trHeight w:val="1300"/>
        </w:trPr>
        <w:tc>
          <w:tcPr>
            <w:tcW w:w="3107" w:type="dxa"/>
          </w:tcPr>
          <w:p w14:paraId="1C7505FE" w14:textId="77777777" w:rsidR="006E7430" w:rsidRDefault="006E7430">
            <w:pPr>
              <w:pStyle w:val="TableParagraph"/>
              <w:spacing w:before="178"/>
              <w:rPr>
                <w:rFonts w:ascii="Arial"/>
                <w:b/>
              </w:rPr>
            </w:pPr>
          </w:p>
          <w:p w14:paraId="50739366" w14:textId="77777777" w:rsidR="006E7430" w:rsidRDefault="00000000">
            <w:pPr>
              <w:pStyle w:val="TableParagraph"/>
              <w:spacing w:before="1"/>
              <w:ind w:left="4"/>
            </w:pPr>
            <w:r>
              <w:t>Chapter</w:t>
            </w:r>
            <w:r>
              <w:rPr>
                <w:spacing w:val="-2"/>
              </w:rPr>
              <w:t xml:space="preserve"> </w:t>
            </w:r>
            <w:r>
              <w:rPr>
                <w:spacing w:val="-4"/>
              </w:rPr>
              <w:t>Name</w:t>
            </w:r>
          </w:p>
        </w:tc>
        <w:tc>
          <w:tcPr>
            <w:tcW w:w="2562" w:type="dxa"/>
          </w:tcPr>
          <w:p w14:paraId="7CEA9DBF" w14:textId="77777777" w:rsidR="006E7430" w:rsidRDefault="00000000">
            <w:pPr>
              <w:pStyle w:val="TableParagraph"/>
              <w:spacing w:line="250" w:lineRule="exact"/>
              <w:ind w:left="9"/>
              <w:jc w:val="center"/>
            </w:pPr>
            <w:r>
              <w:t>Very</w:t>
            </w:r>
            <w:r>
              <w:rPr>
                <w:spacing w:val="-3"/>
              </w:rPr>
              <w:t xml:space="preserve"> </w:t>
            </w:r>
            <w:r>
              <w:t>Short</w:t>
            </w:r>
            <w:r>
              <w:rPr>
                <w:spacing w:val="-3"/>
              </w:rPr>
              <w:t xml:space="preserve"> </w:t>
            </w:r>
            <w:r>
              <w:rPr>
                <w:spacing w:val="-2"/>
              </w:rPr>
              <w:t>Questions</w:t>
            </w:r>
          </w:p>
          <w:p w14:paraId="4FB2A597" w14:textId="77777777" w:rsidR="006E7430" w:rsidRDefault="006E7430">
            <w:pPr>
              <w:pStyle w:val="TableParagraph"/>
              <w:rPr>
                <w:rFonts w:ascii="Arial"/>
                <w:b/>
              </w:rPr>
            </w:pPr>
          </w:p>
          <w:p w14:paraId="13877FC7" w14:textId="77777777" w:rsidR="006E7430" w:rsidRDefault="006E7430">
            <w:pPr>
              <w:pStyle w:val="TableParagraph"/>
              <w:spacing w:before="107"/>
              <w:rPr>
                <w:rFonts w:ascii="Arial"/>
                <w:b/>
              </w:rPr>
            </w:pPr>
          </w:p>
          <w:p w14:paraId="503DBAAD" w14:textId="77777777" w:rsidR="006E7430" w:rsidRDefault="00000000">
            <w:pPr>
              <w:pStyle w:val="TableParagraph"/>
              <w:ind w:left="9" w:right="2"/>
              <w:jc w:val="center"/>
            </w:pPr>
            <w:r>
              <w:t xml:space="preserve">5 </w:t>
            </w:r>
            <w:r>
              <w:rPr>
                <w:spacing w:val="-2"/>
              </w:rPr>
              <w:t>Marks</w:t>
            </w:r>
          </w:p>
        </w:tc>
        <w:tc>
          <w:tcPr>
            <w:tcW w:w="2565" w:type="dxa"/>
          </w:tcPr>
          <w:p w14:paraId="6B2F6054" w14:textId="77777777" w:rsidR="006E7430" w:rsidRDefault="00000000">
            <w:pPr>
              <w:pStyle w:val="TableParagraph"/>
              <w:spacing w:line="250" w:lineRule="exact"/>
              <w:ind w:left="9" w:right="2"/>
              <w:jc w:val="center"/>
            </w:pPr>
            <w:r>
              <w:t>Essay</w:t>
            </w:r>
            <w:r>
              <w:rPr>
                <w:spacing w:val="-3"/>
              </w:rPr>
              <w:t xml:space="preserve"> </w:t>
            </w:r>
            <w:r>
              <w:rPr>
                <w:spacing w:val="-2"/>
              </w:rPr>
              <w:t>Questions</w:t>
            </w:r>
          </w:p>
          <w:p w14:paraId="138F5C6C" w14:textId="77777777" w:rsidR="006E7430" w:rsidRDefault="006E7430">
            <w:pPr>
              <w:pStyle w:val="TableParagraph"/>
              <w:rPr>
                <w:rFonts w:ascii="Arial"/>
                <w:b/>
              </w:rPr>
            </w:pPr>
          </w:p>
          <w:p w14:paraId="7DD94FE8" w14:textId="77777777" w:rsidR="006E7430" w:rsidRDefault="006E7430">
            <w:pPr>
              <w:pStyle w:val="TableParagraph"/>
              <w:spacing w:before="107"/>
              <w:rPr>
                <w:rFonts w:ascii="Arial"/>
                <w:b/>
              </w:rPr>
            </w:pPr>
          </w:p>
          <w:p w14:paraId="14DB6BB9" w14:textId="77777777" w:rsidR="006E7430" w:rsidRDefault="00000000">
            <w:pPr>
              <w:pStyle w:val="TableParagraph"/>
              <w:ind w:left="9"/>
              <w:jc w:val="center"/>
            </w:pPr>
            <w:r>
              <w:t xml:space="preserve">10 </w:t>
            </w:r>
            <w:r>
              <w:rPr>
                <w:spacing w:val="-2"/>
              </w:rPr>
              <w:t>Marks</w:t>
            </w:r>
          </w:p>
        </w:tc>
        <w:tc>
          <w:tcPr>
            <w:tcW w:w="2438" w:type="dxa"/>
          </w:tcPr>
          <w:p w14:paraId="40C0562C" w14:textId="77777777" w:rsidR="006E7430" w:rsidRDefault="00000000">
            <w:pPr>
              <w:pStyle w:val="TableParagraph"/>
              <w:spacing w:line="256" w:lineRule="auto"/>
              <w:ind w:left="849" w:right="218" w:hanging="624"/>
            </w:pPr>
            <w:r>
              <w:t>Marks</w:t>
            </w:r>
            <w:r>
              <w:rPr>
                <w:spacing w:val="-10"/>
              </w:rPr>
              <w:t xml:space="preserve"> </w:t>
            </w:r>
            <w:r>
              <w:t>allotted</w:t>
            </w:r>
            <w:r>
              <w:rPr>
                <w:spacing w:val="-13"/>
              </w:rPr>
              <w:t xml:space="preserve"> </w:t>
            </w:r>
            <w:r>
              <w:t>to</w:t>
            </w:r>
            <w:r>
              <w:rPr>
                <w:spacing w:val="-14"/>
              </w:rPr>
              <w:t xml:space="preserve"> </w:t>
            </w:r>
            <w:r>
              <w:t xml:space="preserve">the </w:t>
            </w:r>
            <w:r>
              <w:rPr>
                <w:spacing w:val="-2"/>
              </w:rPr>
              <w:t>chapter</w:t>
            </w:r>
          </w:p>
        </w:tc>
      </w:tr>
      <w:tr w:rsidR="006E7430" w14:paraId="515CB1F5" w14:textId="77777777">
        <w:trPr>
          <w:trHeight w:val="638"/>
        </w:trPr>
        <w:tc>
          <w:tcPr>
            <w:tcW w:w="3107" w:type="dxa"/>
          </w:tcPr>
          <w:p w14:paraId="55C314F8" w14:textId="77777777" w:rsidR="006E7430" w:rsidRDefault="00000000">
            <w:pPr>
              <w:pStyle w:val="TableParagraph"/>
              <w:spacing w:line="250" w:lineRule="exact"/>
              <w:ind w:left="4"/>
            </w:pPr>
            <w:r>
              <w:t>Unit</w:t>
            </w:r>
            <w:r>
              <w:rPr>
                <w:spacing w:val="-1"/>
              </w:rPr>
              <w:t xml:space="preserve"> </w:t>
            </w:r>
            <w:r>
              <w:t>–</w:t>
            </w:r>
            <w:r>
              <w:rPr>
                <w:spacing w:val="-4"/>
              </w:rPr>
              <w:t xml:space="preserve"> </w:t>
            </w:r>
            <w:r>
              <w:rPr>
                <w:spacing w:val="-10"/>
              </w:rPr>
              <w:t>I</w:t>
            </w:r>
          </w:p>
        </w:tc>
        <w:tc>
          <w:tcPr>
            <w:tcW w:w="2562" w:type="dxa"/>
          </w:tcPr>
          <w:p w14:paraId="38084A68" w14:textId="77777777" w:rsidR="006E7430" w:rsidRDefault="00000000">
            <w:pPr>
              <w:pStyle w:val="TableParagraph"/>
              <w:spacing w:line="250" w:lineRule="exact"/>
              <w:ind w:left="9" w:right="2"/>
              <w:jc w:val="center"/>
            </w:pPr>
            <w:r>
              <w:rPr>
                <w:spacing w:val="-10"/>
              </w:rPr>
              <w:t>2</w:t>
            </w:r>
          </w:p>
        </w:tc>
        <w:tc>
          <w:tcPr>
            <w:tcW w:w="2565" w:type="dxa"/>
          </w:tcPr>
          <w:p w14:paraId="311B493B" w14:textId="77777777" w:rsidR="006E7430" w:rsidRDefault="00000000">
            <w:pPr>
              <w:pStyle w:val="TableParagraph"/>
              <w:spacing w:line="250" w:lineRule="exact"/>
              <w:ind w:left="9" w:right="1"/>
              <w:jc w:val="center"/>
            </w:pPr>
            <w:r>
              <w:rPr>
                <w:spacing w:val="-10"/>
              </w:rPr>
              <w:t>2</w:t>
            </w:r>
          </w:p>
        </w:tc>
        <w:tc>
          <w:tcPr>
            <w:tcW w:w="2438" w:type="dxa"/>
          </w:tcPr>
          <w:p w14:paraId="7ED520EA" w14:textId="77777777" w:rsidR="006E7430" w:rsidRDefault="00000000">
            <w:pPr>
              <w:pStyle w:val="TableParagraph"/>
              <w:spacing w:line="250" w:lineRule="exact"/>
              <w:ind w:left="5"/>
              <w:jc w:val="center"/>
            </w:pPr>
            <w:r>
              <w:rPr>
                <w:spacing w:val="-5"/>
              </w:rPr>
              <w:t>30</w:t>
            </w:r>
          </w:p>
        </w:tc>
      </w:tr>
      <w:tr w:rsidR="006E7430" w14:paraId="45A32094" w14:textId="77777777">
        <w:trPr>
          <w:trHeight w:val="642"/>
        </w:trPr>
        <w:tc>
          <w:tcPr>
            <w:tcW w:w="3107" w:type="dxa"/>
          </w:tcPr>
          <w:p w14:paraId="6C23F511" w14:textId="77777777" w:rsidR="006E7430" w:rsidRDefault="00000000">
            <w:pPr>
              <w:pStyle w:val="TableParagraph"/>
              <w:spacing w:line="250" w:lineRule="exact"/>
              <w:ind w:left="4"/>
            </w:pPr>
            <w:r>
              <w:t>Unit</w:t>
            </w:r>
            <w:r>
              <w:rPr>
                <w:spacing w:val="-1"/>
              </w:rPr>
              <w:t xml:space="preserve"> </w:t>
            </w:r>
            <w:r>
              <w:t>–</w:t>
            </w:r>
            <w:r>
              <w:rPr>
                <w:spacing w:val="-4"/>
              </w:rPr>
              <w:t xml:space="preserve"> </w:t>
            </w:r>
            <w:r>
              <w:rPr>
                <w:spacing w:val="-5"/>
              </w:rPr>
              <w:t>II</w:t>
            </w:r>
          </w:p>
        </w:tc>
        <w:tc>
          <w:tcPr>
            <w:tcW w:w="2562" w:type="dxa"/>
          </w:tcPr>
          <w:p w14:paraId="3A7D910D" w14:textId="77777777" w:rsidR="006E7430" w:rsidRDefault="00000000">
            <w:pPr>
              <w:pStyle w:val="TableParagraph"/>
              <w:spacing w:line="250" w:lineRule="exact"/>
              <w:ind w:left="9" w:right="2"/>
              <w:jc w:val="center"/>
            </w:pPr>
            <w:r>
              <w:rPr>
                <w:spacing w:val="-10"/>
              </w:rPr>
              <w:t>2</w:t>
            </w:r>
          </w:p>
        </w:tc>
        <w:tc>
          <w:tcPr>
            <w:tcW w:w="2565" w:type="dxa"/>
          </w:tcPr>
          <w:p w14:paraId="7E326D92" w14:textId="77777777" w:rsidR="006E7430" w:rsidRDefault="00000000">
            <w:pPr>
              <w:pStyle w:val="TableParagraph"/>
              <w:spacing w:line="250" w:lineRule="exact"/>
              <w:ind w:left="9" w:right="1"/>
              <w:jc w:val="center"/>
            </w:pPr>
            <w:r>
              <w:rPr>
                <w:spacing w:val="-10"/>
              </w:rPr>
              <w:t>1</w:t>
            </w:r>
          </w:p>
        </w:tc>
        <w:tc>
          <w:tcPr>
            <w:tcW w:w="2438" w:type="dxa"/>
          </w:tcPr>
          <w:p w14:paraId="6FA26FAD" w14:textId="77777777" w:rsidR="006E7430" w:rsidRDefault="00000000">
            <w:pPr>
              <w:pStyle w:val="TableParagraph"/>
              <w:spacing w:line="250" w:lineRule="exact"/>
              <w:ind w:left="5"/>
              <w:jc w:val="center"/>
            </w:pPr>
            <w:r>
              <w:rPr>
                <w:spacing w:val="-5"/>
              </w:rPr>
              <w:t>20</w:t>
            </w:r>
          </w:p>
        </w:tc>
      </w:tr>
      <w:tr w:rsidR="006E7430" w14:paraId="4D38DFB4" w14:textId="77777777">
        <w:trPr>
          <w:trHeight w:val="636"/>
        </w:trPr>
        <w:tc>
          <w:tcPr>
            <w:tcW w:w="3107" w:type="dxa"/>
          </w:tcPr>
          <w:p w14:paraId="1E25BACA" w14:textId="77777777" w:rsidR="006E7430" w:rsidRDefault="00000000">
            <w:pPr>
              <w:pStyle w:val="TableParagraph"/>
              <w:spacing w:line="250" w:lineRule="exact"/>
              <w:ind w:left="4"/>
            </w:pPr>
            <w:r>
              <w:t>Unit</w:t>
            </w:r>
            <w:r>
              <w:rPr>
                <w:spacing w:val="-1"/>
              </w:rPr>
              <w:t xml:space="preserve"> </w:t>
            </w:r>
            <w:r>
              <w:t>–</w:t>
            </w:r>
            <w:r>
              <w:rPr>
                <w:spacing w:val="-4"/>
              </w:rPr>
              <w:t xml:space="preserve"> </w:t>
            </w:r>
            <w:r>
              <w:rPr>
                <w:spacing w:val="-5"/>
              </w:rPr>
              <w:t>III</w:t>
            </w:r>
          </w:p>
        </w:tc>
        <w:tc>
          <w:tcPr>
            <w:tcW w:w="2562" w:type="dxa"/>
          </w:tcPr>
          <w:p w14:paraId="287B95E0" w14:textId="77777777" w:rsidR="006E7430" w:rsidRDefault="00000000">
            <w:pPr>
              <w:pStyle w:val="TableParagraph"/>
              <w:spacing w:line="250" w:lineRule="exact"/>
              <w:ind w:left="9" w:right="2"/>
              <w:jc w:val="center"/>
            </w:pPr>
            <w:r>
              <w:rPr>
                <w:spacing w:val="-10"/>
              </w:rPr>
              <w:t>1</w:t>
            </w:r>
          </w:p>
        </w:tc>
        <w:tc>
          <w:tcPr>
            <w:tcW w:w="2565" w:type="dxa"/>
          </w:tcPr>
          <w:p w14:paraId="28317896" w14:textId="77777777" w:rsidR="006E7430" w:rsidRDefault="00000000">
            <w:pPr>
              <w:pStyle w:val="TableParagraph"/>
              <w:spacing w:line="250" w:lineRule="exact"/>
              <w:ind w:left="9" w:right="1"/>
              <w:jc w:val="center"/>
            </w:pPr>
            <w:r>
              <w:rPr>
                <w:spacing w:val="-10"/>
              </w:rPr>
              <w:t>1</w:t>
            </w:r>
          </w:p>
        </w:tc>
        <w:tc>
          <w:tcPr>
            <w:tcW w:w="2438" w:type="dxa"/>
          </w:tcPr>
          <w:p w14:paraId="0CEBCD8A" w14:textId="77777777" w:rsidR="006E7430" w:rsidRDefault="00000000">
            <w:pPr>
              <w:pStyle w:val="TableParagraph"/>
              <w:spacing w:line="250" w:lineRule="exact"/>
              <w:ind w:left="5"/>
              <w:jc w:val="center"/>
            </w:pPr>
            <w:r>
              <w:rPr>
                <w:spacing w:val="-5"/>
              </w:rPr>
              <w:t>15</w:t>
            </w:r>
          </w:p>
        </w:tc>
      </w:tr>
      <w:tr w:rsidR="006E7430" w14:paraId="08BAAD11" w14:textId="77777777">
        <w:trPr>
          <w:trHeight w:val="638"/>
        </w:trPr>
        <w:tc>
          <w:tcPr>
            <w:tcW w:w="3107" w:type="dxa"/>
          </w:tcPr>
          <w:p w14:paraId="19EADB8D" w14:textId="77777777" w:rsidR="006E7430" w:rsidRDefault="00000000">
            <w:pPr>
              <w:pStyle w:val="TableParagraph"/>
              <w:ind w:left="4"/>
            </w:pPr>
            <w:r>
              <w:t>Unit</w:t>
            </w:r>
            <w:r>
              <w:rPr>
                <w:spacing w:val="-1"/>
              </w:rPr>
              <w:t xml:space="preserve"> </w:t>
            </w:r>
            <w:r>
              <w:t>–</w:t>
            </w:r>
            <w:r>
              <w:rPr>
                <w:spacing w:val="-4"/>
              </w:rPr>
              <w:t xml:space="preserve"> </w:t>
            </w:r>
            <w:r>
              <w:rPr>
                <w:spacing w:val="-5"/>
              </w:rPr>
              <w:t>IV</w:t>
            </w:r>
          </w:p>
        </w:tc>
        <w:tc>
          <w:tcPr>
            <w:tcW w:w="2562" w:type="dxa"/>
          </w:tcPr>
          <w:p w14:paraId="61F57DEC" w14:textId="77777777" w:rsidR="006E7430" w:rsidRDefault="00000000">
            <w:pPr>
              <w:pStyle w:val="TableParagraph"/>
              <w:ind w:left="9" w:right="2"/>
              <w:jc w:val="center"/>
            </w:pPr>
            <w:r>
              <w:rPr>
                <w:spacing w:val="-10"/>
              </w:rPr>
              <w:t>1</w:t>
            </w:r>
          </w:p>
        </w:tc>
        <w:tc>
          <w:tcPr>
            <w:tcW w:w="2565" w:type="dxa"/>
          </w:tcPr>
          <w:p w14:paraId="21ECAE70" w14:textId="77777777" w:rsidR="006E7430" w:rsidRDefault="00000000">
            <w:pPr>
              <w:pStyle w:val="TableParagraph"/>
              <w:ind w:left="9" w:right="1"/>
              <w:jc w:val="center"/>
            </w:pPr>
            <w:r>
              <w:rPr>
                <w:spacing w:val="-10"/>
              </w:rPr>
              <w:t>1</w:t>
            </w:r>
          </w:p>
        </w:tc>
        <w:tc>
          <w:tcPr>
            <w:tcW w:w="2438" w:type="dxa"/>
          </w:tcPr>
          <w:p w14:paraId="0FECC127" w14:textId="77777777" w:rsidR="006E7430" w:rsidRDefault="00000000">
            <w:pPr>
              <w:pStyle w:val="TableParagraph"/>
              <w:ind w:left="5"/>
              <w:jc w:val="center"/>
            </w:pPr>
            <w:r>
              <w:rPr>
                <w:spacing w:val="-5"/>
              </w:rPr>
              <w:t>15</w:t>
            </w:r>
          </w:p>
        </w:tc>
      </w:tr>
      <w:tr w:rsidR="006E7430" w14:paraId="3ABD8D1C" w14:textId="77777777">
        <w:trPr>
          <w:trHeight w:val="642"/>
        </w:trPr>
        <w:tc>
          <w:tcPr>
            <w:tcW w:w="3107" w:type="dxa"/>
          </w:tcPr>
          <w:p w14:paraId="7C8E2BFB" w14:textId="77777777" w:rsidR="006E7430" w:rsidRDefault="00000000">
            <w:pPr>
              <w:pStyle w:val="TableParagraph"/>
              <w:ind w:left="4"/>
            </w:pPr>
            <w:r>
              <w:t>Unit</w:t>
            </w:r>
            <w:r>
              <w:rPr>
                <w:spacing w:val="-1"/>
              </w:rPr>
              <w:t xml:space="preserve"> </w:t>
            </w:r>
            <w:r>
              <w:t>–</w:t>
            </w:r>
            <w:r>
              <w:rPr>
                <w:spacing w:val="-2"/>
              </w:rPr>
              <w:t xml:space="preserve"> </w:t>
            </w:r>
            <w:r>
              <w:rPr>
                <w:spacing w:val="-10"/>
              </w:rPr>
              <w:t>V</w:t>
            </w:r>
          </w:p>
        </w:tc>
        <w:tc>
          <w:tcPr>
            <w:tcW w:w="2562" w:type="dxa"/>
          </w:tcPr>
          <w:p w14:paraId="753A2EF9" w14:textId="77777777" w:rsidR="006E7430" w:rsidRDefault="00000000">
            <w:pPr>
              <w:pStyle w:val="TableParagraph"/>
              <w:ind w:left="9" w:right="2"/>
              <w:jc w:val="center"/>
            </w:pPr>
            <w:r>
              <w:rPr>
                <w:spacing w:val="-10"/>
              </w:rPr>
              <w:t>1</w:t>
            </w:r>
          </w:p>
        </w:tc>
        <w:tc>
          <w:tcPr>
            <w:tcW w:w="2565" w:type="dxa"/>
          </w:tcPr>
          <w:p w14:paraId="5428EAC9" w14:textId="77777777" w:rsidR="006E7430" w:rsidRDefault="00000000">
            <w:pPr>
              <w:pStyle w:val="TableParagraph"/>
              <w:ind w:left="9" w:right="1"/>
              <w:jc w:val="center"/>
            </w:pPr>
            <w:r>
              <w:rPr>
                <w:spacing w:val="-10"/>
              </w:rPr>
              <w:t>1</w:t>
            </w:r>
          </w:p>
        </w:tc>
        <w:tc>
          <w:tcPr>
            <w:tcW w:w="2438" w:type="dxa"/>
          </w:tcPr>
          <w:p w14:paraId="40C40340" w14:textId="77777777" w:rsidR="006E7430" w:rsidRDefault="00000000">
            <w:pPr>
              <w:pStyle w:val="TableParagraph"/>
              <w:ind w:left="5"/>
              <w:jc w:val="center"/>
            </w:pPr>
            <w:r>
              <w:rPr>
                <w:spacing w:val="-5"/>
              </w:rPr>
              <w:t>15</w:t>
            </w:r>
          </w:p>
        </w:tc>
      </w:tr>
      <w:tr w:rsidR="006E7430" w14:paraId="38295908" w14:textId="77777777">
        <w:trPr>
          <w:trHeight w:val="637"/>
        </w:trPr>
        <w:tc>
          <w:tcPr>
            <w:tcW w:w="3107" w:type="dxa"/>
          </w:tcPr>
          <w:p w14:paraId="14DB435E" w14:textId="77777777" w:rsidR="006E7430" w:rsidRDefault="00000000">
            <w:pPr>
              <w:pStyle w:val="TableParagraph"/>
              <w:spacing w:line="250" w:lineRule="exact"/>
              <w:ind w:left="4"/>
            </w:pPr>
            <w:r>
              <w:t>Total</w:t>
            </w:r>
            <w:r>
              <w:rPr>
                <w:spacing w:val="-4"/>
              </w:rPr>
              <w:t xml:space="preserve"> </w:t>
            </w:r>
            <w:r>
              <w:t>No.</w:t>
            </w:r>
            <w:r>
              <w:rPr>
                <w:spacing w:val="-4"/>
              </w:rPr>
              <w:t xml:space="preserve"> </w:t>
            </w:r>
            <w:r>
              <w:t xml:space="preserve">of </w:t>
            </w:r>
            <w:r>
              <w:rPr>
                <w:spacing w:val="-2"/>
              </w:rPr>
              <w:t>Questions</w:t>
            </w:r>
          </w:p>
        </w:tc>
        <w:tc>
          <w:tcPr>
            <w:tcW w:w="2562" w:type="dxa"/>
          </w:tcPr>
          <w:p w14:paraId="3AB4189C" w14:textId="77777777" w:rsidR="006E7430" w:rsidRDefault="00000000">
            <w:pPr>
              <w:pStyle w:val="TableParagraph"/>
              <w:spacing w:line="250" w:lineRule="exact"/>
              <w:ind w:left="9" w:right="4"/>
              <w:jc w:val="center"/>
            </w:pPr>
            <w:r>
              <w:rPr>
                <w:spacing w:val="-5"/>
              </w:rPr>
              <w:t>07</w:t>
            </w:r>
          </w:p>
        </w:tc>
        <w:tc>
          <w:tcPr>
            <w:tcW w:w="2565" w:type="dxa"/>
          </w:tcPr>
          <w:p w14:paraId="2A20D9A3" w14:textId="77777777" w:rsidR="006E7430" w:rsidRDefault="00000000">
            <w:pPr>
              <w:pStyle w:val="TableParagraph"/>
              <w:spacing w:line="250" w:lineRule="exact"/>
              <w:ind w:left="9" w:right="4"/>
              <w:jc w:val="center"/>
            </w:pPr>
            <w:r>
              <w:rPr>
                <w:spacing w:val="-5"/>
              </w:rPr>
              <w:t>06</w:t>
            </w:r>
          </w:p>
        </w:tc>
        <w:tc>
          <w:tcPr>
            <w:tcW w:w="2438" w:type="dxa"/>
          </w:tcPr>
          <w:p w14:paraId="494A0833" w14:textId="77777777" w:rsidR="006E7430" w:rsidRDefault="00000000">
            <w:pPr>
              <w:pStyle w:val="TableParagraph"/>
              <w:spacing w:line="250" w:lineRule="exact"/>
              <w:ind w:left="5"/>
              <w:jc w:val="center"/>
            </w:pPr>
            <w:r>
              <w:rPr>
                <w:spacing w:val="-5"/>
              </w:rPr>
              <w:t>95</w:t>
            </w:r>
          </w:p>
        </w:tc>
      </w:tr>
    </w:tbl>
    <w:p w14:paraId="25494CD8" w14:textId="77777777" w:rsidR="006E7430" w:rsidRDefault="006E7430">
      <w:pPr>
        <w:pStyle w:val="TableParagraph"/>
        <w:spacing w:line="250" w:lineRule="exact"/>
        <w:jc w:val="center"/>
        <w:sectPr w:rsidR="006E7430">
          <w:pgSz w:w="12240" w:h="15840"/>
          <w:pgMar w:top="1260" w:right="360" w:bottom="280" w:left="360" w:header="720" w:footer="720" w:gutter="0"/>
          <w:cols w:space="720"/>
        </w:sect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87"/>
        <w:gridCol w:w="3239"/>
        <w:gridCol w:w="3374"/>
      </w:tblGrid>
      <w:tr w:rsidR="006E7430" w14:paraId="435FE758" w14:textId="77777777">
        <w:trPr>
          <w:trHeight w:val="584"/>
        </w:trPr>
        <w:tc>
          <w:tcPr>
            <w:tcW w:w="8600" w:type="dxa"/>
            <w:gridSpan w:val="3"/>
          </w:tcPr>
          <w:p w14:paraId="0815B225" w14:textId="77777777" w:rsidR="006E7430" w:rsidRDefault="00000000">
            <w:pPr>
              <w:pStyle w:val="TableParagraph"/>
              <w:ind w:left="2455"/>
            </w:pPr>
            <w:r>
              <w:lastRenderedPageBreak/>
              <w:t>P.R.</w:t>
            </w:r>
            <w:r>
              <w:rPr>
                <w:spacing w:val="-10"/>
              </w:rPr>
              <w:t xml:space="preserve"> </w:t>
            </w:r>
            <w:r>
              <w:t>GOVT.COLLEGE</w:t>
            </w:r>
            <w:r>
              <w:rPr>
                <w:spacing w:val="-10"/>
              </w:rPr>
              <w:t xml:space="preserve"> </w:t>
            </w:r>
            <w:r>
              <w:t>(AUTONOMOUS),</w:t>
            </w:r>
            <w:r>
              <w:rPr>
                <w:spacing w:val="-7"/>
              </w:rPr>
              <w:t xml:space="preserve"> </w:t>
            </w:r>
            <w:r>
              <w:rPr>
                <w:spacing w:val="-2"/>
              </w:rPr>
              <w:t>KAKINADA</w:t>
            </w:r>
          </w:p>
        </w:tc>
      </w:tr>
      <w:tr w:rsidR="006E7430" w14:paraId="5DA63CAE" w14:textId="77777777">
        <w:trPr>
          <w:trHeight w:val="582"/>
        </w:trPr>
        <w:tc>
          <w:tcPr>
            <w:tcW w:w="8600" w:type="dxa"/>
            <w:gridSpan w:val="3"/>
          </w:tcPr>
          <w:p w14:paraId="513AF3C2" w14:textId="77777777" w:rsidR="006E7430" w:rsidRDefault="00000000">
            <w:pPr>
              <w:pStyle w:val="TableParagraph"/>
              <w:ind w:left="12"/>
              <w:jc w:val="center"/>
            </w:pPr>
            <w:r>
              <w:t>II</w:t>
            </w:r>
            <w:r>
              <w:rPr>
                <w:spacing w:val="-2"/>
              </w:rPr>
              <w:t xml:space="preserve"> </w:t>
            </w:r>
            <w:r>
              <w:t>BBA</w:t>
            </w:r>
            <w:r>
              <w:rPr>
                <w:spacing w:val="-1"/>
              </w:rPr>
              <w:t xml:space="preserve"> </w:t>
            </w:r>
            <w:r>
              <w:rPr>
                <w:spacing w:val="-2"/>
              </w:rPr>
              <w:t>(HCM)</w:t>
            </w:r>
          </w:p>
        </w:tc>
      </w:tr>
      <w:tr w:rsidR="006E7430" w14:paraId="3689AD87" w14:textId="77777777">
        <w:trPr>
          <w:trHeight w:val="579"/>
        </w:trPr>
        <w:tc>
          <w:tcPr>
            <w:tcW w:w="1987" w:type="dxa"/>
          </w:tcPr>
          <w:p w14:paraId="4D72CBEE" w14:textId="77777777" w:rsidR="006E7430" w:rsidRDefault="00000000">
            <w:pPr>
              <w:pStyle w:val="TableParagraph"/>
              <w:spacing w:line="250" w:lineRule="exact"/>
              <w:ind w:left="6"/>
            </w:pPr>
            <w:r>
              <w:rPr>
                <w:spacing w:val="-2"/>
              </w:rPr>
              <w:t>Subject</w:t>
            </w:r>
          </w:p>
        </w:tc>
        <w:tc>
          <w:tcPr>
            <w:tcW w:w="6613" w:type="dxa"/>
            <w:gridSpan w:val="2"/>
          </w:tcPr>
          <w:p w14:paraId="480658CE" w14:textId="77777777" w:rsidR="006E7430" w:rsidRDefault="00000000">
            <w:pPr>
              <w:pStyle w:val="TableParagraph"/>
              <w:spacing w:line="250" w:lineRule="exact"/>
              <w:ind w:left="1656"/>
            </w:pPr>
            <w:r>
              <w:t>TALENT MANAGEMNT</w:t>
            </w:r>
          </w:p>
        </w:tc>
      </w:tr>
      <w:tr w:rsidR="006E7430" w14:paraId="1A8FD171" w14:textId="77777777">
        <w:trPr>
          <w:trHeight w:val="586"/>
        </w:trPr>
        <w:tc>
          <w:tcPr>
            <w:tcW w:w="1987" w:type="dxa"/>
          </w:tcPr>
          <w:p w14:paraId="5AD2F3F3" w14:textId="77777777" w:rsidR="006E7430" w:rsidRDefault="00000000">
            <w:pPr>
              <w:pStyle w:val="TableParagraph"/>
            </w:pPr>
            <w:r>
              <w:t>IV</w:t>
            </w:r>
            <w:r>
              <w:rPr>
                <w:spacing w:val="-5"/>
              </w:rPr>
              <w:t>SEM</w:t>
            </w:r>
          </w:p>
        </w:tc>
        <w:tc>
          <w:tcPr>
            <w:tcW w:w="3239" w:type="dxa"/>
          </w:tcPr>
          <w:p w14:paraId="69E59E4C" w14:textId="77777777" w:rsidR="006E7430" w:rsidRDefault="00000000">
            <w:pPr>
              <w:pStyle w:val="TableParagraph"/>
              <w:ind w:left="4"/>
            </w:pPr>
            <w:r>
              <w:t>TIME:</w:t>
            </w:r>
            <w:r>
              <w:rPr>
                <w:spacing w:val="-1"/>
              </w:rPr>
              <w:t xml:space="preserve"> </w:t>
            </w:r>
            <w:r>
              <w:t>2</w:t>
            </w:r>
            <w:r>
              <w:rPr>
                <w:spacing w:val="-2"/>
              </w:rPr>
              <w:t xml:space="preserve"> Hours</w:t>
            </w:r>
          </w:p>
        </w:tc>
        <w:tc>
          <w:tcPr>
            <w:tcW w:w="3374" w:type="dxa"/>
          </w:tcPr>
          <w:p w14:paraId="28F6AE77" w14:textId="77777777" w:rsidR="006E7430" w:rsidRDefault="00000000">
            <w:pPr>
              <w:pStyle w:val="TableParagraph"/>
              <w:ind w:left="4"/>
            </w:pPr>
            <w:r>
              <w:t>Max</w:t>
            </w:r>
            <w:r>
              <w:rPr>
                <w:spacing w:val="-3"/>
              </w:rPr>
              <w:t xml:space="preserve"> </w:t>
            </w:r>
            <w:r>
              <w:t>Marks:</w:t>
            </w:r>
            <w:r>
              <w:rPr>
                <w:spacing w:val="-3"/>
              </w:rPr>
              <w:t xml:space="preserve"> </w:t>
            </w:r>
            <w:r>
              <w:rPr>
                <w:spacing w:val="-5"/>
              </w:rPr>
              <w:t>50</w:t>
            </w:r>
          </w:p>
        </w:tc>
      </w:tr>
      <w:tr w:rsidR="006E7430" w14:paraId="534B52A7" w14:textId="77777777">
        <w:trPr>
          <w:trHeight w:val="588"/>
        </w:trPr>
        <w:tc>
          <w:tcPr>
            <w:tcW w:w="8600" w:type="dxa"/>
            <w:gridSpan w:val="3"/>
          </w:tcPr>
          <w:p w14:paraId="1A629719" w14:textId="77777777" w:rsidR="006E7430" w:rsidRDefault="00000000">
            <w:pPr>
              <w:pStyle w:val="TableParagraph"/>
              <w:spacing w:line="248" w:lineRule="exact"/>
              <w:ind w:left="12" w:right="1"/>
              <w:jc w:val="center"/>
              <w:rPr>
                <w:rFonts w:ascii="Arial"/>
                <w:b/>
              </w:rPr>
            </w:pPr>
            <w:r>
              <w:rPr>
                <w:rFonts w:ascii="Arial"/>
                <w:b/>
              </w:rPr>
              <w:t>MODEL</w:t>
            </w:r>
            <w:r>
              <w:rPr>
                <w:rFonts w:ascii="Arial"/>
                <w:b/>
                <w:spacing w:val="-9"/>
              </w:rPr>
              <w:t xml:space="preserve"> </w:t>
            </w:r>
            <w:r>
              <w:rPr>
                <w:rFonts w:ascii="Arial"/>
                <w:b/>
              </w:rPr>
              <w:t>QUESTION</w:t>
            </w:r>
            <w:r>
              <w:rPr>
                <w:rFonts w:ascii="Arial"/>
                <w:b/>
                <w:spacing w:val="-5"/>
              </w:rPr>
              <w:t xml:space="preserve"> </w:t>
            </w:r>
            <w:r>
              <w:rPr>
                <w:rFonts w:ascii="Arial"/>
                <w:b/>
                <w:spacing w:val="-4"/>
              </w:rPr>
              <w:t>PAPER</w:t>
            </w:r>
          </w:p>
        </w:tc>
      </w:tr>
    </w:tbl>
    <w:p w14:paraId="0BAEAFD5" w14:textId="77777777" w:rsidR="006E7430" w:rsidRDefault="006E7430">
      <w:pPr>
        <w:pStyle w:val="BodyText"/>
        <w:spacing w:before="201"/>
        <w:rPr>
          <w:rFonts w:ascii="Arial"/>
          <w:b/>
        </w:rPr>
      </w:pPr>
    </w:p>
    <w:p w14:paraId="479C25B7" w14:textId="77777777" w:rsidR="006E7430" w:rsidRDefault="00000000">
      <w:pPr>
        <w:pStyle w:val="BodyText"/>
        <w:ind w:left="3353" w:right="2927"/>
        <w:jc w:val="center"/>
      </w:pPr>
      <w:r>
        <w:rPr>
          <w:spacing w:val="-2"/>
        </w:rPr>
        <w:t>Section-</w:t>
      </w:r>
      <w:r>
        <w:rPr>
          <w:spacing w:val="-10"/>
        </w:rPr>
        <w:t>I</w:t>
      </w:r>
    </w:p>
    <w:p w14:paraId="4C5FC52E" w14:textId="77777777" w:rsidR="006E7430" w:rsidRDefault="006E7430">
      <w:pPr>
        <w:pStyle w:val="BodyText"/>
      </w:pPr>
    </w:p>
    <w:p w14:paraId="111C5E8A" w14:textId="77777777" w:rsidR="006E7430" w:rsidRDefault="006E7430">
      <w:pPr>
        <w:pStyle w:val="BodyText"/>
        <w:spacing w:before="107"/>
      </w:pPr>
    </w:p>
    <w:p w14:paraId="08638C08" w14:textId="77777777" w:rsidR="006E7430" w:rsidRDefault="00000000">
      <w:pPr>
        <w:pStyle w:val="BodyText"/>
        <w:tabs>
          <w:tab w:val="left" w:pos="8410"/>
        </w:tabs>
        <w:ind w:left="489"/>
      </w:pPr>
      <w:r>
        <w:t>Answer</w:t>
      </w:r>
      <w:r>
        <w:rPr>
          <w:spacing w:val="-3"/>
        </w:rPr>
        <w:t xml:space="preserve"> </w:t>
      </w:r>
      <w:r>
        <w:t>any</w:t>
      </w:r>
      <w:r>
        <w:rPr>
          <w:spacing w:val="-6"/>
        </w:rPr>
        <w:t xml:space="preserve"> </w:t>
      </w:r>
      <w:r>
        <w:t>Four</w:t>
      </w:r>
      <w:r>
        <w:rPr>
          <w:spacing w:val="-3"/>
        </w:rPr>
        <w:t xml:space="preserve"> </w:t>
      </w:r>
      <w:r>
        <w:t>Questions</w:t>
      </w:r>
      <w:r>
        <w:rPr>
          <w:spacing w:val="-6"/>
        </w:rPr>
        <w:t xml:space="preserve"> </w:t>
      </w:r>
      <w:r>
        <w:t>from</w:t>
      </w:r>
      <w:r>
        <w:rPr>
          <w:spacing w:val="-5"/>
        </w:rPr>
        <w:t xml:space="preserve"> </w:t>
      </w:r>
      <w:r>
        <w:t>the</w:t>
      </w:r>
      <w:r>
        <w:rPr>
          <w:spacing w:val="-8"/>
        </w:rPr>
        <w:t xml:space="preserve"> </w:t>
      </w:r>
      <w:r>
        <w:rPr>
          <w:spacing w:val="-2"/>
        </w:rPr>
        <w:t>following</w:t>
      </w:r>
      <w:r>
        <w:tab/>
        <w:t>4x5</w:t>
      </w:r>
      <w:r>
        <w:rPr>
          <w:spacing w:val="-1"/>
        </w:rPr>
        <w:t xml:space="preserve"> </w:t>
      </w:r>
      <w:r>
        <w:t>=20</w:t>
      </w:r>
      <w:r>
        <w:rPr>
          <w:spacing w:val="-1"/>
        </w:rPr>
        <w:t xml:space="preserve"> </w:t>
      </w:r>
      <w:r>
        <w:rPr>
          <w:spacing w:val="-10"/>
        </w:rPr>
        <w:t>M</w:t>
      </w:r>
    </w:p>
    <w:p w14:paraId="6DFFD5B6" w14:textId="77777777" w:rsidR="006E7430" w:rsidRDefault="00000000">
      <w:pPr>
        <w:pStyle w:val="ListParagraph"/>
        <w:numPr>
          <w:ilvl w:val="0"/>
          <w:numId w:val="82"/>
        </w:numPr>
        <w:tabs>
          <w:tab w:val="left" w:pos="1420"/>
        </w:tabs>
        <w:spacing w:before="181"/>
        <w:ind w:left="1420" w:hanging="359"/>
      </w:pPr>
      <w:r>
        <w:t>Question</w:t>
      </w:r>
      <w:r>
        <w:rPr>
          <w:spacing w:val="-6"/>
        </w:rPr>
        <w:t xml:space="preserve"> </w:t>
      </w:r>
      <w:r>
        <w:t>(Unit</w:t>
      </w:r>
      <w:r>
        <w:rPr>
          <w:spacing w:val="-3"/>
        </w:rPr>
        <w:t xml:space="preserve"> </w:t>
      </w:r>
      <w:r>
        <w:t>–</w:t>
      </w:r>
      <w:r>
        <w:rPr>
          <w:spacing w:val="-5"/>
        </w:rPr>
        <w:t xml:space="preserve"> I)</w:t>
      </w:r>
    </w:p>
    <w:p w14:paraId="0AB699E9" w14:textId="77777777" w:rsidR="006E7430" w:rsidRDefault="00000000">
      <w:pPr>
        <w:pStyle w:val="ListParagraph"/>
        <w:numPr>
          <w:ilvl w:val="0"/>
          <w:numId w:val="82"/>
        </w:numPr>
        <w:tabs>
          <w:tab w:val="left" w:pos="1420"/>
        </w:tabs>
        <w:spacing w:before="163"/>
        <w:ind w:left="1420" w:hanging="359"/>
      </w:pPr>
      <w:r>
        <w:t>Question</w:t>
      </w:r>
      <w:r>
        <w:rPr>
          <w:spacing w:val="-6"/>
        </w:rPr>
        <w:t xml:space="preserve"> </w:t>
      </w:r>
      <w:r>
        <w:t>(Unit</w:t>
      </w:r>
      <w:r>
        <w:rPr>
          <w:spacing w:val="-3"/>
        </w:rPr>
        <w:t xml:space="preserve"> </w:t>
      </w:r>
      <w:r>
        <w:t>–</w:t>
      </w:r>
      <w:r>
        <w:rPr>
          <w:spacing w:val="-5"/>
        </w:rPr>
        <w:t xml:space="preserve"> I)</w:t>
      </w:r>
    </w:p>
    <w:p w14:paraId="1A3B3D9D" w14:textId="77777777" w:rsidR="006E7430" w:rsidRDefault="00000000">
      <w:pPr>
        <w:pStyle w:val="ListParagraph"/>
        <w:numPr>
          <w:ilvl w:val="0"/>
          <w:numId w:val="82"/>
        </w:numPr>
        <w:tabs>
          <w:tab w:val="left" w:pos="1420"/>
        </w:tabs>
        <w:spacing w:before="161"/>
        <w:ind w:left="1420" w:hanging="359"/>
      </w:pPr>
      <w:r>
        <w:t>Question</w:t>
      </w:r>
      <w:r>
        <w:rPr>
          <w:spacing w:val="-6"/>
        </w:rPr>
        <w:t xml:space="preserve"> </w:t>
      </w:r>
      <w:r>
        <w:t>(Unit</w:t>
      </w:r>
      <w:r>
        <w:rPr>
          <w:spacing w:val="-3"/>
        </w:rPr>
        <w:t xml:space="preserve"> </w:t>
      </w:r>
      <w:r>
        <w:t>–</w:t>
      </w:r>
      <w:r>
        <w:rPr>
          <w:spacing w:val="-5"/>
        </w:rPr>
        <w:t xml:space="preserve"> II)</w:t>
      </w:r>
    </w:p>
    <w:p w14:paraId="6DB76BD3" w14:textId="77777777" w:rsidR="006E7430" w:rsidRDefault="00000000">
      <w:pPr>
        <w:pStyle w:val="ListParagraph"/>
        <w:numPr>
          <w:ilvl w:val="0"/>
          <w:numId w:val="82"/>
        </w:numPr>
        <w:tabs>
          <w:tab w:val="left" w:pos="1420"/>
        </w:tabs>
        <w:spacing w:before="163"/>
        <w:ind w:left="1420" w:hanging="359"/>
      </w:pPr>
      <w:r>
        <w:t>Question</w:t>
      </w:r>
      <w:r>
        <w:rPr>
          <w:spacing w:val="-6"/>
        </w:rPr>
        <w:t xml:space="preserve"> </w:t>
      </w:r>
      <w:r>
        <w:t>(Unit</w:t>
      </w:r>
      <w:r>
        <w:rPr>
          <w:spacing w:val="-3"/>
        </w:rPr>
        <w:t xml:space="preserve"> </w:t>
      </w:r>
      <w:r>
        <w:t>–</w:t>
      </w:r>
      <w:r>
        <w:rPr>
          <w:spacing w:val="-5"/>
        </w:rPr>
        <w:t xml:space="preserve"> </w:t>
      </w:r>
      <w:r>
        <w:rPr>
          <w:spacing w:val="-4"/>
        </w:rPr>
        <w:t>III)</w:t>
      </w:r>
    </w:p>
    <w:p w14:paraId="30B07BE8" w14:textId="77777777" w:rsidR="006E7430" w:rsidRDefault="00000000">
      <w:pPr>
        <w:pStyle w:val="ListParagraph"/>
        <w:numPr>
          <w:ilvl w:val="0"/>
          <w:numId w:val="82"/>
        </w:numPr>
        <w:tabs>
          <w:tab w:val="left" w:pos="1420"/>
        </w:tabs>
        <w:spacing w:before="163"/>
        <w:ind w:left="1420" w:hanging="359"/>
      </w:pPr>
      <w:r>
        <w:t>Question</w:t>
      </w:r>
      <w:r>
        <w:rPr>
          <w:spacing w:val="-6"/>
        </w:rPr>
        <w:t xml:space="preserve"> </w:t>
      </w:r>
      <w:r>
        <w:t>(Unit</w:t>
      </w:r>
      <w:r>
        <w:rPr>
          <w:spacing w:val="-3"/>
        </w:rPr>
        <w:t xml:space="preserve"> </w:t>
      </w:r>
      <w:r>
        <w:t>–</w:t>
      </w:r>
      <w:r>
        <w:rPr>
          <w:spacing w:val="-5"/>
        </w:rPr>
        <w:t xml:space="preserve"> IV)</w:t>
      </w:r>
    </w:p>
    <w:p w14:paraId="7D8E4FAA" w14:textId="77777777" w:rsidR="006E7430" w:rsidRDefault="00000000">
      <w:pPr>
        <w:pStyle w:val="ListParagraph"/>
        <w:numPr>
          <w:ilvl w:val="0"/>
          <w:numId w:val="82"/>
        </w:numPr>
        <w:tabs>
          <w:tab w:val="left" w:pos="1420"/>
        </w:tabs>
        <w:spacing w:before="161"/>
        <w:ind w:left="1420" w:hanging="359"/>
      </w:pPr>
      <w:r>
        <w:t>Question</w:t>
      </w:r>
      <w:r>
        <w:rPr>
          <w:spacing w:val="-6"/>
        </w:rPr>
        <w:t xml:space="preserve"> </w:t>
      </w:r>
      <w:r>
        <w:t>(Unit</w:t>
      </w:r>
      <w:r>
        <w:rPr>
          <w:spacing w:val="-3"/>
        </w:rPr>
        <w:t xml:space="preserve"> </w:t>
      </w:r>
      <w:r>
        <w:t>–</w:t>
      </w:r>
      <w:r>
        <w:rPr>
          <w:spacing w:val="-3"/>
        </w:rPr>
        <w:t xml:space="preserve"> </w:t>
      </w:r>
      <w:r>
        <w:rPr>
          <w:spacing w:val="-5"/>
        </w:rPr>
        <w:t>V)</w:t>
      </w:r>
    </w:p>
    <w:p w14:paraId="57932B89" w14:textId="77777777" w:rsidR="006E7430" w:rsidRDefault="00000000">
      <w:pPr>
        <w:pStyle w:val="ListParagraph"/>
        <w:numPr>
          <w:ilvl w:val="0"/>
          <w:numId w:val="82"/>
        </w:numPr>
        <w:tabs>
          <w:tab w:val="left" w:pos="1420"/>
        </w:tabs>
        <w:spacing w:before="163"/>
        <w:ind w:left="1420" w:hanging="359"/>
      </w:pPr>
      <w:r>
        <w:t>Question</w:t>
      </w:r>
      <w:r>
        <w:rPr>
          <w:spacing w:val="-6"/>
        </w:rPr>
        <w:t xml:space="preserve"> </w:t>
      </w:r>
      <w:r>
        <w:t>(Unit</w:t>
      </w:r>
      <w:r>
        <w:rPr>
          <w:spacing w:val="-3"/>
        </w:rPr>
        <w:t xml:space="preserve"> </w:t>
      </w:r>
      <w:r>
        <w:t>–</w:t>
      </w:r>
      <w:r>
        <w:rPr>
          <w:spacing w:val="-3"/>
        </w:rPr>
        <w:t xml:space="preserve"> </w:t>
      </w:r>
      <w:r>
        <w:rPr>
          <w:spacing w:val="-5"/>
        </w:rPr>
        <w:t>V)</w:t>
      </w:r>
    </w:p>
    <w:p w14:paraId="43FA0D7F" w14:textId="77777777" w:rsidR="006E7430" w:rsidRDefault="00000000">
      <w:pPr>
        <w:pStyle w:val="BodyText"/>
        <w:spacing w:before="161"/>
        <w:ind w:left="3354" w:right="2927"/>
        <w:jc w:val="center"/>
      </w:pPr>
      <w:r>
        <w:rPr>
          <w:spacing w:val="-2"/>
        </w:rPr>
        <w:t>Section-</w:t>
      </w:r>
      <w:r>
        <w:rPr>
          <w:spacing w:val="-5"/>
        </w:rPr>
        <w:t>II</w:t>
      </w:r>
    </w:p>
    <w:p w14:paraId="6AE49C19" w14:textId="77777777" w:rsidR="006E7430" w:rsidRDefault="006E7430">
      <w:pPr>
        <w:pStyle w:val="BodyText"/>
      </w:pPr>
    </w:p>
    <w:p w14:paraId="5F45588D" w14:textId="77777777" w:rsidR="006E7430" w:rsidRDefault="006E7430">
      <w:pPr>
        <w:pStyle w:val="BodyText"/>
        <w:spacing w:before="105"/>
      </w:pPr>
    </w:p>
    <w:p w14:paraId="0263019A" w14:textId="77777777" w:rsidR="006E7430" w:rsidRDefault="00000000">
      <w:pPr>
        <w:pStyle w:val="BodyText"/>
        <w:tabs>
          <w:tab w:val="left" w:pos="9851"/>
        </w:tabs>
        <w:spacing w:line="412" w:lineRule="auto"/>
        <w:ind w:left="2650" w:right="508" w:hanging="2161"/>
      </w:pPr>
      <w:r>
        <w:t>Answer any three questions by attempting at least one question form each section</w:t>
      </w:r>
      <w:r>
        <w:tab/>
        <w:t>3x10</w:t>
      </w:r>
      <w:r>
        <w:rPr>
          <w:spacing w:val="-16"/>
        </w:rPr>
        <w:t xml:space="preserve"> </w:t>
      </w:r>
      <w:r>
        <w:t>=30</w:t>
      </w:r>
      <w:r>
        <w:rPr>
          <w:spacing w:val="-15"/>
        </w:rPr>
        <w:t xml:space="preserve"> </w:t>
      </w:r>
      <w:r>
        <w:t>M PART – A</w:t>
      </w:r>
    </w:p>
    <w:p w14:paraId="2B412566" w14:textId="77777777" w:rsidR="006E7430" w:rsidRDefault="00000000">
      <w:pPr>
        <w:pStyle w:val="ListParagraph"/>
        <w:numPr>
          <w:ilvl w:val="0"/>
          <w:numId w:val="82"/>
        </w:numPr>
        <w:tabs>
          <w:tab w:val="left" w:pos="1420"/>
        </w:tabs>
        <w:spacing w:line="291" w:lineRule="exact"/>
        <w:ind w:left="1420" w:hanging="359"/>
      </w:pPr>
      <w:r>
        <w:t>Question</w:t>
      </w:r>
      <w:r>
        <w:rPr>
          <w:spacing w:val="-6"/>
        </w:rPr>
        <w:t xml:space="preserve"> </w:t>
      </w:r>
      <w:r>
        <w:t>(Unit</w:t>
      </w:r>
      <w:r>
        <w:rPr>
          <w:spacing w:val="-3"/>
        </w:rPr>
        <w:t xml:space="preserve"> </w:t>
      </w:r>
      <w:r>
        <w:t>–</w:t>
      </w:r>
      <w:r>
        <w:rPr>
          <w:spacing w:val="-5"/>
        </w:rPr>
        <w:t xml:space="preserve"> I)</w:t>
      </w:r>
    </w:p>
    <w:p w14:paraId="7D447339" w14:textId="77777777" w:rsidR="006E7430" w:rsidRDefault="00000000">
      <w:pPr>
        <w:pStyle w:val="ListParagraph"/>
        <w:numPr>
          <w:ilvl w:val="0"/>
          <w:numId w:val="82"/>
        </w:numPr>
        <w:tabs>
          <w:tab w:val="left" w:pos="1420"/>
        </w:tabs>
        <w:spacing w:before="164"/>
        <w:ind w:left="1420" w:hanging="359"/>
      </w:pPr>
      <w:r>
        <w:t>Question</w:t>
      </w:r>
      <w:r>
        <w:rPr>
          <w:spacing w:val="-6"/>
        </w:rPr>
        <w:t xml:space="preserve"> </w:t>
      </w:r>
      <w:r>
        <w:t>(Unit</w:t>
      </w:r>
      <w:r>
        <w:rPr>
          <w:spacing w:val="-3"/>
        </w:rPr>
        <w:t xml:space="preserve"> </w:t>
      </w:r>
      <w:r>
        <w:t>–</w:t>
      </w:r>
      <w:r>
        <w:rPr>
          <w:spacing w:val="-5"/>
        </w:rPr>
        <w:t xml:space="preserve"> I)</w:t>
      </w:r>
    </w:p>
    <w:p w14:paraId="46055941" w14:textId="77777777" w:rsidR="006E7430" w:rsidRDefault="00000000">
      <w:pPr>
        <w:pStyle w:val="ListParagraph"/>
        <w:numPr>
          <w:ilvl w:val="0"/>
          <w:numId w:val="82"/>
        </w:numPr>
        <w:tabs>
          <w:tab w:val="left" w:pos="1419"/>
        </w:tabs>
        <w:spacing w:before="163"/>
        <w:ind w:left="1419" w:hanging="358"/>
      </w:pPr>
      <w:r>
        <w:t>Question</w:t>
      </w:r>
      <w:r>
        <w:rPr>
          <w:spacing w:val="-6"/>
        </w:rPr>
        <w:t xml:space="preserve"> </w:t>
      </w:r>
      <w:r>
        <w:t>(Unit</w:t>
      </w:r>
      <w:r>
        <w:rPr>
          <w:spacing w:val="-3"/>
        </w:rPr>
        <w:t xml:space="preserve"> </w:t>
      </w:r>
      <w:r>
        <w:t>–</w:t>
      </w:r>
      <w:r>
        <w:rPr>
          <w:spacing w:val="-5"/>
        </w:rPr>
        <w:t xml:space="preserve"> I)</w:t>
      </w:r>
    </w:p>
    <w:p w14:paraId="563DDCB7" w14:textId="77777777" w:rsidR="006E7430" w:rsidRDefault="00000000">
      <w:pPr>
        <w:pStyle w:val="Heading2"/>
        <w:spacing w:before="159"/>
        <w:ind w:left="0" w:right="2927"/>
        <w:jc w:val="center"/>
      </w:pPr>
      <w:r>
        <w:t>PART</w:t>
      </w:r>
      <w:r>
        <w:rPr>
          <w:spacing w:val="-4"/>
        </w:rPr>
        <w:t xml:space="preserve"> </w:t>
      </w:r>
      <w:r>
        <w:t>-</w:t>
      </w:r>
      <w:r>
        <w:rPr>
          <w:spacing w:val="-10"/>
        </w:rPr>
        <w:t>B</w:t>
      </w:r>
    </w:p>
    <w:p w14:paraId="1E494AF9" w14:textId="77777777" w:rsidR="006E7430" w:rsidRDefault="00000000">
      <w:pPr>
        <w:pStyle w:val="ListParagraph"/>
        <w:numPr>
          <w:ilvl w:val="0"/>
          <w:numId w:val="82"/>
        </w:numPr>
        <w:tabs>
          <w:tab w:val="left" w:pos="1419"/>
        </w:tabs>
        <w:spacing w:before="183"/>
        <w:ind w:left="1419" w:hanging="358"/>
      </w:pPr>
      <w:r>
        <w:t>Question</w:t>
      </w:r>
      <w:r>
        <w:rPr>
          <w:spacing w:val="-6"/>
        </w:rPr>
        <w:t xml:space="preserve"> </w:t>
      </w:r>
      <w:r>
        <w:t>(Unit</w:t>
      </w:r>
      <w:r>
        <w:rPr>
          <w:spacing w:val="-3"/>
        </w:rPr>
        <w:t xml:space="preserve"> </w:t>
      </w:r>
      <w:r>
        <w:t>–</w:t>
      </w:r>
      <w:r>
        <w:rPr>
          <w:spacing w:val="-5"/>
        </w:rPr>
        <w:t xml:space="preserve"> I)</w:t>
      </w:r>
    </w:p>
    <w:p w14:paraId="7CCDFAE9" w14:textId="77777777" w:rsidR="006E7430" w:rsidRDefault="00000000">
      <w:pPr>
        <w:pStyle w:val="ListParagraph"/>
        <w:numPr>
          <w:ilvl w:val="0"/>
          <w:numId w:val="82"/>
        </w:numPr>
        <w:tabs>
          <w:tab w:val="left" w:pos="1419"/>
        </w:tabs>
        <w:spacing w:before="161"/>
        <w:ind w:left="1419" w:hanging="358"/>
      </w:pPr>
      <w:r>
        <w:t>Question</w:t>
      </w:r>
      <w:r>
        <w:rPr>
          <w:spacing w:val="-6"/>
        </w:rPr>
        <w:t xml:space="preserve"> </w:t>
      </w:r>
      <w:r>
        <w:t>(Unit</w:t>
      </w:r>
      <w:r>
        <w:rPr>
          <w:spacing w:val="-3"/>
        </w:rPr>
        <w:t xml:space="preserve"> </w:t>
      </w:r>
      <w:r>
        <w:t>–</w:t>
      </w:r>
      <w:r>
        <w:rPr>
          <w:spacing w:val="-5"/>
        </w:rPr>
        <w:t xml:space="preserve"> I)</w:t>
      </w:r>
    </w:p>
    <w:p w14:paraId="051FAF4A" w14:textId="77777777" w:rsidR="006E7430" w:rsidRDefault="00000000">
      <w:pPr>
        <w:pStyle w:val="ListParagraph"/>
        <w:numPr>
          <w:ilvl w:val="0"/>
          <w:numId w:val="82"/>
        </w:numPr>
        <w:tabs>
          <w:tab w:val="left" w:pos="1419"/>
        </w:tabs>
        <w:spacing w:before="163"/>
        <w:ind w:left="1419" w:hanging="358"/>
      </w:pPr>
      <w:r>
        <w:t>Question</w:t>
      </w:r>
      <w:r>
        <w:rPr>
          <w:spacing w:val="-6"/>
        </w:rPr>
        <w:t xml:space="preserve"> </w:t>
      </w:r>
      <w:r>
        <w:t>(Unit</w:t>
      </w:r>
      <w:r>
        <w:rPr>
          <w:spacing w:val="-3"/>
        </w:rPr>
        <w:t xml:space="preserve"> </w:t>
      </w:r>
      <w:r>
        <w:t>–</w:t>
      </w:r>
      <w:r>
        <w:rPr>
          <w:spacing w:val="-5"/>
        </w:rPr>
        <w:t xml:space="preserve"> I)</w:t>
      </w:r>
    </w:p>
    <w:p w14:paraId="2B945A10" w14:textId="77777777" w:rsidR="006E7430" w:rsidRDefault="006E7430">
      <w:pPr>
        <w:pStyle w:val="BodyText"/>
        <w:spacing w:before="208"/>
      </w:pPr>
    </w:p>
    <w:p w14:paraId="754FE9C8" w14:textId="77777777" w:rsidR="006E7430" w:rsidRDefault="00000000">
      <w:pPr>
        <w:ind w:left="2522"/>
        <w:jc w:val="center"/>
        <w:rPr>
          <w:spacing w:val="-4"/>
        </w:rPr>
      </w:pPr>
      <w:r>
        <w:rPr>
          <w:spacing w:val="-4"/>
        </w:rPr>
        <w:t>****</w:t>
      </w:r>
    </w:p>
    <w:p w14:paraId="15C892EC" w14:textId="77777777" w:rsidR="006E7430" w:rsidRDefault="00000000">
      <w:pPr>
        <w:ind w:left="2522"/>
        <w:jc w:val="center"/>
        <w:rPr>
          <w:spacing w:val="-4"/>
        </w:rPr>
      </w:pPr>
      <w:r>
        <w:rPr>
          <w:spacing w:val="-4"/>
        </w:rPr>
        <w:t>..</w:t>
      </w:r>
    </w:p>
    <w:p w14:paraId="4AB9258D" w14:textId="77777777" w:rsidR="006E7430" w:rsidRDefault="006E7430">
      <w:pPr>
        <w:ind w:left="2522"/>
        <w:jc w:val="center"/>
        <w:rPr>
          <w:spacing w:val="-4"/>
        </w:rPr>
      </w:pPr>
    </w:p>
    <w:p w14:paraId="3BE26671" w14:textId="77777777" w:rsidR="006E7430" w:rsidRDefault="006E7430">
      <w:pPr>
        <w:ind w:left="2522"/>
        <w:jc w:val="center"/>
        <w:rPr>
          <w:spacing w:val="-4"/>
        </w:rPr>
      </w:pPr>
    </w:p>
    <w:p w14:paraId="7780DD2E" w14:textId="77777777" w:rsidR="006E7430" w:rsidRDefault="006E7430">
      <w:pPr>
        <w:ind w:left="2522"/>
        <w:jc w:val="center"/>
        <w:rPr>
          <w:spacing w:val="-4"/>
        </w:rPr>
      </w:pPr>
    </w:p>
    <w:p w14:paraId="25B22FA3" w14:textId="77777777" w:rsidR="006E7430" w:rsidRDefault="006E7430">
      <w:pPr>
        <w:ind w:left="2522"/>
        <w:jc w:val="center"/>
        <w:rPr>
          <w:spacing w:val="-4"/>
        </w:rPr>
      </w:pPr>
    </w:p>
    <w:p w14:paraId="3FDA58DB" w14:textId="77777777" w:rsidR="006E7430" w:rsidRDefault="006E7430">
      <w:pPr>
        <w:ind w:left="2522"/>
        <w:jc w:val="center"/>
        <w:rPr>
          <w:spacing w:val="-4"/>
        </w:rPr>
      </w:pPr>
    </w:p>
    <w:p w14:paraId="368F9ED4" w14:textId="77777777" w:rsidR="006E7430" w:rsidRDefault="006E7430">
      <w:pPr>
        <w:ind w:left="2522"/>
        <w:jc w:val="center"/>
        <w:rPr>
          <w:spacing w:val="-4"/>
        </w:rPr>
      </w:pPr>
    </w:p>
    <w:tbl>
      <w:tblPr>
        <w:tblW w:w="0" w:type="auto"/>
        <w:tblInd w:w="5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988"/>
        <w:gridCol w:w="4804"/>
        <w:gridCol w:w="1052"/>
        <w:gridCol w:w="606"/>
        <w:gridCol w:w="577"/>
        <w:gridCol w:w="551"/>
      </w:tblGrid>
      <w:tr w:rsidR="006E7430" w14:paraId="11C36D77" w14:textId="77777777">
        <w:trPr>
          <w:trHeight w:val="832"/>
        </w:trPr>
        <w:tc>
          <w:tcPr>
            <w:tcW w:w="6792" w:type="dxa"/>
            <w:gridSpan w:val="2"/>
            <w:tcBorders>
              <w:bottom w:val="nil"/>
            </w:tcBorders>
          </w:tcPr>
          <w:p w14:paraId="3ECCF99E" w14:textId="77777777" w:rsidR="006E7430" w:rsidRDefault="006E7430">
            <w:pPr>
              <w:pStyle w:val="TableParagraph"/>
              <w:spacing w:before="185"/>
              <w:rPr>
                <w:rFonts w:ascii="Times New Roman"/>
              </w:rPr>
            </w:pPr>
          </w:p>
          <w:p w14:paraId="5890EAA1" w14:textId="77777777" w:rsidR="006E7430" w:rsidRDefault="00000000">
            <w:pPr>
              <w:pStyle w:val="TableParagraph"/>
              <w:spacing w:before="1"/>
              <w:ind w:left="24"/>
              <w:jc w:val="center"/>
              <w:rPr>
                <w:rFonts w:ascii="Arial"/>
                <w:b/>
              </w:rPr>
            </w:pPr>
            <w:proofErr w:type="spellStart"/>
            <w:r>
              <w:rPr>
                <w:rFonts w:ascii="Arial"/>
                <w:b/>
              </w:rPr>
              <w:t>P.</w:t>
            </w:r>
            <w:proofErr w:type="gramStart"/>
            <w:r>
              <w:rPr>
                <w:rFonts w:ascii="Arial"/>
                <w:b/>
              </w:rPr>
              <w:t>R.Government</w:t>
            </w:r>
            <w:proofErr w:type="spellEnd"/>
            <w:proofErr w:type="gramEnd"/>
            <w:r>
              <w:rPr>
                <w:rFonts w:ascii="Arial"/>
                <w:b/>
                <w:spacing w:val="-11"/>
              </w:rPr>
              <w:t xml:space="preserve"> </w:t>
            </w:r>
            <w:r>
              <w:rPr>
                <w:rFonts w:ascii="Arial"/>
                <w:b/>
              </w:rPr>
              <w:t>College</w:t>
            </w:r>
            <w:r>
              <w:rPr>
                <w:rFonts w:ascii="Arial"/>
                <w:b/>
                <w:spacing w:val="-9"/>
              </w:rPr>
              <w:t xml:space="preserve"> </w:t>
            </w:r>
            <w:r>
              <w:rPr>
                <w:rFonts w:ascii="Arial"/>
                <w:b/>
                <w:spacing w:val="-2"/>
              </w:rPr>
              <w:t>(Autonomous)</w:t>
            </w:r>
          </w:p>
        </w:tc>
        <w:tc>
          <w:tcPr>
            <w:tcW w:w="2786" w:type="dxa"/>
            <w:gridSpan w:val="4"/>
            <w:tcBorders>
              <w:bottom w:val="nil"/>
            </w:tcBorders>
          </w:tcPr>
          <w:p w14:paraId="4A860039" w14:textId="77777777" w:rsidR="006E7430" w:rsidRDefault="00000000">
            <w:pPr>
              <w:pStyle w:val="TableParagraph"/>
              <w:spacing w:line="248" w:lineRule="exact"/>
              <w:ind w:left="315"/>
              <w:rPr>
                <w:rFonts w:ascii="Arial"/>
                <w:b/>
              </w:rPr>
            </w:pPr>
            <w:r>
              <w:rPr>
                <w:rFonts w:ascii="Arial"/>
                <w:b/>
              </w:rPr>
              <w:t>Program</w:t>
            </w:r>
            <w:r>
              <w:rPr>
                <w:rFonts w:ascii="Arial"/>
                <w:b/>
                <w:spacing w:val="-3"/>
              </w:rPr>
              <w:t xml:space="preserve"> </w:t>
            </w:r>
            <w:r>
              <w:rPr>
                <w:rFonts w:ascii="Arial"/>
                <w:b/>
              </w:rPr>
              <w:t xml:space="preserve">&amp; </w:t>
            </w:r>
            <w:r>
              <w:rPr>
                <w:rFonts w:ascii="Arial"/>
                <w:b/>
                <w:spacing w:val="-2"/>
              </w:rPr>
              <w:t>semester</w:t>
            </w:r>
          </w:p>
        </w:tc>
      </w:tr>
      <w:tr w:rsidR="006E7430" w14:paraId="57C7F47B" w14:textId="77777777">
        <w:trPr>
          <w:trHeight w:val="520"/>
        </w:trPr>
        <w:tc>
          <w:tcPr>
            <w:tcW w:w="1988" w:type="dxa"/>
            <w:tcBorders>
              <w:top w:val="nil"/>
              <w:bottom w:val="nil"/>
              <w:right w:val="nil"/>
            </w:tcBorders>
          </w:tcPr>
          <w:p w14:paraId="114B3125" w14:textId="77777777" w:rsidR="006E7430" w:rsidRDefault="006E7430">
            <w:pPr>
              <w:pStyle w:val="TableParagraph"/>
              <w:rPr>
                <w:rFonts w:ascii="Times New Roman"/>
              </w:rPr>
            </w:pPr>
          </w:p>
        </w:tc>
        <w:tc>
          <w:tcPr>
            <w:tcW w:w="4804" w:type="dxa"/>
            <w:tcBorders>
              <w:top w:val="nil"/>
              <w:left w:val="nil"/>
              <w:bottom w:val="nil"/>
            </w:tcBorders>
          </w:tcPr>
          <w:p w14:paraId="0CA913CA" w14:textId="77777777" w:rsidR="006E7430" w:rsidRDefault="00000000">
            <w:pPr>
              <w:pStyle w:val="TableParagraph"/>
              <w:spacing w:before="134"/>
              <w:ind w:left="930"/>
              <w:rPr>
                <w:rFonts w:ascii="Arial"/>
                <w:b/>
              </w:rPr>
            </w:pPr>
            <w:r>
              <w:rPr>
                <w:rFonts w:ascii="Arial"/>
                <w:b/>
                <w:spacing w:val="-2"/>
              </w:rPr>
              <w:t>Kakinada</w:t>
            </w:r>
          </w:p>
        </w:tc>
        <w:tc>
          <w:tcPr>
            <w:tcW w:w="2235" w:type="dxa"/>
            <w:gridSpan w:val="3"/>
            <w:tcBorders>
              <w:top w:val="nil"/>
              <w:bottom w:val="nil"/>
              <w:right w:val="nil"/>
            </w:tcBorders>
          </w:tcPr>
          <w:p w14:paraId="4D68DA77" w14:textId="77777777" w:rsidR="006E7430" w:rsidRDefault="00000000">
            <w:pPr>
              <w:pStyle w:val="TableParagraph"/>
              <w:spacing w:before="136"/>
              <w:ind w:left="725"/>
            </w:pPr>
            <w:r>
              <w:t>II</w:t>
            </w:r>
            <w:r>
              <w:rPr>
                <w:spacing w:val="-2"/>
              </w:rPr>
              <w:t xml:space="preserve"> </w:t>
            </w:r>
            <w:r>
              <w:t>BBA</w:t>
            </w:r>
            <w:r>
              <w:rPr>
                <w:spacing w:val="-1"/>
              </w:rPr>
              <w:t xml:space="preserve"> </w:t>
            </w:r>
            <w:r>
              <w:rPr>
                <w:spacing w:val="-2"/>
              </w:rPr>
              <w:t>(HCM)</w:t>
            </w:r>
          </w:p>
        </w:tc>
        <w:tc>
          <w:tcPr>
            <w:tcW w:w="551" w:type="dxa"/>
            <w:tcBorders>
              <w:top w:val="nil"/>
              <w:left w:val="nil"/>
              <w:bottom w:val="nil"/>
            </w:tcBorders>
          </w:tcPr>
          <w:p w14:paraId="4A91D5E8" w14:textId="77777777" w:rsidR="006E7430" w:rsidRDefault="006E7430">
            <w:pPr>
              <w:pStyle w:val="TableParagraph"/>
              <w:rPr>
                <w:rFonts w:ascii="Times New Roman"/>
              </w:rPr>
            </w:pPr>
          </w:p>
        </w:tc>
      </w:tr>
      <w:tr w:rsidR="006E7430" w14:paraId="1E36CBFE" w14:textId="77777777">
        <w:trPr>
          <w:trHeight w:val="561"/>
        </w:trPr>
        <w:tc>
          <w:tcPr>
            <w:tcW w:w="1988" w:type="dxa"/>
            <w:tcBorders>
              <w:top w:val="nil"/>
              <w:right w:val="nil"/>
            </w:tcBorders>
          </w:tcPr>
          <w:p w14:paraId="2CFAEC4D" w14:textId="77777777" w:rsidR="006E7430" w:rsidRDefault="006E7430">
            <w:pPr>
              <w:pStyle w:val="TableParagraph"/>
              <w:rPr>
                <w:rFonts w:ascii="Times New Roman"/>
              </w:rPr>
            </w:pPr>
          </w:p>
        </w:tc>
        <w:tc>
          <w:tcPr>
            <w:tcW w:w="4804" w:type="dxa"/>
            <w:tcBorders>
              <w:top w:val="nil"/>
              <w:left w:val="nil"/>
            </w:tcBorders>
          </w:tcPr>
          <w:p w14:paraId="314802BE" w14:textId="77777777" w:rsidR="006E7430" w:rsidRDefault="006E7430">
            <w:pPr>
              <w:pStyle w:val="TableParagraph"/>
              <w:rPr>
                <w:rFonts w:ascii="Times New Roman"/>
              </w:rPr>
            </w:pPr>
          </w:p>
        </w:tc>
        <w:tc>
          <w:tcPr>
            <w:tcW w:w="2235" w:type="dxa"/>
            <w:gridSpan w:val="3"/>
            <w:tcBorders>
              <w:top w:val="nil"/>
              <w:bottom w:val="nil"/>
              <w:right w:val="nil"/>
            </w:tcBorders>
          </w:tcPr>
          <w:p w14:paraId="329DF26A" w14:textId="77777777" w:rsidR="006E7430" w:rsidRDefault="00000000">
            <w:pPr>
              <w:pStyle w:val="TableParagraph"/>
              <w:spacing w:before="124"/>
              <w:ind w:left="536" w:right="-29"/>
            </w:pPr>
            <w:r>
              <w:t>IV</w:t>
            </w:r>
            <w:r>
              <w:rPr>
                <w:spacing w:val="-2"/>
              </w:rPr>
              <w:t xml:space="preserve"> </w:t>
            </w:r>
            <w:proofErr w:type="spellStart"/>
            <w:r>
              <w:t>rd</w:t>
            </w:r>
            <w:proofErr w:type="spellEnd"/>
            <w:r>
              <w:rPr>
                <w:spacing w:val="-1"/>
              </w:rPr>
              <w:t xml:space="preserve"> </w:t>
            </w:r>
            <w:r>
              <w:rPr>
                <w:spacing w:val="-2"/>
              </w:rPr>
              <w:t>SEMESTER</w:t>
            </w:r>
          </w:p>
        </w:tc>
        <w:tc>
          <w:tcPr>
            <w:tcW w:w="551" w:type="dxa"/>
            <w:tcBorders>
              <w:top w:val="nil"/>
              <w:left w:val="nil"/>
              <w:bottom w:val="nil"/>
            </w:tcBorders>
          </w:tcPr>
          <w:p w14:paraId="7069999B" w14:textId="77777777" w:rsidR="006E7430" w:rsidRDefault="006E7430">
            <w:pPr>
              <w:pStyle w:val="TableParagraph"/>
              <w:rPr>
                <w:rFonts w:ascii="Times New Roman"/>
              </w:rPr>
            </w:pPr>
          </w:p>
        </w:tc>
      </w:tr>
      <w:tr w:rsidR="006E7430" w14:paraId="3317E0C4" w14:textId="77777777">
        <w:trPr>
          <w:trHeight w:val="1019"/>
        </w:trPr>
        <w:tc>
          <w:tcPr>
            <w:tcW w:w="1988" w:type="dxa"/>
          </w:tcPr>
          <w:p w14:paraId="373C8C57" w14:textId="77777777" w:rsidR="006E7430" w:rsidRDefault="006E7430">
            <w:pPr>
              <w:pStyle w:val="TableParagraph"/>
              <w:spacing w:before="178"/>
              <w:rPr>
                <w:rFonts w:ascii="Times New Roman"/>
              </w:rPr>
            </w:pPr>
          </w:p>
          <w:p w14:paraId="28E0C0DF" w14:textId="77777777" w:rsidR="006E7430" w:rsidRDefault="00000000">
            <w:pPr>
              <w:pStyle w:val="TableParagraph"/>
              <w:ind w:left="11"/>
            </w:pPr>
            <w:r>
              <w:t>Course</w:t>
            </w:r>
            <w:r>
              <w:rPr>
                <w:spacing w:val="-5"/>
              </w:rPr>
              <w:t xml:space="preserve"> </w:t>
            </w:r>
            <w:r>
              <w:rPr>
                <w:spacing w:val="-4"/>
              </w:rPr>
              <w:t>Code</w:t>
            </w:r>
          </w:p>
        </w:tc>
        <w:tc>
          <w:tcPr>
            <w:tcW w:w="4804" w:type="dxa"/>
          </w:tcPr>
          <w:p w14:paraId="5153E7A1" w14:textId="77777777" w:rsidR="006E7430" w:rsidRDefault="006E7430">
            <w:pPr>
              <w:pStyle w:val="TableParagraph"/>
              <w:spacing w:before="178"/>
              <w:rPr>
                <w:rFonts w:ascii="Times New Roman"/>
              </w:rPr>
            </w:pPr>
          </w:p>
          <w:p w14:paraId="1AE9E34F" w14:textId="77777777" w:rsidR="006E7430" w:rsidRDefault="00000000">
            <w:pPr>
              <w:pStyle w:val="TableParagraph"/>
              <w:ind w:left="524"/>
            </w:pPr>
            <w:r>
              <w:t>TRAINING AND DEVELOPMENT</w:t>
            </w:r>
          </w:p>
        </w:tc>
        <w:tc>
          <w:tcPr>
            <w:tcW w:w="2235" w:type="dxa"/>
            <w:gridSpan w:val="3"/>
            <w:tcBorders>
              <w:top w:val="nil"/>
              <w:right w:val="nil"/>
            </w:tcBorders>
          </w:tcPr>
          <w:p w14:paraId="19C1FCAF" w14:textId="77777777" w:rsidR="006E7430" w:rsidRDefault="006E7430">
            <w:pPr>
              <w:pStyle w:val="TableParagraph"/>
              <w:rPr>
                <w:rFonts w:ascii="Times New Roman"/>
              </w:rPr>
            </w:pPr>
          </w:p>
        </w:tc>
        <w:tc>
          <w:tcPr>
            <w:tcW w:w="551" w:type="dxa"/>
            <w:tcBorders>
              <w:top w:val="nil"/>
              <w:left w:val="nil"/>
            </w:tcBorders>
          </w:tcPr>
          <w:p w14:paraId="420774C7" w14:textId="77777777" w:rsidR="006E7430" w:rsidRDefault="006E7430">
            <w:pPr>
              <w:pStyle w:val="TableParagraph"/>
              <w:rPr>
                <w:rFonts w:ascii="Times New Roman"/>
              </w:rPr>
            </w:pPr>
          </w:p>
        </w:tc>
      </w:tr>
      <w:tr w:rsidR="006E7430" w14:paraId="6CFFFCE2" w14:textId="77777777">
        <w:trPr>
          <w:trHeight w:val="580"/>
        </w:trPr>
        <w:tc>
          <w:tcPr>
            <w:tcW w:w="1988" w:type="dxa"/>
            <w:tcBorders>
              <w:right w:val="single" w:sz="4" w:space="0" w:color="000000"/>
            </w:tcBorders>
          </w:tcPr>
          <w:p w14:paraId="36169D50" w14:textId="77777777" w:rsidR="006E7430" w:rsidRDefault="00000000">
            <w:pPr>
              <w:pStyle w:val="TableParagraph"/>
              <w:spacing w:line="250" w:lineRule="exact"/>
              <w:ind w:left="11"/>
            </w:pPr>
            <w:r>
              <w:rPr>
                <w:spacing w:val="-2"/>
              </w:rPr>
              <w:t>Teaching</w:t>
            </w:r>
          </w:p>
        </w:tc>
        <w:tc>
          <w:tcPr>
            <w:tcW w:w="4804" w:type="dxa"/>
            <w:tcBorders>
              <w:left w:val="single" w:sz="4" w:space="0" w:color="000000"/>
            </w:tcBorders>
          </w:tcPr>
          <w:p w14:paraId="1C9DE54D" w14:textId="77777777" w:rsidR="006E7430" w:rsidRDefault="00000000">
            <w:pPr>
              <w:pStyle w:val="TableParagraph"/>
              <w:spacing w:line="250" w:lineRule="exact"/>
              <w:ind w:left="1032"/>
            </w:pPr>
            <w:r>
              <w:t>Hours</w:t>
            </w:r>
            <w:r>
              <w:rPr>
                <w:spacing w:val="-4"/>
              </w:rPr>
              <w:t xml:space="preserve"> </w:t>
            </w:r>
            <w:r>
              <w:t>Allocated:</w:t>
            </w:r>
            <w:r>
              <w:rPr>
                <w:spacing w:val="-6"/>
              </w:rPr>
              <w:t xml:space="preserve"> </w:t>
            </w:r>
            <w:r>
              <w:t>75</w:t>
            </w:r>
            <w:r>
              <w:rPr>
                <w:spacing w:val="-6"/>
              </w:rPr>
              <w:t xml:space="preserve"> </w:t>
            </w:r>
            <w:r>
              <w:rPr>
                <w:spacing w:val="-2"/>
              </w:rPr>
              <w:t>(60+15)</w:t>
            </w:r>
          </w:p>
        </w:tc>
        <w:tc>
          <w:tcPr>
            <w:tcW w:w="1052" w:type="dxa"/>
          </w:tcPr>
          <w:p w14:paraId="70726947" w14:textId="77777777" w:rsidR="006E7430" w:rsidRDefault="00000000">
            <w:pPr>
              <w:pStyle w:val="TableParagraph"/>
              <w:spacing w:line="250" w:lineRule="exact"/>
              <w:ind w:left="15"/>
            </w:pPr>
            <w:r>
              <w:rPr>
                <w:spacing w:val="-10"/>
              </w:rPr>
              <w:t>L</w:t>
            </w:r>
          </w:p>
        </w:tc>
        <w:tc>
          <w:tcPr>
            <w:tcW w:w="606" w:type="dxa"/>
          </w:tcPr>
          <w:p w14:paraId="703DAC5F" w14:textId="77777777" w:rsidR="006E7430" w:rsidRDefault="00000000">
            <w:pPr>
              <w:pStyle w:val="TableParagraph"/>
              <w:spacing w:line="250" w:lineRule="exact"/>
              <w:ind w:left="9"/>
            </w:pPr>
            <w:r>
              <w:rPr>
                <w:spacing w:val="-10"/>
              </w:rPr>
              <w:t>T</w:t>
            </w:r>
          </w:p>
        </w:tc>
        <w:tc>
          <w:tcPr>
            <w:tcW w:w="577" w:type="dxa"/>
          </w:tcPr>
          <w:p w14:paraId="090AA1CA" w14:textId="77777777" w:rsidR="006E7430" w:rsidRDefault="00000000">
            <w:pPr>
              <w:pStyle w:val="TableParagraph"/>
              <w:spacing w:line="250" w:lineRule="exact"/>
              <w:ind w:left="9"/>
            </w:pPr>
            <w:r>
              <w:rPr>
                <w:spacing w:val="-10"/>
              </w:rPr>
              <w:t>P</w:t>
            </w:r>
          </w:p>
        </w:tc>
        <w:tc>
          <w:tcPr>
            <w:tcW w:w="551" w:type="dxa"/>
          </w:tcPr>
          <w:p w14:paraId="77ED7DCC" w14:textId="77777777" w:rsidR="006E7430" w:rsidRDefault="00000000">
            <w:pPr>
              <w:pStyle w:val="TableParagraph"/>
              <w:spacing w:line="250" w:lineRule="exact"/>
              <w:ind w:left="8"/>
            </w:pPr>
            <w:r>
              <w:rPr>
                <w:spacing w:val="-10"/>
              </w:rPr>
              <w:t>C</w:t>
            </w:r>
          </w:p>
        </w:tc>
      </w:tr>
      <w:tr w:rsidR="006E7430" w14:paraId="0096EBA6" w14:textId="77777777">
        <w:trPr>
          <w:trHeight w:val="973"/>
        </w:trPr>
        <w:tc>
          <w:tcPr>
            <w:tcW w:w="1988" w:type="dxa"/>
            <w:tcBorders>
              <w:right w:val="single" w:sz="4" w:space="0" w:color="000000"/>
            </w:tcBorders>
          </w:tcPr>
          <w:p w14:paraId="33955B05" w14:textId="77777777" w:rsidR="006E7430" w:rsidRDefault="00000000">
            <w:pPr>
              <w:pStyle w:val="TableParagraph"/>
              <w:spacing w:line="250" w:lineRule="exact"/>
              <w:ind w:left="11"/>
            </w:pPr>
            <w:r>
              <w:rPr>
                <w:spacing w:val="-4"/>
              </w:rPr>
              <w:t>Focus</w:t>
            </w:r>
          </w:p>
        </w:tc>
        <w:tc>
          <w:tcPr>
            <w:tcW w:w="4804" w:type="dxa"/>
            <w:tcBorders>
              <w:left w:val="single" w:sz="4" w:space="0" w:color="000000"/>
            </w:tcBorders>
          </w:tcPr>
          <w:p w14:paraId="03D19E78" w14:textId="77777777" w:rsidR="006E7430" w:rsidRDefault="006E7430">
            <w:pPr>
              <w:pStyle w:val="TableParagraph"/>
              <w:spacing w:before="176"/>
              <w:rPr>
                <w:rFonts w:ascii="Times New Roman"/>
              </w:rPr>
            </w:pPr>
          </w:p>
          <w:p w14:paraId="1BB9184B" w14:textId="77777777" w:rsidR="006E7430" w:rsidRDefault="00000000">
            <w:pPr>
              <w:pStyle w:val="TableParagraph"/>
              <w:ind w:left="22"/>
              <w:jc w:val="center"/>
              <w:rPr>
                <w:rFonts w:ascii="Arial"/>
                <w:b/>
              </w:rPr>
            </w:pPr>
            <w:r>
              <w:rPr>
                <w:rFonts w:ascii="Arial"/>
                <w:b/>
                <w:spacing w:val="-2"/>
              </w:rPr>
              <w:t>Employability</w:t>
            </w:r>
          </w:p>
        </w:tc>
        <w:tc>
          <w:tcPr>
            <w:tcW w:w="1052" w:type="dxa"/>
          </w:tcPr>
          <w:p w14:paraId="26E5BFA7" w14:textId="77777777" w:rsidR="006E7430" w:rsidRDefault="00000000">
            <w:pPr>
              <w:pStyle w:val="TableParagraph"/>
              <w:spacing w:line="250" w:lineRule="exact"/>
              <w:ind w:left="15"/>
            </w:pPr>
            <w:r>
              <w:rPr>
                <w:spacing w:val="-10"/>
              </w:rPr>
              <w:t>4</w:t>
            </w:r>
          </w:p>
        </w:tc>
        <w:tc>
          <w:tcPr>
            <w:tcW w:w="606" w:type="dxa"/>
          </w:tcPr>
          <w:p w14:paraId="56F62B4E" w14:textId="77777777" w:rsidR="006E7430" w:rsidRDefault="00000000">
            <w:pPr>
              <w:pStyle w:val="TableParagraph"/>
              <w:spacing w:line="250" w:lineRule="exact"/>
              <w:ind w:left="9"/>
            </w:pPr>
            <w:r>
              <w:rPr>
                <w:spacing w:val="-10"/>
              </w:rPr>
              <w:t>1</w:t>
            </w:r>
          </w:p>
        </w:tc>
        <w:tc>
          <w:tcPr>
            <w:tcW w:w="577" w:type="dxa"/>
          </w:tcPr>
          <w:p w14:paraId="3CE82DAC" w14:textId="77777777" w:rsidR="006E7430" w:rsidRDefault="00000000">
            <w:pPr>
              <w:pStyle w:val="TableParagraph"/>
              <w:spacing w:line="250" w:lineRule="exact"/>
              <w:ind w:left="9"/>
            </w:pPr>
            <w:r>
              <w:rPr>
                <w:spacing w:val="-10"/>
              </w:rPr>
              <w:t>-</w:t>
            </w:r>
          </w:p>
        </w:tc>
        <w:tc>
          <w:tcPr>
            <w:tcW w:w="551" w:type="dxa"/>
          </w:tcPr>
          <w:p w14:paraId="322CED43" w14:textId="77777777" w:rsidR="006E7430" w:rsidRDefault="00000000">
            <w:pPr>
              <w:pStyle w:val="TableParagraph"/>
              <w:spacing w:line="250" w:lineRule="exact"/>
              <w:ind w:left="8"/>
            </w:pPr>
            <w:r>
              <w:rPr>
                <w:spacing w:val="-10"/>
              </w:rPr>
              <w:t>4</w:t>
            </w:r>
          </w:p>
        </w:tc>
      </w:tr>
    </w:tbl>
    <w:p w14:paraId="38DAFDA5" w14:textId="77777777" w:rsidR="006E7430" w:rsidRDefault="006E7430">
      <w:pPr>
        <w:pStyle w:val="BodyText"/>
      </w:pPr>
    </w:p>
    <w:p w14:paraId="44418194" w14:textId="77777777" w:rsidR="006E7430" w:rsidRDefault="006E7430">
      <w:pPr>
        <w:pStyle w:val="BodyText"/>
      </w:pPr>
    </w:p>
    <w:p w14:paraId="2014D984" w14:textId="77777777" w:rsidR="006E7430" w:rsidRDefault="006E7430">
      <w:pPr>
        <w:pStyle w:val="BodyText"/>
      </w:pPr>
    </w:p>
    <w:p w14:paraId="5AE9731F" w14:textId="77777777" w:rsidR="006E7430" w:rsidRDefault="006E7430">
      <w:pPr>
        <w:pStyle w:val="BodyText"/>
      </w:pPr>
    </w:p>
    <w:p w14:paraId="48F241C1" w14:textId="77777777" w:rsidR="006E7430" w:rsidRDefault="006E7430">
      <w:pPr>
        <w:pStyle w:val="BodyText"/>
        <w:spacing w:before="110"/>
      </w:pPr>
    </w:p>
    <w:p w14:paraId="10D16C9F" w14:textId="77777777" w:rsidR="006E7430" w:rsidRDefault="00000000">
      <w:pPr>
        <w:pStyle w:val="BodyText"/>
        <w:ind w:left="489"/>
      </w:pPr>
      <w:r>
        <w:t>Course</w:t>
      </w:r>
      <w:r>
        <w:rPr>
          <w:spacing w:val="-7"/>
        </w:rPr>
        <w:t xml:space="preserve"> </w:t>
      </w:r>
      <w:r>
        <w:rPr>
          <w:spacing w:val="-2"/>
        </w:rPr>
        <w:t>Objectives:</w:t>
      </w:r>
    </w:p>
    <w:p w14:paraId="4D40CBA1" w14:textId="77777777" w:rsidR="006E7430" w:rsidRDefault="00000000">
      <w:pPr>
        <w:pStyle w:val="BodyText"/>
        <w:spacing w:line="249" w:lineRule="auto"/>
        <w:ind w:left="3194" w:hanging="2888"/>
      </w:pPr>
      <w:r>
        <w:t>The</w:t>
      </w:r>
      <w:r>
        <w:rPr>
          <w:spacing w:val="-4"/>
        </w:rPr>
        <w:t xml:space="preserve"> </w:t>
      </w:r>
      <w:r>
        <w:t>objective</w:t>
      </w:r>
      <w:r>
        <w:rPr>
          <w:spacing w:val="-3"/>
        </w:rPr>
        <w:t xml:space="preserve"> </w:t>
      </w:r>
      <w:r>
        <w:t>of</w:t>
      </w:r>
      <w:r>
        <w:rPr>
          <w:spacing w:val="-2"/>
        </w:rPr>
        <w:t xml:space="preserve"> </w:t>
      </w:r>
      <w:r>
        <w:t>this</w:t>
      </w:r>
      <w:r>
        <w:rPr>
          <w:spacing w:val="-3"/>
        </w:rPr>
        <w:t xml:space="preserve"> </w:t>
      </w:r>
      <w:r>
        <w:t>course</w:t>
      </w:r>
      <w:r>
        <w:rPr>
          <w:spacing w:val="-3"/>
        </w:rPr>
        <w:t xml:space="preserve"> </w:t>
      </w:r>
      <w:r>
        <w:t>is</w:t>
      </w:r>
      <w:r>
        <w:rPr>
          <w:spacing w:val="-3"/>
        </w:rPr>
        <w:t xml:space="preserve"> </w:t>
      </w:r>
      <w:r>
        <w:t>to</w:t>
      </w:r>
      <w:r>
        <w:rPr>
          <w:spacing w:val="-2"/>
        </w:rPr>
        <w:t xml:space="preserve"> </w:t>
      </w:r>
      <w:r>
        <w:t>enhance</w:t>
      </w:r>
      <w:r>
        <w:rPr>
          <w:spacing w:val="-3"/>
        </w:rPr>
        <w:t xml:space="preserve"> </w:t>
      </w:r>
      <w:r>
        <w:t>the</w:t>
      </w:r>
      <w:r>
        <w:rPr>
          <w:spacing w:val="-2"/>
        </w:rPr>
        <w:t xml:space="preserve"> </w:t>
      </w:r>
      <w:r>
        <w:t>marketing</w:t>
      </w:r>
      <w:r>
        <w:rPr>
          <w:spacing w:val="-2"/>
        </w:rPr>
        <w:t xml:space="preserve"> </w:t>
      </w:r>
      <w:r>
        <w:t>skills</w:t>
      </w:r>
      <w:r>
        <w:rPr>
          <w:spacing w:val="-3"/>
        </w:rPr>
        <w:t xml:space="preserve"> </w:t>
      </w:r>
      <w:r>
        <w:t>of</w:t>
      </w:r>
      <w:r>
        <w:rPr>
          <w:spacing w:val="-2"/>
        </w:rPr>
        <w:t xml:space="preserve"> </w:t>
      </w:r>
      <w:r>
        <w:t>the</w:t>
      </w:r>
      <w:r>
        <w:rPr>
          <w:spacing w:val="-3"/>
        </w:rPr>
        <w:t xml:space="preserve"> </w:t>
      </w:r>
      <w:r>
        <w:t>student</w:t>
      </w:r>
      <w:r>
        <w:rPr>
          <w:spacing w:val="-2"/>
        </w:rPr>
        <w:t xml:space="preserve"> </w:t>
      </w:r>
      <w:r>
        <w:t>with</w:t>
      </w:r>
      <w:r>
        <w:rPr>
          <w:spacing w:val="-2"/>
        </w:rPr>
        <w:t xml:space="preserve"> </w:t>
      </w:r>
      <w:r>
        <w:t>special reference to Hospital Services marketing.</w:t>
      </w:r>
    </w:p>
    <w:p w14:paraId="49D0BE59" w14:textId="77777777" w:rsidR="006E7430" w:rsidRDefault="006E7430">
      <w:pPr>
        <w:pStyle w:val="BodyText"/>
      </w:pPr>
    </w:p>
    <w:p w14:paraId="68233485" w14:textId="77777777" w:rsidR="006E7430" w:rsidRDefault="006E7430">
      <w:pPr>
        <w:pStyle w:val="BodyText"/>
        <w:spacing w:before="4"/>
        <w:rPr>
          <w:sz w:val="9"/>
        </w:rPr>
      </w:pPr>
    </w:p>
    <w:tbl>
      <w:tblPr>
        <w:tblW w:w="0" w:type="auto"/>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43"/>
        <w:gridCol w:w="6656"/>
        <w:gridCol w:w="2019"/>
      </w:tblGrid>
      <w:tr w:rsidR="006E7430" w14:paraId="398CBA81" w14:textId="77777777">
        <w:trPr>
          <w:trHeight w:val="865"/>
        </w:trPr>
        <w:tc>
          <w:tcPr>
            <w:tcW w:w="7499" w:type="dxa"/>
            <w:gridSpan w:val="2"/>
          </w:tcPr>
          <w:p w14:paraId="29A2CA81" w14:textId="77777777" w:rsidR="006E7430" w:rsidRDefault="00000000">
            <w:pPr>
              <w:pStyle w:val="TableParagraph"/>
              <w:spacing w:line="250" w:lineRule="exact"/>
              <w:ind w:left="4"/>
            </w:pPr>
            <w:r>
              <w:t>On</w:t>
            </w:r>
            <w:r>
              <w:rPr>
                <w:spacing w:val="-4"/>
              </w:rPr>
              <w:t xml:space="preserve"> </w:t>
            </w:r>
            <w:r>
              <w:t>Completion</w:t>
            </w:r>
            <w:r>
              <w:rPr>
                <w:spacing w:val="-4"/>
              </w:rPr>
              <w:t xml:space="preserve"> </w:t>
            </w:r>
            <w:r>
              <w:t>of</w:t>
            </w:r>
            <w:r>
              <w:rPr>
                <w:spacing w:val="-5"/>
              </w:rPr>
              <w:t xml:space="preserve"> </w:t>
            </w:r>
            <w:r>
              <w:t>the</w:t>
            </w:r>
            <w:r>
              <w:rPr>
                <w:spacing w:val="-4"/>
              </w:rPr>
              <w:t xml:space="preserve"> </w:t>
            </w:r>
            <w:r>
              <w:t>course,</w:t>
            </w:r>
            <w:r>
              <w:rPr>
                <w:spacing w:val="-5"/>
              </w:rPr>
              <w:t xml:space="preserve"> </w:t>
            </w:r>
            <w:r>
              <w:t>the</w:t>
            </w:r>
            <w:r>
              <w:rPr>
                <w:spacing w:val="-5"/>
              </w:rPr>
              <w:t xml:space="preserve"> </w:t>
            </w:r>
            <w:r>
              <w:t>students</w:t>
            </w:r>
            <w:r>
              <w:rPr>
                <w:spacing w:val="-6"/>
              </w:rPr>
              <w:t xml:space="preserve"> </w:t>
            </w:r>
            <w:r>
              <w:t>will</w:t>
            </w:r>
            <w:r>
              <w:rPr>
                <w:spacing w:val="-4"/>
              </w:rPr>
              <w:t xml:space="preserve"> </w:t>
            </w:r>
            <w:r>
              <w:t>be</w:t>
            </w:r>
            <w:r>
              <w:rPr>
                <w:spacing w:val="-4"/>
              </w:rPr>
              <w:t xml:space="preserve"> </w:t>
            </w:r>
            <w:r>
              <w:t>able</w:t>
            </w:r>
            <w:r>
              <w:rPr>
                <w:spacing w:val="-3"/>
              </w:rPr>
              <w:t xml:space="preserve"> </w:t>
            </w:r>
            <w:r>
              <w:rPr>
                <w:spacing w:val="-5"/>
              </w:rPr>
              <w:t>to-</w:t>
            </w:r>
          </w:p>
        </w:tc>
        <w:tc>
          <w:tcPr>
            <w:tcW w:w="2019" w:type="dxa"/>
          </w:tcPr>
          <w:p w14:paraId="653F77D3" w14:textId="77777777" w:rsidR="006E7430" w:rsidRDefault="00000000">
            <w:pPr>
              <w:pStyle w:val="TableParagraph"/>
              <w:spacing w:line="250" w:lineRule="exact"/>
              <w:ind w:left="4"/>
            </w:pPr>
            <w:r>
              <w:rPr>
                <w:spacing w:val="-2"/>
              </w:rPr>
              <w:t>Cognitive</w:t>
            </w:r>
          </w:p>
          <w:p w14:paraId="4EE4C600" w14:textId="77777777" w:rsidR="006E7430" w:rsidRDefault="00000000">
            <w:pPr>
              <w:pStyle w:val="TableParagraph"/>
              <w:spacing w:before="181"/>
              <w:ind w:left="4"/>
            </w:pPr>
            <w:r>
              <w:rPr>
                <w:spacing w:val="-2"/>
              </w:rPr>
              <w:t>Domain</w:t>
            </w:r>
          </w:p>
        </w:tc>
      </w:tr>
      <w:tr w:rsidR="006E7430" w14:paraId="3335368C" w14:textId="77777777">
        <w:trPr>
          <w:trHeight w:val="705"/>
        </w:trPr>
        <w:tc>
          <w:tcPr>
            <w:tcW w:w="843" w:type="dxa"/>
          </w:tcPr>
          <w:p w14:paraId="66DBABCC" w14:textId="77777777" w:rsidR="006E7430" w:rsidRDefault="00000000">
            <w:pPr>
              <w:pStyle w:val="TableParagraph"/>
              <w:spacing w:line="250" w:lineRule="exact"/>
              <w:ind w:left="4"/>
            </w:pPr>
            <w:r>
              <w:rPr>
                <w:spacing w:val="-5"/>
              </w:rPr>
              <w:t>CO1</w:t>
            </w:r>
          </w:p>
        </w:tc>
        <w:tc>
          <w:tcPr>
            <w:tcW w:w="6656" w:type="dxa"/>
          </w:tcPr>
          <w:p w14:paraId="145A8F26" w14:textId="77777777" w:rsidR="006E7430" w:rsidRDefault="00000000">
            <w:pPr>
              <w:pStyle w:val="TableParagraph"/>
              <w:spacing w:line="256" w:lineRule="auto"/>
              <w:ind w:left="4"/>
            </w:pPr>
            <w:r>
              <w:t>Students</w:t>
            </w:r>
            <w:r>
              <w:rPr>
                <w:spacing w:val="-5"/>
              </w:rPr>
              <w:t xml:space="preserve"> </w:t>
            </w:r>
            <w:r>
              <w:t>will</w:t>
            </w:r>
            <w:r>
              <w:rPr>
                <w:spacing w:val="-3"/>
              </w:rPr>
              <w:t xml:space="preserve"> </w:t>
            </w:r>
            <w:r>
              <w:t>be</w:t>
            </w:r>
            <w:r>
              <w:rPr>
                <w:spacing w:val="-3"/>
              </w:rPr>
              <w:t xml:space="preserve"> </w:t>
            </w:r>
            <w:r>
              <w:t>able</w:t>
            </w:r>
            <w:r>
              <w:rPr>
                <w:spacing w:val="-3"/>
              </w:rPr>
              <w:t xml:space="preserve"> </w:t>
            </w:r>
            <w:r>
              <w:t>to</w:t>
            </w:r>
            <w:r>
              <w:rPr>
                <w:spacing w:val="-5"/>
              </w:rPr>
              <w:t xml:space="preserve"> </w:t>
            </w:r>
            <w:r>
              <w:t>define</w:t>
            </w:r>
            <w:r>
              <w:rPr>
                <w:spacing w:val="-3"/>
              </w:rPr>
              <w:t xml:space="preserve"> </w:t>
            </w:r>
            <w:r>
              <w:t>what</w:t>
            </w:r>
            <w:r>
              <w:rPr>
                <w:spacing w:val="-1"/>
              </w:rPr>
              <w:t xml:space="preserve"> </w:t>
            </w:r>
            <w:r>
              <w:t>a</w:t>
            </w:r>
            <w:r>
              <w:rPr>
                <w:spacing w:val="-3"/>
              </w:rPr>
              <w:t xml:space="preserve"> </w:t>
            </w:r>
            <w:r>
              <w:t>computer</w:t>
            </w:r>
            <w:r>
              <w:rPr>
                <w:spacing w:val="-4"/>
              </w:rPr>
              <w:t xml:space="preserve"> </w:t>
            </w:r>
            <w:r>
              <w:t>is</w:t>
            </w:r>
            <w:r>
              <w:rPr>
                <w:spacing w:val="-5"/>
              </w:rPr>
              <w:t xml:space="preserve"> </w:t>
            </w:r>
            <w:r>
              <w:t>and</w:t>
            </w:r>
            <w:r>
              <w:rPr>
                <w:spacing w:val="-3"/>
              </w:rPr>
              <w:t xml:space="preserve"> </w:t>
            </w:r>
            <w:r>
              <w:t>describe</w:t>
            </w:r>
            <w:r>
              <w:rPr>
                <w:spacing w:val="-5"/>
              </w:rPr>
              <w:t xml:space="preserve"> </w:t>
            </w:r>
            <w:r>
              <w:t>how computer technology has evolved across generations.</w:t>
            </w:r>
          </w:p>
        </w:tc>
        <w:tc>
          <w:tcPr>
            <w:tcW w:w="2019" w:type="dxa"/>
          </w:tcPr>
          <w:p w14:paraId="713256B4" w14:textId="77777777" w:rsidR="006E7430" w:rsidRDefault="00000000">
            <w:pPr>
              <w:pStyle w:val="TableParagraph"/>
              <w:spacing w:line="250" w:lineRule="exact"/>
              <w:ind w:left="4"/>
            </w:pPr>
            <w:r>
              <w:rPr>
                <w:spacing w:val="-2"/>
              </w:rPr>
              <w:t>Understanding</w:t>
            </w:r>
          </w:p>
        </w:tc>
      </w:tr>
      <w:tr w:rsidR="006E7430" w14:paraId="7DA562D3" w14:textId="77777777">
        <w:trPr>
          <w:trHeight w:val="707"/>
        </w:trPr>
        <w:tc>
          <w:tcPr>
            <w:tcW w:w="843" w:type="dxa"/>
          </w:tcPr>
          <w:p w14:paraId="1B7A55C7" w14:textId="77777777" w:rsidR="006E7430" w:rsidRDefault="00000000">
            <w:pPr>
              <w:pStyle w:val="TableParagraph"/>
              <w:ind w:left="4"/>
            </w:pPr>
            <w:r>
              <w:rPr>
                <w:spacing w:val="-5"/>
              </w:rPr>
              <w:t>CO2</w:t>
            </w:r>
          </w:p>
        </w:tc>
        <w:tc>
          <w:tcPr>
            <w:tcW w:w="6656" w:type="dxa"/>
          </w:tcPr>
          <w:p w14:paraId="3F39809F" w14:textId="77777777" w:rsidR="006E7430" w:rsidRDefault="00000000">
            <w:pPr>
              <w:pStyle w:val="TableParagraph"/>
              <w:spacing w:before="2" w:line="254" w:lineRule="auto"/>
              <w:ind w:left="4"/>
            </w:pPr>
            <w:r>
              <w:t>Create</w:t>
            </w:r>
            <w:r>
              <w:rPr>
                <w:spacing w:val="-7"/>
              </w:rPr>
              <w:t xml:space="preserve"> </w:t>
            </w:r>
            <w:r>
              <w:t>professional</w:t>
            </w:r>
            <w:r>
              <w:rPr>
                <w:spacing w:val="-7"/>
              </w:rPr>
              <w:t xml:space="preserve"> </w:t>
            </w:r>
            <w:r>
              <w:t>documents</w:t>
            </w:r>
            <w:r>
              <w:rPr>
                <w:spacing w:val="-8"/>
              </w:rPr>
              <w:t xml:space="preserve"> </w:t>
            </w:r>
            <w:r>
              <w:t>with</w:t>
            </w:r>
            <w:r>
              <w:rPr>
                <w:spacing w:val="-7"/>
              </w:rPr>
              <w:t xml:space="preserve"> </w:t>
            </w:r>
            <w:r>
              <w:t>aligned</w:t>
            </w:r>
            <w:r>
              <w:rPr>
                <w:spacing w:val="-7"/>
              </w:rPr>
              <w:t xml:space="preserve"> </w:t>
            </w:r>
            <w:r>
              <w:t>paragraphs,</w:t>
            </w:r>
            <w:r>
              <w:rPr>
                <w:spacing w:val="-7"/>
              </w:rPr>
              <w:t xml:space="preserve"> </w:t>
            </w:r>
            <w:r>
              <w:t>drawing tools, and views suitable for hospital documentation.</w:t>
            </w:r>
          </w:p>
        </w:tc>
        <w:tc>
          <w:tcPr>
            <w:tcW w:w="2019" w:type="dxa"/>
          </w:tcPr>
          <w:p w14:paraId="1C0818A0" w14:textId="77777777" w:rsidR="006E7430" w:rsidRDefault="00000000">
            <w:pPr>
              <w:pStyle w:val="TableParagraph"/>
              <w:ind w:left="4"/>
            </w:pPr>
            <w:r>
              <w:rPr>
                <w:spacing w:val="-2"/>
              </w:rPr>
              <w:t>Application</w:t>
            </w:r>
          </w:p>
        </w:tc>
      </w:tr>
      <w:tr w:rsidR="006E7430" w14:paraId="298480AA" w14:textId="77777777">
        <w:trPr>
          <w:trHeight w:val="705"/>
        </w:trPr>
        <w:tc>
          <w:tcPr>
            <w:tcW w:w="843" w:type="dxa"/>
          </w:tcPr>
          <w:p w14:paraId="4CCD3B67" w14:textId="77777777" w:rsidR="006E7430" w:rsidRDefault="00000000">
            <w:pPr>
              <w:pStyle w:val="TableParagraph"/>
              <w:spacing w:line="250" w:lineRule="exact"/>
              <w:ind w:left="4"/>
            </w:pPr>
            <w:r>
              <w:rPr>
                <w:spacing w:val="-5"/>
              </w:rPr>
              <w:t>CO3</w:t>
            </w:r>
          </w:p>
        </w:tc>
        <w:tc>
          <w:tcPr>
            <w:tcW w:w="6656" w:type="dxa"/>
          </w:tcPr>
          <w:p w14:paraId="786CB6E8" w14:textId="77777777" w:rsidR="006E7430" w:rsidRDefault="00000000">
            <w:pPr>
              <w:pStyle w:val="TableParagraph"/>
              <w:spacing w:line="256" w:lineRule="auto"/>
              <w:ind w:left="4"/>
            </w:pPr>
            <w:r>
              <w:t>Create</w:t>
            </w:r>
            <w:r>
              <w:rPr>
                <w:spacing w:val="-4"/>
              </w:rPr>
              <w:t xml:space="preserve"> </w:t>
            </w:r>
            <w:r>
              <w:t>and</w:t>
            </w:r>
            <w:r>
              <w:rPr>
                <w:spacing w:val="-6"/>
              </w:rPr>
              <w:t xml:space="preserve"> </w:t>
            </w:r>
            <w:r>
              <w:t>interpret</w:t>
            </w:r>
            <w:r>
              <w:rPr>
                <w:spacing w:val="-5"/>
              </w:rPr>
              <w:t xml:space="preserve"> </w:t>
            </w:r>
            <w:r>
              <w:t>graphs</w:t>
            </w:r>
            <w:r>
              <w:rPr>
                <w:spacing w:val="-3"/>
              </w:rPr>
              <w:t xml:space="preserve"> </w:t>
            </w:r>
            <w:r>
              <w:t>and</w:t>
            </w:r>
            <w:r>
              <w:rPr>
                <w:spacing w:val="-4"/>
              </w:rPr>
              <w:t xml:space="preserve"> </w:t>
            </w:r>
            <w:r>
              <w:t>scenarios</w:t>
            </w:r>
            <w:r>
              <w:rPr>
                <w:spacing w:val="-6"/>
              </w:rPr>
              <w:t xml:space="preserve"> </w:t>
            </w:r>
            <w:r>
              <w:t>to</w:t>
            </w:r>
            <w:r>
              <w:rPr>
                <w:spacing w:val="-4"/>
              </w:rPr>
              <w:t xml:space="preserve"> </w:t>
            </w:r>
            <w:r>
              <w:t>support</w:t>
            </w:r>
            <w:r>
              <w:rPr>
                <w:spacing w:val="-5"/>
              </w:rPr>
              <w:t xml:space="preserve"> </w:t>
            </w:r>
            <w:r>
              <w:t>hospital reporting and decision-making.</w:t>
            </w:r>
          </w:p>
        </w:tc>
        <w:tc>
          <w:tcPr>
            <w:tcW w:w="2019" w:type="dxa"/>
          </w:tcPr>
          <w:p w14:paraId="7DB1CFF9" w14:textId="77777777" w:rsidR="006E7430" w:rsidRDefault="00000000">
            <w:pPr>
              <w:pStyle w:val="TableParagraph"/>
              <w:spacing w:line="256" w:lineRule="auto"/>
              <w:ind w:left="4" w:right="22"/>
            </w:pPr>
            <w:r>
              <w:rPr>
                <w:spacing w:val="-2"/>
              </w:rPr>
              <w:t>Analyzing, Evaluating</w:t>
            </w:r>
          </w:p>
        </w:tc>
      </w:tr>
      <w:tr w:rsidR="006E7430" w14:paraId="7247741C" w14:textId="77777777">
        <w:trPr>
          <w:trHeight w:val="717"/>
        </w:trPr>
        <w:tc>
          <w:tcPr>
            <w:tcW w:w="843" w:type="dxa"/>
          </w:tcPr>
          <w:p w14:paraId="5B48C150" w14:textId="77777777" w:rsidR="006E7430" w:rsidRDefault="00000000">
            <w:pPr>
              <w:pStyle w:val="TableParagraph"/>
              <w:spacing w:line="250" w:lineRule="exact"/>
              <w:ind w:left="4"/>
            </w:pPr>
            <w:r>
              <w:rPr>
                <w:spacing w:val="-5"/>
              </w:rPr>
              <w:t>CO4</w:t>
            </w:r>
          </w:p>
        </w:tc>
        <w:tc>
          <w:tcPr>
            <w:tcW w:w="6656" w:type="dxa"/>
          </w:tcPr>
          <w:p w14:paraId="112D05D0" w14:textId="77777777" w:rsidR="006E7430" w:rsidRDefault="00000000">
            <w:pPr>
              <w:pStyle w:val="TableParagraph"/>
              <w:spacing w:line="256" w:lineRule="auto"/>
              <w:ind w:left="4"/>
            </w:pPr>
            <w:r>
              <w:t>Design</w:t>
            </w:r>
            <w:r>
              <w:rPr>
                <w:spacing w:val="-6"/>
              </w:rPr>
              <w:t xml:space="preserve"> </w:t>
            </w:r>
            <w:r>
              <w:t>relational</w:t>
            </w:r>
            <w:r>
              <w:rPr>
                <w:spacing w:val="-4"/>
              </w:rPr>
              <w:t xml:space="preserve"> </w:t>
            </w:r>
            <w:r>
              <w:t>databases</w:t>
            </w:r>
            <w:r>
              <w:rPr>
                <w:spacing w:val="-4"/>
              </w:rPr>
              <w:t xml:space="preserve"> </w:t>
            </w:r>
            <w:r>
              <w:t>and</w:t>
            </w:r>
            <w:r>
              <w:rPr>
                <w:spacing w:val="-6"/>
              </w:rPr>
              <w:t xml:space="preserve"> </w:t>
            </w:r>
            <w:r>
              <w:t>generate</w:t>
            </w:r>
            <w:r>
              <w:rPr>
                <w:spacing w:val="-6"/>
              </w:rPr>
              <w:t xml:space="preserve"> </w:t>
            </w:r>
            <w:r>
              <w:t>reports</w:t>
            </w:r>
            <w:r>
              <w:rPr>
                <w:spacing w:val="-8"/>
              </w:rPr>
              <w:t xml:space="preserve"> </w:t>
            </w:r>
            <w:r>
              <w:t>for</w:t>
            </w:r>
            <w:r>
              <w:rPr>
                <w:spacing w:val="-3"/>
              </w:rPr>
              <w:t xml:space="preserve"> </w:t>
            </w:r>
            <w:r>
              <w:t xml:space="preserve">hospital </w:t>
            </w:r>
            <w:r>
              <w:rPr>
                <w:spacing w:val="-2"/>
              </w:rPr>
              <w:t>systems.</w:t>
            </w:r>
          </w:p>
        </w:tc>
        <w:tc>
          <w:tcPr>
            <w:tcW w:w="2019" w:type="dxa"/>
          </w:tcPr>
          <w:p w14:paraId="0744B7AF" w14:textId="77777777" w:rsidR="006E7430" w:rsidRDefault="00000000">
            <w:pPr>
              <w:pStyle w:val="TableParagraph"/>
              <w:spacing w:line="250" w:lineRule="exact"/>
              <w:ind w:left="4"/>
            </w:pPr>
            <w:r>
              <w:t>Analyzing,</w:t>
            </w:r>
            <w:r>
              <w:rPr>
                <w:spacing w:val="-10"/>
              </w:rPr>
              <w:t xml:space="preserve"> </w:t>
            </w:r>
            <w:r>
              <w:rPr>
                <w:spacing w:val="-2"/>
              </w:rPr>
              <w:t>Creating</w:t>
            </w:r>
          </w:p>
        </w:tc>
      </w:tr>
      <w:tr w:rsidR="006E7430" w14:paraId="010B589D" w14:textId="77777777">
        <w:trPr>
          <w:trHeight w:val="851"/>
        </w:trPr>
        <w:tc>
          <w:tcPr>
            <w:tcW w:w="843" w:type="dxa"/>
          </w:tcPr>
          <w:p w14:paraId="3A3E5793" w14:textId="77777777" w:rsidR="006E7430" w:rsidRDefault="00000000">
            <w:pPr>
              <w:pStyle w:val="TableParagraph"/>
              <w:spacing w:line="250" w:lineRule="exact"/>
              <w:ind w:left="4"/>
            </w:pPr>
            <w:r>
              <w:rPr>
                <w:spacing w:val="-5"/>
              </w:rPr>
              <w:t>CO5</w:t>
            </w:r>
          </w:p>
        </w:tc>
        <w:tc>
          <w:tcPr>
            <w:tcW w:w="6656" w:type="dxa"/>
          </w:tcPr>
          <w:p w14:paraId="04B2708E" w14:textId="77777777" w:rsidR="006E7430" w:rsidRDefault="00000000">
            <w:pPr>
              <w:pStyle w:val="TableParagraph"/>
              <w:spacing w:line="256" w:lineRule="auto"/>
              <w:ind w:left="4"/>
            </w:pPr>
            <w:r>
              <w:t>Prepare</w:t>
            </w:r>
            <w:r>
              <w:rPr>
                <w:spacing w:val="-3"/>
              </w:rPr>
              <w:t xml:space="preserve"> </w:t>
            </w:r>
            <w:r>
              <w:t>hospital-specific</w:t>
            </w:r>
            <w:r>
              <w:rPr>
                <w:spacing w:val="-6"/>
              </w:rPr>
              <w:t xml:space="preserve"> </w:t>
            </w:r>
            <w:r>
              <w:t>presentations</w:t>
            </w:r>
            <w:r>
              <w:rPr>
                <w:spacing w:val="-6"/>
              </w:rPr>
              <w:t xml:space="preserve"> </w:t>
            </w:r>
            <w:r>
              <w:t>with</w:t>
            </w:r>
            <w:r>
              <w:rPr>
                <w:spacing w:val="-4"/>
              </w:rPr>
              <w:t xml:space="preserve"> </w:t>
            </w:r>
            <w:r>
              <w:t>a</w:t>
            </w:r>
            <w:r>
              <w:rPr>
                <w:spacing w:val="-5"/>
              </w:rPr>
              <w:t xml:space="preserve"> </w:t>
            </w:r>
            <w:r>
              <w:t>focus</w:t>
            </w:r>
            <w:r>
              <w:rPr>
                <w:spacing w:val="-4"/>
              </w:rPr>
              <w:t xml:space="preserve"> </w:t>
            </w:r>
            <w:r>
              <w:t>on</w:t>
            </w:r>
            <w:r>
              <w:rPr>
                <w:spacing w:val="-4"/>
              </w:rPr>
              <w:t xml:space="preserve"> </w:t>
            </w:r>
            <w:r>
              <w:t>clarity</w:t>
            </w:r>
            <w:r>
              <w:rPr>
                <w:spacing w:val="-6"/>
              </w:rPr>
              <w:t xml:space="preserve"> </w:t>
            </w:r>
            <w:r>
              <w:t>and data representation.</w:t>
            </w:r>
          </w:p>
        </w:tc>
        <w:tc>
          <w:tcPr>
            <w:tcW w:w="2019" w:type="dxa"/>
          </w:tcPr>
          <w:p w14:paraId="4C94BC5F" w14:textId="77777777" w:rsidR="006E7430" w:rsidRDefault="00000000">
            <w:pPr>
              <w:pStyle w:val="TableParagraph"/>
              <w:spacing w:line="250" w:lineRule="exact"/>
              <w:ind w:left="4"/>
            </w:pPr>
            <w:r>
              <w:rPr>
                <w:spacing w:val="-2"/>
              </w:rPr>
              <w:t>Application</w:t>
            </w:r>
          </w:p>
        </w:tc>
      </w:tr>
    </w:tbl>
    <w:p w14:paraId="2B53392E" w14:textId="77777777" w:rsidR="006E7430" w:rsidRDefault="006E7430">
      <w:pPr>
        <w:pStyle w:val="BodyText"/>
        <w:spacing w:before="195" w:after="1"/>
        <w:rPr>
          <w:sz w:val="20"/>
        </w:rPr>
      </w:pPr>
    </w:p>
    <w:p w14:paraId="32C571C1" w14:textId="77777777" w:rsidR="006E7430" w:rsidRDefault="006E7430">
      <w:pPr>
        <w:pStyle w:val="BodyText"/>
        <w:spacing w:before="195" w:after="1"/>
        <w:rPr>
          <w:sz w:val="20"/>
        </w:rPr>
      </w:pPr>
    </w:p>
    <w:p w14:paraId="5BA9C880" w14:textId="77777777" w:rsidR="006E7430" w:rsidRDefault="006E7430">
      <w:pPr>
        <w:pStyle w:val="BodyText"/>
        <w:spacing w:before="195" w:after="1"/>
        <w:rPr>
          <w:sz w:val="20"/>
        </w:rPr>
      </w:pPr>
    </w:p>
    <w:p w14:paraId="1B7DAE5B" w14:textId="77777777" w:rsidR="006E7430" w:rsidRDefault="006E7430">
      <w:pPr>
        <w:pStyle w:val="BodyText"/>
        <w:spacing w:before="195" w:after="1"/>
        <w:rPr>
          <w:sz w:val="20"/>
        </w:rPr>
      </w:pPr>
    </w:p>
    <w:p w14:paraId="3F969EBE" w14:textId="77777777" w:rsidR="006E7430" w:rsidRDefault="006E7430">
      <w:pPr>
        <w:pStyle w:val="BodyText"/>
        <w:spacing w:before="195" w:after="1"/>
        <w:rPr>
          <w:sz w:val="20"/>
        </w:rPr>
      </w:pPr>
    </w:p>
    <w:p w14:paraId="1054B605" w14:textId="77777777" w:rsidR="006E7430" w:rsidRDefault="006E7430">
      <w:pPr>
        <w:pStyle w:val="BodyText"/>
        <w:spacing w:before="195" w:after="1"/>
        <w:rPr>
          <w:sz w:val="20"/>
        </w:rPr>
      </w:pPr>
    </w:p>
    <w:p w14:paraId="1CD78CE0" w14:textId="77777777" w:rsidR="006E7430" w:rsidRDefault="006E7430">
      <w:pPr>
        <w:pStyle w:val="BodyText"/>
        <w:spacing w:before="195" w:after="1"/>
        <w:rPr>
          <w:sz w:val="20"/>
        </w:rPr>
      </w:pPr>
    </w:p>
    <w:p w14:paraId="1444238D" w14:textId="77777777" w:rsidR="006E7430" w:rsidRDefault="006E7430">
      <w:pPr>
        <w:pStyle w:val="BodyText"/>
        <w:spacing w:before="195" w:after="1"/>
        <w:rPr>
          <w:sz w:val="20"/>
        </w:rPr>
      </w:pPr>
    </w:p>
    <w:p w14:paraId="15149837" w14:textId="77777777" w:rsidR="006E7430" w:rsidRDefault="006E7430">
      <w:pPr>
        <w:pStyle w:val="BodyText"/>
        <w:spacing w:before="195" w:after="1"/>
        <w:rPr>
          <w:sz w:val="20"/>
        </w:rPr>
      </w:pPr>
    </w:p>
    <w:tbl>
      <w:tblPr>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6"/>
        <w:gridCol w:w="951"/>
        <w:gridCol w:w="379"/>
        <w:gridCol w:w="4472"/>
        <w:gridCol w:w="4036"/>
        <w:gridCol w:w="849"/>
      </w:tblGrid>
      <w:tr w:rsidR="006E7430" w14:paraId="7C091FF4" w14:textId="77777777">
        <w:trPr>
          <w:trHeight w:val="638"/>
        </w:trPr>
        <w:tc>
          <w:tcPr>
            <w:tcW w:w="10064" w:type="dxa"/>
            <w:gridSpan w:val="5"/>
          </w:tcPr>
          <w:p w14:paraId="52202E1A" w14:textId="77777777" w:rsidR="006E7430" w:rsidRDefault="00000000">
            <w:pPr>
              <w:pStyle w:val="TableParagraph"/>
              <w:spacing w:line="250" w:lineRule="exact"/>
              <w:ind w:left="9"/>
              <w:jc w:val="center"/>
            </w:pPr>
            <w:r>
              <w:t>II</w:t>
            </w:r>
            <w:r>
              <w:rPr>
                <w:spacing w:val="-2"/>
              </w:rPr>
              <w:t xml:space="preserve"> </w:t>
            </w:r>
            <w:r>
              <w:t>BBA</w:t>
            </w:r>
            <w:r>
              <w:rPr>
                <w:spacing w:val="-1"/>
              </w:rPr>
              <w:t xml:space="preserve"> </w:t>
            </w:r>
            <w:r>
              <w:rPr>
                <w:spacing w:val="-2"/>
              </w:rPr>
              <w:t>(HCM)</w:t>
            </w:r>
          </w:p>
        </w:tc>
        <w:tc>
          <w:tcPr>
            <w:tcW w:w="849" w:type="dxa"/>
            <w:vMerge w:val="restart"/>
            <w:tcBorders>
              <w:top w:val="nil"/>
              <w:right w:val="nil"/>
            </w:tcBorders>
          </w:tcPr>
          <w:p w14:paraId="37957729" w14:textId="77777777" w:rsidR="006E7430" w:rsidRDefault="006E7430">
            <w:pPr>
              <w:pStyle w:val="TableParagraph"/>
              <w:rPr>
                <w:rFonts w:ascii="Times New Roman"/>
              </w:rPr>
            </w:pPr>
          </w:p>
        </w:tc>
      </w:tr>
      <w:tr w:rsidR="006E7430" w14:paraId="44028207" w14:textId="77777777">
        <w:trPr>
          <w:trHeight w:val="637"/>
        </w:trPr>
        <w:tc>
          <w:tcPr>
            <w:tcW w:w="1177" w:type="dxa"/>
            <w:gridSpan w:val="2"/>
          </w:tcPr>
          <w:p w14:paraId="051BDF76" w14:textId="77777777" w:rsidR="006E7430" w:rsidRDefault="006E7430">
            <w:pPr>
              <w:pStyle w:val="TableParagraph"/>
              <w:rPr>
                <w:rFonts w:ascii="Times New Roman"/>
              </w:rPr>
            </w:pPr>
          </w:p>
        </w:tc>
        <w:tc>
          <w:tcPr>
            <w:tcW w:w="8887" w:type="dxa"/>
            <w:gridSpan w:val="3"/>
          </w:tcPr>
          <w:p w14:paraId="1958633F" w14:textId="77777777" w:rsidR="006E7430" w:rsidRDefault="00000000">
            <w:pPr>
              <w:pStyle w:val="TableParagraph"/>
              <w:spacing w:line="250" w:lineRule="exact"/>
              <w:ind w:left="3184"/>
            </w:pPr>
            <w:r>
              <w:t>TRAINING AND DEVELOPMENT</w:t>
            </w:r>
          </w:p>
        </w:tc>
        <w:tc>
          <w:tcPr>
            <w:tcW w:w="849" w:type="dxa"/>
            <w:vMerge/>
            <w:tcBorders>
              <w:top w:val="nil"/>
              <w:right w:val="nil"/>
            </w:tcBorders>
          </w:tcPr>
          <w:p w14:paraId="6EE43642" w14:textId="77777777" w:rsidR="006E7430" w:rsidRDefault="006E7430">
            <w:pPr>
              <w:rPr>
                <w:sz w:val="2"/>
                <w:szCs w:val="2"/>
              </w:rPr>
            </w:pPr>
          </w:p>
        </w:tc>
      </w:tr>
      <w:tr w:rsidR="006E7430" w14:paraId="4A60934C" w14:textId="77777777">
        <w:trPr>
          <w:trHeight w:val="642"/>
        </w:trPr>
        <w:tc>
          <w:tcPr>
            <w:tcW w:w="1177" w:type="dxa"/>
            <w:gridSpan w:val="2"/>
            <w:tcBorders>
              <w:bottom w:val="single" w:sz="8" w:space="0" w:color="000000"/>
            </w:tcBorders>
          </w:tcPr>
          <w:p w14:paraId="2F4330B8" w14:textId="77777777" w:rsidR="006E7430" w:rsidRDefault="00000000">
            <w:pPr>
              <w:pStyle w:val="TableParagraph"/>
              <w:spacing w:line="250" w:lineRule="exact"/>
              <w:ind w:left="4"/>
            </w:pPr>
            <w:r>
              <w:t xml:space="preserve">III </w:t>
            </w:r>
            <w:r>
              <w:rPr>
                <w:spacing w:val="-5"/>
              </w:rPr>
              <w:t>SEM</w:t>
            </w:r>
          </w:p>
        </w:tc>
        <w:tc>
          <w:tcPr>
            <w:tcW w:w="4851" w:type="dxa"/>
            <w:gridSpan w:val="2"/>
            <w:tcBorders>
              <w:bottom w:val="single" w:sz="8" w:space="0" w:color="000000"/>
            </w:tcBorders>
          </w:tcPr>
          <w:p w14:paraId="3FB0C515" w14:textId="77777777" w:rsidR="006E7430" w:rsidRDefault="00000000">
            <w:pPr>
              <w:pStyle w:val="TableParagraph"/>
              <w:spacing w:line="250" w:lineRule="exact"/>
              <w:ind w:left="9"/>
              <w:jc w:val="center"/>
            </w:pPr>
            <w:r>
              <w:t>TIME:</w:t>
            </w:r>
            <w:r>
              <w:rPr>
                <w:spacing w:val="-1"/>
              </w:rPr>
              <w:t xml:space="preserve"> </w:t>
            </w:r>
            <w:r>
              <w:t>2</w:t>
            </w:r>
            <w:r>
              <w:rPr>
                <w:spacing w:val="-2"/>
              </w:rPr>
              <w:t xml:space="preserve"> Hours</w:t>
            </w:r>
          </w:p>
        </w:tc>
        <w:tc>
          <w:tcPr>
            <w:tcW w:w="4036" w:type="dxa"/>
            <w:tcBorders>
              <w:bottom w:val="single" w:sz="8" w:space="0" w:color="000000"/>
            </w:tcBorders>
          </w:tcPr>
          <w:p w14:paraId="7B857FFB" w14:textId="77777777" w:rsidR="006E7430" w:rsidRDefault="00000000">
            <w:pPr>
              <w:pStyle w:val="TableParagraph"/>
              <w:spacing w:line="250" w:lineRule="exact"/>
              <w:ind w:left="4"/>
            </w:pPr>
            <w:r>
              <w:t>Max</w:t>
            </w:r>
            <w:r>
              <w:rPr>
                <w:spacing w:val="-6"/>
              </w:rPr>
              <w:t xml:space="preserve"> </w:t>
            </w:r>
            <w:r>
              <w:t>marks:50</w:t>
            </w:r>
            <w:r>
              <w:rPr>
                <w:spacing w:val="-8"/>
              </w:rPr>
              <w:t xml:space="preserve"> </w:t>
            </w:r>
            <w:r>
              <w:t>Credits:</w:t>
            </w:r>
            <w:r>
              <w:rPr>
                <w:spacing w:val="-4"/>
              </w:rPr>
              <w:t xml:space="preserve"> </w:t>
            </w:r>
            <w:r>
              <w:rPr>
                <w:spacing w:val="-10"/>
              </w:rPr>
              <w:t>2</w:t>
            </w:r>
          </w:p>
        </w:tc>
        <w:tc>
          <w:tcPr>
            <w:tcW w:w="849" w:type="dxa"/>
            <w:vMerge/>
            <w:tcBorders>
              <w:top w:val="nil"/>
              <w:right w:val="nil"/>
            </w:tcBorders>
          </w:tcPr>
          <w:p w14:paraId="4B8BB9B8" w14:textId="77777777" w:rsidR="006E7430" w:rsidRDefault="006E7430">
            <w:pPr>
              <w:rPr>
                <w:sz w:val="2"/>
                <w:szCs w:val="2"/>
              </w:rPr>
            </w:pPr>
          </w:p>
        </w:tc>
      </w:tr>
      <w:tr w:rsidR="006E7430" w14:paraId="370710AB" w14:textId="77777777">
        <w:trPr>
          <w:trHeight w:val="637"/>
        </w:trPr>
        <w:tc>
          <w:tcPr>
            <w:tcW w:w="226" w:type="dxa"/>
            <w:tcBorders>
              <w:left w:val="nil"/>
              <w:bottom w:val="nil"/>
            </w:tcBorders>
          </w:tcPr>
          <w:p w14:paraId="75FFA113" w14:textId="77777777" w:rsidR="006E7430" w:rsidRDefault="006E7430">
            <w:pPr>
              <w:pStyle w:val="TableParagraph"/>
              <w:rPr>
                <w:rFonts w:ascii="Times New Roman"/>
              </w:rPr>
            </w:pPr>
          </w:p>
        </w:tc>
        <w:tc>
          <w:tcPr>
            <w:tcW w:w="1330" w:type="dxa"/>
            <w:gridSpan w:val="2"/>
            <w:tcBorders>
              <w:top w:val="single" w:sz="8" w:space="0" w:color="000000"/>
            </w:tcBorders>
          </w:tcPr>
          <w:p w14:paraId="6AD34744" w14:textId="77777777" w:rsidR="006E7430" w:rsidRDefault="006E7430">
            <w:pPr>
              <w:pStyle w:val="TableParagraph"/>
              <w:rPr>
                <w:rFonts w:ascii="Times New Roman"/>
              </w:rPr>
            </w:pPr>
          </w:p>
        </w:tc>
        <w:tc>
          <w:tcPr>
            <w:tcW w:w="9357" w:type="dxa"/>
            <w:gridSpan w:val="3"/>
            <w:tcBorders>
              <w:top w:val="single" w:sz="8" w:space="0" w:color="000000"/>
            </w:tcBorders>
          </w:tcPr>
          <w:p w14:paraId="4661F529" w14:textId="77777777" w:rsidR="006E7430" w:rsidRDefault="006E7430">
            <w:pPr>
              <w:pStyle w:val="TableParagraph"/>
              <w:rPr>
                <w:rFonts w:ascii="Times New Roman"/>
              </w:rPr>
            </w:pPr>
          </w:p>
        </w:tc>
      </w:tr>
    </w:tbl>
    <w:p w14:paraId="251743BE" w14:textId="77777777" w:rsidR="006E7430" w:rsidRDefault="006E7430">
      <w:pPr>
        <w:pStyle w:val="TableParagraph"/>
        <w:rPr>
          <w:rFonts w:ascii="Times New Roman"/>
        </w:rPr>
        <w:sectPr w:rsidR="006E7430">
          <w:pgSz w:w="12240" w:h="15840"/>
          <w:pgMar w:top="0" w:right="360" w:bottom="751" w:left="360" w:header="720" w:footer="720" w:gutter="0"/>
          <w:cols w:space="720"/>
        </w:sectPr>
      </w:pPr>
    </w:p>
    <w:tbl>
      <w:tblPr>
        <w:tblW w:w="0" w:type="auto"/>
        <w:tblInd w:w="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54"/>
        <w:gridCol w:w="9357"/>
      </w:tblGrid>
      <w:tr w:rsidR="006E7430" w14:paraId="6AB3D6E8" w14:textId="77777777">
        <w:trPr>
          <w:trHeight w:val="1300"/>
        </w:trPr>
        <w:tc>
          <w:tcPr>
            <w:tcW w:w="1254" w:type="dxa"/>
          </w:tcPr>
          <w:p w14:paraId="088E9EC7" w14:textId="77777777" w:rsidR="006E7430" w:rsidRDefault="006E7430">
            <w:pPr>
              <w:pStyle w:val="TableParagraph"/>
              <w:spacing w:before="176"/>
            </w:pPr>
          </w:p>
          <w:p w14:paraId="626DE818" w14:textId="77777777" w:rsidR="006E7430" w:rsidRDefault="00000000">
            <w:pPr>
              <w:pStyle w:val="TableParagraph"/>
              <w:ind w:left="6"/>
              <w:rPr>
                <w:rFonts w:ascii="Arial"/>
                <w:b/>
              </w:rPr>
            </w:pPr>
            <w:r>
              <w:rPr>
                <w:rFonts w:ascii="Arial"/>
                <w:b/>
              </w:rPr>
              <w:t>UNIT</w:t>
            </w:r>
            <w:r>
              <w:rPr>
                <w:rFonts w:ascii="Arial"/>
                <w:b/>
                <w:spacing w:val="-6"/>
              </w:rPr>
              <w:t xml:space="preserve"> </w:t>
            </w:r>
            <w:r>
              <w:rPr>
                <w:rFonts w:ascii="Arial"/>
                <w:b/>
                <w:spacing w:val="-12"/>
              </w:rPr>
              <w:t>I</w:t>
            </w:r>
          </w:p>
        </w:tc>
        <w:tc>
          <w:tcPr>
            <w:tcW w:w="9357" w:type="dxa"/>
          </w:tcPr>
          <w:p w14:paraId="2D6DDC94" w14:textId="77777777" w:rsidR="006E7430" w:rsidRDefault="006E7430">
            <w:pPr>
              <w:pStyle w:val="TableParagraph"/>
              <w:spacing w:before="34" w:line="432" w:lineRule="exact"/>
              <w:ind w:left="21"/>
              <w:rPr>
                <w:rFonts w:ascii="Times New Roman"/>
              </w:rPr>
            </w:pPr>
          </w:p>
        </w:tc>
      </w:tr>
      <w:tr w:rsidR="006E7430" w14:paraId="027F56EB" w14:textId="77777777">
        <w:trPr>
          <w:trHeight w:val="1298"/>
        </w:trPr>
        <w:tc>
          <w:tcPr>
            <w:tcW w:w="1254" w:type="dxa"/>
          </w:tcPr>
          <w:p w14:paraId="10486484" w14:textId="77777777" w:rsidR="006E7430" w:rsidRDefault="006E7430">
            <w:pPr>
              <w:pStyle w:val="TableParagraph"/>
              <w:spacing w:before="174"/>
            </w:pPr>
          </w:p>
          <w:p w14:paraId="4444D473" w14:textId="77777777" w:rsidR="006E7430" w:rsidRDefault="00000000">
            <w:pPr>
              <w:pStyle w:val="TableParagraph"/>
              <w:ind w:left="6"/>
              <w:rPr>
                <w:rFonts w:ascii="Arial"/>
                <w:b/>
              </w:rPr>
            </w:pPr>
            <w:r>
              <w:rPr>
                <w:rFonts w:ascii="Arial"/>
                <w:b/>
              </w:rPr>
              <w:t>UNIT</w:t>
            </w:r>
            <w:r>
              <w:rPr>
                <w:rFonts w:ascii="Arial"/>
                <w:b/>
                <w:spacing w:val="-6"/>
              </w:rPr>
              <w:t xml:space="preserve"> </w:t>
            </w:r>
            <w:r>
              <w:rPr>
                <w:rFonts w:ascii="Arial"/>
                <w:b/>
                <w:spacing w:val="-7"/>
              </w:rPr>
              <w:t>II</w:t>
            </w:r>
          </w:p>
        </w:tc>
        <w:tc>
          <w:tcPr>
            <w:tcW w:w="9357" w:type="dxa"/>
          </w:tcPr>
          <w:p w14:paraId="1F9717F8" w14:textId="77777777" w:rsidR="006E7430" w:rsidRDefault="006E7430">
            <w:pPr>
              <w:pStyle w:val="TableParagraph"/>
              <w:ind w:left="21"/>
              <w:rPr>
                <w:rFonts w:ascii="Times New Roman"/>
              </w:rPr>
            </w:pPr>
          </w:p>
        </w:tc>
      </w:tr>
      <w:tr w:rsidR="006E7430" w14:paraId="651B6CA2" w14:textId="77777777">
        <w:trPr>
          <w:trHeight w:val="1277"/>
        </w:trPr>
        <w:tc>
          <w:tcPr>
            <w:tcW w:w="1254" w:type="dxa"/>
          </w:tcPr>
          <w:p w14:paraId="6A363655" w14:textId="77777777" w:rsidR="006E7430" w:rsidRDefault="006E7430">
            <w:pPr>
              <w:pStyle w:val="TableParagraph"/>
              <w:spacing w:before="177"/>
            </w:pPr>
          </w:p>
          <w:p w14:paraId="3CCF473A" w14:textId="77777777" w:rsidR="006E7430" w:rsidRDefault="00000000">
            <w:pPr>
              <w:pStyle w:val="TableParagraph"/>
              <w:ind w:left="6"/>
              <w:rPr>
                <w:rFonts w:ascii="Arial"/>
                <w:b/>
              </w:rPr>
            </w:pPr>
            <w:r>
              <w:rPr>
                <w:rFonts w:ascii="Arial"/>
                <w:b/>
              </w:rPr>
              <w:t>UNIT</w:t>
            </w:r>
            <w:r>
              <w:rPr>
                <w:rFonts w:ascii="Arial"/>
                <w:b/>
                <w:spacing w:val="-6"/>
              </w:rPr>
              <w:t xml:space="preserve"> </w:t>
            </w:r>
            <w:r>
              <w:rPr>
                <w:rFonts w:ascii="Arial"/>
                <w:b/>
                <w:spacing w:val="-5"/>
              </w:rPr>
              <w:t>III</w:t>
            </w:r>
          </w:p>
        </w:tc>
        <w:tc>
          <w:tcPr>
            <w:tcW w:w="9357" w:type="dxa"/>
          </w:tcPr>
          <w:p w14:paraId="76EC5F92" w14:textId="77777777" w:rsidR="006E7430" w:rsidRDefault="006E7430">
            <w:pPr>
              <w:pStyle w:val="TableParagraph"/>
              <w:spacing w:line="357" w:lineRule="auto"/>
              <w:ind w:left="4"/>
              <w:rPr>
                <w:rFonts w:ascii="Times New Roman"/>
              </w:rPr>
            </w:pPr>
          </w:p>
        </w:tc>
      </w:tr>
      <w:tr w:rsidR="006E7430" w14:paraId="1CCA216A" w14:textId="77777777">
        <w:trPr>
          <w:trHeight w:val="433"/>
        </w:trPr>
        <w:tc>
          <w:tcPr>
            <w:tcW w:w="1254" w:type="dxa"/>
          </w:tcPr>
          <w:p w14:paraId="682361C9" w14:textId="77777777" w:rsidR="006E7430" w:rsidRDefault="00000000">
            <w:pPr>
              <w:pStyle w:val="TableParagraph"/>
              <w:spacing w:line="248" w:lineRule="exact"/>
              <w:ind w:left="6"/>
              <w:rPr>
                <w:rFonts w:ascii="Arial"/>
                <w:b/>
              </w:rPr>
            </w:pPr>
            <w:r>
              <w:rPr>
                <w:rFonts w:ascii="Arial"/>
                <w:b/>
              </w:rPr>
              <w:t>UNIT</w:t>
            </w:r>
            <w:r>
              <w:rPr>
                <w:rFonts w:ascii="Arial"/>
                <w:b/>
                <w:spacing w:val="-6"/>
              </w:rPr>
              <w:t xml:space="preserve"> </w:t>
            </w:r>
            <w:r>
              <w:rPr>
                <w:rFonts w:ascii="Arial"/>
                <w:b/>
                <w:spacing w:val="-7"/>
              </w:rPr>
              <w:t>IV</w:t>
            </w:r>
          </w:p>
        </w:tc>
        <w:tc>
          <w:tcPr>
            <w:tcW w:w="9357" w:type="dxa"/>
          </w:tcPr>
          <w:p w14:paraId="306B3B2E" w14:textId="77777777" w:rsidR="006E7430" w:rsidRDefault="006E7430">
            <w:pPr>
              <w:pStyle w:val="TableParagraph"/>
              <w:spacing w:line="247" w:lineRule="exact"/>
              <w:ind w:left="76"/>
              <w:rPr>
                <w:rFonts w:ascii="Times New Roman"/>
              </w:rPr>
            </w:pPr>
          </w:p>
        </w:tc>
      </w:tr>
      <w:tr w:rsidR="006E7430" w14:paraId="6AA28681" w14:textId="77777777">
        <w:trPr>
          <w:trHeight w:val="926"/>
        </w:trPr>
        <w:tc>
          <w:tcPr>
            <w:tcW w:w="1254" w:type="dxa"/>
          </w:tcPr>
          <w:p w14:paraId="1170A0D9" w14:textId="77777777" w:rsidR="006E7430" w:rsidRDefault="00000000">
            <w:pPr>
              <w:pStyle w:val="TableParagraph"/>
              <w:spacing w:line="248" w:lineRule="exact"/>
              <w:ind w:left="6"/>
              <w:rPr>
                <w:rFonts w:ascii="Arial"/>
                <w:b/>
              </w:rPr>
            </w:pPr>
            <w:r>
              <w:rPr>
                <w:rFonts w:ascii="Arial"/>
                <w:b/>
              </w:rPr>
              <w:t>UNIT</w:t>
            </w:r>
            <w:r>
              <w:rPr>
                <w:rFonts w:ascii="Arial"/>
                <w:b/>
                <w:spacing w:val="-8"/>
              </w:rPr>
              <w:t xml:space="preserve"> </w:t>
            </w:r>
            <w:r>
              <w:rPr>
                <w:rFonts w:ascii="Arial"/>
                <w:b/>
                <w:spacing w:val="-12"/>
              </w:rPr>
              <w:t>V</w:t>
            </w:r>
          </w:p>
        </w:tc>
        <w:tc>
          <w:tcPr>
            <w:tcW w:w="9357" w:type="dxa"/>
          </w:tcPr>
          <w:p w14:paraId="28D7674C" w14:textId="77777777" w:rsidR="006E7430" w:rsidRDefault="006E7430">
            <w:pPr>
              <w:pStyle w:val="TableParagraph"/>
              <w:spacing w:line="410" w:lineRule="auto"/>
              <w:ind w:left="21" w:hanging="17"/>
              <w:rPr>
                <w:rFonts w:ascii="Times New Roman"/>
              </w:rPr>
            </w:pPr>
          </w:p>
        </w:tc>
      </w:tr>
      <w:tr w:rsidR="006E7430" w14:paraId="63B371FE" w14:textId="77777777">
        <w:trPr>
          <w:trHeight w:val="926"/>
        </w:trPr>
        <w:tc>
          <w:tcPr>
            <w:tcW w:w="1254" w:type="dxa"/>
          </w:tcPr>
          <w:p w14:paraId="780EF008" w14:textId="77777777" w:rsidR="006E7430" w:rsidRDefault="006E7430">
            <w:pPr>
              <w:pStyle w:val="TableParagraph"/>
              <w:spacing w:line="248" w:lineRule="exact"/>
              <w:ind w:left="6"/>
              <w:rPr>
                <w:rFonts w:ascii="Arial"/>
                <w:b/>
              </w:rPr>
            </w:pPr>
          </w:p>
        </w:tc>
        <w:tc>
          <w:tcPr>
            <w:tcW w:w="9357" w:type="dxa"/>
          </w:tcPr>
          <w:p w14:paraId="701B55B2" w14:textId="77777777" w:rsidR="006E7430" w:rsidRDefault="006E7430">
            <w:pPr>
              <w:pStyle w:val="TableParagraph"/>
              <w:spacing w:line="410" w:lineRule="auto"/>
              <w:ind w:left="21" w:hanging="17"/>
              <w:rPr>
                <w:rFonts w:ascii="Times New Roman"/>
              </w:rPr>
            </w:pPr>
          </w:p>
        </w:tc>
      </w:tr>
    </w:tbl>
    <w:p w14:paraId="7628FF80" w14:textId="77777777" w:rsidR="006E7430" w:rsidRDefault="006E7430">
      <w:pPr>
        <w:pStyle w:val="TableParagraph"/>
        <w:spacing w:line="410" w:lineRule="auto"/>
        <w:rPr>
          <w:rFonts w:ascii="Times New Roman"/>
        </w:rPr>
        <w:sectPr w:rsidR="006E7430">
          <w:type w:val="continuous"/>
          <w:pgSz w:w="12240" w:h="15840"/>
          <w:pgMar w:top="1740" w:right="360" w:bottom="280" w:left="360" w:header="720" w:footer="720" w:gutter="0"/>
          <w:cols w:space="720"/>
        </w:sectPr>
      </w:pPr>
    </w:p>
    <w:p w14:paraId="1DDED6BA" w14:textId="77777777" w:rsidR="006E7430" w:rsidRDefault="00000000">
      <w:pPr>
        <w:pStyle w:val="BodyText"/>
        <w:spacing w:before="78"/>
        <w:ind w:left="489"/>
      </w:pPr>
      <w:r>
        <w:lastRenderedPageBreak/>
        <w:t>CO-PO</w:t>
      </w:r>
      <w:r>
        <w:rPr>
          <w:spacing w:val="-2"/>
        </w:rPr>
        <w:t xml:space="preserve"> Mapping:</w:t>
      </w:r>
    </w:p>
    <w:p w14:paraId="08E04F8D" w14:textId="77777777" w:rsidR="006E7430" w:rsidRDefault="00000000">
      <w:pPr>
        <w:pStyle w:val="BodyText"/>
        <w:spacing w:before="180"/>
        <w:ind w:left="489"/>
      </w:pPr>
      <w:r>
        <w:t>(1:</w:t>
      </w:r>
      <w:r>
        <w:rPr>
          <w:spacing w:val="-5"/>
        </w:rPr>
        <w:t xml:space="preserve"> </w:t>
      </w:r>
      <w:r>
        <w:t>Slight</w:t>
      </w:r>
      <w:r>
        <w:rPr>
          <w:spacing w:val="-4"/>
        </w:rPr>
        <w:t xml:space="preserve"> </w:t>
      </w:r>
      <w:r>
        <w:t>[Low];</w:t>
      </w:r>
      <w:r>
        <w:rPr>
          <w:spacing w:val="55"/>
        </w:rPr>
        <w:t xml:space="preserve"> </w:t>
      </w:r>
      <w:r>
        <w:t>2:</w:t>
      </w:r>
      <w:r>
        <w:rPr>
          <w:spacing w:val="-2"/>
        </w:rPr>
        <w:t xml:space="preserve"> </w:t>
      </w:r>
      <w:r>
        <w:t>Moderate</w:t>
      </w:r>
      <w:r>
        <w:rPr>
          <w:spacing w:val="-3"/>
        </w:rPr>
        <w:t xml:space="preserve"> </w:t>
      </w:r>
      <w:r>
        <w:t>[Medium];</w:t>
      </w:r>
      <w:r>
        <w:rPr>
          <w:spacing w:val="55"/>
        </w:rPr>
        <w:t xml:space="preserve"> </w:t>
      </w:r>
      <w:r>
        <w:t>3:</w:t>
      </w:r>
      <w:r>
        <w:rPr>
          <w:spacing w:val="-2"/>
        </w:rPr>
        <w:t xml:space="preserve"> </w:t>
      </w:r>
      <w:r>
        <w:t>Substantial</w:t>
      </w:r>
      <w:r>
        <w:rPr>
          <w:spacing w:val="-4"/>
        </w:rPr>
        <w:t xml:space="preserve"> </w:t>
      </w:r>
      <w:r>
        <w:t>[High],</w:t>
      </w:r>
      <w:r>
        <w:rPr>
          <w:spacing w:val="52"/>
        </w:rPr>
        <w:t xml:space="preserve"> </w:t>
      </w:r>
      <w:r>
        <w:t>'-</w:t>
      </w:r>
      <w:proofErr w:type="gramStart"/>
      <w:r>
        <w:t>'</w:t>
      </w:r>
      <w:r>
        <w:rPr>
          <w:spacing w:val="-4"/>
        </w:rPr>
        <w:t xml:space="preserve"> </w:t>
      </w:r>
      <w:r>
        <w:t>:</w:t>
      </w:r>
      <w:proofErr w:type="gramEnd"/>
      <w:r>
        <w:rPr>
          <w:spacing w:val="-4"/>
        </w:rPr>
        <w:t xml:space="preserve"> </w:t>
      </w:r>
      <w:r>
        <w:t>No</w:t>
      </w:r>
      <w:r>
        <w:rPr>
          <w:spacing w:val="-3"/>
        </w:rPr>
        <w:t xml:space="preserve"> </w:t>
      </w:r>
      <w:r>
        <w:rPr>
          <w:spacing w:val="-2"/>
        </w:rPr>
        <w:t>Correlation)</w:t>
      </w:r>
    </w:p>
    <w:p w14:paraId="20588D9F" w14:textId="77777777" w:rsidR="006E7430" w:rsidRDefault="006E7430">
      <w:pPr>
        <w:pStyle w:val="BodyText"/>
        <w:rPr>
          <w:sz w:val="20"/>
        </w:rPr>
      </w:pPr>
    </w:p>
    <w:p w14:paraId="003DC57D" w14:textId="77777777" w:rsidR="006E7430" w:rsidRDefault="006E7430">
      <w:pPr>
        <w:pStyle w:val="BodyText"/>
        <w:spacing w:before="155"/>
        <w:rPr>
          <w:sz w:val="20"/>
        </w:rPr>
      </w:pPr>
    </w:p>
    <w:tbl>
      <w:tblPr>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57"/>
        <w:gridCol w:w="425"/>
        <w:gridCol w:w="571"/>
        <w:gridCol w:w="489"/>
        <w:gridCol w:w="489"/>
        <w:gridCol w:w="576"/>
        <w:gridCol w:w="489"/>
        <w:gridCol w:w="422"/>
        <w:gridCol w:w="408"/>
        <w:gridCol w:w="494"/>
        <w:gridCol w:w="576"/>
        <w:gridCol w:w="571"/>
        <w:gridCol w:w="660"/>
        <w:gridCol w:w="576"/>
        <w:gridCol w:w="735"/>
        <w:gridCol w:w="742"/>
        <w:gridCol w:w="644"/>
      </w:tblGrid>
      <w:tr w:rsidR="006E7430" w14:paraId="58512FB0" w14:textId="77777777">
        <w:trPr>
          <w:trHeight w:val="705"/>
        </w:trPr>
        <w:tc>
          <w:tcPr>
            <w:tcW w:w="557" w:type="dxa"/>
            <w:shd w:val="clear" w:color="auto" w:fill="92D050"/>
          </w:tcPr>
          <w:p w14:paraId="5CCDECC7" w14:textId="77777777" w:rsidR="006E7430" w:rsidRDefault="006E7430">
            <w:pPr>
              <w:pStyle w:val="TableParagraph"/>
              <w:rPr>
                <w:rFonts w:ascii="Times New Roman"/>
              </w:rPr>
            </w:pPr>
          </w:p>
        </w:tc>
        <w:tc>
          <w:tcPr>
            <w:tcW w:w="425" w:type="dxa"/>
            <w:shd w:val="clear" w:color="auto" w:fill="92D050"/>
          </w:tcPr>
          <w:p w14:paraId="63017A1D" w14:textId="77777777" w:rsidR="006E7430" w:rsidRDefault="00000000">
            <w:pPr>
              <w:pStyle w:val="TableParagraph"/>
              <w:spacing w:line="256" w:lineRule="auto"/>
              <w:ind w:left="6" w:right="83"/>
            </w:pPr>
            <w:r>
              <w:rPr>
                <w:spacing w:val="-6"/>
              </w:rPr>
              <w:t xml:space="preserve">PO </w:t>
            </w:r>
            <w:r>
              <w:rPr>
                <w:spacing w:val="-10"/>
              </w:rPr>
              <w:t>1</w:t>
            </w:r>
          </w:p>
        </w:tc>
        <w:tc>
          <w:tcPr>
            <w:tcW w:w="571" w:type="dxa"/>
            <w:shd w:val="clear" w:color="auto" w:fill="92D050"/>
          </w:tcPr>
          <w:p w14:paraId="4AB6A15F" w14:textId="77777777" w:rsidR="006E7430" w:rsidRDefault="00000000">
            <w:pPr>
              <w:pStyle w:val="TableParagraph"/>
              <w:spacing w:line="250" w:lineRule="exact"/>
              <w:ind w:left="4"/>
            </w:pPr>
            <w:r>
              <w:rPr>
                <w:spacing w:val="-5"/>
              </w:rPr>
              <w:t>PO2</w:t>
            </w:r>
          </w:p>
        </w:tc>
        <w:tc>
          <w:tcPr>
            <w:tcW w:w="489" w:type="dxa"/>
            <w:shd w:val="clear" w:color="auto" w:fill="92D050"/>
          </w:tcPr>
          <w:p w14:paraId="5B59967F" w14:textId="77777777" w:rsidR="006E7430" w:rsidRDefault="00000000">
            <w:pPr>
              <w:pStyle w:val="TableParagraph"/>
              <w:spacing w:line="250" w:lineRule="exact"/>
              <w:ind w:left="4"/>
            </w:pPr>
            <w:r>
              <w:rPr>
                <w:spacing w:val="-5"/>
              </w:rPr>
              <w:t>PO3</w:t>
            </w:r>
          </w:p>
        </w:tc>
        <w:tc>
          <w:tcPr>
            <w:tcW w:w="489" w:type="dxa"/>
            <w:shd w:val="clear" w:color="auto" w:fill="92D050"/>
          </w:tcPr>
          <w:p w14:paraId="16EF6FF0" w14:textId="77777777" w:rsidR="006E7430" w:rsidRDefault="00000000">
            <w:pPr>
              <w:pStyle w:val="TableParagraph"/>
              <w:spacing w:line="250" w:lineRule="exact"/>
              <w:ind w:left="4"/>
            </w:pPr>
            <w:r>
              <w:rPr>
                <w:spacing w:val="-5"/>
              </w:rPr>
              <w:t>PO4</w:t>
            </w:r>
          </w:p>
        </w:tc>
        <w:tc>
          <w:tcPr>
            <w:tcW w:w="576" w:type="dxa"/>
            <w:shd w:val="clear" w:color="auto" w:fill="92D050"/>
          </w:tcPr>
          <w:p w14:paraId="7AA60FF1" w14:textId="77777777" w:rsidR="006E7430" w:rsidRDefault="00000000">
            <w:pPr>
              <w:pStyle w:val="TableParagraph"/>
              <w:spacing w:line="250" w:lineRule="exact"/>
              <w:ind w:left="6"/>
            </w:pPr>
            <w:r>
              <w:rPr>
                <w:spacing w:val="-5"/>
              </w:rPr>
              <w:t>PO5</w:t>
            </w:r>
          </w:p>
        </w:tc>
        <w:tc>
          <w:tcPr>
            <w:tcW w:w="489" w:type="dxa"/>
            <w:shd w:val="clear" w:color="auto" w:fill="92D050"/>
          </w:tcPr>
          <w:p w14:paraId="4FBE94E0" w14:textId="77777777" w:rsidR="006E7430" w:rsidRDefault="00000000">
            <w:pPr>
              <w:pStyle w:val="TableParagraph"/>
              <w:spacing w:line="250" w:lineRule="exact"/>
              <w:ind w:left="6"/>
            </w:pPr>
            <w:r>
              <w:rPr>
                <w:spacing w:val="-5"/>
              </w:rPr>
              <w:t>PO6</w:t>
            </w:r>
          </w:p>
        </w:tc>
        <w:tc>
          <w:tcPr>
            <w:tcW w:w="422" w:type="dxa"/>
            <w:shd w:val="clear" w:color="auto" w:fill="92D050"/>
          </w:tcPr>
          <w:p w14:paraId="5D6226D2" w14:textId="77777777" w:rsidR="006E7430" w:rsidRDefault="00000000">
            <w:pPr>
              <w:pStyle w:val="TableParagraph"/>
              <w:spacing w:line="256" w:lineRule="auto"/>
              <w:ind w:left="6" w:right="80"/>
            </w:pPr>
            <w:r>
              <w:rPr>
                <w:spacing w:val="-6"/>
              </w:rPr>
              <w:t xml:space="preserve">PO </w:t>
            </w:r>
            <w:r>
              <w:rPr>
                <w:spacing w:val="-10"/>
              </w:rPr>
              <w:t>7</w:t>
            </w:r>
          </w:p>
        </w:tc>
        <w:tc>
          <w:tcPr>
            <w:tcW w:w="408" w:type="dxa"/>
            <w:shd w:val="clear" w:color="auto" w:fill="92D050"/>
          </w:tcPr>
          <w:p w14:paraId="19783124" w14:textId="77777777" w:rsidR="006E7430" w:rsidRDefault="00000000">
            <w:pPr>
              <w:pStyle w:val="TableParagraph"/>
              <w:spacing w:line="256" w:lineRule="auto"/>
              <w:ind w:left="7" w:right="65"/>
            </w:pPr>
            <w:r>
              <w:rPr>
                <w:spacing w:val="-6"/>
              </w:rPr>
              <w:t xml:space="preserve">PO </w:t>
            </w:r>
            <w:r>
              <w:rPr>
                <w:spacing w:val="-10"/>
              </w:rPr>
              <w:t>8</w:t>
            </w:r>
          </w:p>
        </w:tc>
        <w:tc>
          <w:tcPr>
            <w:tcW w:w="494" w:type="dxa"/>
            <w:shd w:val="clear" w:color="auto" w:fill="92D050"/>
          </w:tcPr>
          <w:p w14:paraId="3301E64E" w14:textId="77777777" w:rsidR="006E7430" w:rsidRDefault="00000000">
            <w:pPr>
              <w:pStyle w:val="TableParagraph"/>
              <w:spacing w:line="250" w:lineRule="exact"/>
              <w:ind w:left="7"/>
            </w:pPr>
            <w:r>
              <w:rPr>
                <w:spacing w:val="-5"/>
              </w:rPr>
              <w:t>PO9</w:t>
            </w:r>
          </w:p>
        </w:tc>
        <w:tc>
          <w:tcPr>
            <w:tcW w:w="576" w:type="dxa"/>
            <w:shd w:val="clear" w:color="auto" w:fill="92D050"/>
          </w:tcPr>
          <w:p w14:paraId="6AED08F6" w14:textId="77777777" w:rsidR="006E7430" w:rsidRDefault="00000000">
            <w:pPr>
              <w:pStyle w:val="TableParagraph"/>
              <w:spacing w:line="250" w:lineRule="exact"/>
              <w:ind w:left="7" w:right="-15"/>
            </w:pPr>
            <w:r>
              <w:rPr>
                <w:spacing w:val="-4"/>
              </w:rPr>
              <w:t>PO10</w:t>
            </w:r>
          </w:p>
        </w:tc>
        <w:tc>
          <w:tcPr>
            <w:tcW w:w="571" w:type="dxa"/>
            <w:shd w:val="clear" w:color="auto" w:fill="00ADED"/>
          </w:tcPr>
          <w:p w14:paraId="227DC246" w14:textId="77777777" w:rsidR="006E7430" w:rsidRDefault="00000000">
            <w:pPr>
              <w:pStyle w:val="TableParagraph"/>
              <w:spacing w:line="256" w:lineRule="auto"/>
              <w:ind w:left="7" w:right="81"/>
            </w:pPr>
            <w:r>
              <w:rPr>
                <w:spacing w:val="-4"/>
              </w:rPr>
              <w:t xml:space="preserve">PSO </w:t>
            </w:r>
            <w:r>
              <w:rPr>
                <w:spacing w:val="-10"/>
              </w:rPr>
              <w:t>1</w:t>
            </w:r>
          </w:p>
        </w:tc>
        <w:tc>
          <w:tcPr>
            <w:tcW w:w="660" w:type="dxa"/>
            <w:shd w:val="clear" w:color="auto" w:fill="00ADED"/>
          </w:tcPr>
          <w:p w14:paraId="4D92C97A" w14:textId="77777777" w:rsidR="006E7430" w:rsidRDefault="00000000">
            <w:pPr>
              <w:pStyle w:val="TableParagraph"/>
              <w:spacing w:line="250" w:lineRule="exact"/>
              <w:ind w:left="10"/>
            </w:pPr>
            <w:r>
              <w:rPr>
                <w:spacing w:val="-4"/>
              </w:rPr>
              <w:t>PSO2</w:t>
            </w:r>
          </w:p>
        </w:tc>
        <w:tc>
          <w:tcPr>
            <w:tcW w:w="576" w:type="dxa"/>
            <w:shd w:val="clear" w:color="auto" w:fill="00ADED"/>
          </w:tcPr>
          <w:p w14:paraId="13482331" w14:textId="77777777" w:rsidR="006E7430" w:rsidRDefault="00000000">
            <w:pPr>
              <w:pStyle w:val="TableParagraph"/>
              <w:spacing w:line="256" w:lineRule="auto"/>
              <w:ind w:left="8" w:right="85"/>
            </w:pPr>
            <w:r>
              <w:rPr>
                <w:spacing w:val="-4"/>
              </w:rPr>
              <w:t xml:space="preserve">PSO </w:t>
            </w:r>
            <w:r>
              <w:rPr>
                <w:spacing w:val="-10"/>
              </w:rPr>
              <w:t>3</w:t>
            </w:r>
          </w:p>
        </w:tc>
        <w:tc>
          <w:tcPr>
            <w:tcW w:w="735" w:type="dxa"/>
            <w:shd w:val="clear" w:color="auto" w:fill="00ADED"/>
          </w:tcPr>
          <w:p w14:paraId="517AC86B" w14:textId="77777777" w:rsidR="006E7430" w:rsidRDefault="00000000">
            <w:pPr>
              <w:pStyle w:val="TableParagraph"/>
              <w:spacing w:line="250" w:lineRule="exact"/>
              <w:ind w:left="8"/>
            </w:pPr>
            <w:r>
              <w:rPr>
                <w:spacing w:val="-4"/>
              </w:rPr>
              <w:t>PSO4</w:t>
            </w:r>
          </w:p>
        </w:tc>
        <w:tc>
          <w:tcPr>
            <w:tcW w:w="742" w:type="dxa"/>
            <w:shd w:val="clear" w:color="auto" w:fill="00ADED"/>
          </w:tcPr>
          <w:p w14:paraId="6E67A4DC" w14:textId="77777777" w:rsidR="006E7430" w:rsidRDefault="00000000">
            <w:pPr>
              <w:pStyle w:val="TableParagraph"/>
              <w:spacing w:line="250" w:lineRule="exact"/>
              <w:ind w:left="8"/>
            </w:pPr>
            <w:r>
              <w:rPr>
                <w:spacing w:val="-4"/>
              </w:rPr>
              <w:t>PSO5</w:t>
            </w:r>
          </w:p>
        </w:tc>
        <w:tc>
          <w:tcPr>
            <w:tcW w:w="644" w:type="dxa"/>
            <w:tcBorders>
              <w:right w:val="nil"/>
            </w:tcBorders>
            <w:shd w:val="clear" w:color="auto" w:fill="00ADED"/>
          </w:tcPr>
          <w:p w14:paraId="192C6CA8" w14:textId="77777777" w:rsidR="006E7430" w:rsidRDefault="00000000">
            <w:pPr>
              <w:pStyle w:val="TableParagraph"/>
              <w:spacing w:line="250" w:lineRule="exact"/>
              <w:ind w:left="7"/>
            </w:pPr>
            <w:r>
              <w:rPr>
                <w:spacing w:val="-4"/>
              </w:rPr>
              <w:t>PSO6</w:t>
            </w:r>
          </w:p>
        </w:tc>
      </w:tr>
      <w:tr w:rsidR="006E7430" w14:paraId="5CABFF41" w14:textId="77777777">
        <w:trPr>
          <w:trHeight w:val="433"/>
        </w:trPr>
        <w:tc>
          <w:tcPr>
            <w:tcW w:w="557" w:type="dxa"/>
            <w:shd w:val="clear" w:color="auto" w:fill="E1B8B7"/>
          </w:tcPr>
          <w:p w14:paraId="3D9F57CB" w14:textId="77777777" w:rsidR="006E7430" w:rsidRDefault="00000000">
            <w:pPr>
              <w:pStyle w:val="TableParagraph"/>
              <w:spacing w:line="250" w:lineRule="exact"/>
              <w:ind w:right="82"/>
              <w:jc w:val="center"/>
            </w:pPr>
            <w:r>
              <w:rPr>
                <w:spacing w:val="-5"/>
              </w:rPr>
              <w:t>CO1</w:t>
            </w:r>
          </w:p>
        </w:tc>
        <w:tc>
          <w:tcPr>
            <w:tcW w:w="425" w:type="dxa"/>
          </w:tcPr>
          <w:p w14:paraId="24F7CCF5" w14:textId="77777777" w:rsidR="006E7430" w:rsidRDefault="00000000">
            <w:pPr>
              <w:pStyle w:val="TableParagraph"/>
              <w:spacing w:line="250" w:lineRule="exact"/>
              <w:ind w:left="6"/>
            </w:pPr>
            <w:r>
              <w:rPr>
                <w:spacing w:val="-10"/>
              </w:rPr>
              <w:t>3</w:t>
            </w:r>
          </w:p>
        </w:tc>
        <w:tc>
          <w:tcPr>
            <w:tcW w:w="571" w:type="dxa"/>
          </w:tcPr>
          <w:p w14:paraId="517E8E0C" w14:textId="77777777" w:rsidR="006E7430" w:rsidRDefault="00000000">
            <w:pPr>
              <w:pStyle w:val="TableParagraph"/>
              <w:spacing w:line="250" w:lineRule="exact"/>
              <w:ind w:left="4"/>
            </w:pPr>
            <w:r>
              <w:rPr>
                <w:spacing w:val="-10"/>
              </w:rPr>
              <w:t>3</w:t>
            </w:r>
          </w:p>
        </w:tc>
        <w:tc>
          <w:tcPr>
            <w:tcW w:w="489" w:type="dxa"/>
          </w:tcPr>
          <w:p w14:paraId="7F1C414A" w14:textId="77777777" w:rsidR="006E7430" w:rsidRDefault="00000000">
            <w:pPr>
              <w:pStyle w:val="TableParagraph"/>
              <w:spacing w:line="250" w:lineRule="exact"/>
              <w:ind w:left="4"/>
            </w:pPr>
            <w:r>
              <w:rPr>
                <w:spacing w:val="-10"/>
              </w:rPr>
              <w:t>2</w:t>
            </w:r>
          </w:p>
        </w:tc>
        <w:tc>
          <w:tcPr>
            <w:tcW w:w="489" w:type="dxa"/>
          </w:tcPr>
          <w:p w14:paraId="7A01B967" w14:textId="77777777" w:rsidR="006E7430" w:rsidRDefault="00000000">
            <w:pPr>
              <w:pStyle w:val="TableParagraph"/>
              <w:spacing w:line="250" w:lineRule="exact"/>
              <w:ind w:left="4"/>
            </w:pPr>
            <w:r>
              <w:rPr>
                <w:spacing w:val="-10"/>
              </w:rPr>
              <w:t>3</w:t>
            </w:r>
          </w:p>
        </w:tc>
        <w:tc>
          <w:tcPr>
            <w:tcW w:w="576" w:type="dxa"/>
          </w:tcPr>
          <w:p w14:paraId="2F3298A2" w14:textId="77777777" w:rsidR="006E7430" w:rsidRDefault="00000000">
            <w:pPr>
              <w:pStyle w:val="TableParagraph"/>
              <w:spacing w:line="250" w:lineRule="exact"/>
              <w:ind w:left="6"/>
            </w:pPr>
            <w:r>
              <w:rPr>
                <w:spacing w:val="-10"/>
              </w:rPr>
              <w:t>3</w:t>
            </w:r>
          </w:p>
        </w:tc>
        <w:tc>
          <w:tcPr>
            <w:tcW w:w="489" w:type="dxa"/>
          </w:tcPr>
          <w:p w14:paraId="43164E33" w14:textId="77777777" w:rsidR="006E7430" w:rsidRDefault="00000000">
            <w:pPr>
              <w:pStyle w:val="TableParagraph"/>
              <w:spacing w:line="250" w:lineRule="exact"/>
              <w:ind w:left="6"/>
            </w:pPr>
            <w:r>
              <w:rPr>
                <w:spacing w:val="-10"/>
              </w:rPr>
              <w:t>3</w:t>
            </w:r>
          </w:p>
        </w:tc>
        <w:tc>
          <w:tcPr>
            <w:tcW w:w="422" w:type="dxa"/>
          </w:tcPr>
          <w:p w14:paraId="49C2E214" w14:textId="77777777" w:rsidR="006E7430" w:rsidRDefault="00000000">
            <w:pPr>
              <w:pStyle w:val="TableParagraph"/>
              <w:spacing w:line="250" w:lineRule="exact"/>
              <w:ind w:left="6"/>
            </w:pPr>
            <w:r>
              <w:rPr>
                <w:spacing w:val="-10"/>
              </w:rPr>
              <w:t>1</w:t>
            </w:r>
          </w:p>
        </w:tc>
        <w:tc>
          <w:tcPr>
            <w:tcW w:w="408" w:type="dxa"/>
          </w:tcPr>
          <w:p w14:paraId="5467F427" w14:textId="77777777" w:rsidR="006E7430" w:rsidRDefault="00000000">
            <w:pPr>
              <w:pStyle w:val="TableParagraph"/>
              <w:spacing w:line="250" w:lineRule="exact"/>
              <w:ind w:left="7"/>
            </w:pPr>
            <w:r>
              <w:rPr>
                <w:spacing w:val="-10"/>
              </w:rPr>
              <w:t>2</w:t>
            </w:r>
          </w:p>
        </w:tc>
        <w:tc>
          <w:tcPr>
            <w:tcW w:w="494" w:type="dxa"/>
          </w:tcPr>
          <w:p w14:paraId="330E62AC" w14:textId="77777777" w:rsidR="006E7430" w:rsidRDefault="00000000">
            <w:pPr>
              <w:pStyle w:val="TableParagraph"/>
              <w:spacing w:line="250" w:lineRule="exact"/>
              <w:ind w:left="7"/>
            </w:pPr>
            <w:r>
              <w:rPr>
                <w:spacing w:val="-10"/>
              </w:rPr>
              <w:t>2</w:t>
            </w:r>
          </w:p>
        </w:tc>
        <w:tc>
          <w:tcPr>
            <w:tcW w:w="576" w:type="dxa"/>
          </w:tcPr>
          <w:p w14:paraId="49EC268B" w14:textId="77777777" w:rsidR="006E7430" w:rsidRDefault="00000000">
            <w:pPr>
              <w:pStyle w:val="TableParagraph"/>
              <w:spacing w:line="250" w:lineRule="exact"/>
              <w:ind w:left="7"/>
            </w:pPr>
            <w:r>
              <w:rPr>
                <w:spacing w:val="-10"/>
              </w:rPr>
              <w:t>3</w:t>
            </w:r>
          </w:p>
        </w:tc>
        <w:tc>
          <w:tcPr>
            <w:tcW w:w="571" w:type="dxa"/>
          </w:tcPr>
          <w:p w14:paraId="038F75F8" w14:textId="77777777" w:rsidR="006E7430" w:rsidRDefault="00000000">
            <w:pPr>
              <w:pStyle w:val="TableParagraph"/>
              <w:spacing w:line="250" w:lineRule="exact"/>
              <w:ind w:left="7"/>
            </w:pPr>
            <w:r>
              <w:rPr>
                <w:spacing w:val="-10"/>
              </w:rPr>
              <w:t>2</w:t>
            </w:r>
          </w:p>
        </w:tc>
        <w:tc>
          <w:tcPr>
            <w:tcW w:w="660" w:type="dxa"/>
          </w:tcPr>
          <w:p w14:paraId="31AD6BE8" w14:textId="77777777" w:rsidR="006E7430" w:rsidRDefault="00000000">
            <w:pPr>
              <w:pStyle w:val="TableParagraph"/>
              <w:spacing w:line="250" w:lineRule="exact"/>
              <w:ind w:left="10"/>
            </w:pPr>
            <w:r>
              <w:rPr>
                <w:spacing w:val="-10"/>
              </w:rPr>
              <w:t>3</w:t>
            </w:r>
          </w:p>
        </w:tc>
        <w:tc>
          <w:tcPr>
            <w:tcW w:w="576" w:type="dxa"/>
          </w:tcPr>
          <w:p w14:paraId="651181B0" w14:textId="77777777" w:rsidR="006E7430" w:rsidRDefault="00000000">
            <w:pPr>
              <w:pStyle w:val="TableParagraph"/>
              <w:spacing w:line="250" w:lineRule="exact"/>
              <w:ind w:left="8"/>
            </w:pPr>
            <w:r>
              <w:rPr>
                <w:spacing w:val="-10"/>
              </w:rPr>
              <w:t>2</w:t>
            </w:r>
          </w:p>
        </w:tc>
        <w:tc>
          <w:tcPr>
            <w:tcW w:w="735" w:type="dxa"/>
          </w:tcPr>
          <w:p w14:paraId="6BA9380B" w14:textId="77777777" w:rsidR="006E7430" w:rsidRDefault="00000000">
            <w:pPr>
              <w:pStyle w:val="TableParagraph"/>
              <w:spacing w:line="250" w:lineRule="exact"/>
              <w:ind w:left="8"/>
            </w:pPr>
            <w:r>
              <w:rPr>
                <w:spacing w:val="-10"/>
              </w:rPr>
              <w:t>3</w:t>
            </w:r>
          </w:p>
        </w:tc>
        <w:tc>
          <w:tcPr>
            <w:tcW w:w="742" w:type="dxa"/>
          </w:tcPr>
          <w:p w14:paraId="55D7E88B" w14:textId="77777777" w:rsidR="006E7430" w:rsidRDefault="00000000">
            <w:pPr>
              <w:pStyle w:val="TableParagraph"/>
              <w:spacing w:line="250" w:lineRule="exact"/>
              <w:ind w:left="8"/>
            </w:pPr>
            <w:r>
              <w:rPr>
                <w:spacing w:val="-10"/>
              </w:rPr>
              <w:t>2</w:t>
            </w:r>
          </w:p>
        </w:tc>
        <w:tc>
          <w:tcPr>
            <w:tcW w:w="644" w:type="dxa"/>
            <w:tcBorders>
              <w:right w:val="nil"/>
            </w:tcBorders>
          </w:tcPr>
          <w:p w14:paraId="570101B9" w14:textId="77777777" w:rsidR="006E7430" w:rsidRDefault="00000000">
            <w:pPr>
              <w:pStyle w:val="TableParagraph"/>
              <w:spacing w:line="250" w:lineRule="exact"/>
              <w:ind w:left="7"/>
            </w:pPr>
            <w:r>
              <w:rPr>
                <w:spacing w:val="-10"/>
              </w:rPr>
              <w:t>2</w:t>
            </w:r>
          </w:p>
        </w:tc>
      </w:tr>
      <w:tr w:rsidR="006E7430" w14:paraId="2F66F8CD" w14:textId="77777777">
        <w:trPr>
          <w:trHeight w:val="431"/>
        </w:trPr>
        <w:tc>
          <w:tcPr>
            <w:tcW w:w="557" w:type="dxa"/>
            <w:shd w:val="clear" w:color="auto" w:fill="E1B8B7"/>
          </w:tcPr>
          <w:p w14:paraId="4D6C53C7" w14:textId="77777777" w:rsidR="006E7430" w:rsidRDefault="00000000">
            <w:pPr>
              <w:pStyle w:val="TableParagraph"/>
              <w:spacing w:line="250" w:lineRule="exact"/>
              <w:ind w:right="82"/>
              <w:jc w:val="center"/>
            </w:pPr>
            <w:r>
              <w:rPr>
                <w:spacing w:val="-5"/>
              </w:rPr>
              <w:t>CO2</w:t>
            </w:r>
          </w:p>
        </w:tc>
        <w:tc>
          <w:tcPr>
            <w:tcW w:w="425" w:type="dxa"/>
          </w:tcPr>
          <w:p w14:paraId="4FD6DA1A" w14:textId="77777777" w:rsidR="006E7430" w:rsidRDefault="00000000">
            <w:pPr>
              <w:pStyle w:val="TableParagraph"/>
              <w:spacing w:line="250" w:lineRule="exact"/>
              <w:ind w:left="6"/>
            </w:pPr>
            <w:r>
              <w:rPr>
                <w:spacing w:val="-10"/>
              </w:rPr>
              <w:t>3</w:t>
            </w:r>
          </w:p>
        </w:tc>
        <w:tc>
          <w:tcPr>
            <w:tcW w:w="571" w:type="dxa"/>
          </w:tcPr>
          <w:p w14:paraId="0079E500" w14:textId="77777777" w:rsidR="006E7430" w:rsidRDefault="00000000">
            <w:pPr>
              <w:pStyle w:val="TableParagraph"/>
              <w:spacing w:line="250" w:lineRule="exact"/>
              <w:ind w:left="4"/>
            </w:pPr>
            <w:r>
              <w:rPr>
                <w:spacing w:val="-10"/>
              </w:rPr>
              <w:t>2</w:t>
            </w:r>
          </w:p>
        </w:tc>
        <w:tc>
          <w:tcPr>
            <w:tcW w:w="489" w:type="dxa"/>
          </w:tcPr>
          <w:p w14:paraId="5F52E466" w14:textId="77777777" w:rsidR="006E7430" w:rsidRDefault="00000000">
            <w:pPr>
              <w:pStyle w:val="TableParagraph"/>
              <w:spacing w:line="250" w:lineRule="exact"/>
              <w:ind w:left="4"/>
            </w:pPr>
            <w:r>
              <w:rPr>
                <w:spacing w:val="-10"/>
              </w:rPr>
              <w:t>3</w:t>
            </w:r>
          </w:p>
        </w:tc>
        <w:tc>
          <w:tcPr>
            <w:tcW w:w="489" w:type="dxa"/>
          </w:tcPr>
          <w:p w14:paraId="0A110E20" w14:textId="77777777" w:rsidR="006E7430" w:rsidRDefault="00000000">
            <w:pPr>
              <w:pStyle w:val="TableParagraph"/>
              <w:spacing w:line="250" w:lineRule="exact"/>
              <w:ind w:left="4"/>
            </w:pPr>
            <w:r>
              <w:rPr>
                <w:spacing w:val="-10"/>
              </w:rPr>
              <w:t>3</w:t>
            </w:r>
          </w:p>
        </w:tc>
        <w:tc>
          <w:tcPr>
            <w:tcW w:w="576" w:type="dxa"/>
          </w:tcPr>
          <w:p w14:paraId="4B57A43C" w14:textId="77777777" w:rsidR="006E7430" w:rsidRDefault="00000000">
            <w:pPr>
              <w:pStyle w:val="TableParagraph"/>
              <w:spacing w:line="250" w:lineRule="exact"/>
              <w:ind w:left="6"/>
            </w:pPr>
            <w:r>
              <w:rPr>
                <w:spacing w:val="-10"/>
              </w:rPr>
              <w:t>2</w:t>
            </w:r>
          </w:p>
        </w:tc>
        <w:tc>
          <w:tcPr>
            <w:tcW w:w="489" w:type="dxa"/>
          </w:tcPr>
          <w:p w14:paraId="7C447DFD" w14:textId="77777777" w:rsidR="006E7430" w:rsidRDefault="00000000">
            <w:pPr>
              <w:pStyle w:val="TableParagraph"/>
              <w:spacing w:line="250" w:lineRule="exact"/>
              <w:ind w:left="6"/>
            </w:pPr>
            <w:r>
              <w:rPr>
                <w:spacing w:val="-10"/>
              </w:rPr>
              <w:t>3</w:t>
            </w:r>
          </w:p>
        </w:tc>
        <w:tc>
          <w:tcPr>
            <w:tcW w:w="422" w:type="dxa"/>
          </w:tcPr>
          <w:p w14:paraId="6AA25E33" w14:textId="77777777" w:rsidR="006E7430" w:rsidRDefault="00000000">
            <w:pPr>
              <w:pStyle w:val="TableParagraph"/>
              <w:spacing w:line="250" w:lineRule="exact"/>
              <w:ind w:left="6"/>
            </w:pPr>
            <w:r>
              <w:rPr>
                <w:spacing w:val="-10"/>
              </w:rPr>
              <w:t>3</w:t>
            </w:r>
          </w:p>
        </w:tc>
        <w:tc>
          <w:tcPr>
            <w:tcW w:w="408" w:type="dxa"/>
          </w:tcPr>
          <w:p w14:paraId="7204BE24" w14:textId="77777777" w:rsidR="006E7430" w:rsidRDefault="00000000">
            <w:pPr>
              <w:pStyle w:val="TableParagraph"/>
              <w:spacing w:line="250" w:lineRule="exact"/>
              <w:ind w:left="7"/>
            </w:pPr>
            <w:r>
              <w:rPr>
                <w:spacing w:val="-10"/>
              </w:rPr>
              <w:t>1</w:t>
            </w:r>
          </w:p>
        </w:tc>
        <w:tc>
          <w:tcPr>
            <w:tcW w:w="494" w:type="dxa"/>
          </w:tcPr>
          <w:p w14:paraId="3AFF4F55" w14:textId="77777777" w:rsidR="006E7430" w:rsidRDefault="00000000">
            <w:pPr>
              <w:pStyle w:val="TableParagraph"/>
              <w:spacing w:line="250" w:lineRule="exact"/>
              <w:ind w:left="7"/>
            </w:pPr>
            <w:r>
              <w:rPr>
                <w:spacing w:val="-10"/>
              </w:rPr>
              <w:t>3</w:t>
            </w:r>
          </w:p>
        </w:tc>
        <w:tc>
          <w:tcPr>
            <w:tcW w:w="576" w:type="dxa"/>
          </w:tcPr>
          <w:p w14:paraId="6F934B37" w14:textId="77777777" w:rsidR="006E7430" w:rsidRDefault="00000000">
            <w:pPr>
              <w:pStyle w:val="TableParagraph"/>
              <w:spacing w:line="250" w:lineRule="exact"/>
              <w:ind w:left="7"/>
            </w:pPr>
            <w:r>
              <w:rPr>
                <w:spacing w:val="-10"/>
              </w:rPr>
              <w:t>3</w:t>
            </w:r>
          </w:p>
        </w:tc>
        <w:tc>
          <w:tcPr>
            <w:tcW w:w="571" w:type="dxa"/>
          </w:tcPr>
          <w:p w14:paraId="00B966EF" w14:textId="77777777" w:rsidR="006E7430" w:rsidRDefault="00000000">
            <w:pPr>
              <w:pStyle w:val="TableParagraph"/>
              <w:spacing w:line="250" w:lineRule="exact"/>
              <w:ind w:left="7"/>
            </w:pPr>
            <w:r>
              <w:rPr>
                <w:spacing w:val="-10"/>
              </w:rPr>
              <w:t>3</w:t>
            </w:r>
          </w:p>
        </w:tc>
        <w:tc>
          <w:tcPr>
            <w:tcW w:w="660" w:type="dxa"/>
          </w:tcPr>
          <w:p w14:paraId="63AE8C4E" w14:textId="77777777" w:rsidR="006E7430" w:rsidRDefault="00000000">
            <w:pPr>
              <w:pStyle w:val="TableParagraph"/>
              <w:spacing w:line="250" w:lineRule="exact"/>
              <w:ind w:left="10"/>
            </w:pPr>
            <w:r>
              <w:rPr>
                <w:spacing w:val="-10"/>
              </w:rPr>
              <w:t>2</w:t>
            </w:r>
          </w:p>
        </w:tc>
        <w:tc>
          <w:tcPr>
            <w:tcW w:w="576" w:type="dxa"/>
          </w:tcPr>
          <w:p w14:paraId="3A496FFE" w14:textId="77777777" w:rsidR="006E7430" w:rsidRDefault="00000000">
            <w:pPr>
              <w:pStyle w:val="TableParagraph"/>
              <w:spacing w:line="250" w:lineRule="exact"/>
              <w:ind w:left="8"/>
            </w:pPr>
            <w:r>
              <w:rPr>
                <w:spacing w:val="-10"/>
              </w:rPr>
              <w:t>1</w:t>
            </w:r>
          </w:p>
        </w:tc>
        <w:tc>
          <w:tcPr>
            <w:tcW w:w="735" w:type="dxa"/>
          </w:tcPr>
          <w:p w14:paraId="2E5A388B" w14:textId="77777777" w:rsidR="006E7430" w:rsidRDefault="00000000">
            <w:pPr>
              <w:pStyle w:val="TableParagraph"/>
              <w:spacing w:line="250" w:lineRule="exact"/>
              <w:ind w:left="8"/>
            </w:pPr>
            <w:r>
              <w:rPr>
                <w:spacing w:val="-10"/>
              </w:rPr>
              <w:t>3</w:t>
            </w:r>
          </w:p>
        </w:tc>
        <w:tc>
          <w:tcPr>
            <w:tcW w:w="742" w:type="dxa"/>
          </w:tcPr>
          <w:p w14:paraId="5637FB18" w14:textId="77777777" w:rsidR="006E7430" w:rsidRDefault="00000000">
            <w:pPr>
              <w:pStyle w:val="TableParagraph"/>
              <w:spacing w:line="250" w:lineRule="exact"/>
              <w:ind w:left="8"/>
            </w:pPr>
            <w:r>
              <w:rPr>
                <w:spacing w:val="-10"/>
              </w:rPr>
              <w:t>1</w:t>
            </w:r>
          </w:p>
        </w:tc>
        <w:tc>
          <w:tcPr>
            <w:tcW w:w="644" w:type="dxa"/>
            <w:tcBorders>
              <w:right w:val="nil"/>
            </w:tcBorders>
          </w:tcPr>
          <w:p w14:paraId="3CA8B650" w14:textId="77777777" w:rsidR="006E7430" w:rsidRDefault="00000000">
            <w:pPr>
              <w:pStyle w:val="TableParagraph"/>
              <w:spacing w:line="250" w:lineRule="exact"/>
              <w:ind w:left="7"/>
            </w:pPr>
            <w:r>
              <w:rPr>
                <w:spacing w:val="-10"/>
              </w:rPr>
              <w:t>3</w:t>
            </w:r>
          </w:p>
        </w:tc>
      </w:tr>
      <w:tr w:rsidR="006E7430" w14:paraId="764CA249" w14:textId="77777777">
        <w:trPr>
          <w:trHeight w:val="433"/>
        </w:trPr>
        <w:tc>
          <w:tcPr>
            <w:tcW w:w="557" w:type="dxa"/>
            <w:tcBorders>
              <w:bottom w:val="single" w:sz="6" w:space="0" w:color="000000"/>
            </w:tcBorders>
            <w:shd w:val="clear" w:color="auto" w:fill="E1B8B7"/>
          </w:tcPr>
          <w:p w14:paraId="1C638CDE" w14:textId="77777777" w:rsidR="006E7430" w:rsidRDefault="00000000">
            <w:pPr>
              <w:pStyle w:val="TableParagraph"/>
              <w:ind w:right="82"/>
              <w:jc w:val="center"/>
            </w:pPr>
            <w:r>
              <w:rPr>
                <w:spacing w:val="-5"/>
              </w:rPr>
              <w:t>CO3</w:t>
            </w:r>
          </w:p>
        </w:tc>
        <w:tc>
          <w:tcPr>
            <w:tcW w:w="425" w:type="dxa"/>
            <w:tcBorders>
              <w:bottom w:val="single" w:sz="6" w:space="0" w:color="000000"/>
            </w:tcBorders>
          </w:tcPr>
          <w:p w14:paraId="321FE390" w14:textId="77777777" w:rsidR="006E7430" w:rsidRDefault="00000000">
            <w:pPr>
              <w:pStyle w:val="TableParagraph"/>
              <w:ind w:left="6"/>
            </w:pPr>
            <w:r>
              <w:rPr>
                <w:spacing w:val="-10"/>
              </w:rPr>
              <w:t>2</w:t>
            </w:r>
          </w:p>
        </w:tc>
        <w:tc>
          <w:tcPr>
            <w:tcW w:w="571" w:type="dxa"/>
            <w:tcBorders>
              <w:bottom w:val="single" w:sz="6" w:space="0" w:color="000000"/>
            </w:tcBorders>
          </w:tcPr>
          <w:p w14:paraId="0C69C6A9" w14:textId="77777777" w:rsidR="006E7430" w:rsidRDefault="00000000">
            <w:pPr>
              <w:pStyle w:val="TableParagraph"/>
              <w:ind w:left="4"/>
            </w:pPr>
            <w:r>
              <w:rPr>
                <w:spacing w:val="-10"/>
              </w:rPr>
              <w:t>3</w:t>
            </w:r>
          </w:p>
        </w:tc>
        <w:tc>
          <w:tcPr>
            <w:tcW w:w="489" w:type="dxa"/>
            <w:tcBorders>
              <w:bottom w:val="single" w:sz="6" w:space="0" w:color="000000"/>
            </w:tcBorders>
          </w:tcPr>
          <w:p w14:paraId="50F6EF7A" w14:textId="77777777" w:rsidR="006E7430" w:rsidRDefault="00000000">
            <w:pPr>
              <w:pStyle w:val="TableParagraph"/>
              <w:ind w:left="4"/>
            </w:pPr>
            <w:r>
              <w:rPr>
                <w:spacing w:val="-10"/>
              </w:rPr>
              <w:t>2</w:t>
            </w:r>
          </w:p>
        </w:tc>
        <w:tc>
          <w:tcPr>
            <w:tcW w:w="489" w:type="dxa"/>
            <w:tcBorders>
              <w:bottom w:val="single" w:sz="6" w:space="0" w:color="000000"/>
            </w:tcBorders>
          </w:tcPr>
          <w:p w14:paraId="2C4DE9FF" w14:textId="77777777" w:rsidR="006E7430" w:rsidRDefault="00000000">
            <w:pPr>
              <w:pStyle w:val="TableParagraph"/>
              <w:ind w:left="4"/>
            </w:pPr>
            <w:r>
              <w:rPr>
                <w:spacing w:val="-10"/>
              </w:rPr>
              <w:t>3</w:t>
            </w:r>
          </w:p>
        </w:tc>
        <w:tc>
          <w:tcPr>
            <w:tcW w:w="576" w:type="dxa"/>
            <w:tcBorders>
              <w:bottom w:val="single" w:sz="6" w:space="0" w:color="000000"/>
            </w:tcBorders>
          </w:tcPr>
          <w:p w14:paraId="4416AAD6" w14:textId="77777777" w:rsidR="006E7430" w:rsidRDefault="00000000">
            <w:pPr>
              <w:pStyle w:val="TableParagraph"/>
              <w:ind w:left="6"/>
            </w:pPr>
            <w:r>
              <w:rPr>
                <w:spacing w:val="-10"/>
              </w:rPr>
              <w:t>2</w:t>
            </w:r>
          </w:p>
        </w:tc>
        <w:tc>
          <w:tcPr>
            <w:tcW w:w="489" w:type="dxa"/>
            <w:tcBorders>
              <w:bottom w:val="single" w:sz="6" w:space="0" w:color="000000"/>
            </w:tcBorders>
          </w:tcPr>
          <w:p w14:paraId="34A4AD5C" w14:textId="77777777" w:rsidR="006E7430" w:rsidRDefault="00000000">
            <w:pPr>
              <w:pStyle w:val="TableParagraph"/>
              <w:ind w:left="6"/>
            </w:pPr>
            <w:r>
              <w:rPr>
                <w:spacing w:val="-10"/>
              </w:rPr>
              <w:t>3</w:t>
            </w:r>
          </w:p>
        </w:tc>
        <w:tc>
          <w:tcPr>
            <w:tcW w:w="422" w:type="dxa"/>
            <w:tcBorders>
              <w:bottom w:val="single" w:sz="6" w:space="0" w:color="000000"/>
            </w:tcBorders>
          </w:tcPr>
          <w:p w14:paraId="2C9B5F31" w14:textId="77777777" w:rsidR="006E7430" w:rsidRDefault="00000000">
            <w:pPr>
              <w:pStyle w:val="TableParagraph"/>
              <w:ind w:left="6"/>
            </w:pPr>
            <w:r>
              <w:rPr>
                <w:spacing w:val="-10"/>
              </w:rPr>
              <w:t>2</w:t>
            </w:r>
          </w:p>
        </w:tc>
        <w:tc>
          <w:tcPr>
            <w:tcW w:w="408" w:type="dxa"/>
            <w:tcBorders>
              <w:bottom w:val="single" w:sz="6" w:space="0" w:color="000000"/>
            </w:tcBorders>
          </w:tcPr>
          <w:p w14:paraId="5F9F9A30" w14:textId="77777777" w:rsidR="006E7430" w:rsidRDefault="00000000">
            <w:pPr>
              <w:pStyle w:val="TableParagraph"/>
              <w:ind w:left="7"/>
            </w:pPr>
            <w:r>
              <w:rPr>
                <w:spacing w:val="-10"/>
              </w:rPr>
              <w:t>2</w:t>
            </w:r>
          </w:p>
        </w:tc>
        <w:tc>
          <w:tcPr>
            <w:tcW w:w="494" w:type="dxa"/>
            <w:tcBorders>
              <w:bottom w:val="single" w:sz="6" w:space="0" w:color="000000"/>
            </w:tcBorders>
          </w:tcPr>
          <w:p w14:paraId="08EB16E8" w14:textId="77777777" w:rsidR="006E7430" w:rsidRDefault="00000000">
            <w:pPr>
              <w:pStyle w:val="TableParagraph"/>
              <w:ind w:left="7"/>
            </w:pPr>
            <w:r>
              <w:rPr>
                <w:spacing w:val="-10"/>
              </w:rPr>
              <w:t>2</w:t>
            </w:r>
          </w:p>
        </w:tc>
        <w:tc>
          <w:tcPr>
            <w:tcW w:w="576" w:type="dxa"/>
            <w:tcBorders>
              <w:bottom w:val="single" w:sz="6" w:space="0" w:color="000000"/>
            </w:tcBorders>
          </w:tcPr>
          <w:p w14:paraId="3DDA723C" w14:textId="77777777" w:rsidR="006E7430" w:rsidRDefault="00000000">
            <w:pPr>
              <w:pStyle w:val="TableParagraph"/>
              <w:ind w:left="7"/>
            </w:pPr>
            <w:r>
              <w:rPr>
                <w:spacing w:val="-10"/>
              </w:rPr>
              <w:t>3</w:t>
            </w:r>
          </w:p>
        </w:tc>
        <w:tc>
          <w:tcPr>
            <w:tcW w:w="571" w:type="dxa"/>
            <w:tcBorders>
              <w:bottom w:val="single" w:sz="6" w:space="0" w:color="000000"/>
            </w:tcBorders>
          </w:tcPr>
          <w:p w14:paraId="005D4B3B" w14:textId="77777777" w:rsidR="006E7430" w:rsidRDefault="00000000">
            <w:pPr>
              <w:pStyle w:val="TableParagraph"/>
              <w:ind w:left="7"/>
            </w:pPr>
            <w:r>
              <w:rPr>
                <w:spacing w:val="-10"/>
              </w:rPr>
              <w:t>2</w:t>
            </w:r>
          </w:p>
        </w:tc>
        <w:tc>
          <w:tcPr>
            <w:tcW w:w="660" w:type="dxa"/>
            <w:tcBorders>
              <w:bottom w:val="single" w:sz="6" w:space="0" w:color="000000"/>
            </w:tcBorders>
          </w:tcPr>
          <w:p w14:paraId="161BCB56" w14:textId="77777777" w:rsidR="006E7430" w:rsidRDefault="00000000">
            <w:pPr>
              <w:pStyle w:val="TableParagraph"/>
              <w:ind w:left="10"/>
            </w:pPr>
            <w:r>
              <w:rPr>
                <w:spacing w:val="-10"/>
              </w:rPr>
              <w:t>2</w:t>
            </w:r>
          </w:p>
        </w:tc>
        <w:tc>
          <w:tcPr>
            <w:tcW w:w="576" w:type="dxa"/>
            <w:tcBorders>
              <w:bottom w:val="single" w:sz="6" w:space="0" w:color="000000"/>
            </w:tcBorders>
          </w:tcPr>
          <w:p w14:paraId="43545EDC" w14:textId="77777777" w:rsidR="006E7430" w:rsidRDefault="00000000">
            <w:pPr>
              <w:pStyle w:val="TableParagraph"/>
              <w:ind w:left="8"/>
            </w:pPr>
            <w:r>
              <w:rPr>
                <w:spacing w:val="-10"/>
              </w:rPr>
              <w:t>3</w:t>
            </w:r>
          </w:p>
        </w:tc>
        <w:tc>
          <w:tcPr>
            <w:tcW w:w="735" w:type="dxa"/>
            <w:tcBorders>
              <w:bottom w:val="single" w:sz="6" w:space="0" w:color="000000"/>
            </w:tcBorders>
          </w:tcPr>
          <w:p w14:paraId="16C8041C" w14:textId="77777777" w:rsidR="006E7430" w:rsidRDefault="00000000">
            <w:pPr>
              <w:pStyle w:val="TableParagraph"/>
              <w:ind w:left="8"/>
            </w:pPr>
            <w:r>
              <w:rPr>
                <w:spacing w:val="-10"/>
              </w:rPr>
              <w:t>2</w:t>
            </w:r>
          </w:p>
        </w:tc>
        <w:tc>
          <w:tcPr>
            <w:tcW w:w="742" w:type="dxa"/>
            <w:tcBorders>
              <w:bottom w:val="single" w:sz="6" w:space="0" w:color="000000"/>
            </w:tcBorders>
          </w:tcPr>
          <w:p w14:paraId="1252583A" w14:textId="77777777" w:rsidR="006E7430" w:rsidRDefault="00000000">
            <w:pPr>
              <w:pStyle w:val="TableParagraph"/>
              <w:ind w:left="8"/>
            </w:pPr>
            <w:r>
              <w:rPr>
                <w:spacing w:val="-10"/>
              </w:rPr>
              <w:t>2</w:t>
            </w:r>
          </w:p>
        </w:tc>
        <w:tc>
          <w:tcPr>
            <w:tcW w:w="644" w:type="dxa"/>
            <w:tcBorders>
              <w:bottom w:val="single" w:sz="6" w:space="0" w:color="000000"/>
              <w:right w:val="nil"/>
            </w:tcBorders>
          </w:tcPr>
          <w:p w14:paraId="7C0F696E" w14:textId="77777777" w:rsidR="006E7430" w:rsidRDefault="00000000">
            <w:pPr>
              <w:pStyle w:val="TableParagraph"/>
              <w:ind w:left="7"/>
            </w:pPr>
            <w:r>
              <w:rPr>
                <w:spacing w:val="-10"/>
              </w:rPr>
              <w:t>1</w:t>
            </w:r>
          </w:p>
        </w:tc>
      </w:tr>
      <w:tr w:rsidR="006E7430" w14:paraId="6F8C4DDF" w14:textId="77777777">
        <w:trPr>
          <w:trHeight w:val="434"/>
        </w:trPr>
        <w:tc>
          <w:tcPr>
            <w:tcW w:w="557" w:type="dxa"/>
            <w:tcBorders>
              <w:top w:val="single" w:sz="6" w:space="0" w:color="000000"/>
            </w:tcBorders>
            <w:shd w:val="clear" w:color="auto" w:fill="E1B8B7"/>
          </w:tcPr>
          <w:p w14:paraId="74FAB823" w14:textId="77777777" w:rsidR="006E7430" w:rsidRDefault="00000000">
            <w:pPr>
              <w:pStyle w:val="TableParagraph"/>
              <w:spacing w:line="251" w:lineRule="exact"/>
              <w:ind w:right="82"/>
              <w:jc w:val="center"/>
            </w:pPr>
            <w:r>
              <w:rPr>
                <w:spacing w:val="-5"/>
              </w:rPr>
              <w:t>CO4</w:t>
            </w:r>
          </w:p>
        </w:tc>
        <w:tc>
          <w:tcPr>
            <w:tcW w:w="425" w:type="dxa"/>
            <w:tcBorders>
              <w:top w:val="single" w:sz="6" w:space="0" w:color="000000"/>
            </w:tcBorders>
          </w:tcPr>
          <w:p w14:paraId="51770D07" w14:textId="77777777" w:rsidR="006E7430" w:rsidRDefault="00000000">
            <w:pPr>
              <w:pStyle w:val="TableParagraph"/>
              <w:spacing w:line="251" w:lineRule="exact"/>
              <w:ind w:left="6"/>
            </w:pPr>
            <w:r>
              <w:rPr>
                <w:spacing w:val="-10"/>
              </w:rPr>
              <w:t>3</w:t>
            </w:r>
          </w:p>
        </w:tc>
        <w:tc>
          <w:tcPr>
            <w:tcW w:w="571" w:type="dxa"/>
            <w:tcBorders>
              <w:top w:val="single" w:sz="6" w:space="0" w:color="000000"/>
            </w:tcBorders>
          </w:tcPr>
          <w:p w14:paraId="5F3B9830" w14:textId="77777777" w:rsidR="006E7430" w:rsidRDefault="00000000">
            <w:pPr>
              <w:pStyle w:val="TableParagraph"/>
              <w:spacing w:line="251" w:lineRule="exact"/>
              <w:ind w:left="4"/>
            </w:pPr>
            <w:r>
              <w:rPr>
                <w:spacing w:val="-10"/>
              </w:rPr>
              <w:t>2</w:t>
            </w:r>
          </w:p>
        </w:tc>
        <w:tc>
          <w:tcPr>
            <w:tcW w:w="489" w:type="dxa"/>
            <w:tcBorders>
              <w:top w:val="single" w:sz="6" w:space="0" w:color="000000"/>
            </w:tcBorders>
          </w:tcPr>
          <w:p w14:paraId="0C4A50B1" w14:textId="77777777" w:rsidR="006E7430" w:rsidRDefault="00000000">
            <w:pPr>
              <w:pStyle w:val="TableParagraph"/>
              <w:spacing w:line="251" w:lineRule="exact"/>
              <w:ind w:left="4"/>
            </w:pPr>
            <w:r>
              <w:rPr>
                <w:spacing w:val="-10"/>
              </w:rPr>
              <w:t>3</w:t>
            </w:r>
          </w:p>
        </w:tc>
        <w:tc>
          <w:tcPr>
            <w:tcW w:w="489" w:type="dxa"/>
            <w:tcBorders>
              <w:top w:val="single" w:sz="6" w:space="0" w:color="000000"/>
            </w:tcBorders>
          </w:tcPr>
          <w:p w14:paraId="1A065551" w14:textId="77777777" w:rsidR="006E7430" w:rsidRDefault="00000000">
            <w:pPr>
              <w:pStyle w:val="TableParagraph"/>
              <w:spacing w:line="251" w:lineRule="exact"/>
              <w:ind w:left="4"/>
            </w:pPr>
            <w:r>
              <w:rPr>
                <w:spacing w:val="-10"/>
              </w:rPr>
              <w:t>2</w:t>
            </w:r>
          </w:p>
        </w:tc>
        <w:tc>
          <w:tcPr>
            <w:tcW w:w="576" w:type="dxa"/>
            <w:tcBorders>
              <w:top w:val="single" w:sz="6" w:space="0" w:color="000000"/>
            </w:tcBorders>
          </w:tcPr>
          <w:p w14:paraId="0003D50E" w14:textId="77777777" w:rsidR="006E7430" w:rsidRDefault="00000000">
            <w:pPr>
              <w:pStyle w:val="TableParagraph"/>
              <w:spacing w:line="251" w:lineRule="exact"/>
              <w:ind w:left="6"/>
            </w:pPr>
            <w:r>
              <w:rPr>
                <w:spacing w:val="-10"/>
              </w:rPr>
              <w:t>2</w:t>
            </w:r>
          </w:p>
        </w:tc>
        <w:tc>
          <w:tcPr>
            <w:tcW w:w="489" w:type="dxa"/>
            <w:tcBorders>
              <w:top w:val="single" w:sz="6" w:space="0" w:color="000000"/>
            </w:tcBorders>
          </w:tcPr>
          <w:p w14:paraId="2E111849" w14:textId="77777777" w:rsidR="006E7430" w:rsidRDefault="00000000">
            <w:pPr>
              <w:pStyle w:val="TableParagraph"/>
              <w:spacing w:line="251" w:lineRule="exact"/>
              <w:ind w:left="6"/>
            </w:pPr>
            <w:r>
              <w:rPr>
                <w:spacing w:val="-10"/>
              </w:rPr>
              <w:t>2</w:t>
            </w:r>
          </w:p>
        </w:tc>
        <w:tc>
          <w:tcPr>
            <w:tcW w:w="422" w:type="dxa"/>
            <w:tcBorders>
              <w:top w:val="single" w:sz="6" w:space="0" w:color="000000"/>
            </w:tcBorders>
          </w:tcPr>
          <w:p w14:paraId="60DD63B6" w14:textId="77777777" w:rsidR="006E7430" w:rsidRDefault="00000000">
            <w:pPr>
              <w:pStyle w:val="TableParagraph"/>
              <w:spacing w:line="251" w:lineRule="exact"/>
              <w:ind w:left="6"/>
            </w:pPr>
            <w:r>
              <w:rPr>
                <w:spacing w:val="-10"/>
              </w:rPr>
              <w:t>3</w:t>
            </w:r>
          </w:p>
        </w:tc>
        <w:tc>
          <w:tcPr>
            <w:tcW w:w="408" w:type="dxa"/>
            <w:tcBorders>
              <w:top w:val="single" w:sz="6" w:space="0" w:color="000000"/>
            </w:tcBorders>
          </w:tcPr>
          <w:p w14:paraId="284737D0" w14:textId="77777777" w:rsidR="006E7430" w:rsidRDefault="00000000">
            <w:pPr>
              <w:pStyle w:val="TableParagraph"/>
              <w:spacing w:line="251" w:lineRule="exact"/>
              <w:ind w:left="7"/>
            </w:pPr>
            <w:r>
              <w:rPr>
                <w:spacing w:val="-10"/>
              </w:rPr>
              <w:t>3</w:t>
            </w:r>
          </w:p>
        </w:tc>
        <w:tc>
          <w:tcPr>
            <w:tcW w:w="494" w:type="dxa"/>
            <w:tcBorders>
              <w:top w:val="single" w:sz="6" w:space="0" w:color="000000"/>
            </w:tcBorders>
          </w:tcPr>
          <w:p w14:paraId="4F34FDEE" w14:textId="77777777" w:rsidR="006E7430" w:rsidRDefault="00000000">
            <w:pPr>
              <w:pStyle w:val="TableParagraph"/>
              <w:spacing w:line="251" w:lineRule="exact"/>
              <w:ind w:left="7"/>
            </w:pPr>
            <w:r>
              <w:rPr>
                <w:spacing w:val="-10"/>
              </w:rPr>
              <w:t>1</w:t>
            </w:r>
          </w:p>
        </w:tc>
        <w:tc>
          <w:tcPr>
            <w:tcW w:w="576" w:type="dxa"/>
            <w:tcBorders>
              <w:top w:val="single" w:sz="6" w:space="0" w:color="000000"/>
            </w:tcBorders>
          </w:tcPr>
          <w:p w14:paraId="3EFE655C" w14:textId="77777777" w:rsidR="006E7430" w:rsidRDefault="00000000">
            <w:pPr>
              <w:pStyle w:val="TableParagraph"/>
              <w:spacing w:line="251" w:lineRule="exact"/>
              <w:ind w:left="7"/>
            </w:pPr>
            <w:r>
              <w:rPr>
                <w:spacing w:val="-10"/>
              </w:rPr>
              <w:t>1</w:t>
            </w:r>
          </w:p>
        </w:tc>
        <w:tc>
          <w:tcPr>
            <w:tcW w:w="571" w:type="dxa"/>
            <w:tcBorders>
              <w:top w:val="single" w:sz="6" w:space="0" w:color="000000"/>
            </w:tcBorders>
          </w:tcPr>
          <w:p w14:paraId="4083425A" w14:textId="77777777" w:rsidR="006E7430" w:rsidRDefault="00000000">
            <w:pPr>
              <w:pStyle w:val="TableParagraph"/>
              <w:spacing w:line="251" w:lineRule="exact"/>
              <w:ind w:left="7"/>
            </w:pPr>
            <w:r>
              <w:rPr>
                <w:spacing w:val="-10"/>
              </w:rPr>
              <w:t>3</w:t>
            </w:r>
          </w:p>
        </w:tc>
        <w:tc>
          <w:tcPr>
            <w:tcW w:w="660" w:type="dxa"/>
            <w:tcBorders>
              <w:top w:val="single" w:sz="6" w:space="0" w:color="000000"/>
            </w:tcBorders>
          </w:tcPr>
          <w:p w14:paraId="06955EED" w14:textId="77777777" w:rsidR="006E7430" w:rsidRDefault="00000000">
            <w:pPr>
              <w:pStyle w:val="TableParagraph"/>
              <w:spacing w:line="251" w:lineRule="exact"/>
              <w:ind w:left="10"/>
            </w:pPr>
            <w:r>
              <w:rPr>
                <w:spacing w:val="-10"/>
              </w:rPr>
              <w:t>1</w:t>
            </w:r>
          </w:p>
        </w:tc>
        <w:tc>
          <w:tcPr>
            <w:tcW w:w="576" w:type="dxa"/>
            <w:tcBorders>
              <w:top w:val="single" w:sz="6" w:space="0" w:color="000000"/>
            </w:tcBorders>
          </w:tcPr>
          <w:p w14:paraId="2B67509D" w14:textId="77777777" w:rsidR="006E7430" w:rsidRDefault="00000000">
            <w:pPr>
              <w:pStyle w:val="TableParagraph"/>
              <w:spacing w:line="251" w:lineRule="exact"/>
              <w:ind w:left="8"/>
            </w:pPr>
            <w:r>
              <w:rPr>
                <w:spacing w:val="-10"/>
              </w:rPr>
              <w:t>2</w:t>
            </w:r>
          </w:p>
        </w:tc>
        <w:tc>
          <w:tcPr>
            <w:tcW w:w="735" w:type="dxa"/>
            <w:tcBorders>
              <w:top w:val="single" w:sz="6" w:space="0" w:color="000000"/>
            </w:tcBorders>
          </w:tcPr>
          <w:p w14:paraId="358C5873" w14:textId="77777777" w:rsidR="006E7430" w:rsidRDefault="00000000">
            <w:pPr>
              <w:pStyle w:val="TableParagraph"/>
              <w:spacing w:line="251" w:lineRule="exact"/>
              <w:ind w:left="8"/>
            </w:pPr>
            <w:r>
              <w:rPr>
                <w:spacing w:val="-10"/>
              </w:rPr>
              <w:t>2</w:t>
            </w:r>
          </w:p>
        </w:tc>
        <w:tc>
          <w:tcPr>
            <w:tcW w:w="742" w:type="dxa"/>
            <w:tcBorders>
              <w:top w:val="single" w:sz="6" w:space="0" w:color="000000"/>
            </w:tcBorders>
          </w:tcPr>
          <w:p w14:paraId="6429FD35" w14:textId="77777777" w:rsidR="006E7430" w:rsidRDefault="00000000">
            <w:pPr>
              <w:pStyle w:val="TableParagraph"/>
              <w:spacing w:line="251" w:lineRule="exact"/>
              <w:ind w:left="8"/>
            </w:pPr>
            <w:r>
              <w:rPr>
                <w:spacing w:val="-10"/>
              </w:rPr>
              <w:t>2</w:t>
            </w:r>
          </w:p>
        </w:tc>
        <w:tc>
          <w:tcPr>
            <w:tcW w:w="644" w:type="dxa"/>
            <w:tcBorders>
              <w:top w:val="single" w:sz="6" w:space="0" w:color="000000"/>
              <w:right w:val="nil"/>
            </w:tcBorders>
          </w:tcPr>
          <w:p w14:paraId="39E3B465" w14:textId="77777777" w:rsidR="006E7430" w:rsidRDefault="00000000">
            <w:pPr>
              <w:pStyle w:val="TableParagraph"/>
              <w:spacing w:line="251" w:lineRule="exact"/>
              <w:ind w:left="7"/>
            </w:pPr>
            <w:r>
              <w:rPr>
                <w:spacing w:val="-10"/>
              </w:rPr>
              <w:t>3</w:t>
            </w:r>
          </w:p>
        </w:tc>
      </w:tr>
      <w:tr w:rsidR="006E7430" w14:paraId="38D04C28" w14:textId="77777777">
        <w:trPr>
          <w:trHeight w:val="431"/>
        </w:trPr>
        <w:tc>
          <w:tcPr>
            <w:tcW w:w="557" w:type="dxa"/>
            <w:shd w:val="clear" w:color="auto" w:fill="E1B8B7"/>
          </w:tcPr>
          <w:p w14:paraId="74945347" w14:textId="77777777" w:rsidR="006E7430" w:rsidRDefault="00000000">
            <w:pPr>
              <w:pStyle w:val="TableParagraph"/>
              <w:spacing w:line="250" w:lineRule="exact"/>
              <w:ind w:right="82"/>
              <w:jc w:val="center"/>
            </w:pPr>
            <w:r>
              <w:rPr>
                <w:spacing w:val="-5"/>
              </w:rPr>
              <w:t>CO5</w:t>
            </w:r>
          </w:p>
        </w:tc>
        <w:tc>
          <w:tcPr>
            <w:tcW w:w="425" w:type="dxa"/>
          </w:tcPr>
          <w:p w14:paraId="794BC0F4" w14:textId="77777777" w:rsidR="006E7430" w:rsidRDefault="00000000">
            <w:pPr>
              <w:pStyle w:val="TableParagraph"/>
              <w:spacing w:line="250" w:lineRule="exact"/>
              <w:ind w:left="6"/>
            </w:pPr>
            <w:r>
              <w:rPr>
                <w:spacing w:val="-10"/>
              </w:rPr>
              <w:t>3</w:t>
            </w:r>
          </w:p>
        </w:tc>
        <w:tc>
          <w:tcPr>
            <w:tcW w:w="571" w:type="dxa"/>
          </w:tcPr>
          <w:p w14:paraId="6A363BB6" w14:textId="77777777" w:rsidR="006E7430" w:rsidRDefault="00000000">
            <w:pPr>
              <w:pStyle w:val="TableParagraph"/>
              <w:spacing w:line="250" w:lineRule="exact"/>
              <w:ind w:left="4"/>
            </w:pPr>
            <w:r>
              <w:rPr>
                <w:spacing w:val="-10"/>
              </w:rPr>
              <w:t>2</w:t>
            </w:r>
          </w:p>
        </w:tc>
        <w:tc>
          <w:tcPr>
            <w:tcW w:w="489" w:type="dxa"/>
          </w:tcPr>
          <w:p w14:paraId="3D9DA4B0" w14:textId="77777777" w:rsidR="006E7430" w:rsidRDefault="00000000">
            <w:pPr>
              <w:pStyle w:val="TableParagraph"/>
              <w:spacing w:line="250" w:lineRule="exact"/>
              <w:ind w:left="4"/>
            </w:pPr>
            <w:r>
              <w:rPr>
                <w:spacing w:val="-10"/>
              </w:rPr>
              <w:t>3</w:t>
            </w:r>
          </w:p>
        </w:tc>
        <w:tc>
          <w:tcPr>
            <w:tcW w:w="489" w:type="dxa"/>
          </w:tcPr>
          <w:p w14:paraId="63C3B92B" w14:textId="77777777" w:rsidR="006E7430" w:rsidRDefault="00000000">
            <w:pPr>
              <w:pStyle w:val="TableParagraph"/>
              <w:spacing w:line="250" w:lineRule="exact"/>
              <w:ind w:left="4"/>
            </w:pPr>
            <w:r>
              <w:rPr>
                <w:spacing w:val="-10"/>
              </w:rPr>
              <w:t>2</w:t>
            </w:r>
          </w:p>
        </w:tc>
        <w:tc>
          <w:tcPr>
            <w:tcW w:w="576" w:type="dxa"/>
          </w:tcPr>
          <w:p w14:paraId="66A3A087" w14:textId="77777777" w:rsidR="006E7430" w:rsidRDefault="00000000">
            <w:pPr>
              <w:pStyle w:val="TableParagraph"/>
              <w:spacing w:line="250" w:lineRule="exact"/>
              <w:ind w:left="6"/>
            </w:pPr>
            <w:r>
              <w:rPr>
                <w:spacing w:val="-10"/>
              </w:rPr>
              <w:t>2</w:t>
            </w:r>
          </w:p>
        </w:tc>
        <w:tc>
          <w:tcPr>
            <w:tcW w:w="489" w:type="dxa"/>
          </w:tcPr>
          <w:p w14:paraId="2E524930" w14:textId="77777777" w:rsidR="006E7430" w:rsidRDefault="00000000">
            <w:pPr>
              <w:pStyle w:val="TableParagraph"/>
              <w:spacing w:line="250" w:lineRule="exact"/>
              <w:ind w:left="6"/>
            </w:pPr>
            <w:r>
              <w:rPr>
                <w:spacing w:val="-10"/>
              </w:rPr>
              <w:t>2</w:t>
            </w:r>
          </w:p>
        </w:tc>
        <w:tc>
          <w:tcPr>
            <w:tcW w:w="422" w:type="dxa"/>
          </w:tcPr>
          <w:p w14:paraId="25CE90BA" w14:textId="77777777" w:rsidR="006E7430" w:rsidRDefault="00000000">
            <w:pPr>
              <w:pStyle w:val="TableParagraph"/>
              <w:spacing w:line="250" w:lineRule="exact"/>
              <w:ind w:left="6"/>
            </w:pPr>
            <w:r>
              <w:rPr>
                <w:spacing w:val="-10"/>
              </w:rPr>
              <w:t>3</w:t>
            </w:r>
          </w:p>
        </w:tc>
        <w:tc>
          <w:tcPr>
            <w:tcW w:w="408" w:type="dxa"/>
          </w:tcPr>
          <w:p w14:paraId="009304B1" w14:textId="77777777" w:rsidR="006E7430" w:rsidRDefault="00000000">
            <w:pPr>
              <w:pStyle w:val="TableParagraph"/>
              <w:spacing w:line="250" w:lineRule="exact"/>
              <w:ind w:left="7"/>
            </w:pPr>
            <w:r>
              <w:rPr>
                <w:spacing w:val="-10"/>
              </w:rPr>
              <w:t>3</w:t>
            </w:r>
          </w:p>
        </w:tc>
        <w:tc>
          <w:tcPr>
            <w:tcW w:w="494" w:type="dxa"/>
          </w:tcPr>
          <w:p w14:paraId="2327BAF7" w14:textId="77777777" w:rsidR="006E7430" w:rsidRDefault="00000000">
            <w:pPr>
              <w:pStyle w:val="TableParagraph"/>
              <w:spacing w:line="250" w:lineRule="exact"/>
              <w:ind w:left="7"/>
            </w:pPr>
            <w:r>
              <w:rPr>
                <w:spacing w:val="-10"/>
              </w:rPr>
              <w:t>1</w:t>
            </w:r>
          </w:p>
        </w:tc>
        <w:tc>
          <w:tcPr>
            <w:tcW w:w="576" w:type="dxa"/>
          </w:tcPr>
          <w:p w14:paraId="463C6634" w14:textId="77777777" w:rsidR="006E7430" w:rsidRDefault="00000000">
            <w:pPr>
              <w:pStyle w:val="TableParagraph"/>
              <w:spacing w:line="250" w:lineRule="exact"/>
              <w:ind w:left="7"/>
            </w:pPr>
            <w:r>
              <w:rPr>
                <w:spacing w:val="-10"/>
              </w:rPr>
              <w:t>1</w:t>
            </w:r>
          </w:p>
        </w:tc>
        <w:tc>
          <w:tcPr>
            <w:tcW w:w="571" w:type="dxa"/>
          </w:tcPr>
          <w:p w14:paraId="1629C162" w14:textId="77777777" w:rsidR="006E7430" w:rsidRDefault="00000000">
            <w:pPr>
              <w:pStyle w:val="TableParagraph"/>
              <w:spacing w:line="250" w:lineRule="exact"/>
              <w:ind w:left="7"/>
            </w:pPr>
            <w:r>
              <w:rPr>
                <w:spacing w:val="-10"/>
              </w:rPr>
              <w:t>3</w:t>
            </w:r>
          </w:p>
        </w:tc>
        <w:tc>
          <w:tcPr>
            <w:tcW w:w="660" w:type="dxa"/>
          </w:tcPr>
          <w:p w14:paraId="5AEC785C" w14:textId="77777777" w:rsidR="006E7430" w:rsidRDefault="00000000">
            <w:pPr>
              <w:pStyle w:val="TableParagraph"/>
              <w:spacing w:line="250" w:lineRule="exact"/>
              <w:ind w:left="10"/>
            </w:pPr>
            <w:r>
              <w:rPr>
                <w:spacing w:val="-10"/>
              </w:rPr>
              <w:t>1</w:t>
            </w:r>
          </w:p>
        </w:tc>
        <w:tc>
          <w:tcPr>
            <w:tcW w:w="576" w:type="dxa"/>
          </w:tcPr>
          <w:p w14:paraId="3CD23E42" w14:textId="77777777" w:rsidR="006E7430" w:rsidRDefault="00000000">
            <w:pPr>
              <w:pStyle w:val="TableParagraph"/>
              <w:spacing w:line="250" w:lineRule="exact"/>
              <w:ind w:left="8"/>
            </w:pPr>
            <w:r>
              <w:rPr>
                <w:spacing w:val="-10"/>
              </w:rPr>
              <w:t>2</w:t>
            </w:r>
          </w:p>
        </w:tc>
        <w:tc>
          <w:tcPr>
            <w:tcW w:w="735" w:type="dxa"/>
          </w:tcPr>
          <w:p w14:paraId="68AB45D6" w14:textId="77777777" w:rsidR="006E7430" w:rsidRDefault="00000000">
            <w:pPr>
              <w:pStyle w:val="TableParagraph"/>
              <w:spacing w:line="250" w:lineRule="exact"/>
              <w:ind w:left="8"/>
            </w:pPr>
            <w:r>
              <w:rPr>
                <w:spacing w:val="-10"/>
              </w:rPr>
              <w:t>3</w:t>
            </w:r>
          </w:p>
        </w:tc>
        <w:tc>
          <w:tcPr>
            <w:tcW w:w="742" w:type="dxa"/>
          </w:tcPr>
          <w:p w14:paraId="0DA3171C" w14:textId="77777777" w:rsidR="006E7430" w:rsidRDefault="00000000">
            <w:pPr>
              <w:pStyle w:val="TableParagraph"/>
              <w:spacing w:line="250" w:lineRule="exact"/>
              <w:ind w:left="8"/>
            </w:pPr>
            <w:r>
              <w:rPr>
                <w:spacing w:val="-10"/>
              </w:rPr>
              <w:t>2</w:t>
            </w:r>
          </w:p>
        </w:tc>
        <w:tc>
          <w:tcPr>
            <w:tcW w:w="644" w:type="dxa"/>
            <w:tcBorders>
              <w:right w:val="nil"/>
            </w:tcBorders>
          </w:tcPr>
          <w:p w14:paraId="44BA4405" w14:textId="77777777" w:rsidR="006E7430" w:rsidRDefault="00000000">
            <w:pPr>
              <w:pStyle w:val="TableParagraph"/>
              <w:spacing w:line="250" w:lineRule="exact"/>
              <w:ind w:left="7"/>
            </w:pPr>
            <w:r>
              <w:rPr>
                <w:spacing w:val="-10"/>
              </w:rPr>
              <w:t>2</w:t>
            </w:r>
          </w:p>
        </w:tc>
      </w:tr>
    </w:tbl>
    <w:p w14:paraId="2A067A4B" w14:textId="77777777" w:rsidR="006E7430" w:rsidRDefault="006E7430">
      <w:pPr>
        <w:pStyle w:val="BodyText"/>
        <w:spacing w:before="180"/>
      </w:pPr>
    </w:p>
    <w:p w14:paraId="558E47F7" w14:textId="77777777" w:rsidR="006E7430" w:rsidRDefault="00000000">
      <w:pPr>
        <w:pStyle w:val="Heading1"/>
      </w:pPr>
      <w:r>
        <w:rPr>
          <w:u w:val="single"/>
        </w:rPr>
        <w:t>Proposed</w:t>
      </w:r>
      <w:r>
        <w:rPr>
          <w:spacing w:val="-2"/>
          <w:u w:val="single"/>
        </w:rPr>
        <w:t xml:space="preserve"> Activities</w:t>
      </w:r>
      <w:r>
        <w:rPr>
          <w:spacing w:val="-2"/>
        </w:rPr>
        <w:t>:</w:t>
      </w:r>
    </w:p>
    <w:p w14:paraId="4E6BBBD3" w14:textId="77777777" w:rsidR="006E7430" w:rsidRDefault="00000000">
      <w:pPr>
        <w:pStyle w:val="ListParagraph"/>
        <w:numPr>
          <w:ilvl w:val="1"/>
          <w:numId w:val="80"/>
        </w:numPr>
        <w:tabs>
          <w:tab w:val="left" w:pos="1310"/>
        </w:tabs>
        <w:spacing w:before="182"/>
      </w:pPr>
      <w:r>
        <w:t>Design</w:t>
      </w:r>
      <w:r>
        <w:rPr>
          <w:spacing w:val="-7"/>
        </w:rPr>
        <w:t xml:space="preserve"> </w:t>
      </w:r>
      <w:r>
        <w:t>Printable</w:t>
      </w:r>
      <w:r>
        <w:rPr>
          <w:spacing w:val="-6"/>
        </w:rPr>
        <w:t xml:space="preserve"> </w:t>
      </w:r>
      <w:r>
        <w:t>Reports</w:t>
      </w:r>
      <w:r>
        <w:rPr>
          <w:spacing w:val="-8"/>
        </w:rPr>
        <w:t xml:space="preserve"> </w:t>
      </w:r>
      <w:r>
        <w:t>(e.g.,</w:t>
      </w:r>
      <w:r>
        <w:rPr>
          <w:spacing w:val="-2"/>
        </w:rPr>
        <w:t xml:space="preserve"> </w:t>
      </w:r>
      <w:r>
        <w:t>patient</w:t>
      </w:r>
      <w:r>
        <w:rPr>
          <w:spacing w:val="-5"/>
        </w:rPr>
        <w:t xml:space="preserve"> </w:t>
      </w:r>
      <w:r>
        <w:t>admission</w:t>
      </w:r>
      <w:r>
        <w:rPr>
          <w:spacing w:val="-8"/>
        </w:rPr>
        <w:t xml:space="preserve"> </w:t>
      </w:r>
      <w:r>
        <w:t>form</w:t>
      </w:r>
      <w:r>
        <w:rPr>
          <w:spacing w:val="-5"/>
        </w:rPr>
        <w:t xml:space="preserve"> </w:t>
      </w:r>
      <w:r>
        <w:t>or</w:t>
      </w:r>
      <w:r>
        <w:rPr>
          <w:spacing w:val="-5"/>
        </w:rPr>
        <w:t xml:space="preserve"> </w:t>
      </w:r>
      <w:r>
        <w:t>staff</w:t>
      </w:r>
      <w:r>
        <w:rPr>
          <w:spacing w:val="-8"/>
        </w:rPr>
        <w:t xml:space="preserve"> </w:t>
      </w:r>
      <w:r>
        <w:t>duty</w:t>
      </w:r>
      <w:r>
        <w:rPr>
          <w:spacing w:val="-7"/>
        </w:rPr>
        <w:t xml:space="preserve"> </w:t>
      </w:r>
      <w:r>
        <w:rPr>
          <w:spacing w:val="-2"/>
        </w:rPr>
        <w:t>schedule).</w:t>
      </w:r>
    </w:p>
    <w:p w14:paraId="1611797A" w14:textId="77777777" w:rsidR="006E7430" w:rsidRDefault="00000000">
      <w:pPr>
        <w:pStyle w:val="ListParagraph"/>
        <w:numPr>
          <w:ilvl w:val="1"/>
          <w:numId w:val="80"/>
        </w:numPr>
        <w:tabs>
          <w:tab w:val="left" w:pos="1310"/>
        </w:tabs>
        <w:spacing w:before="108"/>
      </w:pPr>
      <w:r>
        <w:t>Create</w:t>
      </w:r>
      <w:r>
        <w:rPr>
          <w:spacing w:val="-8"/>
        </w:rPr>
        <w:t xml:space="preserve"> </w:t>
      </w:r>
      <w:r>
        <w:t>a</w:t>
      </w:r>
      <w:r>
        <w:rPr>
          <w:spacing w:val="-7"/>
        </w:rPr>
        <w:t xml:space="preserve"> </w:t>
      </w:r>
      <w:r>
        <w:t>Dashboard</w:t>
      </w:r>
      <w:r>
        <w:rPr>
          <w:spacing w:val="-8"/>
        </w:rPr>
        <w:t xml:space="preserve"> </w:t>
      </w:r>
      <w:r>
        <w:t>to</w:t>
      </w:r>
      <w:r>
        <w:rPr>
          <w:spacing w:val="-5"/>
        </w:rPr>
        <w:t xml:space="preserve"> </w:t>
      </w:r>
      <w:r>
        <w:t>visually</w:t>
      </w:r>
      <w:r>
        <w:rPr>
          <w:spacing w:val="-7"/>
        </w:rPr>
        <w:t xml:space="preserve"> </w:t>
      </w:r>
      <w:r>
        <w:t>represent</w:t>
      </w:r>
      <w:r>
        <w:rPr>
          <w:spacing w:val="-5"/>
        </w:rPr>
        <w:t xml:space="preserve"> </w:t>
      </w:r>
      <w:r>
        <w:t>hospital</w:t>
      </w:r>
      <w:r>
        <w:rPr>
          <w:spacing w:val="-7"/>
        </w:rPr>
        <w:t xml:space="preserve"> </w:t>
      </w:r>
      <w:r>
        <w:t>KPIs</w:t>
      </w:r>
      <w:r>
        <w:rPr>
          <w:spacing w:val="-5"/>
        </w:rPr>
        <w:t xml:space="preserve"> </w:t>
      </w:r>
      <w:r>
        <w:t>(Key</w:t>
      </w:r>
      <w:r>
        <w:rPr>
          <w:spacing w:val="-7"/>
        </w:rPr>
        <w:t xml:space="preserve"> </w:t>
      </w:r>
      <w:r>
        <w:t>Performance</w:t>
      </w:r>
      <w:r>
        <w:rPr>
          <w:spacing w:val="-6"/>
        </w:rPr>
        <w:t xml:space="preserve"> </w:t>
      </w:r>
      <w:r>
        <w:rPr>
          <w:spacing w:val="-2"/>
        </w:rPr>
        <w:t>Indicators).</w:t>
      </w:r>
    </w:p>
    <w:p w14:paraId="376DFF68" w14:textId="77777777" w:rsidR="006E7430" w:rsidRDefault="00000000">
      <w:pPr>
        <w:pStyle w:val="ListParagraph"/>
        <w:numPr>
          <w:ilvl w:val="1"/>
          <w:numId w:val="80"/>
        </w:numPr>
        <w:tabs>
          <w:tab w:val="left" w:pos="1310"/>
        </w:tabs>
        <w:spacing w:before="139"/>
      </w:pPr>
      <w:r>
        <w:t>Run</w:t>
      </w:r>
      <w:r>
        <w:rPr>
          <w:spacing w:val="-7"/>
        </w:rPr>
        <w:t xml:space="preserve"> </w:t>
      </w:r>
      <w:r>
        <w:t>Queries</w:t>
      </w:r>
      <w:r>
        <w:rPr>
          <w:spacing w:val="-5"/>
        </w:rPr>
        <w:t xml:space="preserve"> </w:t>
      </w:r>
      <w:r>
        <w:t>to</w:t>
      </w:r>
      <w:r>
        <w:rPr>
          <w:spacing w:val="-7"/>
        </w:rPr>
        <w:t xml:space="preserve"> </w:t>
      </w:r>
      <w:r>
        <w:t>retrieve</w:t>
      </w:r>
      <w:r>
        <w:rPr>
          <w:spacing w:val="-6"/>
        </w:rPr>
        <w:t xml:space="preserve"> </w:t>
      </w:r>
      <w:r>
        <w:t>patient</w:t>
      </w:r>
      <w:r>
        <w:rPr>
          <w:spacing w:val="-3"/>
        </w:rPr>
        <w:t xml:space="preserve"> </w:t>
      </w:r>
      <w:r>
        <w:t>data</w:t>
      </w:r>
      <w:r>
        <w:rPr>
          <w:spacing w:val="-5"/>
        </w:rPr>
        <w:t xml:space="preserve"> </w:t>
      </w:r>
      <w:r>
        <w:t>based</w:t>
      </w:r>
      <w:r>
        <w:rPr>
          <w:spacing w:val="-5"/>
        </w:rPr>
        <w:t xml:space="preserve"> </w:t>
      </w:r>
      <w:r>
        <w:t>on</w:t>
      </w:r>
      <w:r>
        <w:rPr>
          <w:spacing w:val="-6"/>
        </w:rPr>
        <w:t xml:space="preserve"> </w:t>
      </w:r>
      <w:r>
        <w:t>diagnosis</w:t>
      </w:r>
      <w:r>
        <w:rPr>
          <w:spacing w:val="-7"/>
        </w:rPr>
        <w:t xml:space="preserve"> </w:t>
      </w:r>
      <w:r>
        <w:t>or</w:t>
      </w:r>
      <w:r>
        <w:rPr>
          <w:spacing w:val="-6"/>
        </w:rPr>
        <w:t xml:space="preserve"> </w:t>
      </w:r>
      <w:r>
        <w:t>admission</w:t>
      </w:r>
      <w:r>
        <w:rPr>
          <w:spacing w:val="-4"/>
        </w:rPr>
        <w:t xml:space="preserve"> </w:t>
      </w:r>
      <w:r>
        <w:rPr>
          <w:spacing w:val="-2"/>
        </w:rPr>
        <w:t>date.</w:t>
      </w:r>
    </w:p>
    <w:p w14:paraId="11EC1A91" w14:textId="77777777" w:rsidR="006E7430" w:rsidRDefault="00000000">
      <w:pPr>
        <w:pStyle w:val="ListParagraph"/>
        <w:numPr>
          <w:ilvl w:val="1"/>
          <w:numId w:val="80"/>
        </w:numPr>
        <w:tabs>
          <w:tab w:val="left" w:pos="1310"/>
        </w:tabs>
        <w:spacing w:before="242"/>
      </w:pPr>
      <w:r>
        <w:t>Develop</w:t>
      </w:r>
      <w:r>
        <w:rPr>
          <w:spacing w:val="-10"/>
        </w:rPr>
        <w:t xml:space="preserve"> </w:t>
      </w:r>
      <w:r>
        <w:t>Relationships</w:t>
      </w:r>
      <w:r>
        <w:rPr>
          <w:spacing w:val="-8"/>
        </w:rPr>
        <w:t xml:space="preserve"> </w:t>
      </w:r>
      <w:r>
        <w:t>between</w:t>
      </w:r>
      <w:r>
        <w:rPr>
          <w:spacing w:val="-7"/>
        </w:rPr>
        <w:t xml:space="preserve"> </w:t>
      </w:r>
      <w:r>
        <w:t>tables</w:t>
      </w:r>
      <w:r>
        <w:rPr>
          <w:spacing w:val="-8"/>
        </w:rPr>
        <w:t xml:space="preserve"> </w:t>
      </w:r>
      <w:r>
        <w:t>(e.g.,</w:t>
      </w:r>
      <w:r>
        <w:rPr>
          <w:spacing w:val="-5"/>
        </w:rPr>
        <w:t xml:space="preserve"> </w:t>
      </w:r>
      <w:r>
        <w:t>patients,</w:t>
      </w:r>
      <w:r>
        <w:rPr>
          <w:spacing w:val="-9"/>
        </w:rPr>
        <w:t xml:space="preserve"> </w:t>
      </w:r>
      <w:r>
        <w:t>doctors,</w:t>
      </w:r>
      <w:r>
        <w:rPr>
          <w:spacing w:val="-5"/>
        </w:rPr>
        <w:t xml:space="preserve"> </w:t>
      </w:r>
      <w:r>
        <w:rPr>
          <w:spacing w:val="-2"/>
        </w:rPr>
        <w:t>billing).</w:t>
      </w:r>
    </w:p>
    <w:p w14:paraId="29C3E1BA" w14:textId="77777777" w:rsidR="006E7430" w:rsidRDefault="00000000">
      <w:pPr>
        <w:pStyle w:val="BodyText"/>
        <w:spacing w:before="245"/>
        <w:ind w:left="489"/>
      </w:pPr>
      <w:r>
        <w:t>Text</w:t>
      </w:r>
      <w:r>
        <w:rPr>
          <w:spacing w:val="-2"/>
        </w:rPr>
        <w:t xml:space="preserve"> Books:</w:t>
      </w:r>
    </w:p>
    <w:p w14:paraId="5AB7671F" w14:textId="77777777" w:rsidR="006E7430" w:rsidRDefault="00000000">
      <w:pPr>
        <w:pStyle w:val="BodyText"/>
        <w:spacing w:before="24" w:line="247" w:lineRule="auto"/>
        <w:ind w:left="140" w:right="3227" w:hanging="10"/>
      </w:pPr>
      <w:r>
        <w:rPr>
          <w:sz w:val="22"/>
        </w:rPr>
        <w:t>[Microsoft</w:t>
      </w:r>
      <w:r>
        <w:rPr>
          <w:spacing w:val="-9"/>
          <w:sz w:val="22"/>
        </w:rPr>
        <w:t xml:space="preserve"> </w:t>
      </w:r>
      <w:r>
        <w:rPr>
          <w:sz w:val="22"/>
        </w:rPr>
        <w:t>Office</w:t>
      </w:r>
      <w:r>
        <w:rPr>
          <w:spacing w:val="-7"/>
          <w:sz w:val="22"/>
        </w:rPr>
        <w:t xml:space="preserve"> </w:t>
      </w:r>
      <w:r>
        <w:rPr>
          <w:sz w:val="22"/>
        </w:rPr>
        <w:t>for</w:t>
      </w:r>
      <w:r>
        <w:rPr>
          <w:spacing w:val="-6"/>
          <w:sz w:val="22"/>
        </w:rPr>
        <w:t xml:space="preserve"> </w:t>
      </w:r>
      <w:proofErr w:type="spellStart"/>
      <w:r>
        <w:rPr>
          <w:sz w:val="22"/>
        </w:rPr>
        <w:t>H</w:t>
      </w:r>
      <w:r>
        <w:t>Kotler</w:t>
      </w:r>
      <w:proofErr w:type="spellEnd"/>
      <w:r>
        <w:rPr>
          <w:spacing w:val="-6"/>
        </w:rPr>
        <w:t xml:space="preserve"> </w:t>
      </w:r>
      <w:r>
        <w:t>Philip,</w:t>
      </w:r>
      <w:r>
        <w:rPr>
          <w:spacing w:val="-4"/>
        </w:rPr>
        <w:t xml:space="preserve"> </w:t>
      </w:r>
      <w:r>
        <w:t>Marketing</w:t>
      </w:r>
      <w:r>
        <w:rPr>
          <w:spacing w:val="-4"/>
        </w:rPr>
        <w:t xml:space="preserve"> </w:t>
      </w:r>
      <w:r>
        <w:t>Management</w:t>
      </w:r>
      <w:r>
        <w:rPr>
          <w:spacing w:val="-4"/>
        </w:rPr>
        <w:t xml:space="preserve"> </w:t>
      </w:r>
      <w:proofErr w:type="gramStart"/>
      <w:r>
        <w:t>(</w:t>
      </w:r>
      <w:r>
        <w:rPr>
          <w:spacing w:val="-5"/>
        </w:rPr>
        <w:t xml:space="preserve"> </w:t>
      </w:r>
      <w:r>
        <w:t>Millennium</w:t>
      </w:r>
      <w:proofErr w:type="gramEnd"/>
      <w:r>
        <w:rPr>
          <w:spacing w:val="-2"/>
        </w:rPr>
        <w:t xml:space="preserve"> </w:t>
      </w:r>
      <w:proofErr w:type="gramStart"/>
      <w:r>
        <w:t>Edition</w:t>
      </w:r>
      <w:r>
        <w:rPr>
          <w:spacing w:val="-4"/>
        </w:rPr>
        <w:t xml:space="preserve"> </w:t>
      </w:r>
      <w:r>
        <w:t>)</w:t>
      </w:r>
      <w:proofErr w:type="gramEnd"/>
      <w:r>
        <w:t>,</w:t>
      </w:r>
      <w:r>
        <w:rPr>
          <w:spacing w:val="-5"/>
        </w:rPr>
        <w:t xml:space="preserve"> </w:t>
      </w:r>
      <w:r>
        <w:t>PH1,</w:t>
      </w:r>
      <w:r>
        <w:rPr>
          <w:spacing w:val="-4"/>
        </w:rPr>
        <w:t xml:space="preserve"> </w:t>
      </w:r>
      <w:r>
        <w:t xml:space="preserve">New Delhi, 2001. Zeithaml Bitner, </w:t>
      </w:r>
      <w:proofErr w:type="spellStart"/>
      <w:r>
        <w:t>yalarie</w:t>
      </w:r>
      <w:proofErr w:type="spellEnd"/>
      <w:r>
        <w:rPr>
          <w:spacing w:val="-7"/>
        </w:rPr>
        <w:t xml:space="preserve"> </w:t>
      </w:r>
      <w:r>
        <w:t xml:space="preserve">A., Services Marketing – Cases in Marketing </w:t>
      </w:r>
      <w:proofErr w:type="gramStart"/>
      <w:r>
        <w:t>Management ,</w:t>
      </w:r>
      <w:proofErr w:type="gramEnd"/>
      <w:r>
        <w:t xml:space="preserve"> McGraw Hill, New York, 1996.</w:t>
      </w:r>
    </w:p>
    <w:p w14:paraId="48FC0633" w14:textId="77777777" w:rsidR="006E7430" w:rsidRDefault="00000000">
      <w:pPr>
        <w:pStyle w:val="BodyText"/>
        <w:ind w:left="489"/>
      </w:pPr>
      <w:r>
        <w:t>Skill</w:t>
      </w:r>
      <w:r>
        <w:rPr>
          <w:spacing w:val="-3"/>
        </w:rPr>
        <w:t xml:space="preserve"> </w:t>
      </w:r>
      <w:r>
        <w:rPr>
          <w:spacing w:val="-2"/>
        </w:rPr>
        <w:t>Development:</w:t>
      </w:r>
    </w:p>
    <w:p w14:paraId="0786A8A0" w14:textId="77777777" w:rsidR="006E7430" w:rsidRDefault="00000000">
      <w:pPr>
        <w:pStyle w:val="BodyText"/>
        <w:spacing w:before="181" w:line="256" w:lineRule="auto"/>
        <w:ind w:left="489"/>
      </w:pPr>
      <w:r>
        <w:t>Students</w:t>
      </w:r>
      <w:r>
        <w:rPr>
          <w:spacing w:val="-5"/>
        </w:rPr>
        <w:t xml:space="preserve"> </w:t>
      </w:r>
      <w:r>
        <w:t>will</w:t>
      </w:r>
      <w:r>
        <w:rPr>
          <w:spacing w:val="-3"/>
        </w:rPr>
        <w:t xml:space="preserve"> </w:t>
      </w:r>
      <w:r>
        <w:t>develop</w:t>
      </w:r>
      <w:r>
        <w:rPr>
          <w:spacing w:val="-3"/>
        </w:rPr>
        <w:t xml:space="preserve"> </w:t>
      </w:r>
      <w:r>
        <w:t>practical</w:t>
      </w:r>
      <w:r>
        <w:rPr>
          <w:spacing w:val="-4"/>
        </w:rPr>
        <w:t xml:space="preserve"> </w:t>
      </w:r>
      <w:r>
        <w:t>skills</w:t>
      </w:r>
      <w:r>
        <w:rPr>
          <w:spacing w:val="-2"/>
        </w:rPr>
        <w:t xml:space="preserve"> </w:t>
      </w:r>
      <w:r>
        <w:t>in</w:t>
      </w:r>
      <w:r>
        <w:rPr>
          <w:spacing w:val="-3"/>
        </w:rPr>
        <w:t xml:space="preserve"> </w:t>
      </w:r>
      <w:r>
        <w:t>healthcare</w:t>
      </w:r>
      <w:r>
        <w:rPr>
          <w:spacing w:val="-5"/>
        </w:rPr>
        <w:t xml:space="preserve"> </w:t>
      </w:r>
      <w:r>
        <w:t>documentation,</w:t>
      </w:r>
      <w:r>
        <w:rPr>
          <w:spacing w:val="-4"/>
        </w:rPr>
        <w:t xml:space="preserve"> </w:t>
      </w:r>
      <w:r>
        <w:t>data</w:t>
      </w:r>
      <w:r>
        <w:rPr>
          <w:spacing w:val="-5"/>
        </w:rPr>
        <w:t xml:space="preserve"> </w:t>
      </w:r>
      <w:r>
        <w:t>management,</w:t>
      </w:r>
      <w:r>
        <w:rPr>
          <w:spacing w:val="-1"/>
        </w:rPr>
        <w:t xml:space="preserve"> </w:t>
      </w:r>
      <w:r>
        <w:t>and</w:t>
      </w:r>
      <w:r>
        <w:rPr>
          <w:spacing w:val="-5"/>
        </w:rPr>
        <w:t xml:space="preserve"> </w:t>
      </w:r>
      <w:r>
        <w:t>reporting</w:t>
      </w:r>
      <w:r>
        <w:rPr>
          <w:spacing w:val="-3"/>
        </w:rPr>
        <w:t xml:space="preserve"> </w:t>
      </w:r>
      <w:r>
        <w:t>using</w:t>
      </w:r>
      <w:r>
        <w:rPr>
          <w:spacing w:val="-3"/>
        </w:rPr>
        <w:t xml:space="preserve"> </w:t>
      </w:r>
      <w:r>
        <w:t>MS Office tools.</w:t>
      </w:r>
    </w:p>
    <w:p w14:paraId="53FFAA49" w14:textId="77777777" w:rsidR="006E7430" w:rsidRDefault="006E7430">
      <w:pPr>
        <w:pStyle w:val="BodyText"/>
      </w:pPr>
    </w:p>
    <w:p w14:paraId="12349A26" w14:textId="77777777" w:rsidR="006E7430" w:rsidRDefault="006E7430">
      <w:pPr>
        <w:pStyle w:val="BodyText"/>
        <w:spacing w:before="91"/>
      </w:pPr>
    </w:p>
    <w:p w14:paraId="070A5F4D" w14:textId="77777777" w:rsidR="006E7430" w:rsidRDefault="00000000">
      <w:pPr>
        <w:pStyle w:val="BodyText"/>
        <w:ind w:left="552"/>
      </w:pPr>
      <w:r>
        <w:rPr>
          <w:spacing w:val="-2"/>
        </w:rPr>
        <w:t>Employability:</w:t>
      </w:r>
    </w:p>
    <w:p w14:paraId="33F6C8FE" w14:textId="77777777" w:rsidR="006E7430" w:rsidRDefault="00000000">
      <w:pPr>
        <w:pStyle w:val="BodyText"/>
        <w:spacing w:before="182" w:line="259" w:lineRule="auto"/>
        <w:ind w:left="489" w:right="692"/>
        <w:jc w:val="both"/>
      </w:pPr>
      <w:r>
        <w:t>In Hospital and</w:t>
      </w:r>
      <w:r>
        <w:rPr>
          <w:spacing w:val="-1"/>
        </w:rPr>
        <w:t xml:space="preserve"> </w:t>
      </w:r>
      <w:r>
        <w:t>healthcare management, enabling efficient data handling, documentation, and</w:t>
      </w:r>
      <w:r>
        <w:rPr>
          <w:spacing w:val="-1"/>
        </w:rPr>
        <w:t xml:space="preserve"> </w:t>
      </w:r>
      <w:r>
        <w:t>reporting. It enhances</w:t>
      </w:r>
      <w:r>
        <w:rPr>
          <w:spacing w:val="-2"/>
        </w:rPr>
        <w:t xml:space="preserve"> </w:t>
      </w:r>
      <w:r>
        <w:t>employability</w:t>
      </w:r>
      <w:r>
        <w:rPr>
          <w:spacing w:val="-5"/>
        </w:rPr>
        <w:t xml:space="preserve"> </w:t>
      </w:r>
      <w:r>
        <w:t>in</w:t>
      </w:r>
      <w:r>
        <w:rPr>
          <w:spacing w:val="-3"/>
        </w:rPr>
        <w:t xml:space="preserve"> </w:t>
      </w:r>
      <w:r>
        <w:t>roles</w:t>
      </w:r>
      <w:r>
        <w:rPr>
          <w:spacing w:val="-3"/>
        </w:rPr>
        <w:t xml:space="preserve"> </w:t>
      </w:r>
      <w:r>
        <w:t>like</w:t>
      </w:r>
      <w:r>
        <w:rPr>
          <w:spacing w:val="-3"/>
        </w:rPr>
        <w:t xml:space="preserve"> </w:t>
      </w:r>
      <w:r>
        <w:t>hospital</w:t>
      </w:r>
      <w:r>
        <w:rPr>
          <w:spacing w:val="-4"/>
        </w:rPr>
        <w:t xml:space="preserve"> </w:t>
      </w:r>
      <w:r>
        <w:t>administration,</w:t>
      </w:r>
      <w:r>
        <w:rPr>
          <w:spacing w:val="-1"/>
        </w:rPr>
        <w:t xml:space="preserve"> </w:t>
      </w:r>
      <w:r>
        <w:t>data</w:t>
      </w:r>
      <w:r>
        <w:rPr>
          <w:spacing w:val="-3"/>
        </w:rPr>
        <w:t xml:space="preserve"> </w:t>
      </w:r>
      <w:r>
        <w:t>entry,</w:t>
      </w:r>
      <w:r>
        <w:rPr>
          <w:spacing w:val="-1"/>
        </w:rPr>
        <w:t xml:space="preserve"> </w:t>
      </w:r>
      <w:r>
        <w:t>and</w:t>
      </w:r>
      <w:r>
        <w:rPr>
          <w:spacing w:val="-3"/>
        </w:rPr>
        <w:t xml:space="preserve"> </w:t>
      </w:r>
      <w:r>
        <w:t>MIS</w:t>
      </w:r>
      <w:r>
        <w:rPr>
          <w:spacing w:val="-3"/>
        </w:rPr>
        <w:t xml:space="preserve"> </w:t>
      </w:r>
      <w:r>
        <w:t>support</w:t>
      </w:r>
      <w:r>
        <w:rPr>
          <w:spacing w:val="-4"/>
        </w:rPr>
        <w:t xml:space="preserve"> </w:t>
      </w:r>
      <w:r>
        <w:t>across</w:t>
      </w:r>
      <w:r>
        <w:rPr>
          <w:spacing w:val="-3"/>
        </w:rPr>
        <w:t xml:space="preserve"> </w:t>
      </w:r>
      <w:r>
        <w:t xml:space="preserve">healthcare </w:t>
      </w:r>
      <w:r>
        <w:rPr>
          <w:spacing w:val="-2"/>
        </w:rPr>
        <w:t>sectors.</w:t>
      </w:r>
    </w:p>
    <w:p w14:paraId="1D897EB5" w14:textId="77777777" w:rsidR="006E7430" w:rsidRDefault="006E7430">
      <w:pPr>
        <w:pStyle w:val="BodyText"/>
        <w:rPr>
          <w:sz w:val="20"/>
        </w:rPr>
      </w:pPr>
    </w:p>
    <w:p w14:paraId="3ECEB5B4" w14:textId="77777777" w:rsidR="006E7430" w:rsidRDefault="006E7430">
      <w:pPr>
        <w:pStyle w:val="BodyText"/>
        <w:rPr>
          <w:sz w:val="20"/>
        </w:rPr>
      </w:pPr>
    </w:p>
    <w:p w14:paraId="1B1D8CF7" w14:textId="77777777" w:rsidR="006E7430" w:rsidRDefault="006E7430">
      <w:pPr>
        <w:pStyle w:val="BodyText"/>
        <w:rPr>
          <w:sz w:val="20"/>
        </w:rPr>
      </w:pPr>
    </w:p>
    <w:p w14:paraId="57B599A6" w14:textId="77777777" w:rsidR="006E7430" w:rsidRDefault="006E7430">
      <w:pPr>
        <w:pStyle w:val="BodyText"/>
        <w:rPr>
          <w:sz w:val="20"/>
        </w:rPr>
      </w:pPr>
    </w:p>
    <w:p w14:paraId="6CD45ECD" w14:textId="77777777" w:rsidR="006E7430" w:rsidRDefault="006E7430">
      <w:pPr>
        <w:pStyle w:val="BodyText"/>
        <w:rPr>
          <w:sz w:val="20"/>
        </w:rPr>
      </w:pPr>
    </w:p>
    <w:p w14:paraId="2A45D516" w14:textId="77777777" w:rsidR="006E7430" w:rsidRDefault="006E7430">
      <w:pPr>
        <w:pStyle w:val="BodyText"/>
        <w:rPr>
          <w:sz w:val="20"/>
        </w:rPr>
      </w:pPr>
    </w:p>
    <w:p w14:paraId="540C7526" w14:textId="77777777" w:rsidR="006E7430" w:rsidRDefault="006E7430">
      <w:pPr>
        <w:pStyle w:val="BodyText"/>
        <w:rPr>
          <w:sz w:val="20"/>
        </w:rPr>
      </w:pPr>
    </w:p>
    <w:p w14:paraId="7CF70991" w14:textId="77777777" w:rsidR="006E7430" w:rsidRDefault="00000000">
      <w:pPr>
        <w:pStyle w:val="BodyText"/>
        <w:spacing w:before="28"/>
        <w:rPr>
          <w:sz w:val="20"/>
        </w:rPr>
      </w:pPr>
      <w:r>
        <w:rPr>
          <w:noProof/>
          <w:sz w:val="20"/>
        </w:rPr>
        <mc:AlternateContent>
          <mc:Choice Requires="wps">
            <w:drawing>
              <wp:anchor distT="0" distB="0" distL="0" distR="0" simplePos="0" relativeHeight="251666944" behindDoc="1" locked="0" layoutInCell="1" allowOverlap="1" wp14:anchorId="5B2B09F6" wp14:editId="1D29F637">
                <wp:simplePos x="0" y="0"/>
                <wp:positionH relativeFrom="page">
                  <wp:posOffset>697865</wp:posOffset>
                </wp:positionH>
                <wp:positionV relativeFrom="paragraph">
                  <wp:posOffset>182245</wp:posOffset>
                </wp:positionV>
                <wp:extent cx="6733540" cy="347980"/>
                <wp:effectExtent l="4445" t="4445" r="5715" b="9525"/>
                <wp:wrapTopAndBottom/>
                <wp:docPr id="62" name="Textbox 1"/>
                <wp:cNvGraphicFramePr/>
                <a:graphic xmlns:a="http://schemas.openxmlformats.org/drawingml/2006/main">
                  <a:graphicData uri="http://schemas.microsoft.com/office/word/2010/wordprocessingShape">
                    <wps:wsp>
                      <wps:cNvSpPr txBox="1"/>
                      <wps:spPr>
                        <a:xfrm>
                          <a:off x="0" y="0"/>
                          <a:ext cx="6733540" cy="347980"/>
                        </a:xfrm>
                        <a:prstGeom prst="rect">
                          <a:avLst/>
                        </a:prstGeom>
                        <a:ln w="6095">
                          <a:solidFill>
                            <a:srgbClr val="000000"/>
                          </a:solidFill>
                          <a:prstDash val="solid"/>
                        </a:ln>
                      </wps:spPr>
                      <wps:txbx>
                        <w:txbxContent>
                          <w:p w14:paraId="1B7E008D" w14:textId="77777777" w:rsidR="006E7430" w:rsidRDefault="00000000">
                            <w:pPr>
                              <w:spacing w:line="249" w:lineRule="exact"/>
                              <w:ind w:left="-1"/>
                              <w:jc w:val="center"/>
                              <w:rPr>
                                <w:rFonts w:ascii="Arial"/>
                                <w:b/>
                              </w:rPr>
                            </w:pPr>
                            <w:r>
                              <w:rPr>
                                <w:rFonts w:ascii="Arial"/>
                                <w:b/>
                              </w:rPr>
                              <w:t>Change</w:t>
                            </w:r>
                            <w:r>
                              <w:rPr>
                                <w:rFonts w:ascii="Arial"/>
                                <w:b/>
                                <w:spacing w:val="-3"/>
                              </w:rPr>
                              <w:t xml:space="preserve"> </w:t>
                            </w:r>
                            <w:r>
                              <w:rPr>
                                <w:rFonts w:ascii="Arial"/>
                                <w:b/>
                              </w:rPr>
                              <w:t xml:space="preserve">of </w:t>
                            </w:r>
                            <w:r>
                              <w:rPr>
                                <w:rFonts w:ascii="Arial"/>
                                <w:b/>
                                <w:spacing w:val="-2"/>
                              </w:rPr>
                              <w:t>syllabus</w:t>
                            </w:r>
                          </w:p>
                        </w:txbxContent>
                      </wps:txbx>
                      <wps:bodyPr wrap="square" lIns="0" tIns="0" rIns="0" bIns="0" rtlCol="0">
                        <a:noAutofit/>
                      </wps:bodyPr>
                    </wps:wsp>
                  </a:graphicData>
                </a:graphic>
              </wp:anchor>
            </w:drawing>
          </mc:Choice>
          <mc:Fallback>
            <w:pict>
              <v:shape w14:anchorId="5B2B09F6" id="_x0000_s1048" type="#_x0000_t202" style="position:absolute;margin-left:54.95pt;margin-top:14.35pt;width:530.2pt;height:27.4pt;z-index:-25164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" filled="f" strokeweight=".16931mm">
                <v:textbox inset="0,0,0,0">
                  <w:txbxContent>
                    <w:p w14:paraId="1B7E008D" w14:textId="77777777" w:rsidR="006E7430" w:rsidRDefault="00000000">
                      <w:pPr>
                        <w:spacing w:line="249" w:lineRule="exact"/>
                        <w:ind w:left="-1"/>
                        <w:jc w:val="center"/>
                        <w:rPr>
                          <w:rFonts w:ascii="Arial"/>
                          <w:b/>
                        </w:rPr>
                      </w:pPr>
                      <w:r>
                        <w:rPr>
                          <w:rFonts w:ascii="Arial"/>
                          <w:b/>
                        </w:rPr>
                        <w:t>Change</w:t>
                      </w:r>
                      <w:r>
                        <w:rPr>
                          <w:rFonts w:ascii="Arial"/>
                          <w:b/>
                          <w:spacing w:val="-3"/>
                        </w:rPr>
                        <w:t xml:space="preserve"> </w:t>
                      </w:r>
                      <w:r>
                        <w:rPr>
                          <w:rFonts w:ascii="Arial"/>
                          <w:b/>
                        </w:rPr>
                        <w:t xml:space="preserve">of </w:t>
                      </w:r>
                      <w:r>
                        <w:rPr>
                          <w:rFonts w:ascii="Arial"/>
                          <w:b/>
                          <w:spacing w:val="-2"/>
                        </w:rPr>
                        <w:t>syllabus</w:t>
                      </w:r>
                    </w:p>
                  </w:txbxContent>
                </v:textbox>
                <w10:wrap type="topAndBottom" anchorx="page"/>
              </v:shape>
            </w:pict>
          </mc:Fallback>
        </mc:AlternateContent>
      </w:r>
    </w:p>
    <w:tbl>
      <w:tblPr>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65"/>
        <w:gridCol w:w="3377"/>
        <w:gridCol w:w="1608"/>
        <w:gridCol w:w="4652"/>
      </w:tblGrid>
      <w:tr w:rsidR="006E7430" w14:paraId="636D6ECC" w14:textId="77777777">
        <w:trPr>
          <w:trHeight w:val="537"/>
        </w:trPr>
        <w:tc>
          <w:tcPr>
            <w:tcW w:w="965" w:type="dxa"/>
          </w:tcPr>
          <w:p w14:paraId="2C370CEB" w14:textId="77777777" w:rsidR="006E7430" w:rsidRDefault="00000000">
            <w:pPr>
              <w:pStyle w:val="TableParagraph"/>
              <w:spacing w:line="251" w:lineRule="exact"/>
              <w:ind w:left="4"/>
            </w:pPr>
            <w:r>
              <w:rPr>
                <w:spacing w:val="-4"/>
              </w:rPr>
              <w:lastRenderedPageBreak/>
              <w:t>Unit</w:t>
            </w:r>
          </w:p>
        </w:tc>
        <w:tc>
          <w:tcPr>
            <w:tcW w:w="3377" w:type="dxa"/>
          </w:tcPr>
          <w:p w14:paraId="56F755FB" w14:textId="77777777" w:rsidR="006E7430" w:rsidRDefault="00000000">
            <w:pPr>
              <w:pStyle w:val="TableParagraph"/>
              <w:spacing w:line="251" w:lineRule="exact"/>
              <w:ind w:left="7"/>
            </w:pPr>
            <w:r>
              <w:t>Deletions/</w:t>
            </w:r>
            <w:r>
              <w:rPr>
                <w:spacing w:val="-8"/>
              </w:rPr>
              <w:t xml:space="preserve"> </w:t>
            </w:r>
            <w:r>
              <w:rPr>
                <w:spacing w:val="-2"/>
              </w:rPr>
              <w:t>Additions</w:t>
            </w:r>
          </w:p>
        </w:tc>
        <w:tc>
          <w:tcPr>
            <w:tcW w:w="1608" w:type="dxa"/>
          </w:tcPr>
          <w:p w14:paraId="69AA6A61" w14:textId="77777777" w:rsidR="006E7430" w:rsidRDefault="00000000">
            <w:pPr>
              <w:pStyle w:val="TableParagraph"/>
              <w:spacing w:line="251" w:lineRule="exact"/>
              <w:ind w:left="5"/>
            </w:pPr>
            <w:r>
              <w:t>%</w:t>
            </w:r>
            <w:r>
              <w:rPr>
                <w:spacing w:val="1"/>
              </w:rPr>
              <w:t xml:space="preserve"> </w:t>
            </w:r>
            <w:r>
              <w:rPr>
                <w:spacing w:val="-2"/>
              </w:rPr>
              <w:t>change</w:t>
            </w:r>
          </w:p>
        </w:tc>
        <w:tc>
          <w:tcPr>
            <w:tcW w:w="4652" w:type="dxa"/>
          </w:tcPr>
          <w:p w14:paraId="49BFF02B" w14:textId="77777777" w:rsidR="006E7430" w:rsidRDefault="00000000">
            <w:pPr>
              <w:pStyle w:val="TableParagraph"/>
              <w:spacing w:line="251" w:lineRule="exact"/>
              <w:ind w:left="5"/>
            </w:pPr>
            <w:r>
              <w:rPr>
                <w:spacing w:val="-2"/>
              </w:rPr>
              <w:t>Rationale</w:t>
            </w:r>
          </w:p>
        </w:tc>
      </w:tr>
      <w:tr w:rsidR="006E7430" w14:paraId="6513BE35" w14:textId="77777777">
        <w:trPr>
          <w:trHeight w:val="537"/>
        </w:trPr>
        <w:tc>
          <w:tcPr>
            <w:tcW w:w="965" w:type="dxa"/>
          </w:tcPr>
          <w:p w14:paraId="78406564" w14:textId="77777777" w:rsidR="006E7430" w:rsidRDefault="00000000">
            <w:pPr>
              <w:pStyle w:val="TableParagraph"/>
              <w:spacing w:line="250" w:lineRule="exact"/>
              <w:ind w:left="4"/>
            </w:pPr>
            <w:r>
              <w:rPr>
                <w:spacing w:val="-10"/>
              </w:rPr>
              <w:t>I</w:t>
            </w:r>
          </w:p>
        </w:tc>
        <w:tc>
          <w:tcPr>
            <w:tcW w:w="3377" w:type="dxa"/>
          </w:tcPr>
          <w:p w14:paraId="597EB300" w14:textId="77777777" w:rsidR="006E7430" w:rsidRDefault="00000000">
            <w:pPr>
              <w:pStyle w:val="TableParagraph"/>
              <w:spacing w:line="250" w:lineRule="exact"/>
              <w:ind w:left="7"/>
            </w:pPr>
            <w:r>
              <w:t>No</w:t>
            </w:r>
            <w:r>
              <w:rPr>
                <w:spacing w:val="-5"/>
              </w:rPr>
              <w:t xml:space="preserve"> </w:t>
            </w:r>
            <w:r>
              <w:t>Deletions/</w:t>
            </w:r>
            <w:r>
              <w:rPr>
                <w:spacing w:val="-4"/>
              </w:rPr>
              <w:t xml:space="preserve"> </w:t>
            </w:r>
            <w:r>
              <w:rPr>
                <w:spacing w:val="-2"/>
              </w:rPr>
              <w:t>Additions</w:t>
            </w:r>
          </w:p>
        </w:tc>
        <w:tc>
          <w:tcPr>
            <w:tcW w:w="1608" w:type="dxa"/>
          </w:tcPr>
          <w:p w14:paraId="6CA5E2A3" w14:textId="77777777" w:rsidR="006E7430" w:rsidRDefault="00000000">
            <w:pPr>
              <w:pStyle w:val="TableParagraph"/>
              <w:spacing w:line="250" w:lineRule="exact"/>
              <w:ind w:left="5"/>
            </w:pPr>
            <w:r>
              <w:rPr>
                <w:spacing w:val="-5"/>
              </w:rPr>
              <w:t>0%</w:t>
            </w:r>
          </w:p>
        </w:tc>
        <w:tc>
          <w:tcPr>
            <w:tcW w:w="4652" w:type="dxa"/>
          </w:tcPr>
          <w:p w14:paraId="32F466AD" w14:textId="77777777" w:rsidR="006E7430" w:rsidRDefault="00000000">
            <w:pPr>
              <w:pStyle w:val="TableParagraph"/>
              <w:spacing w:line="250" w:lineRule="exact"/>
              <w:ind w:left="5"/>
            </w:pPr>
            <w:r>
              <w:t>To</w:t>
            </w:r>
            <w:r>
              <w:rPr>
                <w:spacing w:val="-5"/>
              </w:rPr>
              <w:t xml:space="preserve"> </w:t>
            </w:r>
            <w:r>
              <w:t>make</w:t>
            </w:r>
            <w:r>
              <w:rPr>
                <w:spacing w:val="-5"/>
              </w:rPr>
              <w:t xml:space="preserve"> </w:t>
            </w:r>
            <w:r>
              <w:t>the</w:t>
            </w:r>
            <w:r>
              <w:rPr>
                <w:spacing w:val="-4"/>
              </w:rPr>
              <w:t xml:space="preserve"> </w:t>
            </w:r>
            <w:r>
              <w:t>syllabus</w:t>
            </w:r>
            <w:r>
              <w:rPr>
                <w:spacing w:val="-3"/>
              </w:rPr>
              <w:t xml:space="preserve"> </w:t>
            </w:r>
            <w:r>
              <w:t>current</w:t>
            </w:r>
            <w:r>
              <w:rPr>
                <w:spacing w:val="-4"/>
              </w:rPr>
              <w:t xml:space="preserve"> </w:t>
            </w:r>
            <w:r>
              <w:t>and</w:t>
            </w:r>
            <w:r>
              <w:rPr>
                <w:spacing w:val="-4"/>
              </w:rPr>
              <w:t xml:space="preserve"> </w:t>
            </w:r>
            <w:r>
              <w:rPr>
                <w:spacing w:val="-2"/>
              </w:rPr>
              <w:t>relevant</w:t>
            </w:r>
          </w:p>
        </w:tc>
      </w:tr>
      <w:tr w:rsidR="006E7430" w14:paraId="68B2B415" w14:textId="77777777">
        <w:trPr>
          <w:trHeight w:val="534"/>
        </w:trPr>
        <w:tc>
          <w:tcPr>
            <w:tcW w:w="965" w:type="dxa"/>
          </w:tcPr>
          <w:p w14:paraId="4174DC68" w14:textId="77777777" w:rsidR="006E7430" w:rsidRDefault="00000000">
            <w:pPr>
              <w:pStyle w:val="TableParagraph"/>
              <w:spacing w:line="250" w:lineRule="exact"/>
              <w:ind w:left="4"/>
            </w:pPr>
            <w:r>
              <w:rPr>
                <w:spacing w:val="-5"/>
              </w:rPr>
              <w:t>II</w:t>
            </w:r>
          </w:p>
        </w:tc>
        <w:tc>
          <w:tcPr>
            <w:tcW w:w="3377" w:type="dxa"/>
          </w:tcPr>
          <w:p w14:paraId="3B3863DD" w14:textId="77777777" w:rsidR="006E7430" w:rsidRDefault="00000000">
            <w:pPr>
              <w:pStyle w:val="TableParagraph"/>
              <w:spacing w:line="250" w:lineRule="exact"/>
              <w:ind w:left="7"/>
            </w:pPr>
            <w:r>
              <w:t>No</w:t>
            </w:r>
            <w:r>
              <w:rPr>
                <w:spacing w:val="-6"/>
              </w:rPr>
              <w:t xml:space="preserve"> </w:t>
            </w:r>
            <w:r>
              <w:t>Deletions/</w:t>
            </w:r>
            <w:r>
              <w:rPr>
                <w:spacing w:val="-4"/>
              </w:rPr>
              <w:t xml:space="preserve"> </w:t>
            </w:r>
            <w:r>
              <w:rPr>
                <w:spacing w:val="-2"/>
              </w:rPr>
              <w:t>Additions</w:t>
            </w:r>
          </w:p>
        </w:tc>
        <w:tc>
          <w:tcPr>
            <w:tcW w:w="1608" w:type="dxa"/>
          </w:tcPr>
          <w:p w14:paraId="7D5BE634" w14:textId="77777777" w:rsidR="006E7430" w:rsidRDefault="00000000">
            <w:pPr>
              <w:pStyle w:val="TableParagraph"/>
              <w:spacing w:line="250" w:lineRule="exact"/>
              <w:ind w:left="5"/>
            </w:pPr>
            <w:r>
              <w:rPr>
                <w:spacing w:val="-5"/>
              </w:rPr>
              <w:t>0%</w:t>
            </w:r>
          </w:p>
        </w:tc>
        <w:tc>
          <w:tcPr>
            <w:tcW w:w="4652" w:type="dxa"/>
          </w:tcPr>
          <w:p w14:paraId="499B5FB0" w14:textId="77777777" w:rsidR="006E7430" w:rsidRDefault="00000000">
            <w:pPr>
              <w:pStyle w:val="TableParagraph"/>
              <w:spacing w:line="250" w:lineRule="exact"/>
              <w:ind w:left="5"/>
            </w:pPr>
            <w:r>
              <w:t>To</w:t>
            </w:r>
            <w:r>
              <w:rPr>
                <w:spacing w:val="-5"/>
              </w:rPr>
              <w:t xml:space="preserve"> </w:t>
            </w:r>
            <w:r>
              <w:t>make</w:t>
            </w:r>
            <w:r>
              <w:rPr>
                <w:spacing w:val="-5"/>
              </w:rPr>
              <w:t xml:space="preserve"> </w:t>
            </w:r>
            <w:r>
              <w:t>the</w:t>
            </w:r>
            <w:r>
              <w:rPr>
                <w:spacing w:val="-4"/>
              </w:rPr>
              <w:t xml:space="preserve"> </w:t>
            </w:r>
            <w:r>
              <w:t>syllabus</w:t>
            </w:r>
            <w:r>
              <w:rPr>
                <w:spacing w:val="-3"/>
              </w:rPr>
              <w:t xml:space="preserve"> </w:t>
            </w:r>
            <w:r>
              <w:t>current</w:t>
            </w:r>
            <w:r>
              <w:rPr>
                <w:spacing w:val="-4"/>
              </w:rPr>
              <w:t xml:space="preserve"> </w:t>
            </w:r>
            <w:r>
              <w:t>and</w:t>
            </w:r>
            <w:r>
              <w:rPr>
                <w:spacing w:val="-4"/>
              </w:rPr>
              <w:t xml:space="preserve"> </w:t>
            </w:r>
            <w:r>
              <w:rPr>
                <w:spacing w:val="-2"/>
              </w:rPr>
              <w:t>relevant</w:t>
            </w:r>
          </w:p>
        </w:tc>
      </w:tr>
      <w:tr w:rsidR="006E7430" w14:paraId="15628C2A" w14:textId="77777777">
        <w:trPr>
          <w:trHeight w:val="537"/>
        </w:trPr>
        <w:tc>
          <w:tcPr>
            <w:tcW w:w="965" w:type="dxa"/>
          </w:tcPr>
          <w:p w14:paraId="2AB37EF8" w14:textId="77777777" w:rsidR="006E7430" w:rsidRDefault="00000000">
            <w:pPr>
              <w:pStyle w:val="TableParagraph"/>
              <w:ind w:left="4"/>
            </w:pPr>
            <w:r>
              <w:rPr>
                <w:spacing w:val="-5"/>
              </w:rPr>
              <w:t>III</w:t>
            </w:r>
          </w:p>
        </w:tc>
        <w:tc>
          <w:tcPr>
            <w:tcW w:w="3377" w:type="dxa"/>
          </w:tcPr>
          <w:p w14:paraId="431AB4CE" w14:textId="77777777" w:rsidR="006E7430" w:rsidRDefault="00000000">
            <w:pPr>
              <w:pStyle w:val="TableParagraph"/>
              <w:ind w:left="7"/>
            </w:pPr>
            <w:r>
              <w:t>No</w:t>
            </w:r>
            <w:r>
              <w:rPr>
                <w:spacing w:val="-5"/>
              </w:rPr>
              <w:t xml:space="preserve"> </w:t>
            </w:r>
            <w:r>
              <w:t>Deletions/</w:t>
            </w:r>
            <w:r>
              <w:rPr>
                <w:spacing w:val="-4"/>
              </w:rPr>
              <w:t xml:space="preserve"> </w:t>
            </w:r>
            <w:r>
              <w:rPr>
                <w:spacing w:val="-2"/>
              </w:rPr>
              <w:t>Additions</w:t>
            </w:r>
          </w:p>
        </w:tc>
        <w:tc>
          <w:tcPr>
            <w:tcW w:w="1608" w:type="dxa"/>
          </w:tcPr>
          <w:p w14:paraId="72970BF7" w14:textId="77777777" w:rsidR="006E7430" w:rsidRDefault="00000000">
            <w:pPr>
              <w:pStyle w:val="TableParagraph"/>
              <w:ind w:left="5"/>
            </w:pPr>
            <w:r>
              <w:rPr>
                <w:spacing w:val="-5"/>
              </w:rPr>
              <w:t>0%</w:t>
            </w:r>
          </w:p>
        </w:tc>
        <w:tc>
          <w:tcPr>
            <w:tcW w:w="4652" w:type="dxa"/>
          </w:tcPr>
          <w:p w14:paraId="27B2E75C" w14:textId="77777777" w:rsidR="006E7430" w:rsidRDefault="00000000">
            <w:pPr>
              <w:pStyle w:val="TableParagraph"/>
              <w:ind w:left="5"/>
            </w:pPr>
            <w:r>
              <w:t>To</w:t>
            </w:r>
            <w:r>
              <w:rPr>
                <w:spacing w:val="-5"/>
              </w:rPr>
              <w:t xml:space="preserve"> </w:t>
            </w:r>
            <w:r>
              <w:t>make</w:t>
            </w:r>
            <w:r>
              <w:rPr>
                <w:spacing w:val="-5"/>
              </w:rPr>
              <w:t xml:space="preserve"> </w:t>
            </w:r>
            <w:r>
              <w:t>the</w:t>
            </w:r>
            <w:r>
              <w:rPr>
                <w:spacing w:val="-4"/>
              </w:rPr>
              <w:t xml:space="preserve"> </w:t>
            </w:r>
            <w:r>
              <w:t>syllabus</w:t>
            </w:r>
            <w:r>
              <w:rPr>
                <w:spacing w:val="-3"/>
              </w:rPr>
              <w:t xml:space="preserve"> </w:t>
            </w:r>
            <w:r>
              <w:t>current</w:t>
            </w:r>
            <w:r>
              <w:rPr>
                <w:spacing w:val="-4"/>
              </w:rPr>
              <w:t xml:space="preserve"> </w:t>
            </w:r>
            <w:r>
              <w:t>and</w:t>
            </w:r>
            <w:r>
              <w:rPr>
                <w:spacing w:val="-4"/>
              </w:rPr>
              <w:t xml:space="preserve"> </w:t>
            </w:r>
            <w:r>
              <w:rPr>
                <w:spacing w:val="-2"/>
              </w:rPr>
              <w:t>relevant</w:t>
            </w:r>
          </w:p>
        </w:tc>
      </w:tr>
      <w:tr w:rsidR="006E7430" w14:paraId="552557DD" w14:textId="77777777">
        <w:trPr>
          <w:trHeight w:val="532"/>
        </w:trPr>
        <w:tc>
          <w:tcPr>
            <w:tcW w:w="965" w:type="dxa"/>
          </w:tcPr>
          <w:p w14:paraId="00A7F5A3" w14:textId="77777777" w:rsidR="006E7430" w:rsidRDefault="00000000">
            <w:pPr>
              <w:pStyle w:val="TableParagraph"/>
              <w:ind w:left="4"/>
            </w:pPr>
            <w:r>
              <w:rPr>
                <w:spacing w:val="-5"/>
              </w:rPr>
              <w:t>IV</w:t>
            </w:r>
          </w:p>
        </w:tc>
        <w:tc>
          <w:tcPr>
            <w:tcW w:w="3377" w:type="dxa"/>
          </w:tcPr>
          <w:p w14:paraId="4687218A" w14:textId="77777777" w:rsidR="006E7430" w:rsidRDefault="00000000">
            <w:pPr>
              <w:pStyle w:val="TableParagraph"/>
              <w:ind w:left="7"/>
            </w:pPr>
            <w:r>
              <w:t>No</w:t>
            </w:r>
            <w:r>
              <w:rPr>
                <w:spacing w:val="-5"/>
              </w:rPr>
              <w:t xml:space="preserve"> </w:t>
            </w:r>
            <w:r>
              <w:t>Deletions/</w:t>
            </w:r>
            <w:r>
              <w:rPr>
                <w:spacing w:val="-4"/>
              </w:rPr>
              <w:t xml:space="preserve"> </w:t>
            </w:r>
            <w:r>
              <w:rPr>
                <w:spacing w:val="-2"/>
              </w:rPr>
              <w:t>Additions</w:t>
            </w:r>
          </w:p>
        </w:tc>
        <w:tc>
          <w:tcPr>
            <w:tcW w:w="1608" w:type="dxa"/>
          </w:tcPr>
          <w:p w14:paraId="491E953B" w14:textId="77777777" w:rsidR="006E7430" w:rsidRDefault="00000000">
            <w:pPr>
              <w:pStyle w:val="TableParagraph"/>
              <w:ind w:left="5"/>
            </w:pPr>
            <w:r>
              <w:rPr>
                <w:spacing w:val="-5"/>
              </w:rPr>
              <w:t>0%</w:t>
            </w:r>
          </w:p>
        </w:tc>
        <w:tc>
          <w:tcPr>
            <w:tcW w:w="4652" w:type="dxa"/>
          </w:tcPr>
          <w:p w14:paraId="354FE588" w14:textId="77777777" w:rsidR="006E7430" w:rsidRDefault="00000000">
            <w:pPr>
              <w:pStyle w:val="TableParagraph"/>
              <w:ind w:left="5"/>
            </w:pPr>
            <w:r>
              <w:t>To</w:t>
            </w:r>
            <w:r>
              <w:rPr>
                <w:spacing w:val="-5"/>
              </w:rPr>
              <w:t xml:space="preserve"> </w:t>
            </w:r>
            <w:r>
              <w:t>make</w:t>
            </w:r>
            <w:r>
              <w:rPr>
                <w:spacing w:val="-5"/>
              </w:rPr>
              <w:t xml:space="preserve"> </w:t>
            </w:r>
            <w:r>
              <w:t>the</w:t>
            </w:r>
            <w:r>
              <w:rPr>
                <w:spacing w:val="-4"/>
              </w:rPr>
              <w:t xml:space="preserve"> </w:t>
            </w:r>
            <w:r>
              <w:t>syllabus</w:t>
            </w:r>
            <w:r>
              <w:rPr>
                <w:spacing w:val="-3"/>
              </w:rPr>
              <w:t xml:space="preserve"> </w:t>
            </w:r>
            <w:r>
              <w:t>current</w:t>
            </w:r>
            <w:r>
              <w:rPr>
                <w:spacing w:val="-4"/>
              </w:rPr>
              <w:t xml:space="preserve"> </w:t>
            </w:r>
            <w:r>
              <w:t>and</w:t>
            </w:r>
            <w:r>
              <w:rPr>
                <w:spacing w:val="-4"/>
              </w:rPr>
              <w:t xml:space="preserve"> </w:t>
            </w:r>
            <w:r>
              <w:rPr>
                <w:spacing w:val="-2"/>
              </w:rPr>
              <w:t>relevant</w:t>
            </w:r>
          </w:p>
        </w:tc>
      </w:tr>
      <w:tr w:rsidR="006E7430" w14:paraId="51AA58C7" w14:textId="77777777">
        <w:trPr>
          <w:trHeight w:val="542"/>
        </w:trPr>
        <w:tc>
          <w:tcPr>
            <w:tcW w:w="965" w:type="dxa"/>
          </w:tcPr>
          <w:p w14:paraId="14A8A1BD" w14:textId="77777777" w:rsidR="006E7430" w:rsidRDefault="00000000">
            <w:pPr>
              <w:pStyle w:val="TableParagraph"/>
              <w:spacing w:line="250" w:lineRule="exact"/>
              <w:ind w:left="4"/>
            </w:pPr>
            <w:r>
              <w:rPr>
                <w:spacing w:val="-10"/>
              </w:rPr>
              <w:t>V</w:t>
            </w:r>
          </w:p>
        </w:tc>
        <w:tc>
          <w:tcPr>
            <w:tcW w:w="3377" w:type="dxa"/>
          </w:tcPr>
          <w:p w14:paraId="24518B15" w14:textId="77777777" w:rsidR="006E7430" w:rsidRDefault="00000000">
            <w:pPr>
              <w:pStyle w:val="TableParagraph"/>
              <w:spacing w:line="250" w:lineRule="exact"/>
              <w:ind w:left="7"/>
            </w:pPr>
            <w:r>
              <w:t>No</w:t>
            </w:r>
            <w:r>
              <w:rPr>
                <w:spacing w:val="-5"/>
              </w:rPr>
              <w:t xml:space="preserve"> </w:t>
            </w:r>
            <w:r>
              <w:t>Deletions/</w:t>
            </w:r>
            <w:r>
              <w:rPr>
                <w:spacing w:val="-4"/>
              </w:rPr>
              <w:t xml:space="preserve"> </w:t>
            </w:r>
            <w:r>
              <w:rPr>
                <w:spacing w:val="-2"/>
              </w:rPr>
              <w:t>Additions</w:t>
            </w:r>
          </w:p>
        </w:tc>
        <w:tc>
          <w:tcPr>
            <w:tcW w:w="1608" w:type="dxa"/>
          </w:tcPr>
          <w:p w14:paraId="675159AD" w14:textId="77777777" w:rsidR="006E7430" w:rsidRDefault="00000000">
            <w:pPr>
              <w:pStyle w:val="TableParagraph"/>
              <w:spacing w:line="250" w:lineRule="exact"/>
              <w:ind w:left="5"/>
            </w:pPr>
            <w:r>
              <w:rPr>
                <w:spacing w:val="-5"/>
              </w:rPr>
              <w:t>0%</w:t>
            </w:r>
          </w:p>
        </w:tc>
        <w:tc>
          <w:tcPr>
            <w:tcW w:w="4652" w:type="dxa"/>
          </w:tcPr>
          <w:p w14:paraId="36EA32C4" w14:textId="77777777" w:rsidR="006E7430" w:rsidRDefault="00000000">
            <w:pPr>
              <w:pStyle w:val="TableParagraph"/>
              <w:spacing w:line="250" w:lineRule="exact"/>
              <w:ind w:left="5"/>
            </w:pPr>
            <w:r>
              <w:t>To</w:t>
            </w:r>
            <w:r>
              <w:rPr>
                <w:spacing w:val="-5"/>
              </w:rPr>
              <w:t xml:space="preserve"> </w:t>
            </w:r>
            <w:r>
              <w:t>make</w:t>
            </w:r>
            <w:r>
              <w:rPr>
                <w:spacing w:val="-5"/>
              </w:rPr>
              <w:t xml:space="preserve"> </w:t>
            </w:r>
            <w:r>
              <w:t>the</w:t>
            </w:r>
            <w:r>
              <w:rPr>
                <w:spacing w:val="-3"/>
              </w:rPr>
              <w:t xml:space="preserve"> </w:t>
            </w:r>
            <w:r>
              <w:t>syllabus</w:t>
            </w:r>
            <w:r>
              <w:rPr>
                <w:spacing w:val="-3"/>
              </w:rPr>
              <w:t xml:space="preserve"> </w:t>
            </w:r>
            <w:r>
              <w:t>current</w:t>
            </w:r>
            <w:r>
              <w:rPr>
                <w:spacing w:val="-4"/>
              </w:rPr>
              <w:t xml:space="preserve"> </w:t>
            </w:r>
            <w:r>
              <w:t>and</w:t>
            </w:r>
            <w:r>
              <w:rPr>
                <w:spacing w:val="-4"/>
              </w:rPr>
              <w:t xml:space="preserve"> </w:t>
            </w:r>
            <w:r>
              <w:rPr>
                <w:spacing w:val="-2"/>
              </w:rPr>
              <w:t>relevant</w:t>
            </w:r>
          </w:p>
        </w:tc>
      </w:tr>
    </w:tbl>
    <w:p w14:paraId="0F1CA064" w14:textId="77777777" w:rsidR="006E7430" w:rsidRDefault="006E7430">
      <w:pPr>
        <w:pStyle w:val="TableParagraph"/>
        <w:spacing w:line="250" w:lineRule="exact"/>
        <w:sectPr w:rsidR="006E7430">
          <w:pgSz w:w="12240" w:h="15840"/>
          <w:pgMar w:top="1340" w:right="360" w:bottom="280" w:left="360" w:header="720" w:footer="720" w:gutter="0"/>
          <w:cols w:space="720"/>
        </w:sectPr>
      </w:pPr>
    </w:p>
    <w:tbl>
      <w:tblPr>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43"/>
        <w:gridCol w:w="4079"/>
        <w:gridCol w:w="4245"/>
      </w:tblGrid>
      <w:tr w:rsidR="006E7430" w14:paraId="6E1BD709" w14:textId="77777777">
        <w:trPr>
          <w:trHeight w:val="640"/>
        </w:trPr>
        <w:tc>
          <w:tcPr>
            <w:tcW w:w="10667" w:type="dxa"/>
            <w:gridSpan w:val="3"/>
          </w:tcPr>
          <w:p w14:paraId="5841C47D" w14:textId="77777777" w:rsidR="006E7430" w:rsidRDefault="00000000">
            <w:pPr>
              <w:pStyle w:val="TableParagraph"/>
              <w:spacing w:line="250" w:lineRule="exact"/>
              <w:ind w:left="2702"/>
            </w:pPr>
            <w:r>
              <w:lastRenderedPageBreak/>
              <w:t>P.R.</w:t>
            </w:r>
            <w:r>
              <w:rPr>
                <w:spacing w:val="-10"/>
              </w:rPr>
              <w:t xml:space="preserve"> </w:t>
            </w:r>
            <w:r>
              <w:t>GOVT.COLLEGE</w:t>
            </w:r>
            <w:r>
              <w:rPr>
                <w:spacing w:val="-10"/>
              </w:rPr>
              <w:t xml:space="preserve"> </w:t>
            </w:r>
            <w:r>
              <w:t>(AUTONOMOUS),</w:t>
            </w:r>
            <w:r>
              <w:rPr>
                <w:spacing w:val="-7"/>
              </w:rPr>
              <w:t xml:space="preserve"> </w:t>
            </w:r>
            <w:r>
              <w:rPr>
                <w:spacing w:val="-2"/>
              </w:rPr>
              <w:t>KAKINADA</w:t>
            </w:r>
          </w:p>
        </w:tc>
      </w:tr>
      <w:tr w:rsidR="006E7430" w14:paraId="7695EC27" w14:textId="77777777">
        <w:trPr>
          <w:trHeight w:val="637"/>
        </w:trPr>
        <w:tc>
          <w:tcPr>
            <w:tcW w:w="10667" w:type="dxa"/>
            <w:gridSpan w:val="3"/>
          </w:tcPr>
          <w:p w14:paraId="3D155620" w14:textId="77777777" w:rsidR="006E7430" w:rsidRDefault="00000000">
            <w:pPr>
              <w:pStyle w:val="TableParagraph"/>
              <w:spacing w:line="250" w:lineRule="exact"/>
              <w:ind w:left="6"/>
              <w:jc w:val="center"/>
            </w:pPr>
            <w:r>
              <w:t>II</w:t>
            </w:r>
            <w:r>
              <w:rPr>
                <w:spacing w:val="-2"/>
              </w:rPr>
              <w:t xml:space="preserve"> </w:t>
            </w:r>
            <w:r>
              <w:t>BBA</w:t>
            </w:r>
            <w:r>
              <w:rPr>
                <w:spacing w:val="-1"/>
              </w:rPr>
              <w:t xml:space="preserve"> </w:t>
            </w:r>
            <w:r>
              <w:rPr>
                <w:spacing w:val="-2"/>
              </w:rPr>
              <w:t>(HCM)</w:t>
            </w:r>
          </w:p>
        </w:tc>
      </w:tr>
      <w:tr w:rsidR="006E7430" w14:paraId="4E7EBC43" w14:textId="77777777">
        <w:trPr>
          <w:trHeight w:val="637"/>
        </w:trPr>
        <w:tc>
          <w:tcPr>
            <w:tcW w:w="2343" w:type="dxa"/>
          </w:tcPr>
          <w:p w14:paraId="70918EE6" w14:textId="77777777" w:rsidR="006E7430" w:rsidRDefault="00000000">
            <w:pPr>
              <w:pStyle w:val="TableParagraph"/>
              <w:spacing w:line="250" w:lineRule="exact"/>
              <w:ind w:left="4"/>
            </w:pPr>
            <w:r>
              <w:rPr>
                <w:spacing w:val="-2"/>
              </w:rPr>
              <w:t>Subject</w:t>
            </w:r>
          </w:p>
        </w:tc>
        <w:tc>
          <w:tcPr>
            <w:tcW w:w="8324" w:type="dxa"/>
            <w:gridSpan w:val="2"/>
          </w:tcPr>
          <w:p w14:paraId="1B23FBC7" w14:textId="77777777" w:rsidR="006E7430" w:rsidRDefault="00000000">
            <w:pPr>
              <w:pStyle w:val="TableParagraph"/>
              <w:spacing w:line="250" w:lineRule="exact"/>
              <w:ind w:left="2025"/>
            </w:pPr>
            <w:r>
              <w:t>TRAINING AND DEVELOPMENT</w:t>
            </w:r>
          </w:p>
        </w:tc>
      </w:tr>
      <w:tr w:rsidR="006E7430" w14:paraId="3A78274D" w14:textId="77777777">
        <w:trPr>
          <w:trHeight w:val="642"/>
        </w:trPr>
        <w:tc>
          <w:tcPr>
            <w:tcW w:w="2343" w:type="dxa"/>
          </w:tcPr>
          <w:p w14:paraId="6F092E4E" w14:textId="77777777" w:rsidR="006E7430" w:rsidRDefault="00000000">
            <w:pPr>
              <w:pStyle w:val="TableParagraph"/>
              <w:spacing w:line="250" w:lineRule="exact"/>
              <w:ind w:left="4"/>
            </w:pPr>
            <w:r>
              <w:t>IV –</w:t>
            </w:r>
            <w:r>
              <w:rPr>
                <w:spacing w:val="-2"/>
              </w:rPr>
              <w:t xml:space="preserve"> </w:t>
            </w:r>
            <w:r>
              <w:rPr>
                <w:spacing w:val="-5"/>
              </w:rPr>
              <w:t>SEM</w:t>
            </w:r>
          </w:p>
        </w:tc>
        <w:tc>
          <w:tcPr>
            <w:tcW w:w="4079" w:type="dxa"/>
          </w:tcPr>
          <w:p w14:paraId="4E42499E" w14:textId="77777777" w:rsidR="006E7430" w:rsidRDefault="00000000">
            <w:pPr>
              <w:pStyle w:val="TableParagraph"/>
              <w:spacing w:line="250" w:lineRule="exact"/>
              <w:ind w:left="1360"/>
            </w:pPr>
            <w:r>
              <w:t>TIME:</w:t>
            </w:r>
            <w:r>
              <w:rPr>
                <w:spacing w:val="-3"/>
              </w:rPr>
              <w:t xml:space="preserve"> </w:t>
            </w:r>
            <w:r>
              <w:rPr>
                <w:spacing w:val="-2"/>
              </w:rPr>
              <w:t>2Hours</w:t>
            </w:r>
          </w:p>
        </w:tc>
        <w:tc>
          <w:tcPr>
            <w:tcW w:w="4245" w:type="dxa"/>
          </w:tcPr>
          <w:p w14:paraId="600EFFCC" w14:textId="77777777" w:rsidR="006E7430" w:rsidRDefault="00000000">
            <w:pPr>
              <w:pStyle w:val="TableParagraph"/>
              <w:spacing w:line="250" w:lineRule="exact"/>
              <w:ind w:left="3"/>
            </w:pPr>
            <w:r>
              <w:t>Max</w:t>
            </w:r>
            <w:r>
              <w:rPr>
                <w:spacing w:val="-3"/>
              </w:rPr>
              <w:t xml:space="preserve"> </w:t>
            </w:r>
            <w:r>
              <w:t>Marks:</w:t>
            </w:r>
            <w:r>
              <w:rPr>
                <w:spacing w:val="-3"/>
              </w:rPr>
              <w:t xml:space="preserve"> </w:t>
            </w:r>
            <w:r>
              <w:rPr>
                <w:spacing w:val="-5"/>
              </w:rPr>
              <w:t>50</w:t>
            </w:r>
          </w:p>
        </w:tc>
      </w:tr>
    </w:tbl>
    <w:p w14:paraId="2E8887EB" w14:textId="77777777" w:rsidR="006E7430" w:rsidRDefault="006E7430">
      <w:pPr>
        <w:pStyle w:val="BodyText"/>
        <w:rPr>
          <w:sz w:val="20"/>
        </w:rPr>
      </w:pPr>
    </w:p>
    <w:p w14:paraId="46D31F22" w14:textId="77777777" w:rsidR="006E7430" w:rsidRDefault="006E7430">
      <w:pPr>
        <w:pStyle w:val="BodyText"/>
        <w:rPr>
          <w:sz w:val="20"/>
        </w:rPr>
      </w:pPr>
    </w:p>
    <w:p w14:paraId="2C5E303F" w14:textId="77777777" w:rsidR="006E7430" w:rsidRDefault="006E7430">
      <w:pPr>
        <w:pStyle w:val="BodyText"/>
        <w:rPr>
          <w:sz w:val="20"/>
        </w:rPr>
      </w:pPr>
    </w:p>
    <w:p w14:paraId="346DB302" w14:textId="77777777" w:rsidR="006E7430" w:rsidRDefault="006E7430">
      <w:pPr>
        <w:pStyle w:val="BodyText"/>
        <w:spacing w:before="22"/>
        <w:rPr>
          <w:sz w:val="20"/>
        </w:rPr>
      </w:pPr>
    </w:p>
    <w:tbl>
      <w:tblPr>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7"/>
        <w:gridCol w:w="545"/>
        <w:gridCol w:w="1428"/>
        <w:gridCol w:w="1349"/>
        <w:gridCol w:w="1423"/>
        <w:gridCol w:w="1287"/>
        <w:gridCol w:w="1630"/>
        <w:gridCol w:w="1424"/>
        <w:gridCol w:w="1291"/>
      </w:tblGrid>
      <w:tr w:rsidR="006E7430" w14:paraId="52806991" w14:textId="77777777">
        <w:trPr>
          <w:trHeight w:val="638"/>
        </w:trPr>
        <w:tc>
          <w:tcPr>
            <w:tcW w:w="672" w:type="dxa"/>
            <w:gridSpan w:val="2"/>
            <w:vMerge w:val="restart"/>
          </w:tcPr>
          <w:p w14:paraId="6F79308F" w14:textId="77777777" w:rsidR="006E7430" w:rsidRDefault="006E7430">
            <w:pPr>
              <w:pStyle w:val="TableParagraph"/>
            </w:pPr>
          </w:p>
          <w:p w14:paraId="1748E02D" w14:textId="77777777" w:rsidR="006E7430" w:rsidRDefault="006E7430">
            <w:pPr>
              <w:pStyle w:val="TableParagraph"/>
            </w:pPr>
          </w:p>
          <w:p w14:paraId="61CCEC7F" w14:textId="77777777" w:rsidR="006E7430" w:rsidRDefault="006E7430">
            <w:pPr>
              <w:pStyle w:val="TableParagraph"/>
            </w:pPr>
          </w:p>
          <w:p w14:paraId="0D99AF4A" w14:textId="77777777" w:rsidR="006E7430" w:rsidRDefault="006E7430">
            <w:pPr>
              <w:pStyle w:val="TableParagraph"/>
            </w:pPr>
          </w:p>
          <w:p w14:paraId="5BE6539E" w14:textId="77777777" w:rsidR="006E7430" w:rsidRDefault="006E7430">
            <w:pPr>
              <w:pStyle w:val="TableParagraph"/>
              <w:spacing w:before="33"/>
            </w:pPr>
          </w:p>
          <w:p w14:paraId="2E22B4E8" w14:textId="77777777" w:rsidR="006E7430" w:rsidRDefault="00000000">
            <w:pPr>
              <w:pStyle w:val="TableParagraph"/>
              <w:ind w:left="4"/>
            </w:pPr>
            <w:proofErr w:type="spellStart"/>
            <w:proofErr w:type="gramStart"/>
            <w:r>
              <w:rPr>
                <w:spacing w:val="-4"/>
              </w:rPr>
              <w:t>S.No</w:t>
            </w:r>
            <w:proofErr w:type="spellEnd"/>
            <w:proofErr w:type="gramEnd"/>
          </w:p>
        </w:tc>
        <w:tc>
          <w:tcPr>
            <w:tcW w:w="1428" w:type="dxa"/>
            <w:vMerge w:val="restart"/>
          </w:tcPr>
          <w:p w14:paraId="04830053" w14:textId="77777777" w:rsidR="006E7430" w:rsidRDefault="006E7430">
            <w:pPr>
              <w:pStyle w:val="TableParagraph"/>
            </w:pPr>
          </w:p>
          <w:p w14:paraId="30B0340A" w14:textId="77777777" w:rsidR="006E7430" w:rsidRDefault="006E7430">
            <w:pPr>
              <w:pStyle w:val="TableParagraph"/>
            </w:pPr>
          </w:p>
          <w:p w14:paraId="72C92CD6" w14:textId="77777777" w:rsidR="006E7430" w:rsidRDefault="006E7430">
            <w:pPr>
              <w:pStyle w:val="TableParagraph"/>
              <w:spacing w:before="107"/>
            </w:pPr>
          </w:p>
          <w:p w14:paraId="2AC9F957" w14:textId="77777777" w:rsidR="006E7430" w:rsidRDefault="00000000">
            <w:pPr>
              <w:pStyle w:val="TableParagraph"/>
              <w:spacing w:line="256" w:lineRule="auto"/>
              <w:ind w:left="5"/>
            </w:pPr>
            <w:r>
              <w:t xml:space="preserve">Type Of </w:t>
            </w:r>
            <w:r>
              <w:rPr>
                <w:spacing w:val="-2"/>
              </w:rPr>
              <w:t>Question</w:t>
            </w:r>
          </w:p>
        </w:tc>
        <w:tc>
          <w:tcPr>
            <w:tcW w:w="4059" w:type="dxa"/>
            <w:gridSpan w:val="3"/>
          </w:tcPr>
          <w:p w14:paraId="216F5227" w14:textId="77777777" w:rsidR="006E7430" w:rsidRDefault="00000000">
            <w:pPr>
              <w:pStyle w:val="TableParagraph"/>
              <w:spacing w:line="250" w:lineRule="exact"/>
              <w:ind w:left="5"/>
            </w:pPr>
            <w:r>
              <w:t>To</w:t>
            </w:r>
            <w:r>
              <w:rPr>
                <w:spacing w:val="-5"/>
              </w:rPr>
              <w:t xml:space="preserve"> </w:t>
            </w:r>
            <w:r>
              <w:t>be</w:t>
            </w:r>
            <w:r>
              <w:rPr>
                <w:spacing w:val="-5"/>
              </w:rPr>
              <w:t xml:space="preserve"> </w:t>
            </w:r>
            <w:r>
              <w:t>given</w:t>
            </w:r>
            <w:r>
              <w:rPr>
                <w:spacing w:val="-3"/>
              </w:rPr>
              <w:t xml:space="preserve"> </w:t>
            </w:r>
            <w:r>
              <w:t>in</w:t>
            </w:r>
            <w:r>
              <w:rPr>
                <w:spacing w:val="-3"/>
              </w:rPr>
              <w:t xml:space="preserve"> </w:t>
            </w:r>
            <w:r>
              <w:t>the</w:t>
            </w:r>
            <w:r>
              <w:rPr>
                <w:spacing w:val="-4"/>
              </w:rPr>
              <w:t xml:space="preserve"> </w:t>
            </w:r>
            <w:r>
              <w:t>Question</w:t>
            </w:r>
            <w:r>
              <w:rPr>
                <w:spacing w:val="-2"/>
              </w:rPr>
              <w:t xml:space="preserve"> Paper</w:t>
            </w:r>
          </w:p>
        </w:tc>
        <w:tc>
          <w:tcPr>
            <w:tcW w:w="4345" w:type="dxa"/>
            <w:gridSpan w:val="3"/>
          </w:tcPr>
          <w:p w14:paraId="46AF69F3" w14:textId="77777777" w:rsidR="006E7430" w:rsidRDefault="00000000">
            <w:pPr>
              <w:pStyle w:val="TableParagraph"/>
              <w:spacing w:line="250" w:lineRule="exact"/>
              <w:ind w:left="7"/>
            </w:pPr>
            <w:r>
              <w:t>To</w:t>
            </w:r>
            <w:r>
              <w:rPr>
                <w:spacing w:val="-2"/>
              </w:rPr>
              <w:t xml:space="preserve"> </w:t>
            </w:r>
            <w:r>
              <w:t xml:space="preserve">be </w:t>
            </w:r>
            <w:r>
              <w:rPr>
                <w:spacing w:val="-2"/>
              </w:rPr>
              <w:t>answered</w:t>
            </w:r>
          </w:p>
        </w:tc>
      </w:tr>
      <w:tr w:rsidR="006E7430" w14:paraId="77CCCF44" w14:textId="77777777">
        <w:trPr>
          <w:trHeight w:val="1957"/>
        </w:trPr>
        <w:tc>
          <w:tcPr>
            <w:tcW w:w="672" w:type="dxa"/>
            <w:gridSpan w:val="2"/>
            <w:vMerge/>
            <w:tcBorders>
              <w:top w:val="nil"/>
            </w:tcBorders>
          </w:tcPr>
          <w:p w14:paraId="235EB4CC" w14:textId="77777777" w:rsidR="006E7430" w:rsidRDefault="006E7430">
            <w:pPr>
              <w:rPr>
                <w:sz w:val="2"/>
                <w:szCs w:val="2"/>
              </w:rPr>
            </w:pPr>
          </w:p>
        </w:tc>
        <w:tc>
          <w:tcPr>
            <w:tcW w:w="1428" w:type="dxa"/>
            <w:vMerge/>
            <w:tcBorders>
              <w:top w:val="nil"/>
            </w:tcBorders>
          </w:tcPr>
          <w:p w14:paraId="034AB6C7" w14:textId="77777777" w:rsidR="006E7430" w:rsidRDefault="006E7430">
            <w:pPr>
              <w:rPr>
                <w:sz w:val="2"/>
                <w:szCs w:val="2"/>
              </w:rPr>
            </w:pPr>
          </w:p>
        </w:tc>
        <w:tc>
          <w:tcPr>
            <w:tcW w:w="1349" w:type="dxa"/>
          </w:tcPr>
          <w:p w14:paraId="64529A67" w14:textId="77777777" w:rsidR="006E7430" w:rsidRDefault="006E7430">
            <w:pPr>
              <w:pStyle w:val="TableParagraph"/>
              <w:spacing w:before="181"/>
            </w:pPr>
          </w:p>
          <w:p w14:paraId="4FFA3E68" w14:textId="77777777" w:rsidR="006E7430" w:rsidRDefault="00000000">
            <w:pPr>
              <w:pStyle w:val="TableParagraph"/>
              <w:spacing w:line="256" w:lineRule="auto"/>
              <w:ind w:left="5"/>
            </w:pPr>
            <w:r>
              <w:t xml:space="preserve">No. of </w:t>
            </w:r>
            <w:r>
              <w:rPr>
                <w:spacing w:val="-2"/>
              </w:rPr>
              <w:t>Questions</w:t>
            </w:r>
          </w:p>
        </w:tc>
        <w:tc>
          <w:tcPr>
            <w:tcW w:w="1423" w:type="dxa"/>
          </w:tcPr>
          <w:p w14:paraId="4E38F638" w14:textId="77777777" w:rsidR="006E7430" w:rsidRDefault="00000000">
            <w:pPr>
              <w:pStyle w:val="TableParagraph"/>
              <w:spacing w:line="250" w:lineRule="exact"/>
              <w:ind w:left="5"/>
            </w:pPr>
            <w:r>
              <w:rPr>
                <w:spacing w:val="-2"/>
              </w:rPr>
              <w:t>Marks</w:t>
            </w:r>
          </w:p>
          <w:p w14:paraId="7A4AA565" w14:textId="77777777" w:rsidR="006E7430" w:rsidRDefault="00000000">
            <w:pPr>
              <w:pStyle w:val="TableParagraph"/>
              <w:spacing w:before="184" w:line="256" w:lineRule="auto"/>
              <w:ind w:left="5" w:right="102"/>
            </w:pPr>
            <w:r>
              <w:t>allotted</w:t>
            </w:r>
            <w:r>
              <w:rPr>
                <w:spacing w:val="-16"/>
              </w:rPr>
              <w:t xml:space="preserve"> </w:t>
            </w:r>
            <w:r>
              <w:t xml:space="preserve">to </w:t>
            </w:r>
            <w:r>
              <w:rPr>
                <w:spacing w:val="-4"/>
              </w:rPr>
              <w:t xml:space="preserve">each </w:t>
            </w:r>
            <w:r>
              <w:rPr>
                <w:spacing w:val="-2"/>
              </w:rPr>
              <w:t>Question</w:t>
            </w:r>
          </w:p>
        </w:tc>
        <w:tc>
          <w:tcPr>
            <w:tcW w:w="1287" w:type="dxa"/>
          </w:tcPr>
          <w:p w14:paraId="1CB818D7" w14:textId="77777777" w:rsidR="006E7430" w:rsidRDefault="006E7430">
            <w:pPr>
              <w:pStyle w:val="TableParagraph"/>
              <w:spacing w:before="178"/>
            </w:pPr>
          </w:p>
          <w:p w14:paraId="5D9DC167" w14:textId="77777777" w:rsidR="006E7430" w:rsidRDefault="00000000">
            <w:pPr>
              <w:pStyle w:val="TableParagraph"/>
              <w:spacing w:before="1"/>
              <w:ind w:left="5"/>
            </w:pPr>
            <w:r>
              <w:t>Total</w:t>
            </w:r>
            <w:r>
              <w:rPr>
                <w:spacing w:val="-6"/>
              </w:rPr>
              <w:t xml:space="preserve"> </w:t>
            </w:r>
            <w:r>
              <w:rPr>
                <w:spacing w:val="-2"/>
              </w:rPr>
              <w:t>marks</w:t>
            </w:r>
          </w:p>
        </w:tc>
        <w:tc>
          <w:tcPr>
            <w:tcW w:w="1630" w:type="dxa"/>
          </w:tcPr>
          <w:p w14:paraId="08116955" w14:textId="77777777" w:rsidR="006E7430" w:rsidRDefault="006E7430">
            <w:pPr>
              <w:pStyle w:val="TableParagraph"/>
              <w:spacing w:before="178"/>
            </w:pPr>
          </w:p>
          <w:p w14:paraId="1F029E59" w14:textId="77777777" w:rsidR="006E7430" w:rsidRDefault="00000000">
            <w:pPr>
              <w:pStyle w:val="TableParagraph"/>
              <w:spacing w:before="1"/>
              <w:ind w:right="11"/>
              <w:jc w:val="center"/>
            </w:pPr>
            <w:r>
              <w:t>No.</w:t>
            </w:r>
            <w:r>
              <w:rPr>
                <w:spacing w:val="-2"/>
              </w:rPr>
              <w:t xml:space="preserve"> </w:t>
            </w:r>
            <w:r>
              <w:t>of.</w:t>
            </w:r>
            <w:r>
              <w:rPr>
                <w:spacing w:val="-3"/>
              </w:rPr>
              <w:t xml:space="preserve"> </w:t>
            </w:r>
            <w:r>
              <w:rPr>
                <w:spacing w:val="-2"/>
              </w:rPr>
              <w:t>Question</w:t>
            </w:r>
          </w:p>
        </w:tc>
        <w:tc>
          <w:tcPr>
            <w:tcW w:w="1424" w:type="dxa"/>
          </w:tcPr>
          <w:p w14:paraId="42818636" w14:textId="77777777" w:rsidR="006E7430" w:rsidRDefault="00000000">
            <w:pPr>
              <w:pStyle w:val="TableParagraph"/>
              <w:spacing w:line="259" w:lineRule="auto"/>
              <w:ind w:left="5"/>
            </w:pPr>
            <w:r>
              <w:t>Marks</w:t>
            </w:r>
            <w:r>
              <w:rPr>
                <w:spacing w:val="-16"/>
              </w:rPr>
              <w:t xml:space="preserve"> </w:t>
            </w:r>
            <w:r>
              <w:t xml:space="preserve">allotted to each </w:t>
            </w:r>
            <w:r>
              <w:rPr>
                <w:spacing w:val="-2"/>
              </w:rPr>
              <w:t>Question</w:t>
            </w:r>
          </w:p>
        </w:tc>
        <w:tc>
          <w:tcPr>
            <w:tcW w:w="1291" w:type="dxa"/>
          </w:tcPr>
          <w:p w14:paraId="7E06A333" w14:textId="77777777" w:rsidR="006E7430" w:rsidRDefault="006E7430">
            <w:pPr>
              <w:pStyle w:val="TableParagraph"/>
              <w:spacing w:before="178"/>
            </w:pPr>
          </w:p>
          <w:p w14:paraId="5FAFD6B5" w14:textId="77777777" w:rsidR="006E7430" w:rsidRDefault="00000000">
            <w:pPr>
              <w:pStyle w:val="TableParagraph"/>
              <w:spacing w:before="1"/>
              <w:ind w:right="118"/>
              <w:jc w:val="center"/>
            </w:pPr>
            <w:r>
              <w:t>Total</w:t>
            </w:r>
            <w:r>
              <w:rPr>
                <w:spacing w:val="-6"/>
              </w:rPr>
              <w:t xml:space="preserve"> </w:t>
            </w:r>
            <w:r>
              <w:rPr>
                <w:spacing w:val="-2"/>
              </w:rPr>
              <w:t>marks</w:t>
            </w:r>
          </w:p>
        </w:tc>
      </w:tr>
      <w:tr w:rsidR="006E7430" w14:paraId="26F70486" w14:textId="77777777">
        <w:trPr>
          <w:trHeight w:val="1092"/>
        </w:trPr>
        <w:tc>
          <w:tcPr>
            <w:tcW w:w="127" w:type="dxa"/>
            <w:tcBorders>
              <w:bottom w:val="single" w:sz="8" w:space="0" w:color="000000"/>
              <w:right w:val="nil"/>
            </w:tcBorders>
          </w:tcPr>
          <w:p w14:paraId="07386B07" w14:textId="77777777" w:rsidR="006E7430" w:rsidRDefault="006E7430">
            <w:pPr>
              <w:pStyle w:val="TableParagraph"/>
            </w:pPr>
          </w:p>
          <w:p w14:paraId="1A6EA0D2" w14:textId="77777777" w:rsidR="006E7430" w:rsidRDefault="006E7430">
            <w:pPr>
              <w:pStyle w:val="TableParagraph"/>
            </w:pPr>
          </w:p>
          <w:p w14:paraId="211C5163" w14:textId="77777777" w:rsidR="006E7430" w:rsidRDefault="006E7430">
            <w:pPr>
              <w:pStyle w:val="TableParagraph"/>
              <w:spacing w:before="105"/>
            </w:pPr>
          </w:p>
          <w:p w14:paraId="566B062D" w14:textId="77777777" w:rsidR="006E7430" w:rsidRDefault="00000000">
            <w:pPr>
              <w:pStyle w:val="TableParagraph"/>
              <w:spacing w:line="209" w:lineRule="exact"/>
              <w:ind w:left="4" w:right="-15"/>
            </w:pPr>
            <w:r>
              <w:rPr>
                <w:spacing w:val="-10"/>
              </w:rPr>
              <w:t>1</w:t>
            </w:r>
          </w:p>
        </w:tc>
        <w:tc>
          <w:tcPr>
            <w:tcW w:w="545" w:type="dxa"/>
            <w:vMerge w:val="restart"/>
            <w:tcBorders>
              <w:left w:val="nil"/>
            </w:tcBorders>
          </w:tcPr>
          <w:p w14:paraId="62D8C390" w14:textId="77777777" w:rsidR="006E7430" w:rsidRDefault="006E7430">
            <w:pPr>
              <w:pStyle w:val="TableParagraph"/>
              <w:rPr>
                <w:rFonts w:ascii="Times New Roman"/>
              </w:rPr>
            </w:pPr>
          </w:p>
        </w:tc>
        <w:tc>
          <w:tcPr>
            <w:tcW w:w="1428" w:type="dxa"/>
            <w:vMerge w:val="restart"/>
          </w:tcPr>
          <w:p w14:paraId="30D355A3" w14:textId="77777777" w:rsidR="006E7430" w:rsidRDefault="00000000">
            <w:pPr>
              <w:pStyle w:val="TableParagraph"/>
              <w:spacing w:line="250" w:lineRule="exact"/>
              <w:ind w:left="5"/>
            </w:pPr>
            <w:r>
              <w:rPr>
                <w:spacing w:val="-2"/>
              </w:rPr>
              <w:t>Section–A</w:t>
            </w:r>
          </w:p>
          <w:p w14:paraId="36891E64" w14:textId="77777777" w:rsidR="006E7430" w:rsidRDefault="00000000">
            <w:pPr>
              <w:pStyle w:val="TableParagraph"/>
              <w:spacing w:before="184" w:line="256" w:lineRule="auto"/>
              <w:ind w:left="5"/>
            </w:pPr>
            <w:r>
              <w:rPr>
                <w:spacing w:val="-4"/>
              </w:rPr>
              <w:t xml:space="preserve">Short </w:t>
            </w:r>
            <w:r>
              <w:rPr>
                <w:spacing w:val="-2"/>
              </w:rPr>
              <w:t>Questions</w:t>
            </w:r>
          </w:p>
        </w:tc>
        <w:tc>
          <w:tcPr>
            <w:tcW w:w="1349" w:type="dxa"/>
            <w:vMerge w:val="restart"/>
          </w:tcPr>
          <w:p w14:paraId="455FA371" w14:textId="77777777" w:rsidR="006E7430" w:rsidRDefault="006E7430">
            <w:pPr>
              <w:pStyle w:val="TableParagraph"/>
            </w:pPr>
          </w:p>
          <w:p w14:paraId="010DF9FA" w14:textId="77777777" w:rsidR="006E7430" w:rsidRDefault="006E7430">
            <w:pPr>
              <w:pStyle w:val="TableParagraph"/>
            </w:pPr>
          </w:p>
          <w:p w14:paraId="103B89B8" w14:textId="77777777" w:rsidR="006E7430" w:rsidRDefault="006E7430">
            <w:pPr>
              <w:pStyle w:val="TableParagraph"/>
              <w:spacing w:before="105"/>
            </w:pPr>
          </w:p>
          <w:p w14:paraId="571F1D87" w14:textId="77777777" w:rsidR="006E7430" w:rsidRDefault="00000000">
            <w:pPr>
              <w:pStyle w:val="TableParagraph"/>
              <w:ind w:left="8"/>
              <w:jc w:val="center"/>
            </w:pPr>
            <w:r>
              <w:rPr>
                <w:spacing w:val="-10"/>
              </w:rPr>
              <w:t>7</w:t>
            </w:r>
          </w:p>
        </w:tc>
        <w:tc>
          <w:tcPr>
            <w:tcW w:w="1423" w:type="dxa"/>
            <w:vMerge w:val="restart"/>
          </w:tcPr>
          <w:p w14:paraId="5FBCA689" w14:textId="77777777" w:rsidR="006E7430" w:rsidRDefault="006E7430">
            <w:pPr>
              <w:pStyle w:val="TableParagraph"/>
            </w:pPr>
          </w:p>
          <w:p w14:paraId="634DB9DF" w14:textId="77777777" w:rsidR="006E7430" w:rsidRDefault="006E7430">
            <w:pPr>
              <w:pStyle w:val="TableParagraph"/>
            </w:pPr>
          </w:p>
          <w:p w14:paraId="37E093A0" w14:textId="77777777" w:rsidR="006E7430" w:rsidRDefault="006E7430">
            <w:pPr>
              <w:pStyle w:val="TableParagraph"/>
              <w:spacing w:before="105"/>
            </w:pPr>
          </w:p>
          <w:p w14:paraId="3D8C4561" w14:textId="77777777" w:rsidR="006E7430" w:rsidRDefault="00000000">
            <w:pPr>
              <w:pStyle w:val="TableParagraph"/>
              <w:ind w:left="9" w:right="3"/>
              <w:jc w:val="center"/>
            </w:pPr>
            <w:r>
              <w:rPr>
                <w:spacing w:val="-10"/>
              </w:rPr>
              <w:t>5</w:t>
            </w:r>
          </w:p>
        </w:tc>
        <w:tc>
          <w:tcPr>
            <w:tcW w:w="1287" w:type="dxa"/>
            <w:vMerge w:val="restart"/>
          </w:tcPr>
          <w:p w14:paraId="494E756D" w14:textId="77777777" w:rsidR="006E7430" w:rsidRDefault="006E7430">
            <w:pPr>
              <w:pStyle w:val="TableParagraph"/>
            </w:pPr>
          </w:p>
          <w:p w14:paraId="61FBB29C" w14:textId="77777777" w:rsidR="006E7430" w:rsidRDefault="006E7430">
            <w:pPr>
              <w:pStyle w:val="TableParagraph"/>
            </w:pPr>
          </w:p>
          <w:p w14:paraId="0FFFE69D" w14:textId="77777777" w:rsidR="006E7430" w:rsidRDefault="006E7430">
            <w:pPr>
              <w:pStyle w:val="TableParagraph"/>
              <w:spacing w:before="105"/>
            </w:pPr>
          </w:p>
          <w:p w14:paraId="673EC3A3" w14:textId="77777777" w:rsidR="006E7430" w:rsidRDefault="00000000">
            <w:pPr>
              <w:pStyle w:val="TableParagraph"/>
              <w:ind w:left="11"/>
              <w:jc w:val="center"/>
            </w:pPr>
            <w:r>
              <w:rPr>
                <w:spacing w:val="-5"/>
              </w:rPr>
              <w:t>35</w:t>
            </w:r>
          </w:p>
        </w:tc>
        <w:tc>
          <w:tcPr>
            <w:tcW w:w="1630" w:type="dxa"/>
            <w:vMerge w:val="restart"/>
          </w:tcPr>
          <w:p w14:paraId="6DE443AA" w14:textId="77777777" w:rsidR="006E7430" w:rsidRDefault="006E7430">
            <w:pPr>
              <w:pStyle w:val="TableParagraph"/>
            </w:pPr>
          </w:p>
          <w:p w14:paraId="6904CFD6" w14:textId="77777777" w:rsidR="006E7430" w:rsidRDefault="006E7430">
            <w:pPr>
              <w:pStyle w:val="TableParagraph"/>
            </w:pPr>
          </w:p>
          <w:p w14:paraId="78A620FA" w14:textId="77777777" w:rsidR="006E7430" w:rsidRDefault="006E7430">
            <w:pPr>
              <w:pStyle w:val="TableParagraph"/>
              <w:spacing w:before="105"/>
            </w:pPr>
          </w:p>
          <w:p w14:paraId="184C07AA" w14:textId="77777777" w:rsidR="006E7430" w:rsidRDefault="00000000">
            <w:pPr>
              <w:pStyle w:val="TableParagraph"/>
              <w:ind w:left="26" w:right="11"/>
              <w:jc w:val="center"/>
            </w:pPr>
            <w:r>
              <w:rPr>
                <w:spacing w:val="-10"/>
              </w:rPr>
              <w:t>4</w:t>
            </w:r>
          </w:p>
        </w:tc>
        <w:tc>
          <w:tcPr>
            <w:tcW w:w="1424" w:type="dxa"/>
            <w:vMerge w:val="restart"/>
          </w:tcPr>
          <w:p w14:paraId="37CECD84" w14:textId="77777777" w:rsidR="006E7430" w:rsidRDefault="006E7430">
            <w:pPr>
              <w:pStyle w:val="TableParagraph"/>
            </w:pPr>
          </w:p>
          <w:p w14:paraId="13AF02BE" w14:textId="77777777" w:rsidR="006E7430" w:rsidRDefault="006E7430">
            <w:pPr>
              <w:pStyle w:val="TableParagraph"/>
            </w:pPr>
          </w:p>
          <w:p w14:paraId="3C08F8EF" w14:textId="77777777" w:rsidR="006E7430" w:rsidRDefault="006E7430">
            <w:pPr>
              <w:pStyle w:val="TableParagraph"/>
              <w:spacing w:before="105"/>
            </w:pPr>
          </w:p>
          <w:p w14:paraId="3F42AE5C" w14:textId="77777777" w:rsidR="006E7430" w:rsidRDefault="00000000">
            <w:pPr>
              <w:pStyle w:val="TableParagraph"/>
              <w:ind w:left="6"/>
              <w:jc w:val="center"/>
            </w:pPr>
            <w:r>
              <w:rPr>
                <w:spacing w:val="-10"/>
              </w:rPr>
              <w:t>5</w:t>
            </w:r>
          </w:p>
        </w:tc>
        <w:tc>
          <w:tcPr>
            <w:tcW w:w="1291" w:type="dxa"/>
            <w:vMerge w:val="restart"/>
          </w:tcPr>
          <w:p w14:paraId="7C27C879" w14:textId="77777777" w:rsidR="006E7430" w:rsidRDefault="006E7430">
            <w:pPr>
              <w:pStyle w:val="TableParagraph"/>
            </w:pPr>
          </w:p>
          <w:p w14:paraId="1D42CDFC" w14:textId="77777777" w:rsidR="006E7430" w:rsidRDefault="006E7430">
            <w:pPr>
              <w:pStyle w:val="TableParagraph"/>
            </w:pPr>
          </w:p>
          <w:p w14:paraId="26E4F21F" w14:textId="77777777" w:rsidR="006E7430" w:rsidRDefault="006E7430">
            <w:pPr>
              <w:pStyle w:val="TableParagraph"/>
              <w:spacing w:before="105"/>
            </w:pPr>
          </w:p>
          <w:p w14:paraId="3829643B" w14:textId="77777777" w:rsidR="006E7430" w:rsidRDefault="00000000">
            <w:pPr>
              <w:pStyle w:val="TableParagraph"/>
              <w:ind w:left="10"/>
              <w:jc w:val="center"/>
            </w:pPr>
            <w:r>
              <w:rPr>
                <w:spacing w:val="-5"/>
              </w:rPr>
              <w:t>20</w:t>
            </w:r>
          </w:p>
        </w:tc>
      </w:tr>
      <w:tr w:rsidR="006E7430" w14:paraId="4734F0EE" w14:textId="77777777">
        <w:trPr>
          <w:trHeight w:val="806"/>
        </w:trPr>
        <w:tc>
          <w:tcPr>
            <w:tcW w:w="127" w:type="dxa"/>
            <w:tcBorders>
              <w:top w:val="single" w:sz="8" w:space="0" w:color="000000"/>
              <w:right w:val="nil"/>
            </w:tcBorders>
          </w:tcPr>
          <w:p w14:paraId="6D756164" w14:textId="77777777" w:rsidR="006E7430" w:rsidRDefault="006E7430">
            <w:pPr>
              <w:pStyle w:val="TableParagraph"/>
              <w:rPr>
                <w:rFonts w:ascii="Times New Roman"/>
              </w:rPr>
            </w:pPr>
          </w:p>
        </w:tc>
        <w:tc>
          <w:tcPr>
            <w:tcW w:w="545" w:type="dxa"/>
            <w:vMerge/>
            <w:tcBorders>
              <w:top w:val="nil"/>
              <w:left w:val="nil"/>
            </w:tcBorders>
          </w:tcPr>
          <w:p w14:paraId="4B263BEE" w14:textId="77777777" w:rsidR="006E7430" w:rsidRDefault="006E7430">
            <w:pPr>
              <w:rPr>
                <w:sz w:val="2"/>
                <w:szCs w:val="2"/>
              </w:rPr>
            </w:pPr>
          </w:p>
        </w:tc>
        <w:tc>
          <w:tcPr>
            <w:tcW w:w="1428" w:type="dxa"/>
            <w:vMerge/>
            <w:tcBorders>
              <w:top w:val="nil"/>
            </w:tcBorders>
          </w:tcPr>
          <w:p w14:paraId="14D5E404" w14:textId="77777777" w:rsidR="006E7430" w:rsidRDefault="006E7430">
            <w:pPr>
              <w:rPr>
                <w:sz w:val="2"/>
                <w:szCs w:val="2"/>
              </w:rPr>
            </w:pPr>
          </w:p>
        </w:tc>
        <w:tc>
          <w:tcPr>
            <w:tcW w:w="1349" w:type="dxa"/>
            <w:vMerge/>
            <w:tcBorders>
              <w:top w:val="nil"/>
            </w:tcBorders>
          </w:tcPr>
          <w:p w14:paraId="6C993D06" w14:textId="77777777" w:rsidR="006E7430" w:rsidRDefault="006E7430">
            <w:pPr>
              <w:rPr>
                <w:sz w:val="2"/>
                <w:szCs w:val="2"/>
              </w:rPr>
            </w:pPr>
          </w:p>
        </w:tc>
        <w:tc>
          <w:tcPr>
            <w:tcW w:w="1423" w:type="dxa"/>
            <w:vMerge/>
            <w:tcBorders>
              <w:top w:val="nil"/>
            </w:tcBorders>
          </w:tcPr>
          <w:p w14:paraId="4DC70BA3" w14:textId="77777777" w:rsidR="006E7430" w:rsidRDefault="006E7430">
            <w:pPr>
              <w:rPr>
                <w:sz w:val="2"/>
                <w:szCs w:val="2"/>
              </w:rPr>
            </w:pPr>
          </w:p>
        </w:tc>
        <w:tc>
          <w:tcPr>
            <w:tcW w:w="1287" w:type="dxa"/>
            <w:vMerge/>
            <w:tcBorders>
              <w:top w:val="nil"/>
            </w:tcBorders>
          </w:tcPr>
          <w:p w14:paraId="68163AD0" w14:textId="77777777" w:rsidR="006E7430" w:rsidRDefault="006E7430">
            <w:pPr>
              <w:rPr>
                <w:sz w:val="2"/>
                <w:szCs w:val="2"/>
              </w:rPr>
            </w:pPr>
          </w:p>
        </w:tc>
        <w:tc>
          <w:tcPr>
            <w:tcW w:w="1630" w:type="dxa"/>
            <w:vMerge/>
            <w:tcBorders>
              <w:top w:val="nil"/>
            </w:tcBorders>
          </w:tcPr>
          <w:p w14:paraId="37DB2C28" w14:textId="77777777" w:rsidR="006E7430" w:rsidRDefault="006E7430">
            <w:pPr>
              <w:rPr>
                <w:sz w:val="2"/>
                <w:szCs w:val="2"/>
              </w:rPr>
            </w:pPr>
          </w:p>
        </w:tc>
        <w:tc>
          <w:tcPr>
            <w:tcW w:w="1424" w:type="dxa"/>
            <w:vMerge/>
            <w:tcBorders>
              <w:top w:val="nil"/>
            </w:tcBorders>
          </w:tcPr>
          <w:p w14:paraId="6E39D844" w14:textId="77777777" w:rsidR="006E7430" w:rsidRDefault="006E7430">
            <w:pPr>
              <w:rPr>
                <w:sz w:val="2"/>
                <w:szCs w:val="2"/>
              </w:rPr>
            </w:pPr>
          </w:p>
        </w:tc>
        <w:tc>
          <w:tcPr>
            <w:tcW w:w="1291" w:type="dxa"/>
            <w:vMerge/>
            <w:tcBorders>
              <w:top w:val="nil"/>
            </w:tcBorders>
          </w:tcPr>
          <w:p w14:paraId="3C2A8B76" w14:textId="77777777" w:rsidR="006E7430" w:rsidRDefault="006E7430">
            <w:pPr>
              <w:rPr>
                <w:sz w:val="2"/>
                <w:szCs w:val="2"/>
              </w:rPr>
            </w:pPr>
          </w:p>
        </w:tc>
      </w:tr>
      <w:tr w:rsidR="006E7430" w14:paraId="41BFF50B" w14:textId="77777777">
        <w:trPr>
          <w:trHeight w:val="1718"/>
        </w:trPr>
        <w:tc>
          <w:tcPr>
            <w:tcW w:w="672" w:type="dxa"/>
            <w:gridSpan w:val="2"/>
          </w:tcPr>
          <w:p w14:paraId="550BA3BD" w14:textId="77777777" w:rsidR="006E7430" w:rsidRDefault="00000000">
            <w:pPr>
              <w:pStyle w:val="TableParagraph"/>
              <w:ind w:left="4"/>
            </w:pPr>
            <w:r>
              <w:rPr>
                <w:spacing w:val="-5"/>
                <w:u w:val="single"/>
              </w:rPr>
              <w:t>222</w:t>
            </w:r>
          </w:p>
        </w:tc>
        <w:tc>
          <w:tcPr>
            <w:tcW w:w="1428" w:type="dxa"/>
          </w:tcPr>
          <w:p w14:paraId="3A957C3A" w14:textId="77777777" w:rsidR="006E7430" w:rsidRDefault="00000000">
            <w:pPr>
              <w:pStyle w:val="TableParagraph"/>
              <w:ind w:left="5"/>
            </w:pPr>
            <w:r>
              <w:rPr>
                <w:spacing w:val="-2"/>
              </w:rPr>
              <w:t>Section–B</w:t>
            </w:r>
          </w:p>
          <w:p w14:paraId="13CB8C7F" w14:textId="77777777" w:rsidR="006E7430" w:rsidRDefault="006E7430">
            <w:pPr>
              <w:pStyle w:val="TableParagraph"/>
            </w:pPr>
          </w:p>
          <w:p w14:paraId="02D9AC4C" w14:textId="77777777" w:rsidR="006E7430" w:rsidRDefault="006E7430">
            <w:pPr>
              <w:pStyle w:val="TableParagraph"/>
              <w:spacing w:before="107"/>
            </w:pPr>
          </w:p>
          <w:p w14:paraId="73B39003" w14:textId="77777777" w:rsidR="006E7430" w:rsidRDefault="00000000">
            <w:pPr>
              <w:pStyle w:val="TableParagraph"/>
              <w:spacing w:line="256" w:lineRule="auto"/>
              <w:ind w:left="5"/>
            </w:pPr>
            <w:r>
              <w:rPr>
                <w:spacing w:val="-2"/>
              </w:rPr>
              <w:t>Essay Questions</w:t>
            </w:r>
          </w:p>
        </w:tc>
        <w:tc>
          <w:tcPr>
            <w:tcW w:w="1349" w:type="dxa"/>
          </w:tcPr>
          <w:p w14:paraId="4AA8A9F8" w14:textId="77777777" w:rsidR="006E7430" w:rsidRDefault="006E7430">
            <w:pPr>
              <w:pStyle w:val="TableParagraph"/>
              <w:spacing w:before="178"/>
            </w:pPr>
          </w:p>
          <w:p w14:paraId="438D68A2" w14:textId="77777777" w:rsidR="006E7430" w:rsidRDefault="00000000">
            <w:pPr>
              <w:pStyle w:val="TableParagraph"/>
              <w:spacing w:before="1"/>
              <w:ind w:left="8"/>
              <w:jc w:val="center"/>
            </w:pPr>
            <w:r>
              <w:rPr>
                <w:spacing w:val="-10"/>
              </w:rPr>
              <w:t>6</w:t>
            </w:r>
          </w:p>
        </w:tc>
        <w:tc>
          <w:tcPr>
            <w:tcW w:w="1423" w:type="dxa"/>
          </w:tcPr>
          <w:p w14:paraId="22F3EB04" w14:textId="77777777" w:rsidR="006E7430" w:rsidRDefault="006E7430">
            <w:pPr>
              <w:pStyle w:val="TableParagraph"/>
              <w:spacing w:before="178"/>
            </w:pPr>
          </w:p>
          <w:p w14:paraId="028BBBF8" w14:textId="77777777" w:rsidR="006E7430" w:rsidRDefault="00000000">
            <w:pPr>
              <w:pStyle w:val="TableParagraph"/>
              <w:spacing w:before="1"/>
              <w:ind w:left="9"/>
              <w:jc w:val="center"/>
            </w:pPr>
            <w:r>
              <w:rPr>
                <w:spacing w:val="-5"/>
              </w:rPr>
              <w:t>10</w:t>
            </w:r>
          </w:p>
        </w:tc>
        <w:tc>
          <w:tcPr>
            <w:tcW w:w="1287" w:type="dxa"/>
          </w:tcPr>
          <w:p w14:paraId="45B6BF75" w14:textId="77777777" w:rsidR="006E7430" w:rsidRDefault="006E7430">
            <w:pPr>
              <w:pStyle w:val="TableParagraph"/>
              <w:spacing w:before="178"/>
            </w:pPr>
          </w:p>
          <w:p w14:paraId="0EDBC559" w14:textId="77777777" w:rsidR="006E7430" w:rsidRDefault="00000000">
            <w:pPr>
              <w:pStyle w:val="TableParagraph"/>
              <w:spacing w:before="1"/>
              <w:ind w:left="11"/>
              <w:jc w:val="center"/>
            </w:pPr>
            <w:r>
              <w:rPr>
                <w:spacing w:val="-5"/>
              </w:rPr>
              <w:t>60</w:t>
            </w:r>
          </w:p>
        </w:tc>
        <w:tc>
          <w:tcPr>
            <w:tcW w:w="1630" w:type="dxa"/>
          </w:tcPr>
          <w:p w14:paraId="202EA9A5" w14:textId="77777777" w:rsidR="006E7430" w:rsidRDefault="006E7430">
            <w:pPr>
              <w:pStyle w:val="TableParagraph"/>
              <w:spacing w:before="178"/>
            </w:pPr>
          </w:p>
          <w:p w14:paraId="392EEF44" w14:textId="77777777" w:rsidR="006E7430" w:rsidRDefault="00000000">
            <w:pPr>
              <w:pStyle w:val="TableParagraph"/>
              <w:spacing w:before="1"/>
              <w:ind w:left="26" w:right="11"/>
              <w:jc w:val="center"/>
            </w:pPr>
            <w:r>
              <w:rPr>
                <w:spacing w:val="-10"/>
              </w:rPr>
              <w:t>3</w:t>
            </w:r>
          </w:p>
        </w:tc>
        <w:tc>
          <w:tcPr>
            <w:tcW w:w="1424" w:type="dxa"/>
          </w:tcPr>
          <w:p w14:paraId="589DD2C0" w14:textId="77777777" w:rsidR="006E7430" w:rsidRDefault="006E7430">
            <w:pPr>
              <w:pStyle w:val="TableParagraph"/>
              <w:spacing w:before="178"/>
            </w:pPr>
          </w:p>
          <w:p w14:paraId="39AB01CB" w14:textId="77777777" w:rsidR="006E7430" w:rsidRDefault="00000000">
            <w:pPr>
              <w:pStyle w:val="TableParagraph"/>
              <w:spacing w:before="1"/>
              <w:ind w:left="8"/>
              <w:jc w:val="center"/>
            </w:pPr>
            <w:r>
              <w:rPr>
                <w:spacing w:val="-5"/>
              </w:rPr>
              <w:t>10</w:t>
            </w:r>
          </w:p>
        </w:tc>
        <w:tc>
          <w:tcPr>
            <w:tcW w:w="1291" w:type="dxa"/>
          </w:tcPr>
          <w:p w14:paraId="70708DC1" w14:textId="77777777" w:rsidR="006E7430" w:rsidRDefault="006E7430">
            <w:pPr>
              <w:pStyle w:val="TableParagraph"/>
              <w:spacing w:before="178"/>
            </w:pPr>
          </w:p>
          <w:p w14:paraId="28FB0A1E" w14:textId="77777777" w:rsidR="006E7430" w:rsidRDefault="00000000">
            <w:pPr>
              <w:pStyle w:val="TableParagraph"/>
              <w:spacing w:before="1"/>
              <w:ind w:left="128" w:right="118"/>
              <w:jc w:val="center"/>
            </w:pPr>
            <w:r>
              <w:rPr>
                <w:spacing w:val="-5"/>
              </w:rPr>
              <w:t>30</w:t>
            </w:r>
          </w:p>
        </w:tc>
      </w:tr>
      <w:tr w:rsidR="006E7430" w14:paraId="119A6EFB" w14:textId="77777777">
        <w:trPr>
          <w:trHeight w:val="643"/>
        </w:trPr>
        <w:tc>
          <w:tcPr>
            <w:tcW w:w="4872" w:type="dxa"/>
            <w:gridSpan w:val="5"/>
          </w:tcPr>
          <w:p w14:paraId="7C288028" w14:textId="77777777" w:rsidR="006E7430" w:rsidRDefault="00000000">
            <w:pPr>
              <w:pStyle w:val="TableParagraph"/>
              <w:ind w:left="9"/>
              <w:jc w:val="center"/>
            </w:pPr>
            <w:r>
              <w:t>Total</w:t>
            </w:r>
            <w:r>
              <w:rPr>
                <w:spacing w:val="-4"/>
              </w:rPr>
              <w:t xml:space="preserve"> </w:t>
            </w:r>
            <w:r>
              <w:rPr>
                <w:spacing w:val="-2"/>
              </w:rPr>
              <w:t>Marks</w:t>
            </w:r>
          </w:p>
        </w:tc>
        <w:tc>
          <w:tcPr>
            <w:tcW w:w="1287" w:type="dxa"/>
          </w:tcPr>
          <w:p w14:paraId="38C98494" w14:textId="77777777" w:rsidR="006E7430" w:rsidRDefault="00000000">
            <w:pPr>
              <w:pStyle w:val="TableParagraph"/>
              <w:ind w:left="11"/>
              <w:jc w:val="center"/>
            </w:pPr>
            <w:r>
              <w:rPr>
                <w:spacing w:val="-5"/>
              </w:rPr>
              <w:t>95</w:t>
            </w:r>
          </w:p>
        </w:tc>
        <w:tc>
          <w:tcPr>
            <w:tcW w:w="3054" w:type="dxa"/>
            <w:gridSpan w:val="2"/>
          </w:tcPr>
          <w:p w14:paraId="25EFF9F5" w14:textId="77777777" w:rsidR="006E7430" w:rsidRDefault="00000000">
            <w:pPr>
              <w:pStyle w:val="TableParagraph"/>
              <w:ind w:left="953"/>
            </w:pPr>
            <w:r>
              <w:t>Total</w:t>
            </w:r>
            <w:r>
              <w:rPr>
                <w:spacing w:val="-4"/>
              </w:rPr>
              <w:t xml:space="preserve"> </w:t>
            </w:r>
            <w:r>
              <w:rPr>
                <w:spacing w:val="-2"/>
              </w:rPr>
              <w:t>Marks</w:t>
            </w:r>
          </w:p>
        </w:tc>
        <w:tc>
          <w:tcPr>
            <w:tcW w:w="1291" w:type="dxa"/>
          </w:tcPr>
          <w:p w14:paraId="0254FDD4" w14:textId="77777777" w:rsidR="006E7430" w:rsidRDefault="00000000">
            <w:pPr>
              <w:pStyle w:val="TableParagraph"/>
              <w:ind w:left="128" w:right="118"/>
              <w:jc w:val="center"/>
            </w:pPr>
            <w:r>
              <w:rPr>
                <w:spacing w:val="-5"/>
              </w:rPr>
              <w:t>50</w:t>
            </w:r>
          </w:p>
        </w:tc>
      </w:tr>
    </w:tbl>
    <w:p w14:paraId="6CA0592B" w14:textId="77777777" w:rsidR="006E7430" w:rsidRDefault="00000000">
      <w:pPr>
        <w:spacing w:before="161"/>
        <w:ind w:left="552"/>
        <w:rPr>
          <w:rFonts w:ascii="Arial"/>
          <w:i/>
        </w:rPr>
      </w:pPr>
      <w:r>
        <w:rPr>
          <w:rFonts w:ascii="Arial"/>
          <w:i/>
        </w:rPr>
        <w:t>BLUE</w:t>
      </w:r>
      <w:r>
        <w:rPr>
          <w:rFonts w:ascii="Arial"/>
          <w:i/>
          <w:spacing w:val="-4"/>
        </w:rPr>
        <w:t xml:space="preserve"> </w:t>
      </w:r>
      <w:r>
        <w:rPr>
          <w:rFonts w:ascii="Arial"/>
          <w:i/>
        </w:rPr>
        <w:t>PRINT</w:t>
      </w:r>
      <w:r>
        <w:rPr>
          <w:rFonts w:ascii="Arial"/>
          <w:i/>
          <w:spacing w:val="-3"/>
        </w:rPr>
        <w:t xml:space="preserve"> </w:t>
      </w:r>
      <w:r>
        <w:rPr>
          <w:rFonts w:ascii="Arial"/>
          <w:i/>
        </w:rPr>
        <w:t>FOR</w:t>
      </w:r>
      <w:r>
        <w:rPr>
          <w:rFonts w:ascii="Arial"/>
          <w:i/>
          <w:spacing w:val="-4"/>
        </w:rPr>
        <w:t xml:space="preserve"> </w:t>
      </w:r>
      <w:r>
        <w:rPr>
          <w:rFonts w:ascii="Arial"/>
          <w:i/>
        </w:rPr>
        <w:t>THE</w:t>
      </w:r>
      <w:r>
        <w:rPr>
          <w:rFonts w:ascii="Arial"/>
          <w:i/>
          <w:spacing w:val="-5"/>
        </w:rPr>
        <w:t xml:space="preserve"> </w:t>
      </w:r>
      <w:r>
        <w:rPr>
          <w:rFonts w:ascii="Arial"/>
          <w:i/>
        </w:rPr>
        <w:t>QUESTION</w:t>
      </w:r>
      <w:r>
        <w:rPr>
          <w:rFonts w:ascii="Arial"/>
          <w:i/>
          <w:spacing w:val="-6"/>
        </w:rPr>
        <w:t xml:space="preserve"> </w:t>
      </w:r>
      <w:r>
        <w:rPr>
          <w:rFonts w:ascii="Arial"/>
          <w:i/>
        </w:rPr>
        <w:t>PAPER</w:t>
      </w:r>
      <w:r>
        <w:rPr>
          <w:rFonts w:ascii="Arial"/>
          <w:i/>
          <w:spacing w:val="-3"/>
        </w:rPr>
        <w:t xml:space="preserve"> </w:t>
      </w:r>
      <w:r>
        <w:rPr>
          <w:rFonts w:ascii="Arial"/>
          <w:i/>
          <w:spacing w:val="-2"/>
        </w:rPr>
        <w:t>SETTING</w:t>
      </w:r>
    </w:p>
    <w:p w14:paraId="5E89AA20" w14:textId="77777777" w:rsidR="006E7430" w:rsidRDefault="006E7430">
      <w:pPr>
        <w:rPr>
          <w:rFonts w:ascii="Arial"/>
          <w:i/>
        </w:rPr>
        <w:sectPr w:rsidR="006E7430">
          <w:pgSz w:w="12240" w:h="15840"/>
          <w:pgMar w:top="1620" w:right="360" w:bottom="280" w:left="360" w:header="720" w:footer="720" w:gutter="0"/>
          <w:cols w:space="720"/>
        </w:sectPr>
      </w:pPr>
    </w:p>
    <w:p w14:paraId="62506FDB" w14:textId="77777777" w:rsidR="006E7430" w:rsidRDefault="00000000">
      <w:pPr>
        <w:pStyle w:val="Heading1"/>
        <w:spacing w:before="74"/>
      </w:pPr>
      <w:r>
        <w:lastRenderedPageBreak/>
        <w:t>MODEL</w:t>
      </w:r>
      <w:r>
        <w:rPr>
          <w:spacing w:val="-9"/>
        </w:rPr>
        <w:t xml:space="preserve"> </w:t>
      </w:r>
      <w:r>
        <w:t>BLUE</w:t>
      </w:r>
      <w:r>
        <w:rPr>
          <w:spacing w:val="-4"/>
        </w:rPr>
        <w:t xml:space="preserve"> </w:t>
      </w:r>
      <w:r>
        <w:t>PRINT</w:t>
      </w:r>
      <w:r>
        <w:rPr>
          <w:spacing w:val="-7"/>
        </w:rPr>
        <w:t xml:space="preserve"> </w:t>
      </w:r>
      <w:r>
        <w:t>FOR</w:t>
      </w:r>
      <w:r>
        <w:rPr>
          <w:spacing w:val="-4"/>
        </w:rPr>
        <w:t xml:space="preserve"> </w:t>
      </w:r>
      <w:r>
        <w:t>THE</w:t>
      </w:r>
      <w:r>
        <w:rPr>
          <w:spacing w:val="-5"/>
        </w:rPr>
        <w:t xml:space="preserve"> </w:t>
      </w:r>
      <w:r>
        <w:t>QUESTION</w:t>
      </w:r>
      <w:r>
        <w:rPr>
          <w:spacing w:val="-4"/>
        </w:rPr>
        <w:t xml:space="preserve"> </w:t>
      </w:r>
      <w:r>
        <w:t>PAPER</w:t>
      </w:r>
      <w:r>
        <w:rPr>
          <w:spacing w:val="-4"/>
        </w:rPr>
        <w:t xml:space="preserve"> </w:t>
      </w:r>
      <w:r>
        <w:rPr>
          <w:spacing w:val="-2"/>
        </w:rPr>
        <w:t>SETTER</w:t>
      </w:r>
    </w:p>
    <w:p w14:paraId="42E0036B" w14:textId="77777777" w:rsidR="006E7430" w:rsidRDefault="006E7430">
      <w:pPr>
        <w:pStyle w:val="BodyText"/>
        <w:spacing w:before="33" w:after="1"/>
        <w:rPr>
          <w:rFonts w:ascii="Arial"/>
          <w:b/>
          <w:sz w:val="20"/>
        </w:rPr>
      </w:pP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107"/>
        <w:gridCol w:w="2562"/>
        <w:gridCol w:w="2565"/>
        <w:gridCol w:w="2438"/>
      </w:tblGrid>
      <w:tr w:rsidR="006E7430" w14:paraId="4EF067BD" w14:textId="77777777">
        <w:trPr>
          <w:trHeight w:val="1300"/>
        </w:trPr>
        <w:tc>
          <w:tcPr>
            <w:tcW w:w="3107" w:type="dxa"/>
          </w:tcPr>
          <w:p w14:paraId="26EFF810" w14:textId="77777777" w:rsidR="006E7430" w:rsidRDefault="006E7430">
            <w:pPr>
              <w:pStyle w:val="TableParagraph"/>
              <w:spacing w:before="178"/>
              <w:rPr>
                <w:rFonts w:ascii="Arial"/>
                <w:b/>
              </w:rPr>
            </w:pPr>
          </w:p>
          <w:p w14:paraId="5F0C4FA2" w14:textId="77777777" w:rsidR="006E7430" w:rsidRDefault="00000000">
            <w:pPr>
              <w:pStyle w:val="TableParagraph"/>
              <w:spacing w:before="1"/>
              <w:ind w:left="4"/>
            </w:pPr>
            <w:r>
              <w:t>Chapter</w:t>
            </w:r>
            <w:r>
              <w:rPr>
                <w:spacing w:val="-2"/>
              </w:rPr>
              <w:t xml:space="preserve"> </w:t>
            </w:r>
            <w:r>
              <w:rPr>
                <w:spacing w:val="-4"/>
              </w:rPr>
              <w:t>Name</w:t>
            </w:r>
          </w:p>
        </w:tc>
        <w:tc>
          <w:tcPr>
            <w:tcW w:w="2562" w:type="dxa"/>
          </w:tcPr>
          <w:p w14:paraId="7657E12D" w14:textId="77777777" w:rsidR="006E7430" w:rsidRDefault="00000000">
            <w:pPr>
              <w:pStyle w:val="TableParagraph"/>
              <w:spacing w:line="250" w:lineRule="exact"/>
              <w:ind w:left="9"/>
              <w:jc w:val="center"/>
            </w:pPr>
            <w:r>
              <w:t>Very</w:t>
            </w:r>
            <w:r>
              <w:rPr>
                <w:spacing w:val="-3"/>
              </w:rPr>
              <w:t xml:space="preserve"> </w:t>
            </w:r>
            <w:r>
              <w:t>Short</w:t>
            </w:r>
            <w:r>
              <w:rPr>
                <w:spacing w:val="-3"/>
              </w:rPr>
              <w:t xml:space="preserve"> </w:t>
            </w:r>
            <w:r>
              <w:rPr>
                <w:spacing w:val="-2"/>
              </w:rPr>
              <w:t>Questions</w:t>
            </w:r>
          </w:p>
          <w:p w14:paraId="246667B2" w14:textId="77777777" w:rsidR="006E7430" w:rsidRDefault="006E7430">
            <w:pPr>
              <w:pStyle w:val="TableParagraph"/>
              <w:rPr>
                <w:rFonts w:ascii="Arial"/>
                <w:b/>
              </w:rPr>
            </w:pPr>
          </w:p>
          <w:p w14:paraId="07A4E452" w14:textId="77777777" w:rsidR="006E7430" w:rsidRDefault="006E7430">
            <w:pPr>
              <w:pStyle w:val="TableParagraph"/>
              <w:spacing w:before="107"/>
              <w:rPr>
                <w:rFonts w:ascii="Arial"/>
                <w:b/>
              </w:rPr>
            </w:pPr>
          </w:p>
          <w:p w14:paraId="5BD7CA4C" w14:textId="77777777" w:rsidR="006E7430" w:rsidRDefault="00000000">
            <w:pPr>
              <w:pStyle w:val="TableParagraph"/>
              <w:ind w:left="9" w:right="2"/>
              <w:jc w:val="center"/>
            </w:pPr>
            <w:r>
              <w:t xml:space="preserve">5 </w:t>
            </w:r>
            <w:r>
              <w:rPr>
                <w:spacing w:val="-2"/>
              </w:rPr>
              <w:t>Marks</w:t>
            </w:r>
          </w:p>
        </w:tc>
        <w:tc>
          <w:tcPr>
            <w:tcW w:w="2565" w:type="dxa"/>
          </w:tcPr>
          <w:p w14:paraId="00789B68" w14:textId="77777777" w:rsidR="006E7430" w:rsidRDefault="00000000">
            <w:pPr>
              <w:pStyle w:val="TableParagraph"/>
              <w:spacing w:line="250" w:lineRule="exact"/>
              <w:ind w:left="9" w:right="2"/>
              <w:jc w:val="center"/>
            </w:pPr>
            <w:r>
              <w:t>Essay</w:t>
            </w:r>
            <w:r>
              <w:rPr>
                <w:spacing w:val="-3"/>
              </w:rPr>
              <w:t xml:space="preserve"> </w:t>
            </w:r>
            <w:r>
              <w:rPr>
                <w:spacing w:val="-2"/>
              </w:rPr>
              <w:t>Questions</w:t>
            </w:r>
          </w:p>
          <w:p w14:paraId="2DEE976F" w14:textId="77777777" w:rsidR="006E7430" w:rsidRDefault="006E7430">
            <w:pPr>
              <w:pStyle w:val="TableParagraph"/>
              <w:rPr>
                <w:rFonts w:ascii="Arial"/>
                <w:b/>
              </w:rPr>
            </w:pPr>
          </w:p>
          <w:p w14:paraId="35344F13" w14:textId="77777777" w:rsidR="006E7430" w:rsidRDefault="006E7430">
            <w:pPr>
              <w:pStyle w:val="TableParagraph"/>
              <w:spacing w:before="107"/>
              <w:rPr>
                <w:rFonts w:ascii="Arial"/>
                <w:b/>
              </w:rPr>
            </w:pPr>
          </w:p>
          <w:p w14:paraId="32CA5166" w14:textId="77777777" w:rsidR="006E7430" w:rsidRDefault="00000000">
            <w:pPr>
              <w:pStyle w:val="TableParagraph"/>
              <w:ind w:left="9"/>
              <w:jc w:val="center"/>
            </w:pPr>
            <w:r>
              <w:t xml:space="preserve">10 </w:t>
            </w:r>
            <w:r>
              <w:rPr>
                <w:spacing w:val="-2"/>
              </w:rPr>
              <w:t>Marks</w:t>
            </w:r>
          </w:p>
        </w:tc>
        <w:tc>
          <w:tcPr>
            <w:tcW w:w="2438" w:type="dxa"/>
          </w:tcPr>
          <w:p w14:paraId="16A18ECF" w14:textId="77777777" w:rsidR="006E7430" w:rsidRDefault="00000000">
            <w:pPr>
              <w:pStyle w:val="TableParagraph"/>
              <w:spacing w:line="256" w:lineRule="auto"/>
              <w:ind w:left="849" w:right="218" w:hanging="624"/>
            </w:pPr>
            <w:r>
              <w:t>Marks</w:t>
            </w:r>
            <w:r>
              <w:rPr>
                <w:spacing w:val="-10"/>
              </w:rPr>
              <w:t xml:space="preserve"> </w:t>
            </w:r>
            <w:r>
              <w:t>allotted</w:t>
            </w:r>
            <w:r>
              <w:rPr>
                <w:spacing w:val="-13"/>
              </w:rPr>
              <w:t xml:space="preserve"> </w:t>
            </w:r>
            <w:r>
              <w:t>to</w:t>
            </w:r>
            <w:r>
              <w:rPr>
                <w:spacing w:val="-14"/>
              </w:rPr>
              <w:t xml:space="preserve"> </w:t>
            </w:r>
            <w:r>
              <w:t xml:space="preserve">the </w:t>
            </w:r>
            <w:r>
              <w:rPr>
                <w:spacing w:val="-2"/>
              </w:rPr>
              <w:t>chapter</w:t>
            </w:r>
          </w:p>
        </w:tc>
      </w:tr>
      <w:tr w:rsidR="006E7430" w14:paraId="2D766B79" w14:textId="77777777">
        <w:trPr>
          <w:trHeight w:val="638"/>
        </w:trPr>
        <w:tc>
          <w:tcPr>
            <w:tcW w:w="3107" w:type="dxa"/>
          </w:tcPr>
          <w:p w14:paraId="77C89942" w14:textId="77777777" w:rsidR="006E7430" w:rsidRDefault="00000000">
            <w:pPr>
              <w:pStyle w:val="TableParagraph"/>
              <w:spacing w:line="250" w:lineRule="exact"/>
              <w:ind w:left="4"/>
            </w:pPr>
            <w:r>
              <w:t>Unit</w:t>
            </w:r>
            <w:r>
              <w:rPr>
                <w:spacing w:val="-1"/>
              </w:rPr>
              <w:t xml:space="preserve"> </w:t>
            </w:r>
            <w:r>
              <w:t>–</w:t>
            </w:r>
            <w:r>
              <w:rPr>
                <w:spacing w:val="-4"/>
              </w:rPr>
              <w:t xml:space="preserve"> </w:t>
            </w:r>
            <w:r>
              <w:rPr>
                <w:spacing w:val="-10"/>
              </w:rPr>
              <w:t>I</w:t>
            </w:r>
          </w:p>
        </w:tc>
        <w:tc>
          <w:tcPr>
            <w:tcW w:w="2562" w:type="dxa"/>
          </w:tcPr>
          <w:p w14:paraId="65AC682B" w14:textId="77777777" w:rsidR="006E7430" w:rsidRDefault="00000000">
            <w:pPr>
              <w:pStyle w:val="TableParagraph"/>
              <w:spacing w:line="250" w:lineRule="exact"/>
              <w:ind w:left="9" w:right="2"/>
              <w:jc w:val="center"/>
            </w:pPr>
            <w:r>
              <w:rPr>
                <w:spacing w:val="-10"/>
              </w:rPr>
              <w:t>2</w:t>
            </w:r>
          </w:p>
        </w:tc>
        <w:tc>
          <w:tcPr>
            <w:tcW w:w="2565" w:type="dxa"/>
          </w:tcPr>
          <w:p w14:paraId="222528BE" w14:textId="77777777" w:rsidR="006E7430" w:rsidRDefault="00000000">
            <w:pPr>
              <w:pStyle w:val="TableParagraph"/>
              <w:spacing w:line="250" w:lineRule="exact"/>
              <w:ind w:left="9" w:right="1"/>
              <w:jc w:val="center"/>
            </w:pPr>
            <w:r>
              <w:rPr>
                <w:spacing w:val="-10"/>
              </w:rPr>
              <w:t>2</w:t>
            </w:r>
          </w:p>
        </w:tc>
        <w:tc>
          <w:tcPr>
            <w:tcW w:w="2438" w:type="dxa"/>
          </w:tcPr>
          <w:p w14:paraId="0698C2D0" w14:textId="77777777" w:rsidR="006E7430" w:rsidRDefault="00000000">
            <w:pPr>
              <w:pStyle w:val="TableParagraph"/>
              <w:spacing w:line="250" w:lineRule="exact"/>
              <w:ind w:left="5"/>
              <w:jc w:val="center"/>
            </w:pPr>
            <w:r>
              <w:rPr>
                <w:spacing w:val="-5"/>
              </w:rPr>
              <w:t>30</w:t>
            </w:r>
          </w:p>
        </w:tc>
      </w:tr>
      <w:tr w:rsidR="006E7430" w14:paraId="7E65C5FC" w14:textId="77777777">
        <w:trPr>
          <w:trHeight w:val="642"/>
        </w:trPr>
        <w:tc>
          <w:tcPr>
            <w:tcW w:w="3107" w:type="dxa"/>
          </w:tcPr>
          <w:p w14:paraId="3305C67E" w14:textId="77777777" w:rsidR="006E7430" w:rsidRDefault="00000000">
            <w:pPr>
              <w:pStyle w:val="TableParagraph"/>
              <w:spacing w:line="250" w:lineRule="exact"/>
              <w:ind w:left="4"/>
            </w:pPr>
            <w:r>
              <w:t>Unit</w:t>
            </w:r>
            <w:r>
              <w:rPr>
                <w:spacing w:val="-1"/>
              </w:rPr>
              <w:t xml:space="preserve"> </w:t>
            </w:r>
            <w:r>
              <w:t>–</w:t>
            </w:r>
            <w:r>
              <w:rPr>
                <w:spacing w:val="-4"/>
              </w:rPr>
              <w:t xml:space="preserve"> </w:t>
            </w:r>
            <w:r>
              <w:rPr>
                <w:spacing w:val="-5"/>
              </w:rPr>
              <w:t>II</w:t>
            </w:r>
          </w:p>
        </w:tc>
        <w:tc>
          <w:tcPr>
            <w:tcW w:w="2562" w:type="dxa"/>
          </w:tcPr>
          <w:p w14:paraId="7F9C98D3" w14:textId="77777777" w:rsidR="006E7430" w:rsidRDefault="00000000">
            <w:pPr>
              <w:pStyle w:val="TableParagraph"/>
              <w:spacing w:line="250" w:lineRule="exact"/>
              <w:ind w:left="9" w:right="2"/>
              <w:jc w:val="center"/>
            </w:pPr>
            <w:r>
              <w:rPr>
                <w:spacing w:val="-10"/>
              </w:rPr>
              <w:t>2</w:t>
            </w:r>
          </w:p>
        </w:tc>
        <w:tc>
          <w:tcPr>
            <w:tcW w:w="2565" w:type="dxa"/>
          </w:tcPr>
          <w:p w14:paraId="359FDAAD" w14:textId="77777777" w:rsidR="006E7430" w:rsidRDefault="00000000">
            <w:pPr>
              <w:pStyle w:val="TableParagraph"/>
              <w:spacing w:line="250" w:lineRule="exact"/>
              <w:ind w:left="9" w:right="1"/>
              <w:jc w:val="center"/>
            </w:pPr>
            <w:r>
              <w:rPr>
                <w:spacing w:val="-10"/>
              </w:rPr>
              <w:t>1</w:t>
            </w:r>
          </w:p>
        </w:tc>
        <w:tc>
          <w:tcPr>
            <w:tcW w:w="2438" w:type="dxa"/>
          </w:tcPr>
          <w:p w14:paraId="5094FAC9" w14:textId="77777777" w:rsidR="006E7430" w:rsidRDefault="00000000">
            <w:pPr>
              <w:pStyle w:val="TableParagraph"/>
              <w:spacing w:line="250" w:lineRule="exact"/>
              <w:ind w:left="5"/>
              <w:jc w:val="center"/>
            </w:pPr>
            <w:r>
              <w:rPr>
                <w:spacing w:val="-5"/>
              </w:rPr>
              <w:t>20</w:t>
            </w:r>
          </w:p>
        </w:tc>
      </w:tr>
      <w:tr w:rsidR="006E7430" w14:paraId="016FA5F7" w14:textId="77777777">
        <w:trPr>
          <w:trHeight w:val="636"/>
        </w:trPr>
        <w:tc>
          <w:tcPr>
            <w:tcW w:w="3107" w:type="dxa"/>
          </w:tcPr>
          <w:p w14:paraId="21695401" w14:textId="77777777" w:rsidR="006E7430" w:rsidRDefault="00000000">
            <w:pPr>
              <w:pStyle w:val="TableParagraph"/>
              <w:spacing w:line="250" w:lineRule="exact"/>
              <w:ind w:left="4"/>
            </w:pPr>
            <w:r>
              <w:t>Unit</w:t>
            </w:r>
            <w:r>
              <w:rPr>
                <w:spacing w:val="-1"/>
              </w:rPr>
              <w:t xml:space="preserve"> </w:t>
            </w:r>
            <w:r>
              <w:t>–</w:t>
            </w:r>
            <w:r>
              <w:rPr>
                <w:spacing w:val="-4"/>
              </w:rPr>
              <w:t xml:space="preserve"> </w:t>
            </w:r>
            <w:r>
              <w:rPr>
                <w:spacing w:val="-5"/>
              </w:rPr>
              <w:t>III</w:t>
            </w:r>
          </w:p>
        </w:tc>
        <w:tc>
          <w:tcPr>
            <w:tcW w:w="2562" w:type="dxa"/>
          </w:tcPr>
          <w:p w14:paraId="60C85CCA" w14:textId="77777777" w:rsidR="006E7430" w:rsidRDefault="00000000">
            <w:pPr>
              <w:pStyle w:val="TableParagraph"/>
              <w:spacing w:line="250" w:lineRule="exact"/>
              <w:ind w:left="9" w:right="2"/>
              <w:jc w:val="center"/>
            </w:pPr>
            <w:r>
              <w:rPr>
                <w:spacing w:val="-10"/>
              </w:rPr>
              <w:t>1</w:t>
            </w:r>
          </w:p>
        </w:tc>
        <w:tc>
          <w:tcPr>
            <w:tcW w:w="2565" w:type="dxa"/>
          </w:tcPr>
          <w:p w14:paraId="019C9498" w14:textId="77777777" w:rsidR="006E7430" w:rsidRDefault="00000000">
            <w:pPr>
              <w:pStyle w:val="TableParagraph"/>
              <w:spacing w:line="250" w:lineRule="exact"/>
              <w:ind w:left="9" w:right="1"/>
              <w:jc w:val="center"/>
            </w:pPr>
            <w:r>
              <w:rPr>
                <w:spacing w:val="-10"/>
              </w:rPr>
              <w:t>1</w:t>
            </w:r>
          </w:p>
        </w:tc>
        <w:tc>
          <w:tcPr>
            <w:tcW w:w="2438" w:type="dxa"/>
          </w:tcPr>
          <w:p w14:paraId="6EFD2B36" w14:textId="77777777" w:rsidR="006E7430" w:rsidRDefault="00000000">
            <w:pPr>
              <w:pStyle w:val="TableParagraph"/>
              <w:spacing w:line="250" w:lineRule="exact"/>
              <w:ind w:left="5"/>
              <w:jc w:val="center"/>
            </w:pPr>
            <w:r>
              <w:rPr>
                <w:spacing w:val="-5"/>
              </w:rPr>
              <w:t>15</w:t>
            </w:r>
          </w:p>
        </w:tc>
      </w:tr>
      <w:tr w:rsidR="006E7430" w14:paraId="4ADFAC83" w14:textId="77777777">
        <w:trPr>
          <w:trHeight w:val="638"/>
        </w:trPr>
        <w:tc>
          <w:tcPr>
            <w:tcW w:w="3107" w:type="dxa"/>
          </w:tcPr>
          <w:p w14:paraId="333EB099" w14:textId="77777777" w:rsidR="006E7430" w:rsidRDefault="00000000">
            <w:pPr>
              <w:pStyle w:val="TableParagraph"/>
              <w:ind w:left="4"/>
            </w:pPr>
            <w:r>
              <w:t>Unit</w:t>
            </w:r>
            <w:r>
              <w:rPr>
                <w:spacing w:val="-1"/>
              </w:rPr>
              <w:t xml:space="preserve"> </w:t>
            </w:r>
            <w:r>
              <w:t>–</w:t>
            </w:r>
            <w:r>
              <w:rPr>
                <w:spacing w:val="-4"/>
              </w:rPr>
              <w:t xml:space="preserve"> </w:t>
            </w:r>
            <w:r>
              <w:rPr>
                <w:spacing w:val="-5"/>
              </w:rPr>
              <w:t>IV</w:t>
            </w:r>
          </w:p>
        </w:tc>
        <w:tc>
          <w:tcPr>
            <w:tcW w:w="2562" w:type="dxa"/>
          </w:tcPr>
          <w:p w14:paraId="0709BC72" w14:textId="77777777" w:rsidR="006E7430" w:rsidRDefault="00000000">
            <w:pPr>
              <w:pStyle w:val="TableParagraph"/>
              <w:ind w:left="9" w:right="2"/>
              <w:jc w:val="center"/>
            </w:pPr>
            <w:r>
              <w:rPr>
                <w:spacing w:val="-10"/>
              </w:rPr>
              <w:t>1</w:t>
            </w:r>
          </w:p>
        </w:tc>
        <w:tc>
          <w:tcPr>
            <w:tcW w:w="2565" w:type="dxa"/>
          </w:tcPr>
          <w:p w14:paraId="1B8F1EBF" w14:textId="77777777" w:rsidR="006E7430" w:rsidRDefault="00000000">
            <w:pPr>
              <w:pStyle w:val="TableParagraph"/>
              <w:ind w:left="9" w:right="1"/>
              <w:jc w:val="center"/>
            </w:pPr>
            <w:r>
              <w:rPr>
                <w:spacing w:val="-10"/>
              </w:rPr>
              <w:t>1</w:t>
            </w:r>
          </w:p>
        </w:tc>
        <w:tc>
          <w:tcPr>
            <w:tcW w:w="2438" w:type="dxa"/>
          </w:tcPr>
          <w:p w14:paraId="5C9B3F7E" w14:textId="77777777" w:rsidR="006E7430" w:rsidRDefault="00000000">
            <w:pPr>
              <w:pStyle w:val="TableParagraph"/>
              <w:ind w:left="5"/>
              <w:jc w:val="center"/>
            </w:pPr>
            <w:r>
              <w:rPr>
                <w:spacing w:val="-5"/>
              </w:rPr>
              <w:t>15</w:t>
            </w:r>
          </w:p>
        </w:tc>
      </w:tr>
      <w:tr w:rsidR="006E7430" w14:paraId="0F6F1B9F" w14:textId="77777777">
        <w:trPr>
          <w:trHeight w:val="642"/>
        </w:trPr>
        <w:tc>
          <w:tcPr>
            <w:tcW w:w="3107" w:type="dxa"/>
          </w:tcPr>
          <w:p w14:paraId="01E9F6C2" w14:textId="77777777" w:rsidR="006E7430" w:rsidRDefault="00000000">
            <w:pPr>
              <w:pStyle w:val="TableParagraph"/>
              <w:ind w:left="4"/>
            </w:pPr>
            <w:r>
              <w:t>Unit</w:t>
            </w:r>
            <w:r>
              <w:rPr>
                <w:spacing w:val="-1"/>
              </w:rPr>
              <w:t xml:space="preserve"> </w:t>
            </w:r>
            <w:r>
              <w:t>–</w:t>
            </w:r>
            <w:r>
              <w:rPr>
                <w:spacing w:val="-2"/>
              </w:rPr>
              <w:t xml:space="preserve"> </w:t>
            </w:r>
            <w:r>
              <w:rPr>
                <w:spacing w:val="-10"/>
              </w:rPr>
              <w:t>V</w:t>
            </w:r>
          </w:p>
        </w:tc>
        <w:tc>
          <w:tcPr>
            <w:tcW w:w="2562" w:type="dxa"/>
          </w:tcPr>
          <w:p w14:paraId="07AC29CD" w14:textId="77777777" w:rsidR="006E7430" w:rsidRDefault="00000000">
            <w:pPr>
              <w:pStyle w:val="TableParagraph"/>
              <w:ind w:left="9" w:right="2"/>
              <w:jc w:val="center"/>
            </w:pPr>
            <w:r>
              <w:rPr>
                <w:spacing w:val="-10"/>
              </w:rPr>
              <w:t>1</w:t>
            </w:r>
          </w:p>
        </w:tc>
        <w:tc>
          <w:tcPr>
            <w:tcW w:w="2565" w:type="dxa"/>
          </w:tcPr>
          <w:p w14:paraId="72CC4F3A" w14:textId="77777777" w:rsidR="006E7430" w:rsidRDefault="00000000">
            <w:pPr>
              <w:pStyle w:val="TableParagraph"/>
              <w:ind w:left="9" w:right="1"/>
              <w:jc w:val="center"/>
            </w:pPr>
            <w:r>
              <w:rPr>
                <w:spacing w:val="-10"/>
              </w:rPr>
              <w:t>1</w:t>
            </w:r>
          </w:p>
        </w:tc>
        <w:tc>
          <w:tcPr>
            <w:tcW w:w="2438" w:type="dxa"/>
          </w:tcPr>
          <w:p w14:paraId="230845EB" w14:textId="77777777" w:rsidR="006E7430" w:rsidRDefault="00000000">
            <w:pPr>
              <w:pStyle w:val="TableParagraph"/>
              <w:ind w:left="5"/>
              <w:jc w:val="center"/>
            </w:pPr>
            <w:r>
              <w:rPr>
                <w:spacing w:val="-5"/>
              </w:rPr>
              <w:t>15</w:t>
            </w:r>
          </w:p>
        </w:tc>
      </w:tr>
      <w:tr w:rsidR="006E7430" w14:paraId="57EB493B" w14:textId="77777777">
        <w:trPr>
          <w:trHeight w:val="637"/>
        </w:trPr>
        <w:tc>
          <w:tcPr>
            <w:tcW w:w="3107" w:type="dxa"/>
          </w:tcPr>
          <w:p w14:paraId="34834EAC" w14:textId="77777777" w:rsidR="006E7430" w:rsidRDefault="00000000">
            <w:pPr>
              <w:pStyle w:val="TableParagraph"/>
              <w:spacing w:line="250" w:lineRule="exact"/>
              <w:ind w:left="4"/>
            </w:pPr>
            <w:r>
              <w:t>Total</w:t>
            </w:r>
            <w:r>
              <w:rPr>
                <w:spacing w:val="-4"/>
              </w:rPr>
              <w:t xml:space="preserve"> </w:t>
            </w:r>
            <w:r>
              <w:t>No.</w:t>
            </w:r>
            <w:r>
              <w:rPr>
                <w:spacing w:val="-4"/>
              </w:rPr>
              <w:t xml:space="preserve"> </w:t>
            </w:r>
            <w:r>
              <w:t xml:space="preserve">of </w:t>
            </w:r>
            <w:r>
              <w:rPr>
                <w:spacing w:val="-2"/>
              </w:rPr>
              <w:t>Questions</w:t>
            </w:r>
          </w:p>
        </w:tc>
        <w:tc>
          <w:tcPr>
            <w:tcW w:w="2562" w:type="dxa"/>
          </w:tcPr>
          <w:p w14:paraId="2C6DE0E5" w14:textId="77777777" w:rsidR="006E7430" w:rsidRDefault="00000000">
            <w:pPr>
              <w:pStyle w:val="TableParagraph"/>
              <w:spacing w:line="250" w:lineRule="exact"/>
              <w:ind w:left="9" w:right="4"/>
              <w:jc w:val="center"/>
            </w:pPr>
            <w:r>
              <w:rPr>
                <w:spacing w:val="-5"/>
              </w:rPr>
              <w:t>07</w:t>
            </w:r>
          </w:p>
        </w:tc>
        <w:tc>
          <w:tcPr>
            <w:tcW w:w="2565" w:type="dxa"/>
          </w:tcPr>
          <w:p w14:paraId="0E5984D1" w14:textId="77777777" w:rsidR="006E7430" w:rsidRDefault="00000000">
            <w:pPr>
              <w:pStyle w:val="TableParagraph"/>
              <w:spacing w:line="250" w:lineRule="exact"/>
              <w:ind w:left="9" w:right="4"/>
              <w:jc w:val="center"/>
            </w:pPr>
            <w:r>
              <w:rPr>
                <w:spacing w:val="-5"/>
              </w:rPr>
              <w:t>06</w:t>
            </w:r>
          </w:p>
        </w:tc>
        <w:tc>
          <w:tcPr>
            <w:tcW w:w="2438" w:type="dxa"/>
          </w:tcPr>
          <w:p w14:paraId="1B48EE51" w14:textId="77777777" w:rsidR="006E7430" w:rsidRDefault="00000000">
            <w:pPr>
              <w:pStyle w:val="TableParagraph"/>
              <w:spacing w:line="250" w:lineRule="exact"/>
              <w:ind w:left="5"/>
              <w:jc w:val="center"/>
            </w:pPr>
            <w:r>
              <w:rPr>
                <w:spacing w:val="-5"/>
              </w:rPr>
              <w:t>95</w:t>
            </w:r>
          </w:p>
        </w:tc>
      </w:tr>
    </w:tbl>
    <w:p w14:paraId="786531EC" w14:textId="77777777" w:rsidR="006E7430" w:rsidRDefault="006E7430">
      <w:pPr>
        <w:pStyle w:val="TableParagraph"/>
        <w:spacing w:line="250" w:lineRule="exact"/>
        <w:jc w:val="center"/>
        <w:sectPr w:rsidR="006E7430">
          <w:pgSz w:w="12240" w:h="15840"/>
          <w:pgMar w:top="1260" w:right="360" w:bottom="280" w:left="360" w:header="720" w:footer="720" w:gutter="0"/>
          <w:cols w:space="720"/>
        </w:sect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87"/>
        <w:gridCol w:w="3239"/>
        <w:gridCol w:w="3374"/>
      </w:tblGrid>
      <w:tr w:rsidR="006E7430" w14:paraId="76A3DA2C" w14:textId="77777777">
        <w:trPr>
          <w:trHeight w:val="584"/>
        </w:trPr>
        <w:tc>
          <w:tcPr>
            <w:tcW w:w="8600" w:type="dxa"/>
            <w:gridSpan w:val="3"/>
          </w:tcPr>
          <w:p w14:paraId="5D39349A" w14:textId="77777777" w:rsidR="006E7430" w:rsidRDefault="00000000">
            <w:pPr>
              <w:pStyle w:val="TableParagraph"/>
              <w:ind w:left="2455"/>
            </w:pPr>
            <w:r>
              <w:lastRenderedPageBreak/>
              <w:t>P.R.</w:t>
            </w:r>
            <w:r>
              <w:rPr>
                <w:spacing w:val="-10"/>
              </w:rPr>
              <w:t xml:space="preserve"> </w:t>
            </w:r>
            <w:r>
              <w:t>GOVT.COLLEGE</w:t>
            </w:r>
            <w:r>
              <w:rPr>
                <w:spacing w:val="-10"/>
              </w:rPr>
              <w:t xml:space="preserve"> </w:t>
            </w:r>
            <w:r>
              <w:t>(AUTONOMOUS),</w:t>
            </w:r>
            <w:r>
              <w:rPr>
                <w:spacing w:val="-7"/>
              </w:rPr>
              <w:t xml:space="preserve"> </w:t>
            </w:r>
            <w:r>
              <w:rPr>
                <w:spacing w:val="-2"/>
              </w:rPr>
              <w:t>KAKINADA</w:t>
            </w:r>
          </w:p>
        </w:tc>
      </w:tr>
      <w:tr w:rsidR="006E7430" w14:paraId="1F1AFC99" w14:textId="77777777">
        <w:trPr>
          <w:trHeight w:val="582"/>
        </w:trPr>
        <w:tc>
          <w:tcPr>
            <w:tcW w:w="8600" w:type="dxa"/>
            <w:gridSpan w:val="3"/>
          </w:tcPr>
          <w:p w14:paraId="06F5CF36" w14:textId="77777777" w:rsidR="006E7430" w:rsidRDefault="00000000">
            <w:pPr>
              <w:pStyle w:val="TableParagraph"/>
              <w:ind w:left="12"/>
              <w:jc w:val="center"/>
            </w:pPr>
            <w:r>
              <w:t>II</w:t>
            </w:r>
            <w:r>
              <w:rPr>
                <w:spacing w:val="-2"/>
              </w:rPr>
              <w:t xml:space="preserve"> </w:t>
            </w:r>
            <w:r>
              <w:t>BBA</w:t>
            </w:r>
            <w:r>
              <w:rPr>
                <w:spacing w:val="-1"/>
              </w:rPr>
              <w:t xml:space="preserve"> </w:t>
            </w:r>
            <w:r>
              <w:rPr>
                <w:spacing w:val="-2"/>
              </w:rPr>
              <w:t>(HCM)</w:t>
            </w:r>
          </w:p>
        </w:tc>
      </w:tr>
      <w:tr w:rsidR="006E7430" w14:paraId="5408AE03" w14:textId="77777777">
        <w:trPr>
          <w:trHeight w:val="579"/>
        </w:trPr>
        <w:tc>
          <w:tcPr>
            <w:tcW w:w="1987" w:type="dxa"/>
          </w:tcPr>
          <w:p w14:paraId="695932FA" w14:textId="77777777" w:rsidR="006E7430" w:rsidRDefault="00000000">
            <w:pPr>
              <w:pStyle w:val="TableParagraph"/>
              <w:spacing w:line="250" w:lineRule="exact"/>
              <w:ind w:left="6"/>
            </w:pPr>
            <w:r>
              <w:rPr>
                <w:spacing w:val="-2"/>
              </w:rPr>
              <w:t>Subject</w:t>
            </w:r>
          </w:p>
        </w:tc>
        <w:tc>
          <w:tcPr>
            <w:tcW w:w="6613" w:type="dxa"/>
            <w:gridSpan w:val="2"/>
          </w:tcPr>
          <w:p w14:paraId="1E057FE8" w14:textId="77777777" w:rsidR="006E7430" w:rsidRDefault="00000000">
            <w:pPr>
              <w:pStyle w:val="TableParagraph"/>
              <w:spacing w:line="250" w:lineRule="exact"/>
              <w:ind w:left="1656"/>
            </w:pPr>
            <w:r>
              <w:t>TRAINING AND DEVELOPMENT</w:t>
            </w:r>
          </w:p>
        </w:tc>
      </w:tr>
      <w:tr w:rsidR="006E7430" w14:paraId="425CAAA7" w14:textId="77777777">
        <w:trPr>
          <w:trHeight w:val="586"/>
        </w:trPr>
        <w:tc>
          <w:tcPr>
            <w:tcW w:w="1987" w:type="dxa"/>
          </w:tcPr>
          <w:p w14:paraId="6C0894E9" w14:textId="77777777" w:rsidR="006E7430" w:rsidRDefault="00000000">
            <w:pPr>
              <w:pStyle w:val="TableParagraph"/>
            </w:pPr>
            <w:r>
              <w:t>IV</w:t>
            </w:r>
            <w:r>
              <w:rPr>
                <w:spacing w:val="-5"/>
              </w:rPr>
              <w:t>SEM</w:t>
            </w:r>
          </w:p>
        </w:tc>
        <w:tc>
          <w:tcPr>
            <w:tcW w:w="3239" w:type="dxa"/>
          </w:tcPr>
          <w:p w14:paraId="20459719" w14:textId="77777777" w:rsidR="006E7430" w:rsidRDefault="00000000">
            <w:pPr>
              <w:pStyle w:val="TableParagraph"/>
              <w:ind w:left="4"/>
            </w:pPr>
            <w:r>
              <w:t>TIME:</w:t>
            </w:r>
            <w:r>
              <w:rPr>
                <w:spacing w:val="-1"/>
              </w:rPr>
              <w:t xml:space="preserve"> </w:t>
            </w:r>
            <w:r>
              <w:t>2</w:t>
            </w:r>
            <w:r>
              <w:rPr>
                <w:spacing w:val="-2"/>
              </w:rPr>
              <w:t xml:space="preserve"> Hours</w:t>
            </w:r>
          </w:p>
        </w:tc>
        <w:tc>
          <w:tcPr>
            <w:tcW w:w="3374" w:type="dxa"/>
          </w:tcPr>
          <w:p w14:paraId="28C255A7" w14:textId="77777777" w:rsidR="006E7430" w:rsidRDefault="00000000">
            <w:pPr>
              <w:pStyle w:val="TableParagraph"/>
              <w:ind w:left="4"/>
            </w:pPr>
            <w:r>
              <w:t>Max</w:t>
            </w:r>
            <w:r>
              <w:rPr>
                <w:spacing w:val="-3"/>
              </w:rPr>
              <w:t xml:space="preserve"> </w:t>
            </w:r>
            <w:r>
              <w:t>Marks:</w:t>
            </w:r>
            <w:r>
              <w:rPr>
                <w:spacing w:val="-3"/>
              </w:rPr>
              <w:t xml:space="preserve"> </w:t>
            </w:r>
            <w:r>
              <w:rPr>
                <w:spacing w:val="-5"/>
              </w:rPr>
              <w:t>50</w:t>
            </w:r>
          </w:p>
        </w:tc>
      </w:tr>
      <w:tr w:rsidR="006E7430" w14:paraId="739F4D4A" w14:textId="77777777">
        <w:trPr>
          <w:trHeight w:val="588"/>
        </w:trPr>
        <w:tc>
          <w:tcPr>
            <w:tcW w:w="8600" w:type="dxa"/>
            <w:gridSpan w:val="3"/>
          </w:tcPr>
          <w:p w14:paraId="780BB157" w14:textId="77777777" w:rsidR="006E7430" w:rsidRDefault="00000000">
            <w:pPr>
              <w:pStyle w:val="TableParagraph"/>
              <w:spacing w:line="248" w:lineRule="exact"/>
              <w:ind w:left="12" w:right="1"/>
              <w:jc w:val="center"/>
              <w:rPr>
                <w:rFonts w:ascii="Arial"/>
                <w:b/>
              </w:rPr>
            </w:pPr>
            <w:r>
              <w:rPr>
                <w:rFonts w:ascii="Arial"/>
                <w:b/>
              </w:rPr>
              <w:t>MODEL</w:t>
            </w:r>
            <w:r>
              <w:rPr>
                <w:rFonts w:ascii="Arial"/>
                <w:b/>
                <w:spacing w:val="-9"/>
              </w:rPr>
              <w:t xml:space="preserve"> </w:t>
            </w:r>
            <w:r>
              <w:rPr>
                <w:rFonts w:ascii="Arial"/>
                <w:b/>
              </w:rPr>
              <w:t>QUESTION</w:t>
            </w:r>
            <w:r>
              <w:rPr>
                <w:rFonts w:ascii="Arial"/>
                <w:b/>
                <w:spacing w:val="-5"/>
              </w:rPr>
              <w:t xml:space="preserve"> </w:t>
            </w:r>
            <w:r>
              <w:rPr>
                <w:rFonts w:ascii="Arial"/>
                <w:b/>
                <w:spacing w:val="-4"/>
              </w:rPr>
              <w:t>PAPER</w:t>
            </w:r>
          </w:p>
        </w:tc>
      </w:tr>
    </w:tbl>
    <w:p w14:paraId="4165054C" w14:textId="77777777" w:rsidR="006E7430" w:rsidRDefault="006E7430">
      <w:pPr>
        <w:pStyle w:val="BodyText"/>
        <w:spacing w:before="201"/>
        <w:rPr>
          <w:rFonts w:ascii="Arial"/>
          <w:b/>
        </w:rPr>
      </w:pPr>
    </w:p>
    <w:p w14:paraId="5B89005C" w14:textId="77777777" w:rsidR="006E7430" w:rsidRDefault="00000000">
      <w:pPr>
        <w:pStyle w:val="BodyText"/>
        <w:ind w:left="3353" w:right="2927"/>
        <w:jc w:val="center"/>
      </w:pPr>
      <w:r>
        <w:rPr>
          <w:spacing w:val="-2"/>
        </w:rPr>
        <w:t>Section-</w:t>
      </w:r>
      <w:r>
        <w:rPr>
          <w:spacing w:val="-10"/>
        </w:rPr>
        <w:t>I</w:t>
      </w:r>
    </w:p>
    <w:p w14:paraId="31DFBBC3" w14:textId="77777777" w:rsidR="006E7430" w:rsidRDefault="006E7430">
      <w:pPr>
        <w:pStyle w:val="BodyText"/>
      </w:pPr>
    </w:p>
    <w:p w14:paraId="6F3308B8" w14:textId="77777777" w:rsidR="006E7430" w:rsidRDefault="006E7430">
      <w:pPr>
        <w:pStyle w:val="BodyText"/>
        <w:spacing w:before="107"/>
      </w:pPr>
    </w:p>
    <w:p w14:paraId="13E275BB" w14:textId="77777777" w:rsidR="006E7430" w:rsidRDefault="00000000">
      <w:pPr>
        <w:pStyle w:val="BodyText"/>
        <w:tabs>
          <w:tab w:val="left" w:pos="8410"/>
        </w:tabs>
        <w:ind w:left="489"/>
      </w:pPr>
      <w:r>
        <w:t>Answer</w:t>
      </w:r>
      <w:r>
        <w:rPr>
          <w:spacing w:val="-3"/>
        </w:rPr>
        <w:t xml:space="preserve"> </w:t>
      </w:r>
      <w:r>
        <w:t>any</w:t>
      </w:r>
      <w:r>
        <w:rPr>
          <w:spacing w:val="-6"/>
        </w:rPr>
        <w:t xml:space="preserve"> </w:t>
      </w:r>
      <w:r>
        <w:t>Four</w:t>
      </w:r>
      <w:r>
        <w:rPr>
          <w:spacing w:val="-3"/>
        </w:rPr>
        <w:t xml:space="preserve"> </w:t>
      </w:r>
      <w:r>
        <w:t>Questions</w:t>
      </w:r>
      <w:r>
        <w:rPr>
          <w:spacing w:val="-6"/>
        </w:rPr>
        <w:t xml:space="preserve"> </w:t>
      </w:r>
      <w:r>
        <w:t>from</w:t>
      </w:r>
      <w:r>
        <w:rPr>
          <w:spacing w:val="-5"/>
        </w:rPr>
        <w:t xml:space="preserve"> </w:t>
      </w:r>
      <w:r>
        <w:t>the</w:t>
      </w:r>
      <w:r>
        <w:rPr>
          <w:spacing w:val="-8"/>
        </w:rPr>
        <w:t xml:space="preserve"> </w:t>
      </w:r>
      <w:r>
        <w:rPr>
          <w:spacing w:val="-2"/>
        </w:rPr>
        <w:t>following</w:t>
      </w:r>
      <w:r>
        <w:tab/>
        <w:t>4x5</w:t>
      </w:r>
      <w:r>
        <w:rPr>
          <w:spacing w:val="-1"/>
        </w:rPr>
        <w:t xml:space="preserve"> </w:t>
      </w:r>
      <w:r>
        <w:t>=20</w:t>
      </w:r>
      <w:r>
        <w:rPr>
          <w:spacing w:val="-1"/>
        </w:rPr>
        <w:t xml:space="preserve"> </w:t>
      </w:r>
      <w:r>
        <w:rPr>
          <w:spacing w:val="-10"/>
        </w:rPr>
        <w:t>M</w:t>
      </w:r>
    </w:p>
    <w:p w14:paraId="71CB3636" w14:textId="77777777" w:rsidR="006E7430" w:rsidRDefault="00000000">
      <w:pPr>
        <w:pStyle w:val="ListParagraph"/>
        <w:numPr>
          <w:ilvl w:val="0"/>
          <w:numId w:val="82"/>
        </w:numPr>
        <w:tabs>
          <w:tab w:val="left" w:pos="1420"/>
        </w:tabs>
        <w:spacing w:before="181"/>
        <w:ind w:left="1420" w:hanging="359"/>
      </w:pPr>
      <w:r>
        <w:t>Question</w:t>
      </w:r>
      <w:r>
        <w:rPr>
          <w:spacing w:val="-6"/>
        </w:rPr>
        <w:t xml:space="preserve"> </w:t>
      </w:r>
      <w:r>
        <w:t>(Unit</w:t>
      </w:r>
      <w:r>
        <w:rPr>
          <w:spacing w:val="-3"/>
        </w:rPr>
        <w:t xml:space="preserve"> </w:t>
      </w:r>
      <w:r>
        <w:t>–</w:t>
      </w:r>
      <w:r>
        <w:rPr>
          <w:spacing w:val="-5"/>
        </w:rPr>
        <w:t xml:space="preserve"> I)</w:t>
      </w:r>
    </w:p>
    <w:p w14:paraId="1BEBA710" w14:textId="77777777" w:rsidR="006E7430" w:rsidRDefault="00000000">
      <w:pPr>
        <w:pStyle w:val="ListParagraph"/>
        <w:numPr>
          <w:ilvl w:val="0"/>
          <w:numId w:val="82"/>
        </w:numPr>
        <w:tabs>
          <w:tab w:val="left" w:pos="1420"/>
        </w:tabs>
        <w:spacing w:before="163"/>
        <w:ind w:left="1420" w:hanging="359"/>
      </w:pPr>
      <w:r>
        <w:t>Question</w:t>
      </w:r>
      <w:r>
        <w:rPr>
          <w:spacing w:val="-6"/>
        </w:rPr>
        <w:t xml:space="preserve"> </w:t>
      </w:r>
      <w:r>
        <w:t>(Unit</w:t>
      </w:r>
      <w:r>
        <w:rPr>
          <w:spacing w:val="-3"/>
        </w:rPr>
        <w:t xml:space="preserve"> </w:t>
      </w:r>
      <w:r>
        <w:t>–</w:t>
      </w:r>
      <w:r>
        <w:rPr>
          <w:spacing w:val="-5"/>
        </w:rPr>
        <w:t xml:space="preserve"> I)</w:t>
      </w:r>
    </w:p>
    <w:p w14:paraId="3A74C497" w14:textId="77777777" w:rsidR="006E7430" w:rsidRDefault="00000000">
      <w:pPr>
        <w:pStyle w:val="ListParagraph"/>
        <w:numPr>
          <w:ilvl w:val="0"/>
          <w:numId w:val="82"/>
        </w:numPr>
        <w:tabs>
          <w:tab w:val="left" w:pos="1420"/>
        </w:tabs>
        <w:spacing w:before="161"/>
        <w:ind w:left="1420" w:hanging="359"/>
      </w:pPr>
      <w:r>
        <w:t>Question</w:t>
      </w:r>
      <w:r>
        <w:rPr>
          <w:spacing w:val="-6"/>
        </w:rPr>
        <w:t xml:space="preserve"> </w:t>
      </w:r>
      <w:r>
        <w:t>(Unit</w:t>
      </w:r>
      <w:r>
        <w:rPr>
          <w:spacing w:val="-3"/>
        </w:rPr>
        <w:t xml:space="preserve"> </w:t>
      </w:r>
      <w:r>
        <w:t>–</w:t>
      </w:r>
      <w:r>
        <w:rPr>
          <w:spacing w:val="-5"/>
        </w:rPr>
        <w:t xml:space="preserve"> II)</w:t>
      </w:r>
    </w:p>
    <w:p w14:paraId="2CA69C0A" w14:textId="77777777" w:rsidR="006E7430" w:rsidRDefault="00000000">
      <w:pPr>
        <w:pStyle w:val="ListParagraph"/>
        <w:numPr>
          <w:ilvl w:val="0"/>
          <w:numId w:val="82"/>
        </w:numPr>
        <w:tabs>
          <w:tab w:val="left" w:pos="1420"/>
        </w:tabs>
        <w:spacing w:before="163"/>
        <w:ind w:left="1420" w:hanging="359"/>
      </w:pPr>
      <w:r>
        <w:t>Question</w:t>
      </w:r>
      <w:r>
        <w:rPr>
          <w:spacing w:val="-6"/>
        </w:rPr>
        <w:t xml:space="preserve"> </w:t>
      </w:r>
      <w:r>
        <w:t>(Unit</w:t>
      </w:r>
      <w:r>
        <w:rPr>
          <w:spacing w:val="-3"/>
        </w:rPr>
        <w:t xml:space="preserve"> </w:t>
      </w:r>
      <w:r>
        <w:t>–</w:t>
      </w:r>
      <w:r>
        <w:rPr>
          <w:spacing w:val="-5"/>
        </w:rPr>
        <w:t xml:space="preserve"> </w:t>
      </w:r>
      <w:r>
        <w:rPr>
          <w:spacing w:val="-4"/>
        </w:rPr>
        <w:t>III)</w:t>
      </w:r>
    </w:p>
    <w:p w14:paraId="0EBCF48B" w14:textId="77777777" w:rsidR="006E7430" w:rsidRDefault="00000000">
      <w:pPr>
        <w:pStyle w:val="ListParagraph"/>
        <w:numPr>
          <w:ilvl w:val="0"/>
          <w:numId w:val="82"/>
        </w:numPr>
        <w:tabs>
          <w:tab w:val="left" w:pos="1420"/>
        </w:tabs>
        <w:spacing w:before="163"/>
        <w:ind w:left="1420" w:hanging="359"/>
      </w:pPr>
      <w:r>
        <w:t>Question</w:t>
      </w:r>
      <w:r>
        <w:rPr>
          <w:spacing w:val="-6"/>
        </w:rPr>
        <w:t xml:space="preserve"> </w:t>
      </w:r>
      <w:r>
        <w:t>(Unit</w:t>
      </w:r>
      <w:r>
        <w:rPr>
          <w:spacing w:val="-3"/>
        </w:rPr>
        <w:t xml:space="preserve"> </w:t>
      </w:r>
      <w:r>
        <w:t>–</w:t>
      </w:r>
      <w:r>
        <w:rPr>
          <w:spacing w:val="-5"/>
        </w:rPr>
        <w:t xml:space="preserve"> IV)</w:t>
      </w:r>
    </w:p>
    <w:p w14:paraId="01FE21DC" w14:textId="77777777" w:rsidR="006E7430" w:rsidRDefault="00000000">
      <w:pPr>
        <w:pStyle w:val="ListParagraph"/>
        <w:numPr>
          <w:ilvl w:val="0"/>
          <w:numId w:val="82"/>
        </w:numPr>
        <w:tabs>
          <w:tab w:val="left" w:pos="1420"/>
        </w:tabs>
        <w:spacing w:before="161"/>
        <w:ind w:left="1420" w:hanging="359"/>
      </w:pPr>
      <w:r>
        <w:t>Question</w:t>
      </w:r>
      <w:r>
        <w:rPr>
          <w:spacing w:val="-6"/>
        </w:rPr>
        <w:t xml:space="preserve"> </w:t>
      </w:r>
      <w:r>
        <w:t>(Unit</w:t>
      </w:r>
      <w:r>
        <w:rPr>
          <w:spacing w:val="-3"/>
        </w:rPr>
        <w:t xml:space="preserve"> </w:t>
      </w:r>
      <w:r>
        <w:t>–</w:t>
      </w:r>
      <w:r>
        <w:rPr>
          <w:spacing w:val="-3"/>
        </w:rPr>
        <w:t xml:space="preserve"> </w:t>
      </w:r>
      <w:r>
        <w:rPr>
          <w:spacing w:val="-5"/>
        </w:rPr>
        <w:t>V)</w:t>
      </w:r>
    </w:p>
    <w:p w14:paraId="0D65B297" w14:textId="77777777" w:rsidR="006E7430" w:rsidRDefault="00000000">
      <w:pPr>
        <w:pStyle w:val="ListParagraph"/>
        <w:numPr>
          <w:ilvl w:val="0"/>
          <w:numId w:val="82"/>
        </w:numPr>
        <w:tabs>
          <w:tab w:val="left" w:pos="1420"/>
        </w:tabs>
        <w:spacing w:before="163"/>
        <w:ind w:left="1420" w:hanging="359"/>
      </w:pPr>
      <w:r>
        <w:t>Question</w:t>
      </w:r>
      <w:r>
        <w:rPr>
          <w:spacing w:val="-6"/>
        </w:rPr>
        <w:t xml:space="preserve"> </w:t>
      </w:r>
      <w:r>
        <w:t>(Unit</w:t>
      </w:r>
      <w:r>
        <w:rPr>
          <w:spacing w:val="-3"/>
        </w:rPr>
        <w:t xml:space="preserve"> </w:t>
      </w:r>
      <w:r>
        <w:t>–</w:t>
      </w:r>
      <w:r>
        <w:rPr>
          <w:spacing w:val="-3"/>
        </w:rPr>
        <w:t xml:space="preserve"> </w:t>
      </w:r>
      <w:r>
        <w:rPr>
          <w:spacing w:val="-5"/>
        </w:rPr>
        <w:t>V)</w:t>
      </w:r>
    </w:p>
    <w:p w14:paraId="11811125" w14:textId="77777777" w:rsidR="006E7430" w:rsidRDefault="00000000">
      <w:pPr>
        <w:pStyle w:val="BodyText"/>
        <w:spacing w:before="161"/>
        <w:ind w:left="3354" w:right="2927"/>
        <w:jc w:val="center"/>
      </w:pPr>
      <w:r>
        <w:rPr>
          <w:spacing w:val="-2"/>
        </w:rPr>
        <w:t>Section-</w:t>
      </w:r>
      <w:r>
        <w:rPr>
          <w:spacing w:val="-5"/>
        </w:rPr>
        <w:t>II</w:t>
      </w:r>
    </w:p>
    <w:p w14:paraId="1F7B6B18" w14:textId="77777777" w:rsidR="006E7430" w:rsidRDefault="006E7430">
      <w:pPr>
        <w:pStyle w:val="BodyText"/>
      </w:pPr>
    </w:p>
    <w:p w14:paraId="5CC84977" w14:textId="77777777" w:rsidR="006E7430" w:rsidRDefault="006E7430">
      <w:pPr>
        <w:pStyle w:val="BodyText"/>
        <w:spacing w:before="105"/>
      </w:pPr>
    </w:p>
    <w:p w14:paraId="0AB73A98" w14:textId="77777777" w:rsidR="006E7430" w:rsidRDefault="00000000">
      <w:pPr>
        <w:pStyle w:val="BodyText"/>
        <w:tabs>
          <w:tab w:val="left" w:pos="9851"/>
        </w:tabs>
        <w:spacing w:line="412" w:lineRule="auto"/>
        <w:ind w:left="2650" w:right="508" w:hanging="2161"/>
      </w:pPr>
      <w:r>
        <w:t>Answer any three questions by attempting at least one question form each section</w:t>
      </w:r>
      <w:r>
        <w:tab/>
        <w:t>3x10</w:t>
      </w:r>
      <w:r>
        <w:rPr>
          <w:spacing w:val="-16"/>
        </w:rPr>
        <w:t xml:space="preserve"> </w:t>
      </w:r>
      <w:r>
        <w:t>=30</w:t>
      </w:r>
      <w:r>
        <w:rPr>
          <w:spacing w:val="-15"/>
        </w:rPr>
        <w:t xml:space="preserve"> </w:t>
      </w:r>
      <w:r>
        <w:t>M PART – A</w:t>
      </w:r>
    </w:p>
    <w:p w14:paraId="324F7CF6" w14:textId="77777777" w:rsidR="006E7430" w:rsidRDefault="00000000">
      <w:pPr>
        <w:pStyle w:val="ListParagraph"/>
        <w:numPr>
          <w:ilvl w:val="0"/>
          <w:numId w:val="82"/>
        </w:numPr>
        <w:tabs>
          <w:tab w:val="left" w:pos="1420"/>
        </w:tabs>
        <w:spacing w:line="291" w:lineRule="exact"/>
        <w:ind w:left="1420" w:hanging="359"/>
      </w:pPr>
      <w:r>
        <w:t>Question</w:t>
      </w:r>
      <w:r>
        <w:rPr>
          <w:spacing w:val="-6"/>
        </w:rPr>
        <w:t xml:space="preserve"> </w:t>
      </w:r>
      <w:r>
        <w:t>(Unit</w:t>
      </w:r>
      <w:r>
        <w:rPr>
          <w:spacing w:val="-3"/>
        </w:rPr>
        <w:t xml:space="preserve"> </w:t>
      </w:r>
      <w:r>
        <w:t>–</w:t>
      </w:r>
      <w:r>
        <w:rPr>
          <w:spacing w:val="-5"/>
        </w:rPr>
        <w:t xml:space="preserve"> I)</w:t>
      </w:r>
    </w:p>
    <w:p w14:paraId="2E79B57F" w14:textId="77777777" w:rsidR="006E7430" w:rsidRDefault="00000000">
      <w:pPr>
        <w:pStyle w:val="ListParagraph"/>
        <w:numPr>
          <w:ilvl w:val="0"/>
          <w:numId w:val="82"/>
        </w:numPr>
        <w:tabs>
          <w:tab w:val="left" w:pos="1420"/>
        </w:tabs>
        <w:spacing w:before="164"/>
        <w:ind w:left="1420" w:hanging="359"/>
      </w:pPr>
      <w:r>
        <w:t>Question</w:t>
      </w:r>
      <w:r>
        <w:rPr>
          <w:spacing w:val="-6"/>
        </w:rPr>
        <w:t xml:space="preserve"> </w:t>
      </w:r>
      <w:r>
        <w:t>(Unit</w:t>
      </w:r>
      <w:r>
        <w:rPr>
          <w:spacing w:val="-3"/>
        </w:rPr>
        <w:t xml:space="preserve"> </w:t>
      </w:r>
      <w:r>
        <w:t>–</w:t>
      </w:r>
      <w:r>
        <w:rPr>
          <w:spacing w:val="-5"/>
        </w:rPr>
        <w:t xml:space="preserve"> I)</w:t>
      </w:r>
    </w:p>
    <w:p w14:paraId="0E349199" w14:textId="77777777" w:rsidR="006E7430" w:rsidRDefault="00000000">
      <w:pPr>
        <w:pStyle w:val="ListParagraph"/>
        <w:numPr>
          <w:ilvl w:val="0"/>
          <w:numId w:val="82"/>
        </w:numPr>
        <w:tabs>
          <w:tab w:val="left" w:pos="1419"/>
        </w:tabs>
        <w:spacing w:before="163"/>
        <w:ind w:left="1419" w:hanging="358"/>
      </w:pPr>
      <w:r>
        <w:t>Question</w:t>
      </w:r>
      <w:r>
        <w:rPr>
          <w:spacing w:val="-6"/>
        </w:rPr>
        <w:t xml:space="preserve"> </w:t>
      </w:r>
      <w:r>
        <w:t>(Unit</w:t>
      </w:r>
      <w:r>
        <w:rPr>
          <w:spacing w:val="-3"/>
        </w:rPr>
        <w:t xml:space="preserve"> </w:t>
      </w:r>
      <w:r>
        <w:t>–</w:t>
      </w:r>
      <w:r>
        <w:rPr>
          <w:spacing w:val="-5"/>
        </w:rPr>
        <w:t xml:space="preserve"> I)</w:t>
      </w:r>
    </w:p>
    <w:p w14:paraId="11C24080" w14:textId="77777777" w:rsidR="006E7430" w:rsidRDefault="00000000">
      <w:pPr>
        <w:pStyle w:val="Heading2"/>
        <w:spacing w:before="159"/>
        <w:ind w:left="0" w:right="2927"/>
        <w:jc w:val="center"/>
      </w:pPr>
      <w:r>
        <w:t>PART</w:t>
      </w:r>
      <w:r>
        <w:rPr>
          <w:spacing w:val="-4"/>
        </w:rPr>
        <w:t xml:space="preserve"> </w:t>
      </w:r>
      <w:r>
        <w:t>-</w:t>
      </w:r>
      <w:r>
        <w:rPr>
          <w:spacing w:val="-10"/>
        </w:rPr>
        <w:t>B</w:t>
      </w:r>
    </w:p>
    <w:p w14:paraId="64311E87" w14:textId="77777777" w:rsidR="006E7430" w:rsidRDefault="00000000">
      <w:pPr>
        <w:pStyle w:val="ListParagraph"/>
        <w:numPr>
          <w:ilvl w:val="0"/>
          <w:numId w:val="82"/>
        </w:numPr>
        <w:tabs>
          <w:tab w:val="left" w:pos="1419"/>
        </w:tabs>
        <w:spacing w:before="183"/>
        <w:ind w:left="1419" w:hanging="358"/>
      </w:pPr>
      <w:r>
        <w:t>Question</w:t>
      </w:r>
      <w:r>
        <w:rPr>
          <w:spacing w:val="-6"/>
        </w:rPr>
        <w:t xml:space="preserve"> </w:t>
      </w:r>
      <w:r>
        <w:t>(Unit</w:t>
      </w:r>
      <w:r>
        <w:rPr>
          <w:spacing w:val="-3"/>
        </w:rPr>
        <w:t xml:space="preserve"> </w:t>
      </w:r>
      <w:r>
        <w:t>–</w:t>
      </w:r>
      <w:r>
        <w:rPr>
          <w:spacing w:val="-5"/>
        </w:rPr>
        <w:t xml:space="preserve"> I)</w:t>
      </w:r>
    </w:p>
    <w:p w14:paraId="4B6D0B71" w14:textId="77777777" w:rsidR="006E7430" w:rsidRDefault="00000000">
      <w:pPr>
        <w:pStyle w:val="ListParagraph"/>
        <w:numPr>
          <w:ilvl w:val="0"/>
          <w:numId w:val="82"/>
        </w:numPr>
        <w:tabs>
          <w:tab w:val="left" w:pos="1419"/>
        </w:tabs>
        <w:spacing w:before="161"/>
        <w:ind w:left="1419" w:hanging="358"/>
      </w:pPr>
      <w:r>
        <w:t>Question</w:t>
      </w:r>
      <w:r>
        <w:rPr>
          <w:spacing w:val="-6"/>
        </w:rPr>
        <w:t xml:space="preserve"> </w:t>
      </w:r>
      <w:r>
        <w:t>(Unit</w:t>
      </w:r>
      <w:r>
        <w:rPr>
          <w:spacing w:val="-3"/>
        </w:rPr>
        <w:t xml:space="preserve"> </w:t>
      </w:r>
      <w:r>
        <w:t>–</w:t>
      </w:r>
      <w:r>
        <w:rPr>
          <w:spacing w:val="-5"/>
        </w:rPr>
        <w:t xml:space="preserve"> I)</w:t>
      </w:r>
    </w:p>
    <w:p w14:paraId="315CC532" w14:textId="77777777" w:rsidR="006E7430" w:rsidRDefault="00000000">
      <w:pPr>
        <w:pStyle w:val="ListParagraph"/>
        <w:numPr>
          <w:ilvl w:val="0"/>
          <w:numId w:val="82"/>
        </w:numPr>
        <w:tabs>
          <w:tab w:val="left" w:pos="1419"/>
        </w:tabs>
        <w:spacing w:before="163"/>
        <w:ind w:left="1419" w:hanging="358"/>
      </w:pPr>
      <w:r>
        <w:t>Question</w:t>
      </w:r>
      <w:r>
        <w:rPr>
          <w:spacing w:val="-6"/>
        </w:rPr>
        <w:t xml:space="preserve"> </w:t>
      </w:r>
      <w:r>
        <w:t>(Unit</w:t>
      </w:r>
      <w:r>
        <w:rPr>
          <w:spacing w:val="-3"/>
        </w:rPr>
        <w:t xml:space="preserve"> </w:t>
      </w:r>
      <w:r>
        <w:t>–</w:t>
      </w:r>
      <w:r>
        <w:rPr>
          <w:spacing w:val="-5"/>
        </w:rPr>
        <w:t xml:space="preserve"> I)</w:t>
      </w:r>
    </w:p>
    <w:p w14:paraId="4F05CC28" w14:textId="77777777" w:rsidR="006E7430" w:rsidRDefault="006E7430">
      <w:pPr>
        <w:pStyle w:val="BodyText"/>
        <w:spacing w:before="208"/>
      </w:pPr>
    </w:p>
    <w:p w14:paraId="2C75EED4" w14:textId="77777777" w:rsidR="006E7430" w:rsidRDefault="00000000">
      <w:pPr>
        <w:ind w:left="2522"/>
        <w:jc w:val="center"/>
      </w:pPr>
      <w:r>
        <w:rPr>
          <w:spacing w:val="-4"/>
        </w:rPr>
        <w:lastRenderedPageBreak/>
        <w:t>****</w:t>
      </w:r>
    </w:p>
    <w:p w14:paraId="4357FBC1" w14:textId="77777777" w:rsidR="006E7430" w:rsidRDefault="006E7430">
      <w:pPr>
        <w:pStyle w:val="ListParagraph"/>
        <w:tabs>
          <w:tab w:val="left" w:pos="742"/>
        </w:tabs>
        <w:spacing w:before="181"/>
        <w:ind w:left="0" w:firstLine="0"/>
        <w:rPr>
          <w:spacing w:val="-2"/>
          <w:sz w:val="26"/>
          <w:szCs w:val="26"/>
        </w:rPr>
      </w:pPr>
    </w:p>
    <w:p w14:paraId="2161F28F" w14:textId="77777777" w:rsidR="006E7430" w:rsidRDefault="006E7430">
      <w:pPr>
        <w:ind w:left="2522"/>
        <w:jc w:val="center"/>
        <w:rPr>
          <w:spacing w:val="-4"/>
        </w:rPr>
      </w:pPr>
    </w:p>
    <w:p w14:paraId="45A30A73" w14:textId="77777777" w:rsidR="006E7430" w:rsidRDefault="006E7430">
      <w:pPr>
        <w:ind w:left="2522"/>
        <w:jc w:val="center"/>
        <w:rPr>
          <w:spacing w:val="-4"/>
        </w:rPr>
      </w:pPr>
    </w:p>
    <w:p w14:paraId="1AD4C7F4" w14:textId="77777777" w:rsidR="006E7430" w:rsidRDefault="006E7430">
      <w:pPr>
        <w:ind w:left="2522"/>
        <w:jc w:val="center"/>
        <w:rPr>
          <w:spacing w:val="-4"/>
        </w:rPr>
      </w:pPr>
    </w:p>
    <w:p w14:paraId="70079DE0" w14:textId="77777777" w:rsidR="006E7430" w:rsidRDefault="006E7430">
      <w:pPr>
        <w:ind w:left="2522"/>
        <w:jc w:val="center"/>
        <w:rPr>
          <w:spacing w:val="-4"/>
        </w:rPr>
      </w:pPr>
    </w:p>
    <w:p w14:paraId="6F408A17" w14:textId="77777777" w:rsidR="006E7430" w:rsidRDefault="006E7430">
      <w:pPr>
        <w:ind w:left="2522"/>
        <w:jc w:val="center"/>
        <w:rPr>
          <w:spacing w:val="-4"/>
        </w:rPr>
      </w:pPr>
    </w:p>
    <w:tbl>
      <w:tblPr>
        <w:tblW w:w="0" w:type="auto"/>
        <w:tblInd w:w="7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56"/>
        <w:gridCol w:w="5341"/>
        <w:gridCol w:w="565"/>
        <w:gridCol w:w="531"/>
        <w:gridCol w:w="632"/>
        <w:gridCol w:w="356"/>
      </w:tblGrid>
      <w:tr w:rsidR="00F90896" w14:paraId="3FF80693" w14:textId="77777777" w:rsidTr="002C0466">
        <w:trPr>
          <w:trHeight w:val="1249"/>
        </w:trPr>
        <w:tc>
          <w:tcPr>
            <w:tcW w:w="1956" w:type="dxa"/>
          </w:tcPr>
          <w:p w14:paraId="7DAE802F" w14:textId="77777777" w:rsidR="00F90896" w:rsidRDefault="00F90896" w:rsidP="002C0466">
            <w:pPr>
              <w:pStyle w:val="TableParagraph"/>
              <w:spacing w:before="18"/>
              <w:rPr>
                <w:sz w:val="20"/>
              </w:rPr>
            </w:pPr>
          </w:p>
          <w:p w14:paraId="2A7883B6" w14:textId="77777777" w:rsidR="00F90896" w:rsidRDefault="00F90896" w:rsidP="002C0466">
            <w:pPr>
              <w:pStyle w:val="TableParagraph"/>
              <w:ind w:left="410"/>
              <w:rPr>
                <w:sz w:val="20"/>
              </w:rPr>
            </w:pPr>
            <w:r>
              <w:rPr>
                <w:noProof/>
                <w:sz w:val="20"/>
              </w:rPr>
              <w:drawing>
                <wp:inline distT="0" distB="0" distL="0" distR="0" wp14:anchorId="043B7234" wp14:editId="7798F5A0">
                  <wp:extent cx="436512" cy="411479"/>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48" cstate="print"/>
                          <a:stretch>
                            <a:fillRect/>
                          </a:stretch>
                        </pic:blipFill>
                        <pic:spPr>
                          <a:xfrm>
                            <a:off x="0" y="0"/>
                            <a:ext cx="436512" cy="411479"/>
                          </a:xfrm>
                          <a:prstGeom prst="rect">
                            <a:avLst/>
                          </a:prstGeom>
                        </pic:spPr>
                      </pic:pic>
                    </a:graphicData>
                  </a:graphic>
                </wp:inline>
              </w:drawing>
            </w:r>
          </w:p>
        </w:tc>
        <w:tc>
          <w:tcPr>
            <w:tcW w:w="5341" w:type="dxa"/>
            <w:shd w:val="clear" w:color="auto" w:fill="92D050"/>
          </w:tcPr>
          <w:p w14:paraId="6C61A1AD" w14:textId="77777777" w:rsidR="00F90896" w:rsidRDefault="00F90896" w:rsidP="002C0466">
            <w:pPr>
              <w:pStyle w:val="TableParagraph"/>
              <w:tabs>
                <w:tab w:val="left" w:pos="1863"/>
                <w:tab w:val="left" w:pos="2965"/>
                <w:tab w:val="left" w:pos="4567"/>
              </w:tabs>
              <w:spacing w:before="8" w:line="259" w:lineRule="auto"/>
              <w:ind w:left="1392" w:right="-15" w:hanging="756"/>
              <w:rPr>
                <w:b/>
                <w:sz w:val="24"/>
              </w:rPr>
            </w:pPr>
            <w:r>
              <w:rPr>
                <w:b/>
                <w:spacing w:val="-2"/>
                <w:sz w:val="24"/>
              </w:rPr>
              <w:t>Pithapur</w:t>
            </w:r>
            <w:r>
              <w:rPr>
                <w:b/>
                <w:sz w:val="24"/>
              </w:rPr>
              <w:tab/>
            </w:r>
            <w:r>
              <w:rPr>
                <w:b/>
                <w:spacing w:val="-2"/>
                <w:sz w:val="24"/>
              </w:rPr>
              <w:t>Rajah’s</w:t>
            </w:r>
            <w:r>
              <w:rPr>
                <w:b/>
                <w:sz w:val="24"/>
              </w:rPr>
              <w:tab/>
            </w:r>
            <w:r>
              <w:rPr>
                <w:b/>
                <w:spacing w:val="-2"/>
                <w:sz w:val="24"/>
              </w:rPr>
              <w:t>Government</w:t>
            </w:r>
            <w:r>
              <w:rPr>
                <w:b/>
                <w:sz w:val="24"/>
              </w:rPr>
              <w:tab/>
            </w:r>
            <w:r>
              <w:rPr>
                <w:b/>
                <w:spacing w:val="-2"/>
                <w:sz w:val="24"/>
              </w:rPr>
              <w:t xml:space="preserve">College </w:t>
            </w:r>
            <w:r>
              <w:rPr>
                <w:b/>
                <w:sz w:val="24"/>
              </w:rPr>
              <w:t>(Autonomous) Kakinada</w:t>
            </w:r>
          </w:p>
        </w:tc>
        <w:tc>
          <w:tcPr>
            <w:tcW w:w="2084" w:type="dxa"/>
            <w:gridSpan w:val="4"/>
            <w:vMerge w:val="restart"/>
          </w:tcPr>
          <w:p w14:paraId="78844B67" w14:textId="77777777" w:rsidR="00F90896" w:rsidRDefault="00F90896" w:rsidP="002C0466">
            <w:pPr>
              <w:pStyle w:val="TableParagraph"/>
              <w:spacing w:before="6"/>
              <w:rPr>
                <w:sz w:val="24"/>
              </w:rPr>
            </w:pPr>
          </w:p>
          <w:p w14:paraId="064D9B71" w14:textId="77777777" w:rsidR="00F90896" w:rsidRDefault="00F90896" w:rsidP="002C0466">
            <w:pPr>
              <w:pStyle w:val="TableParagraph"/>
              <w:spacing w:line="216" w:lineRule="auto"/>
              <w:ind w:left="573" w:right="591" w:hanging="228"/>
              <w:rPr>
                <w:b/>
                <w:sz w:val="24"/>
              </w:rPr>
            </w:pPr>
            <w:r>
              <w:rPr>
                <w:b/>
                <w:spacing w:val="-2"/>
                <w:sz w:val="24"/>
              </w:rPr>
              <w:t>Program</w:t>
            </w:r>
            <w:r>
              <w:rPr>
                <w:b/>
                <w:spacing w:val="40"/>
                <w:sz w:val="24"/>
              </w:rPr>
              <w:t xml:space="preserve"> </w:t>
            </w:r>
            <w:r>
              <w:rPr>
                <w:b/>
                <w:sz w:val="24"/>
              </w:rPr>
              <w:t>&amp;</w:t>
            </w:r>
            <w:r>
              <w:rPr>
                <w:b/>
                <w:spacing w:val="-15"/>
                <w:sz w:val="24"/>
              </w:rPr>
              <w:t xml:space="preserve"> </w:t>
            </w:r>
            <w:r>
              <w:rPr>
                <w:b/>
                <w:sz w:val="24"/>
              </w:rPr>
              <w:t xml:space="preserve">Semes </w:t>
            </w:r>
            <w:proofErr w:type="spellStart"/>
            <w:r>
              <w:rPr>
                <w:b/>
                <w:spacing w:val="-4"/>
                <w:sz w:val="24"/>
              </w:rPr>
              <w:t>ter</w:t>
            </w:r>
            <w:proofErr w:type="spellEnd"/>
          </w:p>
          <w:p w14:paraId="6A50FC9D" w14:textId="77777777" w:rsidR="00F90896" w:rsidRDefault="00F90896" w:rsidP="002C0466">
            <w:pPr>
              <w:pStyle w:val="TableParagraph"/>
              <w:spacing w:before="32" w:line="268" w:lineRule="auto"/>
              <w:ind w:left="136" w:right="390" w:firstLine="243"/>
              <w:rPr>
                <w:sz w:val="24"/>
              </w:rPr>
            </w:pPr>
            <w:r>
              <w:rPr>
                <w:sz w:val="24"/>
              </w:rPr>
              <w:t>II BBA</w:t>
            </w:r>
            <w:r>
              <w:rPr>
                <w:spacing w:val="40"/>
                <w:sz w:val="24"/>
              </w:rPr>
              <w:t xml:space="preserve"> </w:t>
            </w:r>
            <w:r>
              <w:rPr>
                <w:sz w:val="24"/>
              </w:rPr>
              <w:t>IV</w:t>
            </w:r>
            <w:r>
              <w:rPr>
                <w:spacing w:val="-15"/>
                <w:sz w:val="24"/>
              </w:rPr>
              <w:t xml:space="preserve"> </w:t>
            </w:r>
            <w:r>
              <w:rPr>
                <w:sz w:val="24"/>
              </w:rPr>
              <w:t>SEMESTER</w:t>
            </w:r>
          </w:p>
        </w:tc>
      </w:tr>
      <w:tr w:rsidR="00F90896" w14:paraId="0118C988" w14:textId="77777777" w:rsidTr="002C0466">
        <w:trPr>
          <w:trHeight w:val="1616"/>
        </w:trPr>
        <w:tc>
          <w:tcPr>
            <w:tcW w:w="1956" w:type="dxa"/>
          </w:tcPr>
          <w:p w14:paraId="292112B1" w14:textId="77777777" w:rsidR="00F90896" w:rsidRDefault="00F90896" w:rsidP="002C0466">
            <w:pPr>
              <w:pStyle w:val="TableParagraph"/>
              <w:spacing w:before="8"/>
              <w:ind w:left="115"/>
              <w:jc w:val="center"/>
              <w:rPr>
                <w:sz w:val="24"/>
              </w:rPr>
            </w:pPr>
            <w:r>
              <w:rPr>
                <w:sz w:val="24"/>
              </w:rPr>
              <w:t>Course</w:t>
            </w:r>
            <w:r>
              <w:rPr>
                <w:spacing w:val="-2"/>
                <w:sz w:val="24"/>
              </w:rPr>
              <w:t xml:space="preserve"> </w:t>
            </w:r>
            <w:r>
              <w:rPr>
                <w:spacing w:val="-4"/>
                <w:sz w:val="24"/>
              </w:rPr>
              <w:t>Code</w:t>
            </w:r>
          </w:p>
        </w:tc>
        <w:tc>
          <w:tcPr>
            <w:tcW w:w="5341" w:type="dxa"/>
          </w:tcPr>
          <w:p w14:paraId="74D6C93E" w14:textId="77777777" w:rsidR="00F90896" w:rsidRDefault="00F90896" w:rsidP="002C0466">
            <w:pPr>
              <w:pStyle w:val="TableParagraph"/>
              <w:spacing w:before="104"/>
              <w:rPr>
                <w:sz w:val="24"/>
              </w:rPr>
            </w:pPr>
          </w:p>
          <w:p w14:paraId="6EF35186" w14:textId="77777777" w:rsidR="00F90896" w:rsidRDefault="00F90896" w:rsidP="002C0466">
            <w:pPr>
              <w:pStyle w:val="TableParagraph"/>
              <w:ind w:left="1216"/>
              <w:rPr>
                <w:b/>
                <w:sz w:val="24"/>
              </w:rPr>
            </w:pPr>
            <w:r>
              <w:rPr>
                <w:b/>
                <w:spacing w:val="-2"/>
                <w:sz w:val="24"/>
              </w:rPr>
              <w:t>TRAINING AND DEVELOPMENT</w:t>
            </w:r>
          </w:p>
          <w:p w14:paraId="078B6138" w14:textId="77777777" w:rsidR="00F90896" w:rsidRDefault="00F90896" w:rsidP="002C0466">
            <w:pPr>
              <w:pStyle w:val="TableParagraph"/>
              <w:rPr>
                <w:sz w:val="24"/>
              </w:rPr>
            </w:pPr>
          </w:p>
          <w:p w14:paraId="091D453D" w14:textId="77777777" w:rsidR="00F90896" w:rsidRDefault="00F90896" w:rsidP="002C0466">
            <w:pPr>
              <w:pStyle w:val="TableParagraph"/>
              <w:spacing w:before="14"/>
              <w:rPr>
                <w:sz w:val="24"/>
              </w:rPr>
            </w:pPr>
          </w:p>
          <w:p w14:paraId="42F5E8DC" w14:textId="77777777" w:rsidR="00F90896" w:rsidRDefault="00F90896" w:rsidP="002C0466">
            <w:pPr>
              <w:pStyle w:val="TableParagraph"/>
              <w:spacing w:before="1"/>
              <w:ind w:left="105"/>
              <w:jc w:val="center"/>
              <w:rPr>
                <w:sz w:val="24"/>
              </w:rPr>
            </w:pPr>
            <w:r>
              <w:rPr>
                <w:sz w:val="24"/>
              </w:rPr>
              <w:t>II BBA (DIGITAL MARKETING)</w:t>
            </w:r>
          </w:p>
        </w:tc>
        <w:tc>
          <w:tcPr>
            <w:tcW w:w="2084" w:type="dxa"/>
            <w:gridSpan w:val="4"/>
            <w:vMerge/>
            <w:tcBorders>
              <w:top w:val="nil"/>
            </w:tcBorders>
          </w:tcPr>
          <w:p w14:paraId="6EF3267F" w14:textId="77777777" w:rsidR="00F90896" w:rsidRDefault="00F90896" w:rsidP="002C0466">
            <w:pPr>
              <w:rPr>
                <w:sz w:val="2"/>
                <w:szCs w:val="2"/>
              </w:rPr>
            </w:pPr>
          </w:p>
        </w:tc>
      </w:tr>
      <w:tr w:rsidR="00F90896" w14:paraId="5089B523" w14:textId="77777777" w:rsidTr="002C0466">
        <w:trPr>
          <w:trHeight w:val="523"/>
        </w:trPr>
        <w:tc>
          <w:tcPr>
            <w:tcW w:w="1956" w:type="dxa"/>
            <w:tcBorders>
              <w:right w:val="single" w:sz="4" w:space="0" w:color="000000"/>
            </w:tcBorders>
          </w:tcPr>
          <w:p w14:paraId="2EF80F65" w14:textId="77777777" w:rsidR="00F90896" w:rsidRDefault="00F90896" w:rsidP="002C0466">
            <w:pPr>
              <w:pStyle w:val="TableParagraph"/>
              <w:spacing w:before="9"/>
              <w:ind w:left="126"/>
              <w:jc w:val="center"/>
              <w:rPr>
                <w:sz w:val="24"/>
              </w:rPr>
            </w:pPr>
            <w:r>
              <w:rPr>
                <w:spacing w:val="-2"/>
                <w:sz w:val="24"/>
              </w:rPr>
              <w:t>Teaching</w:t>
            </w:r>
          </w:p>
        </w:tc>
        <w:tc>
          <w:tcPr>
            <w:tcW w:w="5341" w:type="dxa"/>
            <w:tcBorders>
              <w:left w:val="single" w:sz="4" w:space="0" w:color="000000"/>
            </w:tcBorders>
          </w:tcPr>
          <w:p w14:paraId="7D7356E0" w14:textId="77777777" w:rsidR="00F90896" w:rsidRDefault="00F90896" w:rsidP="002C0466">
            <w:pPr>
              <w:pStyle w:val="TableParagraph"/>
              <w:spacing w:before="9"/>
              <w:ind w:left="993"/>
              <w:rPr>
                <w:sz w:val="24"/>
              </w:rPr>
            </w:pPr>
            <w:r>
              <w:rPr>
                <w:sz w:val="24"/>
              </w:rPr>
              <w:t>Hours</w:t>
            </w:r>
            <w:r>
              <w:rPr>
                <w:spacing w:val="-17"/>
                <w:sz w:val="24"/>
              </w:rPr>
              <w:t xml:space="preserve"> </w:t>
            </w:r>
            <w:r>
              <w:rPr>
                <w:sz w:val="24"/>
              </w:rPr>
              <w:t>Allocated:</w:t>
            </w:r>
            <w:r>
              <w:rPr>
                <w:spacing w:val="-2"/>
                <w:sz w:val="24"/>
              </w:rPr>
              <w:t xml:space="preserve"> </w:t>
            </w:r>
            <w:r>
              <w:rPr>
                <w:sz w:val="24"/>
              </w:rPr>
              <w:t xml:space="preserve">60 </w:t>
            </w:r>
            <w:r>
              <w:rPr>
                <w:spacing w:val="-4"/>
                <w:sz w:val="24"/>
              </w:rPr>
              <w:t>(</w:t>
            </w:r>
            <w:r>
              <w:rPr>
                <w:b/>
                <w:spacing w:val="-4"/>
                <w:sz w:val="24"/>
              </w:rPr>
              <w:t>Lab</w:t>
            </w:r>
            <w:r>
              <w:rPr>
                <w:spacing w:val="-4"/>
                <w:sz w:val="24"/>
              </w:rPr>
              <w:t>)</w:t>
            </w:r>
          </w:p>
        </w:tc>
        <w:tc>
          <w:tcPr>
            <w:tcW w:w="565" w:type="dxa"/>
          </w:tcPr>
          <w:p w14:paraId="4CD8DC21" w14:textId="77777777" w:rsidR="00F90896" w:rsidRDefault="00F90896" w:rsidP="002C0466">
            <w:pPr>
              <w:pStyle w:val="TableParagraph"/>
              <w:spacing w:before="9"/>
              <w:ind w:left="170" w:right="7"/>
              <w:jc w:val="center"/>
              <w:rPr>
                <w:sz w:val="24"/>
              </w:rPr>
            </w:pPr>
            <w:r>
              <w:rPr>
                <w:spacing w:val="-10"/>
                <w:sz w:val="24"/>
              </w:rPr>
              <w:t>L</w:t>
            </w:r>
          </w:p>
        </w:tc>
        <w:tc>
          <w:tcPr>
            <w:tcW w:w="531" w:type="dxa"/>
          </w:tcPr>
          <w:p w14:paraId="3681ACE4" w14:textId="77777777" w:rsidR="00F90896" w:rsidRDefault="00F90896" w:rsidP="002C0466">
            <w:pPr>
              <w:pStyle w:val="TableParagraph"/>
              <w:spacing w:before="9"/>
              <w:ind w:right="87"/>
              <w:jc w:val="right"/>
              <w:rPr>
                <w:sz w:val="24"/>
              </w:rPr>
            </w:pPr>
            <w:r>
              <w:rPr>
                <w:spacing w:val="-10"/>
                <w:sz w:val="24"/>
              </w:rPr>
              <w:t>T</w:t>
            </w:r>
          </w:p>
        </w:tc>
        <w:tc>
          <w:tcPr>
            <w:tcW w:w="632" w:type="dxa"/>
          </w:tcPr>
          <w:p w14:paraId="27D26492" w14:textId="77777777" w:rsidR="00F90896" w:rsidRDefault="00F90896" w:rsidP="002C0466">
            <w:pPr>
              <w:pStyle w:val="TableParagraph"/>
              <w:spacing w:before="9"/>
              <w:ind w:right="132"/>
              <w:jc w:val="right"/>
              <w:rPr>
                <w:sz w:val="24"/>
              </w:rPr>
            </w:pPr>
            <w:r>
              <w:rPr>
                <w:spacing w:val="-10"/>
                <w:sz w:val="24"/>
              </w:rPr>
              <w:t>P</w:t>
            </w:r>
          </w:p>
        </w:tc>
        <w:tc>
          <w:tcPr>
            <w:tcW w:w="356" w:type="dxa"/>
          </w:tcPr>
          <w:p w14:paraId="4D69024A" w14:textId="77777777" w:rsidR="00F90896" w:rsidRDefault="00F90896" w:rsidP="002C0466">
            <w:pPr>
              <w:pStyle w:val="TableParagraph"/>
              <w:spacing w:before="9"/>
              <w:ind w:right="-15"/>
              <w:jc w:val="right"/>
              <w:rPr>
                <w:sz w:val="24"/>
              </w:rPr>
            </w:pPr>
            <w:r>
              <w:rPr>
                <w:spacing w:val="-10"/>
                <w:sz w:val="24"/>
              </w:rPr>
              <w:t>C</w:t>
            </w:r>
          </w:p>
        </w:tc>
      </w:tr>
      <w:tr w:rsidR="00F90896" w14:paraId="2FED29E5" w14:textId="77777777" w:rsidTr="002C0466">
        <w:trPr>
          <w:trHeight w:val="664"/>
        </w:trPr>
        <w:tc>
          <w:tcPr>
            <w:tcW w:w="1956" w:type="dxa"/>
            <w:tcBorders>
              <w:right w:val="single" w:sz="4" w:space="0" w:color="000000"/>
            </w:tcBorders>
          </w:tcPr>
          <w:p w14:paraId="4DF6DAE7" w14:textId="77777777" w:rsidR="00F90896" w:rsidRDefault="00F90896" w:rsidP="002C0466">
            <w:pPr>
              <w:pStyle w:val="TableParagraph"/>
              <w:spacing w:before="8"/>
              <w:ind w:left="126" w:right="74"/>
              <w:jc w:val="center"/>
              <w:rPr>
                <w:sz w:val="24"/>
              </w:rPr>
            </w:pPr>
            <w:r>
              <w:rPr>
                <w:spacing w:val="-2"/>
                <w:sz w:val="24"/>
              </w:rPr>
              <w:t>Pre-requisites:</w:t>
            </w:r>
          </w:p>
        </w:tc>
        <w:tc>
          <w:tcPr>
            <w:tcW w:w="5341" w:type="dxa"/>
            <w:tcBorders>
              <w:left w:val="single" w:sz="4" w:space="0" w:color="000000"/>
            </w:tcBorders>
          </w:tcPr>
          <w:p w14:paraId="1238ABEF" w14:textId="77777777" w:rsidR="00F90896" w:rsidRDefault="00F90896" w:rsidP="002C0466">
            <w:pPr>
              <w:pStyle w:val="TableParagraph"/>
              <w:rPr>
                <w:sz w:val="24"/>
              </w:rPr>
            </w:pPr>
          </w:p>
        </w:tc>
        <w:tc>
          <w:tcPr>
            <w:tcW w:w="565" w:type="dxa"/>
          </w:tcPr>
          <w:p w14:paraId="2328A566" w14:textId="77777777" w:rsidR="00F90896" w:rsidRDefault="00F90896" w:rsidP="002C0466">
            <w:pPr>
              <w:pStyle w:val="TableParagraph"/>
              <w:spacing w:before="8"/>
              <w:ind w:left="170"/>
              <w:jc w:val="center"/>
              <w:rPr>
                <w:sz w:val="24"/>
              </w:rPr>
            </w:pPr>
            <w:r>
              <w:rPr>
                <w:spacing w:val="-10"/>
                <w:sz w:val="24"/>
              </w:rPr>
              <w:t>0</w:t>
            </w:r>
          </w:p>
        </w:tc>
        <w:tc>
          <w:tcPr>
            <w:tcW w:w="531" w:type="dxa"/>
          </w:tcPr>
          <w:p w14:paraId="695E0F05" w14:textId="77777777" w:rsidR="00F90896" w:rsidRDefault="00F90896" w:rsidP="002C0466">
            <w:pPr>
              <w:pStyle w:val="TableParagraph"/>
              <w:spacing w:before="8"/>
              <w:ind w:right="94"/>
              <w:jc w:val="right"/>
              <w:rPr>
                <w:sz w:val="24"/>
              </w:rPr>
            </w:pPr>
            <w:r>
              <w:rPr>
                <w:spacing w:val="-10"/>
                <w:sz w:val="24"/>
              </w:rPr>
              <w:t>0</w:t>
            </w:r>
          </w:p>
        </w:tc>
        <w:tc>
          <w:tcPr>
            <w:tcW w:w="632" w:type="dxa"/>
          </w:tcPr>
          <w:p w14:paraId="58733245" w14:textId="77777777" w:rsidR="00F90896" w:rsidRDefault="00F90896" w:rsidP="002C0466">
            <w:pPr>
              <w:pStyle w:val="TableParagraph"/>
              <w:spacing w:before="8"/>
              <w:ind w:right="121"/>
              <w:jc w:val="right"/>
              <w:rPr>
                <w:sz w:val="24"/>
              </w:rPr>
            </w:pPr>
            <w:r>
              <w:rPr>
                <w:spacing w:val="-10"/>
                <w:sz w:val="24"/>
              </w:rPr>
              <w:t>3</w:t>
            </w:r>
          </w:p>
        </w:tc>
        <w:tc>
          <w:tcPr>
            <w:tcW w:w="356" w:type="dxa"/>
          </w:tcPr>
          <w:p w14:paraId="565C59C8" w14:textId="77777777" w:rsidR="00F90896" w:rsidRDefault="00F90896" w:rsidP="002C0466">
            <w:pPr>
              <w:pStyle w:val="TableParagraph"/>
              <w:spacing w:before="8"/>
              <w:ind w:right="24"/>
              <w:jc w:val="right"/>
              <w:rPr>
                <w:sz w:val="24"/>
              </w:rPr>
            </w:pPr>
            <w:r>
              <w:rPr>
                <w:spacing w:val="-10"/>
                <w:sz w:val="24"/>
              </w:rPr>
              <w:t>2</w:t>
            </w:r>
          </w:p>
        </w:tc>
      </w:tr>
    </w:tbl>
    <w:p w14:paraId="386D00AC" w14:textId="77777777" w:rsidR="00F90896" w:rsidRDefault="00F90896" w:rsidP="00F90896">
      <w:pPr>
        <w:spacing w:before="20"/>
        <w:ind w:left="720"/>
        <w:rPr>
          <w:b/>
          <w:sz w:val="28"/>
        </w:rPr>
      </w:pPr>
      <w:r>
        <w:rPr>
          <w:b/>
          <w:sz w:val="28"/>
        </w:rPr>
        <w:t>Course</w:t>
      </w:r>
      <w:r>
        <w:rPr>
          <w:b/>
          <w:spacing w:val="-6"/>
          <w:sz w:val="28"/>
        </w:rPr>
        <w:t xml:space="preserve"> </w:t>
      </w:r>
      <w:r>
        <w:rPr>
          <w:b/>
          <w:spacing w:val="-2"/>
          <w:sz w:val="28"/>
        </w:rPr>
        <w:t>Objectives:</w:t>
      </w:r>
    </w:p>
    <w:p w14:paraId="48BF8F17" w14:textId="77777777" w:rsidR="00F90896" w:rsidRDefault="00F90896">
      <w:pPr>
        <w:pStyle w:val="ListParagraph"/>
        <w:numPr>
          <w:ilvl w:val="0"/>
          <w:numId w:val="113"/>
        </w:numPr>
        <w:tabs>
          <w:tab w:val="left" w:pos="1581"/>
        </w:tabs>
        <w:spacing w:before="25"/>
        <w:ind w:left="1581" w:hanging="367"/>
        <w:rPr>
          <w:sz w:val="24"/>
        </w:rPr>
      </w:pPr>
      <w:r>
        <w:rPr>
          <w:sz w:val="24"/>
        </w:rPr>
        <w:t>To</w:t>
      </w:r>
      <w:r>
        <w:rPr>
          <w:spacing w:val="-5"/>
          <w:sz w:val="24"/>
        </w:rPr>
        <w:t xml:space="preserve"> </w:t>
      </w:r>
      <w:r>
        <w:rPr>
          <w:sz w:val="24"/>
        </w:rPr>
        <w:t>develop</w:t>
      </w:r>
      <w:r>
        <w:rPr>
          <w:spacing w:val="-3"/>
          <w:sz w:val="24"/>
        </w:rPr>
        <w:t xml:space="preserve"> </w:t>
      </w:r>
      <w:r>
        <w:rPr>
          <w:sz w:val="24"/>
        </w:rPr>
        <w:t>critical</w:t>
      </w:r>
      <w:r>
        <w:rPr>
          <w:spacing w:val="-3"/>
          <w:sz w:val="24"/>
        </w:rPr>
        <w:t xml:space="preserve"> </w:t>
      </w:r>
      <w:r>
        <w:rPr>
          <w:sz w:val="24"/>
        </w:rPr>
        <w:t>thinking</w:t>
      </w:r>
      <w:r>
        <w:rPr>
          <w:spacing w:val="-3"/>
          <w:sz w:val="24"/>
        </w:rPr>
        <w:t xml:space="preserve"> </w:t>
      </w:r>
      <w:r>
        <w:rPr>
          <w:sz w:val="24"/>
        </w:rPr>
        <w:t>and</w:t>
      </w:r>
      <w:r>
        <w:rPr>
          <w:spacing w:val="-2"/>
          <w:sz w:val="24"/>
        </w:rPr>
        <w:t xml:space="preserve"> </w:t>
      </w:r>
      <w:r>
        <w:rPr>
          <w:sz w:val="24"/>
        </w:rPr>
        <w:t>problem-solving</w:t>
      </w:r>
      <w:r>
        <w:rPr>
          <w:spacing w:val="-3"/>
          <w:sz w:val="24"/>
        </w:rPr>
        <w:t xml:space="preserve"> </w:t>
      </w:r>
      <w:r>
        <w:rPr>
          <w:sz w:val="24"/>
        </w:rPr>
        <w:t>skills</w:t>
      </w:r>
      <w:r>
        <w:rPr>
          <w:spacing w:val="-4"/>
          <w:sz w:val="24"/>
        </w:rPr>
        <w:t xml:space="preserve"> </w:t>
      </w:r>
      <w:r>
        <w:rPr>
          <w:sz w:val="24"/>
        </w:rPr>
        <w:t>related</w:t>
      </w:r>
      <w:r>
        <w:rPr>
          <w:spacing w:val="-3"/>
          <w:sz w:val="24"/>
        </w:rPr>
        <w:t xml:space="preserve"> </w:t>
      </w:r>
      <w:r>
        <w:rPr>
          <w:sz w:val="24"/>
        </w:rPr>
        <w:t>to</w:t>
      </w:r>
      <w:r>
        <w:rPr>
          <w:spacing w:val="-2"/>
          <w:sz w:val="24"/>
        </w:rPr>
        <w:t xml:space="preserve"> Training and Development</w:t>
      </w:r>
    </w:p>
    <w:p w14:paraId="77E13F91" w14:textId="77777777" w:rsidR="00F90896" w:rsidRPr="00C3378A" w:rsidRDefault="00F90896">
      <w:pPr>
        <w:pStyle w:val="ListParagraph"/>
        <w:numPr>
          <w:ilvl w:val="0"/>
          <w:numId w:val="113"/>
        </w:numPr>
        <w:tabs>
          <w:tab w:val="left" w:pos="1581"/>
        </w:tabs>
        <w:spacing w:before="42"/>
        <w:ind w:left="1581" w:hanging="367"/>
        <w:rPr>
          <w:b/>
          <w:sz w:val="28"/>
        </w:rPr>
      </w:pPr>
      <w:r w:rsidRPr="00C3378A">
        <w:rPr>
          <w:sz w:val="24"/>
        </w:rPr>
        <w:t>To</w:t>
      </w:r>
      <w:r w:rsidRPr="00C3378A">
        <w:rPr>
          <w:spacing w:val="-5"/>
          <w:sz w:val="24"/>
        </w:rPr>
        <w:t xml:space="preserve"> </w:t>
      </w:r>
      <w:r w:rsidRPr="00C3378A">
        <w:rPr>
          <w:sz w:val="24"/>
        </w:rPr>
        <w:t>recognize</w:t>
      </w:r>
      <w:r w:rsidRPr="00C3378A">
        <w:rPr>
          <w:spacing w:val="-3"/>
          <w:sz w:val="24"/>
        </w:rPr>
        <w:t xml:space="preserve"> </w:t>
      </w:r>
      <w:r w:rsidRPr="00C3378A">
        <w:rPr>
          <w:sz w:val="24"/>
        </w:rPr>
        <w:t>potential</w:t>
      </w:r>
      <w:r w:rsidRPr="00C3378A">
        <w:rPr>
          <w:spacing w:val="-3"/>
          <w:sz w:val="24"/>
        </w:rPr>
        <w:t xml:space="preserve"> </w:t>
      </w:r>
      <w:r w:rsidRPr="00C3378A">
        <w:rPr>
          <w:sz w:val="24"/>
        </w:rPr>
        <w:t>opportunities</w:t>
      </w:r>
      <w:r w:rsidRPr="00C3378A">
        <w:rPr>
          <w:spacing w:val="-3"/>
          <w:sz w:val="24"/>
        </w:rPr>
        <w:t xml:space="preserve"> </w:t>
      </w:r>
      <w:r w:rsidRPr="00C3378A">
        <w:rPr>
          <w:sz w:val="24"/>
        </w:rPr>
        <w:t>for</w:t>
      </w:r>
      <w:r w:rsidRPr="00C3378A">
        <w:rPr>
          <w:spacing w:val="-3"/>
          <w:sz w:val="24"/>
        </w:rPr>
        <w:t xml:space="preserve"> </w:t>
      </w:r>
      <w:r>
        <w:rPr>
          <w:spacing w:val="-2"/>
          <w:sz w:val="24"/>
        </w:rPr>
        <w:t>Training and Development</w:t>
      </w:r>
      <w:r w:rsidRPr="00C3378A">
        <w:rPr>
          <w:sz w:val="24"/>
        </w:rPr>
        <w:t xml:space="preserve"> </w:t>
      </w:r>
    </w:p>
    <w:p w14:paraId="17509231" w14:textId="77777777" w:rsidR="00F90896" w:rsidRPr="00C3378A" w:rsidRDefault="00F90896">
      <w:pPr>
        <w:pStyle w:val="ListParagraph"/>
        <w:numPr>
          <w:ilvl w:val="0"/>
          <w:numId w:val="113"/>
        </w:numPr>
        <w:tabs>
          <w:tab w:val="left" w:pos="1581"/>
        </w:tabs>
        <w:spacing w:before="42"/>
        <w:ind w:left="1581" w:hanging="367"/>
        <w:rPr>
          <w:b/>
          <w:sz w:val="28"/>
        </w:rPr>
      </w:pPr>
      <w:proofErr w:type="spellStart"/>
      <w:r w:rsidRPr="00C3378A">
        <w:rPr>
          <w:sz w:val="24"/>
        </w:rPr>
        <w:t>To</w:t>
      </w:r>
      <w:proofErr w:type="spellEnd"/>
      <w:r w:rsidRPr="00C3378A">
        <w:rPr>
          <w:spacing w:val="-6"/>
          <w:sz w:val="24"/>
        </w:rPr>
        <w:t xml:space="preserve"> </w:t>
      </w:r>
      <w:r w:rsidRPr="00C3378A">
        <w:rPr>
          <w:sz w:val="24"/>
        </w:rPr>
        <w:t>familiar</w:t>
      </w:r>
      <w:r w:rsidRPr="00C3378A">
        <w:rPr>
          <w:spacing w:val="-3"/>
          <w:sz w:val="24"/>
        </w:rPr>
        <w:t xml:space="preserve"> </w:t>
      </w:r>
      <w:r w:rsidRPr="00C3378A">
        <w:rPr>
          <w:sz w:val="24"/>
        </w:rPr>
        <w:t>with</w:t>
      </w:r>
      <w:r w:rsidRPr="00C3378A">
        <w:rPr>
          <w:spacing w:val="-3"/>
          <w:sz w:val="24"/>
        </w:rPr>
        <w:t xml:space="preserve"> </w:t>
      </w:r>
      <w:r w:rsidRPr="00C3378A">
        <w:rPr>
          <w:sz w:val="24"/>
        </w:rPr>
        <w:t>the</w:t>
      </w:r>
      <w:r w:rsidRPr="00C3378A">
        <w:rPr>
          <w:spacing w:val="-4"/>
          <w:sz w:val="24"/>
        </w:rPr>
        <w:t xml:space="preserve"> </w:t>
      </w:r>
      <w:r w:rsidRPr="00C3378A">
        <w:rPr>
          <w:sz w:val="24"/>
        </w:rPr>
        <w:t>competition</w:t>
      </w:r>
      <w:r w:rsidRPr="00C3378A">
        <w:rPr>
          <w:spacing w:val="-3"/>
          <w:sz w:val="24"/>
        </w:rPr>
        <w:t xml:space="preserve"> </w:t>
      </w:r>
      <w:r w:rsidRPr="00C3378A">
        <w:rPr>
          <w:sz w:val="24"/>
        </w:rPr>
        <w:t>of</w:t>
      </w:r>
      <w:r w:rsidRPr="00C3378A">
        <w:rPr>
          <w:spacing w:val="-4"/>
          <w:sz w:val="24"/>
        </w:rPr>
        <w:t xml:space="preserve"> </w:t>
      </w:r>
      <w:r w:rsidRPr="00C3378A">
        <w:rPr>
          <w:sz w:val="24"/>
        </w:rPr>
        <w:t>income</w:t>
      </w:r>
      <w:r w:rsidRPr="00C3378A">
        <w:rPr>
          <w:spacing w:val="-4"/>
          <w:sz w:val="24"/>
        </w:rPr>
        <w:t xml:space="preserve"> </w:t>
      </w:r>
      <w:r>
        <w:rPr>
          <w:spacing w:val="-2"/>
          <w:sz w:val="24"/>
        </w:rPr>
        <w:t>Training and Development</w:t>
      </w:r>
    </w:p>
    <w:p w14:paraId="090526AA" w14:textId="77777777" w:rsidR="00F90896" w:rsidRPr="00C3378A" w:rsidRDefault="00F90896" w:rsidP="00F90896">
      <w:pPr>
        <w:pStyle w:val="ListParagraph"/>
        <w:tabs>
          <w:tab w:val="left" w:pos="1581"/>
        </w:tabs>
        <w:spacing w:before="42"/>
        <w:ind w:left="1581" w:firstLine="0"/>
        <w:rPr>
          <w:b/>
          <w:sz w:val="28"/>
        </w:rPr>
      </w:pPr>
      <w:r w:rsidRPr="00C3378A">
        <w:rPr>
          <w:b/>
          <w:sz w:val="28"/>
        </w:rPr>
        <w:t>Course</w:t>
      </w:r>
      <w:r w:rsidRPr="00C3378A">
        <w:rPr>
          <w:b/>
          <w:spacing w:val="-3"/>
          <w:sz w:val="28"/>
        </w:rPr>
        <w:t xml:space="preserve"> </w:t>
      </w:r>
      <w:r w:rsidRPr="00C3378A">
        <w:rPr>
          <w:b/>
          <w:spacing w:val="-2"/>
          <w:sz w:val="28"/>
        </w:rPr>
        <w:t>Outcomes:</w:t>
      </w:r>
    </w:p>
    <w:p w14:paraId="25A8F877" w14:textId="77777777" w:rsidR="00F90896" w:rsidRDefault="00F90896" w:rsidP="00F90896">
      <w:pPr>
        <w:pStyle w:val="BodyText"/>
        <w:spacing w:before="172"/>
        <w:rPr>
          <w:b/>
          <w:sz w:val="20"/>
        </w:rPr>
      </w:pPr>
    </w:p>
    <w:tbl>
      <w:tblPr>
        <w:tblW w:w="0" w:type="auto"/>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2"/>
        <w:gridCol w:w="6169"/>
        <w:gridCol w:w="2021"/>
      </w:tblGrid>
      <w:tr w:rsidR="00F90896" w14:paraId="7F2D6C44" w14:textId="77777777" w:rsidTr="002C0466">
        <w:trPr>
          <w:trHeight w:val="625"/>
        </w:trPr>
        <w:tc>
          <w:tcPr>
            <w:tcW w:w="6851" w:type="dxa"/>
            <w:gridSpan w:val="2"/>
          </w:tcPr>
          <w:p w14:paraId="5E50A341" w14:textId="77777777" w:rsidR="00F90896" w:rsidRDefault="00F90896" w:rsidP="002C0466">
            <w:pPr>
              <w:pStyle w:val="TableParagraph"/>
              <w:spacing w:before="1"/>
              <w:ind w:left="556"/>
              <w:rPr>
                <w:sz w:val="24"/>
              </w:rPr>
            </w:pPr>
            <w:r>
              <w:rPr>
                <w:sz w:val="24"/>
              </w:rPr>
              <w:t>On</w:t>
            </w:r>
            <w:r>
              <w:rPr>
                <w:spacing w:val="-1"/>
                <w:sz w:val="24"/>
              </w:rPr>
              <w:t xml:space="preserve"> </w:t>
            </w:r>
            <w:r>
              <w:rPr>
                <w:sz w:val="24"/>
              </w:rPr>
              <w:t>Completion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course,</w:t>
            </w:r>
            <w:r>
              <w:rPr>
                <w:spacing w:val="-1"/>
                <w:sz w:val="24"/>
              </w:rPr>
              <w:t xml:space="preserve"> </w:t>
            </w:r>
            <w:r>
              <w:rPr>
                <w:sz w:val="24"/>
              </w:rPr>
              <w:t>the</w:t>
            </w:r>
            <w:r>
              <w:rPr>
                <w:spacing w:val="-1"/>
                <w:sz w:val="24"/>
              </w:rPr>
              <w:t xml:space="preserve"> </w:t>
            </w:r>
            <w:r>
              <w:rPr>
                <w:sz w:val="24"/>
              </w:rPr>
              <w:t>students</w:t>
            </w:r>
            <w:r>
              <w:rPr>
                <w:spacing w:val="-1"/>
                <w:sz w:val="24"/>
              </w:rPr>
              <w:t xml:space="preserve"> </w:t>
            </w:r>
            <w:r>
              <w:rPr>
                <w:sz w:val="24"/>
              </w:rPr>
              <w:t>will</w:t>
            </w:r>
            <w:r>
              <w:rPr>
                <w:spacing w:val="-1"/>
                <w:sz w:val="24"/>
              </w:rPr>
              <w:t xml:space="preserve"> </w:t>
            </w:r>
            <w:r>
              <w:rPr>
                <w:sz w:val="24"/>
              </w:rPr>
              <w:t xml:space="preserve">be able </w:t>
            </w:r>
            <w:r>
              <w:rPr>
                <w:spacing w:val="-5"/>
                <w:sz w:val="24"/>
              </w:rPr>
              <w:t>to-</w:t>
            </w:r>
          </w:p>
        </w:tc>
        <w:tc>
          <w:tcPr>
            <w:tcW w:w="2021" w:type="dxa"/>
          </w:tcPr>
          <w:p w14:paraId="5693CD07" w14:textId="77777777" w:rsidR="00F90896" w:rsidRDefault="00F90896" w:rsidP="002C0466">
            <w:pPr>
              <w:pStyle w:val="TableParagraph"/>
              <w:spacing w:before="1"/>
              <w:ind w:left="95"/>
              <w:rPr>
                <w:sz w:val="24"/>
              </w:rPr>
            </w:pPr>
            <w:r>
              <w:rPr>
                <w:sz w:val="24"/>
              </w:rPr>
              <w:t xml:space="preserve">Cognitive </w:t>
            </w:r>
            <w:r>
              <w:rPr>
                <w:spacing w:val="-2"/>
                <w:sz w:val="24"/>
              </w:rPr>
              <w:t>Domain</w:t>
            </w:r>
          </w:p>
        </w:tc>
      </w:tr>
      <w:tr w:rsidR="00F90896" w14:paraId="4E52CF0B" w14:textId="77777777" w:rsidTr="002C0466">
        <w:trPr>
          <w:trHeight w:val="897"/>
        </w:trPr>
        <w:tc>
          <w:tcPr>
            <w:tcW w:w="682" w:type="dxa"/>
          </w:tcPr>
          <w:p w14:paraId="0C9F6E08" w14:textId="77777777" w:rsidR="00F90896" w:rsidRDefault="00F90896" w:rsidP="002C0466">
            <w:pPr>
              <w:pStyle w:val="TableParagraph"/>
              <w:spacing w:before="1"/>
              <w:ind w:left="18"/>
              <w:rPr>
                <w:sz w:val="24"/>
              </w:rPr>
            </w:pPr>
            <w:r>
              <w:rPr>
                <w:spacing w:val="-5"/>
                <w:sz w:val="24"/>
              </w:rPr>
              <w:t>CO1</w:t>
            </w:r>
          </w:p>
        </w:tc>
        <w:tc>
          <w:tcPr>
            <w:tcW w:w="6169" w:type="dxa"/>
          </w:tcPr>
          <w:p w14:paraId="5B4CF029" w14:textId="77777777" w:rsidR="00F90896" w:rsidRPr="00EE4CC4" w:rsidRDefault="00F90896" w:rsidP="002C0466">
            <w:pPr>
              <w:pStyle w:val="TableParagraph"/>
              <w:spacing w:before="1" w:line="259" w:lineRule="auto"/>
              <w:ind w:left="16" w:right="74"/>
              <w:rPr>
                <w:sz w:val="24"/>
              </w:rPr>
            </w:pPr>
            <w:r w:rsidRPr="00EE4CC4">
              <w:rPr>
                <w:sz w:val="24"/>
              </w:rPr>
              <w:t>To understand individual and group behaviour at work place to improve the</w:t>
            </w:r>
            <w:r>
              <w:rPr>
                <w:sz w:val="24"/>
              </w:rPr>
              <w:t xml:space="preserve"> </w:t>
            </w:r>
            <w:r w:rsidRPr="00EE4CC4">
              <w:rPr>
                <w:sz w:val="24"/>
              </w:rPr>
              <w:t>effectiveness of an organization.</w:t>
            </w:r>
          </w:p>
          <w:p w14:paraId="31A64B22" w14:textId="77777777" w:rsidR="00F90896" w:rsidRDefault="00F90896" w:rsidP="002C0466">
            <w:pPr>
              <w:pStyle w:val="TableParagraph"/>
              <w:spacing w:before="1" w:line="259" w:lineRule="auto"/>
              <w:ind w:left="16" w:right="74"/>
              <w:rPr>
                <w:sz w:val="24"/>
              </w:rPr>
            </w:pPr>
          </w:p>
        </w:tc>
        <w:tc>
          <w:tcPr>
            <w:tcW w:w="2021" w:type="dxa"/>
          </w:tcPr>
          <w:p w14:paraId="539D22F4" w14:textId="77777777" w:rsidR="00F90896" w:rsidRDefault="00F90896" w:rsidP="002C0466">
            <w:pPr>
              <w:pStyle w:val="TableParagraph"/>
              <w:spacing w:before="1" w:line="360" w:lineRule="auto"/>
              <w:ind w:left="16" w:right="383"/>
              <w:rPr>
                <w:sz w:val="24"/>
              </w:rPr>
            </w:pPr>
            <w:r>
              <w:rPr>
                <w:sz w:val="24"/>
              </w:rPr>
              <w:t>Remembering</w:t>
            </w:r>
            <w:r>
              <w:rPr>
                <w:spacing w:val="-15"/>
                <w:sz w:val="24"/>
              </w:rPr>
              <w:t xml:space="preserve"> </w:t>
            </w:r>
            <w:r>
              <w:rPr>
                <w:sz w:val="24"/>
              </w:rPr>
              <w:t xml:space="preserve">&amp; </w:t>
            </w:r>
            <w:r>
              <w:rPr>
                <w:spacing w:val="-2"/>
                <w:sz w:val="24"/>
              </w:rPr>
              <w:t>Understanding</w:t>
            </w:r>
          </w:p>
        </w:tc>
      </w:tr>
      <w:tr w:rsidR="00F90896" w14:paraId="5A6AD325" w14:textId="77777777" w:rsidTr="002C0466">
        <w:trPr>
          <w:trHeight w:val="842"/>
        </w:trPr>
        <w:tc>
          <w:tcPr>
            <w:tcW w:w="682" w:type="dxa"/>
          </w:tcPr>
          <w:p w14:paraId="59DDC21F" w14:textId="77777777" w:rsidR="00F90896" w:rsidRDefault="00F90896" w:rsidP="002C0466">
            <w:pPr>
              <w:pStyle w:val="TableParagraph"/>
              <w:spacing w:before="1"/>
              <w:ind w:left="18"/>
              <w:rPr>
                <w:sz w:val="24"/>
              </w:rPr>
            </w:pPr>
            <w:r>
              <w:rPr>
                <w:spacing w:val="-5"/>
                <w:sz w:val="24"/>
              </w:rPr>
              <w:t>CO2</w:t>
            </w:r>
          </w:p>
        </w:tc>
        <w:tc>
          <w:tcPr>
            <w:tcW w:w="6169" w:type="dxa"/>
          </w:tcPr>
          <w:p w14:paraId="2B6CF308" w14:textId="77777777" w:rsidR="00F90896" w:rsidRDefault="00F90896" w:rsidP="002C0466">
            <w:pPr>
              <w:pStyle w:val="TableParagraph"/>
              <w:tabs>
                <w:tab w:val="left" w:pos="1102"/>
                <w:tab w:val="left" w:pos="4595"/>
                <w:tab w:val="left" w:pos="5398"/>
                <w:tab w:val="left" w:pos="5856"/>
              </w:tabs>
              <w:spacing w:before="1" w:line="259" w:lineRule="auto"/>
              <w:ind w:left="16" w:right="74"/>
              <w:rPr>
                <w:sz w:val="24"/>
              </w:rPr>
            </w:pPr>
            <w:r w:rsidRPr="00EE4CC4">
              <w:rPr>
                <w:sz w:val="24"/>
              </w:rPr>
              <w:t>To understand different types of personality and learning styles.</w:t>
            </w:r>
          </w:p>
        </w:tc>
        <w:tc>
          <w:tcPr>
            <w:tcW w:w="2021" w:type="dxa"/>
          </w:tcPr>
          <w:p w14:paraId="0DB45699" w14:textId="77777777" w:rsidR="00F90896" w:rsidRDefault="00F90896" w:rsidP="002C0466">
            <w:pPr>
              <w:pStyle w:val="TableParagraph"/>
              <w:spacing w:before="1"/>
              <w:ind w:left="16"/>
              <w:rPr>
                <w:sz w:val="24"/>
              </w:rPr>
            </w:pPr>
            <w:r>
              <w:rPr>
                <w:spacing w:val="-2"/>
                <w:sz w:val="24"/>
              </w:rPr>
              <w:t>Application</w:t>
            </w:r>
          </w:p>
        </w:tc>
      </w:tr>
      <w:tr w:rsidR="00F90896" w14:paraId="24CDAF5A" w14:textId="77777777" w:rsidTr="002C0466">
        <w:trPr>
          <w:trHeight w:val="1249"/>
        </w:trPr>
        <w:tc>
          <w:tcPr>
            <w:tcW w:w="682" w:type="dxa"/>
          </w:tcPr>
          <w:p w14:paraId="4F3308AF" w14:textId="77777777" w:rsidR="00F90896" w:rsidRDefault="00F90896" w:rsidP="002C0466">
            <w:pPr>
              <w:pStyle w:val="TableParagraph"/>
              <w:spacing w:before="1"/>
              <w:ind w:left="18"/>
              <w:rPr>
                <w:sz w:val="24"/>
              </w:rPr>
            </w:pPr>
            <w:r>
              <w:rPr>
                <w:spacing w:val="-5"/>
                <w:sz w:val="24"/>
              </w:rPr>
              <w:t>CO3</w:t>
            </w:r>
          </w:p>
        </w:tc>
        <w:tc>
          <w:tcPr>
            <w:tcW w:w="6169" w:type="dxa"/>
          </w:tcPr>
          <w:p w14:paraId="73E0FE08" w14:textId="77777777" w:rsidR="00F90896" w:rsidRDefault="00F90896" w:rsidP="002C0466">
            <w:pPr>
              <w:pStyle w:val="TableParagraph"/>
              <w:spacing w:before="1" w:line="259" w:lineRule="auto"/>
              <w:ind w:left="16" w:right="182"/>
              <w:jc w:val="both"/>
              <w:rPr>
                <w:sz w:val="24"/>
              </w:rPr>
            </w:pPr>
            <w:r w:rsidRPr="00EE4CC4">
              <w:rPr>
                <w:sz w:val="24"/>
              </w:rPr>
              <w:t>Comprehend concepts relating to group dynamics and conflict management</w:t>
            </w:r>
          </w:p>
        </w:tc>
        <w:tc>
          <w:tcPr>
            <w:tcW w:w="2021" w:type="dxa"/>
          </w:tcPr>
          <w:p w14:paraId="197E7EA8" w14:textId="77777777" w:rsidR="00F90896" w:rsidRDefault="00F90896" w:rsidP="002C0466">
            <w:pPr>
              <w:pStyle w:val="TableParagraph"/>
              <w:spacing w:before="1"/>
              <w:ind w:left="16"/>
              <w:rPr>
                <w:sz w:val="24"/>
              </w:rPr>
            </w:pPr>
            <w:r>
              <w:rPr>
                <w:spacing w:val="-2"/>
                <w:sz w:val="24"/>
              </w:rPr>
              <w:t>Analyzing</w:t>
            </w:r>
          </w:p>
        </w:tc>
      </w:tr>
      <w:tr w:rsidR="00F90896" w14:paraId="399AE960" w14:textId="77777777" w:rsidTr="002C0466">
        <w:trPr>
          <w:trHeight w:val="859"/>
        </w:trPr>
        <w:tc>
          <w:tcPr>
            <w:tcW w:w="682" w:type="dxa"/>
          </w:tcPr>
          <w:p w14:paraId="01CCCBA4" w14:textId="77777777" w:rsidR="00F90896" w:rsidRDefault="00F90896" w:rsidP="002C0466">
            <w:pPr>
              <w:pStyle w:val="TableParagraph"/>
              <w:spacing w:before="1"/>
              <w:ind w:left="18"/>
              <w:rPr>
                <w:sz w:val="24"/>
              </w:rPr>
            </w:pPr>
            <w:r>
              <w:rPr>
                <w:spacing w:val="-5"/>
                <w:sz w:val="24"/>
              </w:rPr>
              <w:lastRenderedPageBreak/>
              <w:t>CO4</w:t>
            </w:r>
          </w:p>
        </w:tc>
        <w:tc>
          <w:tcPr>
            <w:tcW w:w="6169" w:type="dxa"/>
          </w:tcPr>
          <w:p w14:paraId="28AD120B" w14:textId="77777777" w:rsidR="00F90896" w:rsidRDefault="00F90896" w:rsidP="002C0466">
            <w:pPr>
              <w:pStyle w:val="TableParagraph"/>
              <w:spacing w:before="1" w:line="259" w:lineRule="auto"/>
              <w:ind w:left="128" w:right="74"/>
              <w:rPr>
                <w:sz w:val="24"/>
              </w:rPr>
            </w:pPr>
            <w:r w:rsidRPr="00EE4CC4">
              <w:rPr>
                <w:sz w:val="24"/>
              </w:rPr>
              <w:t>To understand leadership and its impact on group dynamics.</w:t>
            </w:r>
          </w:p>
        </w:tc>
        <w:tc>
          <w:tcPr>
            <w:tcW w:w="2021" w:type="dxa"/>
          </w:tcPr>
          <w:p w14:paraId="129A0412" w14:textId="77777777" w:rsidR="00F90896" w:rsidRDefault="00F90896" w:rsidP="002C0466">
            <w:pPr>
              <w:pStyle w:val="TableParagraph"/>
              <w:spacing w:before="1" w:line="360" w:lineRule="auto"/>
              <w:ind w:left="428" w:right="387" w:hanging="416"/>
              <w:rPr>
                <w:sz w:val="24"/>
              </w:rPr>
            </w:pPr>
            <w:r>
              <w:rPr>
                <w:sz w:val="24"/>
              </w:rPr>
              <w:t>Remembering</w:t>
            </w:r>
            <w:r>
              <w:rPr>
                <w:spacing w:val="-15"/>
                <w:sz w:val="24"/>
              </w:rPr>
              <w:t xml:space="preserve"> </w:t>
            </w:r>
            <w:r>
              <w:rPr>
                <w:sz w:val="24"/>
              </w:rPr>
              <w:t xml:space="preserve">&amp; </w:t>
            </w:r>
            <w:r>
              <w:rPr>
                <w:spacing w:val="-2"/>
                <w:sz w:val="24"/>
              </w:rPr>
              <w:t>Application</w:t>
            </w:r>
          </w:p>
        </w:tc>
      </w:tr>
      <w:tr w:rsidR="00F90896" w14:paraId="0F10BC11" w14:textId="77777777" w:rsidTr="002C0466">
        <w:trPr>
          <w:trHeight w:val="637"/>
        </w:trPr>
        <w:tc>
          <w:tcPr>
            <w:tcW w:w="682" w:type="dxa"/>
          </w:tcPr>
          <w:p w14:paraId="06F7E29E" w14:textId="77777777" w:rsidR="00F90896" w:rsidRDefault="00F90896" w:rsidP="002C0466">
            <w:pPr>
              <w:pStyle w:val="TableParagraph"/>
              <w:spacing w:before="1"/>
              <w:ind w:left="18"/>
              <w:rPr>
                <w:sz w:val="24"/>
              </w:rPr>
            </w:pPr>
            <w:r>
              <w:rPr>
                <w:spacing w:val="-5"/>
                <w:sz w:val="24"/>
              </w:rPr>
              <w:t>CO5</w:t>
            </w:r>
          </w:p>
        </w:tc>
        <w:tc>
          <w:tcPr>
            <w:tcW w:w="6169" w:type="dxa"/>
          </w:tcPr>
          <w:p w14:paraId="6EBD7999" w14:textId="77777777" w:rsidR="00F90896" w:rsidRDefault="00F90896" w:rsidP="002C0466">
            <w:pPr>
              <w:pStyle w:val="TableParagraph"/>
              <w:spacing w:before="1" w:line="259" w:lineRule="auto"/>
              <w:ind w:left="16" w:right="74"/>
              <w:rPr>
                <w:sz w:val="24"/>
              </w:rPr>
            </w:pPr>
            <w:r w:rsidRPr="00EE4CC4">
              <w:rPr>
                <w:sz w:val="24"/>
              </w:rPr>
              <w:t>To understand the process of Change management and issues involved in it.</w:t>
            </w:r>
          </w:p>
          <w:p w14:paraId="75EED73E" w14:textId="77777777" w:rsidR="00F90896" w:rsidRPr="00EE4CC4" w:rsidRDefault="00F90896" w:rsidP="002C0466">
            <w:pPr>
              <w:pStyle w:val="TableParagraph"/>
              <w:spacing w:before="1" w:line="259" w:lineRule="auto"/>
              <w:ind w:left="16" w:right="74"/>
            </w:pPr>
            <w:r w:rsidRPr="00EE4CC4">
              <w:rPr>
                <w:sz w:val="24"/>
              </w:rPr>
              <w:t>To understand organizational culture and organizational effectiveness.</w:t>
            </w:r>
          </w:p>
          <w:p w14:paraId="66C45EAE" w14:textId="77777777" w:rsidR="00F90896" w:rsidRDefault="00F90896" w:rsidP="002C0466">
            <w:pPr>
              <w:pStyle w:val="TableParagraph"/>
              <w:spacing w:before="1"/>
              <w:ind w:left="128"/>
              <w:rPr>
                <w:sz w:val="24"/>
              </w:rPr>
            </w:pPr>
          </w:p>
        </w:tc>
        <w:tc>
          <w:tcPr>
            <w:tcW w:w="2021" w:type="dxa"/>
          </w:tcPr>
          <w:p w14:paraId="16712E7A" w14:textId="77777777" w:rsidR="00F90896" w:rsidRDefault="00F90896" w:rsidP="002C0466">
            <w:pPr>
              <w:pStyle w:val="TableParagraph"/>
              <w:spacing w:before="169"/>
              <w:ind w:left="16"/>
              <w:rPr>
                <w:sz w:val="24"/>
              </w:rPr>
            </w:pPr>
            <w:r>
              <w:rPr>
                <w:spacing w:val="-2"/>
                <w:sz w:val="24"/>
              </w:rPr>
              <w:t>Application</w:t>
            </w:r>
          </w:p>
        </w:tc>
      </w:tr>
    </w:tbl>
    <w:p w14:paraId="100B7F11" w14:textId="77777777" w:rsidR="00F90896" w:rsidRDefault="00F90896" w:rsidP="00F90896">
      <w:pPr>
        <w:pStyle w:val="BodyText"/>
        <w:spacing w:before="44" w:after="1"/>
        <w:rPr>
          <w:b/>
          <w:sz w:val="20"/>
        </w:rPr>
      </w:pPr>
    </w:p>
    <w:tbl>
      <w:tblPr>
        <w:tblW w:w="0" w:type="auto"/>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0"/>
        <w:gridCol w:w="911"/>
        <w:gridCol w:w="236"/>
        <w:gridCol w:w="1933"/>
        <w:gridCol w:w="901"/>
        <w:gridCol w:w="241"/>
        <w:gridCol w:w="2205"/>
        <w:gridCol w:w="829"/>
      </w:tblGrid>
      <w:tr w:rsidR="00F90896" w14:paraId="7DFA49CB" w14:textId="77777777" w:rsidTr="002C0466">
        <w:trPr>
          <w:trHeight w:val="1655"/>
        </w:trPr>
        <w:tc>
          <w:tcPr>
            <w:tcW w:w="1570" w:type="dxa"/>
          </w:tcPr>
          <w:p w14:paraId="24166D12" w14:textId="77777777" w:rsidR="00F90896" w:rsidRDefault="00F90896" w:rsidP="002C0466">
            <w:pPr>
              <w:pStyle w:val="TableParagraph"/>
              <w:spacing w:before="10"/>
              <w:rPr>
                <w:b/>
                <w:sz w:val="24"/>
              </w:rPr>
            </w:pPr>
          </w:p>
          <w:p w14:paraId="0B63005E" w14:textId="77777777" w:rsidR="00F90896" w:rsidRDefault="00F90896" w:rsidP="002C0466">
            <w:pPr>
              <w:pStyle w:val="TableParagraph"/>
              <w:spacing w:before="1" w:line="288" w:lineRule="auto"/>
              <w:ind w:left="136"/>
              <w:rPr>
                <w:sz w:val="24"/>
              </w:rPr>
            </w:pPr>
            <w:r>
              <w:rPr>
                <w:spacing w:val="-2"/>
                <w:sz w:val="24"/>
              </w:rPr>
              <w:t>Skill Development</w:t>
            </w:r>
          </w:p>
        </w:tc>
        <w:tc>
          <w:tcPr>
            <w:tcW w:w="911" w:type="dxa"/>
            <w:shd w:val="clear" w:color="auto" w:fill="FF0000"/>
          </w:tcPr>
          <w:p w14:paraId="7011CBCB" w14:textId="77777777" w:rsidR="00F90896" w:rsidRDefault="00F90896" w:rsidP="002C0466">
            <w:pPr>
              <w:pStyle w:val="TableParagraph"/>
              <w:rPr>
                <w:sz w:val="24"/>
              </w:rPr>
            </w:pPr>
          </w:p>
        </w:tc>
        <w:tc>
          <w:tcPr>
            <w:tcW w:w="236" w:type="dxa"/>
          </w:tcPr>
          <w:p w14:paraId="75C42D0B" w14:textId="77777777" w:rsidR="00F90896" w:rsidRDefault="00F90896" w:rsidP="002C0466">
            <w:pPr>
              <w:pStyle w:val="TableParagraph"/>
              <w:rPr>
                <w:sz w:val="24"/>
              </w:rPr>
            </w:pPr>
          </w:p>
        </w:tc>
        <w:tc>
          <w:tcPr>
            <w:tcW w:w="1933" w:type="dxa"/>
          </w:tcPr>
          <w:p w14:paraId="0200FA68" w14:textId="77777777" w:rsidR="00F90896" w:rsidRDefault="00F90896" w:rsidP="002C0466">
            <w:pPr>
              <w:pStyle w:val="TableParagraph"/>
              <w:rPr>
                <w:b/>
                <w:sz w:val="24"/>
              </w:rPr>
            </w:pPr>
          </w:p>
          <w:p w14:paraId="7A93218C" w14:textId="77777777" w:rsidR="00F90896" w:rsidRDefault="00F90896" w:rsidP="002C0466">
            <w:pPr>
              <w:pStyle w:val="TableParagraph"/>
              <w:spacing w:before="8"/>
              <w:rPr>
                <w:b/>
                <w:sz w:val="24"/>
              </w:rPr>
            </w:pPr>
          </w:p>
          <w:p w14:paraId="797AF9C9" w14:textId="77777777" w:rsidR="00F90896" w:rsidRDefault="00F90896" w:rsidP="002C0466">
            <w:pPr>
              <w:pStyle w:val="TableParagraph"/>
              <w:ind w:left="141"/>
              <w:rPr>
                <w:sz w:val="24"/>
              </w:rPr>
            </w:pPr>
            <w:r>
              <w:rPr>
                <w:spacing w:val="-2"/>
                <w:sz w:val="24"/>
              </w:rPr>
              <w:t>Employability</w:t>
            </w:r>
          </w:p>
        </w:tc>
        <w:tc>
          <w:tcPr>
            <w:tcW w:w="901" w:type="dxa"/>
            <w:shd w:val="clear" w:color="auto" w:fill="FFFF00"/>
          </w:tcPr>
          <w:p w14:paraId="7DCD8396" w14:textId="77777777" w:rsidR="00F90896" w:rsidRDefault="00F90896" w:rsidP="002C0466">
            <w:pPr>
              <w:pStyle w:val="TableParagraph"/>
              <w:rPr>
                <w:sz w:val="24"/>
              </w:rPr>
            </w:pPr>
          </w:p>
        </w:tc>
        <w:tc>
          <w:tcPr>
            <w:tcW w:w="241" w:type="dxa"/>
          </w:tcPr>
          <w:p w14:paraId="503DFD2A" w14:textId="77777777" w:rsidR="00F90896" w:rsidRDefault="00F90896" w:rsidP="002C0466">
            <w:pPr>
              <w:pStyle w:val="TableParagraph"/>
              <w:rPr>
                <w:sz w:val="24"/>
              </w:rPr>
            </w:pPr>
          </w:p>
        </w:tc>
        <w:tc>
          <w:tcPr>
            <w:tcW w:w="2205" w:type="dxa"/>
          </w:tcPr>
          <w:p w14:paraId="75260ED8" w14:textId="77777777" w:rsidR="00F90896" w:rsidRDefault="00F90896" w:rsidP="002C0466">
            <w:pPr>
              <w:pStyle w:val="TableParagraph"/>
              <w:rPr>
                <w:b/>
                <w:sz w:val="24"/>
              </w:rPr>
            </w:pPr>
          </w:p>
          <w:p w14:paraId="50146576" w14:textId="77777777" w:rsidR="00F90896" w:rsidRDefault="00F90896" w:rsidP="002C0466">
            <w:pPr>
              <w:pStyle w:val="TableParagraph"/>
              <w:spacing w:before="8"/>
              <w:rPr>
                <w:b/>
                <w:sz w:val="24"/>
              </w:rPr>
            </w:pPr>
          </w:p>
          <w:p w14:paraId="39853669" w14:textId="77777777" w:rsidR="00F90896" w:rsidRDefault="00F90896" w:rsidP="002C0466">
            <w:pPr>
              <w:pStyle w:val="TableParagraph"/>
              <w:ind w:left="127"/>
              <w:rPr>
                <w:sz w:val="24"/>
              </w:rPr>
            </w:pPr>
            <w:r>
              <w:rPr>
                <w:spacing w:val="-2"/>
                <w:sz w:val="24"/>
              </w:rPr>
              <w:t>Entrepreneurship</w:t>
            </w:r>
          </w:p>
        </w:tc>
        <w:tc>
          <w:tcPr>
            <w:tcW w:w="829" w:type="dxa"/>
            <w:shd w:val="clear" w:color="auto" w:fill="92D050"/>
          </w:tcPr>
          <w:p w14:paraId="46852C1E" w14:textId="77777777" w:rsidR="00F90896" w:rsidRDefault="00F90896" w:rsidP="002C0466">
            <w:pPr>
              <w:pStyle w:val="TableParagraph"/>
              <w:rPr>
                <w:sz w:val="24"/>
              </w:rPr>
            </w:pPr>
          </w:p>
        </w:tc>
      </w:tr>
    </w:tbl>
    <w:p w14:paraId="05EDFB38" w14:textId="77777777" w:rsidR="00F90896" w:rsidRDefault="00F90896" w:rsidP="00F90896">
      <w:pPr>
        <w:ind w:left="211"/>
        <w:rPr>
          <w:b/>
          <w:sz w:val="28"/>
        </w:rPr>
      </w:pPr>
      <w:r>
        <w:rPr>
          <w:b/>
          <w:spacing w:val="-2"/>
          <w:sz w:val="28"/>
        </w:rPr>
        <w:t>Syllabus:</w:t>
      </w:r>
    </w:p>
    <w:p w14:paraId="15CB3A3C" w14:textId="77777777" w:rsidR="00F90896" w:rsidRDefault="00F90896" w:rsidP="00F90896">
      <w:pPr>
        <w:pStyle w:val="BodyText"/>
        <w:spacing w:before="6"/>
        <w:rPr>
          <w:b/>
          <w:sz w:val="18"/>
        </w:rPr>
      </w:pPr>
    </w:p>
    <w:tbl>
      <w:tblPr>
        <w:tblW w:w="0" w:type="auto"/>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6"/>
        <w:gridCol w:w="7295"/>
      </w:tblGrid>
      <w:tr w:rsidR="00F90896" w14:paraId="4E7A4827" w14:textId="77777777" w:rsidTr="002C0466">
        <w:trPr>
          <w:trHeight w:val="594"/>
        </w:trPr>
        <w:tc>
          <w:tcPr>
            <w:tcW w:w="1706" w:type="dxa"/>
          </w:tcPr>
          <w:p w14:paraId="3085CDB0" w14:textId="77777777" w:rsidR="00F90896" w:rsidRDefault="00F90896" w:rsidP="002C0466">
            <w:pPr>
              <w:pStyle w:val="TableParagraph"/>
              <w:spacing w:line="275" w:lineRule="exact"/>
              <w:ind w:left="124"/>
              <w:rPr>
                <w:b/>
                <w:sz w:val="24"/>
              </w:rPr>
            </w:pPr>
            <w:r>
              <w:rPr>
                <w:b/>
                <w:spacing w:val="-2"/>
                <w:sz w:val="24"/>
              </w:rPr>
              <w:t>UNIT–I</w:t>
            </w:r>
          </w:p>
        </w:tc>
        <w:tc>
          <w:tcPr>
            <w:tcW w:w="7295" w:type="dxa"/>
          </w:tcPr>
          <w:p w14:paraId="1830B421" w14:textId="77777777" w:rsidR="00F90896" w:rsidRPr="006E7098" w:rsidRDefault="00F90896" w:rsidP="002C0466">
            <w:pPr>
              <w:pStyle w:val="TableParagraph"/>
              <w:tabs>
                <w:tab w:val="left" w:pos="838"/>
              </w:tabs>
              <w:spacing w:before="21"/>
              <w:ind w:left="838"/>
              <w:rPr>
                <w:sz w:val="24"/>
              </w:rPr>
            </w:pPr>
            <w:r>
              <w:rPr>
                <w:sz w:val="24"/>
              </w:rPr>
              <w:t>U</w:t>
            </w:r>
            <w:r w:rsidRPr="006E7098">
              <w:rPr>
                <w:sz w:val="24"/>
              </w:rPr>
              <w:t>NIT-I: TRAINING AND DEVELOPMENT</w:t>
            </w:r>
          </w:p>
          <w:p w14:paraId="1F7B0BA4" w14:textId="77777777" w:rsidR="00F90896" w:rsidRDefault="00F90896" w:rsidP="002C0466">
            <w:pPr>
              <w:pStyle w:val="TableParagraph"/>
              <w:tabs>
                <w:tab w:val="left" w:pos="838"/>
              </w:tabs>
              <w:spacing w:before="21"/>
              <w:ind w:left="838"/>
              <w:rPr>
                <w:sz w:val="24"/>
              </w:rPr>
            </w:pPr>
            <w:r w:rsidRPr="006E7098">
              <w:rPr>
                <w:sz w:val="24"/>
              </w:rPr>
              <w:t>Introduction to Training- Scope, Objectives and Importance. Beneficiaries of Training,</w:t>
            </w:r>
            <w:r>
              <w:rPr>
                <w:sz w:val="24"/>
              </w:rPr>
              <w:t xml:space="preserve"> </w:t>
            </w:r>
            <w:r w:rsidRPr="006E7098">
              <w:rPr>
                <w:sz w:val="24"/>
              </w:rPr>
              <w:t>Factors influencing working and learning. Training Need Analysis, Training practices,</w:t>
            </w:r>
            <w:r>
              <w:rPr>
                <w:sz w:val="24"/>
              </w:rPr>
              <w:t xml:space="preserve"> </w:t>
            </w:r>
            <w:r w:rsidRPr="006E7098">
              <w:rPr>
                <w:sz w:val="24"/>
              </w:rPr>
              <w:t>Problems in Training process, emerging trends in training.</w:t>
            </w:r>
          </w:p>
        </w:tc>
      </w:tr>
      <w:tr w:rsidR="00F90896" w14:paraId="36AEB076" w14:textId="77777777" w:rsidTr="002C0466">
        <w:trPr>
          <w:trHeight w:val="1417"/>
        </w:trPr>
        <w:tc>
          <w:tcPr>
            <w:tcW w:w="1706" w:type="dxa"/>
          </w:tcPr>
          <w:p w14:paraId="442ED523" w14:textId="77777777" w:rsidR="00F90896" w:rsidRDefault="00F90896" w:rsidP="002C0466">
            <w:pPr>
              <w:pStyle w:val="TableParagraph"/>
              <w:spacing w:before="1"/>
              <w:ind w:left="124"/>
              <w:rPr>
                <w:b/>
                <w:sz w:val="24"/>
              </w:rPr>
            </w:pPr>
            <w:r>
              <w:rPr>
                <w:b/>
                <w:spacing w:val="-2"/>
                <w:sz w:val="24"/>
              </w:rPr>
              <w:t>UNIT–II</w:t>
            </w:r>
          </w:p>
        </w:tc>
        <w:tc>
          <w:tcPr>
            <w:tcW w:w="7295" w:type="dxa"/>
          </w:tcPr>
          <w:p w14:paraId="53B378CE" w14:textId="77777777" w:rsidR="00F90896" w:rsidRPr="006E7098" w:rsidRDefault="00F90896" w:rsidP="002C0466">
            <w:pPr>
              <w:pStyle w:val="TableParagraph"/>
              <w:spacing w:before="22"/>
              <w:ind w:left="838"/>
              <w:jc w:val="both"/>
              <w:rPr>
                <w:sz w:val="24"/>
              </w:rPr>
            </w:pPr>
            <w:r w:rsidRPr="006E7098">
              <w:rPr>
                <w:sz w:val="24"/>
              </w:rPr>
              <w:t>UNIT-II: STEPS IN TRAINING PROGRAM</w:t>
            </w:r>
          </w:p>
          <w:p w14:paraId="272E4F8E" w14:textId="77777777" w:rsidR="00F90896" w:rsidRDefault="00F90896" w:rsidP="002C0466">
            <w:pPr>
              <w:pStyle w:val="TableParagraph"/>
              <w:spacing w:before="22"/>
              <w:ind w:left="838"/>
              <w:jc w:val="both"/>
              <w:rPr>
                <w:sz w:val="24"/>
              </w:rPr>
            </w:pPr>
            <w:r w:rsidRPr="006E7098">
              <w:rPr>
                <w:sz w:val="24"/>
              </w:rPr>
              <w:t>Need for Training and Development, Role of training managers – Administrators,</w:t>
            </w:r>
            <w:r>
              <w:rPr>
                <w:sz w:val="24"/>
              </w:rPr>
              <w:t xml:space="preserve"> </w:t>
            </w:r>
            <w:r w:rsidRPr="006E7098">
              <w:rPr>
                <w:sz w:val="24"/>
              </w:rPr>
              <w:t>Consultants, Designers and Instructors, Identification of training needs – Potential macro</w:t>
            </w:r>
            <w:r>
              <w:rPr>
                <w:sz w:val="24"/>
              </w:rPr>
              <w:t xml:space="preserve"> </w:t>
            </w:r>
            <w:r w:rsidRPr="006E7098">
              <w:rPr>
                <w:sz w:val="24"/>
              </w:rPr>
              <w:t>needs, - Designing Competency Based training programs. Evaluation of training programs-Evaluation process, Feedback mechanism, Methods of Training Evaluation, Training</w:t>
            </w:r>
            <w:r>
              <w:rPr>
                <w:sz w:val="24"/>
              </w:rPr>
              <w:t xml:space="preserve"> </w:t>
            </w:r>
            <w:r w:rsidRPr="006E7098">
              <w:rPr>
                <w:sz w:val="24"/>
              </w:rPr>
              <w:t>Effectiveness Models - Kirkpatrick Model of Training Effectiveness, CIRO Model.</w:t>
            </w:r>
          </w:p>
        </w:tc>
      </w:tr>
      <w:tr w:rsidR="00F90896" w14:paraId="2B13C592" w14:textId="77777777" w:rsidTr="002C0466">
        <w:trPr>
          <w:trHeight w:val="1137"/>
        </w:trPr>
        <w:tc>
          <w:tcPr>
            <w:tcW w:w="1706" w:type="dxa"/>
          </w:tcPr>
          <w:p w14:paraId="66B46958" w14:textId="77777777" w:rsidR="00F90896" w:rsidRDefault="00F90896" w:rsidP="002C0466">
            <w:pPr>
              <w:pStyle w:val="TableParagraph"/>
              <w:spacing w:line="275" w:lineRule="exact"/>
              <w:ind w:left="124"/>
              <w:rPr>
                <w:b/>
                <w:sz w:val="24"/>
              </w:rPr>
            </w:pPr>
            <w:r>
              <w:rPr>
                <w:b/>
                <w:spacing w:val="-2"/>
                <w:sz w:val="24"/>
              </w:rPr>
              <w:t>UNIT–III</w:t>
            </w:r>
          </w:p>
        </w:tc>
        <w:tc>
          <w:tcPr>
            <w:tcW w:w="7295" w:type="dxa"/>
          </w:tcPr>
          <w:p w14:paraId="323A43F0" w14:textId="77777777" w:rsidR="00F90896" w:rsidRPr="006E7098" w:rsidRDefault="00F90896" w:rsidP="002C0466">
            <w:pPr>
              <w:pStyle w:val="TableParagraph"/>
              <w:spacing w:before="22"/>
              <w:ind w:left="838"/>
              <w:rPr>
                <w:sz w:val="24"/>
              </w:rPr>
            </w:pPr>
            <w:r w:rsidRPr="006E7098">
              <w:rPr>
                <w:sz w:val="24"/>
              </w:rPr>
              <w:t>UNIT-</w:t>
            </w:r>
            <w:proofErr w:type="gramStart"/>
            <w:r w:rsidRPr="006E7098">
              <w:rPr>
                <w:sz w:val="24"/>
              </w:rPr>
              <w:t>III :</w:t>
            </w:r>
            <w:proofErr w:type="gramEnd"/>
            <w:r w:rsidRPr="006E7098">
              <w:rPr>
                <w:sz w:val="24"/>
              </w:rPr>
              <w:t xml:space="preserve"> TRAINING DESIGN</w:t>
            </w:r>
          </w:p>
          <w:p w14:paraId="004D2868" w14:textId="77777777" w:rsidR="00F90896" w:rsidRDefault="00F90896" w:rsidP="002C0466">
            <w:pPr>
              <w:pStyle w:val="TableParagraph"/>
              <w:spacing w:before="22"/>
              <w:ind w:left="838"/>
              <w:rPr>
                <w:sz w:val="24"/>
              </w:rPr>
            </w:pPr>
            <w:r w:rsidRPr="006E7098">
              <w:rPr>
                <w:sz w:val="24"/>
              </w:rPr>
              <w:t xml:space="preserve">Introduction to Training Design, Factors affecting design of a training program, </w:t>
            </w:r>
            <w:proofErr w:type="gramStart"/>
            <w:r w:rsidRPr="006E7098">
              <w:rPr>
                <w:sz w:val="24"/>
              </w:rPr>
              <w:t>Designing</w:t>
            </w:r>
            <w:proofErr w:type="gramEnd"/>
            <w:r w:rsidRPr="006E7098">
              <w:rPr>
                <w:sz w:val="24"/>
              </w:rPr>
              <w:t xml:space="preserve"> a</w:t>
            </w:r>
            <w:r>
              <w:rPr>
                <w:sz w:val="24"/>
              </w:rPr>
              <w:t xml:space="preserve"> </w:t>
            </w:r>
            <w:r w:rsidRPr="006E7098">
              <w:rPr>
                <w:sz w:val="24"/>
              </w:rPr>
              <w:t>training module, Identification of Trainer, deigning the Training Schedule, Preparing</w:t>
            </w:r>
            <w:r>
              <w:rPr>
                <w:sz w:val="24"/>
              </w:rPr>
              <w:t xml:space="preserve"> </w:t>
            </w:r>
            <w:r w:rsidRPr="006E7098">
              <w:rPr>
                <w:sz w:val="24"/>
              </w:rPr>
              <w:t>content, Study Material. Budgeting for training, types of cost involved in training programs.</w:t>
            </w:r>
            <w:r>
              <w:rPr>
                <w:sz w:val="24"/>
              </w:rPr>
              <w:t xml:space="preserve"> </w:t>
            </w:r>
            <w:r w:rsidRPr="006E7098">
              <w:rPr>
                <w:sz w:val="24"/>
              </w:rPr>
              <w:t xml:space="preserve">Identification of alternative methods of instruction. Conduct of the Program- </w:t>
            </w:r>
            <w:r w:rsidRPr="006E7098">
              <w:rPr>
                <w:sz w:val="24"/>
              </w:rPr>
              <w:lastRenderedPageBreak/>
              <w:t>Physical</w:t>
            </w:r>
            <w:r>
              <w:rPr>
                <w:sz w:val="24"/>
              </w:rPr>
              <w:t xml:space="preserve"> </w:t>
            </w:r>
            <w:r w:rsidRPr="006E7098">
              <w:rPr>
                <w:sz w:val="24"/>
              </w:rPr>
              <w:t>arrangements, Creating climate for learning, tips for effective implementation.</w:t>
            </w:r>
          </w:p>
        </w:tc>
      </w:tr>
      <w:tr w:rsidR="00F90896" w14:paraId="24289419" w14:textId="77777777" w:rsidTr="002C0466">
        <w:trPr>
          <w:trHeight w:val="1192"/>
        </w:trPr>
        <w:tc>
          <w:tcPr>
            <w:tcW w:w="1706" w:type="dxa"/>
          </w:tcPr>
          <w:p w14:paraId="308F36D3" w14:textId="77777777" w:rsidR="00F90896" w:rsidRDefault="00F90896" w:rsidP="002C0466">
            <w:pPr>
              <w:pStyle w:val="TableParagraph"/>
              <w:spacing w:line="275" w:lineRule="exact"/>
              <w:ind w:left="124"/>
              <w:rPr>
                <w:b/>
                <w:sz w:val="24"/>
              </w:rPr>
            </w:pPr>
            <w:r>
              <w:rPr>
                <w:b/>
                <w:spacing w:val="-2"/>
                <w:sz w:val="24"/>
              </w:rPr>
              <w:lastRenderedPageBreak/>
              <w:t>UNIT–IV</w:t>
            </w:r>
          </w:p>
        </w:tc>
        <w:tc>
          <w:tcPr>
            <w:tcW w:w="7295" w:type="dxa"/>
          </w:tcPr>
          <w:p w14:paraId="01371B24" w14:textId="77777777" w:rsidR="00F90896" w:rsidRPr="006E7098" w:rsidRDefault="00F90896" w:rsidP="002C0466">
            <w:pPr>
              <w:pStyle w:val="TableParagraph"/>
              <w:spacing w:before="10" w:line="290" w:lineRule="atLeast"/>
              <w:ind w:left="838"/>
              <w:rPr>
                <w:sz w:val="24"/>
              </w:rPr>
            </w:pPr>
            <w:r w:rsidRPr="006E7098">
              <w:rPr>
                <w:sz w:val="24"/>
              </w:rPr>
              <w:t>UNIT-IV: TRAINING METHODS AND TRAINER’S STYLE</w:t>
            </w:r>
          </w:p>
          <w:p w14:paraId="3A18E96E" w14:textId="77777777" w:rsidR="00F90896" w:rsidRPr="006E7098" w:rsidRDefault="00F90896" w:rsidP="002C0466">
            <w:pPr>
              <w:pStyle w:val="TableParagraph"/>
              <w:spacing w:before="10" w:line="290" w:lineRule="atLeast"/>
              <w:ind w:left="838"/>
              <w:rPr>
                <w:sz w:val="24"/>
              </w:rPr>
            </w:pPr>
            <w:r w:rsidRPr="006E7098">
              <w:rPr>
                <w:sz w:val="24"/>
              </w:rPr>
              <w:t>Types of training- On-the-Job methods, Off-the -Job training methods (Job Instruction</w:t>
            </w:r>
            <w:r>
              <w:rPr>
                <w:sz w:val="24"/>
              </w:rPr>
              <w:t xml:space="preserve"> </w:t>
            </w:r>
            <w:r w:rsidRPr="006E7098">
              <w:rPr>
                <w:sz w:val="24"/>
              </w:rPr>
              <w:t>method, Job Rotation Method, presentation methods, hands on methods, group building</w:t>
            </w:r>
          </w:p>
          <w:p w14:paraId="68BFE106" w14:textId="77777777" w:rsidR="00F90896" w:rsidRDefault="00F90896" w:rsidP="002C0466">
            <w:pPr>
              <w:pStyle w:val="TableParagraph"/>
              <w:spacing w:before="10" w:line="290" w:lineRule="atLeast"/>
              <w:ind w:left="838"/>
              <w:rPr>
                <w:sz w:val="24"/>
              </w:rPr>
            </w:pPr>
            <w:r w:rsidRPr="006E7098">
              <w:rPr>
                <w:sz w:val="24"/>
              </w:rPr>
              <w:t xml:space="preserve">methods), choosing a training method. Competence of trainer- Trainer’s skills and </w:t>
            </w:r>
            <w:proofErr w:type="gramStart"/>
            <w:r w:rsidRPr="006E7098">
              <w:rPr>
                <w:sz w:val="24"/>
              </w:rPr>
              <w:t>style ,Trainer’s</w:t>
            </w:r>
            <w:proofErr w:type="gramEnd"/>
            <w:r w:rsidRPr="006E7098">
              <w:rPr>
                <w:sz w:val="24"/>
              </w:rPr>
              <w:t xml:space="preserve"> roles, Do’s and Don’ts for Trainers.</w:t>
            </w:r>
          </w:p>
        </w:tc>
      </w:tr>
      <w:tr w:rsidR="00F90896" w14:paraId="1DEE5D2E" w14:textId="77777777" w:rsidTr="002C0466">
        <w:trPr>
          <w:trHeight w:val="1432"/>
        </w:trPr>
        <w:tc>
          <w:tcPr>
            <w:tcW w:w="1706" w:type="dxa"/>
          </w:tcPr>
          <w:p w14:paraId="43C652A8" w14:textId="77777777" w:rsidR="00F90896" w:rsidRDefault="00F90896" w:rsidP="002C0466">
            <w:pPr>
              <w:pStyle w:val="TableParagraph"/>
              <w:spacing w:line="275" w:lineRule="exact"/>
              <w:ind w:left="124"/>
              <w:rPr>
                <w:b/>
                <w:sz w:val="24"/>
              </w:rPr>
            </w:pPr>
            <w:r>
              <w:rPr>
                <w:b/>
                <w:spacing w:val="-2"/>
                <w:sz w:val="24"/>
              </w:rPr>
              <w:t>UNIT–V</w:t>
            </w:r>
          </w:p>
        </w:tc>
        <w:tc>
          <w:tcPr>
            <w:tcW w:w="7295" w:type="dxa"/>
          </w:tcPr>
          <w:p w14:paraId="2A5DCD20" w14:textId="77777777" w:rsidR="00F90896" w:rsidRPr="006E7098" w:rsidRDefault="00F90896" w:rsidP="002C0466">
            <w:pPr>
              <w:pStyle w:val="TableParagraph"/>
              <w:spacing w:line="275" w:lineRule="exact"/>
              <w:ind w:left="838"/>
              <w:rPr>
                <w:sz w:val="24"/>
              </w:rPr>
            </w:pPr>
            <w:r w:rsidRPr="006E7098">
              <w:rPr>
                <w:sz w:val="24"/>
              </w:rPr>
              <w:t>UNIT V: EMPLOYEE RETENTION</w:t>
            </w:r>
          </w:p>
          <w:p w14:paraId="6B931326" w14:textId="77777777" w:rsidR="00F90896" w:rsidRPr="006E7098" w:rsidRDefault="00F90896" w:rsidP="002C0466">
            <w:pPr>
              <w:pStyle w:val="TableParagraph"/>
              <w:spacing w:line="275" w:lineRule="exact"/>
              <w:ind w:left="838"/>
              <w:rPr>
                <w:sz w:val="24"/>
              </w:rPr>
            </w:pPr>
            <w:r w:rsidRPr="006E7098">
              <w:rPr>
                <w:sz w:val="24"/>
              </w:rPr>
              <w:t>Comprehensive approach to Retaining employees, Managing Voluntary Turnover, dealing</w:t>
            </w:r>
            <w:r>
              <w:rPr>
                <w:sz w:val="24"/>
              </w:rPr>
              <w:t xml:space="preserve"> </w:t>
            </w:r>
            <w:r w:rsidRPr="006E7098">
              <w:rPr>
                <w:sz w:val="24"/>
              </w:rPr>
              <w:t>with Job Withdrawal, Strategic Compensation plan for Talent Engagement, Defining the</w:t>
            </w:r>
          </w:p>
          <w:p w14:paraId="0452806F" w14:textId="77777777" w:rsidR="00F90896" w:rsidRPr="006E7098" w:rsidRDefault="00F90896" w:rsidP="002C0466">
            <w:pPr>
              <w:pStyle w:val="TableParagraph"/>
              <w:spacing w:line="275" w:lineRule="exact"/>
              <w:ind w:left="838"/>
              <w:rPr>
                <w:sz w:val="24"/>
              </w:rPr>
            </w:pPr>
            <w:r w:rsidRPr="006E7098">
              <w:rPr>
                <w:sz w:val="24"/>
              </w:rPr>
              <w:t>Elements of Total Rewards, Integrated Rewards Philosophy, Designing Integrated Rewards,</w:t>
            </w:r>
            <w:r>
              <w:rPr>
                <w:sz w:val="24"/>
              </w:rPr>
              <w:t xml:space="preserve"> </w:t>
            </w:r>
            <w:r w:rsidRPr="006E7098">
              <w:rPr>
                <w:sz w:val="24"/>
              </w:rPr>
              <w:t>Sustainable Talent Management and Reward Model Contemporary Talent Management</w:t>
            </w:r>
          </w:p>
          <w:p w14:paraId="6C15DDE4" w14:textId="77777777" w:rsidR="00F90896" w:rsidRDefault="00F90896" w:rsidP="002C0466">
            <w:pPr>
              <w:pStyle w:val="TableParagraph"/>
              <w:spacing w:line="275" w:lineRule="exact"/>
              <w:ind w:left="838"/>
              <w:rPr>
                <w:sz w:val="24"/>
              </w:rPr>
            </w:pPr>
            <w:r w:rsidRPr="006E7098">
              <w:rPr>
                <w:sz w:val="24"/>
              </w:rPr>
              <w:t>Issues and challenges.</w:t>
            </w:r>
          </w:p>
        </w:tc>
      </w:tr>
    </w:tbl>
    <w:p w14:paraId="5C79702C" w14:textId="77777777" w:rsidR="00F90896" w:rsidRDefault="00F90896" w:rsidP="00F90896">
      <w:pPr>
        <w:pStyle w:val="Heading1"/>
        <w:spacing w:before="2"/>
        <w:rPr>
          <w:spacing w:val="-2"/>
        </w:rPr>
      </w:pPr>
    </w:p>
    <w:p w14:paraId="39D1263F" w14:textId="77777777" w:rsidR="00F90896" w:rsidRDefault="00F90896" w:rsidP="00F90896">
      <w:pPr>
        <w:pStyle w:val="Heading1"/>
        <w:spacing w:before="2"/>
        <w:ind w:left="818"/>
      </w:pPr>
    </w:p>
    <w:p w14:paraId="27B505B2" w14:textId="77777777" w:rsidR="00F90896" w:rsidRDefault="00F90896" w:rsidP="00F90896">
      <w:pPr>
        <w:pStyle w:val="BodyText"/>
        <w:spacing w:before="48"/>
        <w:rPr>
          <w:b/>
          <w:sz w:val="20"/>
        </w:rPr>
      </w:pPr>
      <w:r>
        <w:rPr>
          <w:b/>
          <w:noProof/>
          <w:sz w:val="20"/>
        </w:rPr>
        <mc:AlternateContent>
          <mc:Choice Requires="wpg">
            <w:drawing>
              <wp:anchor distT="0" distB="0" distL="0" distR="0" simplePos="0" relativeHeight="251671040" behindDoc="1" locked="0" layoutInCell="1" allowOverlap="1" wp14:anchorId="4213F8EE" wp14:editId="13419B67">
                <wp:simplePos x="0" y="0"/>
                <wp:positionH relativeFrom="page">
                  <wp:posOffset>1041273</wp:posOffset>
                </wp:positionH>
                <wp:positionV relativeFrom="paragraph">
                  <wp:posOffset>199898</wp:posOffset>
                </wp:positionV>
                <wp:extent cx="5725109" cy="3330575"/>
                <wp:effectExtent l="0" t="0" r="28575" b="22225"/>
                <wp:wrapTopAndBottom/>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5109" cy="3330575"/>
                          <a:chOff x="3048" y="3048"/>
                          <a:chExt cx="5725109" cy="3330575"/>
                        </a:xfrm>
                      </wpg:grpSpPr>
                      <wps:wsp>
                        <wps:cNvPr id="121" name="Textbox 121"/>
                        <wps:cNvSpPr txBox="1"/>
                        <wps:spPr>
                          <a:xfrm>
                            <a:off x="955497" y="3048"/>
                            <a:ext cx="4772660" cy="3330575"/>
                          </a:xfrm>
                          <a:prstGeom prst="rect">
                            <a:avLst/>
                          </a:prstGeom>
                          <a:ln w="6095">
                            <a:solidFill>
                              <a:srgbClr val="000000"/>
                            </a:solidFill>
                            <a:prstDash val="solid"/>
                          </a:ln>
                        </wps:spPr>
                        <wps:txbx>
                          <w:txbxContent>
                            <w:p w14:paraId="39E570AF" w14:textId="77777777" w:rsidR="00F90896" w:rsidRPr="00B40AFA" w:rsidRDefault="00F90896" w:rsidP="00F90896">
                              <w:pPr>
                                <w:tabs>
                                  <w:tab w:val="left" w:pos="900"/>
                                </w:tabs>
                                <w:spacing w:before="4"/>
                                <w:ind w:left="433" w:right="362"/>
                                <w:rPr>
                                  <w:sz w:val="24"/>
                                </w:rPr>
                              </w:pPr>
                              <w:r w:rsidRPr="00B40AFA">
                                <w:rPr>
                                  <w:sz w:val="24"/>
                                </w:rPr>
                                <w:t xml:space="preserve">1. Robbins, </w:t>
                              </w:r>
                              <w:proofErr w:type="spellStart"/>
                              <w:r w:rsidRPr="00B40AFA">
                                <w:rPr>
                                  <w:sz w:val="24"/>
                                </w:rPr>
                                <w:t>P.Stephen</w:t>
                              </w:r>
                              <w:proofErr w:type="spellEnd"/>
                              <w:r w:rsidRPr="00B40AFA">
                                <w:rPr>
                                  <w:sz w:val="24"/>
                                </w:rPr>
                                <w:t xml:space="preserve"> - Organizational Behaviour-Concepts, Controversies &amp; Applications -</w:t>
                              </w:r>
                            </w:p>
                            <w:p w14:paraId="3220B5DA" w14:textId="77777777" w:rsidR="00F90896" w:rsidRPr="00B40AFA" w:rsidRDefault="00F90896" w:rsidP="00F90896">
                              <w:pPr>
                                <w:tabs>
                                  <w:tab w:val="left" w:pos="900"/>
                                </w:tabs>
                                <w:spacing w:before="4"/>
                                <w:ind w:left="433" w:right="362"/>
                                <w:rPr>
                                  <w:sz w:val="24"/>
                                </w:rPr>
                              </w:pPr>
                              <w:r w:rsidRPr="00B40AFA">
                                <w:rPr>
                                  <w:sz w:val="24"/>
                                </w:rPr>
                                <w:t>Prentice Hall of India Ltd., New Delhi.</w:t>
                              </w:r>
                            </w:p>
                            <w:p w14:paraId="2BED4297" w14:textId="77777777" w:rsidR="00F90896" w:rsidRPr="00B40AFA" w:rsidRDefault="00F90896" w:rsidP="00F90896">
                              <w:pPr>
                                <w:tabs>
                                  <w:tab w:val="left" w:pos="900"/>
                                </w:tabs>
                                <w:spacing w:before="4"/>
                                <w:ind w:left="433" w:right="362"/>
                                <w:rPr>
                                  <w:sz w:val="24"/>
                                </w:rPr>
                              </w:pPr>
                              <w:r w:rsidRPr="00B40AFA">
                                <w:rPr>
                                  <w:sz w:val="24"/>
                                </w:rPr>
                                <w:t>2. Luthans Fred – Organizational Behaviour - McGraw Hill Publishers Co. Ltd., New Delhi,</w:t>
                              </w:r>
                            </w:p>
                            <w:p w14:paraId="48205EE4" w14:textId="77777777" w:rsidR="00F90896" w:rsidRPr="00B40AFA" w:rsidRDefault="00F90896" w:rsidP="00F90896">
                              <w:pPr>
                                <w:tabs>
                                  <w:tab w:val="left" w:pos="900"/>
                                </w:tabs>
                                <w:spacing w:before="4"/>
                                <w:ind w:left="433" w:right="362"/>
                                <w:rPr>
                                  <w:sz w:val="24"/>
                                </w:rPr>
                              </w:pPr>
                              <w:r w:rsidRPr="00B40AFA">
                                <w:rPr>
                                  <w:sz w:val="24"/>
                                </w:rPr>
                                <w:t>3. Rao, VSP and Narayana, P.S. - Organization Theory &amp; Behaviour - Konark Publishers Pvt.</w:t>
                              </w:r>
                            </w:p>
                            <w:p w14:paraId="1CE527F9" w14:textId="77777777" w:rsidR="00F90896" w:rsidRPr="00B40AFA" w:rsidRDefault="00F90896" w:rsidP="00F90896">
                              <w:pPr>
                                <w:tabs>
                                  <w:tab w:val="left" w:pos="900"/>
                                </w:tabs>
                                <w:spacing w:before="4"/>
                                <w:ind w:left="433" w:right="362"/>
                                <w:rPr>
                                  <w:sz w:val="24"/>
                                </w:rPr>
                              </w:pPr>
                              <w:r w:rsidRPr="00B40AFA">
                                <w:rPr>
                                  <w:sz w:val="24"/>
                                </w:rPr>
                                <w:t>Ltd., Delhi.</w:t>
                              </w:r>
                            </w:p>
                            <w:p w14:paraId="1E3B3873" w14:textId="77777777" w:rsidR="00F90896" w:rsidRDefault="00F90896" w:rsidP="00F90896">
                              <w:pPr>
                                <w:tabs>
                                  <w:tab w:val="left" w:pos="900"/>
                                </w:tabs>
                                <w:spacing w:before="4"/>
                                <w:ind w:left="433" w:right="362"/>
                                <w:rPr>
                                  <w:sz w:val="24"/>
                                </w:rPr>
                              </w:pPr>
                              <w:r w:rsidRPr="00B40AFA">
                                <w:rPr>
                                  <w:sz w:val="24"/>
                                </w:rPr>
                                <w:t>4. Prasad, L.M - Organizational Theory &amp; Behaviour - Sultan Chand &amp; Sons, New Delhi</w:t>
                              </w:r>
                            </w:p>
                          </w:txbxContent>
                        </wps:txbx>
                        <wps:bodyPr wrap="square" lIns="0" tIns="0" rIns="0" bIns="0" rtlCol="0">
                          <a:noAutofit/>
                        </wps:bodyPr>
                      </wps:wsp>
                      <wps:wsp>
                        <wps:cNvPr id="122" name="Textbox 122"/>
                        <wps:cNvSpPr txBox="1"/>
                        <wps:spPr>
                          <a:xfrm>
                            <a:off x="3048" y="3048"/>
                            <a:ext cx="952500" cy="3330575"/>
                          </a:xfrm>
                          <a:prstGeom prst="rect">
                            <a:avLst/>
                          </a:prstGeom>
                          <a:ln w="6096">
                            <a:solidFill>
                              <a:srgbClr val="000000"/>
                            </a:solidFill>
                            <a:prstDash val="solid"/>
                          </a:ln>
                        </wps:spPr>
                        <wps:txbx>
                          <w:txbxContent>
                            <w:p w14:paraId="283261A4" w14:textId="77777777" w:rsidR="00F90896" w:rsidRDefault="00F90896" w:rsidP="00F90896">
                              <w:pPr>
                                <w:spacing w:before="6"/>
                                <w:ind w:left="117"/>
                                <w:rPr>
                                  <w:spacing w:val="-2"/>
                                </w:rPr>
                              </w:pPr>
                              <w:r>
                                <w:rPr>
                                  <w:spacing w:val="-2"/>
                                </w:rPr>
                                <w:t>Text books and</w:t>
                              </w:r>
                            </w:p>
                            <w:p w14:paraId="2FD8A805" w14:textId="77777777" w:rsidR="00F90896" w:rsidRDefault="00F90896" w:rsidP="00F90896">
                              <w:pPr>
                                <w:spacing w:before="6"/>
                                <w:ind w:left="117"/>
                              </w:pPr>
                              <w:r>
                                <w:rPr>
                                  <w:spacing w:val="-2"/>
                                </w:rPr>
                                <w:t>Reference:</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213F8EE" id="Group 120" o:spid="_x0000_s1049" style="position:absolute;margin-left:82pt;margin-top:15.75pt;width:450.8pt;height:262.25pt;z-index:-251645440;mso-wrap-distance-left:0;mso-wrap-distance-right:0;mso-position-horizontal-relative:page;mso-position-vertical-relative:text;mso-width-relative:margin;mso-height-relative:margin" coordorigin="30,30" coordsize="57251,33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">
                <v:shape id="Textbox 121" o:spid="_x0000_s1050" type="#_x0000_t202" style="position:absolute;left:9554;top:30;width:47727;height:33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" filled="f" strokeweight=".16931mm">
                  <v:textbox inset="0,0,0,0">
                    <w:txbxContent>
                      <w:p w14:paraId="39E570AF" w14:textId="77777777" w:rsidR="00F90896" w:rsidRPr="00B40AFA" w:rsidRDefault="00F90896" w:rsidP="00F90896">
                        <w:pPr>
                          <w:tabs>
                            <w:tab w:val="left" w:pos="900"/>
                          </w:tabs>
                          <w:spacing w:before="4"/>
                          <w:ind w:left="433" w:right="362"/>
                          <w:rPr>
                            <w:sz w:val="24"/>
                          </w:rPr>
                        </w:pPr>
                        <w:r w:rsidRPr="00B40AFA">
                          <w:rPr>
                            <w:sz w:val="24"/>
                          </w:rPr>
                          <w:t xml:space="preserve">1. Robbins, </w:t>
                        </w:r>
                        <w:proofErr w:type="spellStart"/>
                        <w:r w:rsidRPr="00B40AFA">
                          <w:rPr>
                            <w:sz w:val="24"/>
                          </w:rPr>
                          <w:t>P.Stephen</w:t>
                        </w:r>
                        <w:proofErr w:type="spellEnd"/>
                        <w:r w:rsidRPr="00B40AFA">
                          <w:rPr>
                            <w:sz w:val="24"/>
                          </w:rPr>
                          <w:t xml:space="preserve"> - Organizational Behaviour-Concepts, Controversies &amp; Applications -</w:t>
                        </w:r>
                      </w:p>
                      <w:p w14:paraId="3220B5DA" w14:textId="77777777" w:rsidR="00F90896" w:rsidRPr="00B40AFA" w:rsidRDefault="00F90896" w:rsidP="00F90896">
                        <w:pPr>
                          <w:tabs>
                            <w:tab w:val="left" w:pos="900"/>
                          </w:tabs>
                          <w:spacing w:before="4"/>
                          <w:ind w:left="433" w:right="362"/>
                          <w:rPr>
                            <w:sz w:val="24"/>
                          </w:rPr>
                        </w:pPr>
                        <w:r w:rsidRPr="00B40AFA">
                          <w:rPr>
                            <w:sz w:val="24"/>
                          </w:rPr>
                          <w:t>Prentice Hall of India Ltd., New Delhi.</w:t>
                        </w:r>
                      </w:p>
                      <w:p w14:paraId="2BED4297" w14:textId="77777777" w:rsidR="00F90896" w:rsidRPr="00B40AFA" w:rsidRDefault="00F90896" w:rsidP="00F90896">
                        <w:pPr>
                          <w:tabs>
                            <w:tab w:val="left" w:pos="900"/>
                          </w:tabs>
                          <w:spacing w:before="4"/>
                          <w:ind w:left="433" w:right="362"/>
                          <w:rPr>
                            <w:sz w:val="24"/>
                          </w:rPr>
                        </w:pPr>
                        <w:r w:rsidRPr="00B40AFA">
                          <w:rPr>
                            <w:sz w:val="24"/>
                          </w:rPr>
                          <w:t>2. Luthans Fred – Organizational Behaviour - McGraw Hill Publishers Co. Ltd., New Delhi,</w:t>
                        </w:r>
                      </w:p>
                      <w:p w14:paraId="48205EE4" w14:textId="77777777" w:rsidR="00F90896" w:rsidRPr="00B40AFA" w:rsidRDefault="00F90896" w:rsidP="00F90896">
                        <w:pPr>
                          <w:tabs>
                            <w:tab w:val="left" w:pos="900"/>
                          </w:tabs>
                          <w:spacing w:before="4"/>
                          <w:ind w:left="433" w:right="362"/>
                          <w:rPr>
                            <w:sz w:val="24"/>
                          </w:rPr>
                        </w:pPr>
                        <w:r w:rsidRPr="00B40AFA">
                          <w:rPr>
                            <w:sz w:val="24"/>
                          </w:rPr>
                          <w:t>3. Rao, VSP and Narayana, P.S. - Organization Theory &amp; Behaviour - Konark Publishers Pvt.</w:t>
                        </w:r>
                      </w:p>
                      <w:p w14:paraId="1CE527F9" w14:textId="77777777" w:rsidR="00F90896" w:rsidRPr="00B40AFA" w:rsidRDefault="00F90896" w:rsidP="00F90896">
                        <w:pPr>
                          <w:tabs>
                            <w:tab w:val="left" w:pos="900"/>
                          </w:tabs>
                          <w:spacing w:before="4"/>
                          <w:ind w:left="433" w:right="362"/>
                          <w:rPr>
                            <w:sz w:val="24"/>
                          </w:rPr>
                        </w:pPr>
                        <w:r w:rsidRPr="00B40AFA">
                          <w:rPr>
                            <w:sz w:val="24"/>
                          </w:rPr>
                          <w:t>Ltd., Delhi.</w:t>
                        </w:r>
                      </w:p>
                      <w:p w14:paraId="1E3B3873" w14:textId="77777777" w:rsidR="00F90896" w:rsidRDefault="00F90896" w:rsidP="00F90896">
                        <w:pPr>
                          <w:tabs>
                            <w:tab w:val="left" w:pos="900"/>
                          </w:tabs>
                          <w:spacing w:before="4"/>
                          <w:ind w:left="433" w:right="362"/>
                          <w:rPr>
                            <w:sz w:val="24"/>
                          </w:rPr>
                        </w:pPr>
                        <w:r w:rsidRPr="00B40AFA">
                          <w:rPr>
                            <w:sz w:val="24"/>
                          </w:rPr>
                          <w:t>4. Prasad, L.M - Organizational Theory &amp; Behaviour - Sultan Chand &amp; Sons, New Delhi</w:t>
                        </w:r>
                      </w:p>
                    </w:txbxContent>
                  </v:textbox>
                </v:shape>
                <v:shape id="Textbox 122" o:spid="_x0000_s1051" type="#_x0000_t202" style="position:absolute;left:30;top:30;width:9525;height:33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" filled="f" strokeweight=".48pt">
                  <v:textbox inset="0,0,0,0">
                    <w:txbxContent>
                      <w:p w14:paraId="283261A4" w14:textId="77777777" w:rsidR="00F90896" w:rsidRDefault="00F90896" w:rsidP="00F90896">
                        <w:pPr>
                          <w:spacing w:before="6"/>
                          <w:ind w:left="117"/>
                          <w:rPr>
                            <w:spacing w:val="-2"/>
                          </w:rPr>
                        </w:pPr>
                        <w:r>
                          <w:rPr>
                            <w:spacing w:val="-2"/>
                          </w:rPr>
                          <w:t>Text books and</w:t>
                        </w:r>
                      </w:p>
                      <w:p w14:paraId="2FD8A805" w14:textId="77777777" w:rsidR="00F90896" w:rsidRDefault="00F90896" w:rsidP="00F90896">
                        <w:pPr>
                          <w:spacing w:before="6"/>
                          <w:ind w:left="117"/>
                        </w:pPr>
                        <w:r>
                          <w:rPr>
                            <w:spacing w:val="-2"/>
                          </w:rPr>
                          <w:t>Reference:</w:t>
                        </w:r>
                      </w:p>
                    </w:txbxContent>
                  </v:textbox>
                </v:shape>
                <w10:wrap type="topAndBottom" anchorx="page"/>
              </v:group>
            </w:pict>
          </mc:Fallback>
        </mc:AlternateContent>
      </w:r>
    </w:p>
    <w:p w14:paraId="66A84A17" w14:textId="77777777" w:rsidR="00F90896" w:rsidRDefault="00F90896" w:rsidP="00F90896">
      <w:pPr>
        <w:ind w:left="297"/>
        <w:rPr>
          <w:b/>
          <w:sz w:val="32"/>
        </w:rPr>
      </w:pPr>
      <w:r>
        <w:rPr>
          <w:b/>
          <w:spacing w:val="-4"/>
          <w:sz w:val="32"/>
        </w:rPr>
        <w:t>Web</w:t>
      </w:r>
      <w:r>
        <w:rPr>
          <w:b/>
          <w:spacing w:val="-14"/>
          <w:sz w:val="32"/>
        </w:rPr>
        <w:t xml:space="preserve"> </w:t>
      </w:r>
      <w:r>
        <w:rPr>
          <w:b/>
          <w:spacing w:val="-2"/>
          <w:sz w:val="32"/>
        </w:rPr>
        <w:t>links:</w:t>
      </w:r>
    </w:p>
    <w:p w14:paraId="612F38AF" w14:textId="77777777" w:rsidR="00F90896" w:rsidRDefault="00F90896">
      <w:pPr>
        <w:pStyle w:val="ListParagraph"/>
        <w:numPr>
          <w:ilvl w:val="0"/>
          <w:numId w:val="112"/>
        </w:numPr>
        <w:tabs>
          <w:tab w:val="left" w:pos="1581"/>
        </w:tabs>
        <w:spacing w:before="30"/>
        <w:ind w:left="1581" w:hanging="453"/>
        <w:rPr>
          <w:sz w:val="24"/>
        </w:rPr>
      </w:pPr>
      <w:r>
        <w:rPr>
          <w:color w:val="0000FF"/>
          <w:spacing w:val="-2"/>
          <w:sz w:val="24"/>
          <w:u w:val="single" w:color="0000FF"/>
        </w:rPr>
        <w:lastRenderedPageBreak/>
        <w:t>https://</w:t>
      </w:r>
      <w:hyperlink r:id="rId49">
        <w:r>
          <w:rPr>
            <w:color w:val="0000FF"/>
            <w:spacing w:val="-2"/>
            <w:sz w:val="24"/>
            <w:u w:val="single" w:color="0000FF"/>
          </w:rPr>
          <w:t>www.slideshare.net/hukmarampawar/income</w:t>
        </w:r>
      </w:hyperlink>
      <w:hyperlink r:id="rId50">
        <w:r>
          <w:rPr>
            <w:color w:val="0000FF"/>
            <w:spacing w:val="-2"/>
            <w:sz w:val="24"/>
            <w:u w:val="single" w:color="0000FF"/>
          </w:rPr>
          <w:t>-</w:t>
        </w:r>
      </w:hyperlink>
      <w:hyperlink r:id="rId51">
        <w:r>
          <w:rPr>
            <w:color w:val="0000FF"/>
            <w:spacing w:val="-2"/>
            <w:sz w:val="24"/>
            <w:u w:val="single" w:color="0000FF"/>
          </w:rPr>
          <w:t>tax</w:t>
        </w:r>
      </w:hyperlink>
      <w:hyperlink r:id="rId52">
        <w:r>
          <w:rPr>
            <w:color w:val="0000FF"/>
            <w:spacing w:val="-2"/>
            <w:sz w:val="24"/>
            <w:u w:val="single" w:color="0000FF"/>
          </w:rPr>
          <w:t>-</w:t>
        </w:r>
      </w:hyperlink>
      <w:hyperlink r:id="rId53">
        <w:r>
          <w:rPr>
            <w:color w:val="0000FF"/>
            <w:spacing w:val="-2"/>
            <w:sz w:val="24"/>
            <w:u w:val="single" w:color="0000FF"/>
          </w:rPr>
          <w:t>act</w:t>
        </w:r>
      </w:hyperlink>
      <w:hyperlink r:id="rId54">
        <w:r>
          <w:rPr>
            <w:color w:val="0000FF"/>
            <w:spacing w:val="-2"/>
            <w:sz w:val="24"/>
            <w:u w:val="single" w:color="0000FF"/>
          </w:rPr>
          <w:t>-</w:t>
        </w:r>
      </w:hyperlink>
      <w:hyperlink r:id="rId55">
        <w:r>
          <w:rPr>
            <w:color w:val="0000FF"/>
            <w:spacing w:val="-2"/>
            <w:sz w:val="24"/>
            <w:u w:val="single" w:color="0000FF"/>
          </w:rPr>
          <w:t>1961</w:t>
        </w:r>
      </w:hyperlink>
      <w:hyperlink r:id="rId56">
        <w:r>
          <w:rPr>
            <w:color w:val="0000FF"/>
            <w:spacing w:val="-2"/>
            <w:sz w:val="24"/>
            <w:u w:val="single" w:color="0000FF"/>
          </w:rPr>
          <w:t>-</w:t>
        </w:r>
      </w:hyperlink>
      <w:hyperlink r:id="rId57">
        <w:r>
          <w:rPr>
            <w:color w:val="0000FF"/>
            <w:spacing w:val="-2"/>
            <w:sz w:val="24"/>
            <w:u w:val="single" w:color="0000FF"/>
          </w:rPr>
          <w:t>25173174</w:t>
        </w:r>
      </w:hyperlink>
    </w:p>
    <w:p w14:paraId="6B9E73BA" w14:textId="77777777" w:rsidR="00F90896" w:rsidRDefault="00F90896">
      <w:pPr>
        <w:pStyle w:val="ListParagraph"/>
        <w:numPr>
          <w:ilvl w:val="0"/>
          <w:numId w:val="112"/>
        </w:numPr>
        <w:tabs>
          <w:tab w:val="left" w:pos="1581"/>
        </w:tabs>
        <w:spacing w:before="19"/>
        <w:ind w:left="1581" w:hanging="453"/>
        <w:rPr>
          <w:sz w:val="24"/>
        </w:rPr>
      </w:pPr>
      <w:r>
        <w:rPr>
          <w:color w:val="0000FF"/>
          <w:spacing w:val="-2"/>
          <w:sz w:val="24"/>
          <w:u w:val="single" w:color="0000FF"/>
        </w:rPr>
        <w:t>https://</w:t>
      </w:r>
      <w:hyperlink r:id="rId58">
        <w:r>
          <w:rPr>
            <w:color w:val="0000FF"/>
            <w:spacing w:val="-2"/>
            <w:sz w:val="24"/>
            <w:u w:val="single" w:color="0000FF"/>
          </w:rPr>
          <w:t>www.slideshare.net/bsatyanarayanarao/agricultural</w:t>
        </w:r>
      </w:hyperlink>
      <w:hyperlink r:id="rId59">
        <w:r>
          <w:rPr>
            <w:color w:val="0000FF"/>
            <w:spacing w:val="-2"/>
            <w:sz w:val="24"/>
            <w:u w:val="single" w:color="0000FF"/>
          </w:rPr>
          <w:t>-</w:t>
        </w:r>
      </w:hyperlink>
      <w:hyperlink r:id="rId60">
        <w:r>
          <w:rPr>
            <w:color w:val="0000FF"/>
            <w:spacing w:val="-2"/>
            <w:sz w:val="24"/>
            <w:u w:val="single" w:color="0000FF"/>
          </w:rPr>
          <w:t>income</w:t>
        </w:r>
      </w:hyperlink>
      <w:hyperlink r:id="rId61">
        <w:r>
          <w:rPr>
            <w:color w:val="0000FF"/>
            <w:spacing w:val="-2"/>
            <w:sz w:val="24"/>
            <w:u w:val="single" w:color="0000FF"/>
          </w:rPr>
          <w:t>-</w:t>
        </w:r>
      </w:hyperlink>
      <w:hyperlink r:id="rId62">
        <w:r>
          <w:rPr>
            <w:color w:val="0000FF"/>
            <w:spacing w:val="-2"/>
            <w:sz w:val="24"/>
            <w:u w:val="single" w:color="0000FF"/>
          </w:rPr>
          <w:t>24144405</w:t>
        </w:r>
      </w:hyperlink>
    </w:p>
    <w:p w14:paraId="38CAA4D3" w14:textId="77777777" w:rsidR="00F90896" w:rsidRDefault="00F90896">
      <w:pPr>
        <w:pStyle w:val="ListParagraph"/>
        <w:numPr>
          <w:ilvl w:val="0"/>
          <w:numId w:val="112"/>
        </w:numPr>
        <w:tabs>
          <w:tab w:val="left" w:pos="1581"/>
        </w:tabs>
        <w:spacing w:before="17"/>
        <w:ind w:left="1581" w:hanging="453"/>
        <w:rPr>
          <w:sz w:val="24"/>
        </w:rPr>
      </w:pPr>
      <w:r>
        <w:rPr>
          <w:color w:val="0000FF"/>
          <w:spacing w:val="-2"/>
          <w:sz w:val="24"/>
          <w:u w:val="single" w:color="0000FF"/>
        </w:rPr>
        <w:t>https://</w:t>
      </w:r>
      <w:hyperlink r:id="rId63">
        <w:r>
          <w:rPr>
            <w:color w:val="0000FF"/>
            <w:spacing w:val="-2"/>
            <w:sz w:val="24"/>
            <w:u w:val="single" w:color="0000FF"/>
          </w:rPr>
          <w:t>www.slideshare.net/RAJESHJAIN65/income</w:t>
        </w:r>
      </w:hyperlink>
      <w:hyperlink r:id="rId64">
        <w:r>
          <w:rPr>
            <w:color w:val="0000FF"/>
            <w:spacing w:val="-2"/>
            <w:sz w:val="24"/>
            <w:u w:val="single" w:color="0000FF"/>
          </w:rPr>
          <w:t>-</w:t>
        </w:r>
      </w:hyperlink>
      <w:hyperlink r:id="rId65">
        <w:r>
          <w:rPr>
            <w:color w:val="0000FF"/>
            <w:spacing w:val="-2"/>
            <w:sz w:val="24"/>
            <w:u w:val="single" w:color="0000FF"/>
          </w:rPr>
          <w:t>from</w:t>
        </w:r>
      </w:hyperlink>
      <w:hyperlink r:id="rId66">
        <w:r>
          <w:rPr>
            <w:color w:val="0000FF"/>
            <w:spacing w:val="-2"/>
            <w:sz w:val="24"/>
            <w:u w:val="single" w:color="0000FF"/>
          </w:rPr>
          <w:t>-</w:t>
        </w:r>
      </w:hyperlink>
      <w:hyperlink r:id="rId67">
        <w:r>
          <w:rPr>
            <w:color w:val="0000FF"/>
            <w:spacing w:val="-2"/>
            <w:sz w:val="24"/>
            <w:u w:val="single" w:color="0000FF"/>
          </w:rPr>
          <w:t>salary</w:t>
        </w:r>
      </w:hyperlink>
      <w:hyperlink r:id="rId68">
        <w:r>
          <w:rPr>
            <w:color w:val="0000FF"/>
            <w:spacing w:val="-2"/>
            <w:sz w:val="24"/>
            <w:u w:val="single" w:color="0000FF"/>
          </w:rPr>
          <w:t>-</w:t>
        </w:r>
      </w:hyperlink>
      <w:hyperlink r:id="rId69">
        <w:r>
          <w:rPr>
            <w:color w:val="0000FF"/>
            <w:spacing w:val="-2"/>
            <w:sz w:val="24"/>
            <w:u w:val="single" w:color="0000FF"/>
          </w:rPr>
          <w:t>46118982</w:t>
        </w:r>
      </w:hyperlink>
    </w:p>
    <w:p w14:paraId="51220F0A" w14:textId="77777777" w:rsidR="00F90896" w:rsidRDefault="00F90896">
      <w:pPr>
        <w:pStyle w:val="ListParagraph"/>
        <w:numPr>
          <w:ilvl w:val="0"/>
          <w:numId w:val="112"/>
        </w:numPr>
        <w:tabs>
          <w:tab w:val="left" w:pos="1581"/>
        </w:tabs>
        <w:spacing w:before="45"/>
        <w:ind w:left="1581" w:hanging="453"/>
        <w:rPr>
          <w:sz w:val="24"/>
        </w:rPr>
      </w:pPr>
      <w:r>
        <w:rPr>
          <w:color w:val="0000FF"/>
          <w:spacing w:val="-2"/>
          <w:sz w:val="24"/>
          <w:u w:val="single" w:color="0000FF"/>
        </w:rPr>
        <w:t>https://</w:t>
      </w:r>
      <w:hyperlink r:id="rId70">
        <w:r>
          <w:rPr>
            <w:color w:val="0000FF"/>
            <w:spacing w:val="-2"/>
            <w:sz w:val="24"/>
            <w:u w:val="single" w:color="0000FF"/>
          </w:rPr>
          <w:t>www.slideshare.net/gayu2094/tax</w:t>
        </w:r>
      </w:hyperlink>
      <w:hyperlink r:id="rId71">
        <w:r>
          <w:rPr>
            <w:color w:val="0000FF"/>
            <w:spacing w:val="-2"/>
            <w:sz w:val="24"/>
            <w:u w:val="single" w:color="0000FF"/>
          </w:rPr>
          <w:t>-</w:t>
        </w:r>
      </w:hyperlink>
      <w:hyperlink r:id="rId72">
        <w:r>
          <w:rPr>
            <w:color w:val="0000FF"/>
            <w:spacing w:val="-2"/>
            <w:sz w:val="24"/>
            <w:u w:val="single" w:color="0000FF"/>
          </w:rPr>
          <w:t>deducted</w:t>
        </w:r>
      </w:hyperlink>
      <w:hyperlink r:id="rId73">
        <w:r>
          <w:rPr>
            <w:color w:val="0000FF"/>
            <w:spacing w:val="-2"/>
            <w:sz w:val="24"/>
            <w:u w:val="single" w:color="0000FF"/>
          </w:rPr>
          <w:t>-</w:t>
        </w:r>
      </w:hyperlink>
      <w:hyperlink r:id="rId74">
        <w:r>
          <w:rPr>
            <w:color w:val="0000FF"/>
            <w:spacing w:val="-2"/>
            <w:sz w:val="24"/>
            <w:u w:val="single" w:color="0000FF"/>
          </w:rPr>
          <w:t>at</w:t>
        </w:r>
      </w:hyperlink>
      <w:hyperlink r:id="rId75">
        <w:r>
          <w:rPr>
            <w:color w:val="0000FF"/>
            <w:spacing w:val="-2"/>
            <w:sz w:val="24"/>
            <w:u w:val="single" w:color="0000FF"/>
          </w:rPr>
          <w:t>-</w:t>
        </w:r>
      </w:hyperlink>
      <w:hyperlink r:id="rId76">
        <w:r>
          <w:rPr>
            <w:color w:val="0000FF"/>
            <w:spacing w:val="-2"/>
            <w:sz w:val="24"/>
            <w:u w:val="single" w:color="0000FF"/>
          </w:rPr>
          <w:t>source</w:t>
        </w:r>
      </w:hyperlink>
      <w:hyperlink r:id="rId77">
        <w:r>
          <w:rPr>
            <w:color w:val="0000FF"/>
            <w:spacing w:val="-2"/>
            <w:sz w:val="24"/>
            <w:u w:val="single" w:color="0000FF"/>
          </w:rPr>
          <w:t>-</w:t>
        </w:r>
      </w:hyperlink>
      <w:hyperlink r:id="rId78">
        <w:r>
          <w:rPr>
            <w:color w:val="0000FF"/>
            <w:spacing w:val="-2"/>
            <w:sz w:val="24"/>
            <w:u w:val="single" w:color="0000FF"/>
          </w:rPr>
          <w:t>on</w:t>
        </w:r>
      </w:hyperlink>
      <w:hyperlink r:id="rId79">
        <w:r>
          <w:rPr>
            <w:color w:val="0000FF"/>
            <w:spacing w:val="-2"/>
            <w:sz w:val="24"/>
            <w:u w:val="single" w:color="0000FF"/>
          </w:rPr>
          <w:t>-</w:t>
        </w:r>
      </w:hyperlink>
      <w:hyperlink r:id="rId80">
        <w:r>
          <w:rPr>
            <w:color w:val="0000FF"/>
            <w:spacing w:val="-2"/>
            <w:sz w:val="24"/>
            <w:u w:val="single" w:color="0000FF"/>
          </w:rPr>
          <w:t>salary</w:t>
        </w:r>
      </w:hyperlink>
    </w:p>
    <w:p w14:paraId="22A7CB0D" w14:textId="77777777" w:rsidR="00F90896" w:rsidRPr="00EE5F1F" w:rsidRDefault="00F90896">
      <w:pPr>
        <w:pStyle w:val="ListParagraph"/>
        <w:numPr>
          <w:ilvl w:val="0"/>
          <w:numId w:val="112"/>
        </w:numPr>
        <w:tabs>
          <w:tab w:val="left" w:pos="1581"/>
        </w:tabs>
        <w:spacing w:before="59" w:line="345" w:lineRule="auto"/>
        <w:ind w:left="749" w:right="391" w:firstLine="379"/>
        <w:rPr>
          <w:b/>
          <w:sz w:val="28"/>
        </w:rPr>
      </w:pPr>
      <w:r>
        <w:rPr>
          <w:color w:val="0000FF"/>
          <w:spacing w:val="-2"/>
          <w:sz w:val="24"/>
          <w:u w:val="single" w:color="0000FF"/>
        </w:rPr>
        <w:t>https://</w:t>
      </w:r>
      <w:hyperlink r:id="rId81">
        <w:r>
          <w:rPr>
            <w:color w:val="0000FF"/>
            <w:spacing w:val="-2"/>
            <w:sz w:val="24"/>
            <w:u w:val="single" w:color="0000FF"/>
          </w:rPr>
          <w:t>www.slideshare.net/PRavichandranChandra/income</w:t>
        </w:r>
      </w:hyperlink>
      <w:hyperlink r:id="rId82">
        <w:r>
          <w:rPr>
            <w:color w:val="0000FF"/>
            <w:spacing w:val="-2"/>
            <w:sz w:val="24"/>
            <w:u w:val="single" w:color="0000FF"/>
          </w:rPr>
          <w:t>-</w:t>
        </w:r>
      </w:hyperlink>
      <w:hyperlink r:id="rId83">
        <w:r>
          <w:rPr>
            <w:color w:val="0000FF"/>
            <w:spacing w:val="-2"/>
            <w:sz w:val="24"/>
            <w:u w:val="single" w:color="0000FF"/>
          </w:rPr>
          <w:t>from</w:t>
        </w:r>
      </w:hyperlink>
      <w:hyperlink r:id="rId84">
        <w:r>
          <w:rPr>
            <w:color w:val="0000FF"/>
            <w:spacing w:val="-2"/>
            <w:sz w:val="24"/>
            <w:u w:val="single" w:color="0000FF"/>
          </w:rPr>
          <w:t>-</w:t>
        </w:r>
      </w:hyperlink>
      <w:hyperlink r:id="rId85">
        <w:r>
          <w:rPr>
            <w:color w:val="0000FF"/>
            <w:spacing w:val="-2"/>
            <w:sz w:val="24"/>
            <w:u w:val="single" w:color="0000FF"/>
          </w:rPr>
          <w:t>house</w:t>
        </w:r>
      </w:hyperlink>
      <w:hyperlink r:id="rId86">
        <w:r>
          <w:rPr>
            <w:color w:val="0000FF"/>
            <w:spacing w:val="-2"/>
            <w:sz w:val="24"/>
            <w:u w:val="single" w:color="0000FF"/>
          </w:rPr>
          <w:t>-</w:t>
        </w:r>
      </w:hyperlink>
      <w:hyperlink r:id="rId87">
        <w:r>
          <w:rPr>
            <w:color w:val="0000FF"/>
            <w:spacing w:val="-2"/>
            <w:sz w:val="24"/>
            <w:u w:val="single" w:color="0000FF"/>
          </w:rPr>
          <w:t>property</w:t>
        </w:r>
      </w:hyperlink>
      <w:hyperlink r:id="rId88">
        <w:r>
          <w:rPr>
            <w:color w:val="0000FF"/>
            <w:spacing w:val="-2"/>
            <w:sz w:val="24"/>
            <w:u w:val="single" w:color="0000FF"/>
          </w:rPr>
          <w:t>-</w:t>
        </w:r>
      </w:hyperlink>
      <w:hyperlink r:id="rId89">
        <w:r>
          <w:rPr>
            <w:color w:val="0000FF"/>
            <w:spacing w:val="-2"/>
            <w:sz w:val="24"/>
            <w:u w:val="single" w:color="0000FF"/>
          </w:rPr>
          <w:t>118051824</w:t>
        </w:r>
      </w:hyperlink>
      <w:r>
        <w:rPr>
          <w:color w:val="0000FF"/>
          <w:spacing w:val="-2"/>
          <w:sz w:val="24"/>
        </w:rPr>
        <w:t xml:space="preserve"> </w:t>
      </w:r>
      <w:r>
        <w:rPr>
          <w:spacing w:val="-2"/>
          <w:sz w:val="24"/>
        </w:rPr>
        <w:t xml:space="preserve">6.      </w:t>
      </w:r>
    </w:p>
    <w:p w14:paraId="1A257217" w14:textId="77777777" w:rsidR="00F90896" w:rsidRPr="00EE5F1F" w:rsidRDefault="00F90896">
      <w:pPr>
        <w:pStyle w:val="ListParagraph"/>
        <w:numPr>
          <w:ilvl w:val="0"/>
          <w:numId w:val="112"/>
        </w:numPr>
        <w:tabs>
          <w:tab w:val="left" w:pos="1581"/>
        </w:tabs>
        <w:spacing w:before="59" w:line="345" w:lineRule="auto"/>
        <w:ind w:left="749" w:right="391" w:firstLine="379"/>
        <w:rPr>
          <w:b/>
          <w:sz w:val="28"/>
        </w:rPr>
      </w:pPr>
      <w:r>
        <w:rPr>
          <w:color w:val="0000FF"/>
          <w:sz w:val="24"/>
          <w:u w:val="single" w:color="0000FF"/>
        </w:rPr>
        <w:t>https://</w:t>
      </w:r>
      <w:hyperlink r:id="rId90">
        <w:r>
          <w:rPr>
            <w:color w:val="0000FF"/>
            <w:sz w:val="24"/>
            <w:u w:val="single" w:color="0000FF"/>
          </w:rPr>
          <w:t>www.slideshare.net/coopjbb1/computation</w:t>
        </w:r>
      </w:hyperlink>
      <w:hyperlink r:id="rId91">
        <w:r>
          <w:rPr>
            <w:color w:val="0000FF"/>
            <w:sz w:val="24"/>
            <w:u w:val="single" w:color="0000FF"/>
          </w:rPr>
          <w:t>-</w:t>
        </w:r>
      </w:hyperlink>
      <w:hyperlink r:id="rId92">
        <w:r>
          <w:rPr>
            <w:color w:val="0000FF"/>
            <w:sz w:val="24"/>
            <w:u w:val="single" w:color="0000FF"/>
          </w:rPr>
          <w:t>of</w:t>
        </w:r>
      </w:hyperlink>
      <w:hyperlink r:id="rId93">
        <w:r>
          <w:rPr>
            <w:color w:val="0000FF"/>
            <w:sz w:val="24"/>
            <w:u w:val="single" w:color="0000FF"/>
          </w:rPr>
          <w:t>-</w:t>
        </w:r>
      </w:hyperlink>
      <w:hyperlink r:id="rId94">
        <w:r>
          <w:rPr>
            <w:color w:val="0000FF"/>
            <w:sz w:val="24"/>
            <w:u w:val="single" w:color="0000FF"/>
          </w:rPr>
          <w:t>income</w:t>
        </w:r>
      </w:hyperlink>
      <w:hyperlink r:id="rId95">
        <w:r>
          <w:rPr>
            <w:color w:val="0000FF"/>
            <w:sz w:val="24"/>
            <w:u w:val="single" w:color="0000FF"/>
          </w:rPr>
          <w:t>-</w:t>
        </w:r>
      </w:hyperlink>
      <w:hyperlink r:id="rId96">
        <w:r>
          <w:rPr>
            <w:color w:val="0000FF"/>
            <w:sz w:val="24"/>
            <w:u w:val="single" w:color="0000FF"/>
          </w:rPr>
          <w:t>tax</w:t>
        </w:r>
      </w:hyperlink>
      <w:hyperlink r:id="rId97">
        <w:r>
          <w:rPr>
            <w:color w:val="0000FF"/>
            <w:sz w:val="24"/>
            <w:u w:val="single" w:color="0000FF"/>
          </w:rPr>
          <w:t>-</w:t>
        </w:r>
      </w:hyperlink>
      <w:hyperlink r:id="rId98">
        <w:r>
          <w:rPr>
            <w:color w:val="0000FF"/>
            <w:sz w:val="24"/>
            <w:u w:val="single" w:color="0000FF"/>
          </w:rPr>
          <w:t>78713159</w:t>
        </w:r>
      </w:hyperlink>
      <w:r>
        <w:rPr>
          <w:color w:val="0000FF"/>
          <w:sz w:val="24"/>
        </w:rPr>
        <w:t xml:space="preserve"> </w:t>
      </w:r>
    </w:p>
    <w:p w14:paraId="299690F5" w14:textId="77777777" w:rsidR="00F90896" w:rsidRPr="00EE5F1F" w:rsidRDefault="00F90896" w:rsidP="00F90896">
      <w:pPr>
        <w:tabs>
          <w:tab w:val="left" w:pos="1581"/>
        </w:tabs>
        <w:spacing w:before="59" w:line="345" w:lineRule="auto"/>
        <w:ind w:left="749" w:right="391"/>
        <w:rPr>
          <w:b/>
          <w:sz w:val="28"/>
        </w:rPr>
      </w:pPr>
      <w:r w:rsidRPr="00EE5F1F">
        <w:rPr>
          <w:b/>
          <w:sz w:val="28"/>
        </w:rPr>
        <w:t>Activities:</w:t>
      </w:r>
    </w:p>
    <w:p w14:paraId="1043CE1D" w14:textId="77777777" w:rsidR="00F90896" w:rsidRDefault="00F90896">
      <w:pPr>
        <w:pStyle w:val="ListParagraph"/>
        <w:numPr>
          <w:ilvl w:val="0"/>
          <w:numId w:val="111"/>
        </w:numPr>
        <w:tabs>
          <w:tab w:val="left" w:pos="941"/>
        </w:tabs>
        <w:spacing w:before="145"/>
        <w:rPr>
          <w:sz w:val="24"/>
        </w:rPr>
      </w:pPr>
      <w:r>
        <w:rPr>
          <w:sz w:val="24"/>
        </w:rPr>
        <w:t>Seminar</w:t>
      </w:r>
      <w:r>
        <w:rPr>
          <w:spacing w:val="-5"/>
          <w:sz w:val="24"/>
        </w:rPr>
        <w:t xml:space="preserve"> </w:t>
      </w:r>
      <w:r>
        <w:rPr>
          <w:sz w:val="24"/>
        </w:rPr>
        <w:t>on</w:t>
      </w:r>
      <w:r>
        <w:rPr>
          <w:spacing w:val="-3"/>
          <w:sz w:val="24"/>
        </w:rPr>
        <w:t xml:space="preserve"> </w:t>
      </w:r>
      <w:r>
        <w:rPr>
          <w:sz w:val="24"/>
        </w:rPr>
        <w:t>different</w:t>
      </w:r>
      <w:r>
        <w:rPr>
          <w:spacing w:val="-3"/>
          <w:sz w:val="24"/>
        </w:rPr>
        <w:t xml:space="preserve"> </w:t>
      </w:r>
      <w:r>
        <w:rPr>
          <w:sz w:val="24"/>
        </w:rPr>
        <w:t>topics</w:t>
      </w:r>
      <w:r>
        <w:rPr>
          <w:spacing w:val="-4"/>
          <w:sz w:val="24"/>
        </w:rPr>
        <w:t xml:space="preserve"> </w:t>
      </w:r>
      <w:r>
        <w:rPr>
          <w:sz w:val="24"/>
        </w:rPr>
        <w:t>of</w:t>
      </w:r>
      <w:r>
        <w:rPr>
          <w:spacing w:val="-4"/>
          <w:sz w:val="24"/>
        </w:rPr>
        <w:t xml:space="preserve"> </w:t>
      </w:r>
      <w:r>
        <w:rPr>
          <w:sz w:val="24"/>
        </w:rPr>
        <w:t>corporate</w:t>
      </w:r>
      <w:r>
        <w:rPr>
          <w:spacing w:val="-2"/>
          <w:sz w:val="24"/>
        </w:rPr>
        <w:t xml:space="preserve"> taxation</w:t>
      </w:r>
    </w:p>
    <w:p w14:paraId="1446F07A" w14:textId="77777777" w:rsidR="00F90896" w:rsidRDefault="00F90896">
      <w:pPr>
        <w:pStyle w:val="ListParagraph"/>
        <w:numPr>
          <w:ilvl w:val="0"/>
          <w:numId w:val="111"/>
        </w:numPr>
        <w:tabs>
          <w:tab w:val="left" w:pos="941"/>
        </w:tabs>
        <w:spacing w:before="40"/>
        <w:rPr>
          <w:sz w:val="24"/>
        </w:rPr>
      </w:pPr>
      <w:r>
        <w:rPr>
          <w:sz w:val="24"/>
        </w:rPr>
        <w:t>Quiz</w:t>
      </w:r>
      <w:r>
        <w:rPr>
          <w:spacing w:val="-1"/>
          <w:sz w:val="24"/>
        </w:rPr>
        <w:t xml:space="preserve"> </w:t>
      </w:r>
      <w:r>
        <w:rPr>
          <w:spacing w:val="-2"/>
          <w:sz w:val="24"/>
        </w:rPr>
        <w:t>programs</w:t>
      </w:r>
    </w:p>
    <w:p w14:paraId="008425CE" w14:textId="77777777" w:rsidR="00F90896" w:rsidRDefault="00F90896">
      <w:pPr>
        <w:pStyle w:val="ListParagraph"/>
        <w:numPr>
          <w:ilvl w:val="0"/>
          <w:numId w:val="111"/>
        </w:numPr>
        <w:tabs>
          <w:tab w:val="left" w:pos="941"/>
        </w:tabs>
        <w:spacing w:before="42"/>
        <w:rPr>
          <w:sz w:val="24"/>
        </w:rPr>
      </w:pPr>
      <w:r>
        <w:rPr>
          <w:sz w:val="24"/>
        </w:rPr>
        <w:t>Problem</w:t>
      </w:r>
      <w:r>
        <w:rPr>
          <w:spacing w:val="-1"/>
          <w:sz w:val="24"/>
        </w:rPr>
        <w:t xml:space="preserve"> </w:t>
      </w:r>
      <w:r>
        <w:rPr>
          <w:sz w:val="24"/>
        </w:rPr>
        <w:t xml:space="preserve">Solving </w:t>
      </w:r>
      <w:r>
        <w:rPr>
          <w:spacing w:val="-2"/>
          <w:sz w:val="24"/>
        </w:rPr>
        <w:t>Exercises</w:t>
      </w:r>
    </w:p>
    <w:p w14:paraId="68AB0D20" w14:textId="77777777" w:rsidR="00F90896" w:rsidRDefault="00F90896">
      <w:pPr>
        <w:pStyle w:val="ListParagraph"/>
        <w:numPr>
          <w:ilvl w:val="0"/>
          <w:numId w:val="111"/>
        </w:numPr>
        <w:tabs>
          <w:tab w:val="left" w:pos="941"/>
        </w:tabs>
        <w:spacing w:before="40"/>
        <w:rPr>
          <w:sz w:val="24"/>
        </w:rPr>
      </w:pPr>
      <w:r>
        <w:rPr>
          <w:sz w:val="24"/>
        </w:rPr>
        <w:t>Debate</w:t>
      </w:r>
      <w:r>
        <w:rPr>
          <w:spacing w:val="-8"/>
          <w:sz w:val="24"/>
        </w:rPr>
        <w:t xml:space="preserve"> </w:t>
      </w:r>
      <w:r>
        <w:rPr>
          <w:sz w:val="24"/>
        </w:rPr>
        <w:t>on</w:t>
      </w:r>
      <w:r>
        <w:rPr>
          <w:spacing w:val="-10"/>
          <w:sz w:val="24"/>
        </w:rPr>
        <w:t xml:space="preserve"> </w:t>
      </w:r>
      <w:r>
        <w:rPr>
          <w:sz w:val="24"/>
        </w:rPr>
        <w:t>Tax</w:t>
      </w:r>
      <w:r>
        <w:rPr>
          <w:spacing w:val="-4"/>
          <w:sz w:val="24"/>
        </w:rPr>
        <w:t xml:space="preserve"> </w:t>
      </w:r>
      <w:r>
        <w:rPr>
          <w:sz w:val="24"/>
        </w:rPr>
        <w:t>Evasion</w:t>
      </w:r>
      <w:r>
        <w:rPr>
          <w:spacing w:val="-4"/>
          <w:sz w:val="24"/>
        </w:rPr>
        <w:t xml:space="preserve"> </w:t>
      </w:r>
      <w:r>
        <w:rPr>
          <w:sz w:val="24"/>
        </w:rPr>
        <w:t>and</w:t>
      </w:r>
      <w:r>
        <w:rPr>
          <w:spacing w:val="-15"/>
          <w:sz w:val="24"/>
        </w:rPr>
        <w:t xml:space="preserve"> </w:t>
      </w:r>
      <w:r>
        <w:rPr>
          <w:spacing w:val="-2"/>
          <w:sz w:val="24"/>
        </w:rPr>
        <w:t>Avoidance</w:t>
      </w:r>
    </w:p>
    <w:p w14:paraId="052374CC" w14:textId="77777777" w:rsidR="00F90896" w:rsidRDefault="00F90896">
      <w:pPr>
        <w:pStyle w:val="ListParagraph"/>
        <w:numPr>
          <w:ilvl w:val="0"/>
          <w:numId w:val="111"/>
        </w:numPr>
        <w:tabs>
          <w:tab w:val="left" w:pos="941"/>
        </w:tabs>
        <w:spacing w:before="39"/>
        <w:rPr>
          <w:sz w:val="24"/>
        </w:rPr>
      </w:pPr>
      <w:r>
        <w:rPr>
          <w:sz w:val="24"/>
        </w:rPr>
        <w:t>Practice</w:t>
      </w:r>
      <w:r>
        <w:rPr>
          <w:spacing w:val="-4"/>
          <w:sz w:val="24"/>
        </w:rPr>
        <w:t xml:space="preserve"> </w:t>
      </w:r>
      <w:r>
        <w:rPr>
          <w:sz w:val="24"/>
        </w:rPr>
        <w:t>of</w:t>
      </w:r>
      <w:r>
        <w:rPr>
          <w:spacing w:val="-3"/>
          <w:sz w:val="24"/>
        </w:rPr>
        <w:t xml:space="preserve"> </w:t>
      </w:r>
      <w:r>
        <w:rPr>
          <w:sz w:val="24"/>
        </w:rPr>
        <w:t>provisions</w:t>
      </w:r>
      <w:r>
        <w:rPr>
          <w:spacing w:val="-3"/>
          <w:sz w:val="24"/>
        </w:rPr>
        <w:t xml:space="preserve"> </w:t>
      </w:r>
      <w:r>
        <w:rPr>
          <w:sz w:val="24"/>
        </w:rPr>
        <w:t>of</w:t>
      </w:r>
      <w:r>
        <w:rPr>
          <w:spacing w:val="-6"/>
          <w:sz w:val="24"/>
        </w:rPr>
        <w:t xml:space="preserve"> </w:t>
      </w:r>
      <w:r>
        <w:rPr>
          <w:spacing w:val="-2"/>
          <w:sz w:val="24"/>
        </w:rPr>
        <w:t>Taxation</w:t>
      </w:r>
    </w:p>
    <w:p w14:paraId="3C4471D4" w14:textId="77777777" w:rsidR="00F90896" w:rsidRDefault="00F90896">
      <w:pPr>
        <w:pStyle w:val="ListParagraph"/>
        <w:numPr>
          <w:ilvl w:val="0"/>
          <w:numId w:val="111"/>
        </w:numPr>
        <w:tabs>
          <w:tab w:val="left" w:pos="941"/>
        </w:tabs>
        <w:spacing w:before="43"/>
        <w:rPr>
          <w:sz w:val="24"/>
        </w:rPr>
      </w:pPr>
      <w:r>
        <w:rPr>
          <w:sz w:val="24"/>
        </w:rPr>
        <w:t>Visit</w:t>
      </w:r>
      <w:r>
        <w:rPr>
          <w:spacing w:val="-14"/>
          <w:sz w:val="24"/>
        </w:rPr>
        <w:t xml:space="preserve"> </w:t>
      </w:r>
      <w:r>
        <w:rPr>
          <w:sz w:val="24"/>
        </w:rPr>
        <w:t>a</w:t>
      </w:r>
      <w:r>
        <w:rPr>
          <w:spacing w:val="-15"/>
          <w:sz w:val="24"/>
        </w:rPr>
        <w:t xml:space="preserve"> </w:t>
      </w:r>
      <w:r>
        <w:rPr>
          <w:sz w:val="24"/>
        </w:rPr>
        <w:t>Tax</w:t>
      </w:r>
      <w:r>
        <w:rPr>
          <w:spacing w:val="-11"/>
          <w:sz w:val="24"/>
        </w:rPr>
        <w:t xml:space="preserve"> </w:t>
      </w:r>
      <w:r>
        <w:rPr>
          <w:spacing w:val="-2"/>
          <w:sz w:val="24"/>
        </w:rPr>
        <w:t>firms</w:t>
      </w:r>
    </w:p>
    <w:p w14:paraId="28CFA2F1" w14:textId="77777777" w:rsidR="00F90896" w:rsidRDefault="00F90896">
      <w:pPr>
        <w:pStyle w:val="ListParagraph"/>
        <w:numPr>
          <w:ilvl w:val="0"/>
          <w:numId w:val="111"/>
        </w:numPr>
        <w:tabs>
          <w:tab w:val="left" w:pos="941"/>
        </w:tabs>
        <w:spacing w:before="40"/>
        <w:rPr>
          <w:sz w:val="24"/>
        </w:rPr>
      </w:pPr>
      <w:r>
        <w:rPr>
          <w:sz w:val="24"/>
        </w:rPr>
        <w:t>Talk</w:t>
      </w:r>
      <w:r>
        <w:rPr>
          <w:spacing w:val="-4"/>
          <w:sz w:val="24"/>
        </w:rPr>
        <w:t xml:space="preserve"> </w:t>
      </w:r>
      <w:r>
        <w:rPr>
          <w:sz w:val="24"/>
        </w:rPr>
        <w:t>on</w:t>
      </w:r>
      <w:r>
        <w:rPr>
          <w:spacing w:val="-2"/>
          <w:sz w:val="24"/>
        </w:rPr>
        <w:t xml:space="preserve"> </w:t>
      </w:r>
      <w:r>
        <w:rPr>
          <w:sz w:val="24"/>
        </w:rPr>
        <w:t>Finance</w:t>
      </w:r>
      <w:r>
        <w:rPr>
          <w:spacing w:val="-2"/>
          <w:sz w:val="24"/>
        </w:rPr>
        <w:t xml:space="preserve"> </w:t>
      </w:r>
      <w:r>
        <w:rPr>
          <w:sz w:val="24"/>
        </w:rPr>
        <w:t>Bill</w:t>
      </w:r>
      <w:r>
        <w:rPr>
          <w:spacing w:val="-2"/>
          <w:sz w:val="24"/>
        </w:rPr>
        <w:t xml:space="preserve"> </w:t>
      </w:r>
      <w:r>
        <w:rPr>
          <w:sz w:val="24"/>
        </w:rPr>
        <w:t>at</w:t>
      </w:r>
      <w:r>
        <w:rPr>
          <w:spacing w:val="-2"/>
          <w:sz w:val="24"/>
        </w:rPr>
        <w:t xml:space="preserve"> </w:t>
      </w:r>
      <w:r>
        <w:rPr>
          <w:sz w:val="24"/>
        </w:rPr>
        <w:t>the</w:t>
      </w:r>
      <w:r>
        <w:rPr>
          <w:spacing w:val="-2"/>
          <w:sz w:val="24"/>
        </w:rPr>
        <w:t xml:space="preserve"> </w:t>
      </w:r>
      <w:r>
        <w:rPr>
          <w:sz w:val="24"/>
        </w:rPr>
        <w:t>time</w:t>
      </w:r>
      <w:r>
        <w:rPr>
          <w:spacing w:val="-3"/>
          <w:sz w:val="24"/>
        </w:rPr>
        <w:t xml:space="preserve"> </w:t>
      </w:r>
      <w:r>
        <w:rPr>
          <w:sz w:val="24"/>
        </w:rPr>
        <w:t>of</w:t>
      </w:r>
      <w:r>
        <w:rPr>
          <w:spacing w:val="-1"/>
          <w:sz w:val="24"/>
        </w:rPr>
        <w:t xml:space="preserve"> </w:t>
      </w:r>
      <w:r>
        <w:rPr>
          <w:sz w:val="24"/>
        </w:rPr>
        <w:t>Union</w:t>
      </w:r>
      <w:r>
        <w:rPr>
          <w:spacing w:val="-2"/>
          <w:sz w:val="24"/>
        </w:rPr>
        <w:t xml:space="preserve"> </w:t>
      </w:r>
      <w:r>
        <w:rPr>
          <w:sz w:val="24"/>
        </w:rPr>
        <w:t>Budget</w:t>
      </w:r>
      <w:r>
        <w:rPr>
          <w:spacing w:val="-2"/>
          <w:sz w:val="24"/>
        </w:rPr>
        <w:t xml:space="preserve"> </w:t>
      </w:r>
      <w:r>
        <w:rPr>
          <w:sz w:val="24"/>
        </w:rPr>
        <w:t>Guest</w:t>
      </w:r>
      <w:r>
        <w:rPr>
          <w:spacing w:val="-2"/>
          <w:sz w:val="24"/>
        </w:rPr>
        <w:t xml:space="preserve"> </w:t>
      </w:r>
      <w:r>
        <w:rPr>
          <w:sz w:val="24"/>
        </w:rPr>
        <w:t>lecture</w:t>
      </w:r>
      <w:r>
        <w:rPr>
          <w:spacing w:val="-4"/>
          <w:sz w:val="24"/>
        </w:rPr>
        <w:t xml:space="preserve"> </w:t>
      </w:r>
      <w:r>
        <w:rPr>
          <w:sz w:val="24"/>
        </w:rPr>
        <w:t>by</w:t>
      </w:r>
      <w:r>
        <w:rPr>
          <w:spacing w:val="-1"/>
          <w:sz w:val="24"/>
        </w:rPr>
        <w:t xml:space="preserve"> </w:t>
      </w:r>
      <w:r>
        <w:rPr>
          <w:sz w:val="24"/>
        </w:rPr>
        <w:t>Chartered</w:t>
      </w:r>
      <w:r>
        <w:rPr>
          <w:spacing w:val="-15"/>
          <w:sz w:val="24"/>
        </w:rPr>
        <w:t xml:space="preserve"> </w:t>
      </w:r>
      <w:r>
        <w:rPr>
          <w:spacing w:val="-2"/>
          <w:sz w:val="24"/>
        </w:rPr>
        <w:t>Account</w:t>
      </w:r>
    </w:p>
    <w:p w14:paraId="40AAB19F" w14:textId="77777777" w:rsidR="00F90896" w:rsidRDefault="00F90896" w:rsidP="00F90896">
      <w:pPr>
        <w:pStyle w:val="BodyText"/>
        <w:spacing w:before="36"/>
      </w:pPr>
    </w:p>
    <w:p w14:paraId="6F6CF1D5" w14:textId="77777777" w:rsidR="00F90896" w:rsidRDefault="00F90896" w:rsidP="00F90896">
      <w:pPr>
        <w:pStyle w:val="Heading3"/>
        <w:ind w:left="312"/>
        <w:jc w:val="both"/>
      </w:pPr>
      <w:r>
        <w:t>Skill</w:t>
      </w:r>
      <w:r>
        <w:rPr>
          <w:spacing w:val="-2"/>
        </w:rPr>
        <w:t xml:space="preserve"> Development:</w:t>
      </w:r>
    </w:p>
    <w:p w14:paraId="418666C0" w14:textId="77777777" w:rsidR="00F90896" w:rsidRDefault="00F90896" w:rsidP="00F90896">
      <w:pPr>
        <w:pStyle w:val="BodyText"/>
        <w:spacing w:before="89" w:line="360" w:lineRule="auto"/>
        <w:ind w:left="321" w:right="358" w:hanging="10"/>
        <w:jc w:val="both"/>
      </w:pPr>
      <w:r>
        <w:t>Income</w:t>
      </w:r>
      <w:r>
        <w:rPr>
          <w:spacing w:val="-13"/>
        </w:rPr>
        <w:t xml:space="preserve"> </w:t>
      </w:r>
      <w:r>
        <w:t>Tax</w:t>
      </w:r>
      <w:r>
        <w:rPr>
          <w:spacing w:val="-15"/>
        </w:rPr>
        <w:t xml:space="preserve"> </w:t>
      </w:r>
      <w:r>
        <w:t>Act</w:t>
      </w:r>
      <w:r>
        <w:rPr>
          <w:spacing w:val="-4"/>
        </w:rPr>
        <w:t xml:space="preserve"> </w:t>
      </w:r>
      <w:r>
        <w:t>provides</w:t>
      </w:r>
      <w:r>
        <w:rPr>
          <w:spacing w:val="-5"/>
        </w:rPr>
        <w:t xml:space="preserve"> </w:t>
      </w:r>
      <w:r>
        <w:t>deduction</w:t>
      </w:r>
      <w:r>
        <w:rPr>
          <w:spacing w:val="-7"/>
        </w:rPr>
        <w:t xml:space="preserve"> </w:t>
      </w:r>
      <w:r>
        <w:t>towards</w:t>
      </w:r>
      <w:r>
        <w:rPr>
          <w:spacing w:val="-7"/>
        </w:rPr>
        <w:t xml:space="preserve"> </w:t>
      </w:r>
      <w:r>
        <w:t>expenditure</w:t>
      </w:r>
      <w:r>
        <w:rPr>
          <w:spacing w:val="-9"/>
        </w:rPr>
        <w:t xml:space="preserve"> </w:t>
      </w:r>
      <w:r>
        <w:t>incurred</w:t>
      </w:r>
      <w:r>
        <w:rPr>
          <w:spacing w:val="-7"/>
        </w:rPr>
        <w:t xml:space="preserve"> </w:t>
      </w:r>
      <w:r>
        <w:t>on</w:t>
      </w:r>
      <w:r>
        <w:rPr>
          <w:spacing w:val="-7"/>
        </w:rPr>
        <w:t xml:space="preserve"> </w:t>
      </w:r>
      <w:r>
        <w:t>the</w:t>
      </w:r>
      <w:r>
        <w:rPr>
          <w:spacing w:val="-8"/>
        </w:rPr>
        <w:t xml:space="preserve"> </w:t>
      </w:r>
      <w:r>
        <w:t>skill</w:t>
      </w:r>
      <w:r>
        <w:rPr>
          <w:spacing w:val="-6"/>
        </w:rPr>
        <w:t xml:space="preserve"> </w:t>
      </w:r>
      <w:r>
        <w:t>development</w:t>
      </w:r>
      <w:r>
        <w:rPr>
          <w:spacing w:val="-6"/>
        </w:rPr>
        <w:t xml:space="preserve"> </w:t>
      </w:r>
      <w:r>
        <w:t>project.</w:t>
      </w:r>
      <w:r>
        <w:rPr>
          <w:spacing w:val="-9"/>
        </w:rPr>
        <w:t xml:space="preserve"> </w:t>
      </w:r>
      <w:r>
        <w:t>Whereas, rule6AAF</w:t>
      </w:r>
      <w:r>
        <w:rPr>
          <w:spacing w:val="-2"/>
        </w:rPr>
        <w:t xml:space="preserve"> </w:t>
      </w:r>
      <w:r>
        <w:t>of</w:t>
      </w:r>
      <w:r>
        <w:rPr>
          <w:spacing w:val="-3"/>
        </w:rPr>
        <w:t xml:space="preserve"> </w:t>
      </w:r>
      <w:r>
        <w:t>the</w:t>
      </w:r>
      <w:r>
        <w:rPr>
          <w:spacing w:val="-3"/>
        </w:rPr>
        <w:t xml:space="preserve"> </w:t>
      </w:r>
      <w:r>
        <w:t>Income</w:t>
      </w:r>
      <w:r>
        <w:rPr>
          <w:spacing w:val="-6"/>
        </w:rPr>
        <w:t xml:space="preserve"> </w:t>
      </w:r>
      <w:r>
        <w:t>Tax</w:t>
      </w:r>
      <w:r>
        <w:rPr>
          <w:spacing w:val="-2"/>
        </w:rPr>
        <w:t xml:space="preserve"> </w:t>
      </w:r>
      <w:r>
        <w:t>Rules</w:t>
      </w:r>
      <w:r>
        <w:rPr>
          <w:spacing w:val="-3"/>
        </w:rPr>
        <w:t xml:space="preserve"> </w:t>
      </w:r>
      <w:r>
        <w:t>provides</w:t>
      </w:r>
      <w:r>
        <w:rPr>
          <w:spacing w:val="-2"/>
        </w:rPr>
        <w:t xml:space="preserve"> </w:t>
      </w:r>
      <w:r>
        <w:t>the</w:t>
      </w:r>
      <w:r>
        <w:rPr>
          <w:spacing w:val="-3"/>
        </w:rPr>
        <w:t xml:space="preserve"> </w:t>
      </w:r>
      <w:r>
        <w:t>guidelines</w:t>
      </w:r>
      <w:r>
        <w:rPr>
          <w:spacing w:val="-3"/>
        </w:rPr>
        <w:t xml:space="preserve"> </w:t>
      </w:r>
      <w:r>
        <w:t>to</w:t>
      </w:r>
      <w:r>
        <w:rPr>
          <w:spacing w:val="-2"/>
        </w:rPr>
        <w:t xml:space="preserve"> </w:t>
      </w:r>
      <w:r>
        <w:t>be</w:t>
      </w:r>
      <w:r>
        <w:rPr>
          <w:spacing w:val="-3"/>
        </w:rPr>
        <w:t xml:space="preserve"> </w:t>
      </w:r>
      <w:r>
        <w:t>followed</w:t>
      </w:r>
      <w:r>
        <w:rPr>
          <w:spacing w:val="-3"/>
        </w:rPr>
        <w:t xml:space="preserve"> </w:t>
      </w:r>
      <w:r>
        <w:t>by</w:t>
      </w:r>
      <w:r>
        <w:rPr>
          <w:spacing w:val="-2"/>
        </w:rPr>
        <w:t xml:space="preserve"> </w:t>
      </w:r>
      <w:r>
        <w:t>the</w:t>
      </w:r>
      <w:r>
        <w:rPr>
          <w:spacing w:val="-3"/>
        </w:rPr>
        <w:t xml:space="preserve"> </w:t>
      </w:r>
      <w:r>
        <w:t>company</w:t>
      </w:r>
      <w:r>
        <w:rPr>
          <w:spacing w:val="-3"/>
        </w:rPr>
        <w:t xml:space="preserve"> </w:t>
      </w:r>
      <w:r>
        <w:t>in</w:t>
      </w:r>
      <w:r>
        <w:rPr>
          <w:spacing w:val="-2"/>
        </w:rPr>
        <w:t xml:space="preserve"> </w:t>
      </w:r>
      <w:r>
        <w:t>order</w:t>
      </w:r>
      <w:r>
        <w:rPr>
          <w:spacing w:val="-3"/>
        </w:rPr>
        <w:t xml:space="preserve"> </w:t>
      </w:r>
      <w:r>
        <w:t>to</w:t>
      </w:r>
      <w:r>
        <w:rPr>
          <w:spacing w:val="-3"/>
        </w:rPr>
        <w:t xml:space="preserve"> </w:t>
      </w:r>
      <w:r>
        <w:t xml:space="preserve">notify the </w:t>
      </w:r>
      <w:proofErr w:type="spellStart"/>
      <w:r>
        <w:t>skilldevelopment</w:t>
      </w:r>
      <w:proofErr w:type="spellEnd"/>
      <w:r>
        <w:t>.</w:t>
      </w:r>
    </w:p>
    <w:p w14:paraId="5C209CA7" w14:textId="77777777" w:rsidR="00F90896" w:rsidRDefault="00F90896" w:rsidP="00F90896">
      <w:pPr>
        <w:pStyle w:val="Heading3"/>
        <w:spacing w:before="1"/>
        <w:ind w:left="312"/>
      </w:pPr>
      <w:r>
        <w:rPr>
          <w:spacing w:val="-2"/>
        </w:rPr>
        <w:t>Employability:</w:t>
      </w:r>
    </w:p>
    <w:p w14:paraId="6A26A8C1" w14:textId="77777777" w:rsidR="00F90896" w:rsidRDefault="00F90896" w:rsidP="00F90896">
      <w:pPr>
        <w:pStyle w:val="BodyText"/>
        <w:spacing w:before="134" w:line="357" w:lineRule="auto"/>
        <w:ind w:left="321" w:hanging="10"/>
      </w:pPr>
      <w:r>
        <w:t>An</w:t>
      </w:r>
      <w:r>
        <w:rPr>
          <w:spacing w:val="-2"/>
        </w:rPr>
        <w:t xml:space="preserve"> </w:t>
      </w:r>
      <w:r>
        <w:t>individual's</w:t>
      </w:r>
      <w:r>
        <w:rPr>
          <w:spacing w:val="-1"/>
        </w:rPr>
        <w:t xml:space="preserve"> </w:t>
      </w:r>
      <w:r>
        <w:t>entire</w:t>
      </w:r>
      <w:r>
        <w:rPr>
          <w:spacing w:val="-3"/>
        </w:rPr>
        <w:t xml:space="preserve"> </w:t>
      </w:r>
      <w:r>
        <w:t>remuneration/salary</w:t>
      </w:r>
      <w:r>
        <w:rPr>
          <w:spacing w:val="-2"/>
        </w:rPr>
        <w:t xml:space="preserve"> </w:t>
      </w:r>
      <w:r>
        <w:t>received</w:t>
      </w:r>
      <w:r>
        <w:rPr>
          <w:spacing w:val="-1"/>
        </w:rPr>
        <w:t xml:space="preserve"> </w:t>
      </w:r>
      <w:r>
        <w:t>from</w:t>
      </w:r>
      <w:r>
        <w:rPr>
          <w:spacing w:val="-1"/>
        </w:rPr>
        <w:t xml:space="preserve"> </w:t>
      </w:r>
      <w:r>
        <w:t>an</w:t>
      </w:r>
      <w:r>
        <w:rPr>
          <w:spacing w:val="-1"/>
        </w:rPr>
        <w:t xml:space="preserve"> </w:t>
      </w:r>
      <w:r>
        <w:t>employer</w:t>
      </w:r>
      <w:r>
        <w:rPr>
          <w:spacing w:val="-2"/>
        </w:rPr>
        <w:t xml:space="preserve"> </w:t>
      </w:r>
      <w:r>
        <w:t>for services</w:t>
      </w:r>
      <w:r>
        <w:rPr>
          <w:spacing w:val="-1"/>
        </w:rPr>
        <w:t xml:space="preserve"> </w:t>
      </w:r>
      <w:r>
        <w:t>rendered</w:t>
      </w:r>
      <w:r>
        <w:rPr>
          <w:spacing w:val="-1"/>
        </w:rPr>
        <w:t xml:space="preserve"> </w:t>
      </w:r>
      <w:r>
        <w:t>in</w:t>
      </w:r>
      <w:r>
        <w:rPr>
          <w:spacing w:val="-1"/>
        </w:rPr>
        <w:t xml:space="preserve"> </w:t>
      </w:r>
      <w:r>
        <w:t>India</w:t>
      </w:r>
      <w:r>
        <w:rPr>
          <w:spacing w:val="-2"/>
        </w:rPr>
        <w:t xml:space="preserve"> </w:t>
      </w:r>
      <w:r>
        <w:t>is</w:t>
      </w:r>
      <w:r>
        <w:rPr>
          <w:spacing w:val="-1"/>
        </w:rPr>
        <w:t xml:space="preserve"> </w:t>
      </w:r>
      <w:r>
        <w:t xml:space="preserve">taxable </w:t>
      </w:r>
      <w:proofErr w:type="spellStart"/>
      <w:r>
        <w:t>inIndia</w:t>
      </w:r>
      <w:proofErr w:type="spellEnd"/>
      <w:r>
        <w:t>.</w:t>
      </w:r>
      <w:r>
        <w:rPr>
          <w:spacing w:val="-18"/>
        </w:rPr>
        <w:t xml:space="preserve"> </w:t>
      </w:r>
      <w:r>
        <w:t>Taxable</w:t>
      </w:r>
      <w:r>
        <w:rPr>
          <w:spacing w:val="-15"/>
        </w:rPr>
        <w:t xml:space="preserve"> </w:t>
      </w:r>
      <w:r>
        <w:t>income</w:t>
      </w:r>
      <w:r>
        <w:rPr>
          <w:spacing w:val="-15"/>
        </w:rPr>
        <w:t xml:space="preserve"> </w:t>
      </w:r>
      <w:r>
        <w:t>includes</w:t>
      </w:r>
      <w:r>
        <w:rPr>
          <w:spacing w:val="-15"/>
        </w:rPr>
        <w:t xml:space="preserve"> </w:t>
      </w:r>
      <w:r>
        <w:t>all</w:t>
      </w:r>
      <w:r>
        <w:rPr>
          <w:spacing w:val="-15"/>
        </w:rPr>
        <w:t xml:space="preserve"> </w:t>
      </w:r>
      <w:r>
        <w:t>amounts,</w:t>
      </w:r>
      <w:r>
        <w:rPr>
          <w:spacing w:val="-13"/>
        </w:rPr>
        <w:t xml:space="preserve"> </w:t>
      </w:r>
      <w:r>
        <w:t>whether</w:t>
      </w:r>
      <w:r>
        <w:rPr>
          <w:spacing w:val="-15"/>
        </w:rPr>
        <w:t xml:space="preserve"> </w:t>
      </w:r>
      <w:r>
        <w:t>in</w:t>
      </w:r>
      <w:r>
        <w:rPr>
          <w:spacing w:val="-14"/>
        </w:rPr>
        <w:t xml:space="preserve"> </w:t>
      </w:r>
      <w:r>
        <w:t>cash</w:t>
      </w:r>
      <w:r>
        <w:rPr>
          <w:spacing w:val="-14"/>
        </w:rPr>
        <w:t xml:space="preserve"> </w:t>
      </w:r>
      <w:r>
        <w:t>or</w:t>
      </w:r>
      <w:r>
        <w:rPr>
          <w:spacing w:val="-14"/>
        </w:rPr>
        <w:t xml:space="preserve"> </w:t>
      </w:r>
      <w:r>
        <w:t>in</w:t>
      </w:r>
      <w:r>
        <w:rPr>
          <w:spacing w:val="-12"/>
        </w:rPr>
        <w:t xml:space="preserve"> </w:t>
      </w:r>
      <w:r>
        <w:t>kind,</w:t>
      </w:r>
      <w:r>
        <w:rPr>
          <w:spacing w:val="-13"/>
        </w:rPr>
        <w:t xml:space="preserve"> </w:t>
      </w:r>
      <w:r>
        <w:t>arising</w:t>
      </w:r>
      <w:r>
        <w:rPr>
          <w:spacing w:val="-14"/>
        </w:rPr>
        <w:t xml:space="preserve"> </w:t>
      </w:r>
      <w:r>
        <w:t>from</w:t>
      </w:r>
      <w:r>
        <w:rPr>
          <w:spacing w:val="-14"/>
        </w:rPr>
        <w:t xml:space="preserve"> </w:t>
      </w:r>
      <w:r>
        <w:t>an</w:t>
      </w:r>
      <w:r>
        <w:rPr>
          <w:spacing w:val="-13"/>
        </w:rPr>
        <w:t xml:space="preserve"> </w:t>
      </w:r>
      <w:r>
        <w:t>office</w:t>
      </w:r>
      <w:r>
        <w:rPr>
          <w:spacing w:val="-15"/>
        </w:rPr>
        <w:t xml:space="preserve"> </w:t>
      </w:r>
      <w:r>
        <w:t>of</w:t>
      </w:r>
      <w:r>
        <w:rPr>
          <w:spacing w:val="-12"/>
        </w:rPr>
        <w:t xml:space="preserve"> </w:t>
      </w:r>
      <w:r>
        <w:rPr>
          <w:spacing w:val="-2"/>
        </w:rPr>
        <w:t>employment.</w:t>
      </w:r>
    </w:p>
    <w:p w14:paraId="6824D824" w14:textId="77777777" w:rsidR="00F90896" w:rsidRDefault="00F90896" w:rsidP="00F90896">
      <w:pPr>
        <w:pStyle w:val="Heading3"/>
        <w:spacing w:before="2"/>
        <w:ind w:left="312"/>
      </w:pPr>
      <w:r>
        <w:rPr>
          <w:spacing w:val="-2"/>
        </w:rPr>
        <w:t>Entrepreneurship:</w:t>
      </w:r>
    </w:p>
    <w:p w14:paraId="6884C9B9" w14:textId="77777777" w:rsidR="00F90896" w:rsidRDefault="00F90896" w:rsidP="00F90896">
      <w:pPr>
        <w:pStyle w:val="BodyText"/>
        <w:spacing w:before="24" w:after="6" w:line="357" w:lineRule="auto"/>
        <w:ind w:left="350" w:right="30" w:hanging="10"/>
        <w:jc w:val="both"/>
      </w:pPr>
      <w:r>
        <w:t>For</w:t>
      </w:r>
      <w:r>
        <w:rPr>
          <w:spacing w:val="-7"/>
        </w:rPr>
        <w:t xml:space="preserve"> </w:t>
      </w:r>
      <w:r>
        <w:t>all</w:t>
      </w:r>
      <w:r>
        <w:rPr>
          <w:spacing w:val="-5"/>
        </w:rPr>
        <w:t xml:space="preserve"> </w:t>
      </w:r>
      <w:r>
        <w:t>entrepreneurs,</w:t>
      </w:r>
      <w:r>
        <w:rPr>
          <w:spacing w:val="-6"/>
        </w:rPr>
        <w:t xml:space="preserve"> </w:t>
      </w:r>
      <w:r>
        <w:t>the</w:t>
      </w:r>
      <w:r>
        <w:rPr>
          <w:spacing w:val="-4"/>
        </w:rPr>
        <w:t xml:space="preserve"> </w:t>
      </w:r>
      <w:r>
        <w:t>basic</w:t>
      </w:r>
      <w:r>
        <w:rPr>
          <w:spacing w:val="-6"/>
        </w:rPr>
        <w:t xml:space="preserve"> </w:t>
      </w:r>
      <w:r>
        <w:t>steps</w:t>
      </w:r>
      <w:r>
        <w:rPr>
          <w:spacing w:val="-6"/>
        </w:rPr>
        <w:t xml:space="preserve"> </w:t>
      </w:r>
      <w:r>
        <w:t>towards</w:t>
      </w:r>
      <w:r>
        <w:rPr>
          <w:spacing w:val="-6"/>
        </w:rPr>
        <w:t xml:space="preserve"> </w:t>
      </w:r>
      <w:r>
        <w:t>success</w:t>
      </w:r>
      <w:r>
        <w:rPr>
          <w:spacing w:val="-5"/>
        </w:rPr>
        <w:t xml:space="preserve"> </w:t>
      </w:r>
      <w:r>
        <w:t>should</w:t>
      </w:r>
      <w:r>
        <w:rPr>
          <w:spacing w:val="-6"/>
        </w:rPr>
        <w:t xml:space="preserve"> </w:t>
      </w:r>
      <w:r>
        <w:t>be</w:t>
      </w:r>
      <w:r>
        <w:rPr>
          <w:spacing w:val="-7"/>
        </w:rPr>
        <w:t xml:space="preserve"> </w:t>
      </w:r>
      <w:r>
        <w:t>generating</w:t>
      </w:r>
      <w:r>
        <w:rPr>
          <w:spacing w:val="-6"/>
        </w:rPr>
        <w:t xml:space="preserve"> </w:t>
      </w:r>
      <w:r>
        <w:t>revenue</w:t>
      </w:r>
      <w:r>
        <w:rPr>
          <w:spacing w:val="-7"/>
        </w:rPr>
        <w:t xml:space="preserve"> </w:t>
      </w:r>
      <w:r>
        <w:t>and</w:t>
      </w:r>
      <w:r>
        <w:rPr>
          <w:spacing w:val="-6"/>
        </w:rPr>
        <w:t xml:space="preserve"> </w:t>
      </w:r>
      <w:r>
        <w:t>managing</w:t>
      </w:r>
      <w:r>
        <w:rPr>
          <w:spacing w:val="-5"/>
        </w:rPr>
        <w:t xml:space="preserve"> </w:t>
      </w:r>
      <w:r>
        <w:t>the</w:t>
      </w:r>
      <w:r>
        <w:rPr>
          <w:spacing w:val="-6"/>
        </w:rPr>
        <w:t xml:space="preserve"> </w:t>
      </w:r>
      <w:r>
        <w:t>same.</w:t>
      </w:r>
      <w:r>
        <w:rPr>
          <w:spacing w:val="-6"/>
        </w:rPr>
        <w:t xml:space="preserve"> </w:t>
      </w:r>
      <w:r>
        <w:t>It</w:t>
      </w:r>
      <w:r>
        <w:rPr>
          <w:spacing w:val="-6"/>
        </w:rPr>
        <w:t xml:space="preserve"> </w:t>
      </w:r>
      <w:r>
        <w:t>is vital for you to familiarize yourself with the basic money management skills that includes an understanding of credit, tax forms and much more</w:t>
      </w:r>
    </w:p>
    <w:tbl>
      <w:tblPr>
        <w:tblW w:w="0" w:type="auto"/>
        <w:tblInd w:w="1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8"/>
        <w:gridCol w:w="3003"/>
        <w:gridCol w:w="2261"/>
        <w:gridCol w:w="3132"/>
      </w:tblGrid>
      <w:tr w:rsidR="00F90896" w14:paraId="10727CF2" w14:textId="77777777" w:rsidTr="002C0466">
        <w:trPr>
          <w:trHeight w:val="563"/>
        </w:trPr>
        <w:tc>
          <w:tcPr>
            <w:tcW w:w="9394" w:type="dxa"/>
            <w:gridSpan w:val="4"/>
          </w:tcPr>
          <w:p w14:paraId="493BA695" w14:textId="77777777" w:rsidR="00F90896" w:rsidRDefault="00F90896" w:rsidP="002C0466">
            <w:pPr>
              <w:pStyle w:val="TableParagraph"/>
              <w:spacing w:before="1"/>
              <w:ind w:left="41"/>
              <w:jc w:val="center"/>
              <w:rPr>
                <w:b/>
                <w:sz w:val="24"/>
              </w:rPr>
            </w:pPr>
            <w:r>
              <w:rPr>
                <w:b/>
                <w:spacing w:val="-2"/>
                <w:sz w:val="24"/>
              </w:rPr>
              <w:t>Syllabus</w:t>
            </w:r>
            <w:r>
              <w:rPr>
                <w:b/>
                <w:spacing w:val="3"/>
                <w:sz w:val="24"/>
              </w:rPr>
              <w:t xml:space="preserve"> </w:t>
            </w:r>
            <w:r>
              <w:rPr>
                <w:b/>
                <w:spacing w:val="-2"/>
                <w:sz w:val="24"/>
              </w:rPr>
              <w:t>Change</w:t>
            </w:r>
            <w:r>
              <w:rPr>
                <w:b/>
                <w:spacing w:val="-13"/>
                <w:sz w:val="24"/>
              </w:rPr>
              <w:t xml:space="preserve"> </w:t>
            </w:r>
            <w:r>
              <w:rPr>
                <w:b/>
                <w:spacing w:val="-2"/>
                <w:sz w:val="24"/>
              </w:rPr>
              <w:t>AY</w:t>
            </w:r>
            <w:r>
              <w:rPr>
                <w:b/>
                <w:spacing w:val="-4"/>
                <w:sz w:val="24"/>
              </w:rPr>
              <w:t xml:space="preserve"> </w:t>
            </w:r>
            <w:r>
              <w:rPr>
                <w:b/>
                <w:spacing w:val="-2"/>
                <w:sz w:val="24"/>
              </w:rPr>
              <w:t>2024-</w:t>
            </w:r>
            <w:r>
              <w:rPr>
                <w:b/>
                <w:spacing w:val="-5"/>
                <w:sz w:val="24"/>
              </w:rPr>
              <w:t>25</w:t>
            </w:r>
          </w:p>
        </w:tc>
      </w:tr>
      <w:tr w:rsidR="00F90896" w14:paraId="12243F63" w14:textId="77777777" w:rsidTr="002C0466">
        <w:trPr>
          <w:trHeight w:val="573"/>
        </w:trPr>
        <w:tc>
          <w:tcPr>
            <w:tcW w:w="998" w:type="dxa"/>
          </w:tcPr>
          <w:p w14:paraId="13300916" w14:textId="77777777" w:rsidR="00F90896" w:rsidRDefault="00F90896" w:rsidP="002C0466">
            <w:pPr>
              <w:pStyle w:val="TableParagraph"/>
              <w:spacing w:before="1"/>
              <w:ind w:left="196"/>
              <w:rPr>
                <w:sz w:val="24"/>
              </w:rPr>
            </w:pPr>
            <w:r>
              <w:rPr>
                <w:spacing w:val="-4"/>
                <w:sz w:val="24"/>
              </w:rPr>
              <w:t>Unit</w:t>
            </w:r>
          </w:p>
        </w:tc>
        <w:tc>
          <w:tcPr>
            <w:tcW w:w="3003" w:type="dxa"/>
          </w:tcPr>
          <w:p w14:paraId="34D95B2C" w14:textId="77777777" w:rsidR="00F90896" w:rsidRDefault="00F90896" w:rsidP="002C0466">
            <w:pPr>
              <w:pStyle w:val="TableParagraph"/>
              <w:spacing w:before="1"/>
              <w:ind w:left="350"/>
              <w:rPr>
                <w:sz w:val="24"/>
              </w:rPr>
            </w:pPr>
            <w:r>
              <w:rPr>
                <w:spacing w:val="-2"/>
                <w:sz w:val="24"/>
              </w:rPr>
              <w:t>Deletions/ Additions</w:t>
            </w:r>
          </w:p>
        </w:tc>
        <w:tc>
          <w:tcPr>
            <w:tcW w:w="2261" w:type="dxa"/>
          </w:tcPr>
          <w:p w14:paraId="118B7A15" w14:textId="77777777" w:rsidR="00F90896" w:rsidRDefault="00F90896" w:rsidP="002C0466">
            <w:pPr>
              <w:pStyle w:val="TableParagraph"/>
              <w:spacing w:before="1"/>
              <w:ind w:left="230"/>
              <w:rPr>
                <w:sz w:val="24"/>
              </w:rPr>
            </w:pPr>
            <w:r>
              <w:rPr>
                <w:sz w:val="24"/>
              </w:rPr>
              <w:t>Percentage</w:t>
            </w:r>
            <w:r>
              <w:rPr>
                <w:spacing w:val="-4"/>
                <w:sz w:val="24"/>
              </w:rPr>
              <w:t xml:space="preserve"> </w:t>
            </w:r>
            <w:r>
              <w:rPr>
                <w:spacing w:val="-2"/>
                <w:sz w:val="24"/>
              </w:rPr>
              <w:t>change</w:t>
            </w:r>
          </w:p>
        </w:tc>
        <w:tc>
          <w:tcPr>
            <w:tcW w:w="3132" w:type="dxa"/>
          </w:tcPr>
          <w:p w14:paraId="2ED73BF7" w14:textId="77777777" w:rsidR="00F90896" w:rsidRDefault="00F90896" w:rsidP="002C0466">
            <w:pPr>
              <w:pStyle w:val="TableParagraph"/>
              <w:spacing w:before="1"/>
              <w:ind w:left="1301"/>
              <w:rPr>
                <w:sz w:val="24"/>
              </w:rPr>
            </w:pPr>
            <w:r>
              <w:rPr>
                <w:spacing w:val="-2"/>
                <w:sz w:val="24"/>
              </w:rPr>
              <w:t>Rationale</w:t>
            </w:r>
          </w:p>
        </w:tc>
      </w:tr>
      <w:tr w:rsidR="00F90896" w:rsidRPr="0077546B" w14:paraId="282010A3" w14:textId="77777777" w:rsidTr="002C0466">
        <w:trPr>
          <w:trHeight w:val="1104"/>
        </w:trPr>
        <w:tc>
          <w:tcPr>
            <w:tcW w:w="998" w:type="dxa"/>
          </w:tcPr>
          <w:p w14:paraId="13A0657A" w14:textId="77777777" w:rsidR="00F90896" w:rsidRPr="0077546B" w:rsidRDefault="00F90896" w:rsidP="002C0466">
            <w:pPr>
              <w:pStyle w:val="TableParagraph"/>
              <w:spacing w:before="1"/>
              <w:ind w:left="124"/>
              <w:rPr>
                <w:sz w:val="24"/>
              </w:rPr>
            </w:pPr>
            <w:r w:rsidRPr="0077546B">
              <w:rPr>
                <w:spacing w:val="-2"/>
                <w:sz w:val="24"/>
              </w:rPr>
              <w:t>UNITI</w:t>
            </w:r>
          </w:p>
        </w:tc>
        <w:tc>
          <w:tcPr>
            <w:tcW w:w="3003" w:type="dxa"/>
          </w:tcPr>
          <w:p w14:paraId="0B61A8C1" w14:textId="77777777" w:rsidR="00F90896" w:rsidRPr="0077546B" w:rsidRDefault="00F90896" w:rsidP="002C0466">
            <w:pPr>
              <w:pStyle w:val="TableParagraph"/>
              <w:spacing w:before="1"/>
              <w:ind w:left="129"/>
              <w:rPr>
                <w:sz w:val="24"/>
              </w:rPr>
            </w:pPr>
            <w:r>
              <w:rPr>
                <w:sz w:val="24"/>
              </w:rPr>
              <w:t>No Changes</w:t>
            </w:r>
          </w:p>
        </w:tc>
        <w:tc>
          <w:tcPr>
            <w:tcW w:w="2261" w:type="dxa"/>
          </w:tcPr>
          <w:p w14:paraId="3C93A6C4" w14:textId="77777777" w:rsidR="00F90896" w:rsidRPr="0077546B" w:rsidRDefault="00F90896" w:rsidP="002C0466">
            <w:pPr>
              <w:pStyle w:val="TableParagraph"/>
              <w:spacing w:before="1"/>
              <w:ind w:right="305"/>
              <w:jc w:val="center"/>
              <w:rPr>
                <w:sz w:val="24"/>
              </w:rPr>
            </w:pPr>
            <w:r>
              <w:rPr>
                <w:sz w:val="24"/>
              </w:rPr>
              <w:t xml:space="preserve">Nil </w:t>
            </w:r>
          </w:p>
        </w:tc>
        <w:tc>
          <w:tcPr>
            <w:tcW w:w="3132" w:type="dxa"/>
          </w:tcPr>
          <w:p w14:paraId="07717EF4" w14:textId="77777777" w:rsidR="00F90896" w:rsidRPr="0077546B" w:rsidRDefault="00F90896" w:rsidP="002C0466">
            <w:pPr>
              <w:pStyle w:val="TableParagraph"/>
              <w:tabs>
                <w:tab w:val="left" w:pos="619"/>
                <w:tab w:val="left" w:pos="1373"/>
                <w:tab w:val="left" w:pos="1875"/>
              </w:tabs>
              <w:spacing w:before="1" w:line="362" w:lineRule="auto"/>
              <w:ind w:left="125" w:right="457" w:hanging="5"/>
              <w:rPr>
                <w:sz w:val="24"/>
              </w:rPr>
            </w:pPr>
          </w:p>
        </w:tc>
      </w:tr>
      <w:tr w:rsidR="00F90896" w:rsidRPr="0077546B" w14:paraId="239817A4" w14:textId="77777777" w:rsidTr="002C0466">
        <w:trPr>
          <w:trHeight w:val="1130"/>
        </w:trPr>
        <w:tc>
          <w:tcPr>
            <w:tcW w:w="998" w:type="dxa"/>
          </w:tcPr>
          <w:p w14:paraId="712B0751" w14:textId="77777777" w:rsidR="00F90896" w:rsidRPr="0077546B" w:rsidRDefault="00F90896" w:rsidP="002C0466">
            <w:pPr>
              <w:pStyle w:val="TableParagraph"/>
              <w:spacing w:before="1"/>
              <w:ind w:left="124"/>
              <w:rPr>
                <w:sz w:val="24"/>
              </w:rPr>
            </w:pPr>
            <w:r w:rsidRPr="0077546B">
              <w:rPr>
                <w:spacing w:val="-2"/>
                <w:sz w:val="24"/>
              </w:rPr>
              <w:t>UNITII</w:t>
            </w:r>
          </w:p>
        </w:tc>
        <w:tc>
          <w:tcPr>
            <w:tcW w:w="3003" w:type="dxa"/>
          </w:tcPr>
          <w:p w14:paraId="1AC4A0EB" w14:textId="77777777" w:rsidR="00F90896" w:rsidRPr="0077546B" w:rsidRDefault="00F90896" w:rsidP="002C0466">
            <w:pPr>
              <w:pStyle w:val="TableParagraph"/>
              <w:spacing w:before="1"/>
              <w:ind w:left="187"/>
              <w:rPr>
                <w:sz w:val="24"/>
              </w:rPr>
            </w:pPr>
            <w:r w:rsidRPr="0077546B">
              <w:rPr>
                <w:spacing w:val="-2"/>
                <w:sz w:val="24"/>
              </w:rPr>
              <w:t>.</w:t>
            </w:r>
            <w:r>
              <w:rPr>
                <w:sz w:val="24"/>
              </w:rPr>
              <w:t xml:space="preserve"> No Changes</w:t>
            </w:r>
          </w:p>
        </w:tc>
        <w:tc>
          <w:tcPr>
            <w:tcW w:w="2261" w:type="dxa"/>
          </w:tcPr>
          <w:p w14:paraId="045E1FD5" w14:textId="77777777" w:rsidR="00F90896" w:rsidRPr="0077546B" w:rsidRDefault="00F90896" w:rsidP="002C0466">
            <w:pPr>
              <w:pStyle w:val="TableParagraph"/>
              <w:spacing w:before="1"/>
              <w:ind w:right="305"/>
              <w:jc w:val="center"/>
              <w:rPr>
                <w:sz w:val="24"/>
              </w:rPr>
            </w:pPr>
            <w:r>
              <w:rPr>
                <w:sz w:val="24"/>
              </w:rPr>
              <w:t>Nil</w:t>
            </w:r>
          </w:p>
        </w:tc>
        <w:tc>
          <w:tcPr>
            <w:tcW w:w="3132" w:type="dxa"/>
          </w:tcPr>
          <w:p w14:paraId="29F7D44B" w14:textId="77777777" w:rsidR="00F90896" w:rsidRPr="0077546B" w:rsidRDefault="00F90896" w:rsidP="002C0466">
            <w:pPr>
              <w:pStyle w:val="TableParagraph"/>
              <w:tabs>
                <w:tab w:val="left" w:pos="619"/>
                <w:tab w:val="left" w:pos="1368"/>
                <w:tab w:val="left" w:pos="1875"/>
              </w:tabs>
              <w:spacing w:before="1" w:line="362" w:lineRule="auto"/>
              <w:ind w:left="125" w:right="457" w:hanging="5"/>
              <w:rPr>
                <w:sz w:val="24"/>
              </w:rPr>
            </w:pPr>
          </w:p>
        </w:tc>
      </w:tr>
      <w:tr w:rsidR="00F90896" w:rsidRPr="0077546B" w14:paraId="3863064A" w14:textId="77777777" w:rsidTr="002C0466">
        <w:trPr>
          <w:trHeight w:val="1398"/>
        </w:trPr>
        <w:tc>
          <w:tcPr>
            <w:tcW w:w="998" w:type="dxa"/>
          </w:tcPr>
          <w:p w14:paraId="1CCFB29E" w14:textId="77777777" w:rsidR="00F90896" w:rsidRPr="0077546B" w:rsidRDefault="00F90896" w:rsidP="002C0466">
            <w:pPr>
              <w:pStyle w:val="TableParagraph"/>
              <w:spacing w:before="272"/>
              <w:rPr>
                <w:sz w:val="24"/>
              </w:rPr>
            </w:pPr>
          </w:p>
          <w:p w14:paraId="6704082D" w14:textId="77777777" w:rsidR="00F90896" w:rsidRPr="0077546B" w:rsidRDefault="00F90896" w:rsidP="002C0466">
            <w:pPr>
              <w:pStyle w:val="TableParagraph"/>
              <w:spacing w:line="355" w:lineRule="auto"/>
              <w:ind w:left="292" w:right="291" w:hanging="173"/>
              <w:rPr>
                <w:sz w:val="24"/>
              </w:rPr>
            </w:pPr>
            <w:r w:rsidRPr="0077546B">
              <w:rPr>
                <w:spacing w:val="-4"/>
                <w:sz w:val="24"/>
              </w:rPr>
              <w:t>UNIT III</w:t>
            </w:r>
          </w:p>
        </w:tc>
        <w:tc>
          <w:tcPr>
            <w:tcW w:w="3003" w:type="dxa"/>
          </w:tcPr>
          <w:p w14:paraId="20BA89B4" w14:textId="77777777" w:rsidR="00F90896" w:rsidRPr="0077546B" w:rsidRDefault="00F90896" w:rsidP="002C0466">
            <w:pPr>
              <w:pStyle w:val="TableParagraph"/>
              <w:spacing w:before="1"/>
              <w:ind w:left="129"/>
              <w:rPr>
                <w:sz w:val="24"/>
              </w:rPr>
            </w:pPr>
            <w:r>
              <w:rPr>
                <w:sz w:val="24"/>
              </w:rPr>
              <w:t>No Changes</w:t>
            </w:r>
          </w:p>
        </w:tc>
        <w:tc>
          <w:tcPr>
            <w:tcW w:w="2261" w:type="dxa"/>
          </w:tcPr>
          <w:p w14:paraId="2F4192B0" w14:textId="77777777" w:rsidR="00F90896" w:rsidRPr="0077546B" w:rsidRDefault="00F90896" w:rsidP="002C0466">
            <w:pPr>
              <w:pStyle w:val="TableParagraph"/>
              <w:spacing w:before="1"/>
              <w:ind w:right="305"/>
              <w:jc w:val="center"/>
              <w:rPr>
                <w:sz w:val="24"/>
              </w:rPr>
            </w:pPr>
            <w:r>
              <w:rPr>
                <w:sz w:val="24"/>
              </w:rPr>
              <w:t>Nil</w:t>
            </w:r>
          </w:p>
        </w:tc>
        <w:tc>
          <w:tcPr>
            <w:tcW w:w="3132" w:type="dxa"/>
          </w:tcPr>
          <w:p w14:paraId="01A52AAE" w14:textId="77777777" w:rsidR="00F90896" w:rsidRPr="0077546B" w:rsidRDefault="00F90896" w:rsidP="002C0466">
            <w:pPr>
              <w:pStyle w:val="TableParagraph"/>
              <w:tabs>
                <w:tab w:val="left" w:pos="619"/>
                <w:tab w:val="left" w:pos="1368"/>
                <w:tab w:val="left" w:pos="1875"/>
              </w:tabs>
              <w:spacing w:before="1" w:line="364" w:lineRule="auto"/>
              <w:ind w:left="125" w:right="457" w:hanging="5"/>
              <w:rPr>
                <w:sz w:val="24"/>
              </w:rPr>
            </w:pPr>
          </w:p>
        </w:tc>
      </w:tr>
    </w:tbl>
    <w:p w14:paraId="49F51DC0" w14:textId="77777777" w:rsidR="00F90896" w:rsidRPr="0077546B" w:rsidRDefault="00F90896" w:rsidP="00F90896">
      <w:pPr>
        <w:pStyle w:val="TableParagraph"/>
        <w:spacing w:line="364" w:lineRule="auto"/>
        <w:rPr>
          <w:sz w:val="24"/>
        </w:rPr>
        <w:sectPr w:rsidR="00F90896" w:rsidRPr="0077546B" w:rsidSect="00F90896">
          <w:pgSz w:w="12240" w:h="15840"/>
          <w:pgMar w:top="1700" w:right="425" w:bottom="787" w:left="708" w:header="720" w:footer="720" w:gutter="0"/>
          <w:cols w:space="720"/>
        </w:sectPr>
      </w:pPr>
    </w:p>
    <w:tbl>
      <w:tblPr>
        <w:tblW w:w="0" w:type="auto"/>
        <w:tblInd w:w="1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8"/>
        <w:gridCol w:w="3003"/>
        <w:gridCol w:w="2261"/>
        <w:gridCol w:w="3132"/>
      </w:tblGrid>
      <w:tr w:rsidR="00F90896" w:rsidRPr="0077546B" w14:paraId="7B8693F2" w14:textId="77777777" w:rsidTr="002C0466">
        <w:trPr>
          <w:trHeight w:val="1117"/>
        </w:trPr>
        <w:tc>
          <w:tcPr>
            <w:tcW w:w="998" w:type="dxa"/>
          </w:tcPr>
          <w:p w14:paraId="5B831E06" w14:textId="77777777" w:rsidR="00F90896" w:rsidRPr="0077546B" w:rsidRDefault="00F90896" w:rsidP="002C0466">
            <w:pPr>
              <w:pStyle w:val="TableParagraph"/>
              <w:spacing w:before="1" w:line="360" w:lineRule="auto"/>
              <w:ind w:left="282" w:right="289" w:hanging="161"/>
              <w:rPr>
                <w:sz w:val="24"/>
              </w:rPr>
            </w:pPr>
            <w:r w:rsidRPr="0077546B">
              <w:rPr>
                <w:spacing w:val="-4"/>
                <w:sz w:val="24"/>
              </w:rPr>
              <w:t xml:space="preserve">UNIT </w:t>
            </w:r>
            <w:r w:rsidRPr="0077546B">
              <w:rPr>
                <w:spacing w:val="-6"/>
                <w:sz w:val="24"/>
              </w:rPr>
              <w:t>IV</w:t>
            </w:r>
          </w:p>
        </w:tc>
        <w:tc>
          <w:tcPr>
            <w:tcW w:w="3003" w:type="dxa"/>
          </w:tcPr>
          <w:p w14:paraId="5023ACC3" w14:textId="77777777" w:rsidR="00F90896" w:rsidRPr="0077546B" w:rsidRDefault="00F90896" w:rsidP="002C0466">
            <w:pPr>
              <w:pStyle w:val="TableParagraph"/>
              <w:spacing w:before="1" w:line="259" w:lineRule="auto"/>
              <w:ind w:left="129"/>
              <w:rPr>
                <w:sz w:val="24"/>
              </w:rPr>
            </w:pPr>
            <w:r>
              <w:rPr>
                <w:sz w:val="24"/>
              </w:rPr>
              <w:t>No Changes</w:t>
            </w:r>
          </w:p>
        </w:tc>
        <w:tc>
          <w:tcPr>
            <w:tcW w:w="2261" w:type="dxa"/>
          </w:tcPr>
          <w:p w14:paraId="03A793DA" w14:textId="77777777" w:rsidR="00F90896" w:rsidRPr="0077546B" w:rsidRDefault="00F90896" w:rsidP="002C0466">
            <w:pPr>
              <w:pStyle w:val="TableParagraph"/>
              <w:spacing w:before="1"/>
              <w:ind w:left="751"/>
              <w:rPr>
                <w:sz w:val="24"/>
              </w:rPr>
            </w:pPr>
            <w:r>
              <w:rPr>
                <w:sz w:val="24"/>
              </w:rPr>
              <w:t>Nil</w:t>
            </w:r>
          </w:p>
        </w:tc>
        <w:tc>
          <w:tcPr>
            <w:tcW w:w="3132" w:type="dxa"/>
          </w:tcPr>
          <w:p w14:paraId="4EDFD1F5" w14:textId="77777777" w:rsidR="00F90896" w:rsidRPr="0077546B" w:rsidRDefault="00F90896" w:rsidP="002C0466">
            <w:pPr>
              <w:pStyle w:val="TableParagraph"/>
              <w:tabs>
                <w:tab w:val="left" w:pos="619"/>
                <w:tab w:val="left" w:pos="1368"/>
                <w:tab w:val="left" w:pos="1875"/>
              </w:tabs>
              <w:spacing w:before="1" w:line="364" w:lineRule="auto"/>
              <w:ind w:left="125" w:right="457" w:hanging="5"/>
              <w:rPr>
                <w:sz w:val="24"/>
              </w:rPr>
            </w:pPr>
          </w:p>
        </w:tc>
      </w:tr>
      <w:tr w:rsidR="00F90896" w14:paraId="3D82E978" w14:textId="77777777" w:rsidTr="002C0466">
        <w:trPr>
          <w:trHeight w:val="985"/>
        </w:trPr>
        <w:tc>
          <w:tcPr>
            <w:tcW w:w="998" w:type="dxa"/>
          </w:tcPr>
          <w:p w14:paraId="74E692FD" w14:textId="77777777" w:rsidR="00F90896" w:rsidRPr="0077546B" w:rsidRDefault="00F90896" w:rsidP="002C0466">
            <w:pPr>
              <w:pStyle w:val="TableParagraph"/>
              <w:spacing w:before="1" w:line="360" w:lineRule="auto"/>
              <w:ind w:left="438" w:right="174" w:hanging="202"/>
              <w:rPr>
                <w:sz w:val="24"/>
              </w:rPr>
            </w:pPr>
            <w:r w:rsidRPr="0077546B">
              <w:rPr>
                <w:spacing w:val="-4"/>
                <w:sz w:val="24"/>
              </w:rPr>
              <w:t xml:space="preserve">UNIT </w:t>
            </w:r>
            <w:r w:rsidRPr="0077546B">
              <w:rPr>
                <w:spacing w:val="-10"/>
                <w:sz w:val="24"/>
              </w:rPr>
              <w:t>V</w:t>
            </w:r>
          </w:p>
        </w:tc>
        <w:tc>
          <w:tcPr>
            <w:tcW w:w="3003" w:type="dxa"/>
          </w:tcPr>
          <w:p w14:paraId="4CA1D94A" w14:textId="77777777" w:rsidR="00F90896" w:rsidRPr="0077546B" w:rsidRDefault="00F90896" w:rsidP="002C0466">
            <w:pPr>
              <w:pStyle w:val="TableParagraph"/>
              <w:spacing w:before="1" w:line="259" w:lineRule="auto"/>
              <w:ind w:left="129" w:right="304"/>
              <w:rPr>
                <w:sz w:val="24"/>
              </w:rPr>
            </w:pPr>
            <w:r>
              <w:rPr>
                <w:sz w:val="24"/>
              </w:rPr>
              <w:t>No Changes</w:t>
            </w:r>
          </w:p>
        </w:tc>
        <w:tc>
          <w:tcPr>
            <w:tcW w:w="2261" w:type="dxa"/>
          </w:tcPr>
          <w:p w14:paraId="7819BC94" w14:textId="77777777" w:rsidR="00F90896" w:rsidRPr="0077546B" w:rsidRDefault="00F90896" w:rsidP="002C0466">
            <w:pPr>
              <w:pStyle w:val="TableParagraph"/>
              <w:spacing w:before="1"/>
              <w:ind w:left="751"/>
              <w:rPr>
                <w:sz w:val="24"/>
              </w:rPr>
            </w:pPr>
            <w:r>
              <w:rPr>
                <w:sz w:val="24"/>
              </w:rPr>
              <w:t>Nil</w:t>
            </w:r>
          </w:p>
        </w:tc>
        <w:tc>
          <w:tcPr>
            <w:tcW w:w="3132" w:type="dxa"/>
          </w:tcPr>
          <w:p w14:paraId="0E646BA9" w14:textId="77777777" w:rsidR="00F90896" w:rsidRDefault="00F90896" w:rsidP="002C0466">
            <w:pPr>
              <w:pStyle w:val="TableParagraph"/>
              <w:tabs>
                <w:tab w:val="left" w:pos="619"/>
                <w:tab w:val="left" w:pos="1368"/>
                <w:tab w:val="left" w:pos="1894"/>
              </w:tabs>
              <w:spacing w:before="1" w:line="362" w:lineRule="auto"/>
              <w:ind w:left="125" w:right="438" w:hanging="5"/>
              <w:rPr>
                <w:sz w:val="24"/>
              </w:rPr>
            </w:pPr>
          </w:p>
        </w:tc>
      </w:tr>
    </w:tbl>
    <w:p w14:paraId="62436779" w14:textId="77777777" w:rsidR="00F90896" w:rsidRDefault="00F90896" w:rsidP="00F90896">
      <w:pPr>
        <w:pStyle w:val="BodyText"/>
        <w:spacing w:before="41"/>
      </w:pPr>
    </w:p>
    <w:p w14:paraId="4EE586B7" w14:textId="77777777" w:rsidR="00F90896" w:rsidRDefault="00F90896" w:rsidP="00F90896">
      <w:pPr>
        <w:pStyle w:val="Heading2"/>
        <w:spacing w:before="1"/>
        <w:ind w:left="0" w:right="193"/>
        <w:jc w:val="center"/>
      </w:pPr>
    </w:p>
    <w:p w14:paraId="566DFAB0" w14:textId="77777777" w:rsidR="00F90896" w:rsidRDefault="00F90896" w:rsidP="00F90896">
      <w:pPr>
        <w:pStyle w:val="Heading2"/>
        <w:spacing w:before="1"/>
        <w:ind w:left="0" w:right="193"/>
        <w:jc w:val="center"/>
      </w:pPr>
    </w:p>
    <w:p w14:paraId="54371478" w14:textId="77777777" w:rsidR="00F90896" w:rsidRDefault="00F90896" w:rsidP="00F90896">
      <w:pPr>
        <w:pStyle w:val="Heading2"/>
        <w:spacing w:before="1"/>
        <w:ind w:left="0" w:right="193"/>
        <w:jc w:val="center"/>
      </w:pPr>
    </w:p>
    <w:p w14:paraId="601913F6" w14:textId="77777777" w:rsidR="00F90896" w:rsidRDefault="00F90896" w:rsidP="00F90896">
      <w:pPr>
        <w:pStyle w:val="Heading2"/>
        <w:spacing w:before="1"/>
        <w:ind w:left="0" w:right="193"/>
        <w:jc w:val="center"/>
      </w:pPr>
    </w:p>
    <w:p w14:paraId="3D1FB270" w14:textId="77777777" w:rsidR="00F90896" w:rsidRDefault="00F90896" w:rsidP="00F90896">
      <w:pPr>
        <w:pStyle w:val="Heading2"/>
        <w:spacing w:before="1"/>
        <w:ind w:left="0" w:right="193"/>
        <w:jc w:val="center"/>
      </w:pPr>
    </w:p>
    <w:p w14:paraId="040D4603" w14:textId="77777777" w:rsidR="00F90896" w:rsidRDefault="00F90896" w:rsidP="00F90896">
      <w:pPr>
        <w:pStyle w:val="Heading2"/>
        <w:spacing w:before="1"/>
        <w:ind w:left="0" w:right="193"/>
        <w:jc w:val="center"/>
      </w:pPr>
    </w:p>
    <w:p w14:paraId="0C4393F8" w14:textId="77777777" w:rsidR="00F90896" w:rsidRDefault="00F90896" w:rsidP="00F90896">
      <w:pPr>
        <w:pStyle w:val="Heading2"/>
        <w:spacing w:before="1"/>
        <w:ind w:left="0" w:right="193"/>
        <w:jc w:val="center"/>
      </w:pPr>
    </w:p>
    <w:p w14:paraId="17905163" w14:textId="77777777" w:rsidR="00F90896" w:rsidRDefault="00F90896" w:rsidP="00F90896">
      <w:pPr>
        <w:pStyle w:val="Heading2"/>
        <w:spacing w:before="1"/>
        <w:ind w:left="0" w:right="193"/>
        <w:jc w:val="center"/>
      </w:pPr>
    </w:p>
    <w:p w14:paraId="168EF099" w14:textId="77777777" w:rsidR="00F90896" w:rsidRDefault="00F90896" w:rsidP="00F90896">
      <w:pPr>
        <w:pStyle w:val="Heading2"/>
        <w:spacing w:before="1"/>
        <w:ind w:left="0" w:right="193"/>
        <w:jc w:val="center"/>
      </w:pPr>
    </w:p>
    <w:p w14:paraId="04B0E8D0" w14:textId="77777777" w:rsidR="00F90896" w:rsidRDefault="00F90896" w:rsidP="00F90896">
      <w:pPr>
        <w:pStyle w:val="Heading2"/>
        <w:spacing w:before="1"/>
        <w:ind w:left="0" w:right="193"/>
        <w:jc w:val="center"/>
      </w:pPr>
    </w:p>
    <w:p w14:paraId="11E03521" w14:textId="77777777" w:rsidR="00F90896" w:rsidRDefault="00F90896" w:rsidP="00F90896">
      <w:pPr>
        <w:pStyle w:val="Heading2"/>
        <w:spacing w:before="1"/>
        <w:ind w:left="0" w:right="193"/>
        <w:jc w:val="center"/>
      </w:pPr>
    </w:p>
    <w:p w14:paraId="6162E3FD" w14:textId="77777777" w:rsidR="00F90896" w:rsidRDefault="00F90896" w:rsidP="00F90896">
      <w:pPr>
        <w:pStyle w:val="Heading2"/>
        <w:spacing w:before="1"/>
        <w:ind w:left="0" w:right="193"/>
        <w:jc w:val="center"/>
      </w:pPr>
    </w:p>
    <w:p w14:paraId="29D1592C" w14:textId="77777777" w:rsidR="00F90896" w:rsidRDefault="00F90896" w:rsidP="00F90896">
      <w:pPr>
        <w:pStyle w:val="Heading2"/>
        <w:spacing w:before="1"/>
        <w:ind w:left="0" w:right="193"/>
        <w:jc w:val="center"/>
      </w:pPr>
    </w:p>
    <w:p w14:paraId="5F56B4EA" w14:textId="77777777" w:rsidR="00F90896" w:rsidRDefault="00F90896" w:rsidP="00F90896">
      <w:pPr>
        <w:pStyle w:val="Heading2"/>
        <w:spacing w:before="1"/>
        <w:ind w:left="0" w:right="193"/>
        <w:jc w:val="center"/>
      </w:pPr>
      <w:r>
        <w:t>MODEL</w:t>
      </w:r>
      <w:r>
        <w:rPr>
          <w:spacing w:val="-15"/>
        </w:rPr>
        <w:t xml:space="preserve"> </w:t>
      </w:r>
      <w:r>
        <w:t>BLUE</w:t>
      </w:r>
      <w:r>
        <w:rPr>
          <w:spacing w:val="-8"/>
        </w:rPr>
        <w:t xml:space="preserve"> </w:t>
      </w:r>
      <w:r>
        <w:t>PRINT</w:t>
      </w:r>
      <w:r>
        <w:rPr>
          <w:spacing w:val="-9"/>
        </w:rPr>
        <w:t xml:space="preserve"> </w:t>
      </w:r>
      <w:r>
        <w:t>FOR</w:t>
      </w:r>
      <w:r>
        <w:rPr>
          <w:spacing w:val="-10"/>
        </w:rPr>
        <w:t xml:space="preserve"> </w:t>
      </w:r>
      <w:r>
        <w:t>THE</w:t>
      </w:r>
      <w:r>
        <w:rPr>
          <w:spacing w:val="-4"/>
        </w:rPr>
        <w:t xml:space="preserve"> </w:t>
      </w:r>
      <w:r>
        <w:t>QUESTTION</w:t>
      </w:r>
      <w:r>
        <w:rPr>
          <w:spacing w:val="-6"/>
        </w:rPr>
        <w:t xml:space="preserve"> </w:t>
      </w:r>
      <w:r>
        <w:t>PAPER</w:t>
      </w:r>
      <w:r>
        <w:rPr>
          <w:spacing w:val="-5"/>
        </w:rPr>
        <w:t xml:space="preserve"> </w:t>
      </w:r>
      <w:r>
        <w:rPr>
          <w:spacing w:val="-2"/>
        </w:rPr>
        <w:t>SETTING</w:t>
      </w:r>
    </w:p>
    <w:p w14:paraId="1C675D3C" w14:textId="77777777" w:rsidR="00F90896" w:rsidRDefault="00F90896" w:rsidP="00F90896">
      <w:pPr>
        <w:pStyle w:val="BodyText"/>
        <w:spacing w:before="66"/>
        <w:rPr>
          <w:b/>
          <w:sz w:val="20"/>
        </w:rPr>
      </w:pPr>
    </w:p>
    <w:tbl>
      <w:tblPr>
        <w:tblW w:w="0" w:type="auto"/>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2"/>
        <w:gridCol w:w="4173"/>
        <w:gridCol w:w="3621"/>
      </w:tblGrid>
      <w:tr w:rsidR="00F90896" w14:paraId="2DDE1543" w14:textId="77777777" w:rsidTr="002C0466">
        <w:trPr>
          <w:trHeight w:val="422"/>
        </w:trPr>
        <w:tc>
          <w:tcPr>
            <w:tcW w:w="9736" w:type="dxa"/>
            <w:gridSpan w:val="3"/>
          </w:tcPr>
          <w:p w14:paraId="447093AC" w14:textId="77777777" w:rsidR="00F90896" w:rsidRDefault="00F90896" w:rsidP="002C0466">
            <w:pPr>
              <w:pStyle w:val="TableParagraph"/>
              <w:spacing w:before="2"/>
              <w:ind w:left="2068"/>
              <w:rPr>
                <w:sz w:val="24"/>
              </w:rPr>
            </w:pPr>
            <w:r>
              <w:rPr>
                <w:spacing w:val="-2"/>
                <w:sz w:val="24"/>
              </w:rPr>
              <w:t>P.R. GOVT.COLLEGE</w:t>
            </w:r>
            <w:r>
              <w:rPr>
                <w:spacing w:val="-1"/>
                <w:sz w:val="24"/>
              </w:rPr>
              <w:t xml:space="preserve"> </w:t>
            </w:r>
            <w:r>
              <w:rPr>
                <w:spacing w:val="-2"/>
                <w:sz w:val="24"/>
              </w:rPr>
              <w:t>(AUTONOMOUS),</w:t>
            </w:r>
            <w:r>
              <w:rPr>
                <w:spacing w:val="-1"/>
                <w:sz w:val="24"/>
              </w:rPr>
              <w:t xml:space="preserve"> </w:t>
            </w:r>
            <w:r>
              <w:rPr>
                <w:spacing w:val="-2"/>
                <w:sz w:val="24"/>
              </w:rPr>
              <w:t>KAKINADA</w:t>
            </w:r>
          </w:p>
        </w:tc>
      </w:tr>
      <w:tr w:rsidR="00F90896" w14:paraId="04177DF1" w14:textId="77777777" w:rsidTr="002C0466">
        <w:trPr>
          <w:trHeight w:val="421"/>
        </w:trPr>
        <w:tc>
          <w:tcPr>
            <w:tcW w:w="9736" w:type="dxa"/>
            <w:gridSpan w:val="3"/>
          </w:tcPr>
          <w:p w14:paraId="3BE274C5" w14:textId="77777777" w:rsidR="00F90896" w:rsidRDefault="00F90896" w:rsidP="002C0466">
            <w:pPr>
              <w:pStyle w:val="TableParagraph"/>
              <w:ind w:left="1216"/>
              <w:jc w:val="center"/>
              <w:rPr>
                <w:b/>
                <w:sz w:val="24"/>
              </w:rPr>
            </w:pPr>
            <w:r>
              <w:rPr>
                <w:b/>
                <w:spacing w:val="-2"/>
                <w:sz w:val="24"/>
              </w:rPr>
              <w:t>II BBA (DM)</w:t>
            </w:r>
          </w:p>
          <w:p w14:paraId="79A683B4" w14:textId="77777777" w:rsidR="00F90896" w:rsidRDefault="00F90896" w:rsidP="002C0466">
            <w:pPr>
              <w:pStyle w:val="TableParagraph"/>
              <w:spacing w:before="1"/>
              <w:ind w:left="40" w:right="29"/>
              <w:jc w:val="center"/>
              <w:rPr>
                <w:sz w:val="24"/>
              </w:rPr>
            </w:pPr>
          </w:p>
        </w:tc>
      </w:tr>
      <w:tr w:rsidR="00F90896" w14:paraId="48349FDC" w14:textId="77777777" w:rsidTr="002C0466">
        <w:trPr>
          <w:trHeight w:val="424"/>
        </w:trPr>
        <w:tc>
          <w:tcPr>
            <w:tcW w:w="1942" w:type="dxa"/>
          </w:tcPr>
          <w:p w14:paraId="1447293F" w14:textId="77777777" w:rsidR="00F90896" w:rsidRDefault="00F90896" w:rsidP="002C0466">
            <w:pPr>
              <w:pStyle w:val="TableParagraph"/>
              <w:spacing w:before="1"/>
              <w:ind w:left="49" w:right="34"/>
              <w:jc w:val="center"/>
              <w:rPr>
                <w:sz w:val="24"/>
              </w:rPr>
            </w:pPr>
            <w:r>
              <w:rPr>
                <w:spacing w:val="-2"/>
                <w:sz w:val="24"/>
              </w:rPr>
              <w:t>Subject</w:t>
            </w:r>
          </w:p>
        </w:tc>
        <w:tc>
          <w:tcPr>
            <w:tcW w:w="7794" w:type="dxa"/>
            <w:gridSpan w:val="2"/>
          </w:tcPr>
          <w:p w14:paraId="09060D30" w14:textId="77777777" w:rsidR="00F90896" w:rsidRDefault="00F90896" w:rsidP="002C0466">
            <w:pPr>
              <w:pStyle w:val="TableParagraph"/>
              <w:spacing w:before="1"/>
              <w:ind w:left="119"/>
              <w:rPr>
                <w:b/>
                <w:sz w:val="24"/>
              </w:rPr>
            </w:pPr>
            <w:r>
              <w:rPr>
                <w:b/>
                <w:spacing w:val="-2"/>
                <w:sz w:val="24"/>
              </w:rPr>
              <w:t>TRAINING AND DEVELOPMENT</w:t>
            </w:r>
          </w:p>
        </w:tc>
      </w:tr>
      <w:tr w:rsidR="00F90896" w14:paraId="0D68407C" w14:textId="77777777" w:rsidTr="002C0466">
        <w:trPr>
          <w:trHeight w:val="429"/>
        </w:trPr>
        <w:tc>
          <w:tcPr>
            <w:tcW w:w="1942" w:type="dxa"/>
          </w:tcPr>
          <w:p w14:paraId="25E5A852" w14:textId="77777777" w:rsidR="00F90896" w:rsidRDefault="00F90896" w:rsidP="002C0466">
            <w:pPr>
              <w:pStyle w:val="TableParagraph"/>
              <w:spacing w:before="1"/>
              <w:ind w:left="49" w:right="5"/>
              <w:jc w:val="center"/>
              <w:rPr>
                <w:sz w:val="24"/>
              </w:rPr>
            </w:pPr>
            <w:r>
              <w:rPr>
                <w:sz w:val="24"/>
              </w:rPr>
              <w:t>IV–</w:t>
            </w:r>
            <w:r>
              <w:rPr>
                <w:spacing w:val="-2"/>
                <w:sz w:val="24"/>
              </w:rPr>
              <w:t xml:space="preserve"> </w:t>
            </w:r>
            <w:r>
              <w:rPr>
                <w:spacing w:val="-5"/>
                <w:sz w:val="24"/>
              </w:rPr>
              <w:t>SEM</w:t>
            </w:r>
          </w:p>
        </w:tc>
        <w:tc>
          <w:tcPr>
            <w:tcW w:w="4173" w:type="dxa"/>
          </w:tcPr>
          <w:p w14:paraId="76770CC1" w14:textId="77777777" w:rsidR="00F90896" w:rsidRDefault="00F90896" w:rsidP="002C0466">
            <w:pPr>
              <w:pStyle w:val="TableParagraph"/>
              <w:spacing w:before="1"/>
              <w:ind w:left="1353"/>
              <w:rPr>
                <w:sz w:val="24"/>
              </w:rPr>
            </w:pPr>
            <w:r>
              <w:rPr>
                <w:sz w:val="24"/>
              </w:rPr>
              <w:t>TIME:</w:t>
            </w:r>
            <w:r>
              <w:rPr>
                <w:spacing w:val="-1"/>
                <w:sz w:val="24"/>
              </w:rPr>
              <w:t xml:space="preserve"> </w:t>
            </w:r>
            <w:r>
              <w:rPr>
                <w:sz w:val="24"/>
              </w:rPr>
              <w:t xml:space="preserve">2 </w:t>
            </w:r>
            <w:r>
              <w:rPr>
                <w:spacing w:val="-4"/>
                <w:sz w:val="24"/>
              </w:rPr>
              <w:t>Hours</w:t>
            </w:r>
          </w:p>
        </w:tc>
        <w:tc>
          <w:tcPr>
            <w:tcW w:w="3621" w:type="dxa"/>
          </w:tcPr>
          <w:p w14:paraId="50314671" w14:textId="77777777" w:rsidR="00F90896" w:rsidRDefault="00F90896" w:rsidP="002C0466">
            <w:pPr>
              <w:pStyle w:val="TableParagraph"/>
              <w:spacing w:before="1"/>
              <w:ind w:left="1234"/>
              <w:rPr>
                <w:sz w:val="24"/>
              </w:rPr>
            </w:pPr>
            <w:r>
              <w:rPr>
                <w:sz w:val="24"/>
              </w:rPr>
              <w:t>Max</w:t>
            </w:r>
            <w:r>
              <w:rPr>
                <w:spacing w:val="-2"/>
                <w:sz w:val="24"/>
              </w:rPr>
              <w:t xml:space="preserve"> </w:t>
            </w:r>
            <w:r>
              <w:rPr>
                <w:sz w:val="24"/>
              </w:rPr>
              <w:t>marks:</w:t>
            </w:r>
            <w:r>
              <w:rPr>
                <w:spacing w:val="-1"/>
                <w:sz w:val="24"/>
              </w:rPr>
              <w:t xml:space="preserve"> </w:t>
            </w:r>
            <w:r>
              <w:rPr>
                <w:spacing w:val="-5"/>
                <w:sz w:val="24"/>
              </w:rPr>
              <w:t>50</w:t>
            </w:r>
          </w:p>
        </w:tc>
      </w:tr>
    </w:tbl>
    <w:p w14:paraId="737E89F2" w14:textId="77777777" w:rsidR="00F90896" w:rsidRDefault="00F90896" w:rsidP="00F90896">
      <w:pPr>
        <w:pStyle w:val="BodyText"/>
        <w:spacing w:before="45"/>
        <w:rPr>
          <w:b/>
          <w:sz w:val="20"/>
        </w:rPr>
      </w:pPr>
    </w:p>
    <w:tbl>
      <w:tblPr>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2"/>
        <w:gridCol w:w="1468"/>
        <w:gridCol w:w="1495"/>
        <w:gridCol w:w="1248"/>
        <w:gridCol w:w="996"/>
        <w:gridCol w:w="1464"/>
        <w:gridCol w:w="1335"/>
        <w:gridCol w:w="991"/>
      </w:tblGrid>
      <w:tr w:rsidR="00F90896" w14:paraId="61493CBB" w14:textId="77777777" w:rsidTr="002C0466">
        <w:trPr>
          <w:trHeight w:val="1163"/>
        </w:trPr>
        <w:tc>
          <w:tcPr>
            <w:tcW w:w="662" w:type="dxa"/>
            <w:vMerge w:val="restart"/>
          </w:tcPr>
          <w:p w14:paraId="587EEBE5" w14:textId="77777777" w:rsidR="00F90896" w:rsidRDefault="00F90896" w:rsidP="002C0466">
            <w:pPr>
              <w:pStyle w:val="TableParagraph"/>
              <w:spacing w:before="14"/>
              <w:ind w:left="124"/>
              <w:rPr>
                <w:sz w:val="20"/>
              </w:rPr>
            </w:pPr>
            <w:r>
              <w:rPr>
                <w:spacing w:val="-4"/>
                <w:sz w:val="20"/>
              </w:rPr>
              <w:t>S.NO</w:t>
            </w:r>
          </w:p>
        </w:tc>
        <w:tc>
          <w:tcPr>
            <w:tcW w:w="1468" w:type="dxa"/>
            <w:vMerge w:val="restart"/>
          </w:tcPr>
          <w:p w14:paraId="182C8816" w14:textId="77777777" w:rsidR="00F90896" w:rsidRDefault="00F90896" w:rsidP="002C0466">
            <w:pPr>
              <w:pStyle w:val="TableParagraph"/>
              <w:spacing w:before="14" w:line="261" w:lineRule="auto"/>
              <w:ind w:left="194" w:right="150" w:firstLine="96"/>
              <w:rPr>
                <w:sz w:val="20"/>
              </w:rPr>
            </w:pPr>
            <w:r>
              <w:rPr>
                <w:sz w:val="20"/>
              </w:rPr>
              <w:t xml:space="preserve">TYPES OF </w:t>
            </w:r>
            <w:r>
              <w:rPr>
                <w:spacing w:val="-2"/>
                <w:sz w:val="20"/>
              </w:rPr>
              <w:t>QUESTIONS</w:t>
            </w:r>
          </w:p>
        </w:tc>
        <w:tc>
          <w:tcPr>
            <w:tcW w:w="3739" w:type="dxa"/>
            <w:gridSpan w:val="3"/>
          </w:tcPr>
          <w:p w14:paraId="7F6D69F0" w14:textId="77777777" w:rsidR="00F90896" w:rsidRDefault="00F90896" w:rsidP="002C0466">
            <w:pPr>
              <w:pStyle w:val="TableParagraph"/>
              <w:spacing w:before="14"/>
              <w:ind w:left="51" w:right="7"/>
              <w:jc w:val="center"/>
              <w:rPr>
                <w:sz w:val="20"/>
              </w:rPr>
            </w:pPr>
            <w:r>
              <w:rPr>
                <w:sz w:val="20"/>
              </w:rPr>
              <w:t>TO</w:t>
            </w:r>
            <w:r>
              <w:rPr>
                <w:spacing w:val="-6"/>
                <w:sz w:val="20"/>
              </w:rPr>
              <w:t xml:space="preserve"> </w:t>
            </w:r>
            <w:r>
              <w:rPr>
                <w:sz w:val="20"/>
              </w:rPr>
              <w:t>BE</w:t>
            </w:r>
            <w:r>
              <w:rPr>
                <w:spacing w:val="-5"/>
                <w:sz w:val="20"/>
              </w:rPr>
              <w:t xml:space="preserve"> </w:t>
            </w:r>
            <w:r>
              <w:rPr>
                <w:sz w:val="20"/>
              </w:rPr>
              <w:t>GIVEN</w:t>
            </w:r>
            <w:r>
              <w:rPr>
                <w:spacing w:val="-5"/>
                <w:sz w:val="20"/>
              </w:rPr>
              <w:t xml:space="preserve"> </w:t>
            </w:r>
            <w:r>
              <w:rPr>
                <w:sz w:val="20"/>
              </w:rPr>
              <w:t>IN</w:t>
            </w:r>
            <w:r>
              <w:rPr>
                <w:spacing w:val="-9"/>
                <w:sz w:val="20"/>
              </w:rPr>
              <w:t xml:space="preserve"> </w:t>
            </w:r>
            <w:r>
              <w:rPr>
                <w:spacing w:val="-5"/>
                <w:sz w:val="20"/>
              </w:rPr>
              <w:t>THE</w:t>
            </w:r>
          </w:p>
          <w:p w14:paraId="23861400" w14:textId="77777777" w:rsidR="00F90896" w:rsidRDefault="00F90896" w:rsidP="002C0466">
            <w:pPr>
              <w:pStyle w:val="TableParagraph"/>
              <w:spacing w:before="126"/>
              <w:rPr>
                <w:b/>
                <w:sz w:val="20"/>
              </w:rPr>
            </w:pPr>
          </w:p>
          <w:p w14:paraId="69BA088F" w14:textId="77777777" w:rsidR="00F90896" w:rsidRDefault="00F90896" w:rsidP="002C0466">
            <w:pPr>
              <w:pStyle w:val="TableParagraph"/>
              <w:ind w:left="51"/>
              <w:jc w:val="center"/>
              <w:rPr>
                <w:sz w:val="20"/>
              </w:rPr>
            </w:pPr>
            <w:r>
              <w:rPr>
                <w:sz w:val="20"/>
              </w:rPr>
              <w:t>QUESTION</w:t>
            </w:r>
            <w:r>
              <w:rPr>
                <w:spacing w:val="-10"/>
                <w:sz w:val="20"/>
              </w:rPr>
              <w:t xml:space="preserve"> </w:t>
            </w:r>
            <w:r>
              <w:rPr>
                <w:spacing w:val="-2"/>
                <w:sz w:val="20"/>
              </w:rPr>
              <w:t>PAPER</w:t>
            </w:r>
          </w:p>
        </w:tc>
        <w:tc>
          <w:tcPr>
            <w:tcW w:w="3790" w:type="dxa"/>
            <w:gridSpan w:val="3"/>
          </w:tcPr>
          <w:p w14:paraId="20E73782" w14:textId="77777777" w:rsidR="00F90896" w:rsidRDefault="00F90896" w:rsidP="002C0466">
            <w:pPr>
              <w:pStyle w:val="TableParagraph"/>
              <w:spacing w:before="14"/>
              <w:ind w:left="1022"/>
              <w:rPr>
                <w:sz w:val="20"/>
              </w:rPr>
            </w:pPr>
            <w:r>
              <w:rPr>
                <w:sz w:val="20"/>
              </w:rPr>
              <w:t>TO</w:t>
            </w:r>
            <w:r>
              <w:rPr>
                <w:spacing w:val="-11"/>
                <w:sz w:val="20"/>
              </w:rPr>
              <w:t xml:space="preserve"> </w:t>
            </w:r>
            <w:r>
              <w:rPr>
                <w:sz w:val="20"/>
              </w:rPr>
              <w:t>BE</w:t>
            </w:r>
            <w:r>
              <w:rPr>
                <w:spacing w:val="-13"/>
                <w:sz w:val="20"/>
              </w:rPr>
              <w:t xml:space="preserve"> </w:t>
            </w:r>
            <w:r>
              <w:rPr>
                <w:spacing w:val="-2"/>
                <w:sz w:val="20"/>
              </w:rPr>
              <w:t>ANSWERED</w:t>
            </w:r>
          </w:p>
        </w:tc>
      </w:tr>
      <w:tr w:rsidR="00F90896" w14:paraId="7F4637FD" w14:textId="77777777" w:rsidTr="002C0466">
        <w:trPr>
          <w:trHeight w:val="1610"/>
        </w:trPr>
        <w:tc>
          <w:tcPr>
            <w:tcW w:w="662" w:type="dxa"/>
            <w:vMerge/>
            <w:tcBorders>
              <w:top w:val="nil"/>
            </w:tcBorders>
          </w:tcPr>
          <w:p w14:paraId="51ABCF37" w14:textId="77777777" w:rsidR="00F90896" w:rsidRDefault="00F90896" w:rsidP="002C0466">
            <w:pPr>
              <w:rPr>
                <w:sz w:val="2"/>
                <w:szCs w:val="2"/>
              </w:rPr>
            </w:pPr>
          </w:p>
        </w:tc>
        <w:tc>
          <w:tcPr>
            <w:tcW w:w="1468" w:type="dxa"/>
            <w:vMerge/>
            <w:tcBorders>
              <w:top w:val="nil"/>
            </w:tcBorders>
          </w:tcPr>
          <w:p w14:paraId="47393F6E" w14:textId="77777777" w:rsidR="00F90896" w:rsidRDefault="00F90896" w:rsidP="002C0466">
            <w:pPr>
              <w:rPr>
                <w:sz w:val="2"/>
                <w:szCs w:val="2"/>
              </w:rPr>
            </w:pPr>
          </w:p>
        </w:tc>
        <w:tc>
          <w:tcPr>
            <w:tcW w:w="1495" w:type="dxa"/>
          </w:tcPr>
          <w:p w14:paraId="7A433F9D" w14:textId="77777777" w:rsidR="00F90896" w:rsidRDefault="00F90896" w:rsidP="002C0466">
            <w:pPr>
              <w:pStyle w:val="TableParagraph"/>
              <w:spacing w:before="14" w:line="259" w:lineRule="auto"/>
              <w:ind w:left="212" w:right="159" w:firstLine="259"/>
              <w:rPr>
                <w:sz w:val="20"/>
              </w:rPr>
            </w:pPr>
            <w:r>
              <w:rPr>
                <w:sz w:val="20"/>
              </w:rPr>
              <w:t xml:space="preserve">NO OF </w:t>
            </w:r>
            <w:r>
              <w:rPr>
                <w:spacing w:val="-2"/>
                <w:sz w:val="20"/>
              </w:rPr>
              <w:t>QUESTIONS</w:t>
            </w:r>
          </w:p>
        </w:tc>
        <w:tc>
          <w:tcPr>
            <w:tcW w:w="1248" w:type="dxa"/>
          </w:tcPr>
          <w:p w14:paraId="00EC7661" w14:textId="77777777" w:rsidR="00F90896" w:rsidRDefault="00F90896" w:rsidP="002C0466">
            <w:pPr>
              <w:pStyle w:val="TableParagraph"/>
              <w:spacing w:before="14" w:line="355" w:lineRule="auto"/>
              <w:ind w:left="205" w:right="109" w:hanging="55"/>
              <w:jc w:val="center"/>
              <w:rPr>
                <w:sz w:val="20"/>
              </w:rPr>
            </w:pPr>
            <w:r>
              <w:rPr>
                <w:spacing w:val="-2"/>
                <w:sz w:val="20"/>
              </w:rPr>
              <w:t xml:space="preserve">MARKS ALLOTED </w:t>
            </w:r>
            <w:r>
              <w:rPr>
                <w:sz w:val="20"/>
              </w:rPr>
              <w:t>TO EA</w:t>
            </w:r>
          </w:p>
        </w:tc>
        <w:tc>
          <w:tcPr>
            <w:tcW w:w="996" w:type="dxa"/>
          </w:tcPr>
          <w:p w14:paraId="0A8622F6" w14:textId="77777777" w:rsidR="00F90896" w:rsidRDefault="00F90896" w:rsidP="002C0466">
            <w:pPr>
              <w:pStyle w:val="TableParagraph"/>
              <w:spacing w:before="14" w:line="357" w:lineRule="auto"/>
              <w:ind w:left="160" w:right="114" w:firstLine="24"/>
              <w:rPr>
                <w:sz w:val="20"/>
              </w:rPr>
            </w:pPr>
            <w:r>
              <w:rPr>
                <w:spacing w:val="-2"/>
                <w:sz w:val="20"/>
              </w:rPr>
              <w:t xml:space="preserve">TOTAL </w:t>
            </w:r>
            <w:r>
              <w:rPr>
                <w:spacing w:val="-4"/>
                <w:sz w:val="20"/>
              </w:rPr>
              <w:t>MARKS</w:t>
            </w:r>
          </w:p>
        </w:tc>
        <w:tc>
          <w:tcPr>
            <w:tcW w:w="1464" w:type="dxa"/>
          </w:tcPr>
          <w:p w14:paraId="56F7E1ED" w14:textId="77777777" w:rsidR="00F90896" w:rsidRDefault="00F90896" w:rsidP="002C0466">
            <w:pPr>
              <w:pStyle w:val="TableParagraph"/>
              <w:spacing w:before="14" w:line="259" w:lineRule="auto"/>
              <w:ind w:left="191" w:right="149" w:firstLine="259"/>
              <w:rPr>
                <w:sz w:val="20"/>
              </w:rPr>
            </w:pPr>
            <w:r>
              <w:rPr>
                <w:sz w:val="20"/>
              </w:rPr>
              <w:t xml:space="preserve">NO OF </w:t>
            </w:r>
            <w:r>
              <w:rPr>
                <w:spacing w:val="-2"/>
                <w:sz w:val="20"/>
              </w:rPr>
              <w:t>QUESTIONS</w:t>
            </w:r>
          </w:p>
        </w:tc>
        <w:tc>
          <w:tcPr>
            <w:tcW w:w="1335" w:type="dxa"/>
          </w:tcPr>
          <w:p w14:paraId="7EA32D07" w14:textId="77777777" w:rsidR="00F90896" w:rsidRDefault="00F90896" w:rsidP="002C0466">
            <w:pPr>
              <w:pStyle w:val="TableParagraph"/>
              <w:spacing w:before="14" w:line="357" w:lineRule="auto"/>
              <w:ind w:left="211" w:right="113" w:hanging="50"/>
              <w:jc w:val="center"/>
              <w:rPr>
                <w:sz w:val="20"/>
              </w:rPr>
            </w:pPr>
            <w:r>
              <w:rPr>
                <w:spacing w:val="-2"/>
                <w:sz w:val="20"/>
              </w:rPr>
              <w:t xml:space="preserve">MARKS ALLOTED </w:t>
            </w:r>
            <w:r>
              <w:rPr>
                <w:sz w:val="20"/>
              </w:rPr>
              <w:t xml:space="preserve">TO EACH </w:t>
            </w:r>
            <w:r>
              <w:rPr>
                <w:spacing w:val="-2"/>
                <w:sz w:val="20"/>
              </w:rPr>
              <w:t>QUESTION</w:t>
            </w:r>
          </w:p>
        </w:tc>
        <w:tc>
          <w:tcPr>
            <w:tcW w:w="991" w:type="dxa"/>
          </w:tcPr>
          <w:p w14:paraId="55036BAA" w14:textId="77777777" w:rsidR="00F90896" w:rsidRDefault="00F90896" w:rsidP="002C0466">
            <w:pPr>
              <w:pStyle w:val="TableParagraph"/>
              <w:spacing w:before="14" w:line="259" w:lineRule="auto"/>
              <w:ind w:left="138" w:right="131" w:firstLine="40"/>
              <w:rPr>
                <w:sz w:val="20"/>
              </w:rPr>
            </w:pPr>
            <w:r>
              <w:rPr>
                <w:spacing w:val="-2"/>
                <w:sz w:val="20"/>
              </w:rPr>
              <w:t xml:space="preserve">TOTAL </w:t>
            </w:r>
            <w:r>
              <w:rPr>
                <w:spacing w:val="-4"/>
                <w:sz w:val="20"/>
              </w:rPr>
              <w:t>MARKS</w:t>
            </w:r>
          </w:p>
        </w:tc>
      </w:tr>
      <w:tr w:rsidR="00F90896" w14:paraId="31E1533F" w14:textId="77777777" w:rsidTr="002C0466">
        <w:trPr>
          <w:trHeight w:val="1614"/>
        </w:trPr>
        <w:tc>
          <w:tcPr>
            <w:tcW w:w="662" w:type="dxa"/>
          </w:tcPr>
          <w:p w14:paraId="43DEDFF1" w14:textId="77777777" w:rsidR="00F90896" w:rsidRDefault="00F90896" w:rsidP="002C0466">
            <w:pPr>
              <w:pStyle w:val="TableParagraph"/>
              <w:rPr>
                <w:b/>
                <w:sz w:val="24"/>
              </w:rPr>
            </w:pPr>
          </w:p>
          <w:p w14:paraId="58420447" w14:textId="77777777" w:rsidR="00F90896" w:rsidRDefault="00F90896" w:rsidP="002C0466">
            <w:pPr>
              <w:pStyle w:val="TableParagraph"/>
              <w:spacing w:before="32"/>
              <w:rPr>
                <w:b/>
                <w:sz w:val="24"/>
              </w:rPr>
            </w:pPr>
          </w:p>
          <w:p w14:paraId="77AB0EED" w14:textId="77777777" w:rsidR="00F90896" w:rsidRDefault="00F90896" w:rsidP="002C0466">
            <w:pPr>
              <w:pStyle w:val="TableParagraph"/>
              <w:ind w:left="58"/>
              <w:jc w:val="center"/>
              <w:rPr>
                <w:sz w:val="24"/>
              </w:rPr>
            </w:pPr>
            <w:r>
              <w:rPr>
                <w:spacing w:val="-10"/>
                <w:sz w:val="24"/>
              </w:rPr>
              <w:t>1</w:t>
            </w:r>
          </w:p>
        </w:tc>
        <w:tc>
          <w:tcPr>
            <w:tcW w:w="1468" w:type="dxa"/>
          </w:tcPr>
          <w:p w14:paraId="786892F4" w14:textId="77777777" w:rsidR="00F90896" w:rsidRDefault="00F90896" w:rsidP="002C0466">
            <w:pPr>
              <w:pStyle w:val="TableParagraph"/>
              <w:rPr>
                <w:b/>
                <w:sz w:val="24"/>
              </w:rPr>
            </w:pPr>
          </w:p>
          <w:p w14:paraId="5EDA9A64" w14:textId="77777777" w:rsidR="00F90896" w:rsidRDefault="00F90896" w:rsidP="002C0466">
            <w:pPr>
              <w:pStyle w:val="TableParagraph"/>
              <w:spacing w:before="32"/>
              <w:rPr>
                <w:b/>
                <w:sz w:val="24"/>
              </w:rPr>
            </w:pPr>
          </w:p>
          <w:p w14:paraId="0361E2FF" w14:textId="77777777" w:rsidR="00F90896" w:rsidRDefault="00F90896" w:rsidP="002C0466">
            <w:pPr>
              <w:pStyle w:val="TableParagraph"/>
              <w:spacing w:line="360" w:lineRule="auto"/>
              <w:ind w:left="240" w:right="150" w:firstLine="230"/>
              <w:rPr>
                <w:sz w:val="24"/>
              </w:rPr>
            </w:pPr>
            <w:r>
              <w:rPr>
                <w:spacing w:val="-2"/>
                <w:sz w:val="24"/>
              </w:rPr>
              <w:t>Short Questions</w:t>
            </w:r>
          </w:p>
        </w:tc>
        <w:tc>
          <w:tcPr>
            <w:tcW w:w="1495" w:type="dxa"/>
          </w:tcPr>
          <w:p w14:paraId="5D4DFCFE" w14:textId="77777777" w:rsidR="00F90896" w:rsidRDefault="00F90896" w:rsidP="002C0466">
            <w:pPr>
              <w:pStyle w:val="TableParagraph"/>
              <w:rPr>
                <w:b/>
                <w:sz w:val="24"/>
              </w:rPr>
            </w:pPr>
          </w:p>
          <w:p w14:paraId="13EF8A7F" w14:textId="77777777" w:rsidR="00F90896" w:rsidRDefault="00F90896" w:rsidP="002C0466">
            <w:pPr>
              <w:pStyle w:val="TableParagraph"/>
              <w:spacing w:before="32"/>
              <w:rPr>
                <w:b/>
                <w:sz w:val="24"/>
              </w:rPr>
            </w:pPr>
          </w:p>
          <w:p w14:paraId="67A0E507" w14:textId="77777777" w:rsidR="00F90896" w:rsidRDefault="00F90896" w:rsidP="002C0466">
            <w:pPr>
              <w:pStyle w:val="TableParagraph"/>
              <w:ind w:left="63"/>
              <w:jc w:val="center"/>
              <w:rPr>
                <w:sz w:val="24"/>
              </w:rPr>
            </w:pPr>
            <w:r>
              <w:rPr>
                <w:spacing w:val="-10"/>
                <w:sz w:val="24"/>
              </w:rPr>
              <w:t>7</w:t>
            </w:r>
          </w:p>
        </w:tc>
        <w:tc>
          <w:tcPr>
            <w:tcW w:w="1248" w:type="dxa"/>
          </w:tcPr>
          <w:p w14:paraId="227F34E8" w14:textId="77777777" w:rsidR="00F90896" w:rsidRDefault="00F90896" w:rsidP="002C0466">
            <w:pPr>
              <w:pStyle w:val="TableParagraph"/>
              <w:rPr>
                <w:b/>
                <w:sz w:val="24"/>
              </w:rPr>
            </w:pPr>
          </w:p>
          <w:p w14:paraId="051D6953" w14:textId="77777777" w:rsidR="00F90896" w:rsidRDefault="00F90896" w:rsidP="002C0466">
            <w:pPr>
              <w:pStyle w:val="TableParagraph"/>
              <w:spacing w:before="32"/>
              <w:rPr>
                <w:b/>
                <w:sz w:val="24"/>
              </w:rPr>
            </w:pPr>
          </w:p>
          <w:p w14:paraId="545E3BBD" w14:textId="77777777" w:rsidR="00F90896" w:rsidRDefault="00F90896" w:rsidP="002C0466">
            <w:pPr>
              <w:pStyle w:val="TableParagraph"/>
              <w:ind w:left="56"/>
              <w:jc w:val="center"/>
              <w:rPr>
                <w:sz w:val="24"/>
              </w:rPr>
            </w:pPr>
            <w:r>
              <w:rPr>
                <w:spacing w:val="-10"/>
                <w:sz w:val="24"/>
              </w:rPr>
              <w:t>5</w:t>
            </w:r>
          </w:p>
        </w:tc>
        <w:tc>
          <w:tcPr>
            <w:tcW w:w="996" w:type="dxa"/>
          </w:tcPr>
          <w:p w14:paraId="3E26B068" w14:textId="77777777" w:rsidR="00F90896" w:rsidRDefault="00F90896" w:rsidP="002C0466">
            <w:pPr>
              <w:pStyle w:val="TableParagraph"/>
              <w:rPr>
                <w:b/>
                <w:sz w:val="24"/>
              </w:rPr>
            </w:pPr>
          </w:p>
          <w:p w14:paraId="6D4A4B16" w14:textId="77777777" w:rsidR="00F90896" w:rsidRDefault="00F90896" w:rsidP="002C0466">
            <w:pPr>
              <w:pStyle w:val="TableParagraph"/>
              <w:spacing w:before="32"/>
              <w:rPr>
                <w:b/>
                <w:sz w:val="24"/>
              </w:rPr>
            </w:pPr>
          </w:p>
          <w:p w14:paraId="562F8BDE" w14:textId="77777777" w:rsidR="00F90896" w:rsidRDefault="00F90896" w:rsidP="002C0466">
            <w:pPr>
              <w:pStyle w:val="TableParagraph"/>
              <w:ind w:left="35"/>
              <w:jc w:val="center"/>
              <w:rPr>
                <w:sz w:val="24"/>
              </w:rPr>
            </w:pPr>
            <w:r>
              <w:rPr>
                <w:spacing w:val="-5"/>
                <w:sz w:val="24"/>
              </w:rPr>
              <w:t>35</w:t>
            </w:r>
          </w:p>
        </w:tc>
        <w:tc>
          <w:tcPr>
            <w:tcW w:w="1464" w:type="dxa"/>
          </w:tcPr>
          <w:p w14:paraId="7915ADAB" w14:textId="77777777" w:rsidR="00F90896" w:rsidRDefault="00F90896" w:rsidP="002C0466">
            <w:pPr>
              <w:pStyle w:val="TableParagraph"/>
              <w:rPr>
                <w:b/>
                <w:sz w:val="24"/>
              </w:rPr>
            </w:pPr>
          </w:p>
          <w:p w14:paraId="4FB47A26" w14:textId="77777777" w:rsidR="00F90896" w:rsidRDefault="00F90896" w:rsidP="002C0466">
            <w:pPr>
              <w:pStyle w:val="TableParagraph"/>
              <w:spacing w:before="32"/>
              <w:rPr>
                <w:b/>
                <w:sz w:val="24"/>
              </w:rPr>
            </w:pPr>
          </w:p>
          <w:p w14:paraId="59BED58D" w14:textId="77777777" w:rsidR="00F90896" w:rsidRDefault="00F90896" w:rsidP="002C0466">
            <w:pPr>
              <w:pStyle w:val="TableParagraph"/>
              <w:ind w:left="57"/>
              <w:jc w:val="center"/>
              <w:rPr>
                <w:sz w:val="24"/>
              </w:rPr>
            </w:pPr>
            <w:r>
              <w:rPr>
                <w:spacing w:val="-10"/>
                <w:sz w:val="24"/>
              </w:rPr>
              <w:t>4</w:t>
            </w:r>
          </w:p>
        </w:tc>
        <w:tc>
          <w:tcPr>
            <w:tcW w:w="1335" w:type="dxa"/>
          </w:tcPr>
          <w:p w14:paraId="09136296" w14:textId="77777777" w:rsidR="00F90896" w:rsidRDefault="00F90896" w:rsidP="002C0466">
            <w:pPr>
              <w:pStyle w:val="TableParagraph"/>
              <w:rPr>
                <w:b/>
                <w:sz w:val="24"/>
              </w:rPr>
            </w:pPr>
          </w:p>
          <w:p w14:paraId="47B9B83C" w14:textId="77777777" w:rsidR="00F90896" w:rsidRDefault="00F90896" w:rsidP="002C0466">
            <w:pPr>
              <w:pStyle w:val="TableParagraph"/>
              <w:spacing w:before="32"/>
              <w:rPr>
                <w:b/>
                <w:sz w:val="24"/>
              </w:rPr>
            </w:pPr>
          </w:p>
          <w:p w14:paraId="3ADDA1ED" w14:textId="77777777" w:rsidR="00F90896" w:rsidRDefault="00F90896" w:rsidP="002C0466">
            <w:pPr>
              <w:pStyle w:val="TableParagraph"/>
              <w:ind w:left="58"/>
              <w:jc w:val="center"/>
              <w:rPr>
                <w:sz w:val="24"/>
              </w:rPr>
            </w:pPr>
            <w:r>
              <w:rPr>
                <w:spacing w:val="-10"/>
                <w:sz w:val="24"/>
              </w:rPr>
              <w:t>5</w:t>
            </w:r>
          </w:p>
        </w:tc>
        <w:tc>
          <w:tcPr>
            <w:tcW w:w="991" w:type="dxa"/>
          </w:tcPr>
          <w:p w14:paraId="6399C98D" w14:textId="77777777" w:rsidR="00F90896" w:rsidRDefault="00F90896" w:rsidP="002C0466">
            <w:pPr>
              <w:pStyle w:val="TableParagraph"/>
              <w:rPr>
                <w:b/>
                <w:sz w:val="24"/>
              </w:rPr>
            </w:pPr>
          </w:p>
          <w:p w14:paraId="1DD618DE" w14:textId="77777777" w:rsidR="00F90896" w:rsidRDefault="00F90896" w:rsidP="002C0466">
            <w:pPr>
              <w:pStyle w:val="TableParagraph"/>
              <w:spacing w:before="32"/>
              <w:rPr>
                <w:b/>
                <w:sz w:val="24"/>
              </w:rPr>
            </w:pPr>
          </w:p>
          <w:p w14:paraId="3984ACAE" w14:textId="77777777" w:rsidR="00F90896" w:rsidRDefault="00F90896" w:rsidP="002C0466">
            <w:pPr>
              <w:pStyle w:val="TableParagraph"/>
              <w:ind w:left="40"/>
              <w:jc w:val="center"/>
              <w:rPr>
                <w:sz w:val="24"/>
              </w:rPr>
            </w:pPr>
            <w:r>
              <w:rPr>
                <w:spacing w:val="-5"/>
                <w:sz w:val="24"/>
              </w:rPr>
              <w:t>20</w:t>
            </w:r>
          </w:p>
        </w:tc>
      </w:tr>
      <w:tr w:rsidR="00F90896" w14:paraId="0841B357" w14:textId="77777777" w:rsidTr="002C0466">
        <w:trPr>
          <w:trHeight w:val="1615"/>
        </w:trPr>
        <w:tc>
          <w:tcPr>
            <w:tcW w:w="662" w:type="dxa"/>
          </w:tcPr>
          <w:p w14:paraId="2C436F08" w14:textId="77777777" w:rsidR="00F90896" w:rsidRDefault="00F90896" w:rsidP="002C0466">
            <w:pPr>
              <w:pStyle w:val="TableParagraph"/>
              <w:rPr>
                <w:b/>
                <w:sz w:val="24"/>
              </w:rPr>
            </w:pPr>
          </w:p>
          <w:p w14:paraId="320742E6" w14:textId="77777777" w:rsidR="00F90896" w:rsidRDefault="00F90896" w:rsidP="002C0466">
            <w:pPr>
              <w:pStyle w:val="TableParagraph"/>
              <w:spacing w:before="35"/>
              <w:rPr>
                <w:b/>
                <w:sz w:val="24"/>
              </w:rPr>
            </w:pPr>
          </w:p>
          <w:p w14:paraId="5B9E45D9" w14:textId="77777777" w:rsidR="00F90896" w:rsidRDefault="00F90896" w:rsidP="002C0466">
            <w:pPr>
              <w:pStyle w:val="TableParagraph"/>
              <w:ind w:left="58"/>
              <w:jc w:val="center"/>
              <w:rPr>
                <w:sz w:val="24"/>
              </w:rPr>
            </w:pPr>
            <w:r>
              <w:rPr>
                <w:spacing w:val="-10"/>
                <w:sz w:val="24"/>
              </w:rPr>
              <w:t>2</w:t>
            </w:r>
          </w:p>
        </w:tc>
        <w:tc>
          <w:tcPr>
            <w:tcW w:w="1468" w:type="dxa"/>
          </w:tcPr>
          <w:p w14:paraId="61EA7CEE" w14:textId="77777777" w:rsidR="00F90896" w:rsidRDefault="00F90896" w:rsidP="002C0466">
            <w:pPr>
              <w:pStyle w:val="TableParagraph"/>
              <w:rPr>
                <w:b/>
                <w:sz w:val="24"/>
              </w:rPr>
            </w:pPr>
          </w:p>
          <w:p w14:paraId="7BC7B443" w14:textId="77777777" w:rsidR="00F90896" w:rsidRDefault="00F90896" w:rsidP="002C0466">
            <w:pPr>
              <w:pStyle w:val="TableParagraph"/>
              <w:spacing w:before="35"/>
              <w:rPr>
                <w:b/>
                <w:sz w:val="24"/>
              </w:rPr>
            </w:pPr>
          </w:p>
          <w:p w14:paraId="375B6D92" w14:textId="77777777" w:rsidR="00F90896" w:rsidRDefault="00F90896" w:rsidP="002C0466">
            <w:pPr>
              <w:pStyle w:val="TableParagraph"/>
              <w:spacing w:line="360" w:lineRule="auto"/>
              <w:ind w:left="240" w:right="150" w:firstLine="218"/>
              <w:rPr>
                <w:sz w:val="24"/>
              </w:rPr>
            </w:pPr>
            <w:r>
              <w:rPr>
                <w:spacing w:val="-2"/>
                <w:sz w:val="24"/>
              </w:rPr>
              <w:t>Essay Questions</w:t>
            </w:r>
          </w:p>
        </w:tc>
        <w:tc>
          <w:tcPr>
            <w:tcW w:w="1495" w:type="dxa"/>
          </w:tcPr>
          <w:p w14:paraId="49873E00" w14:textId="77777777" w:rsidR="00F90896" w:rsidRDefault="00F90896" w:rsidP="002C0466">
            <w:pPr>
              <w:pStyle w:val="TableParagraph"/>
              <w:rPr>
                <w:b/>
                <w:sz w:val="24"/>
              </w:rPr>
            </w:pPr>
          </w:p>
          <w:p w14:paraId="6462562C" w14:textId="77777777" w:rsidR="00F90896" w:rsidRDefault="00F90896" w:rsidP="002C0466">
            <w:pPr>
              <w:pStyle w:val="TableParagraph"/>
              <w:spacing w:before="35"/>
              <w:rPr>
                <w:b/>
                <w:sz w:val="24"/>
              </w:rPr>
            </w:pPr>
          </w:p>
          <w:p w14:paraId="2B90BD76" w14:textId="77777777" w:rsidR="00F90896" w:rsidRDefault="00F90896" w:rsidP="002C0466">
            <w:pPr>
              <w:pStyle w:val="TableParagraph"/>
              <w:ind w:left="63"/>
              <w:jc w:val="center"/>
              <w:rPr>
                <w:sz w:val="24"/>
              </w:rPr>
            </w:pPr>
            <w:r>
              <w:rPr>
                <w:spacing w:val="-10"/>
                <w:sz w:val="24"/>
              </w:rPr>
              <w:t>6</w:t>
            </w:r>
          </w:p>
        </w:tc>
        <w:tc>
          <w:tcPr>
            <w:tcW w:w="1248" w:type="dxa"/>
          </w:tcPr>
          <w:p w14:paraId="6AC12BC9" w14:textId="77777777" w:rsidR="00F90896" w:rsidRDefault="00F90896" w:rsidP="002C0466">
            <w:pPr>
              <w:pStyle w:val="TableParagraph"/>
              <w:rPr>
                <w:b/>
                <w:sz w:val="24"/>
              </w:rPr>
            </w:pPr>
          </w:p>
          <w:p w14:paraId="0FB9A8A5" w14:textId="77777777" w:rsidR="00F90896" w:rsidRDefault="00F90896" w:rsidP="002C0466">
            <w:pPr>
              <w:pStyle w:val="TableParagraph"/>
              <w:spacing w:before="35"/>
              <w:rPr>
                <w:b/>
                <w:sz w:val="24"/>
              </w:rPr>
            </w:pPr>
          </w:p>
          <w:p w14:paraId="608787A0" w14:textId="77777777" w:rsidR="00F90896" w:rsidRDefault="00F90896" w:rsidP="002C0466">
            <w:pPr>
              <w:pStyle w:val="TableParagraph"/>
              <w:ind w:left="56" w:right="19"/>
              <w:jc w:val="center"/>
              <w:rPr>
                <w:sz w:val="24"/>
              </w:rPr>
            </w:pPr>
            <w:r>
              <w:rPr>
                <w:spacing w:val="-5"/>
                <w:sz w:val="24"/>
              </w:rPr>
              <w:t>10</w:t>
            </w:r>
          </w:p>
        </w:tc>
        <w:tc>
          <w:tcPr>
            <w:tcW w:w="996" w:type="dxa"/>
          </w:tcPr>
          <w:p w14:paraId="4A6ADC1E" w14:textId="77777777" w:rsidR="00F90896" w:rsidRDefault="00F90896" w:rsidP="002C0466">
            <w:pPr>
              <w:pStyle w:val="TableParagraph"/>
              <w:rPr>
                <w:b/>
                <w:sz w:val="24"/>
              </w:rPr>
            </w:pPr>
          </w:p>
          <w:p w14:paraId="008B4052" w14:textId="77777777" w:rsidR="00F90896" w:rsidRDefault="00F90896" w:rsidP="002C0466">
            <w:pPr>
              <w:pStyle w:val="TableParagraph"/>
              <w:spacing w:before="35"/>
              <w:rPr>
                <w:b/>
                <w:sz w:val="24"/>
              </w:rPr>
            </w:pPr>
          </w:p>
          <w:p w14:paraId="792F3FF6" w14:textId="77777777" w:rsidR="00F90896" w:rsidRDefault="00F90896" w:rsidP="002C0466">
            <w:pPr>
              <w:pStyle w:val="TableParagraph"/>
              <w:ind w:left="35"/>
              <w:jc w:val="center"/>
              <w:rPr>
                <w:sz w:val="24"/>
              </w:rPr>
            </w:pPr>
            <w:r>
              <w:rPr>
                <w:spacing w:val="-5"/>
                <w:sz w:val="24"/>
              </w:rPr>
              <w:t>60</w:t>
            </w:r>
          </w:p>
        </w:tc>
        <w:tc>
          <w:tcPr>
            <w:tcW w:w="1464" w:type="dxa"/>
          </w:tcPr>
          <w:p w14:paraId="24B5A6B9" w14:textId="77777777" w:rsidR="00F90896" w:rsidRDefault="00F90896" w:rsidP="002C0466">
            <w:pPr>
              <w:pStyle w:val="TableParagraph"/>
              <w:rPr>
                <w:b/>
                <w:sz w:val="24"/>
              </w:rPr>
            </w:pPr>
          </w:p>
          <w:p w14:paraId="67C9CADD" w14:textId="77777777" w:rsidR="00F90896" w:rsidRDefault="00F90896" w:rsidP="002C0466">
            <w:pPr>
              <w:pStyle w:val="TableParagraph"/>
              <w:spacing w:before="35"/>
              <w:rPr>
                <w:b/>
                <w:sz w:val="24"/>
              </w:rPr>
            </w:pPr>
          </w:p>
          <w:p w14:paraId="43788150" w14:textId="77777777" w:rsidR="00F90896" w:rsidRDefault="00F90896" w:rsidP="002C0466">
            <w:pPr>
              <w:pStyle w:val="TableParagraph"/>
              <w:ind w:left="57"/>
              <w:jc w:val="center"/>
              <w:rPr>
                <w:sz w:val="24"/>
              </w:rPr>
            </w:pPr>
            <w:r>
              <w:rPr>
                <w:spacing w:val="-10"/>
                <w:sz w:val="24"/>
              </w:rPr>
              <w:t>3</w:t>
            </w:r>
          </w:p>
        </w:tc>
        <w:tc>
          <w:tcPr>
            <w:tcW w:w="1335" w:type="dxa"/>
          </w:tcPr>
          <w:p w14:paraId="0105ABAA" w14:textId="77777777" w:rsidR="00F90896" w:rsidRDefault="00F90896" w:rsidP="002C0466">
            <w:pPr>
              <w:pStyle w:val="TableParagraph"/>
              <w:rPr>
                <w:b/>
                <w:sz w:val="24"/>
              </w:rPr>
            </w:pPr>
          </w:p>
          <w:p w14:paraId="519744D1" w14:textId="77777777" w:rsidR="00F90896" w:rsidRDefault="00F90896" w:rsidP="002C0466">
            <w:pPr>
              <w:pStyle w:val="TableParagraph"/>
              <w:spacing w:before="35"/>
              <w:rPr>
                <w:b/>
                <w:sz w:val="24"/>
              </w:rPr>
            </w:pPr>
          </w:p>
          <w:p w14:paraId="3337D846" w14:textId="77777777" w:rsidR="00F90896" w:rsidRDefault="00F90896" w:rsidP="002C0466">
            <w:pPr>
              <w:pStyle w:val="TableParagraph"/>
              <w:ind w:left="58" w:right="24"/>
              <w:jc w:val="center"/>
              <w:rPr>
                <w:sz w:val="24"/>
              </w:rPr>
            </w:pPr>
            <w:r>
              <w:rPr>
                <w:spacing w:val="-5"/>
                <w:sz w:val="24"/>
              </w:rPr>
              <w:t>10</w:t>
            </w:r>
          </w:p>
        </w:tc>
        <w:tc>
          <w:tcPr>
            <w:tcW w:w="991" w:type="dxa"/>
          </w:tcPr>
          <w:p w14:paraId="0070CC47" w14:textId="77777777" w:rsidR="00F90896" w:rsidRDefault="00F90896" w:rsidP="002C0466">
            <w:pPr>
              <w:pStyle w:val="TableParagraph"/>
              <w:rPr>
                <w:b/>
                <w:sz w:val="24"/>
              </w:rPr>
            </w:pPr>
          </w:p>
          <w:p w14:paraId="025960EA" w14:textId="77777777" w:rsidR="00F90896" w:rsidRDefault="00F90896" w:rsidP="002C0466">
            <w:pPr>
              <w:pStyle w:val="TableParagraph"/>
              <w:spacing w:before="35"/>
              <w:rPr>
                <w:b/>
                <w:sz w:val="24"/>
              </w:rPr>
            </w:pPr>
          </w:p>
          <w:p w14:paraId="39E7AF6D" w14:textId="77777777" w:rsidR="00F90896" w:rsidRDefault="00F90896" w:rsidP="002C0466">
            <w:pPr>
              <w:pStyle w:val="TableParagraph"/>
              <w:ind w:left="40"/>
              <w:jc w:val="center"/>
              <w:rPr>
                <w:sz w:val="24"/>
              </w:rPr>
            </w:pPr>
            <w:r>
              <w:rPr>
                <w:spacing w:val="-5"/>
                <w:sz w:val="24"/>
              </w:rPr>
              <w:t>30</w:t>
            </w:r>
          </w:p>
        </w:tc>
      </w:tr>
      <w:tr w:rsidR="00F90896" w14:paraId="0A73B8C2" w14:textId="77777777" w:rsidTr="002C0466">
        <w:trPr>
          <w:trHeight w:val="1240"/>
        </w:trPr>
        <w:tc>
          <w:tcPr>
            <w:tcW w:w="4873" w:type="dxa"/>
            <w:gridSpan w:val="4"/>
          </w:tcPr>
          <w:p w14:paraId="5B89C774" w14:textId="77777777" w:rsidR="00F90896" w:rsidRDefault="00F90896" w:rsidP="002C0466">
            <w:pPr>
              <w:pStyle w:val="TableParagraph"/>
              <w:rPr>
                <w:b/>
                <w:sz w:val="24"/>
              </w:rPr>
            </w:pPr>
          </w:p>
          <w:p w14:paraId="4FB5857B" w14:textId="77777777" w:rsidR="00F90896" w:rsidRDefault="00F90896" w:rsidP="002C0466">
            <w:pPr>
              <w:pStyle w:val="TableParagraph"/>
              <w:spacing w:before="73"/>
              <w:rPr>
                <w:b/>
                <w:sz w:val="24"/>
              </w:rPr>
            </w:pPr>
          </w:p>
          <w:p w14:paraId="01CE9F72" w14:textId="77777777" w:rsidR="00F90896" w:rsidRDefault="00F90896" w:rsidP="002C0466">
            <w:pPr>
              <w:pStyle w:val="TableParagraph"/>
              <w:ind w:left="1612"/>
              <w:rPr>
                <w:sz w:val="24"/>
              </w:rPr>
            </w:pPr>
            <w:r>
              <w:rPr>
                <w:spacing w:val="-6"/>
                <w:sz w:val="24"/>
              </w:rPr>
              <w:t xml:space="preserve">TOTAL </w:t>
            </w:r>
            <w:r>
              <w:rPr>
                <w:spacing w:val="-2"/>
                <w:sz w:val="24"/>
              </w:rPr>
              <w:t>MARKS</w:t>
            </w:r>
          </w:p>
        </w:tc>
        <w:tc>
          <w:tcPr>
            <w:tcW w:w="996" w:type="dxa"/>
          </w:tcPr>
          <w:p w14:paraId="6EC79122" w14:textId="77777777" w:rsidR="00F90896" w:rsidRDefault="00F90896" w:rsidP="002C0466">
            <w:pPr>
              <w:pStyle w:val="TableParagraph"/>
              <w:rPr>
                <w:b/>
                <w:sz w:val="24"/>
              </w:rPr>
            </w:pPr>
          </w:p>
          <w:p w14:paraId="7917B272" w14:textId="77777777" w:rsidR="00F90896" w:rsidRDefault="00F90896" w:rsidP="002C0466">
            <w:pPr>
              <w:pStyle w:val="TableParagraph"/>
              <w:spacing w:before="32"/>
              <w:rPr>
                <w:b/>
                <w:sz w:val="24"/>
              </w:rPr>
            </w:pPr>
          </w:p>
          <w:p w14:paraId="1D25C251" w14:textId="77777777" w:rsidR="00F90896" w:rsidRDefault="00F90896" w:rsidP="002C0466">
            <w:pPr>
              <w:pStyle w:val="TableParagraph"/>
              <w:ind w:left="35"/>
              <w:jc w:val="center"/>
              <w:rPr>
                <w:sz w:val="24"/>
              </w:rPr>
            </w:pPr>
            <w:r>
              <w:rPr>
                <w:spacing w:val="-5"/>
                <w:sz w:val="24"/>
              </w:rPr>
              <w:t>95</w:t>
            </w:r>
          </w:p>
        </w:tc>
        <w:tc>
          <w:tcPr>
            <w:tcW w:w="2799" w:type="dxa"/>
            <w:gridSpan w:val="2"/>
          </w:tcPr>
          <w:p w14:paraId="4C9C5D7D" w14:textId="77777777" w:rsidR="00F90896" w:rsidRDefault="00F90896" w:rsidP="002C0466">
            <w:pPr>
              <w:pStyle w:val="TableParagraph"/>
              <w:rPr>
                <w:b/>
                <w:sz w:val="24"/>
              </w:rPr>
            </w:pPr>
          </w:p>
          <w:p w14:paraId="25BB69DD" w14:textId="77777777" w:rsidR="00F90896" w:rsidRDefault="00F90896" w:rsidP="002C0466">
            <w:pPr>
              <w:pStyle w:val="TableParagraph"/>
              <w:spacing w:before="32"/>
              <w:rPr>
                <w:b/>
                <w:sz w:val="24"/>
              </w:rPr>
            </w:pPr>
          </w:p>
          <w:p w14:paraId="21D91AE1" w14:textId="77777777" w:rsidR="00F90896" w:rsidRDefault="00F90896" w:rsidP="002C0466">
            <w:pPr>
              <w:pStyle w:val="TableParagraph"/>
              <w:ind w:left="561"/>
              <w:rPr>
                <w:sz w:val="24"/>
              </w:rPr>
            </w:pPr>
            <w:r>
              <w:rPr>
                <w:spacing w:val="-6"/>
                <w:sz w:val="24"/>
              </w:rPr>
              <w:t xml:space="preserve">TOTAL </w:t>
            </w:r>
            <w:r>
              <w:rPr>
                <w:spacing w:val="-2"/>
                <w:sz w:val="24"/>
              </w:rPr>
              <w:t>MARKS</w:t>
            </w:r>
          </w:p>
        </w:tc>
        <w:tc>
          <w:tcPr>
            <w:tcW w:w="991" w:type="dxa"/>
          </w:tcPr>
          <w:p w14:paraId="20E8EA2E" w14:textId="77777777" w:rsidR="00F90896" w:rsidRDefault="00F90896" w:rsidP="002C0466">
            <w:pPr>
              <w:pStyle w:val="TableParagraph"/>
              <w:rPr>
                <w:b/>
                <w:sz w:val="24"/>
              </w:rPr>
            </w:pPr>
          </w:p>
          <w:p w14:paraId="226CA248" w14:textId="77777777" w:rsidR="00F90896" w:rsidRDefault="00F90896" w:rsidP="002C0466">
            <w:pPr>
              <w:pStyle w:val="TableParagraph"/>
              <w:spacing w:before="32"/>
              <w:rPr>
                <w:b/>
                <w:sz w:val="24"/>
              </w:rPr>
            </w:pPr>
          </w:p>
          <w:p w14:paraId="3C9A6725" w14:textId="77777777" w:rsidR="00F90896" w:rsidRDefault="00F90896" w:rsidP="002C0466">
            <w:pPr>
              <w:pStyle w:val="TableParagraph"/>
              <w:ind w:left="40"/>
              <w:jc w:val="center"/>
              <w:rPr>
                <w:sz w:val="24"/>
              </w:rPr>
            </w:pPr>
            <w:r>
              <w:rPr>
                <w:spacing w:val="-5"/>
                <w:sz w:val="24"/>
              </w:rPr>
              <w:t>50</w:t>
            </w:r>
          </w:p>
        </w:tc>
      </w:tr>
    </w:tbl>
    <w:p w14:paraId="14839470" w14:textId="77777777" w:rsidR="00F90896" w:rsidRDefault="00F90896" w:rsidP="00F90896">
      <w:pPr>
        <w:pStyle w:val="TableParagraph"/>
        <w:jc w:val="center"/>
        <w:rPr>
          <w:sz w:val="24"/>
        </w:rPr>
        <w:sectPr w:rsidR="00F90896" w:rsidSect="00F90896">
          <w:type w:val="continuous"/>
          <w:pgSz w:w="12240" w:h="15840"/>
          <w:pgMar w:top="1740" w:right="425" w:bottom="280" w:left="708" w:header="720" w:footer="720" w:gutter="0"/>
          <w:cols w:space="720"/>
        </w:sectPr>
      </w:pPr>
    </w:p>
    <w:p w14:paraId="16E25BBD" w14:textId="77777777" w:rsidR="00F90896" w:rsidRDefault="00F90896" w:rsidP="00F90896">
      <w:pPr>
        <w:pStyle w:val="BodyText"/>
        <w:rPr>
          <w:b/>
        </w:rPr>
      </w:pPr>
    </w:p>
    <w:p w14:paraId="04E62D57" w14:textId="77777777" w:rsidR="00F90896" w:rsidRDefault="00F90896" w:rsidP="00F90896">
      <w:pPr>
        <w:pStyle w:val="BodyText"/>
        <w:spacing w:before="99"/>
        <w:rPr>
          <w:b/>
        </w:rPr>
      </w:pPr>
    </w:p>
    <w:p w14:paraId="0D66279E" w14:textId="77777777" w:rsidR="00F90896" w:rsidRDefault="00F90896" w:rsidP="00F90896">
      <w:pPr>
        <w:pStyle w:val="BodyText"/>
        <w:ind w:left="353"/>
        <w:jc w:val="center"/>
      </w:pPr>
      <w:r>
        <w:rPr>
          <w:u w:val="single"/>
        </w:rPr>
        <w:t>MODEL</w:t>
      </w:r>
      <w:r>
        <w:rPr>
          <w:spacing w:val="-17"/>
          <w:u w:val="single"/>
        </w:rPr>
        <w:t xml:space="preserve"> </w:t>
      </w:r>
      <w:r>
        <w:rPr>
          <w:u w:val="single"/>
        </w:rPr>
        <w:t>BLUE</w:t>
      </w:r>
      <w:r>
        <w:rPr>
          <w:spacing w:val="-6"/>
          <w:u w:val="single"/>
        </w:rPr>
        <w:t xml:space="preserve"> </w:t>
      </w:r>
      <w:r>
        <w:rPr>
          <w:u w:val="single"/>
        </w:rPr>
        <w:t>PRINT</w:t>
      </w:r>
      <w:r>
        <w:rPr>
          <w:spacing w:val="-8"/>
          <w:u w:val="single"/>
        </w:rPr>
        <w:t xml:space="preserve"> </w:t>
      </w:r>
      <w:r>
        <w:rPr>
          <w:u w:val="single"/>
        </w:rPr>
        <w:t>FOR</w:t>
      </w:r>
      <w:r>
        <w:rPr>
          <w:spacing w:val="-10"/>
          <w:u w:val="single"/>
        </w:rPr>
        <w:t xml:space="preserve"> </w:t>
      </w:r>
      <w:r>
        <w:rPr>
          <w:u w:val="single"/>
        </w:rPr>
        <w:t>THE</w:t>
      </w:r>
      <w:r>
        <w:rPr>
          <w:spacing w:val="-5"/>
          <w:u w:val="single"/>
        </w:rPr>
        <w:t xml:space="preserve"> </w:t>
      </w:r>
      <w:r>
        <w:rPr>
          <w:u w:val="single"/>
        </w:rPr>
        <w:t>QUESTION</w:t>
      </w:r>
      <w:r>
        <w:rPr>
          <w:spacing w:val="-4"/>
          <w:u w:val="single"/>
        </w:rPr>
        <w:t xml:space="preserve"> </w:t>
      </w:r>
      <w:r>
        <w:rPr>
          <w:u w:val="single"/>
        </w:rPr>
        <w:t>PAPER</w:t>
      </w:r>
      <w:r>
        <w:rPr>
          <w:spacing w:val="-5"/>
          <w:u w:val="single"/>
        </w:rPr>
        <w:t xml:space="preserve"> </w:t>
      </w:r>
      <w:r>
        <w:rPr>
          <w:spacing w:val="-2"/>
          <w:u w:val="single"/>
        </w:rPr>
        <w:t>SETTER</w:t>
      </w:r>
    </w:p>
    <w:p w14:paraId="230A970A" w14:textId="77777777" w:rsidR="00F90896" w:rsidRDefault="00F90896" w:rsidP="00F90896">
      <w:pPr>
        <w:pStyle w:val="BodyText"/>
        <w:spacing w:before="99"/>
        <w:rPr>
          <w:sz w:val="20"/>
        </w:rPr>
      </w:pPr>
      <w:r>
        <w:rPr>
          <w:noProof/>
          <w:sz w:val="20"/>
        </w:rPr>
        <w:drawing>
          <wp:anchor distT="0" distB="0" distL="0" distR="0" simplePos="0" relativeHeight="251672064" behindDoc="1" locked="0" layoutInCell="1" allowOverlap="1" wp14:anchorId="56F38932" wp14:editId="57E327A4">
            <wp:simplePos x="0" y="0"/>
            <wp:positionH relativeFrom="page">
              <wp:posOffset>1000760</wp:posOffset>
            </wp:positionH>
            <wp:positionV relativeFrom="paragraph">
              <wp:posOffset>224142</wp:posOffset>
            </wp:positionV>
            <wp:extent cx="6232691" cy="2816352"/>
            <wp:effectExtent l="0" t="0" r="0" b="0"/>
            <wp:wrapTopAndBottom/>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9" cstate="print"/>
                    <a:stretch>
                      <a:fillRect/>
                    </a:stretch>
                  </pic:blipFill>
                  <pic:spPr>
                    <a:xfrm>
                      <a:off x="0" y="0"/>
                      <a:ext cx="6232691" cy="2816352"/>
                    </a:xfrm>
                    <a:prstGeom prst="rect">
                      <a:avLst/>
                    </a:prstGeom>
                  </pic:spPr>
                </pic:pic>
              </a:graphicData>
            </a:graphic>
          </wp:anchor>
        </w:drawing>
      </w:r>
    </w:p>
    <w:p w14:paraId="68512EC6" w14:textId="77777777" w:rsidR="00F90896" w:rsidRDefault="00F90896" w:rsidP="00F90896">
      <w:pPr>
        <w:pStyle w:val="BodyText"/>
        <w:rPr>
          <w:sz w:val="20"/>
        </w:rPr>
        <w:sectPr w:rsidR="00F90896" w:rsidSect="00F90896">
          <w:pgSz w:w="12240" w:h="15840"/>
          <w:pgMar w:top="1820" w:right="425" w:bottom="280" w:left="708" w:header="720" w:footer="720" w:gutter="0"/>
          <w:cols w:space="720"/>
        </w:sectPr>
      </w:pPr>
    </w:p>
    <w:tbl>
      <w:tblPr>
        <w:tblW w:w="0" w:type="auto"/>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6"/>
        <w:gridCol w:w="3867"/>
        <w:gridCol w:w="3967"/>
      </w:tblGrid>
      <w:tr w:rsidR="00F90896" w14:paraId="77B3A52F" w14:textId="77777777" w:rsidTr="002C0466">
        <w:trPr>
          <w:trHeight w:val="628"/>
        </w:trPr>
        <w:tc>
          <w:tcPr>
            <w:tcW w:w="9550" w:type="dxa"/>
            <w:gridSpan w:val="3"/>
          </w:tcPr>
          <w:p w14:paraId="0D7C6176" w14:textId="77777777" w:rsidR="00F90896" w:rsidRDefault="00F90896" w:rsidP="002C0466">
            <w:pPr>
              <w:pStyle w:val="TableParagraph"/>
              <w:spacing w:before="6"/>
              <w:ind w:left="1967"/>
              <w:rPr>
                <w:sz w:val="24"/>
              </w:rPr>
            </w:pPr>
            <w:r>
              <w:rPr>
                <w:spacing w:val="-2"/>
                <w:sz w:val="24"/>
              </w:rPr>
              <w:lastRenderedPageBreak/>
              <w:t>P.R. GOVT.COLLEGE</w:t>
            </w:r>
            <w:r>
              <w:rPr>
                <w:spacing w:val="-1"/>
                <w:sz w:val="24"/>
              </w:rPr>
              <w:t xml:space="preserve"> </w:t>
            </w:r>
            <w:r>
              <w:rPr>
                <w:spacing w:val="-2"/>
                <w:sz w:val="24"/>
              </w:rPr>
              <w:t>(AUTONOMOUS),</w:t>
            </w:r>
            <w:r>
              <w:rPr>
                <w:spacing w:val="-1"/>
                <w:sz w:val="24"/>
              </w:rPr>
              <w:t xml:space="preserve"> </w:t>
            </w:r>
            <w:r>
              <w:rPr>
                <w:spacing w:val="-2"/>
                <w:sz w:val="24"/>
              </w:rPr>
              <w:t>KAKINADA</w:t>
            </w:r>
          </w:p>
        </w:tc>
      </w:tr>
      <w:tr w:rsidR="00F90896" w14:paraId="229CE471" w14:textId="77777777" w:rsidTr="002C0466">
        <w:trPr>
          <w:trHeight w:val="630"/>
        </w:trPr>
        <w:tc>
          <w:tcPr>
            <w:tcW w:w="9550" w:type="dxa"/>
            <w:gridSpan w:val="3"/>
          </w:tcPr>
          <w:p w14:paraId="41D4FA8E" w14:textId="77777777" w:rsidR="00F90896" w:rsidRDefault="00F90896" w:rsidP="002C0466">
            <w:pPr>
              <w:pStyle w:val="TableParagraph"/>
              <w:spacing w:before="6"/>
              <w:ind w:left="34"/>
              <w:jc w:val="center"/>
              <w:rPr>
                <w:sz w:val="24"/>
              </w:rPr>
            </w:pPr>
            <w:r>
              <w:rPr>
                <w:b/>
                <w:spacing w:val="-2"/>
                <w:sz w:val="24"/>
              </w:rPr>
              <w:t xml:space="preserve"> II BBA (DM)</w:t>
            </w:r>
          </w:p>
        </w:tc>
      </w:tr>
      <w:tr w:rsidR="00F90896" w14:paraId="4CA37C40" w14:textId="77777777" w:rsidTr="002C0466">
        <w:trPr>
          <w:trHeight w:val="630"/>
        </w:trPr>
        <w:tc>
          <w:tcPr>
            <w:tcW w:w="1716" w:type="dxa"/>
          </w:tcPr>
          <w:p w14:paraId="77F48822" w14:textId="77777777" w:rsidR="00F90896" w:rsidRDefault="00F90896" w:rsidP="002C0466">
            <w:pPr>
              <w:pStyle w:val="TableParagraph"/>
              <w:spacing w:before="6"/>
              <w:ind w:left="134" w:right="109"/>
              <w:jc w:val="center"/>
              <w:rPr>
                <w:sz w:val="24"/>
              </w:rPr>
            </w:pPr>
            <w:r>
              <w:rPr>
                <w:spacing w:val="-2"/>
                <w:sz w:val="24"/>
              </w:rPr>
              <w:t>Subject</w:t>
            </w:r>
          </w:p>
        </w:tc>
        <w:tc>
          <w:tcPr>
            <w:tcW w:w="7834" w:type="dxa"/>
            <w:gridSpan w:val="2"/>
          </w:tcPr>
          <w:p w14:paraId="7B176C52" w14:textId="77777777" w:rsidR="00F90896" w:rsidRDefault="00F90896" w:rsidP="002C0466">
            <w:pPr>
              <w:pStyle w:val="TableParagraph"/>
              <w:spacing w:before="6"/>
              <w:ind w:left="122"/>
              <w:rPr>
                <w:b/>
                <w:sz w:val="24"/>
              </w:rPr>
            </w:pPr>
            <w:r>
              <w:rPr>
                <w:b/>
                <w:spacing w:val="-2"/>
                <w:sz w:val="24"/>
              </w:rPr>
              <w:t>TRAINING AND DEVELOPMENT</w:t>
            </w:r>
          </w:p>
        </w:tc>
      </w:tr>
      <w:tr w:rsidR="00F90896" w14:paraId="311CD74D" w14:textId="77777777" w:rsidTr="002C0466">
        <w:trPr>
          <w:trHeight w:val="635"/>
        </w:trPr>
        <w:tc>
          <w:tcPr>
            <w:tcW w:w="1716" w:type="dxa"/>
          </w:tcPr>
          <w:p w14:paraId="36E283D5" w14:textId="77777777" w:rsidR="00F90896" w:rsidRDefault="00F90896" w:rsidP="002C0466">
            <w:pPr>
              <w:pStyle w:val="TableParagraph"/>
              <w:spacing w:before="6"/>
              <w:ind w:left="151" w:right="109"/>
              <w:jc w:val="center"/>
              <w:rPr>
                <w:sz w:val="24"/>
              </w:rPr>
            </w:pPr>
            <w:r>
              <w:rPr>
                <w:sz w:val="24"/>
              </w:rPr>
              <w:t>IV</w:t>
            </w:r>
            <w:r>
              <w:rPr>
                <w:spacing w:val="-8"/>
                <w:sz w:val="24"/>
              </w:rPr>
              <w:t xml:space="preserve"> </w:t>
            </w:r>
            <w:r>
              <w:rPr>
                <w:sz w:val="24"/>
              </w:rPr>
              <w:t xml:space="preserve">– </w:t>
            </w:r>
            <w:r>
              <w:rPr>
                <w:spacing w:val="-5"/>
                <w:sz w:val="24"/>
              </w:rPr>
              <w:t>SEM</w:t>
            </w:r>
          </w:p>
        </w:tc>
        <w:tc>
          <w:tcPr>
            <w:tcW w:w="3867" w:type="dxa"/>
          </w:tcPr>
          <w:p w14:paraId="2AE86164" w14:textId="77777777" w:rsidR="00F90896" w:rsidRDefault="00F90896" w:rsidP="002C0466">
            <w:pPr>
              <w:pStyle w:val="TableParagraph"/>
              <w:spacing w:before="6"/>
              <w:ind w:left="1197"/>
              <w:rPr>
                <w:sz w:val="24"/>
              </w:rPr>
            </w:pPr>
            <w:r>
              <w:rPr>
                <w:sz w:val="24"/>
              </w:rPr>
              <w:t>TIME:</w:t>
            </w:r>
            <w:r>
              <w:rPr>
                <w:spacing w:val="-1"/>
                <w:sz w:val="24"/>
              </w:rPr>
              <w:t xml:space="preserve"> </w:t>
            </w:r>
            <w:r>
              <w:rPr>
                <w:sz w:val="24"/>
              </w:rPr>
              <w:t xml:space="preserve">2 </w:t>
            </w:r>
            <w:r>
              <w:rPr>
                <w:spacing w:val="-4"/>
                <w:sz w:val="24"/>
              </w:rPr>
              <w:t>Hours</w:t>
            </w:r>
          </w:p>
        </w:tc>
        <w:tc>
          <w:tcPr>
            <w:tcW w:w="3967" w:type="dxa"/>
          </w:tcPr>
          <w:p w14:paraId="2FECF918" w14:textId="77777777" w:rsidR="00F90896" w:rsidRDefault="00F90896" w:rsidP="002C0466">
            <w:pPr>
              <w:pStyle w:val="TableParagraph"/>
              <w:spacing w:before="6"/>
              <w:ind w:left="1848"/>
              <w:rPr>
                <w:sz w:val="24"/>
              </w:rPr>
            </w:pPr>
            <w:r>
              <w:rPr>
                <w:sz w:val="24"/>
              </w:rPr>
              <w:t>Max</w:t>
            </w:r>
            <w:r>
              <w:rPr>
                <w:spacing w:val="-2"/>
                <w:sz w:val="24"/>
              </w:rPr>
              <w:t xml:space="preserve"> </w:t>
            </w:r>
            <w:proofErr w:type="gramStart"/>
            <w:r>
              <w:rPr>
                <w:sz w:val="24"/>
              </w:rPr>
              <w:t>marks</w:t>
            </w:r>
            <w:r>
              <w:rPr>
                <w:spacing w:val="-2"/>
                <w:sz w:val="24"/>
              </w:rPr>
              <w:t xml:space="preserve"> </w:t>
            </w:r>
            <w:r>
              <w:rPr>
                <w:sz w:val="24"/>
              </w:rPr>
              <w:t>:</w:t>
            </w:r>
            <w:proofErr w:type="gramEnd"/>
            <w:r>
              <w:rPr>
                <w:spacing w:val="-1"/>
                <w:sz w:val="24"/>
              </w:rPr>
              <w:t xml:space="preserve"> </w:t>
            </w:r>
            <w:r>
              <w:rPr>
                <w:spacing w:val="-5"/>
                <w:sz w:val="24"/>
              </w:rPr>
              <w:t>50</w:t>
            </w:r>
          </w:p>
        </w:tc>
      </w:tr>
    </w:tbl>
    <w:p w14:paraId="3A7C66AF" w14:textId="77777777" w:rsidR="00F90896" w:rsidRDefault="00F90896" w:rsidP="00F90896">
      <w:pPr>
        <w:pStyle w:val="BodyText"/>
        <w:spacing w:before="18"/>
      </w:pPr>
    </w:p>
    <w:p w14:paraId="517C2CE0" w14:textId="77777777" w:rsidR="00F90896" w:rsidRDefault="00F90896" w:rsidP="00F90896">
      <w:pPr>
        <w:pStyle w:val="BodyText"/>
        <w:ind w:right="1977"/>
        <w:jc w:val="center"/>
      </w:pPr>
      <w:r>
        <w:rPr>
          <w:spacing w:val="-2"/>
        </w:rPr>
        <w:t>SECTION-</w:t>
      </w:r>
      <w:r>
        <w:rPr>
          <w:spacing w:val="-10"/>
        </w:rPr>
        <w:t>I</w:t>
      </w:r>
    </w:p>
    <w:p w14:paraId="23D27D65" w14:textId="77777777" w:rsidR="00F90896" w:rsidRDefault="00F90896" w:rsidP="00F90896">
      <w:pPr>
        <w:tabs>
          <w:tab w:val="left" w:pos="7825"/>
        </w:tabs>
        <w:spacing w:before="150"/>
        <w:ind w:right="1493"/>
        <w:jc w:val="right"/>
        <w:rPr>
          <w:sz w:val="24"/>
        </w:rPr>
      </w:pPr>
      <w:r>
        <w:t>Answer</w:t>
      </w:r>
      <w:r>
        <w:rPr>
          <w:spacing w:val="-3"/>
        </w:rPr>
        <w:t xml:space="preserve"> </w:t>
      </w:r>
      <w:r>
        <w:t>any</w:t>
      </w:r>
      <w:r>
        <w:rPr>
          <w:spacing w:val="-3"/>
        </w:rPr>
        <w:t xml:space="preserve"> </w:t>
      </w:r>
      <w:r>
        <w:t>Four</w:t>
      </w:r>
      <w:r>
        <w:rPr>
          <w:spacing w:val="-5"/>
        </w:rPr>
        <w:t xml:space="preserve"> </w:t>
      </w:r>
      <w:r>
        <w:t>Questions</w:t>
      </w:r>
      <w:r>
        <w:rPr>
          <w:spacing w:val="-3"/>
        </w:rPr>
        <w:t xml:space="preserve"> </w:t>
      </w:r>
      <w:r>
        <w:t>from</w:t>
      </w:r>
      <w:r>
        <w:rPr>
          <w:spacing w:val="-5"/>
        </w:rPr>
        <w:t xml:space="preserve"> </w:t>
      </w:r>
      <w:r>
        <w:t>the</w:t>
      </w:r>
      <w:r>
        <w:rPr>
          <w:spacing w:val="-4"/>
        </w:rPr>
        <w:t xml:space="preserve"> </w:t>
      </w:r>
      <w:r>
        <w:rPr>
          <w:spacing w:val="-2"/>
        </w:rPr>
        <w:t>following</w:t>
      </w:r>
      <w:r>
        <w:tab/>
      </w:r>
      <w:r>
        <w:rPr>
          <w:sz w:val="24"/>
        </w:rPr>
        <w:t>4x5</w:t>
      </w:r>
      <w:r>
        <w:rPr>
          <w:spacing w:val="-3"/>
          <w:sz w:val="24"/>
        </w:rPr>
        <w:t xml:space="preserve"> </w:t>
      </w:r>
      <w:r>
        <w:rPr>
          <w:sz w:val="24"/>
        </w:rPr>
        <w:t xml:space="preserve">=20 </w:t>
      </w:r>
      <w:r>
        <w:rPr>
          <w:spacing w:val="-10"/>
          <w:sz w:val="24"/>
        </w:rPr>
        <w:t>M</w:t>
      </w:r>
    </w:p>
    <w:p w14:paraId="5D21545F" w14:textId="77777777" w:rsidR="00F90896" w:rsidRDefault="00F90896">
      <w:pPr>
        <w:pStyle w:val="ListParagraph"/>
        <w:numPr>
          <w:ilvl w:val="0"/>
          <w:numId w:val="110"/>
        </w:numPr>
        <w:tabs>
          <w:tab w:val="left" w:pos="1300"/>
        </w:tabs>
        <w:spacing w:before="144"/>
        <w:ind w:left="1300" w:hanging="359"/>
        <w:rPr>
          <w:sz w:val="24"/>
        </w:rPr>
      </w:pPr>
      <w:r>
        <w:rPr>
          <w:sz w:val="24"/>
        </w:rPr>
        <w:t>Content</w:t>
      </w:r>
      <w:r>
        <w:rPr>
          <w:spacing w:val="-1"/>
          <w:sz w:val="24"/>
        </w:rPr>
        <w:t xml:space="preserve"> </w:t>
      </w:r>
      <w:r>
        <w:rPr>
          <w:sz w:val="24"/>
        </w:rPr>
        <w:t>of</w:t>
      </w:r>
      <w:r>
        <w:rPr>
          <w:spacing w:val="-2"/>
          <w:sz w:val="24"/>
        </w:rPr>
        <w:t xml:space="preserve"> </w:t>
      </w:r>
      <w:r>
        <w:rPr>
          <w:sz w:val="24"/>
        </w:rPr>
        <w:t>(Unit</w:t>
      </w:r>
      <w:r>
        <w:rPr>
          <w:spacing w:val="1"/>
          <w:sz w:val="24"/>
        </w:rPr>
        <w:t xml:space="preserve"> </w:t>
      </w:r>
      <w:r>
        <w:rPr>
          <w:sz w:val="24"/>
        </w:rPr>
        <w:t>–</w:t>
      </w:r>
      <w:r>
        <w:rPr>
          <w:spacing w:val="-1"/>
          <w:sz w:val="24"/>
        </w:rPr>
        <w:t xml:space="preserve"> </w:t>
      </w:r>
      <w:r>
        <w:rPr>
          <w:sz w:val="24"/>
        </w:rPr>
        <w:t>I)</w:t>
      </w:r>
      <w:r>
        <w:rPr>
          <w:spacing w:val="-2"/>
          <w:sz w:val="24"/>
        </w:rPr>
        <w:t xml:space="preserve"> (theory)</w:t>
      </w:r>
    </w:p>
    <w:p w14:paraId="62AEA1B1" w14:textId="77777777" w:rsidR="00F90896" w:rsidRDefault="00F90896">
      <w:pPr>
        <w:pStyle w:val="ListParagraph"/>
        <w:numPr>
          <w:ilvl w:val="0"/>
          <w:numId w:val="110"/>
        </w:numPr>
        <w:tabs>
          <w:tab w:val="left" w:pos="1300"/>
        </w:tabs>
        <w:spacing w:before="158"/>
        <w:ind w:left="1300" w:hanging="359"/>
        <w:rPr>
          <w:sz w:val="24"/>
        </w:rPr>
      </w:pPr>
      <w:r>
        <w:rPr>
          <w:sz w:val="24"/>
        </w:rPr>
        <w:t>Content</w:t>
      </w:r>
      <w:r>
        <w:rPr>
          <w:spacing w:val="-1"/>
          <w:sz w:val="24"/>
        </w:rPr>
        <w:t xml:space="preserve"> </w:t>
      </w:r>
      <w:r>
        <w:rPr>
          <w:sz w:val="24"/>
        </w:rPr>
        <w:t>of</w:t>
      </w:r>
      <w:r>
        <w:rPr>
          <w:spacing w:val="-1"/>
          <w:sz w:val="24"/>
        </w:rPr>
        <w:t xml:space="preserve"> </w:t>
      </w:r>
      <w:r>
        <w:rPr>
          <w:sz w:val="24"/>
        </w:rPr>
        <w:t>(Unit –</w:t>
      </w:r>
      <w:r>
        <w:rPr>
          <w:spacing w:val="-1"/>
          <w:sz w:val="24"/>
        </w:rPr>
        <w:t xml:space="preserve"> </w:t>
      </w:r>
      <w:r>
        <w:rPr>
          <w:sz w:val="24"/>
        </w:rPr>
        <w:t>I)</w:t>
      </w:r>
      <w:r>
        <w:rPr>
          <w:spacing w:val="58"/>
          <w:sz w:val="24"/>
        </w:rPr>
        <w:t xml:space="preserve"> </w:t>
      </w:r>
      <w:r>
        <w:rPr>
          <w:spacing w:val="-2"/>
          <w:sz w:val="24"/>
        </w:rPr>
        <w:t>(theory)</w:t>
      </w:r>
    </w:p>
    <w:p w14:paraId="607DF3B1" w14:textId="77777777" w:rsidR="00F90896" w:rsidRDefault="00F90896">
      <w:pPr>
        <w:pStyle w:val="ListParagraph"/>
        <w:numPr>
          <w:ilvl w:val="0"/>
          <w:numId w:val="110"/>
        </w:numPr>
        <w:tabs>
          <w:tab w:val="left" w:pos="1183"/>
          <w:tab w:val="left" w:pos="2563"/>
        </w:tabs>
        <w:spacing w:before="43"/>
        <w:ind w:left="1183" w:hanging="240"/>
        <w:rPr>
          <w:sz w:val="24"/>
        </w:rPr>
      </w:pPr>
      <w:r>
        <w:rPr>
          <w:sz w:val="24"/>
        </w:rPr>
        <w:t xml:space="preserve">Content </w:t>
      </w:r>
      <w:r>
        <w:rPr>
          <w:spacing w:val="-5"/>
          <w:sz w:val="24"/>
        </w:rPr>
        <w:t>of</w:t>
      </w:r>
      <w:r>
        <w:rPr>
          <w:sz w:val="24"/>
        </w:rPr>
        <w:tab/>
        <w:t>(Unit</w:t>
      </w:r>
      <w:r>
        <w:rPr>
          <w:spacing w:val="-1"/>
          <w:sz w:val="24"/>
        </w:rPr>
        <w:t xml:space="preserve"> </w:t>
      </w:r>
      <w:r>
        <w:rPr>
          <w:sz w:val="24"/>
        </w:rPr>
        <w:t>–</w:t>
      </w:r>
      <w:r>
        <w:rPr>
          <w:spacing w:val="-2"/>
          <w:sz w:val="24"/>
        </w:rPr>
        <w:t xml:space="preserve"> </w:t>
      </w:r>
      <w:r>
        <w:rPr>
          <w:sz w:val="24"/>
        </w:rPr>
        <w:t>II)</w:t>
      </w:r>
      <w:r>
        <w:rPr>
          <w:spacing w:val="-1"/>
          <w:sz w:val="24"/>
        </w:rPr>
        <w:t xml:space="preserve"> </w:t>
      </w:r>
      <w:r>
        <w:rPr>
          <w:spacing w:val="-2"/>
          <w:sz w:val="24"/>
        </w:rPr>
        <w:t>(theory)</w:t>
      </w:r>
    </w:p>
    <w:p w14:paraId="5AFAB8D2" w14:textId="77777777" w:rsidR="00F90896" w:rsidRDefault="00F90896">
      <w:pPr>
        <w:pStyle w:val="ListParagraph"/>
        <w:numPr>
          <w:ilvl w:val="0"/>
          <w:numId w:val="110"/>
        </w:numPr>
        <w:tabs>
          <w:tab w:val="left" w:pos="1183"/>
          <w:tab w:val="left" w:pos="2563"/>
        </w:tabs>
        <w:spacing w:before="68"/>
        <w:ind w:left="1183" w:hanging="240"/>
        <w:rPr>
          <w:sz w:val="24"/>
        </w:rPr>
      </w:pPr>
      <w:r>
        <w:rPr>
          <w:sz w:val="24"/>
        </w:rPr>
        <w:t xml:space="preserve">Content </w:t>
      </w:r>
      <w:r>
        <w:rPr>
          <w:spacing w:val="-5"/>
          <w:sz w:val="24"/>
        </w:rPr>
        <w:t>of</w:t>
      </w:r>
      <w:r>
        <w:rPr>
          <w:sz w:val="24"/>
        </w:rPr>
        <w:tab/>
        <w:t>(Unit</w:t>
      </w:r>
      <w:r>
        <w:rPr>
          <w:spacing w:val="-1"/>
          <w:sz w:val="24"/>
        </w:rPr>
        <w:t xml:space="preserve"> </w:t>
      </w:r>
      <w:r>
        <w:rPr>
          <w:sz w:val="24"/>
        </w:rPr>
        <w:t>–</w:t>
      </w:r>
      <w:r>
        <w:rPr>
          <w:spacing w:val="-2"/>
          <w:sz w:val="24"/>
        </w:rPr>
        <w:t xml:space="preserve"> </w:t>
      </w:r>
      <w:r>
        <w:rPr>
          <w:sz w:val="24"/>
        </w:rPr>
        <w:t>III)</w:t>
      </w:r>
      <w:r>
        <w:rPr>
          <w:spacing w:val="-1"/>
          <w:sz w:val="24"/>
        </w:rPr>
        <w:t xml:space="preserve"> </w:t>
      </w:r>
      <w:r>
        <w:rPr>
          <w:spacing w:val="-2"/>
          <w:sz w:val="24"/>
        </w:rPr>
        <w:t>(theory)</w:t>
      </w:r>
    </w:p>
    <w:p w14:paraId="5F91433A" w14:textId="77777777" w:rsidR="00F90896" w:rsidRDefault="00F90896">
      <w:pPr>
        <w:pStyle w:val="ListParagraph"/>
        <w:numPr>
          <w:ilvl w:val="0"/>
          <w:numId w:val="110"/>
        </w:numPr>
        <w:tabs>
          <w:tab w:val="left" w:pos="1183"/>
          <w:tab w:val="left" w:pos="2563"/>
        </w:tabs>
        <w:spacing w:before="141"/>
        <w:ind w:left="1183" w:hanging="240"/>
        <w:rPr>
          <w:sz w:val="24"/>
        </w:rPr>
      </w:pPr>
      <w:r>
        <w:rPr>
          <w:sz w:val="24"/>
        </w:rPr>
        <w:t xml:space="preserve">Content </w:t>
      </w:r>
      <w:r>
        <w:rPr>
          <w:spacing w:val="-5"/>
          <w:sz w:val="24"/>
        </w:rPr>
        <w:t>of</w:t>
      </w:r>
      <w:r>
        <w:rPr>
          <w:sz w:val="24"/>
        </w:rPr>
        <w:tab/>
        <w:t>(Unit</w:t>
      </w:r>
      <w:r>
        <w:rPr>
          <w:spacing w:val="-4"/>
          <w:sz w:val="24"/>
        </w:rPr>
        <w:t xml:space="preserve"> </w:t>
      </w:r>
      <w:r>
        <w:rPr>
          <w:sz w:val="24"/>
        </w:rPr>
        <w:t>–</w:t>
      </w:r>
      <w:r>
        <w:rPr>
          <w:spacing w:val="-2"/>
          <w:sz w:val="24"/>
        </w:rPr>
        <w:t xml:space="preserve"> </w:t>
      </w:r>
      <w:r>
        <w:rPr>
          <w:sz w:val="24"/>
        </w:rPr>
        <w:t>IV)</w:t>
      </w:r>
      <w:r>
        <w:rPr>
          <w:spacing w:val="-1"/>
          <w:sz w:val="24"/>
        </w:rPr>
        <w:t xml:space="preserve"> </w:t>
      </w:r>
      <w:r>
        <w:rPr>
          <w:spacing w:val="-2"/>
          <w:sz w:val="24"/>
        </w:rPr>
        <w:t>(theory)</w:t>
      </w:r>
    </w:p>
    <w:p w14:paraId="62CCFA56" w14:textId="77777777" w:rsidR="00F90896" w:rsidRDefault="00F90896">
      <w:pPr>
        <w:pStyle w:val="ListParagraph"/>
        <w:numPr>
          <w:ilvl w:val="0"/>
          <w:numId w:val="110"/>
        </w:numPr>
        <w:tabs>
          <w:tab w:val="left" w:pos="1183"/>
          <w:tab w:val="left" w:pos="2563"/>
        </w:tabs>
        <w:spacing w:before="139"/>
        <w:ind w:left="1183" w:hanging="240"/>
        <w:rPr>
          <w:sz w:val="24"/>
        </w:rPr>
      </w:pPr>
      <w:r>
        <w:rPr>
          <w:sz w:val="24"/>
        </w:rPr>
        <w:t xml:space="preserve">Content </w:t>
      </w:r>
      <w:r>
        <w:rPr>
          <w:spacing w:val="-5"/>
          <w:sz w:val="24"/>
        </w:rPr>
        <w:t>of</w:t>
      </w:r>
      <w:r>
        <w:rPr>
          <w:sz w:val="24"/>
        </w:rPr>
        <w:tab/>
        <w:t>(Unit</w:t>
      </w:r>
      <w:r>
        <w:rPr>
          <w:spacing w:val="-1"/>
          <w:sz w:val="24"/>
        </w:rPr>
        <w:t xml:space="preserve"> </w:t>
      </w:r>
      <w:r>
        <w:rPr>
          <w:sz w:val="24"/>
        </w:rPr>
        <w:t>–</w:t>
      </w:r>
      <w:r>
        <w:rPr>
          <w:spacing w:val="-5"/>
          <w:sz w:val="24"/>
        </w:rPr>
        <w:t xml:space="preserve"> </w:t>
      </w:r>
      <w:r>
        <w:rPr>
          <w:sz w:val="24"/>
        </w:rPr>
        <w:t>V)</w:t>
      </w:r>
      <w:r>
        <w:rPr>
          <w:spacing w:val="-3"/>
          <w:sz w:val="24"/>
        </w:rPr>
        <w:t xml:space="preserve"> </w:t>
      </w:r>
      <w:r>
        <w:rPr>
          <w:spacing w:val="-2"/>
          <w:sz w:val="24"/>
        </w:rPr>
        <w:t>(theory)</w:t>
      </w:r>
    </w:p>
    <w:p w14:paraId="6CAC8F27" w14:textId="77777777" w:rsidR="00F90896" w:rsidRDefault="00F90896">
      <w:pPr>
        <w:pStyle w:val="ListParagraph"/>
        <w:numPr>
          <w:ilvl w:val="0"/>
          <w:numId w:val="110"/>
        </w:numPr>
        <w:tabs>
          <w:tab w:val="left" w:pos="1183"/>
          <w:tab w:val="left" w:pos="2563"/>
        </w:tabs>
        <w:spacing w:before="140"/>
        <w:ind w:left="1183" w:hanging="240"/>
        <w:rPr>
          <w:sz w:val="24"/>
        </w:rPr>
      </w:pPr>
      <w:r>
        <w:rPr>
          <w:sz w:val="24"/>
        </w:rPr>
        <w:t xml:space="preserve">Content </w:t>
      </w:r>
      <w:r>
        <w:rPr>
          <w:spacing w:val="-5"/>
          <w:sz w:val="24"/>
        </w:rPr>
        <w:t>of</w:t>
      </w:r>
      <w:r>
        <w:rPr>
          <w:sz w:val="24"/>
        </w:rPr>
        <w:tab/>
        <w:t>(Unit</w:t>
      </w:r>
      <w:r>
        <w:rPr>
          <w:spacing w:val="-1"/>
          <w:sz w:val="24"/>
        </w:rPr>
        <w:t xml:space="preserve"> </w:t>
      </w:r>
      <w:r>
        <w:rPr>
          <w:sz w:val="24"/>
        </w:rPr>
        <w:t>–</w:t>
      </w:r>
      <w:r>
        <w:rPr>
          <w:spacing w:val="-5"/>
          <w:sz w:val="24"/>
        </w:rPr>
        <w:t xml:space="preserve"> </w:t>
      </w:r>
      <w:r>
        <w:rPr>
          <w:sz w:val="24"/>
        </w:rPr>
        <w:t>V)</w:t>
      </w:r>
      <w:r>
        <w:rPr>
          <w:spacing w:val="-3"/>
          <w:sz w:val="24"/>
        </w:rPr>
        <w:t xml:space="preserve"> </w:t>
      </w:r>
      <w:r>
        <w:rPr>
          <w:spacing w:val="-2"/>
          <w:sz w:val="24"/>
        </w:rPr>
        <w:t>(theory)</w:t>
      </w:r>
    </w:p>
    <w:p w14:paraId="32FCCA2C" w14:textId="77777777" w:rsidR="00F90896" w:rsidRDefault="00F90896" w:rsidP="00F90896">
      <w:pPr>
        <w:pStyle w:val="BodyText"/>
        <w:spacing w:before="67"/>
        <w:ind w:right="1564"/>
        <w:jc w:val="center"/>
      </w:pPr>
      <w:r>
        <w:rPr>
          <w:spacing w:val="-2"/>
        </w:rPr>
        <w:t>SECTION-</w:t>
      </w:r>
      <w:r>
        <w:rPr>
          <w:spacing w:val="-5"/>
        </w:rPr>
        <w:t>II</w:t>
      </w:r>
    </w:p>
    <w:p w14:paraId="26E4CF54" w14:textId="77777777" w:rsidR="00F90896" w:rsidRDefault="00F90896" w:rsidP="00F90896">
      <w:pPr>
        <w:tabs>
          <w:tab w:val="left" w:pos="7943"/>
        </w:tabs>
        <w:spacing w:before="149"/>
        <w:ind w:right="1436"/>
        <w:jc w:val="right"/>
        <w:rPr>
          <w:sz w:val="24"/>
        </w:rPr>
      </w:pPr>
      <w:r>
        <w:t>Answer</w:t>
      </w:r>
      <w:r>
        <w:rPr>
          <w:spacing w:val="-5"/>
        </w:rPr>
        <w:t xml:space="preserve"> </w:t>
      </w:r>
      <w:r>
        <w:t>any</w:t>
      </w:r>
      <w:r>
        <w:rPr>
          <w:spacing w:val="-3"/>
        </w:rPr>
        <w:t xml:space="preserve"> </w:t>
      </w:r>
      <w:r>
        <w:t>three</w:t>
      </w:r>
      <w:r>
        <w:rPr>
          <w:spacing w:val="-5"/>
        </w:rPr>
        <w:t xml:space="preserve"> </w:t>
      </w:r>
      <w:r>
        <w:t>questions</w:t>
      </w:r>
      <w:r>
        <w:rPr>
          <w:spacing w:val="-5"/>
        </w:rPr>
        <w:t xml:space="preserve"> </w:t>
      </w:r>
      <w:r>
        <w:t>by</w:t>
      </w:r>
      <w:r>
        <w:rPr>
          <w:spacing w:val="-3"/>
        </w:rPr>
        <w:t xml:space="preserve"> </w:t>
      </w:r>
      <w:r>
        <w:t>attempting</w:t>
      </w:r>
      <w:r>
        <w:rPr>
          <w:spacing w:val="-6"/>
        </w:rPr>
        <w:t xml:space="preserve"> </w:t>
      </w:r>
      <w:r>
        <w:t>at</w:t>
      </w:r>
      <w:r>
        <w:rPr>
          <w:spacing w:val="-4"/>
        </w:rPr>
        <w:t xml:space="preserve"> </w:t>
      </w:r>
      <w:r>
        <w:t>least</w:t>
      </w:r>
      <w:r>
        <w:rPr>
          <w:spacing w:val="-5"/>
        </w:rPr>
        <w:t xml:space="preserve"> </w:t>
      </w:r>
      <w:r>
        <w:t>one</w:t>
      </w:r>
      <w:r>
        <w:rPr>
          <w:spacing w:val="-5"/>
        </w:rPr>
        <w:t xml:space="preserve"> </w:t>
      </w:r>
      <w:r>
        <w:t>question</w:t>
      </w:r>
      <w:r>
        <w:rPr>
          <w:spacing w:val="-6"/>
        </w:rPr>
        <w:t xml:space="preserve"> </w:t>
      </w:r>
      <w:r>
        <w:t>form</w:t>
      </w:r>
      <w:r>
        <w:rPr>
          <w:spacing w:val="-5"/>
        </w:rPr>
        <w:t xml:space="preserve"> </w:t>
      </w:r>
      <w:r>
        <w:t>each</w:t>
      </w:r>
      <w:r>
        <w:rPr>
          <w:spacing w:val="-4"/>
        </w:rPr>
        <w:t xml:space="preserve"> </w:t>
      </w:r>
      <w:r>
        <w:rPr>
          <w:spacing w:val="-2"/>
        </w:rPr>
        <w:t>section</w:t>
      </w:r>
      <w:r>
        <w:tab/>
      </w:r>
      <w:r>
        <w:rPr>
          <w:sz w:val="24"/>
        </w:rPr>
        <w:t>3x10</w:t>
      </w:r>
      <w:r>
        <w:rPr>
          <w:spacing w:val="-3"/>
          <w:sz w:val="24"/>
        </w:rPr>
        <w:t xml:space="preserve"> </w:t>
      </w:r>
      <w:r>
        <w:rPr>
          <w:sz w:val="24"/>
        </w:rPr>
        <w:t xml:space="preserve">=30 </w:t>
      </w:r>
      <w:r>
        <w:rPr>
          <w:spacing w:val="-10"/>
          <w:sz w:val="24"/>
        </w:rPr>
        <w:t>M</w:t>
      </w:r>
    </w:p>
    <w:p w14:paraId="32F29F16" w14:textId="77777777" w:rsidR="00F90896" w:rsidRDefault="00F90896" w:rsidP="00F90896">
      <w:pPr>
        <w:pStyle w:val="BodyText"/>
        <w:spacing w:before="27"/>
        <w:ind w:left="1174"/>
        <w:jc w:val="center"/>
      </w:pPr>
      <w:r>
        <w:rPr>
          <w:spacing w:val="-8"/>
        </w:rPr>
        <w:t>PART</w:t>
      </w:r>
      <w:r>
        <w:rPr>
          <w:spacing w:val="-5"/>
        </w:rPr>
        <w:t xml:space="preserve"> </w:t>
      </w:r>
      <w:r>
        <w:rPr>
          <w:spacing w:val="-8"/>
        </w:rPr>
        <w:t>–</w:t>
      </w:r>
      <w:r>
        <w:rPr>
          <w:spacing w:val="-14"/>
        </w:rPr>
        <w:t xml:space="preserve"> </w:t>
      </w:r>
      <w:r>
        <w:rPr>
          <w:spacing w:val="-10"/>
        </w:rPr>
        <w:t>A</w:t>
      </w:r>
    </w:p>
    <w:p w14:paraId="20CDD31B" w14:textId="77777777" w:rsidR="00F90896" w:rsidRDefault="00F90896" w:rsidP="00F90896">
      <w:pPr>
        <w:pStyle w:val="BodyText"/>
        <w:rPr>
          <w:sz w:val="17"/>
        </w:rPr>
      </w:pPr>
    </w:p>
    <w:p w14:paraId="13286A8F" w14:textId="77777777" w:rsidR="00F90896" w:rsidRDefault="00F90896" w:rsidP="00F90896">
      <w:pPr>
        <w:pStyle w:val="BodyText"/>
        <w:rPr>
          <w:sz w:val="17"/>
        </w:rPr>
        <w:sectPr w:rsidR="00F90896" w:rsidSect="00F90896">
          <w:pgSz w:w="12240" w:h="15840"/>
          <w:pgMar w:top="1740" w:right="425" w:bottom="280" w:left="708" w:header="720" w:footer="720" w:gutter="0"/>
          <w:cols w:space="720"/>
        </w:sectPr>
      </w:pPr>
    </w:p>
    <w:p w14:paraId="108CA8D3" w14:textId="77777777" w:rsidR="00F90896" w:rsidRDefault="00F90896">
      <w:pPr>
        <w:pStyle w:val="ListParagraph"/>
        <w:numPr>
          <w:ilvl w:val="0"/>
          <w:numId w:val="110"/>
        </w:numPr>
        <w:tabs>
          <w:tab w:val="left" w:pos="1301"/>
        </w:tabs>
        <w:spacing w:before="90" w:line="259" w:lineRule="auto"/>
        <w:rPr>
          <w:sz w:val="24"/>
        </w:rPr>
      </w:pPr>
      <w:r>
        <w:rPr>
          <w:sz w:val="24"/>
        </w:rPr>
        <w:t>Content</w:t>
      </w:r>
      <w:r>
        <w:rPr>
          <w:spacing w:val="-15"/>
          <w:sz w:val="24"/>
        </w:rPr>
        <w:t xml:space="preserve"> </w:t>
      </w:r>
      <w:r>
        <w:rPr>
          <w:sz w:val="24"/>
        </w:rPr>
        <w:t xml:space="preserve">of Content </w:t>
      </w:r>
      <w:r>
        <w:rPr>
          <w:spacing w:val="-5"/>
          <w:sz w:val="24"/>
        </w:rPr>
        <w:t>of</w:t>
      </w:r>
    </w:p>
    <w:p w14:paraId="7F3554F4" w14:textId="77777777" w:rsidR="00F90896" w:rsidRDefault="00F90896">
      <w:pPr>
        <w:pStyle w:val="ListParagraph"/>
        <w:numPr>
          <w:ilvl w:val="0"/>
          <w:numId w:val="110"/>
        </w:numPr>
        <w:tabs>
          <w:tab w:val="left" w:pos="1300"/>
        </w:tabs>
        <w:spacing w:before="116"/>
        <w:ind w:left="1300" w:hanging="359"/>
        <w:rPr>
          <w:sz w:val="24"/>
        </w:rPr>
      </w:pPr>
      <w:r>
        <w:rPr>
          <w:sz w:val="24"/>
        </w:rPr>
        <w:t xml:space="preserve">Content </w:t>
      </w:r>
      <w:r>
        <w:rPr>
          <w:spacing w:val="-5"/>
          <w:sz w:val="24"/>
        </w:rPr>
        <w:t>of</w:t>
      </w:r>
    </w:p>
    <w:p w14:paraId="3C091E96" w14:textId="77777777" w:rsidR="00F90896" w:rsidRDefault="00F90896" w:rsidP="00F90896">
      <w:pPr>
        <w:pStyle w:val="BodyText"/>
        <w:spacing w:before="271"/>
      </w:pPr>
    </w:p>
    <w:p w14:paraId="44E72367" w14:textId="77777777" w:rsidR="00F90896" w:rsidRDefault="00F90896">
      <w:pPr>
        <w:pStyle w:val="ListParagraph"/>
        <w:numPr>
          <w:ilvl w:val="0"/>
          <w:numId w:val="110"/>
        </w:numPr>
        <w:tabs>
          <w:tab w:val="left" w:pos="1300"/>
        </w:tabs>
        <w:spacing w:before="1"/>
        <w:ind w:left="1300" w:hanging="359"/>
        <w:rPr>
          <w:sz w:val="24"/>
        </w:rPr>
      </w:pPr>
      <w:r>
        <w:rPr>
          <w:sz w:val="24"/>
        </w:rPr>
        <w:t xml:space="preserve">Content </w:t>
      </w:r>
      <w:r>
        <w:rPr>
          <w:spacing w:val="-5"/>
          <w:sz w:val="24"/>
        </w:rPr>
        <w:t>of</w:t>
      </w:r>
    </w:p>
    <w:p w14:paraId="7246081F" w14:textId="77777777" w:rsidR="00F90896" w:rsidRDefault="00F90896">
      <w:pPr>
        <w:pStyle w:val="ListParagraph"/>
        <w:numPr>
          <w:ilvl w:val="0"/>
          <w:numId w:val="110"/>
        </w:numPr>
        <w:tabs>
          <w:tab w:val="left" w:pos="1300"/>
        </w:tabs>
        <w:spacing w:before="139"/>
        <w:ind w:left="1300" w:hanging="359"/>
        <w:rPr>
          <w:sz w:val="24"/>
        </w:rPr>
      </w:pPr>
      <w:r>
        <w:rPr>
          <w:sz w:val="24"/>
        </w:rPr>
        <w:t xml:space="preserve">Content </w:t>
      </w:r>
      <w:r>
        <w:rPr>
          <w:spacing w:val="-5"/>
          <w:sz w:val="24"/>
        </w:rPr>
        <w:t>of</w:t>
      </w:r>
    </w:p>
    <w:p w14:paraId="03B28813" w14:textId="77777777" w:rsidR="00F90896" w:rsidRDefault="00F90896">
      <w:pPr>
        <w:pStyle w:val="ListParagraph"/>
        <w:numPr>
          <w:ilvl w:val="0"/>
          <w:numId w:val="110"/>
        </w:numPr>
        <w:tabs>
          <w:tab w:val="left" w:pos="1300"/>
        </w:tabs>
        <w:spacing w:before="137"/>
        <w:ind w:left="1300" w:hanging="359"/>
        <w:rPr>
          <w:sz w:val="24"/>
        </w:rPr>
      </w:pPr>
      <w:r>
        <w:rPr>
          <w:sz w:val="24"/>
        </w:rPr>
        <w:t xml:space="preserve">Content </w:t>
      </w:r>
      <w:r>
        <w:rPr>
          <w:spacing w:val="-5"/>
          <w:sz w:val="24"/>
        </w:rPr>
        <w:t>of</w:t>
      </w:r>
    </w:p>
    <w:p w14:paraId="731AE949" w14:textId="77777777" w:rsidR="00F90896" w:rsidRDefault="00F90896" w:rsidP="00F90896">
      <w:pPr>
        <w:pStyle w:val="BodyText"/>
        <w:tabs>
          <w:tab w:val="left" w:pos="1347"/>
        </w:tabs>
        <w:spacing w:before="104"/>
        <w:ind w:left="201"/>
      </w:pPr>
      <w:r>
        <w:br w:type="column"/>
      </w:r>
      <w:r>
        <w:t>(Unit</w:t>
      </w:r>
      <w:r>
        <w:rPr>
          <w:spacing w:val="-1"/>
        </w:rPr>
        <w:t xml:space="preserve"> </w:t>
      </w:r>
      <w:r>
        <w:t>–</w:t>
      </w:r>
      <w:r>
        <w:rPr>
          <w:spacing w:val="-1"/>
        </w:rPr>
        <w:t xml:space="preserve"> </w:t>
      </w:r>
      <w:r>
        <w:rPr>
          <w:spacing w:val="-5"/>
        </w:rPr>
        <w:t>I)</w:t>
      </w:r>
      <w:r>
        <w:tab/>
      </w:r>
      <w:r>
        <w:rPr>
          <w:spacing w:val="-2"/>
        </w:rPr>
        <w:t>(theory)</w:t>
      </w:r>
    </w:p>
    <w:p w14:paraId="6A74920C" w14:textId="77777777" w:rsidR="00F90896" w:rsidRDefault="00F90896" w:rsidP="00F90896">
      <w:pPr>
        <w:pStyle w:val="BodyText"/>
        <w:spacing w:before="19"/>
      </w:pPr>
    </w:p>
    <w:p w14:paraId="1513D25E" w14:textId="77777777" w:rsidR="00F90896" w:rsidRDefault="00F90896" w:rsidP="00F90896">
      <w:pPr>
        <w:pStyle w:val="BodyText"/>
        <w:ind w:left="201"/>
      </w:pPr>
      <w:r>
        <w:t>(Unit</w:t>
      </w:r>
      <w:r>
        <w:rPr>
          <w:spacing w:val="-1"/>
        </w:rPr>
        <w:t xml:space="preserve"> </w:t>
      </w:r>
      <w:r>
        <w:t>–</w:t>
      </w:r>
      <w:r>
        <w:rPr>
          <w:spacing w:val="-1"/>
        </w:rPr>
        <w:t xml:space="preserve"> </w:t>
      </w:r>
      <w:r>
        <w:t>I)</w:t>
      </w:r>
      <w:r>
        <w:rPr>
          <w:spacing w:val="-2"/>
        </w:rPr>
        <w:t xml:space="preserve"> (theory)</w:t>
      </w:r>
    </w:p>
    <w:p w14:paraId="347A2B3A" w14:textId="77777777" w:rsidR="00F90896" w:rsidRDefault="00F90896" w:rsidP="00F90896">
      <w:pPr>
        <w:pStyle w:val="BodyText"/>
        <w:spacing w:before="19"/>
      </w:pPr>
    </w:p>
    <w:p w14:paraId="4DD92A0F" w14:textId="77777777" w:rsidR="00F90896" w:rsidRDefault="00F90896" w:rsidP="00F90896">
      <w:pPr>
        <w:pStyle w:val="BodyText"/>
        <w:spacing w:before="1"/>
        <w:ind w:left="201"/>
      </w:pPr>
      <w:r>
        <w:t>(Unit</w:t>
      </w:r>
      <w:r>
        <w:rPr>
          <w:spacing w:val="-1"/>
        </w:rPr>
        <w:t xml:space="preserve"> </w:t>
      </w:r>
      <w:r>
        <w:t>–</w:t>
      </w:r>
      <w:r>
        <w:rPr>
          <w:spacing w:val="-1"/>
        </w:rPr>
        <w:t xml:space="preserve"> </w:t>
      </w:r>
      <w:r>
        <w:t>II)</w:t>
      </w:r>
      <w:r>
        <w:rPr>
          <w:spacing w:val="-2"/>
        </w:rPr>
        <w:t xml:space="preserve"> </w:t>
      </w:r>
      <w:r>
        <w:t>(theory</w:t>
      </w:r>
      <w:r>
        <w:rPr>
          <w:spacing w:val="-1"/>
        </w:rPr>
        <w:t xml:space="preserve"> </w:t>
      </w:r>
      <w:r>
        <w:t>or</w:t>
      </w:r>
      <w:r>
        <w:rPr>
          <w:spacing w:val="-1"/>
        </w:rPr>
        <w:t xml:space="preserve"> </w:t>
      </w:r>
      <w:r>
        <w:rPr>
          <w:spacing w:val="-2"/>
        </w:rPr>
        <w:t>problem)</w:t>
      </w:r>
    </w:p>
    <w:p w14:paraId="1F2F610F" w14:textId="77777777" w:rsidR="00F90896" w:rsidRDefault="00F90896" w:rsidP="00F90896">
      <w:pPr>
        <w:pStyle w:val="BodyText"/>
      </w:pPr>
    </w:p>
    <w:p w14:paraId="77AB4D98" w14:textId="77777777" w:rsidR="00F90896" w:rsidRDefault="00F90896" w:rsidP="00F90896">
      <w:pPr>
        <w:pStyle w:val="BodyText"/>
        <w:spacing w:before="158"/>
      </w:pPr>
    </w:p>
    <w:p w14:paraId="01CCB590" w14:textId="77777777" w:rsidR="00F90896" w:rsidRDefault="00F90896" w:rsidP="00F90896">
      <w:pPr>
        <w:pStyle w:val="BodyText"/>
        <w:spacing w:before="1" w:line="360" w:lineRule="auto"/>
        <w:ind w:left="201"/>
      </w:pPr>
      <w:r>
        <w:t>(Unit</w:t>
      </w:r>
      <w:r>
        <w:rPr>
          <w:spacing w:val="-7"/>
        </w:rPr>
        <w:t xml:space="preserve"> </w:t>
      </w:r>
      <w:r>
        <w:t>–</w:t>
      </w:r>
      <w:r>
        <w:rPr>
          <w:spacing w:val="-8"/>
        </w:rPr>
        <w:t xml:space="preserve"> </w:t>
      </w:r>
      <w:r>
        <w:t>III)</w:t>
      </w:r>
      <w:r>
        <w:rPr>
          <w:spacing w:val="-8"/>
        </w:rPr>
        <w:t xml:space="preserve"> </w:t>
      </w:r>
      <w:r>
        <w:t>(theory</w:t>
      </w:r>
      <w:r>
        <w:rPr>
          <w:spacing w:val="-8"/>
        </w:rPr>
        <w:t xml:space="preserve"> </w:t>
      </w:r>
      <w:r>
        <w:t>or</w:t>
      </w:r>
      <w:r>
        <w:rPr>
          <w:spacing w:val="-8"/>
        </w:rPr>
        <w:t xml:space="preserve"> </w:t>
      </w:r>
      <w:r>
        <w:t>problem) (Unit – IV) (theory)</w:t>
      </w:r>
    </w:p>
    <w:p w14:paraId="255DF3CF" w14:textId="77777777" w:rsidR="00F90896" w:rsidRDefault="00F90896" w:rsidP="00F90896">
      <w:pPr>
        <w:pStyle w:val="BodyText"/>
        <w:ind w:left="201"/>
      </w:pPr>
      <w:r>
        <w:t>(Unit</w:t>
      </w:r>
      <w:r>
        <w:rPr>
          <w:spacing w:val="-1"/>
        </w:rPr>
        <w:t xml:space="preserve"> </w:t>
      </w:r>
      <w:r>
        <w:t>–</w:t>
      </w:r>
      <w:r>
        <w:rPr>
          <w:spacing w:val="-5"/>
        </w:rPr>
        <w:t xml:space="preserve"> </w:t>
      </w:r>
      <w:r>
        <w:t>V)</w:t>
      </w:r>
      <w:r>
        <w:rPr>
          <w:spacing w:val="-3"/>
        </w:rPr>
        <w:t xml:space="preserve"> </w:t>
      </w:r>
      <w:r>
        <w:rPr>
          <w:spacing w:val="-2"/>
        </w:rPr>
        <w:t>(theory)</w:t>
      </w:r>
    </w:p>
    <w:p w14:paraId="205F2345" w14:textId="77777777" w:rsidR="00F90896" w:rsidRDefault="00F90896" w:rsidP="00F90896">
      <w:pPr>
        <w:rPr>
          <w:sz w:val="24"/>
        </w:rPr>
      </w:pPr>
      <w:r>
        <w:br w:type="column"/>
      </w:r>
    </w:p>
    <w:p w14:paraId="7CD8DB17" w14:textId="77777777" w:rsidR="00F90896" w:rsidRDefault="00F90896" w:rsidP="00F90896">
      <w:pPr>
        <w:pStyle w:val="BodyText"/>
      </w:pPr>
    </w:p>
    <w:p w14:paraId="2659F712" w14:textId="77777777" w:rsidR="00F90896" w:rsidRDefault="00F90896" w:rsidP="00F90896">
      <w:pPr>
        <w:pStyle w:val="BodyText"/>
      </w:pPr>
    </w:p>
    <w:p w14:paraId="64682ECD" w14:textId="77777777" w:rsidR="00F90896" w:rsidRDefault="00F90896" w:rsidP="00F90896">
      <w:pPr>
        <w:pStyle w:val="BodyText"/>
      </w:pPr>
    </w:p>
    <w:p w14:paraId="0BD85055" w14:textId="77777777" w:rsidR="00F90896" w:rsidRDefault="00F90896" w:rsidP="00F90896">
      <w:pPr>
        <w:pStyle w:val="BodyText"/>
      </w:pPr>
    </w:p>
    <w:p w14:paraId="048E88E7" w14:textId="77777777" w:rsidR="00F90896" w:rsidRDefault="00F90896" w:rsidP="00F90896">
      <w:pPr>
        <w:pStyle w:val="BodyText"/>
        <w:spacing w:before="162"/>
      </w:pPr>
    </w:p>
    <w:p w14:paraId="6B26A5FC" w14:textId="77777777" w:rsidR="00F90896" w:rsidRDefault="00F90896" w:rsidP="00F90896">
      <w:pPr>
        <w:pStyle w:val="BodyText"/>
      </w:pPr>
      <w:r>
        <w:rPr>
          <w:spacing w:val="-6"/>
        </w:rPr>
        <w:t>PART</w:t>
      </w:r>
      <w:r>
        <w:rPr>
          <w:spacing w:val="-9"/>
        </w:rPr>
        <w:t xml:space="preserve"> </w:t>
      </w:r>
      <w:r>
        <w:rPr>
          <w:spacing w:val="-6"/>
        </w:rPr>
        <w:t xml:space="preserve">- </w:t>
      </w:r>
      <w:r>
        <w:rPr>
          <w:spacing w:val="-10"/>
        </w:rPr>
        <w:t>B</w:t>
      </w:r>
    </w:p>
    <w:p w14:paraId="44BAAADC" w14:textId="77777777" w:rsidR="00F90896" w:rsidRDefault="00F90896" w:rsidP="00F90896">
      <w:pPr>
        <w:pStyle w:val="BodyText"/>
        <w:sectPr w:rsidR="00F90896" w:rsidSect="00F90896">
          <w:type w:val="continuous"/>
          <w:pgSz w:w="12240" w:h="15840"/>
          <w:pgMar w:top="1040" w:right="425" w:bottom="280" w:left="708" w:header="720" w:footer="720" w:gutter="0"/>
          <w:cols w:num="3" w:space="720" w:equalWidth="0">
            <w:col w:w="2322" w:space="40"/>
            <w:col w:w="3222" w:space="31"/>
            <w:col w:w="5492"/>
          </w:cols>
        </w:sectPr>
      </w:pPr>
    </w:p>
    <w:p w14:paraId="48398C91" w14:textId="77777777" w:rsidR="00F90896" w:rsidRDefault="00F90896" w:rsidP="00F90896">
      <w:pPr>
        <w:pStyle w:val="BodyText"/>
      </w:pPr>
    </w:p>
    <w:p w14:paraId="62D27DED" w14:textId="77777777" w:rsidR="00F90896" w:rsidRDefault="00F90896" w:rsidP="00F90896">
      <w:pPr>
        <w:pStyle w:val="BodyText"/>
      </w:pPr>
    </w:p>
    <w:p w14:paraId="4035D27A" w14:textId="77777777" w:rsidR="00F90896" w:rsidRDefault="00F90896" w:rsidP="00F90896">
      <w:pPr>
        <w:pStyle w:val="BodyText"/>
      </w:pPr>
    </w:p>
    <w:p w14:paraId="6BD862F1" w14:textId="77777777" w:rsidR="00F90896" w:rsidRDefault="00F90896" w:rsidP="00F90896">
      <w:pPr>
        <w:pStyle w:val="BodyText"/>
      </w:pPr>
    </w:p>
    <w:p w14:paraId="6758A279" w14:textId="77777777" w:rsidR="00F90896" w:rsidRDefault="00F90896" w:rsidP="00F90896">
      <w:pPr>
        <w:pStyle w:val="BodyText"/>
        <w:spacing w:before="218"/>
      </w:pPr>
    </w:p>
    <w:p w14:paraId="4E5DDD97" w14:textId="77777777" w:rsidR="00F90896" w:rsidRDefault="00F90896" w:rsidP="00F90896">
      <w:pPr>
        <w:ind w:left="338"/>
        <w:jc w:val="center"/>
        <w:rPr>
          <w:sz w:val="24"/>
        </w:rPr>
      </w:pPr>
      <w:r>
        <w:rPr>
          <w:spacing w:val="-4"/>
          <w:sz w:val="24"/>
        </w:rPr>
        <w:t>****</w:t>
      </w:r>
    </w:p>
    <w:p w14:paraId="020AB756" w14:textId="77777777" w:rsidR="00F90896" w:rsidRDefault="00F90896" w:rsidP="00F90896">
      <w:pPr>
        <w:jc w:val="center"/>
        <w:rPr>
          <w:sz w:val="24"/>
        </w:rPr>
        <w:sectPr w:rsidR="00F90896" w:rsidSect="00F90896">
          <w:type w:val="continuous"/>
          <w:pgSz w:w="12240" w:h="15840"/>
          <w:pgMar w:top="1040" w:right="425" w:bottom="280" w:left="708" w:header="720" w:footer="720" w:gutter="0"/>
          <w:cols w:space="720"/>
        </w:sectPr>
      </w:pPr>
    </w:p>
    <w:tbl>
      <w:tblPr>
        <w:tblW w:w="0" w:type="auto"/>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6"/>
        <w:gridCol w:w="3867"/>
        <w:gridCol w:w="3967"/>
      </w:tblGrid>
      <w:tr w:rsidR="00F90896" w14:paraId="4B2E5DAD" w14:textId="77777777" w:rsidTr="002C0466">
        <w:trPr>
          <w:trHeight w:val="628"/>
        </w:trPr>
        <w:tc>
          <w:tcPr>
            <w:tcW w:w="9550" w:type="dxa"/>
            <w:gridSpan w:val="3"/>
          </w:tcPr>
          <w:p w14:paraId="70280AAC" w14:textId="77777777" w:rsidR="00F90896" w:rsidRDefault="00F90896" w:rsidP="002C0466">
            <w:pPr>
              <w:pStyle w:val="TableParagraph"/>
              <w:spacing w:before="6"/>
              <w:ind w:left="1967"/>
              <w:rPr>
                <w:sz w:val="24"/>
              </w:rPr>
            </w:pPr>
            <w:r>
              <w:rPr>
                <w:spacing w:val="-2"/>
                <w:sz w:val="24"/>
              </w:rPr>
              <w:lastRenderedPageBreak/>
              <w:t>P.R. GOVT.COLLEGE</w:t>
            </w:r>
            <w:r>
              <w:rPr>
                <w:spacing w:val="-1"/>
                <w:sz w:val="24"/>
              </w:rPr>
              <w:t xml:space="preserve"> </w:t>
            </w:r>
            <w:r>
              <w:rPr>
                <w:spacing w:val="-2"/>
                <w:sz w:val="24"/>
              </w:rPr>
              <w:t>(AUTONOMOUS),</w:t>
            </w:r>
            <w:r>
              <w:rPr>
                <w:spacing w:val="-1"/>
                <w:sz w:val="24"/>
              </w:rPr>
              <w:t xml:space="preserve"> </w:t>
            </w:r>
            <w:r>
              <w:rPr>
                <w:spacing w:val="-2"/>
                <w:sz w:val="24"/>
              </w:rPr>
              <w:t>KAKINADA</w:t>
            </w:r>
          </w:p>
        </w:tc>
      </w:tr>
      <w:tr w:rsidR="00F90896" w14:paraId="5CE5394D" w14:textId="77777777" w:rsidTr="002C0466">
        <w:trPr>
          <w:trHeight w:val="630"/>
        </w:trPr>
        <w:tc>
          <w:tcPr>
            <w:tcW w:w="9550" w:type="dxa"/>
            <w:gridSpan w:val="3"/>
          </w:tcPr>
          <w:p w14:paraId="4CCC83B3" w14:textId="77777777" w:rsidR="00F90896" w:rsidRDefault="00F90896" w:rsidP="002C0466">
            <w:pPr>
              <w:pStyle w:val="TableParagraph"/>
              <w:spacing w:before="6"/>
              <w:ind w:left="34" w:right="5"/>
              <w:jc w:val="center"/>
              <w:rPr>
                <w:sz w:val="24"/>
              </w:rPr>
            </w:pPr>
            <w:r>
              <w:rPr>
                <w:sz w:val="24"/>
              </w:rPr>
              <w:t>II</w:t>
            </w:r>
            <w:r>
              <w:rPr>
                <w:spacing w:val="-6"/>
                <w:sz w:val="24"/>
              </w:rPr>
              <w:t xml:space="preserve"> </w:t>
            </w:r>
            <w:r>
              <w:rPr>
                <w:sz w:val="24"/>
              </w:rPr>
              <w:t>BBBA DM</w:t>
            </w:r>
          </w:p>
        </w:tc>
      </w:tr>
      <w:tr w:rsidR="00F90896" w14:paraId="4A9ED258" w14:textId="77777777" w:rsidTr="002C0466">
        <w:trPr>
          <w:trHeight w:val="630"/>
        </w:trPr>
        <w:tc>
          <w:tcPr>
            <w:tcW w:w="1716" w:type="dxa"/>
          </w:tcPr>
          <w:p w14:paraId="60D41F8E" w14:textId="77777777" w:rsidR="00F90896" w:rsidRDefault="00F90896" w:rsidP="002C0466">
            <w:pPr>
              <w:pStyle w:val="TableParagraph"/>
              <w:spacing w:before="6"/>
              <w:ind w:left="134" w:right="109"/>
              <w:jc w:val="center"/>
              <w:rPr>
                <w:sz w:val="24"/>
              </w:rPr>
            </w:pPr>
            <w:r>
              <w:rPr>
                <w:spacing w:val="-2"/>
                <w:sz w:val="24"/>
              </w:rPr>
              <w:t>Subject</w:t>
            </w:r>
          </w:p>
        </w:tc>
        <w:tc>
          <w:tcPr>
            <w:tcW w:w="7834" w:type="dxa"/>
            <w:gridSpan w:val="2"/>
          </w:tcPr>
          <w:p w14:paraId="44CB6998" w14:textId="77777777" w:rsidR="00F90896" w:rsidRDefault="00F90896" w:rsidP="002C0466">
            <w:pPr>
              <w:pStyle w:val="TableParagraph"/>
              <w:spacing w:before="6"/>
              <w:ind w:left="122"/>
              <w:rPr>
                <w:b/>
                <w:sz w:val="24"/>
              </w:rPr>
            </w:pPr>
            <w:r>
              <w:rPr>
                <w:b/>
                <w:spacing w:val="-2"/>
                <w:sz w:val="24"/>
              </w:rPr>
              <w:t>TRAINING AND DEVELOPMENT</w:t>
            </w:r>
          </w:p>
        </w:tc>
      </w:tr>
      <w:tr w:rsidR="00F90896" w14:paraId="5E0E0275" w14:textId="77777777" w:rsidTr="002C0466">
        <w:trPr>
          <w:trHeight w:val="635"/>
        </w:trPr>
        <w:tc>
          <w:tcPr>
            <w:tcW w:w="1716" w:type="dxa"/>
          </w:tcPr>
          <w:p w14:paraId="49F869E9" w14:textId="77777777" w:rsidR="00F90896" w:rsidRDefault="00F90896" w:rsidP="002C0466">
            <w:pPr>
              <w:pStyle w:val="TableParagraph"/>
              <w:spacing w:before="6"/>
              <w:ind w:left="151" w:right="109"/>
              <w:jc w:val="center"/>
              <w:rPr>
                <w:sz w:val="24"/>
              </w:rPr>
            </w:pPr>
            <w:r>
              <w:rPr>
                <w:sz w:val="24"/>
              </w:rPr>
              <w:t>IV</w:t>
            </w:r>
            <w:r>
              <w:rPr>
                <w:spacing w:val="-8"/>
                <w:sz w:val="24"/>
              </w:rPr>
              <w:t xml:space="preserve"> </w:t>
            </w:r>
            <w:r>
              <w:rPr>
                <w:sz w:val="24"/>
              </w:rPr>
              <w:t xml:space="preserve">– </w:t>
            </w:r>
            <w:r>
              <w:rPr>
                <w:spacing w:val="-5"/>
                <w:sz w:val="24"/>
              </w:rPr>
              <w:t>SEM</w:t>
            </w:r>
          </w:p>
        </w:tc>
        <w:tc>
          <w:tcPr>
            <w:tcW w:w="3867" w:type="dxa"/>
          </w:tcPr>
          <w:p w14:paraId="5A03F7B8" w14:textId="77777777" w:rsidR="00F90896" w:rsidRDefault="00F90896" w:rsidP="002C0466">
            <w:pPr>
              <w:pStyle w:val="TableParagraph"/>
              <w:spacing w:before="6"/>
              <w:ind w:left="1197"/>
              <w:rPr>
                <w:sz w:val="24"/>
              </w:rPr>
            </w:pPr>
            <w:r>
              <w:rPr>
                <w:sz w:val="24"/>
              </w:rPr>
              <w:t>TIME:</w:t>
            </w:r>
            <w:r>
              <w:rPr>
                <w:spacing w:val="-1"/>
                <w:sz w:val="24"/>
              </w:rPr>
              <w:t xml:space="preserve"> </w:t>
            </w:r>
            <w:r>
              <w:rPr>
                <w:sz w:val="24"/>
              </w:rPr>
              <w:t xml:space="preserve">2 </w:t>
            </w:r>
            <w:r>
              <w:rPr>
                <w:spacing w:val="-4"/>
                <w:sz w:val="24"/>
              </w:rPr>
              <w:t>Hours</w:t>
            </w:r>
          </w:p>
        </w:tc>
        <w:tc>
          <w:tcPr>
            <w:tcW w:w="3967" w:type="dxa"/>
          </w:tcPr>
          <w:p w14:paraId="65433325" w14:textId="77777777" w:rsidR="00F90896" w:rsidRDefault="00F90896" w:rsidP="002C0466">
            <w:pPr>
              <w:pStyle w:val="TableParagraph"/>
              <w:spacing w:before="6"/>
              <w:ind w:left="1848"/>
              <w:rPr>
                <w:sz w:val="24"/>
              </w:rPr>
            </w:pPr>
            <w:r>
              <w:rPr>
                <w:sz w:val="24"/>
              </w:rPr>
              <w:t>Max</w:t>
            </w:r>
            <w:r>
              <w:rPr>
                <w:spacing w:val="-2"/>
                <w:sz w:val="24"/>
              </w:rPr>
              <w:t xml:space="preserve"> </w:t>
            </w:r>
            <w:proofErr w:type="gramStart"/>
            <w:r>
              <w:rPr>
                <w:sz w:val="24"/>
              </w:rPr>
              <w:t>marks</w:t>
            </w:r>
            <w:r>
              <w:rPr>
                <w:spacing w:val="-2"/>
                <w:sz w:val="24"/>
              </w:rPr>
              <w:t xml:space="preserve"> </w:t>
            </w:r>
            <w:r>
              <w:rPr>
                <w:sz w:val="24"/>
              </w:rPr>
              <w:t>:</w:t>
            </w:r>
            <w:proofErr w:type="gramEnd"/>
            <w:r>
              <w:rPr>
                <w:spacing w:val="-1"/>
                <w:sz w:val="24"/>
              </w:rPr>
              <w:t xml:space="preserve"> </w:t>
            </w:r>
            <w:r>
              <w:rPr>
                <w:spacing w:val="-5"/>
                <w:sz w:val="24"/>
              </w:rPr>
              <w:t>50</w:t>
            </w:r>
          </w:p>
        </w:tc>
      </w:tr>
    </w:tbl>
    <w:p w14:paraId="5A81318C" w14:textId="77777777" w:rsidR="00F90896" w:rsidRDefault="00F90896" w:rsidP="00F90896">
      <w:pPr>
        <w:spacing w:before="2"/>
        <w:ind w:left="333"/>
        <w:jc w:val="center"/>
        <w:rPr>
          <w:b/>
          <w:sz w:val="36"/>
        </w:rPr>
      </w:pPr>
      <w:r>
        <w:rPr>
          <w:b/>
          <w:sz w:val="36"/>
        </w:rPr>
        <w:t>Question</w:t>
      </w:r>
      <w:r>
        <w:rPr>
          <w:b/>
          <w:spacing w:val="-8"/>
          <w:sz w:val="36"/>
        </w:rPr>
        <w:t xml:space="preserve"> </w:t>
      </w:r>
      <w:r>
        <w:rPr>
          <w:b/>
          <w:spacing w:val="-4"/>
          <w:sz w:val="36"/>
        </w:rPr>
        <w:t>Bank</w:t>
      </w:r>
    </w:p>
    <w:p w14:paraId="2956A90B" w14:textId="77777777" w:rsidR="00F90896" w:rsidRDefault="00F90896" w:rsidP="00F90896">
      <w:pPr>
        <w:pStyle w:val="BodyText"/>
        <w:spacing w:before="30"/>
        <w:rPr>
          <w:b/>
        </w:rPr>
      </w:pPr>
    </w:p>
    <w:p w14:paraId="7C9FD506" w14:textId="77777777" w:rsidR="00F90896" w:rsidRDefault="00F90896" w:rsidP="00F90896">
      <w:pPr>
        <w:pStyle w:val="BodyText"/>
        <w:ind w:left="4630" w:firstLine="410"/>
        <w:rPr>
          <w:spacing w:val="-8"/>
        </w:rPr>
      </w:pPr>
      <w:r>
        <w:rPr>
          <w:spacing w:val="-2"/>
        </w:rPr>
        <w:t>UNIT-</w:t>
      </w:r>
      <w:r>
        <w:rPr>
          <w:spacing w:val="-11"/>
        </w:rPr>
        <w:t xml:space="preserve"> </w:t>
      </w:r>
      <w:r>
        <w:rPr>
          <w:spacing w:val="-2"/>
        </w:rPr>
        <w:t>I:</w:t>
      </w:r>
    </w:p>
    <w:p w14:paraId="1ABC32B4" w14:textId="77777777" w:rsidR="00F90896" w:rsidRPr="007B780C" w:rsidRDefault="00F90896" w:rsidP="00F90896">
      <w:pPr>
        <w:pStyle w:val="BodyText"/>
        <w:ind w:firstLine="360"/>
        <w:rPr>
          <w:spacing w:val="-8"/>
        </w:rPr>
      </w:pPr>
      <w:r w:rsidRPr="007B780C">
        <w:rPr>
          <w:spacing w:val="-8"/>
        </w:rPr>
        <w:t>ESSAY QUESTIONS:</w:t>
      </w:r>
    </w:p>
    <w:p w14:paraId="40F1F00B" w14:textId="77777777" w:rsidR="00F90896" w:rsidRPr="007B780C" w:rsidRDefault="00F90896">
      <w:pPr>
        <w:pStyle w:val="BodyText"/>
        <w:numPr>
          <w:ilvl w:val="0"/>
          <w:numId w:val="114"/>
        </w:numPr>
        <w:rPr>
          <w:lang w:val="en-IN"/>
        </w:rPr>
      </w:pPr>
      <w:r w:rsidRPr="007B780C">
        <w:rPr>
          <w:lang w:val="en-IN"/>
        </w:rPr>
        <w:t>Define Organizational Behavior. Explain its meaning, scope, and nature.</w:t>
      </w:r>
    </w:p>
    <w:p w14:paraId="1C92A8DF" w14:textId="77777777" w:rsidR="00F90896" w:rsidRPr="007B780C" w:rsidRDefault="00F90896">
      <w:pPr>
        <w:pStyle w:val="BodyText"/>
        <w:numPr>
          <w:ilvl w:val="0"/>
          <w:numId w:val="114"/>
        </w:numPr>
        <w:rPr>
          <w:lang w:val="en-IN"/>
        </w:rPr>
      </w:pPr>
      <w:r w:rsidRPr="007B780C">
        <w:rPr>
          <w:lang w:val="en-IN"/>
        </w:rPr>
        <w:t>Discuss the significance of Organizational Behavior in modern organizations.</w:t>
      </w:r>
    </w:p>
    <w:p w14:paraId="41652271" w14:textId="77777777" w:rsidR="00F90896" w:rsidRPr="007B780C" w:rsidRDefault="00F90896">
      <w:pPr>
        <w:pStyle w:val="BodyText"/>
        <w:numPr>
          <w:ilvl w:val="0"/>
          <w:numId w:val="114"/>
        </w:numPr>
        <w:rPr>
          <w:lang w:val="en-IN"/>
        </w:rPr>
      </w:pPr>
      <w:r w:rsidRPr="007B780C">
        <w:rPr>
          <w:lang w:val="en-IN"/>
        </w:rPr>
        <w:t>What are the major disciplines contributing to OB? Explain with examples.</w:t>
      </w:r>
    </w:p>
    <w:p w14:paraId="5FE72210" w14:textId="77777777" w:rsidR="00F90896" w:rsidRPr="007B780C" w:rsidRDefault="00F90896">
      <w:pPr>
        <w:pStyle w:val="BodyText"/>
        <w:numPr>
          <w:ilvl w:val="0"/>
          <w:numId w:val="114"/>
        </w:numPr>
        <w:rPr>
          <w:lang w:val="en-IN"/>
        </w:rPr>
      </w:pPr>
      <w:r w:rsidRPr="007B780C">
        <w:rPr>
          <w:lang w:val="en-IN"/>
        </w:rPr>
        <w:t>Describe the factors that influence Organizational Behavior at individual, group, and organizational levels.</w:t>
      </w:r>
    </w:p>
    <w:p w14:paraId="4112B7EC" w14:textId="77777777" w:rsidR="00F90896" w:rsidRPr="007B780C" w:rsidRDefault="00F90896" w:rsidP="00F90896">
      <w:pPr>
        <w:pStyle w:val="BodyText"/>
        <w:ind w:left="3910"/>
        <w:rPr>
          <w:lang w:val="en-IN"/>
        </w:rPr>
      </w:pPr>
    </w:p>
    <w:p w14:paraId="0626B919" w14:textId="77777777" w:rsidR="00F90896" w:rsidRDefault="00F90896" w:rsidP="00F90896">
      <w:pPr>
        <w:pStyle w:val="BodyText"/>
        <w:rPr>
          <w:rFonts w:ascii="Segoe UI Emoji" w:hAnsi="Segoe UI Emoji" w:cs="Segoe UI Emoji"/>
          <w:lang w:val="en-IN"/>
        </w:rPr>
      </w:pPr>
      <w:r w:rsidRPr="007B780C">
        <w:rPr>
          <w:rFonts w:ascii="Segoe UI Emoji" w:hAnsi="Segoe UI Emoji" w:cs="Segoe UI Emoji"/>
          <w:lang w:val="en-IN"/>
        </w:rPr>
        <w:tab/>
      </w:r>
      <w:r>
        <w:rPr>
          <w:rFonts w:ascii="Segoe UI Emoji" w:hAnsi="Segoe UI Emoji" w:cs="Segoe UI Emoji"/>
          <w:lang w:val="en-IN"/>
        </w:rPr>
        <w:t>SHORT QUESTIONS:</w:t>
      </w:r>
    </w:p>
    <w:p w14:paraId="169797D3" w14:textId="77777777" w:rsidR="00F90896" w:rsidRDefault="00F90896">
      <w:pPr>
        <w:pStyle w:val="BodyText"/>
        <w:numPr>
          <w:ilvl w:val="1"/>
          <w:numId w:val="101"/>
        </w:numPr>
      </w:pPr>
      <w:r>
        <w:t>Define Perception.</w:t>
      </w:r>
    </w:p>
    <w:p w14:paraId="50A845C7" w14:textId="77777777" w:rsidR="00F90896" w:rsidRDefault="00F90896">
      <w:pPr>
        <w:pStyle w:val="BodyText"/>
        <w:numPr>
          <w:ilvl w:val="1"/>
          <w:numId w:val="101"/>
        </w:numPr>
      </w:pPr>
      <w:r>
        <w:t>Describe Personality.</w:t>
      </w:r>
    </w:p>
    <w:p w14:paraId="6289D21C" w14:textId="77777777" w:rsidR="00F90896" w:rsidRPr="007B780C" w:rsidRDefault="00F90896">
      <w:pPr>
        <w:pStyle w:val="BodyText"/>
        <w:numPr>
          <w:ilvl w:val="1"/>
          <w:numId w:val="101"/>
        </w:numPr>
      </w:pPr>
      <w:r>
        <w:t>Learning theory.</w:t>
      </w:r>
    </w:p>
    <w:p w14:paraId="5C4E6ED0" w14:textId="77777777" w:rsidR="00F90896" w:rsidRDefault="00F90896" w:rsidP="00F90896">
      <w:pPr>
        <w:pStyle w:val="BodyText"/>
        <w:spacing w:before="24"/>
        <w:ind w:left="691"/>
      </w:pPr>
    </w:p>
    <w:p w14:paraId="47FDF7F4" w14:textId="77777777" w:rsidR="00F90896" w:rsidRDefault="00F90896" w:rsidP="00F90896">
      <w:pPr>
        <w:pStyle w:val="BodyText"/>
        <w:spacing w:before="40" w:line="261" w:lineRule="auto"/>
        <w:ind w:left="797" w:right="4190" w:firstLine="4450"/>
        <w:rPr>
          <w:spacing w:val="-10"/>
        </w:rPr>
      </w:pPr>
      <w:r>
        <w:t xml:space="preserve">UNIT- II: </w:t>
      </w:r>
      <w:r>
        <w:rPr>
          <w:spacing w:val="-2"/>
        </w:rPr>
        <w:t>ESSAY</w:t>
      </w:r>
      <w:r>
        <w:rPr>
          <w:spacing w:val="-13"/>
        </w:rPr>
        <w:t xml:space="preserve"> </w:t>
      </w:r>
      <w:r>
        <w:rPr>
          <w:spacing w:val="-2"/>
        </w:rPr>
        <w:t>QUESTIONS:</w:t>
      </w:r>
      <w:r>
        <w:rPr>
          <w:spacing w:val="-10"/>
        </w:rPr>
        <w:t xml:space="preserve"> </w:t>
      </w:r>
    </w:p>
    <w:p w14:paraId="751E3609" w14:textId="77777777" w:rsidR="00F90896" w:rsidRPr="009624C7" w:rsidRDefault="00F90896">
      <w:pPr>
        <w:pStyle w:val="BodyText"/>
        <w:numPr>
          <w:ilvl w:val="0"/>
          <w:numId w:val="115"/>
        </w:numPr>
        <w:spacing w:before="40" w:line="261" w:lineRule="auto"/>
        <w:ind w:right="4190"/>
        <w:rPr>
          <w:lang w:val="en-IN"/>
        </w:rPr>
      </w:pPr>
      <w:r w:rsidRPr="009624C7">
        <w:rPr>
          <w:lang w:val="en-IN"/>
        </w:rPr>
        <w:t>Define a group. What is the meaning and importance of</w:t>
      </w:r>
      <w:r>
        <w:rPr>
          <w:lang w:val="en-IN"/>
        </w:rPr>
        <w:t xml:space="preserve"> </w:t>
      </w:r>
      <w:r w:rsidRPr="009624C7">
        <w:rPr>
          <w:lang w:val="en-IN"/>
        </w:rPr>
        <w:t>group dynamics?</w:t>
      </w:r>
    </w:p>
    <w:p w14:paraId="230BF4C7" w14:textId="77777777" w:rsidR="00F90896" w:rsidRPr="005851ED" w:rsidRDefault="00F90896" w:rsidP="00F90896">
      <w:pPr>
        <w:pStyle w:val="BodyText"/>
        <w:spacing w:before="40" w:line="261" w:lineRule="auto"/>
        <w:ind w:right="4190"/>
        <w:rPr>
          <w:lang w:val="en-IN"/>
        </w:rPr>
      </w:pPr>
      <w:r>
        <w:rPr>
          <w:lang w:val="en-IN"/>
        </w:rPr>
        <w:t>`</w:t>
      </w:r>
      <w:r>
        <w:rPr>
          <w:lang w:val="en-IN"/>
        </w:rPr>
        <w:tab/>
        <w:t xml:space="preserve"> 2.</w:t>
      </w:r>
      <w:r w:rsidRPr="005851ED">
        <w:rPr>
          <w:lang w:val="en-IN"/>
        </w:rPr>
        <w:t xml:space="preserve"> </w:t>
      </w:r>
      <w:r>
        <w:rPr>
          <w:lang w:val="en-IN"/>
        </w:rPr>
        <w:t xml:space="preserve">  </w:t>
      </w:r>
      <w:r w:rsidRPr="005851ED">
        <w:rPr>
          <w:lang w:val="en-IN"/>
        </w:rPr>
        <w:t>Explain the characteristics of a group.</w:t>
      </w:r>
    </w:p>
    <w:p w14:paraId="1CBA335D" w14:textId="77777777" w:rsidR="00F90896" w:rsidRDefault="00F90896">
      <w:pPr>
        <w:pStyle w:val="BodyText"/>
        <w:numPr>
          <w:ilvl w:val="0"/>
          <w:numId w:val="115"/>
        </w:numPr>
        <w:spacing w:before="40" w:line="261" w:lineRule="auto"/>
        <w:ind w:right="4190"/>
        <w:rPr>
          <w:lang w:val="en-IN"/>
        </w:rPr>
      </w:pPr>
      <w:r w:rsidRPr="005851ED">
        <w:rPr>
          <w:lang w:val="en-IN"/>
        </w:rPr>
        <w:t xml:space="preserve">Discuss the difference between formal and informal groups </w:t>
      </w:r>
      <w:r>
        <w:rPr>
          <w:lang w:val="en-IN"/>
        </w:rPr>
        <w:t xml:space="preserve">   </w:t>
      </w:r>
    </w:p>
    <w:p w14:paraId="2E512BB0" w14:textId="77777777" w:rsidR="00F90896" w:rsidRPr="005851ED" w:rsidRDefault="00F90896" w:rsidP="00F90896">
      <w:pPr>
        <w:pStyle w:val="BodyText"/>
        <w:spacing w:before="40" w:line="261" w:lineRule="auto"/>
        <w:ind w:right="4190"/>
        <w:rPr>
          <w:lang w:val="en-IN"/>
        </w:rPr>
      </w:pPr>
      <w:r>
        <w:rPr>
          <w:lang w:val="en-IN"/>
        </w:rPr>
        <w:t xml:space="preserve">                </w:t>
      </w:r>
      <w:r w:rsidRPr="005851ED">
        <w:rPr>
          <w:lang w:val="en-IN"/>
        </w:rPr>
        <w:t>with examples.</w:t>
      </w:r>
    </w:p>
    <w:p w14:paraId="7B05BB8D" w14:textId="77777777" w:rsidR="00F90896" w:rsidRDefault="00F90896" w:rsidP="00F90896">
      <w:pPr>
        <w:pStyle w:val="BodyText"/>
        <w:spacing w:before="40" w:line="261" w:lineRule="auto"/>
        <w:ind w:right="4190" w:firstLine="720"/>
        <w:rPr>
          <w:lang w:val="en-IN"/>
        </w:rPr>
      </w:pPr>
      <w:r>
        <w:rPr>
          <w:lang w:val="en-IN"/>
        </w:rPr>
        <w:t xml:space="preserve"> 4.</w:t>
      </w:r>
      <w:r w:rsidRPr="005851ED">
        <w:rPr>
          <w:lang w:val="en-IN"/>
        </w:rPr>
        <w:t xml:space="preserve">What are the benefits and limitations of groups in </w:t>
      </w:r>
      <w:r>
        <w:rPr>
          <w:lang w:val="en-IN"/>
        </w:rPr>
        <w:t xml:space="preserve">       </w:t>
      </w:r>
    </w:p>
    <w:p w14:paraId="25F90E67" w14:textId="77777777" w:rsidR="00F90896" w:rsidRDefault="00F90896" w:rsidP="00F90896">
      <w:pPr>
        <w:pStyle w:val="BodyText"/>
        <w:spacing w:before="40" w:line="261" w:lineRule="auto"/>
        <w:ind w:right="4190" w:firstLine="720"/>
        <w:rPr>
          <w:lang w:val="en-IN"/>
        </w:rPr>
      </w:pPr>
      <w:r>
        <w:rPr>
          <w:lang w:val="en-IN"/>
        </w:rPr>
        <w:t xml:space="preserve">   </w:t>
      </w:r>
      <w:r w:rsidRPr="005851ED">
        <w:rPr>
          <w:lang w:val="en-IN"/>
        </w:rPr>
        <w:t>organizations?</w:t>
      </w:r>
    </w:p>
    <w:p w14:paraId="5EAA5AC2" w14:textId="77777777" w:rsidR="00F90896" w:rsidRPr="005851ED" w:rsidRDefault="00F90896" w:rsidP="00F90896">
      <w:pPr>
        <w:pStyle w:val="BodyText"/>
        <w:spacing w:before="40" w:line="261" w:lineRule="auto"/>
        <w:ind w:right="4190" w:firstLine="720"/>
        <w:rPr>
          <w:lang w:val="en-IN"/>
        </w:rPr>
      </w:pPr>
      <w:r>
        <w:rPr>
          <w:lang w:val="en-IN"/>
        </w:rPr>
        <w:t>SHORT QUESTIONS:</w:t>
      </w:r>
    </w:p>
    <w:p w14:paraId="4868C068" w14:textId="77777777" w:rsidR="00F90896" w:rsidRPr="009624C7" w:rsidRDefault="00F90896">
      <w:pPr>
        <w:pStyle w:val="BodyText"/>
        <w:numPr>
          <w:ilvl w:val="0"/>
          <w:numId w:val="120"/>
        </w:numPr>
        <w:spacing w:before="39"/>
        <w:rPr>
          <w:spacing w:val="-2"/>
          <w:lang w:val="en-IN"/>
        </w:rPr>
      </w:pPr>
      <w:r w:rsidRPr="009624C7">
        <w:rPr>
          <w:spacing w:val="-2"/>
          <w:lang w:val="en-IN"/>
        </w:rPr>
        <w:t>Define OJT (On-the-Job Training).</w:t>
      </w:r>
    </w:p>
    <w:p w14:paraId="75AA4040" w14:textId="77777777" w:rsidR="00F90896" w:rsidRPr="009624C7" w:rsidRDefault="00F90896">
      <w:pPr>
        <w:pStyle w:val="BodyText"/>
        <w:numPr>
          <w:ilvl w:val="0"/>
          <w:numId w:val="120"/>
        </w:numPr>
        <w:spacing w:before="39"/>
        <w:rPr>
          <w:spacing w:val="-2"/>
          <w:lang w:val="en-IN"/>
        </w:rPr>
      </w:pPr>
      <w:r w:rsidRPr="009624C7">
        <w:rPr>
          <w:spacing w:val="-2"/>
          <w:lang w:val="en-IN"/>
        </w:rPr>
        <w:t>What is Job Rotation?</w:t>
      </w:r>
    </w:p>
    <w:p w14:paraId="1F6FDBBA" w14:textId="77777777" w:rsidR="00F90896" w:rsidRPr="009624C7" w:rsidRDefault="00F90896">
      <w:pPr>
        <w:pStyle w:val="BodyText"/>
        <w:numPr>
          <w:ilvl w:val="0"/>
          <w:numId w:val="120"/>
        </w:numPr>
        <w:spacing w:before="39"/>
        <w:rPr>
          <w:spacing w:val="-2"/>
          <w:lang w:val="en-IN"/>
        </w:rPr>
      </w:pPr>
      <w:r w:rsidRPr="009624C7">
        <w:rPr>
          <w:spacing w:val="-2"/>
          <w:lang w:val="en-IN"/>
        </w:rPr>
        <w:t>Mention any two trainer skills.</w:t>
      </w:r>
    </w:p>
    <w:p w14:paraId="214D2771" w14:textId="77777777" w:rsidR="00F90896" w:rsidRPr="009624C7" w:rsidRDefault="00F90896">
      <w:pPr>
        <w:pStyle w:val="BodyText"/>
        <w:numPr>
          <w:ilvl w:val="0"/>
          <w:numId w:val="120"/>
        </w:numPr>
        <w:spacing w:before="39"/>
        <w:rPr>
          <w:spacing w:val="-2"/>
          <w:lang w:val="en-IN"/>
        </w:rPr>
      </w:pPr>
      <w:r w:rsidRPr="009624C7">
        <w:rPr>
          <w:spacing w:val="-2"/>
          <w:lang w:val="en-IN"/>
        </w:rPr>
        <w:t>What is Job Instruction training?</w:t>
      </w:r>
    </w:p>
    <w:p w14:paraId="27EEEEB9" w14:textId="77777777" w:rsidR="00F90896" w:rsidRPr="009624C7" w:rsidRDefault="00F90896">
      <w:pPr>
        <w:pStyle w:val="BodyText"/>
        <w:numPr>
          <w:ilvl w:val="0"/>
          <w:numId w:val="120"/>
        </w:numPr>
        <w:spacing w:before="39"/>
        <w:rPr>
          <w:spacing w:val="-2"/>
          <w:lang w:val="en-IN"/>
        </w:rPr>
      </w:pPr>
      <w:r w:rsidRPr="009624C7">
        <w:rPr>
          <w:spacing w:val="-2"/>
          <w:lang w:val="en-IN"/>
        </w:rPr>
        <w:t>List two advantages of off-the-job training.</w:t>
      </w:r>
    </w:p>
    <w:p w14:paraId="1448EC6D" w14:textId="77777777" w:rsidR="00F90896" w:rsidRDefault="00F90896" w:rsidP="00F90896">
      <w:pPr>
        <w:pStyle w:val="BodyText"/>
        <w:spacing w:before="39"/>
        <w:ind w:left="332"/>
        <w:jc w:val="center"/>
        <w:rPr>
          <w:spacing w:val="-2"/>
        </w:rPr>
      </w:pPr>
    </w:p>
    <w:p w14:paraId="4CA2D46F" w14:textId="77777777" w:rsidR="00F90896" w:rsidRDefault="00F90896" w:rsidP="00F90896">
      <w:pPr>
        <w:pStyle w:val="BodyText"/>
        <w:spacing w:before="39"/>
        <w:ind w:left="332"/>
        <w:jc w:val="center"/>
        <w:rPr>
          <w:spacing w:val="-2"/>
        </w:rPr>
      </w:pPr>
    </w:p>
    <w:p w14:paraId="1DBC8111" w14:textId="77777777" w:rsidR="00F90896" w:rsidRDefault="00F90896" w:rsidP="00F90896">
      <w:pPr>
        <w:pStyle w:val="BodyText"/>
        <w:spacing w:before="39"/>
        <w:ind w:left="332"/>
        <w:jc w:val="center"/>
        <w:rPr>
          <w:spacing w:val="-2"/>
        </w:rPr>
      </w:pPr>
    </w:p>
    <w:p w14:paraId="63B01B60" w14:textId="77777777" w:rsidR="00F90896" w:rsidRDefault="00F90896" w:rsidP="00F90896">
      <w:pPr>
        <w:pStyle w:val="BodyText"/>
        <w:spacing w:before="39"/>
        <w:ind w:left="332"/>
        <w:jc w:val="center"/>
        <w:rPr>
          <w:spacing w:val="-2"/>
        </w:rPr>
      </w:pPr>
    </w:p>
    <w:p w14:paraId="76172689" w14:textId="77777777" w:rsidR="00F90896" w:rsidRDefault="00F90896" w:rsidP="00F90896">
      <w:pPr>
        <w:pStyle w:val="BodyText"/>
        <w:spacing w:before="39"/>
        <w:ind w:left="332"/>
        <w:jc w:val="center"/>
        <w:rPr>
          <w:spacing w:val="-2"/>
        </w:rPr>
      </w:pPr>
    </w:p>
    <w:p w14:paraId="712E4EDA" w14:textId="77777777" w:rsidR="00F90896" w:rsidRDefault="00F90896" w:rsidP="00F90896">
      <w:pPr>
        <w:pStyle w:val="BodyText"/>
        <w:spacing w:before="39"/>
        <w:ind w:left="332"/>
        <w:jc w:val="center"/>
        <w:rPr>
          <w:spacing w:val="-2"/>
        </w:rPr>
      </w:pPr>
    </w:p>
    <w:p w14:paraId="1893EF6B" w14:textId="77777777" w:rsidR="00F90896" w:rsidRDefault="00F90896" w:rsidP="00F90896">
      <w:pPr>
        <w:pStyle w:val="BodyText"/>
        <w:spacing w:before="39"/>
        <w:ind w:left="332"/>
        <w:jc w:val="center"/>
      </w:pPr>
      <w:r>
        <w:rPr>
          <w:spacing w:val="-2"/>
        </w:rPr>
        <w:lastRenderedPageBreak/>
        <w:t>UNIT-III:</w:t>
      </w:r>
      <w:r>
        <w:rPr>
          <w:spacing w:val="-13"/>
        </w:rPr>
        <w:t xml:space="preserve"> </w:t>
      </w:r>
    </w:p>
    <w:p w14:paraId="7E5496D6" w14:textId="77777777" w:rsidR="00F90896" w:rsidRDefault="00F90896" w:rsidP="00F90896">
      <w:pPr>
        <w:pStyle w:val="BodyText"/>
        <w:spacing w:before="26"/>
        <w:ind w:left="677"/>
        <w:rPr>
          <w:spacing w:val="-2"/>
        </w:rPr>
      </w:pPr>
      <w:r>
        <w:rPr>
          <w:spacing w:val="-5"/>
        </w:rPr>
        <w:t>ESSAY</w:t>
      </w:r>
      <w:r>
        <w:rPr>
          <w:spacing w:val="-7"/>
        </w:rPr>
        <w:t xml:space="preserve"> </w:t>
      </w:r>
      <w:r>
        <w:rPr>
          <w:spacing w:val="-2"/>
        </w:rPr>
        <w:t>QUESTIONS:</w:t>
      </w:r>
    </w:p>
    <w:p w14:paraId="0E2B8E13" w14:textId="77777777" w:rsidR="00F90896" w:rsidRPr="0089052F" w:rsidRDefault="00F90896" w:rsidP="00F90896">
      <w:pPr>
        <w:pStyle w:val="BodyText"/>
        <w:spacing w:before="26"/>
        <w:ind w:left="677"/>
        <w:rPr>
          <w:spacing w:val="-2"/>
          <w:lang w:val="en-IN"/>
        </w:rPr>
      </w:pPr>
      <w:r>
        <w:rPr>
          <w:b/>
          <w:bCs/>
          <w:spacing w:val="-2"/>
          <w:lang w:val="en-IN"/>
        </w:rPr>
        <w:t xml:space="preserve"> </w:t>
      </w:r>
      <w:r w:rsidRPr="0089052F">
        <w:rPr>
          <w:spacing w:val="-2"/>
          <w:lang w:val="en-IN"/>
        </w:rPr>
        <w:t>1. Definition and Concept of Leadership</w:t>
      </w:r>
    </w:p>
    <w:p w14:paraId="37F62BF8" w14:textId="77777777" w:rsidR="00F90896" w:rsidRPr="0089052F" w:rsidRDefault="00F90896" w:rsidP="00F90896">
      <w:pPr>
        <w:pStyle w:val="BodyText"/>
        <w:spacing w:before="26"/>
        <w:ind w:left="360"/>
        <w:rPr>
          <w:spacing w:val="-2"/>
          <w:lang w:val="en-IN"/>
        </w:rPr>
      </w:pPr>
      <w:r w:rsidRPr="0089052F">
        <w:rPr>
          <w:spacing w:val="-2"/>
          <w:lang w:val="en-IN"/>
        </w:rPr>
        <w:t xml:space="preserve">      2.Define leadership. What is the concept of leadership in organizational behavior?</w:t>
      </w:r>
    </w:p>
    <w:p w14:paraId="7A01A45A" w14:textId="77777777" w:rsidR="00F90896" w:rsidRPr="0089052F" w:rsidRDefault="00F90896" w:rsidP="00F90896">
      <w:pPr>
        <w:pStyle w:val="BodyText"/>
        <w:spacing w:before="26"/>
        <w:ind w:left="720"/>
        <w:rPr>
          <w:spacing w:val="-2"/>
          <w:lang w:val="en-IN"/>
        </w:rPr>
      </w:pPr>
      <w:r w:rsidRPr="0089052F">
        <w:rPr>
          <w:spacing w:val="-2"/>
          <w:lang w:val="en-IN"/>
        </w:rPr>
        <w:t>3.Distinguish between leadership and management.</w:t>
      </w:r>
    </w:p>
    <w:p w14:paraId="2C0B1A0A" w14:textId="77777777" w:rsidR="00F90896" w:rsidRPr="0089052F" w:rsidRDefault="00F90896" w:rsidP="00F90896">
      <w:pPr>
        <w:pStyle w:val="BodyText"/>
        <w:spacing w:before="26"/>
        <w:ind w:left="720"/>
        <w:rPr>
          <w:spacing w:val="-2"/>
          <w:lang w:val="en-IN"/>
        </w:rPr>
      </w:pPr>
      <w:r w:rsidRPr="0089052F">
        <w:rPr>
          <w:spacing w:val="-2"/>
          <w:lang w:val="en-IN"/>
        </w:rPr>
        <w:t>4.Explain the nature and functions of leadership in organizations.</w:t>
      </w:r>
    </w:p>
    <w:p w14:paraId="40F2C986" w14:textId="77777777" w:rsidR="00F90896" w:rsidRPr="0089052F" w:rsidRDefault="00F90896" w:rsidP="00F90896">
      <w:pPr>
        <w:pStyle w:val="BodyText"/>
        <w:spacing w:before="26"/>
        <w:ind w:left="677"/>
        <w:rPr>
          <w:spacing w:val="-2"/>
        </w:rPr>
      </w:pPr>
    </w:p>
    <w:p w14:paraId="3D29F5FE" w14:textId="77777777" w:rsidR="00F90896" w:rsidRDefault="00F90896" w:rsidP="00F90896">
      <w:pPr>
        <w:pStyle w:val="BodyText"/>
        <w:ind w:left="557"/>
      </w:pPr>
      <w:r>
        <w:rPr>
          <w:spacing w:val="-2"/>
        </w:rPr>
        <w:t>SHORT</w:t>
      </w:r>
      <w:r>
        <w:rPr>
          <w:spacing w:val="-11"/>
        </w:rPr>
        <w:t xml:space="preserve"> </w:t>
      </w:r>
      <w:r>
        <w:rPr>
          <w:spacing w:val="-2"/>
        </w:rPr>
        <w:t>QUESTIONS:</w:t>
      </w:r>
    </w:p>
    <w:p w14:paraId="0DCEE2B9" w14:textId="77777777" w:rsidR="00F90896" w:rsidRPr="0017158B" w:rsidRDefault="00F90896">
      <w:pPr>
        <w:numPr>
          <w:ilvl w:val="0"/>
          <w:numId w:val="121"/>
        </w:numPr>
        <w:rPr>
          <w:sz w:val="24"/>
          <w:lang w:val="en-IN"/>
        </w:rPr>
      </w:pPr>
      <w:r w:rsidRPr="0017158B">
        <w:rPr>
          <w:sz w:val="24"/>
          <w:lang w:val="en-IN"/>
        </w:rPr>
        <w:t>Name any two factors affecting training design.</w:t>
      </w:r>
    </w:p>
    <w:p w14:paraId="54DC97B1" w14:textId="77777777" w:rsidR="00F90896" w:rsidRPr="0017158B" w:rsidRDefault="00F90896">
      <w:pPr>
        <w:numPr>
          <w:ilvl w:val="0"/>
          <w:numId w:val="121"/>
        </w:numPr>
        <w:rPr>
          <w:sz w:val="24"/>
          <w:lang w:val="en-IN"/>
        </w:rPr>
      </w:pPr>
      <w:r w:rsidRPr="0017158B">
        <w:rPr>
          <w:sz w:val="24"/>
          <w:lang w:val="en-IN"/>
        </w:rPr>
        <w:t>What is a training module?</w:t>
      </w:r>
    </w:p>
    <w:p w14:paraId="2DB43BE4" w14:textId="77777777" w:rsidR="00F90896" w:rsidRPr="0017158B" w:rsidRDefault="00F90896">
      <w:pPr>
        <w:numPr>
          <w:ilvl w:val="0"/>
          <w:numId w:val="121"/>
        </w:numPr>
        <w:rPr>
          <w:sz w:val="24"/>
          <w:lang w:val="en-IN"/>
        </w:rPr>
      </w:pPr>
      <w:r w:rsidRPr="0017158B">
        <w:rPr>
          <w:sz w:val="24"/>
          <w:lang w:val="en-IN"/>
        </w:rPr>
        <w:t>What is the role of a trainer?</w:t>
      </w:r>
    </w:p>
    <w:p w14:paraId="766A6474" w14:textId="77777777" w:rsidR="00F90896" w:rsidRPr="0017158B" w:rsidRDefault="00F90896">
      <w:pPr>
        <w:numPr>
          <w:ilvl w:val="0"/>
          <w:numId w:val="121"/>
        </w:numPr>
        <w:rPr>
          <w:sz w:val="24"/>
          <w:lang w:val="en-IN"/>
        </w:rPr>
      </w:pPr>
      <w:r w:rsidRPr="0017158B">
        <w:rPr>
          <w:sz w:val="24"/>
          <w:lang w:val="en-IN"/>
        </w:rPr>
        <w:t>What is a training schedule?</w:t>
      </w:r>
    </w:p>
    <w:p w14:paraId="6A9CB30B" w14:textId="77777777" w:rsidR="00F90896" w:rsidRDefault="00F90896">
      <w:pPr>
        <w:numPr>
          <w:ilvl w:val="0"/>
          <w:numId w:val="121"/>
        </w:numPr>
        <w:rPr>
          <w:sz w:val="24"/>
          <w:lang w:val="en-IN"/>
        </w:rPr>
      </w:pPr>
      <w:r w:rsidRPr="0017158B">
        <w:rPr>
          <w:sz w:val="24"/>
          <w:lang w:val="en-IN"/>
        </w:rPr>
        <w:t>What is budgeting in training?</w:t>
      </w:r>
    </w:p>
    <w:p w14:paraId="188DA569" w14:textId="77777777" w:rsidR="00F90896" w:rsidRPr="0017158B" w:rsidRDefault="00F90896" w:rsidP="00F90896">
      <w:pPr>
        <w:ind w:left="720"/>
        <w:rPr>
          <w:sz w:val="24"/>
          <w:lang w:val="en-IN"/>
        </w:rPr>
      </w:pPr>
    </w:p>
    <w:p w14:paraId="0D0F5CA7" w14:textId="77777777" w:rsidR="00F90896" w:rsidRPr="009624C7" w:rsidRDefault="00F90896" w:rsidP="00F90896">
      <w:pPr>
        <w:rPr>
          <w:b/>
          <w:bCs/>
          <w:lang w:val="en-IN"/>
        </w:rPr>
      </w:pPr>
      <w:r w:rsidRPr="009624C7">
        <w:rPr>
          <w:b/>
          <w:bCs/>
          <w:lang w:val="en-IN"/>
        </w:rPr>
        <w:t>UNIT–IV: TRAINING METHODS AND TRAINER’S STYLE</w:t>
      </w:r>
    </w:p>
    <w:p w14:paraId="21622C4A" w14:textId="77777777" w:rsidR="00F90896" w:rsidRPr="009624C7" w:rsidRDefault="00F90896" w:rsidP="00F90896">
      <w:pPr>
        <w:ind w:firstLine="360"/>
        <w:rPr>
          <w:b/>
          <w:bCs/>
          <w:lang w:val="en-IN"/>
        </w:rPr>
      </w:pPr>
      <w:r w:rsidRPr="009624C7">
        <w:rPr>
          <w:b/>
          <w:bCs/>
          <w:lang w:val="en-IN"/>
        </w:rPr>
        <w:t>Important Essay Questions</w:t>
      </w:r>
    </w:p>
    <w:p w14:paraId="4E49E082" w14:textId="77777777" w:rsidR="00F90896" w:rsidRPr="009624C7" w:rsidRDefault="00F90896">
      <w:pPr>
        <w:numPr>
          <w:ilvl w:val="0"/>
          <w:numId w:val="116"/>
        </w:numPr>
        <w:rPr>
          <w:lang w:val="en-IN"/>
        </w:rPr>
      </w:pPr>
      <w:r w:rsidRPr="009624C7">
        <w:rPr>
          <w:lang w:val="en-IN"/>
        </w:rPr>
        <w:t xml:space="preserve">Explain </w:t>
      </w:r>
      <w:r w:rsidRPr="009624C7">
        <w:rPr>
          <w:b/>
          <w:bCs/>
          <w:lang w:val="en-IN"/>
        </w:rPr>
        <w:t>On-the-Job Training methods</w:t>
      </w:r>
      <w:r w:rsidRPr="009624C7">
        <w:rPr>
          <w:lang w:val="en-IN"/>
        </w:rPr>
        <w:t xml:space="preserve"> with examples.</w:t>
      </w:r>
    </w:p>
    <w:p w14:paraId="0336BBF7" w14:textId="77777777" w:rsidR="00F90896" w:rsidRPr="009624C7" w:rsidRDefault="00F90896">
      <w:pPr>
        <w:numPr>
          <w:ilvl w:val="0"/>
          <w:numId w:val="116"/>
        </w:numPr>
        <w:rPr>
          <w:lang w:val="en-IN"/>
        </w:rPr>
      </w:pPr>
      <w:r w:rsidRPr="009624C7">
        <w:rPr>
          <w:lang w:val="en-IN"/>
        </w:rPr>
        <w:t xml:space="preserve">Write an essay on </w:t>
      </w:r>
      <w:r w:rsidRPr="009624C7">
        <w:rPr>
          <w:b/>
          <w:bCs/>
          <w:lang w:val="en-IN"/>
        </w:rPr>
        <w:t>Off-the-Job Training methods</w:t>
      </w:r>
      <w:r w:rsidRPr="009624C7">
        <w:rPr>
          <w:lang w:val="en-IN"/>
        </w:rPr>
        <w:t>.</w:t>
      </w:r>
    </w:p>
    <w:p w14:paraId="65D592F3" w14:textId="77777777" w:rsidR="00F90896" w:rsidRPr="009624C7" w:rsidRDefault="00F90896">
      <w:pPr>
        <w:numPr>
          <w:ilvl w:val="0"/>
          <w:numId w:val="116"/>
        </w:numPr>
        <w:rPr>
          <w:lang w:val="en-IN"/>
        </w:rPr>
      </w:pPr>
      <w:r w:rsidRPr="009624C7">
        <w:rPr>
          <w:lang w:val="en-IN"/>
        </w:rPr>
        <w:t xml:space="preserve">Discuss </w:t>
      </w:r>
      <w:r w:rsidRPr="009624C7">
        <w:rPr>
          <w:b/>
          <w:bCs/>
          <w:lang w:val="en-IN"/>
        </w:rPr>
        <w:t>competence, skills, and styles of a trainer</w:t>
      </w:r>
      <w:r w:rsidRPr="009624C7">
        <w:rPr>
          <w:lang w:val="en-IN"/>
        </w:rPr>
        <w:t>.</w:t>
      </w:r>
    </w:p>
    <w:p w14:paraId="4D73522A" w14:textId="77777777" w:rsidR="00F90896" w:rsidRPr="009624C7" w:rsidRDefault="00F90896">
      <w:pPr>
        <w:numPr>
          <w:ilvl w:val="0"/>
          <w:numId w:val="116"/>
        </w:numPr>
        <w:rPr>
          <w:lang w:val="en-IN"/>
        </w:rPr>
      </w:pPr>
      <w:r w:rsidRPr="009624C7">
        <w:rPr>
          <w:lang w:val="en-IN"/>
        </w:rPr>
        <w:t xml:space="preserve">What are the </w:t>
      </w:r>
      <w:r w:rsidRPr="009624C7">
        <w:rPr>
          <w:b/>
          <w:bCs/>
          <w:lang w:val="en-IN"/>
        </w:rPr>
        <w:t>roles of a trainer</w:t>
      </w:r>
      <w:r w:rsidRPr="009624C7">
        <w:rPr>
          <w:lang w:val="en-IN"/>
        </w:rPr>
        <w:t>? Explain each.</w:t>
      </w:r>
    </w:p>
    <w:p w14:paraId="5C23F697" w14:textId="77777777" w:rsidR="00F90896" w:rsidRPr="009624C7" w:rsidRDefault="00F90896" w:rsidP="00F90896">
      <w:pPr>
        <w:rPr>
          <w:b/>
          <w:bCs/>
          <w:lang w:val="en-IN"/>
        </w:rPr>
      </w:pPr>
      <w:r w:rsidRPr="009624C7">
        <w:rPr>
          <w:b/>
          <w:bCs/>
          <w:lang w:val="en-IN"/>
        </w:rPr>
        <w:t xml:space="preserve"> Important Short Questions</w:t>
      </w:r>
    </w:p>
    <w:p w14:paraId="6AB7D6D2" w14:textId="77777777" w:rsidR="00F90896" w:rsidRPr="009624C7" w:rsidRDefault="00F90896">
      <w:pPr>
        <w:numPr>
          <w:ilvl w:val="0"/>
          <w:numId w:val="117"/>
        </w:numPr>
        <w:rPr>
          <w:lang w:val="en-IN"/>
        </w:rPr>
      </w:pPr>
      <w:r w:rsidRPr="009624C7">
        <w:rPr>
          <w:lang w:val="en-IN"/>
        </w:rPr>
        <w:t>Define OJT (On-the-Job Training).</w:t>
      </w:r>
    </w:p>
    <w:p w14:paraId="29B91992" w14:textId="77777777" w:rsidR="00F90896" w:rsidRPr="009624C7" w:rsidRDefault="00F90896">
      <w:pPr>
        <w:numPr>
          <w:ilvl w:val="0"/>
          <w:numId w:val="117"/>
        </w:numPr>
        <w:rPr>
          <w:lang w:val="en-IN"/>
        </w:rPr>
      </w:pPr>
      <w:r w:rsidRPr="009624C7">
        <w:rPr>
          <w:lang w:val="en-IN"/>
        </w:rPr>
        <w:t>What is Job Rotation?</w:t>
      </w:r>
    </w:p>
    <w:p w14:paraId="3D16C35E" w14:textId="77777777" w:rsidR="00F90896" w:rsidRPr="009624C7" w:rsidRDefault="00F90896">
      <w:pPr>
        <w:numPr>
          <w:ilvl w:val="0"/>
          <w:numId w:val="117"/>
        </w:numPr>
        <w:rPr>
          <w:lang w:val="en-IN"/>
        </w:rPr>
      </w:pPr>
      <w:r w:rsidRPr="009624C7">
        <w:rPr>
          <w:lang w:val="en-IN"/>
        </w:rPr>
        <w:t>What is Job Instruction training?</w:t>
      </w:r>
    </w:p>
    <w:p w14:paraId="2D51B202" w14:textId="77777777" w:rsidR="00F90896" w:rsidRPr="009624C7" w:rsidRDefault="00F90896" w:rsidP="00F90896">
      <w:pPr>
        <w:rPr>
          <w:b/>
          <w:bCs/>
          <w:lang w:val="en-IN"/>
        </w:rPr>
      </w:pPr>
      <w:r w:rsidRPr="009624C7">
        <w:rPr>
          <w:b/>
          <w:bCs/>
          <w:lang w:val="en-IN"/>
        </w:rPr>
        <w:t xml:space="preserve"> UNIT–V: EMPLOYEE RETENTION</w:t>
      </w:r>
    </w:p>
    <w:p w14:paraId="3226CDCB" w14:textId="77777777" w:rsidR="00F90896" w:rsidRPr="009624C7" w:rsidRDefault="00F90896" w:rsidP="00F90896">
      <w:pPr>
        <w:ind w:firstLine="360"/>
        <w:rPr>
          <w:b/>
          <w:bCs/>
          <w:lang w:val="en-IN"/>
        </w:rPr>
      </w:pPr>
      <w:r w:rsidRPr="009624C7">
        <w:rPr>
          <w:b/>
          <w:bCs/>
          <w:lang w:val="en-IN"/>
        </w:rPr>
        <w:t>Important Essay Questions</w:t>
      </w:r>
    </w:p>
    <w:p w14:paraId="15B1C123" w14:textId="77777777" w:rsidR="00F90896" w:rsidRPr="009624C7" w:rsidRDefault="00F90896">
      <w:pPr>
        <w:numPr>
          <w:ilvl w:val="0"/>
          <w:numId w:val="118"/>
        </w:numPr>
        <w:rPr>
          <w:lang w:val="en-IN"/>
        </w:rPr>
      </w:pPr>
      <w:r w:rsidRPr="009624C7">
        <w:rPr>
          <w:lang w:val="en-IN"/>
        </w:rPr>
        <w:t xml:space="preserve">Explain the </w:t>
      </w:r>
      <w:r w:rsidRPr="009624C7">
        <w:rPr>
          <w:b/>
          <w:bCs/>
          <w:lang w:val="en-IN"/>
        </w:rPr>
        <w:t>comprehensive approach to employee retention</w:t>
      </w:r>
      <w:r w:rsidRPr="009624C7">
        <w:rPr>
          <w:lang w:val="en-IN"/>
        </w:rPr>
        <w:t>.</w:t>
      </w:r>
    </w:p>
    <w:p w14:paraId="5F4B0DC4" w14:textId="77777777" w:rsidR="00F90896" w:rsidRPr="009624C7" w:rsidRDefault="00F90896">
      <w:pPr>
        <w:numPr>
          <w:ilvl w:val="0"/>
          <w:numId w:val="118"/>
        </w:numPr>
        <w:rPr>
          <w:lang w:val="en-IN"/>
        </w:rPr>
      </w:pPr>
      <w:r w:rsidRPr="009624C7">
        <w:rPr>
          <w:lang w:val="en-IN"/>
        </w:rPr>
        <w:t xml:space="preserve">Explain the concept of </w:t>
      </w:r>
      <w:r w:rsidRPr="009624C7">
        <w:rPr>
          <w:b/>
          <w:bCs/>
          <w:lang w:val="en-IN"/>
        </w:rPr>
        <w:t>job withdrawal</w:t>
      </w:r>
      <w:r w:rsidRPr="009624C7">
        <w:rPr>
          <w:lang w:val="en-IN"/>
        </w:rPr>
        <w:t xml:space="preserve"> and ways to deal with it.</w:t>
      </w:r>
    </w:p>
    <w:p w14:paraId="5D5BFEEE" w14:textId="77777777" w:rsidR="00F90896" w:rsidRPr="009624C7" w:rsidRDefault="00F90896">
      <w:pPr>
        <w:numPr>
          <w:ilvl w:val="0"/>
          <w:numId w:val="118"/>
        </w:numPr>
        <w:rPr>
          <w:lang w:val="en-IN"/>
        </w:rPr>
      </w:pPr>
      <w:r w:rsidRPr="009624C7">
        <w:rPr>
          <w:lang w:val="en-IN"/>
        </w:rPr>
        <w:t xml:space="preserve">What are the </w:t>
      </w:r>
      <w:r w:rsidRPr="009624C7">
        <w:rPr>
          <w:b/>
          <w:bCs/>
          <w:lang w:val="en-IN"/>
        </w:rPr>
        <w:t>elements of total rewards</w:t>
      </w:r>
      <w:r w:rsidRPr="009624C7">
        <w:rPr>
          <w:lang w:val="en-IN"/>
        </w:rPr>
        <w:t>? Explain each.</w:t>
      </w:r>
    </w:p>
    <w:p w14:paraId="2D4FCB6D" w14:textId="77777777" w:rsidR="00F90896" w:rsidRDefault="00F90896">
      <w:pPr>
        <w:numPr>
          <w:ilvl w:val="0"/>
          <w:numId w:val="118"/>
        </w:numPr>
        <w:rPr>
          <w:lang w:val="en-IN"/>
        </w:rPr>
      </w:pPr>
      <w:r w:rsidRPr="009624C7">
        <w:rPr>
          <w:lang w:val="en-IN"/>
        </w:rPr>
        <w:t xml:space="preserve">Explain the process of </w:t>
      </w:r>
      <w:r w:rsidRPr="009624C7">
        <w:rPr>
          <w:b/>
          <w:bCs/>
          <w:lang w:val="en-IN"/>
        </w:rPr>
        <w:t>designing integrated rewards systems</w:t>
      </w:r>
      <w:r w:rsidRPr="009624C7">
        <w:rPr>
          <w:lang w:val="en-IN"/>
        </w:rPr>
        <w:t>.</w:t>
      </w:r>
      <w:r>
        <w:rPr>
          <w:lang w:val="en-IN"/>
        </w:rPr>
        <w:t xml:space="preserve"> </w:t>
      </w:r>
    </w:p>
    <w:p w14:paraId="693BDBB4" w14:textId="77777777" w:rsidR="00F90896" w:rsidRPr="009624C7" w:rsidRDefault="00F90896" w:rsidP="00F90896">
      <w:pPr>
        <w:ind w:left="720"/>
        <w:rPr>
          <w:lang w:val="en-IN"/>
        </w:rPr>
      </w:pPr>
    </w:p>
    <w:p w14:paraId="386870B1" w14:textId="77777777" w:rsidR="00F90896" w:rsidRPr="009624C7" w:rsidRDefault="00F90896" w:rsidP="00F90896">
      <w:pPr>
        <w:ind w:firstLine="360"/>
        <w:rPr>
          <w:b/>
          <w:bCs/>
          <w:lang w:val="en-IN"/>
        </w:rPr>
      </w:pPr>
      <w:r w:rsidRPr="009624C7">
        <w:rPr>
          <w:b/>
          <w:bCs/>
          <w:lang w:val="en-IN"/>
        </w:rPr>
        <w:t xml:space="preserve"> Important Short Questions</w:t>
      </w:r>
    </w:p>
    <w:p w14:paraId="19B80A26" w14:textId="77777777" w:rsidR="00F90896" w:rsidRPr="009624C7" w:rsidRDefault="00F90896">
      <w:pPr>
        <w:numPr>
          <w:ilvl w:val="0"/>
          <w:numId w:val="119"/>
        </w:numPr>
        <w:rPr>
          <w:lang w:val="en-IN"/>
        </w:rPr>
      </w:pPr>
      <w:r w:rsidRPr="009624C7">
        <w:rPr>
          <w:lang w:val="en-IN"/>
        </w:rPr>
        <w:t>Define employee retention.</w:t>
      </w:r>
    </w:p>
    <w:p w14:paraId="446A1119" w14:textId="77777777" w:rsidR="00F90896" w:rsidRPr="009624C7" w:rsidRDefault="00F90896">
      <w:pPr>
        <w:numPr>
          <w:ilvl w:val="0"/>
          <w:numId w:val="119"/>
        </w:numPr>
        <w:rPr>
          <w:lang w:val="en-IN"/>
        </w:rPr>
      </w:pPr>
      <w:r w:rsidRPr="009624C7">
        <w:rPr>
          <w:lang w:val="en-IN"/>
        </w:rPr>
        <w:t>What is voluntary turnover?</w:t>
      </w:r>
    </w:p>
    <w:p w14:paraId="341EB5E3" w14:textId="77777777" w:rsidR="00F90896" w:rsidRPr="009624C7" w:rsidRDefault="00F90896">
      <w:pPr>
        <w:numPr>
          <w:ilvl w:val="0"/>
          <w:numId w:val="119"/>
        </w:numPr>
        <w:rPr>
          <w:lang w:val="en-IN"/>
        </w:rPr>
      </w:pPr>
      <w:r w:rsidRPr="009624C7">
        <w:rPr>
          <w:lang w:val="en-IN"/>
        </w:rPr>
        <w:t>List any two elements of total rewards.</w:t>
      </w:r>
    </w:p>
    <w:p w14:paraId="19349C16" w14:textId="77777777" w:rsidR="00F90896" w:rsidRPr="009624C7" w:rsidRDefault="00F90896">
      <w:pPr>
        <w:numPr>
          <w:ilvl w:val="0"/>
          <w:numId w:val="119"/>
        </w:numPr>
        <w:rPr>
          <w:lang w:val="en-IN"/>
        </w:rPr>
      </w:pPr>
      <w:r w:rsidRPr="009624C7">
        <w:rPr>
          <w:lang w:val="en-IN"/>
        </w:rPr>
        <w:t>What is strategic compensation?</w:t>
      </w:r>
    </w:p>
    <w:p w14:paraId="1254AA92" w14:textId="77777777" w:rsidR="00F90896" w:rsidRPr="009624C7" w:rsidRDefault="00F90896">
      <w:pPr>
        <w:numPr>
          <w:ilvl w:val="0"/>
          <w:numId w:val="119"/>
        </w:numPr>
        <w:rPr>
          <w:lang w:val="en-IN"/>
        </w:rPr>
      </w:pPr>
      <w:r w:rsidRPr="009624C7">
        <w:rPr>
          <w:lang w:val="en-IN"/>
        </w:rPr>
        <w:t>Define reward model.</w:t>
      </w:r>
    </w:p>
    <w:p w14:paraId="55206DD1" w14:textId="77777777" w:rsidR="00F90896" w:rsidRDefault="00F90896" w:rsidP="00F90896"/>
    <w:p w14:paraId="5821CF67" w14:textId="77777777" w:rsidR="00F90896" w:rsidRDefault="00F90896" w:rsidP="00F90896"/>
    <w:p w14:paraId="241E9283" w14:textId="77777777" w:rsidR="00F90896" w:rsidRDefault="00F90896" w:rsidP="00F90896"/>
    <w:p w14:paraId="43E77B3D" w14:textId="77777777" w:rsidR="00F90896" w:rsidRDefault="00F90896" w:rsidP="00F90896">
      <w:pPr>
        <w:ind w:left="720"/>
        <w:jc w:val="center"/>
      </w:pPr>
      <w:r>
        <w:t xml:space="preserve">*****   </w:t>
      </w:r>
    </w:p>
    <w:p w14:paraId="226FB039" w14:textId="77777777" w:rsidR="00F90896" w:rsidRDefault="00F90896" w:rsidP="00F90896">
      <w:pPr>
        <w:ind w:left="720"/>
        <w:jc w:val="center"/>
      </w:pPr>
    </w:p>
    <w:p w14:paraId="31C8451D" w14:textId="77777777" w:rsidR="00F90896" w:rsidRDefault="00F90896" w:rsidP="00F90896">
      <w:pPr>
        <w:ind w:left="720"/>
        <w:jc w:val="center"/>
      </w:pPr>
    </w:p>
    <w:p w14:paraId="6B102B2C" w14:textId="77777777" w:rsidR="00F90896" w:rsidRDefault="00F90896" w:rsidP="00F90896">
      <w:pPr>
        <w:ind w:left="720"/>
        <w:jc w:val="center"/>
      </w:pPr>
    </w:p>
    <w:p w14:paraId="66551551" w14:textId="77777777" w:rsidR="00F90896" w:rsidRPr="00165381" w:rsidRDefault="00F90896" w:rsidP="00F90896">
      <w:pPr>
        <w:ind w:left="720"/>
        <w:jc w:val="center"/>
        <w:sectPr w:rsidR="00F90896" w:rsidRPr="00165381" w:rsidSect="00F90896">
          <w:pgSz w:w="12240" w:h="15840"/>
          <w:pgMar w:top="1820" w:right="425" w:bottom="280" w:left="708" w:header="720" w:footer="720" w:gutter="0"/>
          <w:cols w:space="720"/>
        </w:sectPr>
      </w:pPr>
      <w:r>
        <w:t xml:space="preserve">   </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53"/>
        <w:gridCol w:w="5605"/>
        <w:gridCol w:w="593"/>
        <w:gridCol w:w="557"/>
        <w:gridCol w:w="663"/>
        <w:gridCol w:w="374"/>
      </w:tblGrid>
      <w:tr w:rsidR="00F90896" w14:paraId="6F88D8F0" w14:textId="77777777" w:rsidTr="002C0466">
        <w:trPr>
          <w:trHeight w:val="1051"/>
          <w:jc w:val="center"/>
        </w:trPr>
        <w:tc>
          <w:tcPr>
            <w:tcW w:w="2053" w:type="dxa"/>
          </w:tcPr>
          <w:p w14:paraId="691FB8A3" w14:textId="77777777" w:rsidR="00F90896" w:rsidRDefault="00F90896" w:rsidP="002C0466">
            <w:pPr>
              <w:pStyle w:val="TableParagraph"/>
              <w:spacing w:before="17"/>
              <w:rPr>
                <w:sz w:val="20"/>
              </w:rPr>
            </w:pPr>
          </w:p>
          <w:p w14:paraId="00FB3ADB" w14:textId="77777777" w:rsidR="00F90896" w:rsidRDefault="00F90896" w:rsidP="002C0466">
            <w:pPr>
              <w:pStyle w:val="TableParagraph"/>
              <w:ind w:left="410"/>
              <w:rPr>
                <w:sz w:val="20"/>
              </w:rPr>
            </w:pPr>
            <w:r>
              <w:rPr>
                <w:noProof/>
                <w:sz w:val="20"/>
              </w:rPr>
              <w:drawing>
                <wp:inline distT="0" distB="0" distL="0" distR="0" wp14:anchorId="4074AEAC" wp14:editId="575DCC22">
                  <wp:extent cx="436512" cy="411479"/>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48" cstate="print"/>
                          <a:stretch>
                            <a:fillRect/>
                          </a:stretch>
                        </pic:blipFill>
                        <pic:spPr>
                          <a:xfrm>
                            <a:off x="0" y="0"/>
                            <a:ext cx="436512" cy="411479"/>
                          </a:xfrm>
                          <a:prstGeom prst="rect">
                            <a:avLst/>
                          </a:prstGeom>
                        </pic:spPr>
                      </pic:pic>
                    </a:graphicData>
                  </a:graphic>
                </wp:inline>
              </w:drawing>
            </w:r>
          </w:p>
        </w:tc>
        <w:tc>
          <w:tcPr>
            <w:tcW w:w="5605" w:type="dxa"/>
            <w:shd w:val="clear" w:color="auto" w:fill="92D050"/>
          </w:tcPr>
          <w:p w14:paraId="410D9DC7" w14:textId="77777777" w:rsidR="00F90896" w:rsidRDefault="00F90896" w:rsidP="002C0466">
            <w:pPr>
              <w:pStyle w:val="TableParagraph"/>
              <w:tabs>
                <w:tab w:val="left" w:pos="1863"/>
                <w:tab w:val="left" w:pos="2965"/>
                <w:tab w:val="left" w:pos="4567"/>
              </w:tabs>
              <w:spacing w:before="8" w:line="259" w:lineRule="auto"/>
              <w:ind w:left="1392" w:right="-15" w:hanging="756"/>
              <w:rPr>
                <w:b/>
                <w:sz w:val="24"/>
              </w:rPr>
            </w:pPr>
            <w:r>
              <w:rPr>
                <w:b/>
                <w:spacing w:val="-2"/>
                <w:sz w:val="24"/>
              </w:rPr>
              <w:t>Pithapur</w:t>
            </w:r>
            <w:r>
              <w:rPr>
                <w:b/>
                <w:sz w:val="24"/>
              </w:rPr>
              <w:tab/>
            </w:r>
            <w:r>
              <w:rPr>
                <w:b/>
                <w:spacing w:val="-2"/>
                <w:sz w:val="24"/>
              </w:rPr>
              <w:t>Rajah’s</w:t>
            </w:r>
            <w:r>
              <w:rPr>
                <w:b/>
                <w:sz w:val="24"/>
              </w:rPr>
              <w:tab/>
            </w:r>
            <w:r>
              <w:rPr>
                <w:b/>
                <w:spacing w:val="-2"/>
                <w:sz w:val="24"/>
              </w:rPr>
              <w:t>Government</w:t>
            </w:r>
            <w:r>
              <w:rPr>
                <w:b/>
                <w:sz w:val="24"/>
              </w:rPr>
              <w:tab/>
            </w:r>
            <w:r>
              <w:rPr>
                <w:b/>
                <w:spacing w:val="-2"/>
                <w:sz w:val="24"/>
              </w:rPr>
              <w:t xml:space="preserve">College </w:t>
            </w:r>
            <w:r>
              <w:rPr>
                <w:b/>
                <w:sz w:val="24"/>
              </w:rPr>
              <w:t>(Autonomous) Kakinada</w:t>
            </w:r>
          </w:p>
        </w:tc>
        <w:tc>
          <w:tcPr>
            <w:tcW w:w="2187" w:type="dxa"/>
            <w:gridSpan w:val="4"/>
            <w:vMerge w:val="restart"/>
          </w:tcPr>
          <w:p w14:paraId="426ABA4E" w14:textId="77777777" w:rsidR="00F90896" w:rsidRDefault="00F90896" w:rsidP="002C0466">
            <w:pPr>
              <w:pStyle w:val="TableParagraph"/>
              <w:spacing w:before="6"/>
              <w:rPr>
                <w:sz w:val="24"/>
              </w:rPr>
            </w:pPr>
          </w:p>
          <w:p w14:paraId="137A0D91" w14:textId="77777777" w:rsidR="00F90896" w:rsidRDefault="00F90896" w:rsidP="002C0466">
            <w:pPr>
              <w:pStyle w:val="TableParagraph"/>
              <w:spacing w:line="216" w:lineRule="auto"/>
              <w:ind w:left="573" w:right="591" w:hanging="228"/>
              <w:rPr>
                <w:b/>
                <w:sz w:val="24"/>
              </w:rPr>
            </w:pPr>
            <w:r>
              <w:rPr>
                <w:b/>
                <w:spacing w:val="-2"/>
                <w:sz w:val="24"/>
              </w:rPr>
              <w:t>Program</w:t>
            </w:r>
            <w:r>
              <w:rPr>
                <w:b/>
                <w:spacing w:val="40"/>
                <w:sz w:val="24"/>
              </w:rPr>
              <w:t xml:space="preserve"> </w:t>
            </w:r>
            <w:r>
              <w:rPr>
                <w:b/>
                <w:sz w:val="24"/>
              </w:rPr>
              <w:t>&amp;</w:t>
            </w:r>
            <w:r>
              <w:rPr>
                <w:b/>
                <w:spacing w:val="-15"/>
                <w:sz w:val="24"/>
              </w:rPr>
              <w:t xml:space="preserve"> </w:t>
            </w:r>
            <w:r>
              <w:rPr>
                <w:b/>
                <w:sz w:val="24"/>
              </w:rPr>
              <w:t xml:space="preserve">Semes </w:t>
            </w:r>
            <w:proofErr w:type="spellStart"/>
            <w:r>
              <w:rPr>
                <w:b/>
                <w:spacing w:val="-4"/>
                <w:sz w:val="24"/>
              </w:rPr>
              <w:t>ter</w:t>
            </w:r>
            <w:proofErr w:type="spellEnd"/>
          </w:p>
          <w:p w14:paraId="4C67353D" w14:textId="77777777" w:rsidR="00F90896" w:rsidRDefault="00F90896" w:rsidP="002C0466">
            <w:pPr>
              <w:pStyle w:val="TableParagraph"/>
              <w:spacing w:before="32"/>
              <w:ind w:left="444"/>
              <w:rPr>
                <w:sz w:val="24"/>
              </w:rPr>
            </w:pPr>
            <w:r>
              <w:rPr>
                <w:sz w:val="24"/>
              </w:rPr>
              <w:t>II</w:t>
            </w:r>
            <w:r>
              <w:rPr>
                <w:spacing w:val="-2"/>
                <w:sz w:val="24"/>
              </w:rPr>
              <w:t xml:space="preserve"> </w:t>
            </w:r>
            <w:r>
              <w:rPr>
                <w:spacing w:val="-5"/>
                <w:sz w:val="24"/>
              </w:rPr>
              <w:t>BBA</w:t>
            </w:r>
          </w:p>
          <w:p w14:paraId="2E723C87" w14:textId="77777777" w:rsidR="00F90896" w:rsidRDefault="00F90896" w:rsidP="002C0466">
            <w:pPr>
              <w:pStyle w:val="TableParagraph"/>
              <w:spacing w:before="31"/>
              <w:ind w:left="136"/>
              <w:rPr>
                <w:sz w:val="24"/>
              </w:rPr>
            </w:pPr>
            <w:r>
              <w:rPr>
                <w:sz w:val="24"/>
              </w:rPr>
              <w:t>IV</w:t>
            </w:r>
            <w:r>
              <w:rPr>
                <w:spacing w:val="-8"/>
                <w:sz w:val="24"/>
              </w:rPr>
              <w:t xml:space="preserve"> </w:t>
            </w:r>
            <w:r>
              <w:rPr>
                <w:spacing w:val="-2"/>
                <w:sz w:val="24"/>
              </w:rPr>
              <w:t>SEMESTER</w:t>
            </w:r>
          </w:p>
        </w:tc>
      </w:tr>
      <w:tr w:rsidR="00F90896" w14:paraId="4038880A" w14:textId="77777777" w:rsidTr="002C0466">
        <w:trPr>
          <w:trHeight w:val="1389"/>
          <w:jc w:val="center"/>
        </w:trPr>
        <w:tc>
          <w:tcPr>
            <w:tcW w:w="2053" w:type="dxa"/>
          </w:tcPr>
          <w:p w14:paraId="6FF75D7B" w14:textId="77777777" w:rsidR="00F90896" w:rsidRDefault="00F90896" w:rsidP="002C0466">
            <w:pPr>
              <w:pStyle w:val="TableParagraph"/>
              <w:spacing w:before="8"/>
              <w:ind w:left="115"/>
              <w:jc w:val="center"/>
              <w:rPr>
                <w:sz w:val="24"/>
              </w:rPr>
            </w:pPr>
            <w:r>
              <w:rPr>
                <w:sz w:val="24"/>
              </w:rPr>
              <w:t>Course</w:t>
            </w:r>
            <w:r>
              <w:rPr>
                <w:spacing w:val="-2"/>
                <w:sz w:val="24"/>
              </w:rPr>
              <w:t xml:space="preserve"> </w:t>
            </w:r>
            <w:r>
              <w:rPr>
                <w:spacing w:val="-4"/>
                <w:sz w:val="24"/>
              </w:rPr>
              <w:t>Code</w:t>
            </w:r>
          </w:p>
        </w:tc>
        <w:tc>
          <w:tcPr>
            <w:tcW w:w="5605" w:type="dxa"/>
          </w:tcPr>
          <w:p w14:paraId="7FCA1FE8" w14:textId="77777777" w:rsidR="00F90896" w:rsidRDefault="00F90896" w:rsidP="002C0466">
            <w:pPr>
              <w:pStyle w:val="TableParagraph"/>
              <w:spacing w:before="8"/>
              <w:ind w:left="42"/>
              <w:jc w:val="center"/>
              <w:rPr>
                <w:b/>
                <w:sz w:val="24"/>
              </w:rPr>
            </w:pPr>
            <w:r>
              <w:rPr>
                <w:b/>
                <w:spacing w:val="-2"/>
                <w:sz w:val="24"/>
              </w:rPr>
              <w:t>TALENT MANAGEMENT</w:t>
            </w:r>
          </w:p>
        </w:tc>
        <w:tc>
          <w:tcPr>
            <w:tcW w:w="2187" w:type="dxa"/>
            <w:gridSpan w:val="4"/>
            <w:vMerge/>
            <w:tcBorders>
              <w:top w:val="nil"/>
            </w:tcBorders>
          </w:tcPr>
          <w:p w14:paraId="0836FA9A" w14:textId="77777777" w:rsidR="00F90896" w:rsidRDefault="00F90896" w:rsidP="002C0466">
            <w:pPr>
              <w:rPr>
                <w:sz w:val="2"/>
                <w:szCs w:val="2"/>
              </w:rPr>
            </w:pPr>
          </w:p>
        </w:tc>
      </w:tr>
      <w:tr w:rsidR="00F90896" w14:paraId="11B8612F" w14:textId="77777777" w:rsidTr="002C0466">
        <w:trPr>
          <w:trHeight w:val="388"/>
          <w:jc w:val="center"/>
        </w:trPr>
        <w:tc>
          <w:tcPr>
            <w:tcW w:w="2053" w:type="dxa"/>
            <w:tcBorders>
              <w:right w:val="single" w:sz="4" w:space="0" w:color="000000"/>
            </w:tcBorders>
          </w:tcPr>
          <w:p w14:paraId="53C7B3E9" w14:textId="77777777" w:rsidR="00F90896" w:rsidRDefault="00F90896" w:rsidP="002C0466">
            <w:pPr>
              <w:pStyle w:val="TableParagraph"/>
              <w:spacing w:before="6"/>
              <w:ind w:left="126"/>
              <w:jc w:val="center"/>
              <w:rPr>
                <w:sz w:val="24"/>
              </w:rPr>
            </w:pPr>
            <w:r>
              <w:rPr>
                <w:spacing w:val="-2"/>
                <w:sz w:val="24"/>
              </w:rPr>
              <w:t>Teaching</w:t>
            </w:r>
          </w:p>
        </w:tc>
        <w:tc>
          <w:tcPr>
            <w:tcW w:w="5605" w:type="dxa"/>
            <w:tcBorders>
              <w:left w:val="single" w:sz="4" w:space="0" w:color="000000"/>
            </w:tcBorders>
          </w:tcPr>
          <w:p w14:paraId="2F4DC80A" w14:textId="77777777" w:rsidR="00F90896" w:rsidRDefault="00F90896" w:rsidP="002C0466">
            <w:pPr>
              <w:pStyle w:val="TableParagraph"/>
              <w:spacing w:before="6"/>
              <w:ind w:left="993"/>
              <w:rPr>
                <w:sz w:val="24"/>
              </w:rPr>
            </w:pPr>
            <w:r>
              <w:rPr>
                <w:sz w:val="24"/>
              </w:rPr>
              <w:t>Hours</w:t>
            </w:r>
            <w:r>
              <w:rPr>
                <w:spacing w:val="-17"/>
                <w:sz w:val="24"/>
              </w:rPr>
              <w:t xml:space="preserve"> </w:t>
            </w:r>
            <w:r>
              <w:rPr>
                <w:sz w:val="24"/>
              </w:rPr>
              <w:t>Allocated:</w:t>
            </w:r>
            <w:r>
              <w:rPr>
                <w:spacing w:val="-2"/>
                <w:sz w:val="24"/>
              </w:rPr>
              <w:t xml:space="preserve"> </w:t>
            </w:r>
            <w:r>
              <w:rPr>
                <w:sz w:val="24"/>
              </w:rPr>
              <w:t xml:space="preserve">60 </w:t>
            </w:r>
            <w:r>
              <w:rPr>
                <w:spacing w:val="-4"/>
                <w:sz w:val="24"/>
              </w:rPr>
              <w:t>(</w:t>
            </w:r>
            <w:r>
              <w:rPr>
                <w:b/>
                <w:spacing w:val="-4"/>
                <w:sz w:val="24"/>
              </w:rPr>
              <w:t>Lab</w:t>
            </w:r>
            <w:r>
              <w:rPr>
                <w:spacing w:val="-4"/>
                <w:sz w:val="24"/>
              </w:rPr>
              <w:t>)</w:t>
            </w:r>
          </w:p>
        </w:tc>
        <w:tc>
          <w:tcPr>
            <w:tcW w:w="593" w:type="dxa"/>
          </w:tcPr>
          <w:p w14:paraId="55FFEBAB" w14:textId="77777777" w:rsidR="00F90896" w:rsidRDefault="00F90896" w:rsidP="002C0466">
            <w:pPr>
              <w:pStyle w:val="TableParagraph"/>
              <w:spacing w:before="6"/>
              <w:ind w:left="170" w:right="7"/>
              <w:jc w:val="center"/>
              <w:rPr>
                <w:sz w:val="24"/>
              </w:rPr>
            </w:pPr>
            <w:r>
              <w:rPr>
                <w:spacing w:val="-10"/>
                <w:sz w:val="24"/>
              </w:rPr>
              <w:t>L</w:t>
            </w:r>
          </w:p>
        </w:tc>
        <w:tc>
          <w:tcPr>
            <w:tcW w:w="557" w:type="dxa"/>
          </w:tcPr>
          <w:p w14:paraId="5600D643" w14:textId="77777777" w:rsidR="00F90896" w:rsidRDefault="00F90896" w:rsidP="002C0466">
            <w:pPr>
              <w:pStyle w:val="TableParagraph"/>
              <w:spacing w:before="6"/>
              <w:ind w:right="87"/>
              <w:jc w:val="right"/>
              <w:rPr>
                <w:sz w:val="24"/>
              </w:rPr>
            </w:pPr>
            <w:r>
              <w:rPr>
                <w:spacing w:val="-10"/>
                <w:sz w:val="24"/>
              </w:rPr>
              <w:t>T</w:t>
            </w:r>
          </w:p>
        </w:tc>
        <w:tc>
          <w:tcPr>
            <w:tcW w:w="663" w:type="dxa"/>
          </w:tcPr>
          <w:p w14:paraId="7928ABB1" w14:textId="77777777" w:rsidR="00F90896" w:rsidRDefault="00F90896" w:rsidP="002C0466">
            <w:pPr>
              <w:pStyle w:val="TableParagraph"/>
              <w:spacing w:before="6"/>
              <w:ind w:right="132"/>
              <w:jc w:val="right"/>
              <w:rPr>
                <w:sz w:val="24"/>
              </w:rPr>
            </w:pPr>
            <w:r>
              <w:rPr>
                <w:spacing w:val="-10"/>
                <w:sz w:val="24"/>
              </w:rPr>
              <w:t>P</w:t>
            </w:r>
          </w:p>
        </w:tc>
        <w:tc>
          <w:tcPr>
            <w:tcW w:w="373" w:type="dxa"/>
          </w:tcPr>
          <w:p w14:paraId="284F9FF6" w14:textId="77777777" w:rsidR="00F90896" w:rsidRDefault="00F90896" w:rsidP="002C0466">
            <w:pPr>
              <w:pStyle w:val="TableParagraph"/>
              <w:spacing w:before="6"/>
              <w:ind w:right="-15"/>
              <w:jc w:val="right"/>
              <w:rPr>
                <w:sz w:val="24"/>
              </w:rPr>
            </w:pPr>
            <w:r>
              <w:rPr>
                <w:spacing w:val="-10"/>
                <w:sz w:val="24"/>
              </w:rPr>
              <w:t>C</w:t>
            </w:r>
          </w:p>
        </w:tc>
      </w:tr>
      <w:tr w:rsidR="00F90896" w14:paraId="64D4F26F" w14:textId="77777777" w:rsidTr="002C0466">
        <w:trPr>
          <w:trHeight w:val="518"/>
          <w:jc w:val="center"/>
        </w:trPr>
        <w:tc>
          <w:tcPr>
            <w:tcW w:w="2053" w:type="dxa"/>
            <w:tcBorders>
              <w:right w:val="single" w:sz="4" w:space="0" w:color="000000"/>
            </w:tcBorders>
          </w:tcPr>
          <w:p w14:paraId="6975001E" w14:textId="77777777" w:rsidR="00F90896" w:rsidRDefault="00F90896" w:rsidP="002C0466">
            <w:pPr>
              <w:pStyle w:val="TableParagraph"/>
              <w:spacing w:before="8"/>
              <w:ind w:left="126" w:right="74"/>
              <w:jc w:val="center"/>
              <w:rPr>
                <w:sz w:val="24"/>
              </w:rPr>
            </w:pPr>
            <w:r>
              <w:rPr>
                <w:spacing w:val="-2"/>
                <w:sz w:val="24"/>
              </w:rPr>
              <w:t>Pre-requisites:</w:t>
            </w:r>
          </w:p>
        </w:tc>
        <w:tc>
          <w:tcPr>
            <w:tcW w:w="5605" w:type="dxa"/>
            <w:tcBorders>
              <w:left w:val="single" w:sz="4" w:space="0" w:color="000000"/>
            </w:tcBorders>
          </w:tcPr>
          <w:p w14:paraId="48927A01" w14:textId="77777777" w:rsidR="00F90896" w:rsidRDefault="00F90896" w:rsidP="002C0466">
            <w:pPr>
              <w:pStyle w:val="TableParagraph"/>
            </w:pPr>
          </w:p>
        </w:tc>
        <w:tc>
          <w:tcPr>
            <w:tcW w:w="593" w:type="dxa"/>
          </w:tcPr>
          <w:p w14:paraId="365F62EA" w14:textId="77777777" w:rsidR="00F90896" w:rsidRDefault="00F90896" w:rsidP="002C0466">
            <w:pPr>
              <w:pStyle w:val="TableParagraph"/>
              <w:spacing w:before="8"/>
              <w:ind w:left="170"/>
              <w:jc w:val="center"/>
              <w:rPr>
                <w:sz w:val="24"/>
              </w:rPr>
            </w:pPr>
            <w:r>
              <w:rPr>
                <w:spacing w:val="-10"/>
                <w:sz w:val="24"/>
              </w:rPr>
              <w:t>0</w:t>
            </w:r>
          </w:p>
        </w:tc>
        <w:tc>
          <w:tcPr>
            <w:tcW w:w="557" w:type="dxa"/>
          </w:tcPr>
          <w:p w14:paraId="046269BA" w14:textId="77777777" w:rsidR="00F90896" w:rsidRDefault="00F90896" w:rsidP="002C0466">
            <w:pPr>
              <w:pStyle w:val="TableParagraph"/>
              <w:spacing w:before="8"/>
              <w:ind w:right="94"/>
              <w:jc w:val="right"/>
              <w:rPr>
                <w:sz w:val="24"/>
              </w:rPr>
            </w:pPr>
            <w:r>
              <w:rPr>
                <w:spacing w:val="-10"/>
                <w:sz w:val="24"/>
              </w:rPr>
              <w:t>0</w:t>
            </w:r>
          </w:p>
        </w:tc>
        <w:tc>
          <w:tcPr>
            <w:tcW w:w="663" w:type="dxa"/>
          </w:tcPr>
          <w:p w14:paraId="4E7EB952" w14:textId="77777777" w:rsidR="00F90896" w:rsidRDefault="00F90896" w:rsidP="002C0466">
            <w:pPr>
              <w:pStyle w:val="TableParagraph"/>
              <w:spacing w:before="8"/>
              <w:ind w:right="121"/>
              <w:jc w:val="right"/>
              <w:rPr>
                <w:sz w:val="24"/>
              </w:rPr>
            </w:pPr>
            <w:r>
              <w:rPr>
                <w:spacing w:val="-10"/>
                <w:sz w:val="24"/>
              </w:rPr>
              <w:t>3</w:t>
            </w:r>
          </w:p>
        </w:tc>
        <w:tc>
          <w:tcPr>
            <w:tcW w:w="373" w:type="dxa"/>
          </w:tcPr>
          <w:p w14:paraId="6E9853D5" w14:textId="77777777" w:rsidR="00F90896" w:rsidRDefault="00F90896" w:rsidP="002C0466">
            <w:pPr>
              <w:pStyle w:val="TableParagraph"/>
              <w:spacing w:before="8"/>
              <w:ind w:right="24"/>
              <w:jc w:val="right"/>
              <w:rPr>
                <w:sz w:val="24"/>
              </w:rPr>
            </w:pPr>
            <w:r>
              <w:rPr>
                <w:spacing w:val="-10"/>
                <w:sz w:val="24"/>
              </w:rPr>
              <w:t>2</w:t>
            </w:r>
          </w:p>
        </w:tc>
      </w:tr>
    </w:tbl>
    <w:p w14:paraId="5865876E" w14:textId="77777777" w:rsidR="00F90896" w:rsidRDefault="00F90896" w:rsidP="00F90896">
      <w:pPr>
        <w:spacing w:before="1"/>
        <w:ind w:left="720"/>
        <w:rPr>
          <w:b/>
          <w:sz w:val="28"/>
        </w:rPr>
      </w:pPr>
      <w:r>
        <w:rPr>
          <w:b/>
          <w:sz w:val="28"/>
        </w:rPr>
        <w:t>Course</w:t>
      </w:r>
      <w:r>
        <w:rPr>
          <w:b/>
          <w:spacing w:val="-6"/>
          <w:sz w:val="28"/>
        </w:rPr>
        <w:t xml:space="preserve"> </w:t>
      </w:r>
      <w:r>
        <w:rPr>
          <w:b/>
          <w:spacing w:val="-2"/>
          <w:sz w:val="28"/>
        </w:rPr>
        <w:t>Objectives:</w:t>
      </w:r>
    </w:p>
    <w:p w14:paraId="4A097182" w14:textId="77777777" w:rsidR="00F90896" w:rsidRPr="00C51FA4" w:rsidRDefault="00F90896" w:rsidP="00F90896">
      <w:pPr>
        <w:spacing w:before="166"/>
        <w:ind w:left="1315"/>
        <w:rPr>
          <w:sz w:val="23"/>
        </w:rPr>
      </w:pPr>
      <w:r w:rsidRPr="00C51FA4">
        <w:rPr>
          <w:sz w:val="23"/>
        </w:rPr>
        <w:t>Understand basic concepts associated with learning process, learning theories,</w:t>
      </w:r>
    </w:p>
    <w:p w14:paraId="67546D4E" w14:textId="77777777" w:rsidR="00F90896" w:rsidRPr="00C51FA4" w:rsidRDefault="00F90896" w:rsidP="00F90896">
      <w:pPr>
        <w:spacing w:before="166"/>
        <w:ind w:left="1315"/>
        <w:rPr>
          <w:sz w:val="23"/>
        </w:rPr>
      </w:pPr>
      <w:r w:rsidRPr="00C51FA4">
        <w:rPr>
          <w:sz w:val="23"/>
        </w:rPr>
        <w:t>training and development.</w:t>
      </w:r>
    </w:p>
    <w:p w14:paraId="2CF22473" w14:textId="77777777" w:rsidR="00F90896" w:rsidRPr="00C51FA4" w:rsidRDefault="00F90896" w:rsidP="00F90896">
      <w:pPr>
        <w:spacing w:before="166"/>
        <w:ind w:left="1315"/>
        <w:rPr>
          <w:sz w:val="23"/>
        </w:rPr>
      </w:pPr>
      <w:r w:rsidRPr="00C51FA4">
        <w:rPr>
          <w:sz w:val="23"/>
        </w:rPr>
        <w:t> Understand training needs, identification of training needs, training processes, training</w:t>
      </w:r>
    </w:p>
    <w:p w14:paraId="606D24D2" w14:textId="77777777" w:rsidR="00F90896" w:rsidRPr="00C51FA4" w:rsidRDefault="00F90896" w:rsidP="00F90896">
      <w:pPr>
        <w:spacing w:before="166"/>
        <w:ind w:left="1315"/>
        <w:rPr>
          <w:sz w:val="23"/>
        </w:rPr>
      </w:pPr>
      <w:r w:rsidRPr="00C51FA4">
        <w:rPr>
          <w:sz w:val="23"/>
        </w:rPr>
        <w:t>methods.</w:t>
      </w:r>
    </w:p>
    <w:p w14:paraId="562A6C59" w14:textId="77777777" w:rsidR="00F90896" w:rsidRPr="00C51FA4" w:rsidRDefault="00F90896" w:rsidP="00F90896">
      <w:pPr>
        <w:spacing w:before="166"/>
        <w:ind w:left="1315"/>
        <w:rPr>
          <w:sz w:val="23"/>
        </w:rPr>
      </w:pPr>
      <w:r w:rsidRPr="00C51FA4">
        <w:rPr>
          <w:sz w:val="23"/>
        </w:rPr>
        <w:t> To familiarize with evaluation design to asses training program effectiveness.</w:t>
      </w:r>
    </w:p>
    <w:p w14:paraId="348B66ED" w14:textId="77777777" w:rsidR="00F90896" w:rsidRPr="00C51FA4" w:rsidRDefault="00F90896" w:rsidP="00F90896">
      <w:pPr>
        <w:spacing w:before="166"/>
        <w:ind w:left="1315"/>
        <w:rPr>
          <w:sz w:val="23"/>
        </w:rPr>
      </w:pPr>
      <w:r w:rsidRPr="00C51FA4">
        <w:rPr>
          <w:sz w:val="23"/>
        </w:rPr>
        <w:t> Emerging trends in training and development.</w:t>
      </w:r>
    </w:p>
    <w:p w14:paraId="62F86EB5" w14:textId="77777777" w:rsidR="00F90896" w:rsidRPr="00C51FA4" w:rsidRDefault="00F90896" w:rsidP="00F90896">
      <w:pPr>
        <w:spacing w:before="166"/>
        <w:ind w:left="1315"/>
        <w:rPr>
          <w:sz w:val="23"/>
        </w:rPr>
      </w:pPr>
      <w:r w:rsidRPr="00C51FA4">
        <w:rPr>
          <w:sz w:val="23"/>
        </w:rPr>
        <w:t> Relevance and usefulness of training expertise in the organizational work</w:t>
      </w:r>
    </w:p>
    <w:p w14:paraId="6FBC0312" w14:textId="77777777" w:rsidR="00F90896" w:rsidRDefault="00F90896" w:rsidP="00F90896">
      <w:pPr>
        <w:spacing w:before="166"/>
        <w:ind w:left="1315"/>
        <w:rPr>
          <w:b/>
          <w:sz w:val="23"/>
        </w:rPr>
      </w:pPr>
      <w:r w:rsidRPr="00C51FA4">
        <w:rPr>
          <w:sz w:val="23"/>
        </w:rPr>
        <w:t>environment.</w:t>
      </w:r>
      <w:r w:rsidRPr="00C51FA4">
        <w:rPr>
          <w:b/>
          <w:sz w:val="23"/>
        </w:rPr>
        <w:t xml:space="preserve"> </w:t>
      </w:r>
    </w:p>
    <w:p w14:paraId="1ACECA45" w14:textId="77777777" w:rsidR="00F90896" w:rsidRDefault="00F90896" w:rsidP="00F90896">
      <w:pPr>
        <w:spacing w:before="166"/>
        <w:ind w:left="1315"/>
        <w:rPr>
          <w:b/>
          <w:sz w:val="28"/>
        </w:rPr>
      </w:pPr>
      <w:r>
        <w:rPr>
          <w:b/>
          <w:sz w:val="28"/>
        </w:rPr>
        <w:t>Course</w:t>
      </w:r>
      <w:r>
        <w:rPr>
          <w:b/>
          <w:spacing w:val="-6"/>
          <w:sz w:val="28"/>
        </w:rPr>
        <w:t xml:space="preserve"> </w:t>
      </w:r>
      <w:r>
        <w:rPr>
          <w:b/>
          <w:spacing w:val="-2"/>
          <w:sz w:val="28"/>
        </w:rPr>
        <w:t>Outcomes:</w:t>
      </w:r>
    </w:p>
    <w:p w14:paraId="0A326EF2" w14:textId="77777777" w:rsidR="00F90896" w:rsidRDefault="00F90896" w:rsidP="00F90896">
      <w:pPr>
        <w:pStyle w:val="BodyText"/>
        <w:spacing w:before="70"/>
        <w:rPr>
          <w:b/>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1"/>
        <w:gridCol w:w="6794"/>
        <w:gridCol w:w="2225"/>
      </w:tblGrid>
      <w:tr w:rsidR="00F90896" w14:paraId="5210F8CD" w14:textId="77777777" w:rsidTr="002C0466">
        <w:trPr>
          <w:trHeight w:val="608"/>
          <w:jc w:val="center"/>
        </w:trPr>
        <w:tc>
          <w:tcPr>
            <w:tcW w:w="7545" w:type="dxa"/>
            <w:gridSpan w:val="2"/>
          </w:tcPr>
          <w:p w14:paraId="4BD6DE07" w14:textId="77777777" w:rsidR="00F90896" w:rsidRDefault="00F90896" w:rsidP="002C0466">
            <w:pPr>
              <w:pStyle w:val="TableParagraph"/>
              <w:spacing w:before="6"/>
              <w:ind w:left="556"/>
              <w:rPr>
                <w:sz w:val="24"/>
              </w:rPr>
            </w:pPr>
            <w:r>
              <w:rPr>
                <w:sz w:val="24"/>
              </w:rPr>
              <w:t>On</w:t>
            </w:r>
            <w:r>
              <w:rPr>
                <w:spacing w:val="-1"/>
                <w:sz w:val="24"/>
              </w:rPr>
              <w:t xml:space="preserve"> </w:t>
            </w:r>
            <w:r>
              <w:rPr>
                <w:sz w:val="24"/>
              </w:rPr>
              <w:t>Completion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course,</w:t>
            </w:r>
            <w:r>
              <w:rPr>
                <w:spacing w:val="-1"/>
                <w:sz w:val="24"/>
              </w:rPr>
              <w:t xml:space="preserve"> </w:t>
            </w:r>
            <w:r>
              <w:rPr>
                <w:sz w:val="24"/>
              </w:rPr>
              <w:t>the</w:t>
            </w:r>
            <w:r>
              <w:rPr>
                <w:spacing w:val="-1"/>
                <w:sz w:val="24"/>
              </w:rPr>
              <w:t xml:space="preserve"> </w:t>
            </w:r>
            <w:r>
              <w:rPr>
                <w:sz w:val="24"/>
              </w:rPr>
              <w:t>students</w:t>
            </w:r>
            <w:r>
              <w:rPr>
                <w:spacing w:val="-1"/>
                <w:sz w:val="24"/>
              </w:rPr>
              <w:t xml:space="preserve"> </w:t>
            </w:r>
            <w:r>
              <w:rPr>
                <w:sz w:val="24"/>
              </w:rPr>
              <w:t>will</w:t>
            </w:r>
            <w:r>
              <w:rPr>
                <w:spacing w:val="-1"/>
                <w:sz w:val="24"/>
              </w:rPr>
              <w:t xml:space="preserve"> </w:t>
            </w:r>
            <w:r>
              <w:rPr>
                <w:sz w:val="24"/>
              </w:rPr>
              <w:t xml:space="preserve">be able </w:t>
            </w:r>
            <w:r>
              <w:rPr>
                <w:spacing w:val="-5"/>
                <w:sz w:val="24"/>
              </w:rPr>
              <w:t>to-</w:t>
            </w:r>
          </w:p>
        </w:tc>
        <w:tc>
          <w:tcPr>
            <w:tcW w:w="2225" w:type="dxa"/>
          </w:tcPr>
          <w:p w14:paraId="0D10A184" w14:textId="77777777" w:rsidR="00F90896" w:rsidRDefault="00F90896" w:rsidP="002C0466">
            <w:pPr>
              <w:pStyle w:val="TableParagraph"/>
              <w:spacing w:before="6"/>
              <w:ind w:left="95"/>
              <w:rPr>
                <w:sz w:val="24"/>
              </w:rPr>
            </w:pPr>
            <w:r>
              <w:rPr>
                <w:sz w:val="24"/>
              </w:rPr>
              <w:t xml:space="preserve">Cognitive </w:t>
            </w:r>
            <w:r>
              <w:rPr>
                <w:spacing w:val="-2"/>
                <w:sz w:val="24"/>
              </w:rPr>
              <w:t>Domain</w:t>
            </w:r>
          </w:p>
        </w:tc>
      </w:tr>
      <w:tr w:rsidR="00F90896" w14:paraId="2A0D572A" w14:textId="77777777" w:rsidTr="002C0466">
        <w:trPr>
          <w:trHeight w:val="868"/>
          <w:jc w:val="center"/>
        </w:trPr>
        <w:tc>
          <w:tcPr>
            <w:tcW w:w="751" w:type="dxa"/>
          </w:tcPr>
          <w:p w14:paraId="7025C4FC" w14:textId="77777777" w:rsidR="00F90896" w:rsidRDefault="00F90896" w:rsidP="002C0466">
            <w:pPr>
              <w:pStyle w:val="TableParagraph"/>
              <w:spacing w:before="6"/>
              <w:ind w:left="18"/>
              <w:rPr>
                <w:sz w:val="24"/>
              </w:rPr>
            </w:pPr>
            <w:r>
              <w:rPr>
                <w:spacing w:val="-5"/>
                <w:sz w:val="24"/>
              </w:rPr>
              <w:t>CO1</w:t>
            </w:r>
          </w:p>
        </w:tc>
        <w:tc>
          <w:tcPr>
            <w:tcW w:w="6794" w:type="dxa"/>
          </w:tcPr>
          <w:p w14:paraId="7402E2B1" w14:textId="77777777" w:rsidR="00F90896" w:rsidRDefault="00F90896" w:rsidP="002C0466">
            <w:pPr>
              <w:pStyle w:val="TableParagraph"/>
              <w:spacing w:before="6"/>
              <w:ind w:left="18"/>
              <w:rPr>
                <w:sz w:val="24"/>
              </w:rPr>
            </w:pPr>
            <w:r>
              <w:rPr>
                <w:sz w:val="24"/>
              </w:rPr>
              <w:t>Students</w:t>
            </w:r>
            <w:r>
              <w:rPr>
                <w:spacing w:val="-5"/>
                <w:sz w:val="24"/>
              </w:rPr>
              <w:t xml:space="preserve"> </w:t>
            </w:r>
            <w:r>
              <w:rPr>
                <w:sz w:val="24"/>
              </w:rPr>
              <w:t>would</w:t>
            </w:r>
            <w:r>
              <w:rPr>
                <w:spacing w:val="-2"/>
                <w:sz w:val="24"/>
              </w:rPr>
              <w:t xml:space="preserve"> </w:t>
            </w:r>
            <w:r>
              <w:rPr>
                <w:sz w:val="24"/>
              </w:rPr>
              <w:t>identify</w:t>
            </w:r>
            <w:r>
              <w:rPr>
                <w:spacing w:val="-2"/>
                <w:sz w:val="24"/>
              </w:rPr>
              <w:t xml:space="preserve"> </w:t>
            </w:r>
            <w:r>
              <w:rPr>
                <w:sz w:val="24"/>
              </w:rPr>
              <w:t>the</w:t>
            </w:r>
            <w:r>
              <w:rPr>
                <w:spacing w:val="-2"/>
                <w:sz w:val="24"/>
              </w:rPr>
              <w:t xml:space="preserve"> </w:t>
            </w:r>
            <w:r>
              <w:rPr>
                <w:sz w:val="24"/>
              </w:rPr>
              <w:t>technical</w:t>
            </w:r>
            <w:r>
              <w:rPr>
                <w:spacing w:val="-2"/>
                <w:sz w:val="24"/>
              </w:rPr>
              <w:t xml:space="preserve"> </w:t>
            </w:r>
            <w:r>
              <w:rPr>
                <w:sz w:val="24"/>
              </w:rPr>
              <w:t>terms</w:t>
            </w:r>
            <w:r>
              <w:rPr>
                <w:spacing w:val="-3"/>
                <w:sz w:val="24"/>
              </w:rPr>
              <w:t xml:space="preserve"> </w:t>
            </w:r>
            <w:r>
              <w:rPr>
                <w:sz w:val="24"/>
              </w:rPr>
              <w:t>related</w:t>
            </w:r>
            <w:r>
              <w:rPr>
                <w:spacing w:val="-2"/>
                <w:sz w:val="24"/>
              </w:rPr>
              <w:t xml:space="preserve"> </w:t>
            </w:r>
            <w:r>
              <w:rPr>
                <w:sz w:val="24"/>
              </w:rPr>
              <w:t>to</w:t>
            </w:r>
            <w:r>
              <w:rPr>
                <w:spacing w:val="-1"/>
                <w:sz w:val="24"/>
              </w:rPr>
              <w:t xml:space="preserve"> </w:t>
            </w:r>
            <w:r>
              <w:rPr>
                <w:spacing w:val="-5"/>
                <w:sz w:val="24"/>
              </w:rPr>
              <w:t>Talent Management</w:t>
            </w:r>
          </w:p>
        </w:tc>
        <w:tc>
          <w:tcPr>
            <w:tcW w:w="2225" w:type="dxa"/>
          </w:tcPr>
          <w:p w14:paraId="2DBF96EA" w14:textId="77777777" w:rsidR="00F90896" w:rsidRDefault="00F90896" w:rsidP="002C0466">
            <w:pPr>
              <w:pStyle w:val="TableParagraph"/>
              <w:spacing w:before="6" w:line="360" w:lineRule="auto"/>
              <w:ind w:left="16" w:right="383"/>
              <w:rPr>
                <w:sz w:val="24"/>
              </w:rPr>
            </w:pPr>
            <w:r>
              <w:rPr>
                <w:sz w:val="24"/>
              </w:rPr>
              <w:t>Remembering</w:t>
            </w:r>
            <w:r>
              <w:rPr>
                <w:spacing w:val="-15"/>
                <w:sz w:val="24"/>
              </w:rPr>
              <w:t xml:space="preserve"> </w:t>
            </w:r>
            <w:r>
              <w:rPr>
                <w:sz w:val="24"/>
              </w:rPr>
              <w:t xml:space="preserve">&amp; </w:t>
            </w:r>
            <w:r>
              <w:rPr>
                <w:spacing w:val="-2"/>
                <w:sz w:val="24"/>
              </w:rPr>
              <w:t>Understanding</w:t>
            </w:r>
          </w:p>
        </w:tc>
      </w:tr>
      <w:tr w:rsidR="00F90896" w14:paraId="1DCFABC7" w14:textId="77777777" w:rsidTr="002C0466">
        <w:trPr>
          <w:trHeight w:val="653"/>
          <w:jc w:val="center"/>
        </w:trPr>
        <w:tc>
          <w:tcPr>
            <w:tcW w:w="751" w:type="dxa"/>
          </w:tcPr>
          <w:p w14:paraId="5CD5BD06" w14:textId="77777777" w:rsidR="00F90896" w:rsidRDefault="00F90896" w:rsidP="002C0466">
            <w:pPr>
              <w:pStyle w:val="TableParagraph"/>
              <w:spacing w:before="6"/>
              <w:ind w:left="18"/>
              <w:rPr>
                <w:sz w:val="24"/>
              </w:rPr>
            </w:pPr>
            <w:r>
              <w:rPr>
                <w:spacing w:val="-5"/>
                <w:sz w:val="24"/>
              </w:rPr>
              <w:t>CO2</w:t>
            </w:r>
          </w:p>
        </w:tc>
        <w:tc>
          <w:tcPr>
            <w:tcW w:w="6794" w:type="dxa"/>
          </w:tcPr>
          <w:p w14:paraId="0EC1760F" w14:textId="77777777" w:rsidR="00F90896" w:rsidRDefault="00F90896" w:rsidP="002C0466">
            <w:pPr>
              <w:pStyle w:val="TableParagraph"/>
              <w:spacing w:before="6"/>
              <w:ind w:left="18"/>
              <w:rPr>
                <w:sz w:val="24"/>
              </w:rPr>
            </w:pPr>
            <w:r>
              <w:rPr>
                <w:sz w:val="24"/>
              </w:rPr>
              <w:t>Students</w:t>
            </w:r>
            <w:r>
              <w:rPr>
                <w:spacing w:val="-6"/>
                <w:sz w:val="24"/>
              </w:rPr>
              <w:t xml:space="preserve"> </w:t>
            </w:r>
            <w:r>
              <w:rPr>
                <w:sz w:val="24"/>
              </w:rPr>
              <w:t>would</w:t>
            </w:r>
            <w:r>
              <w:rPr>
                <w:spacing w:val="-2"/>
                <w:sz w:val="24"/>
              </w:rPr>
              <w:t xml:space="preserve"> </w:t>
            </w:r>
            <w:r>
              <w:rPr>
                <w:sz w:val="24"/>
              </w:rPr>
              <w:t>determine</w:t>
            </w:r>
            <w:r>
              <w:rPr>
                <w:spacing w:val="-3"/>
                <w:sz w:val="24"/>
              </w:rPr>
              <w:t xml:space="preserve"> </w:t>
            </w:r>
            <w:r>
              <w:rPr>
                <w:sz w:val="24"/>
              </w:rPr>
              <w:t>the</w:t>
            </w:r>
            <w:r>
              <w:rPr>
                <w:spacing w:val="-2"/>
                <w:sz w:val="24"/>
              </w:rPr>
              <w:t xml:space="preserve"> </w:t>
            </w:r>
            <w:r>
              <w:rPr>
                <w:sz w:val="24"/>
              </w:rPr>
              <w:t>residential</w:t>
            </w:r>
            <w:r>
              <w:rPr>
                <w:spacing w:val="-2"/>
                <w:sz w:val="24"/>
              </w:rPr>
              <w:t xml:space="preserve"> </w:t>
            </w:r>
            <w:r>
              <w:rPr>
                <w:sz w:val="24"/>
              </w:rPr>
              <w:t>status</w:t>
            </w:r>
            <w:r>
              <w:rPr>
                <w:spacing w:val="-3"/>
                <w:sz w:val="24"/>
              </w:rPr>
              <w:t xml:space="preserve"> </w:t>
            </w:r>
            <w:r>
              <w:rPr>
                <w:sz w:val="24"/>
              </w:rPr>
              <w:t xml:space="preserve">of </w:t>
            </w:r>
            <w:r>
              <w:rPr>
                <w:spacing w:val="-5"/>
                <w:sz w:val="24"/>
              </w:rPr>
              <w:t>Talent Management</w:t>
            </w:r>
          </w:p>
        </w:tc>
        <w:tc>
          <w:tcPr>
            <w:tcW w:w="2225" w:type="dxa"/>
          </w:tcPr>
          <w:p w14:paraId="2EDADFFD" w14:textId="77777777" w:rsidR="00F90896" w:rsidRDefault="00F90896" w:rsidP="002C0466">
            <w:pPr>
              <w:pStyle w:val="TableParagraph"/>
              <w:spacing w:before="6"/>
              <w:ind w:left="16"/>
              <w:rPr>
                <w:sz w:val="24"/>
              </w:rPr>
            </w:pPr>
            <w:r>
              <w:rPr>
                <w:spacing w:val="-2"/>
                <w:sz w:val="24"/>
              </w:rPr>
              <w:t>Application</w:t>
            </w:r>
          </w:p>
        </w:tc>
      </w:tr>
      <w:tr w:rsidR="00F90896" w14:paraId="75BDF49B" w14:textId="77777777" w:rsidTr="002C0466">
        <w:trPr>
          <w:trHeight w:val="655"/>
          <w:jc w:val="center"/>
        </w:trPr>
        <w:tc>
          <w:tcPr>
            <w:tcW w:w="751" w:type="dxa"/>
          </w:tcPr>
          <w:p w14:paraId="42FDB3FB" w14:textId="77777777" w:rsidR="00F90896" w:rsidRDefault="00F90896" w:rsidP="002C0466">
            <w:pPr>
              <w:pStyle w:val="TableParagraph"/>
              <w:spacing w:before="6"/>
              <w:ind w:left="18"/>
              <w:rPr>
                <w:sz w:val="24"/>
              </w:rPr>
            </w:pPr>
            <w:r>
              <w:rPr>
                <w:spacing w:val="-5"/>
                <w:sz w:val="24"/>
              </w:rPr>
              <w:t>CO3</w:t>
            </w:r>
          </w:p>
        </w:tc>
        <w:tc>
          <w:tcPr>
            <w:tcW w:w="6794" w:type="dxa"/>
          </w:tcPr>
          <w:p w14:paraId="19EE70FD" w14:textId="77777777" w:rsidR="00F90896" w:rsidRDefault="00F90896" w:rsidP="002C0466">
            <w:pPr>
              <w:pStyle w:val="TableParagraph"/>
              <w:spacing w:before="6"/>
              <w:ind w:left="18"/>
              <w:rPr>
                <w:sz w:val="24"/>
              </w:rPr>
            </w:pPr>
            <w:r>
              <w:rPr>
                <w:sz w:val="24"/>
              </w:rPr>
              <w:t>Students</w:t>
            </w:r>
            <w:r>
              <w:rPr>
                <w:spacing w:val="-4"/>
                <w:sz w:val="24"/>
              </w:rPr>
              <w:t xml:space="preserve"> </w:t>
            </w:r>
            <w:r>
              <w:rPr>
                <w:sz w:val="24"/>
              </w:rPr>
              <w:t>would</w:t>
            </w:r>
            <w:r>
              <w:rPr>
                <w:spacing w:val="-2"/>
                <w:sz w:val="24"/>
              </w:rPr>
              <w:t xml:space="preserve"> </w:t>
            </w:r>
            <w:r>
              <w:rPr>
                <w:sz w:val="24"/>
              </w:rPr>
              <w:t>compute</w:t>
            </w:r>
            <w:r>
              <w:rPr>
                <w:spacing w:val="-3"/>
                <w:sz w:val="24"/>
              </w:rPr>
              <w:t xml:space="preserve"> </w:t>
            </w:r>
            <w:r>
              <w:rPr>
                <w:spacing w:val="-5"/>
                <w:sz w:val="24"/>
              </w:rPr>
              <w:t>Talent Management</w:t>
            </w:r>
          </w:p>
        </w:tc>
        <w:tc>
          <w:tcPr>
            <w:tcW w:w="2225" w:type="dxa"/>
          </w:tcPr>
          <w:p w14:paraId="6B71545A" w14:textId="77777777" w:rsidR="00F90896" w:rsidRDefault="00F90896" w:rsidP="002C0466">
            <w:pPr>
              <w:pStyle w:val="TableParagraph"/>
              <w:spacing w:before="193"/>
              <w:ind w:left="16"/>
              <w:rPr>
                <w:sz w:val="24"/>
              </w:rPr>
            </w:pPr>
            <w:r>
              <w:rPr>
                <w:spacing w:val="-2"/>
                <w:sz w:val="24"/>
              </w:rPr>
              <w:t>Analyzing</w:t>
            </w:r>
          </w:p>
        </w:tc>
      </w:tr>
      <w:tr w:rsidR="00F90896" w14:paraId="0518560E" w14:textId="77777777" w:rsidTr="002C0466">
        <w:trPr>
          <w:trHeight w:val="836"/>
          <w:jc w:val="center"/>
        </w:trPr>
        <w:tc>
          <w:tcPr>
            <w:tcW w:w="751" w:type="dxa"/>
          </w:tcPr>
          <w:p w14:paraId="135DDE84" w14:textId="77777777" w:rsidR="00F90896" w:rsidRDefault="00F90896" w:rsidP="002C0466">
            <w:pPr>
              <w:pStyle w:val="TableParagraph"/>
              <w:spacing w:before="6"/>
              <w:ind w:left="18"/>
              <w:rPr>
                <w:sz w:val="24"/>
              </w:rPr>
            </w:pPr>
            <w:r>
              <w:rPr>
                <w:spacing w:val="-5"/>
                <w:sz w:val="24"/>
              </w:rPr>
              <w:t>CO4</w:t>
            </w:r>
          </w:p>
        </w:tc>
        <w:tc>
          <w:tcPr>
            <w:tcW w:w="6794" w:type="dxa"/>
          </w:tcPr>
          <w:p w14:paraId="132E1957" w14:textId="77777777" w:rsidR="00F90896" w:rsidRDefault="00F90896" w:rsidP="002C0466">
            <w:pPr>
              <w:pStyle w:val="TableParagraph"/>
              <w:spacing w:before="6" w:line="259" w:lineRule="auto"/>
              <w:ind w:left="131" w:right="74"/>
              <w:rPr>
                <w:sz w:val="24"/>
              </w:rPr>
            </w:pPr>
            <w:r>
              <w:rPr>
                <w:sz w:val="24"/>
              </w:rPr>
              <w:t>Students</w:t>
            </w:r>
            <w:r>
              <w:rPr>
                <w:spacing w:val="-9"/>
                <w:sz w:val="24"/>
              </w:rPr>
              <w:t xml:space="preserve"> </w:t>
            </w:r>
            <w:r>
              <w:rPr>
                <w:sz w:val="24"/>
              </w:rPr>
              <w:t>would</w:t>
            </w:r>
            <w:r>
              <w:rPr>
                <w:spacing w:val="-9"/>
                <w:sz w:val="24"/>
              </w:rPr>
              <w:t xml:space="preserve"> </w:t>
            </w:r>
            <w:r>
              <w:rPr>
                <w:sz w:val="24"/>
              </w:rPr>
              <w:t>discuss</w:t>
            </w:r>
            <w:r>
              <w:rPr>
                <w:spacing w:val="-9"/>
                <w:sz w:val="24"/>
              </w:rPr>
              <w:t xml:space="preserve"> </w:t>
            </w:r>
            <w:r>
              <w:rPr>
                <w:sz w:val="24"/>
              </w:rPr>
              <w:t>the</w:t>
            </w:r>
            <w:r>
              <w:rPr>
                <w:spacing w:val="-10"/>
                <w:sz w:val="24"/>
              </w:rPr>
              <w:t xml:space="preserve"> </w:t>
            </w:r>
            <w:r>
              <w:rPr>
                <w:sz w:val="24"/>
              </w:rPr>
              <w:t>various</w:t>
            </w:r>
            <w:r>
              <w:rPr>
                <w:spacing w:val="-9"/>
                <w:sz w:val="24"/>
              </w:rPr>
              <w:t xml:space="preserve"> </w:t>
            </w:r>
            <w:r>
              <w:rPr>
                <w:sz w:val="24"/>
              </w:rPr>
              <w:t>benefits/</w:t>
            </w:r>
            <w:r>
              <w:rPr>
                <w:spacing w:val="-9"/>
                <w:sz w:val="24"/>
              </w:rPr>
              <w:t xml:space="preserve"> </w:t>
            </w:r>
            <w:r>
              <w:rPr>
                <w:sz w:val="24"/>
              </w:rPr>
              <w:t>deductions</w:t>
            </w:r>
            <w:r>
              <w:rPr>
                <w:spacing w:val="-9"/>
                <w:sz w:val="24"/>
              </w:rPr>
              <w:t xml:space="preserve"> </w:t>
            </w:r>
            <w:r>
              <w:rPr>
                <w:sz w:val="24"/>
              </w:rPr>
              <w:t xml:space="preserve">under </w:t>
            </w:r>
            <w:r>
              <w:rPr>
                <w:spacing w:val="-5"/>
                <w:sz w:val="24"/>
              </w:rPr>
              <w:t>Talent Management</w:t>
            </w:r>
          </w:p>
        </w:tc>
        <w:tc>
          <w:tcPr>
            <w:tcW w:w="2225" w:type="dxa"/>
          </w:tcPr>
          <w:p w14:paraId="6A8ED899" w14:textId="77777777" w:rsidR="00F90896" w:rsidRDefault="00F90896" w:rsidP="002C0466">
            <w:pPr>
              <w:pStyle w:val="TableParagraph"/>
              <w:spacing w:before="6" w:line="362" w:lineRule="auto"/>
              <w:ind w:left="428" w:right="389" w:hanging="418"/>
              <w:rPr>
                <w:sz w:val="24"/>
              </w:rPr>
            </w:pPr>
            <w:r>
              <w:rPr>
                <w:sz w:val="24"/>
              </w:rPr>
              <w:t>Remembering</w:t>
            </w:r>
            <w:r>
              <w:rPr>
                <w:spacing w:val="-15"/>
                <w:sz w:val="24"/>
              </w:rPr>
              <w:t xml:space="preserve"> </w:t>
            </w:r>
            <w:r>
              <w:rPr>
                <w:sz w:val="24"/>
              </w:rPr>
              <w:t xml:space="preserve">&amp; </w:t>
            </w:r>
            <w:r>
              <w:rPr>
                <w:spacing w:val="-2"/>
                <w:sz w:val="24"/>
              </w:rPr>
              <w:t>Application</w:t>
            </w:r>
          </w:p>
        </w:tc>
      </w:tr>
      <w:tr w:rsidR="00F90896" w14:paraId="1FE29B4F" w14:textId="77777777" w:rsidTr="002C0466">
        <w:trPr>
          <w:trHeight w:val="620"/>
          <w:jc w:val="center"/>
        </w:trPr>
        <w:tc>
          <w:tcPr>
            <w:tcW w:w="751" w:type="dxa"/>
          </w:tcPr>
          <w:p w14:paraId="11A9FCDA" w14:textId="77777777" w:rsidR="00F90896" w:rsidRDefault="00F90896" w:rsidP="002C0466">
            <w:pPr>
              <w:pStyle w:val="TableParagraph"/>
              <w:spacing w:before="6"/>
              <w:ind w:left="18"/>
              <w:rPr>
                <w:sz w:val="24"/>
              </w:rPr>
            </w:pPr>
            <w:r>
              <w:rPr>
                <w:spacing w:val="-5"/>
                <w:sz w:val="24"/>
              </w:rPr>
              <w:t>CO5</w:t>
            </w:r>
          </w:p>
        </w:tc>
        <w:tc>
          <w:tcPr>
            <w:tcW w:w="6794" w:type="dxa"/>
          </w:tcPr>
          <w:p w14:paraId="4155FFA7" w14:textId="77777777" w:rsidR="00F90896" w:rsidRDefault="00F90896" w:rsidP="002C0466">
            <w:pPr>
              <w:pStyle w:val="TableParagraph"/>
              <w:spacing w:before="6"/>
              <w:ind w:left="131"/>
              <w:rPr>
                <w:sz w:val="24"/>
              </w:rPr>
            </w:pPr>
            <w:r>
              <w:rPr>
                <w:sz w:val="24"/>
              </w:rPr>
              <w:t>Students</w:t>
            </w:r>
            <w:r>
              <w:rPr>
                <w:spacing w:val="-3"/>
                <w:sz w:val="24"/>
              </w:rPr>
              <w:t xml:space="preserve"> </w:t>
            </w:r>
            <w:r>
              <w:rPr>
                <w:sz w:val="24"/>
              </w:rPr>
              <w:t>would</w:t>
            </w:r>
            <w:r>
              <w:rPr>
                <w:spacing w:val="-1"/>
                <w:sz w:val="24"/>
              </w:rPr>
              <w:t xml:space="preserve"> </w:t>
            </w:r>
            <w:r>
              <w:rPr>
                <w:sz w:val="24"/>
              </w:rPr>
              <w:t>compute</w:t>
            </w:r>
            <w:r>
              <w:rPr>
                <w:spacing w:val="-3"/>
                <w:sz w:val="24"/>
              </w:rPr>
              <w:t xml:space="preserve"> </w:t>
            </w:r>
            <w:r>
              <w:rPr>
                <w:sz w:val="24"/>
              </w:rPr>
              <w:t>the</w:t>
            </w:r>
            <w:r>
              <w:rPr>
                <w:spacing w:val="-1"/>
                <w:sz w:val="24"/>
              </w:rPr>
              <w:t xml:space="preserve"> </w:t>
            </w:r>
            <w:r>
              <w:rPr>
                <w:spacing w:val="-5"/>
                <w:sz w:val="24"/>
              </w:rPr>
              <w:t>Talent Management</w:t>
            </w:r>
          </w:p>
        </w:tc>
        <w:tc>
          <w:tcPr>
            <w:tcW w:w="2225" w:type="dxa"/>
          </w:tcPr>
          <w:p w14:paraId="1B3D75F3" w14:textId="77777777" w:rsidR="00F90896" w:rsidRDefault="00F90896" w:rsidP="002C0466">
            <w:pPr>
              <w:pStyle w:val="TableParagraph"/>
              <w:spacing w:before="174"/>
              <w:ind w:left="16"/>
              <w:rPr>
                <w:sz w:val="24"/>
              </w:rPr>
            </w:pPr>
            <w:r>
              <w:rPr>
                <w:spacing w:val="-2"/>
                <w:sz w:val="24"/>
              </w:rPr>
              <w:t>Application</w:t>
            </w:r>
          </w:p>
        </w:tc>
      </w:tr>
    </w:tbl>
    <w:p w14:paraId="536CE9BC" w14:textId="77777777" w:rsidR="00F90896" w:rsidRDefault="00F90896" w:rsidP="00F90896">
      <w:pPr>
        <w:pStyle w:val="BodyText"/>
        <w:spacing w:before="44" w:after="1"/>
        <w:rPr>
          <w:b/>
          <w:sz w:val="20"/>
        </w:rPr>
      </w:pPr>
    </w:p>
    <w:p w14:paraId="144FA871" w14:textId="77777777" w:rsidR="00F90896" w:rsidRDefault="00F90896" w:rsidP="00F90896">
      <w:pPr>
        <w:pStyle w:val="BodyText"/>
        <w:spacing w:before="44" w:after="1"/>
        <w:rPr>
          <w:b/>
          <w:sz w:val="20"/>
        </w:rPr>
      </w:pPr>
    </w:p>
    <w:p w14:paraId="4EFDB40B" w14:textId="77777777" w:rsidR="00F90896" w:rsidRDefault="00F90896" w:rsidP="00F90896">
      <w:pPr>
        <w:pStyle w:val="BodyText"/>
        <w:spacing w:before="44" w:after="1"/>
        <w:rPr>
          <w:b/>
          <w:sz w:val="20"/>
        </w:rPr>
      </w:pPr>
    </w:p>
    <w:p w14:paraId="75F0DE4A" w14:textId="77777777" w:rsidR="00F90896" w:rsidRDefault="00F90896" w:rsidP="00F90896">
      <w:pPr>
        <w:pStyle w:val="BodyText"/>
        <w:spacing w:before="44" w:after="1"/>
        <w:rPr>
          <w:b/>
          <w:sz w:val="20"/>
        </w:rPr>
      </w:pPr>
    </w:p>
    <w:p w14:paraId="348CA3FC" w14:textId="77777777" w:rsidR="00F90896" w:rsidRDefault="00F90896" w:rsidP="00F90896">
      <w:pPr>
        <w:pStyle w:val="BodyText"/>
        <w:spacing w:before="44" w:after="1"/>
        <w:rPr>
          <w:b/>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9"/>
        <w:gridCol w:w="1033"/>
        <w:gridCol w:w="267"/>
        <w:gridCol w:w="2191"/>
        <w:gridCol w:w="1020"/>
        <w:gridCol w:w="273"/>
        <w:gridCol w:w="2500"/>
        <w:gridCol w:w="939"/>
      </w:tblGrid>
      <w:tr w:rsidR="00F90896" w14:paraId="7564403E" w14:textId="77777777" w:rsidTr="002C0466">
        <w:trPr>
          <w:trHeight w:val="567"/>
          <w:jc w:val="center"/>
        </w:trPr>
        <w:tc>
          <w:tcPr>
            <w:tcW w:w="1779" w:type="dxa"/>
          </w:tcPr>
          <w:p w14:paraId="127BD1FE" w14:textId="77777777" w:rsidR="00F90896" w:rsidRDefault="00F90896" w:rsidP="002C0466">
            <w:pPr>
              <w:pStyle w:val="TableParagraph"/>
              <w:spacing w:line="290" w:lineRule="auto"/>
              <w:ind w:left="136"/>
              <w:rPr>
                <w:sz w:val="24"/>
              </w:rPr>
            </w:pPr>
            <w:r>
              <w:rPr>
                <w:spacing w:val="-2"/>
                <w:sz w:val="24"/>
              </w:rPr>
              <w:t>Skill Development</w:t>
            </w:r>
          </w:p>
        </w:tc>
        <w:tc>
          <w:tcPr>
            <w:tcW w:w="1033" w:type="dxa"/>
            <w:shd w:val="clear" w:color="auto" w:fill="FF0000"/>
          </w:tcPr>
          <w:p w14:paraId="3333AFC7" w14:textId="77777777" w:rsidR="00F90896" w:rsidRDefault="00F90896" w:rsidP="002C0466">
            <w:pPr>
              <w:pStyle w:val="TableParagraph"/>
            </w:pPr>
          </w:p>
        </w:tc>
        <w:tc>
          <w:tcPr>
            <w:tcW w:w="267" w:type="dxa"/>
          </w:tcPr>
          <w:p w14:paraId="60EB291A" w14:textId="77777777" w:rsidR="00F90896" w:rsidRDefault="00F90896" w:rsidP="002C0466">
            <w:pPr>
              <w:pStyle w:val="TableParagraph"/>
            </w:pPr>
          </w:p>
        </w:tc>
        <w:tc>
          <w:tcPr>
            <w:tcW w:w="2191" w:type="dxa"/>
          </w:tcPr>
          <w:p w14:paraId="3894B30C" w14:textId="77777777" w:rsidR="00F90896" w:rsidRDefault="00F90896" w:rsidP="002C0466">
            <w:pPr>
              <w:pStyle w:val="TableParagraph"/>
              <w:spacing w:before="6"/>
              <w:rPr>
                <w:b/>
                <w:sz w:val="24"/>
              </w:rPr>
            </w:pPr>
          </w:p>
          <w:p w14:paraId="3BA59CB7" w14:textId="77777777" w:rsidR="00F90896" w:rsidRDefault="00F90896" w:rsidP="002C0466">
            <w:pPr>
              <w:pStyle w:val="TableParagraph"/>
              <w:ind w:left="141"/>
              <w:rPr>
                <w:sz w:val="24"/>
              </w:rPr>
            </w:pPr>
            <w:r>
              <w:rPr>
                <w:spacing w:val="-2"/>
                <w:sz w:val="24"/>
              </w:rPr>
              <w:t>Employability</w:t>
            </w:r>
          </w:p>
        </w:tc>
        <w:tc>
          <w:tcPr>
            <w:tcW w:w="1020" w:type="dxa"/>
            <w:shd w:val="clear" w:color="auto" w:fill="FFFF00"/>
          </w:tcPr>
          <w:p w14:paraId="5B79EBA6" w14:textId="77777777" w:rsidR="00F90896" w:rsidRDefault="00F90896" w:rsidP="002C0466">
            <w:pPr>
              <w:pStyle w:val="TableParagraph"/>
            </w:pPr>
          </w:p>
        </w:tc>
        <w:tc>
          <w:tcPr>
            <w:tcW w:w="273" w:type="dxa"/>
          </w:tcPr>
          <w:p w14:paraId="6F5230F8" w14:textId="77777777" w:rsidR="00F90896" w:rsidRDefault="00F90896" w:rsidP="002C0466">
            <w:pPr>
              <w:pStyle w:val="TableParagraph"/>
            </w:pPr>
          </w:p>
        </w:tc>
        <w:tc>
          <w:tcPr>
            <w:tcW w:w="2500" w:type="dxa"/>
          </w:tcPr>
          <w:p w14:paraId="3F2D88FD" w14:textId="77777777" w:rsidR="00F90896" w:rsidRDefault="00F90896" w:rsidP="002C0466">
            <w:pPr>
              <w:pStyle w:val="TableParagraph"/>
              <w:rPr>
                <w:b/>
                <w:sz w:val="24"/>
              </w:rPr>
            </w:pPr>
          </w:p>
          <w:p w14:paraId="50ED2528" w14:textId="77777777" w:rsidR="00F90896" w:rsidRDefault="00F90896" w:rsidP="002C0466">
            <w:pPr>
              <w:pStyle w:val="TableParagraph"/>
              <w:ind w:left="127"/>
              <w:rPr>
                <w:sz w:val="24"/>
              </w:rPr>
            </w:pPr>
            <w:r>
              <w:rPr>
                <w:spacing w:val="-2"/>
                <w:sz w:val="24"/>
              </w:rPr>
              <w:t>Entrepreneurship</w:t>
            </w:r>
          </w:p>
        </w:tc>
        <w:tc>
          <w:tcPr>
            <w:tcW w:w="939" w:type="dxa"/>
            <w:shd w:val="clear" w:color="auto" w:fill="92D050"/>
          </w:tcPr>
          <w:p w14:paraId="34B741CE" w14:textId="77777777" w:rsidR="00F90896" w:rsidRDefault="00F90896" w:rsidP="002C0466">
            <w:pPr>
              <w:pStyle w:val="TableParagraph"/>
            </w:pPr>
          </w:p>
        </w:tc>
      </w:tr>
    </w:tbl>
    <w:p w14:paraId="22018482" w14:textId="77777777" w:rsidR="00F90896" w:rsidRDefault="00F90896" w:rsidP="00F90896">
      <w:pPr>
        <w:pStyle w:val="TableParagraph"/>
        <w:rPr>
          <w:spacing w:val="-2"/>
          <w:sz w:val="24"/>
        </w:rPr>
      </w:pPr>
    </w:p>
    <w:p w14:paraId="2F453DFA" w14:textId="77777777" w:rsidR="00F90896" w:rsidRDefault="00F90896" w:rsidP="00F90896">
      <w:pPr>
        <w:tabs>
          <w:tab w:val="left" w:pos="975"/>
        </w:tabs>
        <w:rPr>
          <w:b/>
          <w:sz w:val="28"/>
        </w:rPr>
      </w:pPr>
      <w:r>
        <w:rPr>
          <w:spacing w:val="-2"/>
          <w:sz w:val="24"/>
        </w:rPr>
        <w:tab/>
      </w:r>
      <w:r>
        <w:rPr>
          <w:b/>
          <w:spacing w:val="-2"/>
          <w:sz w:val="28"/>
        </w:rPr>
        <w:t>Syllabus:</w:t>
      </w:r>
    </w:p>
    <w:p w14:paraId="0E6775FE" w14:textId="77777777" w:rsidR="00F90896" w:rsidRDefault="00F90896" w:rsidP="00F90896">
      <w:pPr>
        <w:pStyle w:val="BodyText"/>
        <w:spacing w:before="69" w:after="1"/>
        <w:rPr>
          <w:b/>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646"/>
      </w:tblGrid>
      <w:tr w:rsidR="00F90896" w14:paraId="21986798" w14:textId="77777777" w:rsidTr="002C0466">
        <w:trPr>
          <w:trHeight w:val="1952"/>
          <w:jc w:val="center"/>
        </w:trPr>
        <w:tc>
          <w:tcPr>
            <w:tcW w:w="1788" w:type="dxa"/>
          </w:tcPr>
          <w:p w14:paraId="32264068" w14:textId="77777777" w:rsidR="00F90896" w:rsidRDefault="00F90896" w:rsidP="002C0466">
            <w:pPr>
              <w:pStyle w:val="TableParagraph"/>
              <w:spacing w:before="13"/>
              <w:ind w:left="127"/>
              <w:rPr>
                <w:b/>
                <w:sz w:val="24"/>
              </w:rPr>
            </w:pPr>
            <w:r>
              <w:rPr>
                <w:b/>
                <w:spacing w:val="-2"/>
                <w:sz w:val="24"/>
              </w:rPr>
              <w:t>UNIT–I</w:t>
            </w:r>
          </w:p>
        </w:tc>
        <w:tc>
          <w:tcPr>
            <w:tcW w:w="7646" w:type="dxa"/>
          </w:tcPr>
          <w:p w14:paraId="008192ED" w14:textId="77777777" w:rsidR="00F90896" w:rsidRPr="00D24832" w:rsidRDefault="00F90896" w:rsidP="002C0466">
            <w:pPr>
              <w:pStyle w:val="TableParagraph"/>
              <w:spacing w:line="262" w:lineRule="exact"/>
              <w:ind w:left="117"/>
              <w:jc w:val="both"/>
              <w:rPr>
                <w:sz w:val="23"/>
              </w:rPr>
            </w:pPr>
            <w:r w:rsidRPr="00D24832">
              <w:rPr>
                <w:sz w:val="23"/>
              </w:rPr>
              <w:t>INTRODUCTION TO TALENT MANAGEMENT</w:t>
            </w:r>
          </w:p>
          <w:p w14:paraId="05EE49F8" w14:textId="77777777" w:rsidR="00F90896" w:rsidRDefault="00F90896" w:rsidP="002C0466">
            <w:pPr>
              <w:pStyle w:val="TableParagraph"/>
              <w:spacing w:line="262" w:lineRule="exact"/>
              <w:ind w:left="117"/>
              <w:jc w:val="both"/>
              <w:rPr>
                <w:sz w:val="23"/>
              </w:rPr>
            </w:pPr>
            <w:r w:rsidRPr="00D24832">
              <w:rPr>
                <w:sz w:val="23"/>
              </w:rPr>
              <w:t>Meaning &amp; Objectives, Role of Talent Management in building sustainable competitive</w:t>
            </w:r>
            <w:r>
              <w:rPr>
                <w:sz w:val="23"/>
              </w:rPr>
              <w:t xml:space="preserve"> </w:t>
            </w:r>
            <w:r w:rsidRPr="00D24832">
              <w:rPr>
                <w:sz w:val="23"/>
              </w:rPr>
              <w:t>advantage to a firm, Key Processes of Talent Management, Human Resource Planning,</w:t>
            </w:r>
            <w:r>
              <w:rPr>
                <w:sz w:val="23"/>
              </w:rPr>
              <w:t xml:space="preserve"> </w:t>
            </w:r>
            <w:r w:rsidRPr="00D24832">
              <w:rPr>
                <w:sz w:val="23"/>
              </w:rPr>
              <w:t>Recruitment, Selection, performance monitoring, Retention, Talent vs. knowledge people,</w:t>
            </w:r>
            <w:r>
              <w:rPr>
                <w:sz w:val="23"/>
              </w:rPr>
              <w:t xml:space="preserve"> </w:t>
            </w:r>
            <w:r w:rsidRPr="00D24832">
              <w:rPr>
                <w:sz w:val="23"/>
              </w:rPr>
              <w:t xml:space="preserve">Source of Talent, Consequences of Failure in Managing Talent, </w:t>
            </w:r>
            <w:proofErr w:type="gramStart"/>
            <w:r w:rsidRPr="00D24832">
              <w:rPr>
                <w:sz w:val="23"/>
              </w:rPr>
              <w:t>Some</w:t>
            </w:r>
            <w:proofErr w:type="gramEnd"/>
            <w:r w:rsidRPr="00D24832">
              <w:rPr>
                <w:sz w:val="23"/>
              </w:rPr>
              <w:t xml:space="preserve"> suggestive tools for</w:t>
            </w:r>
            <w:r>
              <w:rPr>
                <w:sz w:val="23"/>
              </w:rPr>
              <w:t xml:space="preserve"> </w:t>
            </w:r>
            <w:r w:rsidRPr="00D24832">
              <w:rPr>
                <w:sz w:val="23"/>
              </w:rPr>
              <w:t>Managing Talent.</w:t>
            </w:r>
          </w:p>
        </w:tc>
      </w:tr>
      <w:tr w:rsidR="00F90896" w14:paraId="221F71E3" w14:textId="77777777" w:rsidTr="002C0466">
        <w:trPr>
          <w:trHeight w:val="1636"/>
          <w:jc w:val="center"/>
        </w:trPr>
        <w:tc>
          <w:tcPr>
            <w:tcW w:w="1788" w:type="dxa"/>
          </w:tcPr>
          <w:p w14:paraId="6ECAEF8A" w14:textId="77777777" w:rsidR="00F90896" w:rsidRDefault="00F90896" w:rsidP="002C0466">
            <w:pPr>
              <w:pStyle w:val="TableParagraph"/>
              <w:spacing w:before="14"/>
              <w:ind w:left="127"/>
              <w:rPr>
                <w:b/>
                <w:sz w:val="24"/>
              </w:rPr>
            </w:pPr>
            <w:r>
              <w:rPr>
                <w:b/>
                <w:spacing w:val="-2"/>
                <w:sz w:val="24"/>
              </w:rPr>
              <w:t>UNIT–II</w:t>
            </w:r>
          </w:p>
        </w:tc>
        <w:tc>
          <w:tcPr>
            <w:tcW w:w="7646" w:type="dxa"/>
          </w:tcPr>
          <w:p w14:paraId="7A548052" w14:textId="77777777" w:rsidR="00F90896" w:rsidRPr="00BB2EEF" w:rsidRDefault="00F90896" w:rsidP="002C0466">
            <w:pPr>
              <w:pStyle w:val="TableParagraph"/>
              <w:ind w:left="117"/>
              <w:jc w:val="both"/>
              <w:rPr>
                <w:sz w:val="23"/>
              </w:rPr>
            </w:pPr>
            <w:r w:rsidRPr="00BB2EEF">
              <w:rPr>
                <w:sz w:val="23"/>
              </w:rPr>
              <w:t>TALENT ACQUISITION</w:t>
            </w:r>
          </w:p>
          <w:p w14:paraId="16CBC3B3" w14:textId="77777777" w:rsidR="00F90896" w:rsidRDefault="00F90896" w:rsidP="002C0466">
            <w:pPr>
              <w:pStyle w:val="TableParagraph"/>
              <w:ind w:left="117"/>
              <w:jc w:val="both"/>
              <w:rPr>
                <w:sz w:val="23"/>
              </w:rPr>
            </w:pPr>
            <w:r w:rsidRPr="00BB2EEF">
              <w:rPr>
                <w:sz w:val="23"/>
              </w:rPr>
              <w:t>Job analysis-Method of collecting information, developing questionnaires, interviews,</w:t>
            </w:r>
            <w:r>
              <w:rPr>
                <w:sz w:val="23"/>
              </w:rPr>
              <w:t xml:space="preserve"> </w:t>
            </w:r>
            <w:r w:rsidRPr="00BB2EEF">
              <w:rPr>
                <w:sz w:val="23"/>
              </w:rPr>
              <w:t>developing job description &amp; job specification. Developing HR planning process, Strategic</w:t>
            </w:r>
            <w:r>
              <w:rPr>
                <w:sz w:val="23"/>
              </w:rPr>
              <w:t xml:space="preserve"> </w:t>
            </w:r>
            <w:r w:rsidRPr="00BB2EEF">
              <w:rPr>
                <w:sz w:val="23"/>
              </w:rPr>
              <w:t>Trends in Talent Acquisition, Talent acquisition management solutions; Preparing</w:t>
            </w:r>
            <w:r>
              <w:rPr>
                <w:sz w:val="23"/>
              </w:rPr>
              <w:t xml:space="preserve"> </w:t>
            </w:r>
            <w:r w:rsidRPr="00BB2EEF">
              <w:rPr>
                <w:sz w:val="23"/>
              </w:rPr>
              <w:t>recruitment plan, Selection process, Use of assessment centers, Choosing the types of</w:t>
            </w:r>
            <w:r>
              <w:rPr>
                <w:sz w:val="23"/>
              </w:rPr>
              <w:t xml:space="preserve"> </w:t>
            </w:r>
            <w:r w:rsidRPr="00BB2EEF">
              <w:rPr>
                <w:sz w:val="23"/>
              </w:rPr>
              <w:t>interviews.</w:t>
            </w:r>
          </w:p>
        </w:tc>
      </w:tr>
      <w:tr w:rsidR="00F90896" w14:paraId="2E136062" w14:textId="77777777" w:rsidTr="002C0466">
        <w:trPr>
          <w:trHeight w:val="1450"/>
          <w:jc w:val="center"/>
        </w:trPr>
        <w:tc>
          <w:tcPr>
            <w:tcW w:w="1788" w:type="dxa"/>
          </w:tcPr>
          <w:p w14:paraId="2B60CC5C" w14:textId="77777777" w:rsidR="00F90896" w:rsidRDefault="00F90896" w:rsidP="002C0466">
            <w:pPr>
              <w:pStyle w:val="TableParagraph"/>
              <w:spacing w:before="13"/>
              <w:ind w:left="127"/>
              <w:rPr>
                <w:b/>
                <w:sz w:val="24"/>
              </w:rPr>
            </w:pPr>
            <w:r>
              <w:rPr>
                <w:b/>
                <w:spacing w:val="-2"/>
                <w:sz w:val="24"/>
              </w:rPr>
              <w:t>UNIT–III</w:t>
            </w:r>
          </w:p>
        </w:tc>
        <w:tc>
          <w:tcPr>
            <w:tcW w:w="7646" w:type="dxa"/>
          </w:tcPr>
          <w:p w14:paraId="3B8CB66C" w14:textId="77777777" w:rsidR="00F90896" w:rsidRPr="00BB2EEF" w:rsidRDefault="00F90896" w:rsidP="002C0466">
            <w:pPr>
              <w:pStyle w:val="TableParagraph"/>
              <w:spacing w:before="21"/>
              <w:ind w:left="117"/>
              <w:rPr>
                <w:sz w:val="23"/>
              </w:rPr>
            </w:pPr>
            <w:r w:rsidRPr="00BB2EEF">
              <w:rPr>
                <w:sz w:val="23"/>
              </w:rPr>
              <w:t>ELEMENTS OF TALENT MANAGEMENT</w:t>
            </w:r>
          </w:p>
          <w:p w14:paraId="203F0E46" w14:textId="77777777" w:rsidR="00F90896" w:rsidRDefault="00F90896" w:rsidP="002C0466">
            <w:pPr>
              <w:pStyle w:val="TableParagraph"/>
              <w:spacing w:before="21"/>
              <w:ind w:left="117"/>
              <w:rPr>
                <w:sz w:val="23"/>
              </w:rPr>
            </w:pPr>
            <w:r w:rsidRPr="00BB2EEF">
              <w:rPr>
                <w:sz w:val="23"/>
              </w:rPr>
              <w:t>The resourcing strategy- Attraction and retention policies and programs – Talent Audit –</w:t>
            </w:r>
            <w:r>
              <w:rPr>
                <w:sz w:val="23"/>
              </w:rPr>
              <w:t xml:space="preserve"> </w:t>
            </w:r>
            <w:r w:rsidRPr="00BB2EEF">
              <w:rPr>
                <w:sz w:val="23"/>
              </w:rPr>
              <w:t>Role Development – Talent relationship management – Performance management – Total</w:t>
            </w:r>
            <w:r>
              <w:rPr>
                <w:sz w:val="23"/>
              </w:rPr>
              <w:t xml:space="preserve"> </w:t>
            </w:r>
            <w:r w:rsidRPr="00BB2EEF">
              <w:rPr>
                <w:sz w:val="23"/>
              </w:rPr>
              <w:t>reward - Learning and development - Career management.</w:t>
            </w:r>
          </w:p>
        </w:tc>
      </w:tr>
      <w:tr w:rsidR="00F90896" w14:paraId="5E369390" w14:textId="77777777" w:rsidTr="002C0466">
        <w:trPr>
          <w:trHeight w:val="1460"/>
          <w:jc w:val="center"/>
        </w:trPr>
        <w:tc>
          <w:tcPr>
            <w:tcW w:w="1788" w:type="dxa"/>
          </w:tcPr>
          <w:p w14:paraId="386557FC" w14:textId="77777777" w:rsidR="00F90896" w:rsidRDefault="00F90896" w:rsidP="002C0466">
            <w:pPr>
              <w:pStyle w:val="TableParagraph"/>
              <w:spacing w:before="13"/>
              <w:ind w:left="127"/>
              <w:rPr>
                <w:b/>
                <w:sz w:val="24"/>
              </w:rPr>
            </w:pPr>
            <w:r>
              <w:rPr>
                <w:b/>
                <w:spacing w:val="-2"/>
                <w:sz w:val="24"/>
              </w:rPr>
              <w:t>UNIT–IV</w:t>
            </w:r>
          </w:p>
        </w:tc>
        <w:tc>
          <w:tcPr>
            <w:tcW w:w="7646" w:type="dxa"/>
          </w:tcPr>
          <w:p w14:paraId="22ED23DC" w14:textId="77777777" w:rsidR="00F90896" w:rsidRPr="00BB2EEF" w:rsidRDefault="00F90896" w:rsidP="002C0466">
            <w:pPr>
              <w:pStyle w:val="TableParagraph"/>
              <w:spacing w:before="6" w:line="280" w:lineRule="atLeast"/>
              <w:ind w:left="117" w:right="217"/>
              <w:rPr>
                <w:sz w:val="23"/>
              </w:rPr>
            </w:pPr>
            <w:r w:rsidRPr="00BB2EEF">
              <w:rPr>
                <w:sz w:val="23"/>
              </w:rPr>
              <w:t>TALENT MANAGEMENT STRATEGY</w:t>
            </w:r>
          </w:p>
          <w:p w14:paraId="7E856312" w14:textId="77777777" w:rsidR="00F90896" w:rsidRDefault="00F90896" w:rsidP="002C0466">
            <w:pPr>
              <w:pStyle w:val="TableParagraph"/>
              <w:spacing w:before="6" w:line="280" w:lineRule="atLeast"/>
              <w:ind w:left="117" w:right="217"/>
              <w:rPr>
                <w:sz w:val="23"/>
              </w:rPr>
            </w:pPr>
            <w:r w:rsidRPr="00BB2EEF">
              <w:rPr>
                <w:sz w:val="23"/>
              </w:rPr>
              <w:t>Building the talent pipeline; Employee engagement; Employee engagement strategies; Talent</w:t>
            </w:r>
            <w:r>
              <w:rPr>
                <w:sz w:val="23"/>
              </w:rPr>
              <w:t xml:space="preserve"> </w:t>
            </w:r>
            <w:r w:rsidRPr="00BB2EEF">
              <w:rPr>
                <w:sz w:val="23"/>
              </w:rPr>
              <w:t>management to drive culture of excellence, Leadership development.</w:t>
            </w:r>
          </w:p>
        </w:tc>
      </w:tr>
      <w:tr w:rsidR="00F90896" w14:paraId="49595F89" w14:textId="77777777" w:rsidTr="002C0466">
        <w:trPr>
          <w:trHeight w:val="1932"/>
          <w:jc w:val="center"/>
        </w:trPr>
        <w:tc>
          <w:tcPr>
            <w:tcW w:w="1788" w:type="dxa"/>
          </w:tcPr>
          <w:p w14:paraId="6EC7D60C" w14:textId="77777777" w:rsidR="00F90896" w:rsidRDefault="00F90896" w:rsidP="002C0466">
            <w:pPr>
              <w:pStyle w:val="TableParagraph"/>
              <w:spacing w:before="13"/>
              <w:ind w:left="127"/>
              <w:rPr>
                <w:b/>
                <w:sz w:val="24"/>
              </w:rPr>
            </w:pPr>
            <w:r>
              <w:rPr>
                <w:b/>
                <w:spacing w:val="-2"/>
                <w:sz w:val="24"/>
              </w:rPr>
              <w:t>UNIT–V</w:t>
            </w:r>
          </w:p>
        </w:tc>
        <w:tc>
          <w:tcPr>
            <w:tcW w:w="7646" w:type="dxa"/>
          </w:tcPr>
          <w:p w14:paraId="036B894B" w14:textId="77777777" w:rsidR="00F90896" w:rsidRPr="00BB2EEF" w:rsidRDefault="00F90896" w:rsidP="002C0466">
            <w:pPr>
              <w:pStyle w:val="TableParagraph"/>
              <w:spacing w:line="262" w:lineRule="exact"/>
              <w:ind w:left="117"/>
              <w:jc w:val="both"/>
              <w:rPr>
                <w:sz w:val="23"/>
              </w:rPr>
            </w:pPr>
            <w:r w:rsidRPr="00BB2EEF">
              <w:rPr>
                <w:sz w:val="23"/>
              </w:rPr>
              <w:t>EMPLOYEE RETENTION</w:t>
            </w:r>
          </w:p>
          <w:p w14:paraId="4F7EAA55" w14:textId="77777777" w:rsidR="00F90896" w:rsidRDefault="00F90896" w:rsidP="002C0466">
            <w:pPr>
              <w:pStyle w:val="TableParagraph"/>
              <w:spacing w:line="262" w:lineRule="exact"/>
              <w:ind w:left="117"/>
              <w:jc w:val="both"/>
              <w:rPr>
                <w:sz w:val="23"/>
              </w:rPr>
            </w:pPr>
            <w:r w:rsidRPr="00BB2EEF">
              <w:rPr>
                <w:sz w:val="23"/>
              </w:rPr>
              <w:t>Comprehensive approach to Retaining employees, Managing Voluntary Turnover, dealing</w:t>
            </w:r>
            <w:r>
              <w:rPr>
                <w:sz w:val="23"/>
              </w:rPr>
              <w:t xml:space="preserve"> </w:t>
            </w:r>
            <w:r w:rsidRPr="00BB2EEF">
              <w:rPr>
                <w:sz w:val="23"/>
              </w:rPr>
              <w:t>with Job Withdrawal, Strategic Compensation plan for Talent Engagement, Defining the</w:t>
            </w:r>
            <w:r>
              <w:rPr>
                <w:sz w:val="23"/>
              </w:rPr>
              <w:t xml:space="preserve"> </w:t>
            </w:r>
            <w:r w:rsidRPr="00BB2EEF">
              <w:rPr>
                <w:sz w:val="23"/>
              </w:rPr>
              <w:t>Elements of Total Rewards, Integrated Rewards Philosophy, Designing Integrated Rewards,</w:t>
            </w:r>
            <w:r>
              <w:rPr>
                <w:sz w:val="23"/>
              </w:rPr>
              <w:t xml:space="preserve"> </w:t>
            </w:r>
            <w:r w:rsidRPr="00BB2EEF">
              <w:rPr>
                <w:sz w:val="23"/>
              </w:rPr>
              <w:t>Sustainable Talent Management and Reward Model Contemporary Talent Management</w:t>
            </w:r>
            <w:r>
              <w:rPr>
                <w:sz w:val="23"/>
              </w:rPr>
              <w:t xml:space="preserve"> </w:t>
            </w:r>
            <w:r w:rsidRPr="00BB2EEF">
              <w:rPr>
                <w:sz w:val="23"/>
              </w:rPr>
              <w:t>Issues and challenges.</w:t>
            </w:r>
          </w:p>
        </w:tc>
      </w:tr>
    </w:tbl>
    <w:p w14:paraId="04B2F0C0" w14:textId="77777777" w:rsidR="00F90896" w:rsidRDefault="00F90896" w:rsidP="00F90896">
      <w:pPr>
        <w:pStyle w:val="Heading1"/>
        <w:ind w:left="818"/>
      </w:pPr>
      <w:r>
        <w:rPr>
          <w:spacing w:val="-2"/>
        </w:rPr>
        <w:t>Textbooks:</w:t>
      </w:r>
    </w:p>
    <w:p w14:paraId="5FCAB164" w14:textId="77777777" w:rsidR="00F90896" w:rsidRDefault="00F90896" w:rsidP="00F90896">
      <w:pPr>
        <w:pStyle w:val="BodyText"/>
        <w:spacing w:before="48"/>
        <w:rPr>
          <w:b/>
          <w:sz w:val="20"/>
        </w:rPr>
      </w:pPr>
      <w:r>
        <w:rPr>
          <w:b/>
          <w:noProof/>
          <w:sz w:val="20"/>
        </w:rPr>
        <mc:AlternateContent>
          <mc:Choice Requires="wpg">
            <w:drawing>
              <wp:anchor distT="0" distB="0" distL="0" distR="0" simplePos="0" relativeHeight="251673088" behindDoc="1" locked="0" layoutInCell="1" allowOverlap="1" wp14:anchorId="446D116A" wp14:editId="2741D9EA">
                <wp:simplePos x="0" y="0"/>
                <wp:positionH relativeFrom="page">
                  <wp:posOffset>1038225</wp:posOffset>
                </wp:positionH>
                <wp:positionV relativeFrom="paragraph">
                  <wp:posOffset>194945</wp:posOffset>
                </wp:positionV>
                <wp:extent cx="5731510" cy="1104900"/>
                <wp:effectExtent l="0" t="0" r="21590" b="19050"/>
                <wp:wrapTopAndBottom/>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1510" cy="1104900"/>
                          <a:chOff x="0" y="0"/>
                          <a:chExt cx="5731510" cy="1383030"/>
                        </a:xfrm>
                      </wpg:grpSpPr>
                      <wps:wsp>
                        <wps:cNvPr id="126" name="Graphic 126"/>
                        <wps:cNvSpPr/>
                        <wps:spPr>
                          <a:xfrm>
                            <a:off x="1044905" y="57657"/>
                            <a:ext cx="67310" cy="92710"/>
                          </a:xfrm>
                          <a:custGeom>
                            <a:avLst/>
                            <a:gdLst/>
                            <a:ahLst/>
                            <a:cxnLst/>
                            <a:rect l="l" t="t" r="r" b="b"/>
                            <a:pathLst>
                              <a:path w="67310" h="92710">
                                <a:moveTo>
                                  <a:pt x="31750" y="88265"/>
                                </a:moveTo>
                                <a:lnTo>
                                  <a:pt x="21590" y="80010"/>
                                </a:lnTo>
                                <a:lnTo>
                                  <a:pt x="21590" y="0"/>
                                </a:lnTo>
                                <a:lnTo>
                                  <a:pt x="19558" y="0"/>
                                </a:lnTo>
                                <a:lnTo>
                                  <a:pt x="0" y="10541"/>
                                </a:lnTo>
                                <a:lnTo>
                                  <a:pt x="889" y="12573"/>
                                </a:lnTo>
                                <a:lnTo>
                                  <a:pt x="3429" y="11303"/>
                                </a:lnTo>
                                <a:lnTo>
                                  <a:pt x="5461" y="10541"/>
                                </a:lnTo>
                                <a:lnTo>
                                  <a:pt x="8001" y="10541"/>
                                </a:lnTo>
                                <a:lnTo>
                                  <a:pt x="8890" y="10922"/>
                                </a:lnTo>
                                <a:lnTo>
                                  <a:pt x="10414" y="12192"/>
                                </a:lnTo>
                                <a:lnTo>
                                  <a:pt x="10922" y="13208"/>
                                </a:lnTo>
                                <a:lnTo>
                                  <a:pt x="11557" y="16510"/>
                                </a:lnTo>
                                <a:lnTo>
                                  <a:pt x="11811" y="20574"/>
                                </a:lnTo>
                                <a:lnTo>
                                  <a:pt x="11811" y="80391"/>
                                </a:lnTo>
                                <a:lnTo>
                                  <a:pt x="1397" y="88265"/>
                                </a:lnTo>
                                <a:lnTo>
                                  <a:pt x="1397" y="90678"/>
                                </a:lnTo>
                                <a:lnTo>
                                  <a:pt x="31750" y="90678"/>
                                </a:lnTo>
                                <a:lnTo>
                                  <a:pt x="31750" y="88265"/>
                                </a:lnTo>
                                <a:close/>
                              </a:path>
                              <a:path w="67310" h="92710">
                                <a:moveTo>
                                  <a:pt x="66929" y="83185"/>
                                </a:moveTo>
                                <a:lnTo>
                                  <a:pt x="66294" y="81534"/>
                                </a:lnTo>
                                <a:lnTo>
                                  <a:pt x="63754" y="78740"/>
                                </a:lnTo>
                                <a:lnTo>
                                  <a:pt x="62230" y="77978"/>
                                </a:lnTo>
                                <a:lnTo>
                                  <a:pt x="60325" y="77978"/>
                                </a:lnTo>
                                <a:lnTo>
                                  <a:pt x="58547" y="77978"/>
                                </a:lnTo>
                                <a:lnTo>
                                  <a:pt x="56896" y="78613"/>
                                </a:lnTo>
                                <a:lnTo>
                                  <a:pt x="54356" y="81407"/>
                                </a:lnTo>
                                <a:lnTo>
                                  <a:pt x="53721" y="83185"/>
                                </a:lnTo>
                                <a:lnTo>
                                  <a:pt x="53721" y="87249"/>
                                </a:lnTo>
                                <a:lnTo>
                                  <a:pt x="54356" y="89027"/>
                                </a:lnTo>
                                <a:lnTo>
                                  <a:pt x="56896" y="91821"/>
                                </a:lnTo>
                                <a:lnTo>
                                  <a:pt x="58547" y="92456"/>
                                </a:lnTo>
                                <a:lnTo>
                                  <a:pt x="62230" y="92456"/>
                                </a:lnTo>
                                <a:lnTo>
                                  <a:pt x="63754" y="91821"/>
                                </a:lnTo>
                                <a:lnTo>
                                  <a:pt x="66294" y="89027"/>
                                </a:lnTo>
                                <a:lnTo>
                                  <a:pt x="66929" y="87249"/>
                                </a:lnTo>
                                <a:lnTo>
                                  <a:pt x="66929" y="8318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7" name="Image 127"/>
                          <pic:cNvPicPr/>
                        </pic:nvPicPr>
                        <pic:blipFill>
                          <a:blip r:embed="rId100" cstate="print"/>
                          <a:stretch>
                            <a:fillRect/>
                          </a:stretch>
                        </pic:blipFill>
                        <pic:spPr>
                          <a:xfrm>
                            <a:off x="1033221" y="222249"/>
                            <a:ext cx="78612" cy="92456"/>
                          </a:xfrm>
                          <a:prstGeom prst="rect">
                            <a:avLst/>
                          </a:prstGeom>
                        </pic:spPr>
                      </pic:pic>
                      <pic:pic xmlns:pic="http://schemas.openxmlformats.org/drawingml/2006/picture">
                        <pic:nvPicPr>
                          <pic:cNvPr id="128" name="Image 128"/>
                          <pic:cNvPicPr/>
                        </pic:nvPicPr>
                        <pic:blipFill>
                          <a:blip r:embed="rId101" cstate="print"/>
                          <a:stretch>
                            <a:fillRect/>
                          </a:stretch>
                        </pic:blipFill>
                        <pic:spPr>
                          <a:xfrm>
                            <a:off x="1035507" y="394461"/>
                            <a:ext cx="76327" cy="92456"/>
                          </a:xfrm>
                          <a:prstGeom prst="rect">
                            <a:avLst/>
                          </a:prstGeom>
                        </pic:spPr>
                      </pic:pic>
                      <pic:pic xmlns:pic="http://schemas.openxmlformats.org/drawingml/2006/picture">
                        <pic:nvPicPr>
                          <pic:cNvPr id="129" name="Image 129"/>
                          <pic:cNvPicPr/>
                        </pic:nvPicPr>
                        <pic:blipFill>
                          <a:blip r:embed="rId102" cstate="print"/>
                          <a:stretch>
                            <a:fillRect/>
                          </a:stretch>
                        </pic:blipFill>
                        <pic:spPr>
                          <a:xfrm>
                            <a:off x="1032459" y="725169"/>
                            <a:ext cx="79375" cy="92456"/>
                          </a:xfrm>
                          <a:prstGeom prst="rect">
                            <a:avLst/>
                          </a:prstGeom>
                        </pic:spPr>
                      </pic:pic>
                      <pic:pic xmlns:pic="http://schemas.openxmlformats.org/drawingml/2006/picture">
                        <pic:nvPicPr>
                          <pic:cNvPr id="130" name="Image 130"/>
                          <pic:cNvPicPr/>
                        </pic:nvPicPr>
                        <pic:blipFill>
                          <a:blip r:embed="rId103" cstate="print"/>
                          <a:stretch>
                            <a:fillRect/>
                          </a:stretch>
                        </pic:blipFill>
                        <pic:spPr>
                          <a:xfrm>
                            <a:off x="1036396" y="896238"/>
                            <a:ext cx="75437" cy="90550"/>
                          </a:xfrm>
                          <a:prstGeom prst="rect">
                            <a:avLst/>
                          </a:prstGeom>
                        </pic:spPr>
                      </pic:pic>
                      <wps:wsp>
                        <wps:cNvPr id="131" name="Textbox 131"/>
                        <wps:cNvSpPr txBox="1"/>
                        <wps:spPr>
                          <a:xfrm>
                            <a:off x="955497" y="3048"/>
                            <a:ext cx="4772660" cy="1376680"/>
                          </a:xfrm>
                          <a:prstGeom prst="rect">
                            <a:avLst/>
                          </a:prstGeom>
                          <a:ln w="6095">
                            <a:solidFill>
                              <a:srgbClr val="000000"/>
                            </a:solidFill>
                            <a:prstDash val="solid"/>
                          </a:ln>
                        </wps:spPr>
                        <wps:txbx>
                          <w:txbxContent>
                            <w:p w14:paraId="50CB1D62" w14:textId="77777777" w:rsidR="00F90896" w:rsidRPr="009D2BEA" w:rsidRDefault="00F90896" w:rsidP="00F90896">
                              <w:pPr>
                                <w:spacing w:before="21" w:line="259" w:lineRule="auto"/>
                                <w:ind w:left="108" w:right="122" w:firstLine="228"/>
                                <w:rPr>
                                  <w:sz w:val="23"/>
                                </w:rPr>
                              </w:pPr>
                              <w:r w:rsidRPr="009D2BEA">
                                <w:rPr>
                                  <w:sz w:val="23"/>
                                </w:rPr>
                                <w:t>. Dessler Gary, A Framework for Human Resource Management, Pearson.</w:t>
                              </w:r>
                            </w:p>
                            <w:p w14:paraId="1B332134" w14:textId="77777777" w:rsidR="00F90896" w:rsidRPr="009D2BEA" w:rsidRDefault="00F90896" w:rsidP="00F90896">
                              <w:pPr>
                                <w:spacing w:before="21" w:line="259" w:lineRule="auto"/>
                                <w:ind w:left="108" w:right="122" w:firstLine="228"/>
                                <w:rPr>
                                  <w:sz w:val="23"/>
                                </w:rPr>
                              </w:pPr>
                              <w:r w:rsidRPr="009D2BEA">
                                <w:rPr>
                                  <w:sz w:val="23"/>
                                </w:rPr>
                                <w:t xml:space="preserve">2. Lance A Berger, Dorothy R Berger, Talent Management Hand Book, </w:t>
                              </w:r>
                              <w:proofErr w:type="spellStart"/>
                              <w:r w:rsidRPr="009D2BEA">
                                <w:rPr>
                                  <w:sz w:val="23"/>
                                </w:rPr>
                                <w:t>Mc.Graw</w:t>
                              </w:r>
                              <w:proofErr w:type="spellEnd"/>
                              <w:r w:rsidRPr="009D2BEA">
                                <w:rPr>
                                  <w:sz w:val="23"/>
                                </w:rPr>
                                <w:t xml:space="preserve"> Hill.</w:t>
                              </w:r>
                            </w:p>
                            <w:p w14:paraId="138D9140" w14:textId="77777777" w:rsidR="00F90896" w:rsidRDefault="00F90896" w:rsidP="00F90896">
                              <w:pPr>
                                <w:spacing w:before="21" w:line="259" w:lineRule="auto"/>
                                <w:ind w:left="108" w:right="122"/>
                                <w:rPr>
                                  <w:sz w:val="23"/>
                                </w:rPr>
                              </w:pPr>
                              <w:r w:rsidRPr="009D2BEA">
                                <w:rPr>
                                  <w:sz w:val="23"/>
                                </w:rPr>
                                <w:t>3. Hasan, M., Singh, A. K., Dhamija, Talent management in India: Challenges and</w:t>
                              </w:r>
                              <w:r>
                                <w:rPr>
                                  <w:sz w:val="23"/>
                                </w:rPr>
                                <w:t xml:space="preserve"> </w:t>
                              </w:r>
                              <w:r w:rsidRPr="009D2BEA">
                                <w:rPr>
                                  <w:sz w:val="23"/>
                                </w:rPr>
                                <w:t>opportunities, Atlantic Publication.</w:t>
                              </w:r>
                            </w:p>
                          </w:txbxContent>
                        </wps:txbx>
                        <wps:bodyPr wrap="square" lIns="0" tIns="0" rIns="0" bIns="0" rtlCol="0">
                          <a:noAutofit/>
                        </wps:bodyPr>
                      </wps:wsp>
                      <wps:wsp>
                        <wps:cNvPr id="132" name="Textbox 132"/>
                        <wps:cNvSpPr txBox="1"/>
                        <wps:spPr>
                          <a:xfrm>
                            <a:off x="3048" y="3048"/>
                            <a:ext cx="952500" cy="1376680"/>
                          </a:xfrm>
                          <a:prstGeom prst="rect">
                            <a:avLst/>
                          </a:prstGeom>
                          <a:ln w="6096">
                            <a:solidFill>
                              <a:srgbClr val="000000"/>
                            </a:solidFill>
                            <a:prstDash val="solid"/>
                          </a:ln>
                        </wps:spPr>
                        <wps:txbx>
                          <w:txbxContent>
                            <w:p w14:paraId="4D7197C0" w14:textId="77777777" w:rsidR="00F90896" w:rsidRDefault="00F90896" w:rsidP="00F90896">
                              <w:pPr>
                                <w:spacing w:before="10"/>
                                <w:ind w:left="117"/>
                              </w:pPr>
                              <w:r>
                                <w:rPr>
                                  <w:spacing w:val="-2"/>
                                </w:rPr>
                                <w:t>Reference:</w:t>
                              </w:r>
                            </w:p>
                          </w:txbxContent>
                        </wps:txbx>
                        <wps:bodyPr wrap="square" lIns="0" tIns="0" rIns="0" bIns="0" rtlCol="0">
                          <a:noAutofit/>
                        </wps:bodyPr>
                      </wps:wsp>
                    </wpg:wgp>
                  </a:graphicData>
                </a:graphic>
                <wp14:sizeRelV relativeFrom="margin">
                  <wp14:pctHeight>0</wp14:pctHeight>
                </wp14:sizeRelV>
              </wp:anchor>
            </w:drawing>
          </mc:Choice>
          <mc:Fallback>
            <w:pict>
              <v:group w14:anchorId="446D116A" id="Group 125" o:spid="_x0000_s1052" style="position:absolute;margin-left:81.75pt;margin-top:15.35pt;width:451.3pt;height:87pt;z-index:-251643392;mso-wrap-distance-left:0;mso-wrap-distance-right:0;mso-position-horizontal-relative:page;mso-position-vertical-relative:text;mso-height-relative:margin" coordsize="57315,13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">
                <v:shape id="Graphic 126" o:spid="_x0000_s1053" style="position:absolute;left:10449;top:576;width:673;height:927;visibility:visible;mso-wrap-style:square;v-text-anchor:top" coordsize="67310,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" path="m31750,88265l21590,80010,21590,,19558,,,10541r889,2032l3429,11303r2032,-762l8001,10541r889,381l10414,12192r508,1016l11557,16510r254,4064l11811,80391,1397,88265r,2413l31750,90678r,-2413xem66929,83185r-635,-1651l63754,78740r-1524,-762l60325,77978r-1778,l56896,78613r-2540,2794l53721,83185r,4064l54356,89027r2540,2794l58547,92456r3683,l63754,91821r2540,-2794l66929,87249r,-4064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7" o:spid="_x0000_s1054" type="#_x0000_t75" style="position:absolute;left:10332;top:2222;width:786;height: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">
                  <v:imagedata r:id="rId104" o:title=""/>
                </v:shape>
                <v:shape id="Image 128" o:spid="_x0000_s1055" type="#_x0000_t75" style="position:absolute;left:10355;top:3944;width:763;height: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">
                  <v:imagedata r:id="rId105" o:title=""/>
                </v:shape>
                <v:shape id="Image 129" o:spid="_x0000_s1056" type="#_x0000_t75" style="position:absolute;left:10324;top:7251;width:794;height: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">
                  <v:imagedata r:id="rId106" o:title=""/>
                </v:shape>
                <v:shape id="Image 130" o:spid="_x0000_s1057" type="#_x0000_t75" style="position:absolute;left:10363;top:8962;width:755;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">
                  <v:imagedata r:id="rId107" o:title=""/>
                </v:shape>
                <v:shape id="Textbox 131" o:spid="_x0000_s1058" type="#_x0000_t202" style="position:absolute;left:9554;top:30;width:47727;height:13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" filled="f" strokeweight=".16931mm">
                  <v:textbox inset="0,0,0,0">
                    <w:txbxContent>
                      <w:p w14:paraId="50CB1D62" w14:textId="77777777" w:rsidR="00F90896" w:rsidRPr="009D2BEA" w:rsidRDefault="00F90896" w:rsidP="00F90896">
                        <w:pPr>
                          <w:spacing w:before="21" w:line="259" w:lineRule="auto"/>
                          <w:ind w:left="108" w:right="122" w:firstLine="228"/>
                          <w:rPr>
                            <w:sz w:val="23"/>
                          </w:rPr>
                        </w:pPr>
                        <w:r w:rsidRPr="009D2BEA">
                          <w:rPr>
                            <w:sz w:val="23"/>
                          </w:rPr>
                          <w:t>. Dessler Gary, A Framework for Human Resource Management, Pearson.</w:t>
                        </w:r>
                      </w:p>
                      <w:p w14:paraId="1B332134" w14:textId="77777777" w:rsidR="00F90896" w:rsidRPr="009D2BEA" w:rsidRDefault="00F90896" w:rsidP="00F90896">
                        <w:pPr>
                          <w:spacing w:before="21" w:line="259" w:lineRule="auto"/>
                          <w:ind w:left="108" w:right="122" w:firstLine="228"/>
                          <w:rPr>
                            <w:sz w:val="23"/>
                          </w:rPr>
                        </w:pPr>
                        <w:r w:rsidRPr="009D2BEA">
                          <w:rPr>
                            <w:sz w:val="23"/>
                          </w:rPr>
                          <w:t xml:space="preserve">2. Lance A Berger, Dorothy R Berger, Talent Management Hand Book, </w:t>
                        </w:r>
                        <w:proofErr w:type="spellStart"/>
                        <w:r w:rsidRPr="009D2BEA">
                          <w:rPr>
                            <w:sz w:val="23"/>
                          </w:rPr>
                          <w:t>Mc.Graw</w:t>
                        </w:r>
                        <w:proofErr w:type="spellEnd"/>
                        <w:r w:rsidRPr="009D2BEA">
                          <w:rPr>
                            <w:sz w:val="23"/>
                          </w:rPr>
                          <w:t xml:space="preserve"> Hill.</w:t>
                        </w:r>
                      </w:p>
                      <w:p w14:paraId="138D9140" w14:textId="77777777" w:rsidR="00F90896" w:rsidRDefault="00F90896" w:rsidP="00F90896">
                        <w:pPr>
                          <w:spacing w:before="21" w:line="259" w:lineRule="auto"/>
                          <w:ind w:left="108" w:right="122"/>
                          <w:rPr>
                            <w:sz w:val="23"/>
                          </w:rPr>
                        </w:pPr>
                        <w:r w:rsidRPr="009D2BEA">
                          <w:rPr>
                            <w:sz w:val="23"/>
                          </w:rPr>
                          <w:t>3. Hasan, M., Singh, A. K., Dhamija, Talent management in India: Challenges and</w:t>
                        </w:r>
                        <w:r>
                          <w:rPr>
                            <w:sz w:val="23"/>
                          </w:rPr>
                          <w:t xml:space="preserve"> </w:t>
                        </w:r>
                        <w:r w:rsidRPr="009D2BEA">
                          <w:rPr>
                            <w:sz w:val="23"/>
                          </w:rPr>
                          <w:t>opportunities, Atlantic Publication.</w:t>
                        </w:r>
                      </w:p>
                    </w:txbxContent>
                  </v:textbox>
                </v:shape>
                <v:shape id="Textbox 132" o:spid="_x0000_s1059" type="#_x0000_t202" style="position:absolute;left:30;top:30;width:9525;height:13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" filled="f" strokeweight=".48pt">
                  <v:textbox inset="0,0,0,0">
                    <w:txbxContent>
                      <w:p w14:paraId="4D7197C0" w14:textId="77777777" w:rsidR="00F90896" w:rsidRDefault="00F90896" w:rsidP="00F90896">
                        <w:pPr>
                          <w:spacing w:before="10"/>
                          <w:ind w:left="117"/>
                        </w:pPr>
                        <w:r>
                          <w:rPr>
                            <w:spacing w:val="-2"/>
                          </w:rPr>
                          <w:t>Reference:</w:t>
                        </w:r>
                      </w:p>
                    </w:txbxContent>
                  </v:textbox>
                </v:shape>
                <w10:wrap type="topAndBottom" anchorx="page"/>
              </v:group>
            </w:pict>
          </mc:Fallback>
        </mc:AlternateContent>
      </w:r>
    </w:p>
    <w:p w14:paraId="7E0439A4" w14:textId="77777777" w:rsidR="00F90896" w:rsidRDefault="00F90896" w:rsidP="00F90896">
      <w:pPr>
        <w:ind w:left="297"/>
        <w:rPr>
          <w:b/>
          <w:spacing w:val="-4"/>
          <w:sz w:val="32"/>
        </w:rPr>
      </w:pPr>
    </w:p>
    <w:p w14:paraId="03245380" w14:textId="77777777" w:rsidR="00F90896" w:rsidRDefault="00F90896" w:rsidP="00F90896">
      <w:pPr>
        <w:ind w:left="297"/>
        <w:rPr>
          <w:b/>
          <w:spacing w:val="-4"/>
          <w:sz w:val="32"/>
        </w:rPr>
      </w:pPr>
    </w:p>
    <w:p w14:paraId="23A3FFFD" w14:textId="77777777" w:rsidR="00F90896" w:rsidRDefault="00F90896" w:rsidP="00F90896">
      <w:pPr>
        <w:ind w:left="297"/>
        <w:rPr>
          <w:b/>
          <w:spacing w:val="-4"/>
          <w:sz w:val="32"/>
        </w:rPr>
      </w:pPr>
    </w:p>
    <w:p w14:paraId="65A04003" w14:textId="77777777" w:rsidR="00F90896" w:rsidRDefault="00F90896" w:rsidP="00F90896">
      <w:pPr>
        <w:ind w:left="297"/>
        <w:rPr>
          <w:b/>
          <w:sz w:val="32"/>
        </w:rPr>
      </w:pPr>
      <w:r>
        <w:rPr>
          <w:b/>
          <w:spacing w:val="-4"/>
          <w:sz w:val="32"/>
        </w:rPr>
        <w:t>Web</w:t>
      </w:r>
      <w:r>
        <w:rPr>
          <w:b/>
          <w:spacing w:val="-14"/>
          <w:sz w:val="32"/>
        </w:rPr>
        <w:t xml:space="preserve"> </w:t>
      </w:r>
      <w:r>
        <w:rPr>
          <w:b/>
          <w:spacing w:val="-2"/>
          <w:sz w:val="32"/>
        </w:rPr>
        <w:t>links:</w:t>
      </w:r>
    </w:p>
    <w:p w14:paraId="4FC49F49" w14:textId="77777777" w:rsidR="00F90896" w:rsidRDefault="00F90896">
      <w:pPr>
        <w:pStyle w:val="ListParagraph"/>
        <w:numPr>
          <w:ilvl w:val="0"/>
          <w:numId w:val="109"/>
        </w:numPr>
        <w:tabs>
          <w:tab w:val="left" w:pos="1581"/>
        </w:tabs>
        <w:spacing w:before="30"/>
        <w:ind w:left="1581" w:hanging="453"/>
        <w:rPr>
          <w:sz w:val="24"/>
        </w:rPr>
      </w:pPr>
      <w:r>
        <w:rPr>
          <w:color w:val="0000FF"/>
          <w:spacing w:val="-2"/>
          <w:sz w:val="24"/>
          <w:u w:val="single" w:color="0000FF"/>
        </w:rPr>
        <w:t>https://</w:t>
      </w:r>
      <w:hyperlink r:id="rId108">
        <w:r>
          <w:rPr>
            <w:color w:val="0000FF"/>
            <w:spacing w:val="-2"/>
            <w:sz w:val="24"/>
            <w:u w:val="single" w:color="0000FF"/>
          </w:rPr>
          <w:t>www.slideshare.net/hukmarampawar/income</w:t>
        </w:r>
      </w:hyperlink>
      <w:hyperlink r:id="rId109">
        <w:r>
          <w:rPr>
            <w:color w:val="0000FF"/>
            <w:spacing w:val="-2"/>
            <w:sz w:val="24"/>
            <w:u w:val="single" w:color="0000FF"/>
          </w:rPr>
          <w:t>-</w:t>
        </w:r>
      </w:hyperlink>
      <w:hyperlink r:id="rId110">
        <w:r>
          <w:rPr>
            <w:color w:val="0000FF"/>
            <w:spacing w:val="-2"/>
            <w:sz w:val="24"/>
            <w:u w:val="single" w:color="0000FF"/>
          </w:rPr>
          <w:t>tax</w:t>
        </w:r>
      </w:hyperlink>
      <w:hyperlink r:id="rId111">
        <w:r>
          <w:rPr>
            <w:color w:val="0000FF"/>
            <w:spacing w:val="-2"/>
            <w:sz w:val="24"/>
            <w:u w:val="single" w:color="0000FF"/>
          </w:rPr>
          <w:t>-</w:t>
        </w:r>
      </w:hyperlink>
      <w:hyperlink r:id="rId112">
        <w:r>
          <w:rPr>
            <w:color w:val="0000FF"/>
            <w:spacing w:val="-2"/>
            <w:sz w:val="24"/>
            <w:u w:val="single" w:color="0000FF"/>
          </w:rPr>
          <w:t>act</w:t>
        </w:r>
      </w:hyperlink>
      <w:hyperlink r:id="rId113">
        <w:r>
          <w:rPr>
            <w:color w:val="0000FF"/>
            <w:spacing w:val="-2"/>
            <w:sz w:val="24"/>
            <w:u w:val="single" w:color="0000FF"/>
          </w:rPr>
          <w:t>-</w:t>
        </w:r>
      </w:hyperlink>
      <w:hyperlink r:id="rId114">
        <w:r>
          <w:rPr>
            <w:color w:val="0000FF"/>
            <w:spacing w:val="-2"/>
            <w:sz w:val="24"/>
            <w:u w:val="single" w:color="0000FF"/>
          </w:rPr>
          <w:t>1961</w:t>
        </w:r>
      </w:hyperlink>
      <w:hyperlink r:id="rId115">
        <w:r>
          <w:rPr>
            <w:color w:val="0000FF"/>
            <w:spacing w:val="-2"/>
            <w:sz w:val="24"/>
            <w:u w:val="single" w:color="0000FF"/>
          </w:rPr>
          <w:t>-</w:t>
        </w:r>
      </w:hyperlink>
      <w:hyperlink r:id="rId116">
        <w:r>
          <w:rPr>
            <w:color w:val="0000FF"/>
            <w:spacing w:val="-2"/>
            <w:sz w:val="24"/>
            <w:u w:val="single" w:color="0000FF"/>
          </w:rPr>
          <w:t>25173174</w:t>
        </w:r>
      </w:hyperlink>
    </w:p>
    <w:p w14:paraId="451F9873" w14:textId="77777777" w:rsidR="00F90896" w:rsidRDefault="00F90896">
      <w:pPr>
        <w:pStyle w:val="ListParagraph"/>
        <w:numPr>
          <w:ilvl w:val="0"/>
          <w:numId w:val="109"/>
        </w:numPr>
        <w:tabs>
          <w:tab w:val="left" w:pos="1581"/>
        </w:tabs>
        <w:spacing w:before="16"/>
        <w:ind w:left="1581" w:hanging="453"/>
        <w:rPr>
          <w:sz w:val="24"/>
        </w:rPr>
      </w:pPr>
      <w:r>
        <w:rPr>
          <w:color w:val="0000FF"/>
          <w:spacing w:val="-2"/>
          <w:sz w:val="24"/>
          <w:u w:val="single" w:color="0000FF"/>
        </w:rPr>
        <w:t>https://</w:t>
      </w:r>
      <w:hyperlink r:id="rId117">
        <w:r>
          <w:rPr>
            <w:color w:val="0000FF"/>
            <w:spacing w:val="-2"/>
            <w:sz w:val="24"/>
            <w:u w:val="single" w:color="0000FF"/>
          </w:rPr>
          <w:t>www.slideshare.net/bsatyanarayanarao/agricultural</w:t>
        </w:r>
      </w:hyperlink>
      <w:hyperlink r:id="rId118">
        <w:r>
          <w:rPr>
            <w:color w:val="0000FF"/>
            <w:spacing w:val="-2"/>
            <w:sz w:val="24"/>
            <w:u w:val="single" w:color="0000FF"/>
          </w:rPr>
          <w:t>-</w:t>
        </w:r>
      </w:hyperlink>
      <w:hyperlink r:id="rId119">
        <w:r>
          <w:rPr>
            <w:color w:val="0000FF"/>
            <w:spacing w:val="-2"/>
            <w:sz w:val="24"/>
            <w:u w:val="single" w:color="0000FF"/>
          </w:rPr>
          <w:t>income</w:t>
        </w:r>
      </w:hyperlink>
      <w:hyperlink r:id="rId120">
        <w:r>
          <w:rPr>
            <w:color w:val="0000FF"/>
            <w:spacing w:val="-2"/>
            <w:sz w:val="24"/>
            <w:u w:val="single" w:color="0000FF"/>
          </w:rPr>
          <w:t>-</w:t>
        </w:r>
      </w:hyperlink>
      <w:hyperlink r:id="rId121">
        <w:r>
          <w:rPr>
            <w:color w:val="0000FF"/>
            <w:spacing w:val="-2"/>
            <w:sz w:val="24"/>
            <w:u w:val="single" w:color="0000FF"/>
          </w:rPr>
          <w:t>24144405</w:t>
        </w:r>
      </w:hyperlink>
    </w:p>
    <w:p w14:paraId="682840F4" w14:textId="77777777" w:rsidR="00F90896" w:rsidRDefault="00F90896">
      <w:pPr>
        <w:pStyle w:val="ListParagraph"/>
        <w:numPr>
          <w:ilvl w:val="0"/>
          <w:numId w:val="109"/>
        </w:numPr>
        <w:tabs>
          <w:tab w:val="left" w:pos="1581"/>
        </w:tabs>
        <w:spacing w:before="19"/>
        <w:ind w:left="1581" w:hanging="453"/>
        <w:rPr>
          <w:sz w:val="24"/>
        </w:rPr>
      </w:pPr>
      <w:r>
        <w:rPr>
          <w:color w:val="0000FF"/>
          <w:spacing w:val="-2"/>
          <w:sz w:val="24"/>
          <w:u w:val="single" w:color="0000FF"/>
        </w:rPr>
        <w:t>https://</w:t>
      </w:r>
      <w:hyperlink r:id="rId122">
        <w:r>
          <w:rPr>
            <w:color w:val="0000FF"/>
            <w:spacing w:val="-2"/>
            <w:sz w:val="24"/>
            <w:u w:val="single" w:color="0000FF"/>
          </w:rPr>
          <w:t>www.slideshare.net/RAJESHJAIN65/income</w:t>
        </w:r>
      </w:hyperlink>
      <w:hyperlink r:id="rId123">
        <w:r>
          <w:rPr>
            <w:color w:val="0000FF"/>
            <w:spacing w:val="-2"/>
            <w:sz w:val="24"/>
            <w:u w:val="single" w:color="0000FF"/>
          </w:rPr>
          <w:t>-</w:t>
        </w:r>
      </w:hyperlink>
      <w:hyperlink r:id="rId124">
        <w:r>
          <w:rPr>
            <w:color w:val="0000FF"/>
            <w:spacing w:val="-2"/>
            <w:sz w:val="24"/>
            <w:u w:val="single" w:color="0000FF"/>
          </w:rPr>
          <w:t>from</w:t>
        </w:r>
      </w:hyperlink>
      <w:hyperlink r:id="rId125">
        <w:r>
          <w:rPr>
            <w:color w:val="0000FF"/>
            <w:spacing w:val="-2"/>
            <w:sz w:val="24"/>
            <w:u w:val="single" w:color="0000FF"/>
          </w:rPr>
          <w:t>-</w:t>
        </w:r>
      </w:hyperlink>
      <w:hyperlink r:id="rId126">
        <w:r>
          <w:rPr>
            <w:color w:val="0000FF"/>
            <w:spacing w:val="-2"/>
            <w:sz w:val="24"/>
            <w:u w:val="single" w:color="0000FF"/>
          </w:rPr>
          <w:t>salary</w:t>
        </w:r>
      </w:hyperlink>
      <w:hyperlink r:id="rId127">
        <w:r>
          <w:rPr>
            <w:color w:val="0000FF"/>
            <w:spacing w:val="-2"/>
            <w:sz w:val="24"/>
            <w:u w:val="single" w:color="0000FF"/>
          </w:rPr>
          <w:t>-</w:t>
        </w:r>
      </w:hyperlink>
      <w:hyperlink r:id="rId128">
        <w:r>
          <w:rPr>
            <w:color w:val="0000FF"/>
            <w:spacing w:val="-2"/>
            <w:sz w:val="24"/>
            <w:u w:val="single" w:color="0000FF"/>
          </w:rPr>
          <w:t>46118982</w:t>
        </w:r>
      </w:hyperlink>
    </w:p>
    <w:p w14:paraId="6B50ADED" w14:textId="77777777" w:rsidR="00F90896" w:rsidRDefault="00F90896">
      <w:pPr>
        <w:pStyle w:val="ListParagraph"/>
        <w:numPr>
          <w:ilvl w:val="0"/>
          <w:numId w:val="109"/>
        </w:numPr>
        <w:tabs>
          <w:tab w:val="left" w:pos="1579"/>
        </w:tabs>
        <w:spacing w:before="46"/>
        <w:ind w:left="1579" w:hanging="451"/>
        <w:rPr>
          <w:sz w:val="24"/>
        </w:rPr>
      </w:pPr>
      <w:r>
        <w:rPr>
          <w:color w:val="0000FF"/>
          <w:spacing w:val="-2"/>
          <w:sz w:val="24"/>
          <w:u w:val="single" w:color="0000FF"/>
        </w:rPr>
        <w:t>https://</w:t>
      </w:r>
      <w:hyperlink r:id="rId129">
        <w:r>
          <w:rPr>
            <w:color w:val="0000FF"/>
            <w:spacing w:val="-2"/>
            <w:sz w:val="24"/>
            <w:u w:val="single" w:color="0000FF"/>
          </w:rPr>
          <w:t>www.slideshare.net/gayu2094/tax</w:t>
        </w:r>
      </w:hyperlink>
      <w:hyperlink r:id="rId130">
        <w:r>
          <w:rPr>
            <w:color w:val="0000FF"/>
            <w:spacing w:val="-2"/>
            <w:sz w:val="24"/>
            <w:u w:val="single" w:color="0000FF"/>
          </w:rPr>
          <w:t>-</w:t>
        </w:r>
      </w:hyperlink>
      <w:hyperlink r:id="rId131">
        <w:r>
          <w:rPr>
            <w:color w:val="0000FF"/>
            <w:spacing w:val="-2"/>
            <w:sz w:val="24"/>
            <w:u w:val="single" w:color="0000FF"/>
          </w:rPr>
          <w:t>deducted</w:t>
        </w:r>
      </w:hyperlink>
      <w:hyperlink r:id="rId132">
        <w:r>
          <w:rPr>
            <w:color w:val="0000FF"/>
            <w:spacing w:val="-2"/>
            <w:sz w:val="24"/>
            <w:u w:val="single" w:color="0000FF"/>
          </w:rPr>
          <w:t>-</w:t>
        </w:r>
      </w:hyperlink>
      <w:hyperlink r:id="rId133">
        <w:r>
          <w:rPr>
            <w:color w:val="0000FF"/>
            <w:spacing w:val="-2"/>
            <w:sz w:val="24"/>
            <w:u w:val="single" w:color="0000FF"/>
          </w:rPr>
          <w:t>at</w:t>
        </w:r>
      </w:hyperlink>
      <w:hyperlink r:id="rId134">
        <w:r>
          <w:rPr>
            <w:color w:val="0000FF"/>
            <w:spacing w:val="-2"/>
            <w:sz w:val="24"/>
            <w:u w:val="single" w:color="0000FF"/>
          </w:rPr>
          <w:t>-</w:t>
        </w:r>
      </w:hyperlink>
      <w:hyperlink r:id="rId135">
        <w:r>
          <w:rPr>
            <w:color w:val="0000FF"/>
            <w:spacing w:val="-2"/>
            <w:sz w:val="24"/>
            <w:u w:val="single" w:color="0000FF"/>
          </w:rPr>
          <w:t>source</w:t>
        </w:r>
      </w:hyperlink>
      <w:hyperlink r:id="rId136">
        <w:r>
          <w:rPr>
            <w:color w:val="0000FF"/>
            <w:spacing w:val="-2"/>
            <w:sz w:val="24"/>
            <w:u w:val="single" w:color="0000FF"/>
          </w:rPr>
          <w:t>-</w:t>
        </w:r>
      </w:hyperlink>
      <w:hyperlink r:id="rId137">
        <w:r>
          <w:rPr>
            <w:color w:val="0000FF"/>
            <w:spacing w:val="-2"/>
            <w:sz w:val="24"/>
            <w:u w:val="single" w:color="0000FF"/>
          </w:rPr>
          <w:t>on</w:t>
        </w:r>
      </w:hyperlink>
      <w:hyperlink r:id="rId138">
        <w:r>
          <w:rPr>
            <w:color w:val="0000FF"/>
            <w:spacing w:val="-2"/>
            <w:sz w:val="24"/>
            <w:u w:val="single" w:color="0000FF"/>
          </w:rPr>
          <w:t>-</w:t>
        </w:r>
      </w:hyperlink>
      <w:hyperlink r:id="rId139">
        <w:r>
          <w:rPr>
            <w:color w:val="0000FF"/>
            <w:spacing w:val="-2"/>
            <w:sz w:val="24"/>
            <w:u w:val="single" w:color="0000FF"/>
          </w:rPr>
          <w:t>salary</w:t>
        </w:r>
      </w:hyperlink>
    </w:p>
    <w:p w14:paraId="112D3C69" w14:textId="77777777" w:rsidR="00F90896" w:rsidRPr="00462D70" w:rsidRDefault="00F90896">
      <w:pPr>
        <w:pStyle w:val="ListParagraph"/>
        <w:numPr>
          <w:ilvl w:val="0"/>
          <w:numId w:val="109"/>
        </w:numPr>
        <w:tabs>
          <w:tab w:val="left" w:pos="1579"/>
        </w:tabs>
        <w:spacing w:before="59" w:line="345" w:lineRule="auto"/>
        <w:ind w:left="749" w:right="271" w:firstLine="379"/>
        <w:rPr>
          <w:b/>
          <w:sz w:val="28"/>
        </w:rPr>
      </w:pPr>
      <w:r>
        <w:rPr>
          <w:color w:val="0000FF"/>
          <w:spacing w:val="-2"/>
          <w:sz w:val="24"/>
          <w:u w:val="single" w:color="0000FF"/>
        </w:rPr>
        <w:t>https://</w:t>
      </w:r>
      <w:hyperlink r:id="rId140">
        <w:r>
          <w:rPr>
            <w:color w:val="0000FF"/>
            <w:spacing w:val="-2"/>
            <w:sz w:val="24"/>
            <w:u w:val="single" w:color="0000FF"/>
          </w:rPr>
          <w:t>www.slideshare.net/PRavichandranChandra/income</w:t>
        </w:r>
      </w:hyperlink>
      <w:hyperlink r:id="rId141">
        <w:r>
          <w:rPr>
            <w:color w:val="0000FF"/>
            <w:spacing w:val="-2"/>
            <w:sz w:val="24"/>
            <w:u w:val="single" w:color="0000FF"/>
          </w:rPr>
          <w:t>-</w:t>
        </w:r>
      </w:hyperlink>
      <w:hyperlink r:id="rId142">
        <w:r>
          <w:rPr>
            <w:color w:val="0000FF"/>
            <w:spacing w:val="-2"/>
            <w:sz w:val="24"/>
            <w:u w:val="single" w:color="0000FF"/>
          </w:rPr>
          <w:t>from</w:t>
        </w:r>
      </w:hyperlink>
      <w:hyperlink r:id="rId143">
        <w:r>
          <w:rPr>
            <w:color w:val="0000FF"/>
            <w:spacing w:val="-2"/>
            <w:sz w:val="24"/>
            <w:u w:val="single" w:color="0000FF"/>
          </w:rPr>
          <w:t>-</w:t>
        </w:r>
      </w:hyperlink>
      <w:hyperlink r:id="rId144">
        <w:r>
          <w:rPr>
            <w:color w:val="0000FF"/>
            <w:spacing w:val="-2"/>
            <w:sz w:val="24"/>
            <w:u w:val="single" w:color="0000FF"/>
          </w:rPr>
          <w:t>house</w:t>
        </w:r>
      </w:hyperlink>
      <w:hyperlink r:id="rId145">
        <w:r>
          <w:rPr>
            <w:color w:val="0000FF"/>
            <w:spacing w:val="-2"/>
            <w:sz w:val="24"/>
            <w:u w:val="single" w:color="0000FF"/>
          </w:rPr>
          <w:t>-</w:t>
        </w:r>
      </w:hyperlink>
      <w:hyperlink r:id="rId146">
        <w:r>
          <w:rPr>
            <w:color w:val="0000FF"/>
            <w:spacing w:val="-2"/>
            <w:sz w:val="24"/>
            <w:u w:val="single" w:color="0000FF"/>
          </w:rPr>
          <w:t>property</w:t>
        </w:r>
      </w:hyperlink>
      <w:hyperlink r:id="rId147">
        <w:r>
          <w:rPr>
            <w:color w:val="0000FF"/>
            <w:spacing w:val="-2"/>
            <w:sz w:val="24"/>
            <w:u w:val="single" w:color="0000FF"/>
          </w:rPr>
          <w:t>-</w:t>
        </w:r>
      </w:hyperlink>
      <w:hyperlink r:id="rId148">
        <w:r>
          <w:rPr>
            <w:color w:val="0000FF"/>
            <w:spacing w:val="-2"/>
            <w:sz w:val="24"/>
            <w:u w:val="single" w:color="0000FF"/>
          </w:rPr>
          <w:t>118051824</w:t>
        </w:r>
      </w:hyperlink>
      <w:r>
        <w:rPr>
          <w:color w:val="0000FF"/>
          <w:spacing w:val="-2"/>
          <w:sz w:val="24"/>
        </w:rPr>
        <w:t xml:space="preserve"> </w:t>
      </w:r>
      <w:r>
        <w:rPr>
          <w:spacing w:val="-2"/>
          <w:sz w:val="24"/>
        </w:rPr>
        <w:t xml:space="preserve">12. </w:t>
      </w:r>
      <w:r>
        <w:rPr>
          <w:color w:val="0000FF"/>
          <w:sz w:val="24"/>
          <w:u w:val="single" w:color="0000FF"/>
        </w:rPr>
        <w:t>https://</w:t>
      </w:r>
      <w:hyperlink r:id="rId149">
        <w:r>
          <w:rPr>
            <w:color w:val="0000FF"/>
            <w:sz w:val="24"/>
            <w:u w:val="single" w:color="0000FF"/>
          </w:rPr>
          <w:t>www.slideshare.net/coopjbb1/computation</w:t>
        </w:r>
      </w:hyperlink>
      <w:hyperlink r:id="rId150">
        <w:r>
          <w:rPr>
            <w:color w:val="0000FF"/>
            <w:sz w:val="24"/>
            <w:u w:val="single" w:color="0000FF"/>
          </w:rPr>
          <w:t>-</w:t>
        </w:r>
      </w:hyperlink>
      <w:hyperlink r:id="rId151">
        <w:r>
          <w:rPr>
            <w:color w:val="0000FF"/>
            <w:sz w:val="24"/>
            <w:u w:val="single" w:color="0000FF"/>
          </w:rPr>
          <w:t>of</w:t>
        </w:r>
      </w:hyperlink>
      <w:hyperlink r:id="rId152">
        <w:r>
          <w:rPr>
            <w:color w:val="0000FF"/>
            <w:sz w:val="24"/>
            <w:u w:val="single" w:color="0000FF"/>
          </w:rPr>
          <w:t>-</w:t>
        </w:r>
      </w:hyperlink>
      <w:hyperlink r:id="rId153">
        <w:r>
          <w:rPr>
            <w:color w:val="0000FF"/>
            <w:sz w:val="24"/>
            <w:u w:val="single" w:color="0000FF"/>
          </w:rPr>
          <w:t>income</w:t>
        </w:r>
      </w:hyperlink>
      <w:hyperlink r:id="rId154">
        <w:r>
          <w:rPr>
            <w:color w:val="0000FF"/>
            <w:sz w:val="24"/>
            <w:u w:val="single" w:color="0000FF"/>
          </w:rPr>
          <w:t>-</w:t>
        </w:r>
      </w:hyperlink>
      <w:hyperlink r:id="rId155">
        <w:r>
          <w:rPr>
            <w:color w:val="0000FF"/>
            <w:sz w:val="24"/>
            <w:u w:val="single" w:color="0000FF"/>
          </w:rPr>
          <w:t>tax</w:t>
        </w:r>
      </w:hyperlink>
      <w:hyperlink r:id="rId156">
        <w:r>
          <w:rPr>
            <w:color w:val="0000FF"/>
            <w:sz w:val="24"/>
            <w:u w:val="single" w:color="0000FF"/>
          </w:rPr>
          <w:t>-</w:t>
        </w:r>
      </w:hyperlink>
      <w:hyperlink r:id="rId157">
        <w:r>
          <w:rPr>
            <w:color w:val="0000FF"/>
            <w:sz w:val="24"/>
            <w:u w:val="single" w:color="0000FF"/>
          </w:rPr>
          <w:t>78713159</w:t>
        </w:r>
      </w:hyperlink>
      <w:r>
        <w:rPr>
          <w:color w:val="0000FF"/>
          <w:sz w:val="24"/>
        </w:rPr>
        <w:t xml:space="preserve"> </w:t>
      </w:r>
    </w:p>
    <w:p w14:paraId="0F733D6C" w14:textId="77777777" w:rsidR="00F90896" w:rsidRDefault="00F90896" w:rsidP="00F90896">
      <w:pPr>
        <w:pStyle w:val="ListParagraph"/>
        <w:tabs>
          <w:tab w:val="left" w:pos="1579"/>
        </w:tabs>
        <w:spacing w:before="59" w:line="345" w:lineRule="auto"/>
        <w:ind w:left="1128" w:right="271" w:firstLine="0"/>
        <w:rPr>
          <w:b/>
          <w:sz w:val="28"/>
        </w:rPr>
      </w:pPr>
      <w:r>
        <w:rPr>
          <w:b/>
          <w:sz w:val="28"/>
        </w:rPr>
        <w:t>Activities:</w:t>
      </w:r>
    </w:p>
    <w:p w14:paraId="53081154" w14:textId="77777777" w:rsidR="00F90896" w:rsidRDefault="00F90896">
      <w:pPr>
        <w:pStyle w:val="ListParagraph"/>
        <w:numPr>
          <w:ilvl w:val="0"/>
          <w:numId w:val="108"/>
        </w:numPr>
        <w:tabs>
          <w:tab w:val="left" w:pos="941"/>
        </w:tabs>
        <w:spacing w:before="138"/>
        <w:rPr>
          <w:sz w:val="24"/>
        </w:rPr>
      </w:pPr>
      <w:r>
        <w:rPr>
          <w:sz w:val="24"/>
        </w:rPr>
        <w:t>Seminar</w:t>
      </w:r>
      <w:r>
        <w:rPr>
          <w:spacing w:val="-5"/>
          <w:sz w:val="24"/>
        </w:rPr>
        <w:t xml:space="preserve"> </w:t>
      </w:r>
      <w:r>
        <w:rPr>
          <w:sz w:val="24"/>
        </w:rPr>
        <w:t>on</w:t>
      </w:r>
      <w:r>
        <w:rPr>
          <w:spacing w:val="-3"/>
          <w:sz w:val="24"/>
        </w:rPr>
        <w:t xml:space="preserve"> </w:t>
      </w:r>
      <w:r>
        <w:rPr>
          <w:sz w:val="24"/>
        </w:rPr>
        <w:t>different</w:t>
      </w:r>
      <w:r>
        <w:rPr>
          <w:spacing w:val="-3"/>
          <w:sz w:val="24"/>
        </w:rPr>
        <w:t xml:space="preserve"> </w:t>
      </w:r>
      <w:r>
        <w:rPr>
          <w:sz w:val="24"/>
        </w:rPr>
        <w:t>topics</w:t>
      </w:r>
      <w:r>
        <w:rPr>
          <w:spacing w:val="-4"/>
          <w:sz w:val="24"/>
        </w:rPr>
        <w:t xml:space="preserve"> </w:t>
      </w:r>
      <w:r>
        <w:rPr>
          <w:sz w:val="24"/>
        </w:rPr>
        <w:t>of</w:t>
      </w:r>
      <w:r>
        <w:rPr>
          <w:spacing w:val="-4"/>
          <w:sz w:val="24"/>
        </w:rPr>
        <w:t xml:space="preserve"> </w:t>
      </w:r>
      <w:r>
        <w:rPr>
          <w:sz w:val="24"/>
        </w:rPr>
        <w:t>corporate</w:t>
      </w:r>
      <w:r>
        <w:rPr>
          <w:spacing w:val="-2"/>
          <w:sz w:val="24"/>
        </w:rPr>
        <w:t xml:space="preserve"> taxation</w:t>
      </w:r>
    </w:p>
    <w:p w14:paraId="778DAD16" w14:textId="77777777" w:rsidR="00F90896" w:rsidRDefault="00F90896">
      <w:pPr>
        <w:pStyle w:val="ListParagraph"/>
        <w:numPr>
          <w:ilvl w:val="0"/>
          <w:numId w:val="108"/>
        </w:numPr>
        <w:tabs>
          <w:tab w:val="left" w:pos="941"/>
        </w:tabs>
        <w:spacing w:before="39"/>
        <w:rPr>
          <w:sz w:val="24"/>
        </w:rPr>
      </w:pPr>
      <w:r>
        <w:rPr>
          <w:sz w:val="24"/>
        </w:rPr>
        <w:t>Quiz</w:t>
      </w:r>
      <w:r>
        <w:rPr>
          <w:spacing w:val="-1"/>
          <w:sz w:val="24"/>
        </w:rPr>
        <w:t xml:space="preserve"> </w:t>
      </w:r>
      <w:r>
        <w:rPr>
          <w:spacing w:val="-2"/>
          <w:sz w:val="24"/>
        </w:rPr>
        <w:t>programs</w:t>
      </w:r>
    </w:p>
    <w:p w14:paraId="11362293" w14:textId="77777777" w:rsidR="00F90896" w:rsidRDefault="00F90896">
      <w:pPr>
        <w:pStyle w:val="ListParagraph"/>
        <w:numPr>
          <w:ilvl w:val="0"/>
          <w:numId w:val="108"/>
        </w:numPr>
        <w:tabs>
          <w:tab w:val="left" w:pos="941"/>
        </w:tabs>
        <w:spacing w:before="43"/>
        <w:rPr>
          <w:sz w:val="24"/>
        </w:rPr>
      </w:pPr>
      <w:r>
        <w:rPr>
          <w:sz w:val="24"/>
        </w:rPr>
        <w:t>Problem</w:t>
      </w:r>
      <w:r>
        <w:rPr>
          <w:spacing w:val="-1"/>
          <w:sz w:val="24"/>
        </w:rPr>
        <w:t xml:space="preserve"> </w:t>
      </w:r>
      <w:r>
        <w:rPr>
          <w:sz w:val="24"/>
        </w:rPr>
        <w:t xml:space="preserve">Solving </w:t>
      </w:r>
      <w:r>
        <w:rPr>
          <w:spacing w:val="-2"/>
          <w:sz w:val="24"/>
        </w:rPr>
        <w:t>Exercises</w:t>
      </w:r>
    </w:p>
    <w:p w14:paraId="64D9255C" w14:textId="77777777" w:rsidR="00F90896" w:rsidRDefault="00F90896">
      <w:pPr>
        <w:pStyle w:val="ListParagraph"/>
        <w:numPr>
          <w:ilvl w:val="0"/>
          <w:numId w:val="108"/>
        </w:numPr>
        <w:tabs>
          <w:tab w:val="left" w:pos="941"/>
        </w:tabs>
        <w:spacing w:before="39"/>
        <w:rPr>
          <w:sz w:val="24"/>
        </w:rPr>
      </w:pPr>
      <w:r>
        <w:rPr>
          <w:sz w:val="24"/>
        </w:rPr>
        <w:t>Debate</w:t>
      </w:r>
      <w:r>
        <w:rPr>
          <w:spacing w:val="-8"/>
          <w:sz w:val="24"/>
        </w:rPr>
        <w:t xml:space="preserve"> </w:t>
      </w:r>
      <w:r>
        <w:rPr>
          <w:sz w:val="24"/>
        </w:rPr>
        <w:t>on</w:t>
      </w:r>
      <w:r>
        <w:rPr>
          <w:spacing w:val="-10"/>
          <w:sz w:val="24"/>
        </w:rPr>
        <w:t xml:space="preserve"> </w:t>
      </w:r>
      <w:r>
        <w:rPr>
          <w:sz w:val="24"/>
        </w:rPr>
        <w:t>Tax</w:t>
      </w:r>
      <w:r>
        <w:rPr>
          <w:spacing w:val="-4"/>
          <w:sz w:val="24"/>
        </w:rPr>
        <w:t xml:space="preserve"> </w:t>
      </w:r>
      <w:r>
        <w:rPr>
          <w:sz w:val="24"/>
        </w:rPr>
        <w:t>Evasion</w:t>
      </w:r>
      <w:r>
        <w:rPr>
          <w:spacing w:val="-4"/>
          <w:sz w:val="24"/>
        </w:rPr>
        <w:t xml:space="preserve"> </w:t>
      </w:r>
      <w:r>
        <w:rPr>
          <w:sz w:val="24"/>
        </w:rPr>
        <w:t>and</w:t>
      </w:r>
      <w:r>
        <w:rPr>
          <w:spacing w:val="-15"/>
          <w:sz w:val="24"/>
        </w:rPr>
        <w:t xml:space="preserve"> </w:t>
      </w:r>
      <w:r>
        <w:rPr>
          <w:spacing w:val="-2"/>
          <w:sz w:val="24"/>
        </w:rPr>
        <w:t>Avoidance</w:t>
      </w:r>
    </w:p>
    <w:p w14:paraId="797B30F5" w14:textId="77777777" w:rsidR="00F90896" w:rsidRDefault="00F90896">
      <w:pPr>
        <w:pStyle w:val="ListParagraph"/>
        <w:numPr>
          <w:ilvl w:val="0"/>
          <w:numId w:val="108"/>
        </w:numPr>
        <w:tabs>
          <w:tab w:val="left" w:pos="941"/>
        </w:tabs>
        <w:spacing w:before="43"/>
        <w:rPr>
          <w:sz w:val="24"/>
        </w:rPr>
      </w:pPr>
      <w:r>
        <w:rPr>
          <w:sz w:val="24"/>
        </w:rPr>
        <w:t>Practice</w:t>
      </w:r>
      <w:r>
        <w:rPr>
          <w:spacing w:val="-4"/>
          <w:sz w:val="24"/>
        </w:rPr>
        <w:t xml:space="preserve"> </w:t>
      </w:r>
      <w:r>
        <w:rPr>
          <w:sz w:val="24"/>
        </w:rPr>
        <w:t>of</w:t>
      </w:r>
      <w:r>
        <w:rPr>
          <w:spacing w:val="-3"/>
          <w:sz w:val="24"/>
        </w:rPr>
        <w:t xml:space="preserve"> </w:t>
      </w:r>
      <w:r>
        <w:rPr>
          <w:sz w:val="24"/>
        </w:rPr>
        <w:t>provisions</w:t>
      </w:r>
      <w:r>
        <w:rPr>
          <w:spacing w:val="-3"/>
          <w:sz w:val="24"/>
        </w:rPr>
        <w:t xml:space="preserve"> </w:t>
      </w:r>
      <w:r>
        <w:rPr>
          <w:sz w:val="24"/>
        </w:rPr>
        <w:t>of</w:t>
      </w:r>
      <w:r>
        <w:rPr>
          <w:spacing w:val="-6"/>
          <w:sz w:val="24"/>
        </w:rPr>
        <w:t xml:space="preserve"> </w:t>
      </w:r>
      <w:r>
        <w:rPr>
          <w:spacing w:val="-2"/>
          <w:sz w:val="24"/>
        </w:rPr>
        <w:t>Taxation</w:t>
      </w:r>
    </w:p>
    <w:p w14:paraId="06120E7C" w14:textId="77777777" w:rsidR="00F90896" w:rsidRDefault="00F90896">
      <w:pPr>
        <w:pStyle w:val="ListParagraph"/>
        <w:numPr>
          <w:ilvl w:val="0"/>
          <w:numId w:val="108"/>
        </w:numPr>
        <w:tabs>
          <w:tab w:val="left" w:pos="941"/>
        </w:tabs>
        <w:spacing w:before="39"/>
        <w:rPr>
          <w:sz w:val="24"/>
        </w:rPr>
      </w:pPr>
      <w:r>
        <w:rPr>
          <w:sz w:val="24"/>
        </w:rPr>
        <w:t>Visit</w:t>
      </w:r>
      <w:r>
        <w:rPr>
          <w:spacing w:val="-14"/>
          <w:sz w:val="24"/>
        </w:rPr>
        <w:t xml:space="preserve"> </w:t>
      </w:r>
      <w:r>
        <w:rPr>
          <w:sz w:val="24"/>
        </w:rPr>
        <w:t>a</w:t>
      </w:r>
      <w:r>
        <w:rPr>
          <w:spacing w:val="-15"/>
          <w:sz w:val="24"/>
        </w:rPr>
        <w:t xml:space="preserve"> </w:t>
      </w:r>
      <w:r>
        <w:rPr>
          <w:sz w:val="24"/>
        </w:rPr>
        <w:t>Tax</w:t>
      </w:r>
      <w:r>
        <w:rPr>
          <w:spacing w:val="-11"/>
          <w:sz w:val="24"/>
        </w:rPr>
        <w:t xml:space="preserve"> </w:t>
      </w:r>
      <w:r>
        <w:rPr>
          <w:spacing w:val="-2"/>
          <w:sz w:val="24"/>
        </w:rPr>
        <w:t>firms</w:t>
      </w:r>
    </w:p>
    <w:p w14:paraId="7DC258AD" w14:textId="77777777" w:rsidR="00F90896" w:rsidRDefault="00F90896">
      <w:pPr>
        <w:pStyle w:val="ListParagraph"/>
        <w:numPr>
          <w:ilvl w:val="0"/>
          <w:numId w:val="108"/>
        </w:numPr>
        <w:tabs>
          <w:tab w:val="left" w:pos="941"/>
        </w:tabs>
        <w:spacing w:before="40"/>
        <w:rPr>
          <w:sz w:val="24"/>
        </w:rPr>
      </w:pPr>
      <w:r>
        <w:rPr>
          <w:sz w:val="24"/>
        </w:rPr>
        <w:t>Talk</w:t>
      </w:r>
      <w:r>
        <w:rPr>
          <w:spacing w:val="-4"/>
          <w:sz w:val="24"/>
        </w:rPr>
        <w:t xml:space="preserve"> </w:t>
      </w:r>
      <w:r>
        <w:rPr>
          <w:sz w:val="24"/>
        </w:rPr>
        <w:t>on</w:t>
      </w:r>
      <w:r>
        <w:rPr>
          <w:spacing w:val="-2"/>
          <w:sz w:val="24"/>
        </w:rPr>
        <w:t xml:space="preserve"> </w:t>
      </w:r>
      <w:r>
        <w:rPr>
          <w:sz w:val="24"/>
        </w:rPr>
        <w:t>Finance</w:t>
      </w:r>
      <w:r>
        <w:rPr>
          <w:spacing w:val="-2"/>
          <w:sz w:val="24"/>
        </w:rPr>
        <w:t xml:space="preserve"> </w:t>
      </w:r>
      <w:r>
        <w:rPr>
          <w:sz w:val="24"/>
        </w:rPr>
        <w:t>Bill</w:t>
      </w:r>
      <w:r>
        <w:rPr>
          <w:spacing w:val="-2"/>
          <w:sz w:val="24"/>
        </w:rPr>
        <w:t xml:space="preserve"> </w:t>
      </w:r>
      <w:r>
        <w:rPr>
          <w:sz w:val="24"/>
        </w:rPr>
        <w:t>at</w:t>
      </w:r>
      <w:r>
        <w:rPr>
          <w:spacing w:val="-2"/>
          <w:sz w:val="24"/>
        </w:rPr>
        <w:t xml:space="preserve"> </w:t>
      </w:r>
      <w:r>
        <w:rPr>
          <w:sz w:val="24"/>
        </w:rPr>
        <w:t>the</w:t>
      </w:r>
      <w:r>
        <w:rPr>
          <w:spacing w:val="-2"/>
          <w:sz w:val="24"/>
        </w:rPr>
        <w:t xml:space="preserve"> </w:t>
      </w:r>
      <w:r>
        <w:rPr>
          <w:sz w:val="24"/>
        </w:rPr>
        <w:t>time</w:t>
      </w:r>
      <w:r>
        <w:rPr>
          <w:spacing w:val="-3"/>
          <w:sz w:val="24"/>
        </w:rPr>
        <w:t xml:space="preserve"> </w:t>
      </w:r>
      <w:r>
        <w:rPr>
          <w:sz w:val="24"/>
        </w:rPr>
        <w:t>of</w:t>
      </w:r>
      <w:r>
        <w:rPr>
          <w:spacing w:val="-1"/>
          <w:sz w:val="24"/>
        </w:rPr>
        <w:t xml:space="preserve"> </w:t>
      </w:r>
      <w:r>
        <w:rPr>
          <w:sz w:val="24"/>
        </w:rPr>
        <w:t>Union</w:t>
      </w:r>
      <w:r>
        <w:rPr>
          <w:spacing w:val="-2"/>
          <w:sz w:val="24"/>
        </w:rPr>
        <w:t xml:space="preserve"> </w:t>
      </w:r>
      <w:r>
        <w:rPr>
          <w:sz w:val="24"/>
        </w:rPr>
        <w:t>Budget</w:t>
      </w:r>
      <w:r>
        <w:rPr>
          <w:spacing w:val="-2"/>
          <w:sz w:val="24"/>
        </w:rPr>
        <w:t xml:space="preserve"> </w:t>
      </w:r>
      <w:r>
        <w:rPr>
          <w:sz w:val="24"/>
        </w:rPr>
        <w:t>Guest</w:t>
      </w:r>
      <w:r>
        <w:rPr>
          <w:spacing w:val="-2"/>
          <w:sz w:val="24"/>
        </w:rPr>
        <w:t xml:space="preserve"> </w:t>
      </w:r>
      <w:r>
        <w:rPr>
          <w:sz w:val="24"/>
        </w:rPr>
        <w:t>lecture</w:t>
      </w:r>
      <w:r>
        <w:rPr>
          <w:spacing w:val="-4"/>
          <w:sz w:val="24"/>
        </w:rPr>
        <w:t xml:space="preserve"> </w:t>
      </w:r>
      <w:r>
        <w:rPr>
          <w:sz w:val="24"/>
        </w:rPr>
        <w:t>by</w:t>
      </w:r>
      <w:r>
        <w:rPr>
          <w:spacing w:val="-1"/>
          <w:sz w:val="24"/>
        </w:rPr>
        <w:t xml:space="preserve"> </w:t>
      </w:r>
      <w:r>
        <w:rPr>
          <w:sz w:val="24"/>
        </w:rPr>
        <w:t>Chartered</w:t>
      </w:r>
      <w:r>
        <w:rPr>
          <w:spacing w:val="-15"/>
          <w:sz w:val="24"/>
        </w:rPr>
        <w:t xml:space="preserve"> </w:t>
      </w:r>
      <w:r>
        <w:rPr>
          <w:spacing w:val="-2"/>
          <w:sz w:val="24"/>
        </w:rPr>
        <w:t>Account</w:t>
      </w:r>
    </w:p>
    <w:p w14:paraId="23D0D671" w14:textId="77777777" w:rsidR="00F90896" w:rsidRDefault="00F90896" w:rsidP="00F90896">
      <w:pPr>
        <w:pStyle w:val="BodyText"/>
        <w:spacing w:before="37"/>
      </w:pPr>
    </w:p>
    <w:p w14:paraId="1DBF6E9E" w14:textId="77777777" w:rsidR="00F90896" w:rsidRDefault="00F90896" w:rsidP="00F90896">
      <w:pPr>
        <w:pStyle w:val="Heading3"/>
        <w:ind w:left="312"/>
      </w:pPr>
      <w:r>
        <w:t>Skill</w:t>
      </w:r>
      <w:r>
        <w:rPr>
          <w:spacing w:val="-2"/>
        </w:rPr>
        <w:t xml:space="preserve"> Development:</w:t>
      </w:r>
    </w:p>
    <w:p w14:paraId="54035467" w14:textId="77777777" w:rsidR="00F90896" w:rsidRDefault="00F90896" w:rsidP="00F90896">
      <w:pPr>
        <w:pStyle w:val="BodyText"/>
        <w:spacing w:before="89" w:line="360" w:lineRule="auto"/>
        <w:ind w:left="321" w:hanging="10"/>
      </w:pPr>
      <w:r>
        <w:t xml:space="preserve">Talent Management provides deduction towards expenditure incurred on the skill development project. Whereas, rule6AAF of the Talent Management Rules provides the guidelines to be followed by the company in order to notify the </w:t>
      </w:r>
      <w:proofErr w:type="spellStart"/>
      <w:r>
        <w:t>skilldevelopment</w:t>
      </w:r>
      <w:proofErr w:type="spellEnd"/>
      <w:r>
        <w:t>.</w:t>
      </w:r>
    </w:p>
    <w:p w14:paraId="1EC9C551" w14:textId="77777777" w:rsidR="00F90896" w:rsidRDefault="00F90896" w:rsidP="00F90896">
      <w:pPr>
        <w:pStyle w:val="Heading3"/>
        <w:spacing w:before="2"/>
        <w:ind w:left="312"/>
      </w:pPr>
      <w:r>
        <w:rPr>
          <w:spacing w:val="-2"/>
        </w:rPr>
        <w:t>Employability:</w:t>
      </w:r>
    </w:p>
    <w:p w14:paraId="3DA37C5B" w14:textId="77777777" w:rsidR="00F90896" w:rsidRDefault="00F90896" w:rsidP="00F90896">
      <w:pPr>
        <w:pStyle w:val="BodyText"/>
        <w:spacing w:before="137" w:line="357" w:lineRule="auto"/>
        <w:ind w:left="321" w:hanging="10"/>
      </w:pPr>
      <w:r>
        <w:t xml:space="preserve">An individual's entire remuneration/salary received from an employer for services rendered in India is taxable </w:t>
      </w:r>
      <w:proofErr w:type="spellStart"/>
      <w:r>
        <w:t>inIndia</w:t>
      </w:r>
      <w:proofErr w:type="spellEnd"/>
      <w:r>
        <w:t>.</w:t>
      </w:r>
      <w:r>
        <w:rPr>
          <w:spacing w:val="-8"/>
        </w:rPr>
        <w:t xml:space="preserve"> </w:t>
      </w:r>
      <w:r>
        <w:t>Taxable</w:t>
      </w:r>
      <w:r>
        <w:rPr>
          <w:spacing w:val="-3"/>
        </w:rPr>
        <w:t xml:space="preserve"> </w:t>
      </w:r>
      <w:r>
        <w:t>income</w:t>
      </w:r>
      <w:r>
        <w:rPr>
          <w:spacing w:val="-2"/>
        </w:rPr>
        <w:t xml:space="preserve"> </w:t>
      </w:r>
      <w:r>
        <w:t>includes</w:t>
      </w:r>
      <w:r>
        <w:rPr>
          <w:spacing w:val="-3"/>
        </w:rPr>
        <w:t xml:space="preserve"> </w:t>
      </w:r>
      <w:r>
        <w:t>all</w:t>
      </w:r>
      <w:r>
        <w:rPr>
          <w:spacing w:val="-2"/>
        </w:rPr>
        <w:t xml:space="preserve"> </w:t>
      </w:r>
      <w:r>
        <w:t>amounts,</w:t>
      </w:r>
      <w:r>
        <w:rPr>
          <w:spacing w:val="-1"/>
        </w:rPr>
        <w:t xml:space="preserve"> </w:t>
      </w:r>
      <w:r>
        <w:t>whether</w:t>
      </w:r>
      <w:r>
        <w:rPr>
          <w:spacing w:val="-4"/>
        </w:rPr>
        <w:t xml:space="preserve"> </w:t>
      </w:r>
      <w:r>
        <w:t>in</w:t>
      </w:r>
      <w:r>
        <w:rPr>
          <w:spacing w:val="-2"/>
        </w:rPr>
        <w:t xml:space="preserve"> </w:t>
      </w:r>
      <w:r>
        <w:t>cash</w:t>
      </w:r>
      <w:r>
        <w:rPr>
          <w:spacing w:val="-1"/>
        </w:rPr>
        <w:t xml:space="preserve"> </w:t>
      </w:r>
      <w:r>
        <w:t>or</w:t>
      </w:r>
      <w:r>
        <w:rPr>
          <w:spacing w:val="-2"/>
        </w:rPr>
        <w:t xml:space="preserve"> </w:t>
      </w:r>
      <w:r>
        <w:t>in</w:t>
      </w:r>
      <w:r>
        <w:rPr>
          <w:spacing w:val="-2"/>
        </w:rPr>
        <w:t xml:space="preserve"> </w:t>
      </w:r>
      <w:r>
        <w:t>kind,</w:t>
      </w:r>
      <w:r>
        <w:rPr>
          <w:spacing w:val="-1"/>
        </w:rPr>
        <w:t xml:space="preserve"> </w:t>
      </w:r>
      <w:r>
        <w:t>arising</w:t>
      </w:r>
      <w:r>
        <w:rPr>
          <w:spacing w:val="-2"/>
        </w:rPr>
        <w:t xml:space="preserve"> </w:t>
      </w:r>
      <w:r>
        <w:t>from</w:t>
      </w:r>
      <w:r>
        <w:rPr>
          <w:spacing w:val="-2"/>
        </w:rPr>
        <w:t xml:space="preserve"> </w:t>
      </w:r>
      <w:r>
        <w:t>an</w:t>
      </w:r>
      <w:r>
        <w:rPr>
          <w:spacing w:val="-1"/>
        </w:rPr>
        <w:t xml:space="preserve"> </w:t>
      </w:r>
      <w:r>
        <w:t>office</w:t>
      </w:r>
      <w:r>
        <w:rPr>
          <w:spacing w:val="-3"/>
        </w:rPr>
        <w:t xml:space="preserve"> </w:t>
      </w:r>
      <w:r>
        <w:t>of</w:t>
      </w:r>
      <w:r>
        <w:rPr>
          <w:spacing w:val="-1"/>
        </w:rPr>
        <w:t xml:space="preserve"> </w:t>
      </w:r>
      <w:r>
        <w:rPr>
          <w:spacing w:val="-2"/>
        </w:rPr>
        <w:t>employment.</w:t>
      </w:r>
    </w:p>
    <w:p w14:paraId="43E69749" w14:textId="77777777" w:rsidR="00F90896" w:rsidRDefault="00F90896" w:rsidP="00F90896">
      <w:pPr>
        <w:pStyle w:val="Heading3"/>
        <w:spacing w:before="3"/>
        <w:ind w:left="312"/>
      </w:pPr>
      <w:r>
        <w:rPr>
          <w:spacing w:val="-2"/>
        </w:rPr>
        <w:t>Entrepreneurship:</w:t>
      </w:r>
    </w:p>
    <w:p w14:paraId="00469866" w14:textId="77777777" w:rsidR="00F90896" w:rsidRDefault="00F90896" w:rsidP="00F90896">
      <w:pPr>
        <w:pStyle w:val="BodyText"/>
        <w:spacing w:before="22" w:line="357" w:lineRule="auto"/>
        <w:ind w:left="350" w:right="3" w:hanging="10"/>
        <w:jc w:val="both"/>
      </w:pPr>
      <w:r>
        <w:t>For</w:t>
      </w:r>
      <w:r>
        <w:rPr>
          <w:spacing w:val="-6"/>
        </w:rPr>
        <w:t xml:space="preserve"> </w:t>
      </w:r>
      <w:r>
        <w:t>all</w:t>
      </w:r>
      <w:r>
        <w:rPr>
          <w:spacing w:val="-4"/>
        </w:rPr>
        <w:t xml:space="preserve"> </w:t>
      </w:r>
      <w:r>
        <w:t>entrepreneurs,</w:t>
      </w:r>
      <w:r>
        <w:rPr>
          <w:spacing w:val="-5"/>
        </w:rPr>
        <w:t xml:space="preserve"> </w:t>
      </w:r>
      <w:r>
        <w:t>the</w:t>
      </w:r>
      <w:r>
        <w:rPr>
          <w:spacing w:val="-3"/>
        </w:rPr>
        <w:t xml:space="preserve"> </w:t>
      </w:r>
      <w:r>
        <w:t>basic</w:t>
      </w:r>
      <w:r>
        <w:rPr>
          <w:spacing w:val="-5"/>
        </w:rPr>
        <w:t xml:space="preserve"> </w:t>
      </w:r>
      <w:r>
        <w:t>steps</w:t>
      </w:r>
      <w:r>
        <w:rPr>
          <w:spacing w:val="-3"/>
        </w:rPr>
        <w:t xml:space="preserve"> </w:t>
      </w:r>
      <w:r>
        <w:t>towards</w:t>
      </w:r>
      <w:r>
        <w:rPr>
          <w:spacing w:val="-3"/>
        </w:rPr>
        <w:t xml:space="preserve"> </w:t>
      </w:r>
      <w:r>
        <w:t>success</w:t>
      </w:r>
      <w:r>
        <w:rPr>
          <w:spacing w:val="-4"/>
        </w:rPr>
        <w:t xml:space="preserve"> </w:t>
      </w:r>
      <w:r>
        <w:t>should</w:t>
      </w:r>
      <w:r>
        <w:rPr>
          <w:spacing w:val="-5"/>
        </w:rPr>
        <w:t xml:space="preserve"> </w:t>
      </w:r>
      <w:r>
        <w:t>be</w:t>
      </w:r>
      <w:r>
        <w:rPr>
          <w:spacing w:val="-4"/>
        </w:rPr>
        <w:t xml:space="preserve"> </w:t>
      </w:r>
      <w:r>
        <w:t>generating</w:t>
      </w:r>
      <w:r>
        <w:rPr>
          <w:spacing w:val="-2"/>
        </w:rPr>
        <w:t xml:space="preserve"> </w:t>
      </w:r>
      <w:r>
        <w:t>revenue</w:t>
      </w:r>
      <w:r>
        <w:rPr>
          <w:spacing w:val="-4"/>
        </w:rPr>
        <w:t xml:space="preserve"> </w:t>
      </w:r>
      <w:r>
        <w:t>and</w:t>
      </w:r>
      <w:r>
        <w:rPr>
          <w:spacing w:val="-3"/>
        </w:rPr>
        <w:t xml:space="preserve"> </w:t>
      </w:r>
      <w:r>
        <w:t>managing</w:t>
      </w:r>
      <w:r>
        <w:rPr>
          <w:spacing w:val="-4"/>
        </w:rPr>
        <w:t xml:space="preserve"> </w:t>
      </w:r>
      <w:r>
        <w:t>the</w:t>
      </w:r>
      <w:r>
        <w:rPr>
          <w:spacing w:val="-6"/>
        </w:rPr>
        <w:t xml:space="preserve"> </w:t>
      </w:r>
      <w:r>
        <w:t>same.</w:t>
      </w:r>
      <w:r>
        <w:rPr>
          <w:spacing w:val="-3"/>
        </w:rPr>
        <w:t xml:space="preserve"> </w:t>
      </w:r>
      <w:r>
        <w:t>It</w:t>
      </w:r>
      <w:r>
        <w:rPr>
          <w:spacing w:val="-5"/>
        </w:rPr>
        <w:t xml:space="preserve"> </w:t>
      </w:r>
      <w:r>
        <w:t>is vital for you to familiarize yourself with the basic money management skills that includes an understanding of credit, tax forms and much more</w:t>
      </w:r>
    </w:p>
    <w:p w14:paraId="2F514278" w14:textId="77777777" w:rsidR="00F90896" w:rsidRDefault="00F90896" w:rsidP="00F90896">
      <w:pPr>
        <w:pStyle w:val="BodyText"/>
        <w:spacing w:line="357" w:lineRule="auto"/>
        <w:jc w:val="both"/>
        <w:sectPr w:rsidR="00F90896" w:rsidSect="00F90896">
          <w:pgSz w:w="12240" w:h="15840"/>
          <w:pgMar w:top="1700" w:right="425" w:bottom="280" w:left="708" w:header="720" w:footer="720" w:gutter="0"/>
          <w:cols w:space="720"/>
        </w:sectPr>
      </w:pPr>
    </w:p>
    <w:p w14:paraId="5B6FBF06" w14:textId="77777777" w:rsidR="00F90896" w:rsidRDefault="00F90896" w:rsidP="00F90896">
      <w:pPr>
        <w:pStyle w:val="Heading2"/>
        <w:spacing w:before="78"/>
        <w:ind w:left="0" w:right="193"/>
        <w:jc w:val="center"/>
      </w:pPr>
      <w:r>
        <w:lastRenderedPageBreak/>
        <w:t>MODEL</w:t>
      </w:r>
      <w:r>
        <w:rPr>
          <w:spacing w:val="-15"/>
        </w:rPr>
        <w:t xml:space="preserve"> </w:t>
      </w:r>
      <w:r>
        <w:t>BLUE</w:t>
      </w:r>
      <w:r>
        <w:rPr>
          <w:spacing w:val="-8"/>
        </w:rPr>
        <w:t xml:space="preserve"> </w:t>
      </w:r>
      <w:r>
        <w:t>PRINT</w:t>
      </w:r>
      <w:r>
        <w:rPr>
          <w:spacing w:val="-9"/>
        </w:rPr>
        <w:t xml:space="preserve"> </w:t>
      </w:r>
      <w:r>
        <w:t>FOR</w:t>
      </w:r>
      <w:r>
        <w:rPr>
          <w:spacing w:val="-10"/>
        </w:rPr>
        <w:t xml:space="preserve"> </w:t>
      </w:r>
      <w:r>
        <w:t>THE</w:t>
      </w:r>
      <w:r>
        <w:rPr>
          <w:spacing w:val="-4"/>
        </w:rPr>
        <w:t xml:space="preserve"> </w:t>
      </w:r>
      <w:r>
        <w:t>QUESTTION</w:t>
      </w:r>
      <w:r>
        <w:rPr>
          <w:spacing w:val="-6"/>
        </w:rPr>
        <w:t xml:space="preserve"> </w:t>
      </w:r>
      <w:r>
        <w:t>PAPER</w:t>
      </w:r>
      <w:r>
        <w:rPr>
          <w:spacing w:val="-5"/>
        </w:rPr>
        <w:t xml:space="preserve"> </w:t>
      </w:r>
      <w:r>
        <w:rPr>
          <w:spacing w:val="-2"/>
        </w:rPr>
        <w:t>SETTING</w:t>
      </w:r>
    </w:p>
    <w:p w14:paraId="690031B4" w14:textId="77777777" w:rsidR="00F90896" w:rsidRDefault="00F90896" w:rsidP="00F90896">
      <w:pPr>
        <w:pStyle w:val="BodyText"/>
        <w:spacing w:before="66" w:after="1"/>
        <w:rPr>
          <w:b/>
          <w:sz w:val="20"/>
        </w:rPr>
      </w:pPr>
    </w:p>
    <w:tbl>
      <w:tblPr>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1"/>
        <w:gridCol w:w="4301"/>
        <w:gridCol w:w="3733"/>
      </w:tblGrid>
      <w:tr w:rsidR="00F90896" w14:paraId="086ECF60" w14:textId="77777777" w:rsidTr="002C0466">
        <w:trPr>
          <w:trHeight w:val="434"/>
        </w:trPr>
        <w:tc>
          <w:tcPr>
            <w:tcW w:w="10035" w:type="dxa"/>
            <w:gridSpan w:val="3"/>
          </w:tcPr>
          <w:p w14:paraId="477FAF24" w14:textId="77777777" w:rsidR="00F90896" w:rsidRDefault="00F90896" w:rsidP="002C0466">
            <w:pPr>
              <w:pStyle w:val="TableParagraph"/>
              <w:spacing w:before="3"/>
              <w:ind w:left="2070"/>
              <w:rPr>
                <w:sz w:val="24"/>
              </w:rPr>
            </w:pPr>
            <w:r>
              <w:rPr>
                <w:spacing w:val="-2"/>
                <w:sz w:val="24"/>
              </w:rPr>
              <w:t>P.R. GOVT.COLLEGE</w:t>
            </w:r>
            <w:r>
              <w:rPr>
                <w:spacing w:val="-1"/>
                <w:sz w:val="24"/>
              </w:rPr>
              <w:t xml:space="preserve"> </w:t>
            </w:r>
            <w:r>
              <w:rPr>
                <w:spacing w:val="-2"/>
                <w:sz w:val="24"/>
              </w:rPr>
              <w:t>(AUTONOMOUS),</w:t>
            </w:r>
            <w:r>
              <w:rPr>
                <w:spacing w:val="-1"/>
                <w:sz w:val="24"/>
              </w:rPr>
              <w:t xml:space="preserve"> </w:t>
            </w:r>
            <w:r>
              <w:rPr>
                <w:spacing w:val="-2"/>
                <w:sz w:val="24"/>
              </w:rPr>
              <w:t>KAKINADA</w:t>
            </w:r>
          </w:p>
        </w:tc>
      </w:tr>
      <w:tr w:rsidR="00F90896" w14:paraId="55CCCD1A" w14:textId="77777777" w:rsidTr="002C0466">
        <w:trPr>
          <w:trHeight w:val="434"/>
        </w:trPr>
        <w:tc>
          <w:tcPr>
            <w:tcW w:w="10035" w:type="dxa"/>
            <w:gridSpan w:val="3"/>
          </w:tcPr>
          <w:p w14:paraId="1E163A71" w14:textId="77777777" w:rsidR="00F90896" w:rsidRDefault="00F90896" w:rsidP="002C0466">
            <w:pPr>
              <w:pStyle w:val="TableParagraph"/>
              <w:spacing w:before="1"/>
              <w:ind w:left="40"/>
              <w:jc w:val="center"/>
              <w:rPr>
                <w:sz w:val="24"/>
              </w:rPr>
            </w:pPr>
            <w:r>
              <w:rPr>
                <w:sz w:val="24"/>
              </w:rPr>
              <w:t>II</w:t>
            </w:r>
            <w:r>
              <w:rPr>
                <w:spacing w:val="-2"/>
                <w:sz w:val="24"/>
              </w:rPr>
              <w:t xml:space="preserve"> </w:t>
            </w:r>
            <w:r>
              <w:rPr>
                <w:spacing w:val="-5"/>
                <w:sz w:val="24"/>
              </w:rPr>
              <w:t>BBA DM</w:t>
            </w:r>
          </w:p>
        </w:tc>
      </w:tr>
      <w:tr w:rsidR="00F90896" w14:paraId="4941FCBE" w14:textId="77777777" w:rsidTr="002C0466">
        <w:trPr>
          <w:trHeight w:val="440"/>
        </w:trPr>
        <w:tc>
          <w:tcPr>
            <w:tcW w:w="2001" w:type="dxa"/>
          </w:tcPr>
          <w:p w14:paraId="2CE5464C" w14:textId="77777777" w:rsidR="00F90896" w:rsidRDefault="00F90896" w:rsidP="002C0466">
            <w:pPr>
              <w:pStyle w:val="TableParagraph"/>
              <w:spacing w:before="1"/>
              <w:ind w:left="49" w:right="29"/>
              <w:jc w:val="center"/>
              <w:rPr>
                <w:sz w:val="24"/>
              </w:rPr>
            </w:pPr>
            <w:r>
              <w:rPr>
                <w:spacing w:val="-2"/>
                <w:sz w:val="24"/>
              </w:rPr>
              <w:t>Subject</w:t>
            </w:r>
          </w:p>
        </w:tc>
        <w:tc>
          <w:tcPr>
            <w:tcW w:w="8033" w:type="dxa"/>
            <w:gridSpan w:val="2"/>
          </w:tcPr>
          <w:p w14:paraId="72C6A201" w14:textId="77777777" w:rsidR="00F90896" w:rsidRDefault="00F90896" w:rsidP="002C0466">
            <w:pPr>
              <w:pStyle w:val="TableParagraph"/>
              <w:spacing w:before="1"/>
              <w:ind w:left="184"/>
              <w:rPr>
                <w:b/>
                <w:sz w:val="24"/>
              </w:rPr>
            </w:pPr>
            <w:r>
              <w:t>Talent Management</w:t>
            </w:r>
          </w:p>
        </w:tc>
      </w:tr>
      <w:tr w:rsidR="00F90896" w14:paraId="1E063443" w14:textId="77777777" w:rsidTr="002C0466">
        <w:trPr>
          <w:trHeight w:val="437"/>
        </w:trPr>
        <w:tc>
          <w:tcPr>
            <w:tcW w:w="2001" w:type="dxa"/>
          </w:tcPr>
          <w:p w14:paraId="0389F2F2" w14:textId="77777777" w:rsidR="00F90896" w:rsidRDefault="00F90896" w:rsidP="002C0466">
            <w:pPr>
              <w:pStyle w:val="TableParagraph"/>
              <w:spacing w:before="3"/>
              <w:ind w:left="49"/>
              <w:jc w:val="center"/>
              <w:rPr>
                <w:sz w:val="24"/>
              </w:rPr>
            </w:pPr>
            <w:r>
              <w:rPr>
                <w:sz w:val="24"/>
              </w:rPr>
              <w:t>IV–</w:t>
            </w:r>
            <w:r>
              <w:rPr>
                <w:spacing w:val="-2"/>
                <w:sz w:val="24"/>
              </w:rPr>
              <w:t xml:space="preserve"> </w:t>
            </w:r>
            <w:r>
              <w:rPr>
                <w:spacing w:val="-5"/>
                <w:sz w:val="24"/>
              </w:rPr>
              <w:t>SEM</w:t>
            </w:r>
          </w:p>
        </w:tc>
        <w:tc>
          <w:tcPr>
            <w:tcW w:w="4301" w:type="dxa"/>
          </w:tcPr>
          <w:p w14:paraId="5E39F34C" w14:textId="77777777" w:rsidR="00F90896" w:rsidRDefault="00F90896" w:rsidP="002C0466">
            <w:pPr>
              <w:pStyle w:val="TableParagraph"/>
              <w:spacing w:before="3"/>
              <w:ind w:left="1353"/>
              <w:rPr>
                <w:sz w:val="24"/>
              </w:rPr>
            </w:pPr>
            <w:r>
              <w:rPr>
                <w:sz w:val="24"/>
              </w:rPr>
              <w:t>TIME:</w:t>
            </w:r>
            <w:r>
              <w:rPr>
                <w:spacing w:val="-1"/>
                <w:sz w:val="24"/>
              </w:rPr>
              <w:t xml:space="preserve"> </w:t>
            </w:r>
            <w:r>
              <w:rPr>
                <w:sz w:val="24"/>
              </w:rPr>
              <w:t xml:space="preserve">2 </w:t>
            </w:r>
            <w:r>
              <w:rPr>
                <w:spacing w:val="-4"/>
                <w:sz w:val="24"/>
              </w:rPr>
              <w:t>Hours</w:t>
            </w:r>
          </w:p>
        </w:tc>
        <w:tc>
          <w:tcPr>
            <w:tcW w:w="3732" w:type="dxa"/>
          </w:tcPr>
          <w:p w14:paraId="70378C17" w14:textId="77777777" w:rsidR="00F90896" w:rsidRDefault="00F90896" w:rsidP="002C0466">
            <w:pPr>
              <w:pStyle w:val="TableParagraph"/>
              <w:spacing w:before="3"/>
              <w:ind w:left="1234"/>
              <w:rPr>
                <w:sz w:val="24"/>
              </w:rPr>
            </w:pPr>
            <w:r>
              <w:rPr>
                <w:sz w:val="24"/>
              </w:rPr>
              <w:t>Max</w:t>
            </w:r>
            <w:r>
              <w:rPr>
                <w:spacing w:val="-2"/>
                <w:sz w:val="24"/>
              </w:rPr>
              <w:t xml:space="preserve"> </w:t>
            </w:r>
            <w:r>
              <w:rPr>
                <w:sz w:val="24"/>
              </w:rPr>
              <w:t>marks:</w:t>
            </w:r>
            <w:r>
              <w:rPr>
                <w:spacing w:val="-1"/>
                <w:sz w:val="24"/>
              </w:rPr>
              <w:t xml:space="preserve"> </w:t>
            </w:r>
            <w:r>
              <w:rPr>
                <w:spacing w:val="-5"/>
                <w:sz w:val="24"/>
              </w:rPr>
              <w:t>50</w:t>
            </w:r>
          </w:p>
        </w:tc>
      </w:tr>
    </w:tbl>
    <w:p w14:paraId="6F0FA303" w14:textId="77777777" w:rsidR="00F90896" w:rsidRDefault="00F90896" w:rsidP="00F90896">
      <w:pPr>
        <w:pStyle w:val="BodyText"/>
        <w:spacing w:before="42"/>
        <w:rPr>
          <w:b/>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5"/>
        <w:gridCol w:w="1521"/>
        <w:gridCol w:w="1549"/>
        <w:gridCol w:w="1297"/>
        <w:gridCol w:w="1031"/>
        <w:gridCol w:w="1517"/>
        <w:gridCol w:w="1385"/>
        <w:gridCol w:w="1027"/>
      </w:tblGrid>
      <w:tr w:rsidR="00F90896" w14:paraId="43B50E67" w14:textId="77777777" w:rsidTr="002C0466">
        <w:trPr>
          <w:trHeight w:val="961"/>
          <w:jc w:val="center"/>
        </w:trPr>
        <w:tc>
          <w:tcPr>
            <w:tcW w:w="685" w:type="dxa"/>
            <w:vMerge w:val="restart"/>
          </w:tcPr>
          <w:p w14:paraId="45ED9E87" w14:textId="77777777" w:rsidR="00F90896" w:rsidRDefault="00F90896" w:rsidP="002C0466">
            <w:pPr>
              <w:pStyle w:val="TableParagraph"/>
              <w:spacing w:before="7"/>
              <w:ind w:left="124"/>
              <w:rPr>
                <w:sz w:val="20"/>
              </w:rPr>
            </w:pPr>
            <w:r>
              <w:rPr>
                <w:spacing w:val="-4"/>
                <w:sz w:val="20"/>
              </w:rPr>
              <w:t>S.NO</w:t>
            </w:r>
          </w:p>
        </w:tc>
        <w:tc>
          <w:tcPr>
            <w:tcW w:w="1521" w:type="dxa"/>
            <w:vMerge w:val="restart"/>
          </w:tcPr>
          <w:p w14:paraId="47E7855F" w14:textId="77777777" w:rsidR="00F90896" w:rsidRDefault="00F90896" w:rsidP="002C0466">
            <w:pPr>
              <w:pStyle w:val="TableParagraph"/>
              <w:spacing w:before="7" w:line="256" w:lineRule="auto"/>
              <w:ind w:left="194" w:right="163" w:firstLine="96"/>
              <w:rPr>
                <w:sz w:val="20"/>
              </w:rPr>
            </w:pPr>
            <w:r>
              <w:rPr>
                <w:sz w:val="20"/>
              </w:rPr>
              <w:t xml:space="preserve">TYPES OF </w:t>
            </w:r>
            <w:r>
              <w:rPr>
                <w:spacing w:val="-2"/>
                <w:sz w:val="20"/>
              </w:rPr>
              <w:t>QUESTIONS</w:t>
            </w:r>
          </w:p>
        </w:tc>
        <w:tc>
          <w:tcPr>
            <w:tcW w:w="3877" w:type="dxa"/>
            <w:gridSpan w:val="3"/>
          </w:tcPr>
          <w:p w14:paraId="17F46FAC" w14:textId="77777777" w:rsidR="00F90896" w:rsidRDefault="00F90896" w:rsidP="002C0466">
            <w:pPr>
              <w:pStyle w:val="TableParagraph"/>
              <w:spacing w:before="7" w:line="616" w:lineRule="auto"/>
              <w:ind w:left="1077" w:right="895" w:hanging="144"/>
              <w:rPr>
                <w:sz w:val="20"/>
              </w:rPr>
            </w:pPr>
            <w:r>
              <w:rPr>
                <w:sz w:val="20"/>
              </w:rPr>
              <w:t>TO</w:t>
            </w:r>
            <w:r>
              <w:rPr>
                <w:spacing w:val="-13"/>
                <w:sz w:val="20"/>
              </w:rPr>
              <w:t xml:space="preserve"> </w:t>
            </w:r>
            <w:r>
              <w:rPr>
                <w:sz w:val="20"/>
              </w:rPr>
              <w:t>BE</w:t>
            </w:r>
            <w:r>
              <w:rPr>
                <w:spacing w:val="-12"/>
                <w:sz w:val="20"/>
              </w:rPr>
              <w:t xml:space="preserve"> </w:t>
            </w:r>
            <w:r>
              <w:rPr>
                <w:sz w:val="20"/>
              </w:rPr>
              <w:t>GIVEN</w:t>
            </w:r>
            <w:r>
              <w:rPr>
                <w:spacing w:val="-12"/>
                <w:sz w:val="20"/>
              </w:rPr>
              <w:t xml:space="preserve"> </w:t>
            </w:r>
            <w:r>
              <w:rPr>
                <w:sz w:val="20"/>
              </w:rPr>
              <w:t>IN</w:t>
            </w:r>
            <w:r>
              <w:rPr>
                <w:spacing w:val="-13"/>
                <w:sz w:val="20"/>
              </w:rPr>
              <w:t xml:space="preserve"> </w:t>
            </w:r>
            <w:r>
              <w:rPr>
                <w:sz w:val="20"/>
              </w:rPr>
              <w:t>THE QUESTION PAPER</w:t>
            </w:r>
          </w:p>
        </w:tc>
        <w:tc>
          <w:tcPr>
            <w:tcW w:w="3929" w:type="dxa"/>
            <w:gridSpan w:val="3"/>
          </w:tcPr>
          <w:p w14:paraId="176CCB04" w14:textId="77777777" w:rsidR="00F90896" w:rsidRDefault="00F90896" w:rsidP="002C0466">
            <w:pPr>
              <w:pStyle w:val="TableParagraph"/>
              <w:spacing w:before="7"/>
              <w:ind w:left="1039"/>
              <w:rPr>
                <w:sz w:val="20"/>
              </w:rPr>
            </w:pPr>
            <w:r>
              <w:rPr>
                <w:sz w:val="20"/>
              </w:rPr>
              <w:t>TO</w:t>
            </w:r>
            <w:r>
              <w:rPr>
                <w:spacing w:val="-11"/>
                <w:sz w:val="20"/>
              </w:rPr>
              <w:t xml:space="preserve"> </w:t>
            </w:r>
            <w:r>
              <w:rPr>
                <w:sz w:val="20"/>
              </w:rPr>
              <w:t>BE</w:t>
            </w:r>
            <w:r>
              <w:rPr>
                <w:spacing w:val="-13"/>
                <w:sz w:val="20"/>
              </w:rPr>
              <w:t xml:space="preserve"> </w:t>
            </w:r>
            <w:r>
              <w:rPr>
                <w:spacing w:val="-2"/>
                <w:sz w:val="20"/>
              </w:rPr>
              <w:t>ANSWERED</w:t>
            </w:r>
          </w:p>
        </w:tc>
      </w:tr>
      <w:tr w:rsidR="00F90896" w14:paraId="1810167C" w14:textId="77777777" w:rsidTr="002C0466">
        <w:trPr>
          <w:trHeight w:val="907"/>
          <w:jc w:val="center"/>
        </w:trPr>
        <w:tc>
          <w:tcPr>
            <w:tcW w:w="685" w:type="dxa"/>
            <w:vMerge/>
            <w:tcBorders>
              <w:top w:val="nil"/>
            </w:tcBorders>
          </w:tcPr>
          <w:p w14:paraId="13F656DE" w14:textId="77777777" w:rsidR="00F90896" w:rsidRDefault="00F90896" w:rsidP="002C0466">
            <w:pPr>
              <w:rPr>
                <w:sz w:val="2"/>
                <w:szCs w:val="2"/>
              </w:rPr>
            </w:pPr>
          </w:p>
        </w:tc>
        <w:tc>
          <w:tcPr>
            <w:tcW w:w="1521" w:type="dxa"/>
            <w:vMerge/>
            <w:tcBorders>
              <w:top w:val="nil"/>
            </w:tcBorders>
          </w:tcPr>
          <w:p w14:paraId="6C6F4721" w14:textId="77777777" w:rsidR="00F90896" w:rsidRDefault="00F90896" w:rsidP="002C0466">
            <w:pPr>
              <w:rPr>
                <w:sz w:val="2"/>
                <w:szCs w:val="2"/>
              </w:rPr>
            </w:pPr>
          </w:p>
        </w:tc>
        <w:tc>
          <w:tcPr>
            <w:tcW w:w="1549" w:type="dxa"/>
          </w:tcPr>
          <w:p w14:paraId="0408BDF2" w14:textId="77777777" w:rsidR="00F90896" w:rsidRDefault="00F90896" w:rsidP="002C0466">
            <w:pPr>
              <w:pStyle w:val="TableParagraph"/>
              <w:spacing w:before="5" w:line="256" w:lineRule="auto"/>
              <w:ind w:left="211" w:right="173" w:firstLine="259"/>
              <w:rPr>
                <w:sz w:val="20"/>
              </w:rPr>
            </w:pPr>
            <w:r>
              <w:rPr>
                <w:sz w:val="20"/>
              </w:rPr>
              <w:t xml:space="preserve">NO OF </w:t>
            </w:r>
            <w:r>
              <w:rPr>
                <w:spacing w:val="-2"/>
                <w:sz w:val="20"/>
              </w:rPr>
              <w:t>QUESTIONS</w:t>
            </w:r>
          </w:p>
        </w:tc>
        <w:tc>
          <w:tcPr>
            <w:tcW w:w="1297" w:type="dxa"/>
          </w:tcPr>
          <w:p w14:paraId="5E6B9141" w14:textId="77777777" w:rsidR="00F90896" w:rsidRDefault="00F90896" w:rsidP="002C0466">
            <w:pPr>
              <w:pStyle w:val="TableParagraph"/>
              <w:spacing w:before="5" w:line="357" w:lineRule="auto"/>
              <w:ind w:left="203" w:right="125" w:hanging="45"/>
              <w:jc w:val="center"/>
              <w:rPr>
                <w:sz w:val="20"/>
              </w:rPr>
            </w:pPr>
            <w:r>
              <w:rPr>
                <w:spacing w:val="-2"/>
                <w:sz w:val="20"/>
              </w:rPr>
              <w:t xml:space="preserve">MARKS ALLOTED </w:t>
            </w:r>
            <w:r>
              <w:rPr>
                <w:sz w:val="20"/>
              </w:rPr>
              <w:t>TO EA</w:t>
            </w:r>
          </w:p>
        </w:tc>
        <w:tc>
          <w:tcPr>
            <w:tcW w:w="1031" w:type="dxa"/>
          </w:tcPr>
          <w:p w14:paraId="5FB0481F" w14:textId="77777777" w:rsidR="00F90896" w:rsidRDefault="00F90896" w:rsidP="002C0466">
            <w:pPr>
              <w:pStyle w:val="TableParagraph"/>
              <w:spacing w:before="5" w:line="355" w:lineRule="auto"/>
              <w:ind w:left="157" w:right="125" w:firstLine="24"/>
              <w:rPr>
                <w:sz w:val="20"/>
              </w:rPr>
            </w:pPr>
            <w:r>
              <w:rPr>
                <w:spacing w:val="-2"/>
                <w:sz w:val="20"/>
              </w:rPr>
              <w:t xml:space="preserve">TOTAL </w:t>
            </w:r>
            <w:r>
              <w:rPr>
                <w:spacing w:val="-4"/>
                <w:sz w:val="20"/>
              </w:rPr>
              <w:t>MARKS</w:t>
            </w:r>
          </w:p>
        </w:tc>
        <w:tc>
          <w:tcPr>
            <w:tcW w:w="1517" w:type="dxa"/>
          </w:tcPr>
          <w:p w14:paraId="08CBC17B" w14:textId="77777777" w:rsidR="00F90896" w:rsidRDefault="00F90896" w:rsidP="002C0466">
            <w:pPr>
              <w:pStyle w:val="TableParagraph"/>
              <w:spacing w:before="5" w:line="256" w:lineRule="auto"/>
              <w:ind w:left="187" w:right="166" w:firstLine="259"/>
              <w:rPr>
                <w:sz w:val="20"/>
              </w:rPr>
            </w:pPr>
            <w:r>
              <w:rPr>
                <w:sz w:val="20"/>
              </w:rPr>
              <w:t xml:space="preserve">NO OF </w:t>
            </w:r>
            <w:r>
              <w:rPr>
                <w:spacing w:val="-2"/>
                <w:sz w:val="20"/>
              </w:rPr>
              <w:t>QUESTIONS</w:t>
            </w:r>
          </w:p>
        </w:tc>
        <w:tc>
          <w:tcPr>
            <w:tcW w:w="1385" w:type="dxa"/>
          </w:tcPr>
          <w:p w14:paraId="0BCA3499" w14:textId="77777777" w:rsidR="00F90896" w:rsidRDefault="00F90896" w:rsidP="002C0466">
            <w:pPr>
              <w:pStyle w:val="TableParagraph"/>
              <w:spacing w:before="5" w:line="357" w:lineRule="auto"/>
              <w:ind w:left="206" w:right="131" w:hanging="36"/>
              <w:jc w:val="center"/>
              <w:rPr>
                <w:sz w:val="20"/>
              </w:rPr>
            </w:pPr>
            <w:r>
              <w:rPr>
                <w:spacing w:val="-2"/>
                <w:sz w:val="20"/>
              </w:rPr>
              <w:t xml:space="preserve">MARKS ALLOTED </w:t>
            </w:r>
            <w:r>
              <w:rPr>
                <w:sz w:val="20"/>
              </w:rPr>
              <w:t xml:space="preserve">TO EACH </w:t>
            </w:r>
            <w:r>
              <w:rPr>
                <w:spacing w:val="-2"/>
                <w:sz w:val="20"/>
              </w:rPr>
              <w:t>QUESTION</w:t>
            </w:r>
          </w:p>
        </w:tc>
        <w:tc>
          <w:tcPr>
            <w:tcW w:w="1027" w:type="dxa"/>
          </w:tcPr>
          <w:p w14:paraId="67508BCD" w14:textId="77777777" w:rsidR="00F90896" w:rsidRDefault="00F90896" w:rsidP="002C0466">
            <w:pPr>
              <w:pStyle w:val="TableParagraph"/>
              <w:spacing w:before="5" w:line="256" w:lineRule="auto"/>
              <w:ind w:left="135" w:right="143" w:firstLine="40"/>
              <w:rPr>
                <w:sz w:val="20"/>
              </w:rPr>
            </w:pPr>
            <w:r>
              <w:rPr>
                <w:spacing w:val="-2"/>
                <w:sz w:val="20"/>
              </w:rPr>
              <w:t xml:space="preserve">TOTAL </w:t>
            </w:r>
            <w:r>
              <w:rPr>
                <w:spacing w:val="-4"/>
                <w:sz w:val="20"/>
              </w:rPr>
              <w:t>MARKS</w:t>
            </w:r>
          </w:p>
        </w:tc>
      </w:tr>
      <w:tr w:rsidR="00F90896" w14:paraId="5B2BEF40" w14:textId="77777777" w:rsidTr="002C0466">
        <w:trPr>
          <w:trHeight w:val="751"/>
          <w:jc w:val="center"/>
        </w:trPr>
        <w:tc>
          <w:tcPr>
            <w:tcW w:w="685" w:type="dxa"/>
          </w:tcPr>
          <w:p w14:paraId="3C3B52D0" w14:textId="77777777" w:rsidR="00F90896" w:rsidRDefault="00F90896" w:rsidP="002C0466">
            <w:pPr>
              <w:pStyle w:val="TableParagraph"/>
              <w:rPr>
                <w:b/>
                <w:sz w:val="24"/>
              </w:rPr>
            </w:pPr>
          </w:p>
          <w:p w14:paraId="4AE4BF24" w14:textId="77777777" w:rsidR="00F90896" w:rsidRDefault="00F90896" w:rsidP="002C0466">
            <w:pPr>
              <w:pStyle w:val="TableParagraph"/>
              <w:spacing w:before="25"/>
              <w:rPr>
                <w:b/>
                <w:sz w:val="24"/>
              </w:rPr>
            </w:pPr>
          </w:p>
          <w:p w14:paraId="4485B027" w14:textId="77777777" w:rsidR="00F90896" w:rsidRDefault="00F90896" w:rsidP="002C0466">
            <w:pPr>
              <w:pStyle w:val="TableParagraph"/>
              <w:ind w:left="62"/>
              <w:jc w:val="center"/>
              <w:rPr>
                <w:sz w:val="24"/>
              </w:rPr>
            </w:pPr>
            <w:r>
              <w:rPr>
                <w:spacing w:val="-10"/>
                <w:sz w:val="24"/>
              </w:rPr>
              <w:t>1</w:t>
            </w:r>
          </w:p>
        </w:tc>
        <w:tc>
          <w:tcPr>
            <w:tcW w:w="1521" w:type="dxa"/>
          </w:tcPr>
          <w:p w14:paraId="57C3AD78" w14:textId="77777777" w:rsidR="00F90896" w:rsidRDefault="00F90896" w:rsidP="002C0466">
            <w:pPr>
              <w:pStyle w:val="TableParagraph"/>
              <w:spacing w:line="360" w:lineRule="auto"/>
              <w:ind w:left="247" w:firstLine="230"/>
              <w:rPr>
                <w:sz w:val="24"/>
              </w:rPr>
            </w:pPr>
            <w:r>
              <w:rPr>
                <w:spacing w:val="-2"/>
                <w:sz w:val="24"/>
              </w:rPr>
              <w:t>Short Questions</w:t>
            </w:r>
          </w:p>
        </w:tc>
        <w:tc>
          <w:tcPr>
            <w:tcW w:w="1549" w:type="dxa"/>
          </w:tcPr>
          <w:p w14:paraId="08E2C49D" w14:textId="77777777" w:rsidR="00F90896" w:rsidRDefault="00F90896" w:rsidP="002C0466">
            <w:pPr>
              <w:pStyle w:val="TableParagraph"/>
              <w:spacing w:before="25"/>
              <w:rPr>
                <w:b/>
                <w:sz w:val="24"/>
              </w:rPr>
            </w:pPr>
          </w:p>
          <w:p w14:paraId="7E9D83B6" w14:textId="77777777" w:rsidR="00F90896" w:rsidRDefault="00F90896" w:rsidP="002C0466">
            <w:pPr>
              <w:pStyle w:val="TableParagraph"/>
              <w:ind w:left="62"/>
              <w:jc w:val="center"/>
              <w:rPr>
                <w:sz w:val="24"/>
              </w:rPr>
            </w:pPr>
            <w:r>
              <w:rPr>
                <w:spacing w:val="-10"/>
                <w:sz w:val="24"/>
              </w:rPr>
              <w:t>7</w:t>
            </w:r>
          </w:p>
        </w:tc>
        <w:tc>
          <w:tcPr>
            <w:tcW w:w="1297" w:type="dxa"/>
          </w:tcPr>
          <w:p w14:paraId="7BD2E4A9" w14:textId="77777777" w:rsidR="00F90896" w:rsidRDefault="00F90896" w:rsidP="002C0466">
            <w:pPr>
              <w:pStyle w:val="TableParagraph"/>
              <w:spacing w:before="25"/>
              <w:rPr>
                <w:b/>
                <w:sz w:val="24"/>
              </w:rPr>
            </w:pPr>
          </w:p>
          <w:p w14:paraId="649B17DC" w14:textId="77777777" w:rsidR="00F90896" w:rsidRDefault="00F90896" w:rsidP="002C0466">
            <w:pPr>
              <w:pStyle w:val="TableParagraph"/>
              <w:ind w:left="48"/>
              <w:jc w:val="center"/>
              <w:rPr>
                <w:sz w:val="24"/>
              </w:rPr>
            </w:pPr>
            <w:r>
              <w:rPr>
                <w:spacing w:val="-10"/>
                <w:sz w:val="24"/>
              </w:rPr>
              <w:t>5</w:t>
            </w:r>
          </w:p>
        </w:tc>
        <w:tc>
          <w:tcPr>
            <w:tcW w:w="1031" w:type="dxa"/>
          </w:tcPr>
          <w:p w14:paraId="2CEF457D" w14:textId="77777777" w:rsidR="00F90896" w:rsidRDefault="00F90896" w:rsidP="002C0466">
            <w:pPr>
              <w:pStyle w:val="TableParagraph"/>
              <w:rPr>
                <w:b/>
                <w:sz w:val="24"/>
              </w:rPr>
            </w:pPr>
          </w:p>
          <w:p w14:paraId="72499BD5" w14:textId="77777777" w:rsidR="00F90896" w:rsidRDefault="00F90896" w:rsidP="002C0466">
            <w:pPr>
              <w:pStyle w:val="TableParagraph"/>
              <w:ind w:left="31"/>
              <w:jc w:val="center"/>
              <w:rPr>
                <w:sz w:val="24"/>
              </w:rPr>
            </w:pPr>
            <w:r>
              <w:rPr>
                <w:spacing w:val="-5"/>
                <w:sz w:val="24"/>
              </w:rPr>
              <w:t>35</w:t>
            </w:r>
          </w:p>
        </w:tc>
        <w:tc>
          <w:tcPr>
            <w:tcW w:w="1517" w:type="dxa"/>
          </w:tcPr>
          <w:p w14:paraId="0CEC28E7" w14:textId="77777777" w:rsidR="00F90896" w:rsidRDefault="00F90896" w:rsidP="002C0466">
            <w:pPr>
              <w:pStyle w:val="TableParagraph"/>
              <w:spacing w:before="25"/>
              <w:rPr>
                <w:b/>
                <w:sz w:val="24"/>
              </w:rPr>
            </w:pPr>
          </w:p>
          <w:p w14:paraId="5AE9D665" w14:textId="77777777" w:rsidR="00F90896" w:rsidRDefault="00F90896" w:rsidP="002C0466">
            <w:pPr>
              <w:pStyle w:val="TableParagraph"/>
              <w:ind w:left="50"/>
              <w:jc w:val="center"/>
              <w:rPr>
                <w:sz w:val="24"/>
              </w:rPr>
            </w:pPr>
            <w:r>
              <w:rPr>
                <w:spacing w:val="-10"/>
                <w:sz w:val="24"/>
              </w:rPr>
              <w:t>4</w:t>
            </w:r>
          </w:p>
        </w:tc>
        <w:tc>
          <w:tcPr>
            <w:tcW w:w="1385" w:type="dxa"/>
          </w:tcPr>
          <w:p w14:paraId="57D2CE89" w14:textId="77777777" w:rsidR="00F90896" w:rsidRDefault="00F90896" w:rsidP="002C0466">
            <w:pPr>
              <w:pStyle w:val="TableParagraph"/>
              <w:spacing w:before="25"/>
              <w:rPr>
                <w:b/>
                <w:sz w:val="24"/>
              </w:rPr>
            </w:pPr>
          </w:p>
          <w:p w14:paraId="4D4A428C" w14:textId="77777777" w:rsidR="00F90896" w:rsidRDefault="00F90896" w:rsidP="002C0466">
            <w:pPr>
              <w:pStyle w:val="TableParagraph"/>
              <w:ind w:left="49"/>
              <w:jc w:val="center"/>
              <w:rPr>
                <w:sz w:val="24"/>
              </w:rPr>
            </w:pPr>
            <w:r>
              <w:rPr>
                <w:spacing w:val="-10"/>
                <w:sz w:val="24"/>
              </w:rPr>
              <w:t>5</w:t>
            </w:r>
          </w:p>
        </w:tc>
        <w:tc>
          <w:tcPr>
            <w:tcW w:w="1027" w:type="dxa"/>
          </w:tcPr>
          <w:p w14:paraId="34E7DA77" w14:textId="77777777" w:rsidR="00F90896" w:rsidRDefault="00F90896" w:rsidP="002C0466">
            <w:pPr>
              <w:pStyle w:val="TableParagraph"/>
              <w:spacing w:before="25"/>
              <w:rPr>
                <w:b/>
                <w:sz w:val="24"/>
              </w:rPr>
            </w:pPr>
          </w:p>
          <w:p w14:paraId="3DB4C665" w14:textId="77777777" w:rsidR="00F90896" w:rsidRDefault="00F90896" w:rsidP="002C0466">
            <w:pPr>
              <w:pStyle w:val="TableParagraph"/>
              <w:ind w:left="24"/>
              <w:jc w:val="center"/>
              <w:rPr>
                <w:sz w:val="24"/>
              </w:rPr>
            </w:pPr>
            <w:r>
              <w:rPr>
                <w:spacing w:val="-5"/>
                <w:sz w:val="24"/>
              </w:rPr>
              <w:t>20</w:t>
            </w:r>
          </w:p>
        </w:tc>
      </w:tr>
      <w:tr w:rsidR="00F90896" w14:paraId="4F770F1A" w14:textId="77777777" w:rsidTr="002C0466">
        <w:trPr>
          <w:trHeight w:val="837"/>
          <w:jc w:val="center"/>
        </w:trPr>
        <w:tc>
          <w:tcPr>
            <w:tcW w:w="685" w:type="dxa"/>
          </w:tcPr>
          <w:p w14:paraId="3F864CEE" w14:textId="77777777" w:rsidR="00F90896" w:rsidRDefault="00F90896" w:rsidP="002C0466">
            <w:pPr>
              <w:pStyle w:val="TableParagraph"/>
              <w:rPr>
                <w:b/>
                <w:sz w:val="24"/>
              </w:rPr>
            </w:pPr>
          </w:p>
          <w:p w14:paraId="1E4228C5" w14:textId="77777777" w:rsidR="00F90896" w:rsidRDefault="00F90896" w:rsidP="002C0466">
            <w:pPr>
              <w:pStyle w:val="TableParagraph"/>
              <w:spacing w:before="27"/>
              <w:rPr>
                <w:b/>
                <w:sz w:val="24"/>
              </w:rPr>
            </w:pPr>
          </w:p>
          <w:p w14:paraId="6B22CD07" w14:textId="77777777" w:rsidR="00F90896" w:rsidRDefault="00F90896" w:rsidP="002C0466">
            <w:pPr>
              <w:pStyle w:val="TableParagraph"/>
              <w:ind w:left="62"/>
              <w:jc w:val="center"/>
              <w:rPr>
                <w:sz w:val="24"/>
              </w:rPr>
            </w:pPr>
            <w:r>
              <w:rPr>
                <w:spacing w:val="-10"/>
                <w:sz w:val="24"/>
              </w:rPr>
              <w:t>2</w:t>
            </w:r>
          </w:p>
        </w:tc>
        <w:tc>
          <w:tcPr>
            <w:tcW w:w="1521" w:type="dxa"/>
          </w:tcPr>
          <w:p w14:paraId="31207FFA" w14:textId="77777777" w:rsidR="00F90896" w:rsidRDefault="00F90896" w:rsidP="002C0466">
            <w:pPr>
              <w:pStyle w:val="TableParagraph"/>
              <w:spacing w:line="360" w:lineRule="auto"/>
              <w:ind w:left="247" w:firstLine="216"/>
              <w:rPr>
                <w:sz w:val="24"/>
              </w:rPr>
            </w:pPr>
            <w:r>
              <w:rPr>
                <w:spacing w:val="-4"/>
                <w:sz w:val="24"/>
              </w:rPr>
              <w:t xml:space="preserve">Essay </w:t>
            </w:r>
            <w:r>
              <w:rPr>
                <w:spacing w:val="-2"/>
                <w:sz w:val="24"/>
              </w:rPr>
              <w:t>Questions</w:t>
            </w:r>
          </w:p>
        </w:tc>
        <w:tc>
          <w:tcPr>
            <w:tcW w:w="1549" w:type="dxa"/>
          </w:tcPr>
          <w:p w14:paraId="46DA6C2B" w14:textId="77777777" w:rsidR="00F90896" w:rsidRDefault="00F90896" w:rsidP="002C0466">
            <w:pPr>
              <w:pStyle w:val="TableParagraph"/>
              <w:spacing w:before="27"/>
              <w:rPr>
                <w:b/>
                <w:sz w:val="24"/>
              </w:rPr>
            </w:pPr>
          </w:p>
          <w:p w14:paraId="44747900" w14:textId="77777777" w:rsidR="00F90896" w:rsidRDefault="00F90896" w:rsidP="002C0466">
            <w:pPr>
              <w:pStyle w:val="TableParagraph"/>
              <w:ind w:left="62"/>
              <w:jc w:val="center"/>
              <w:rPr>
                <w:sz w:val="24"/>
              </w:rPr>
            </w:pPr>
            <w:r>
              <w:rPr>
                <w:spacing w:val="-10"/>
                <w:sz w:val="24"/>
              </w:rPr>
              <w:t>6</w:t>
            </w:r>
          </w:p>
        </w:tc>
        <w:tc>
          <w:tcPr>
            <w:tcW w:w="1297" w:type="dxa"/>
          </w:tcPr>
          <w:p w14:paraId="4352C480" w14:textId="77777777" w:rsidR="00F90896" w:rsidRDefault="00F90896" w:rsidP="002C0466">
            <w:pPr>
              <w:pStyle w:val="TableParagraph"/>
              <w:spacing w:before="27"/>
              <w:rPr>
                <w:b/>
                <w:sz w:val="24"/>
              </w:rPr>
            </w:pPr>
          </w:p>
          <w:p w14:paraId="594931A0" w14:textId="77777777" w:rsidR="00F90896" w:rsidRDefault="00F90896" w:rsidP="002C0466">
            <w:pPr>
              <w:pStyle w:val="TableParagraph"/>
              <w:ind w:left="48" w:right="19"/>
              <w:jc w:val="center"/>
              <w:rPr>
                <w:sz w:val="24"/>
              </w:rPr>
            </w:pPr>
            <w:r>
              <w:rPr>
                <w:spacing w:val="-5"/>
                <w:sz w:val="24"/>
              </w:rPr>
              <w:t>10</w:t>
            </w:r>
          </w:p>
        </w:tc>
        <w:tc>
          <w:tcPr>
            <w:tcW w:w="1031" w:type="dxa"/>
          </w:tcPr>
          <w:p w14:paraId="680199C5" w14:textId="77777777" w:rsidR="00F90896" w:rsidRDefault="00F90896" w:rsidP="002C0466">
            <w:pPr>
              <w:pStyle w:val="TableParagraph"/>
              <w:spacing w:before="27"/>
              <w:rPr>
                <w:b/>
                <w:sz w:val="24"/>
              </w:rPr>
            </w:pPr>
          </w:p>
          <w:p w14:paraId="207501D2" w14:textId="77777777" w:rsidR="00F90896" w:rsidRDefault="00F90896" w:rsidP="002C0466">
            <w:pPr>
              <w:pStyle w:val="TableParagraph"/>
              <w:ind w:left="31"/>
              <w:jc w:val="center"/>
              <w:rPr>
                <w:sz w:val="24"/>
              </w:rPr>
            </w:pPr>
            <w:r>
              <w:rPr>
                <w:spacing w:val="-5"/>
                <w:sz w:val="24"/>
              </w:rPr>
              <w:t>60</w:t>
            </w:r>
          </w:p>
        </w:tc>
        <w:tc>
          <w:tcPr>
            <w:tcW w:w="1517" w:type="dxa"/>
          </w:tcPr>
          <w:p w14:paraId="43D3944E" w14:textId="77777777" w:rsidR="00F90896" w:rsidRDefault="00F90896" w:rsidP="002C0466">
            <w:pPr>
              <w:pStyle w:val="TableParagraph"/>
              <w:spacing w:before="27"/>
              <w:rPr>
                <w:b/>
                <w:sz w:val="24"/>
              </w:rPr>
            </w:pPr>
          </w:p>
          <w:p w14:paraId="26ED44F6" w14:textId="77777777" w:rsidR="00F90896" w:rsidRDefault="00F90896" w:rsidP="002C0466">
            <w:pPr>
              <w:pStyle w:val="TableParagraph"/>
              <w:ind w:left="50"/>
              <w:jc w:val="center"/>
              <w:rPr>
                <w:sz w:val="24"/>
              </w:rPr>
            </w:pPr>
            <w:r>
              <w:rPr>
                <w:spacing w:val="-10"/>
                <w:sz w:val="24"/>
              </w:rPr>
              <w:t>3</w:t>
            </w:r>
          </w:p>
        </w:tc>
        <w:tc>
          <w:tcPr>
            <w:tcW w:w="1385" w:type="dxa"/>
          </w:tcPr>
          <w:p w14:paraId="777B55EC" w14:textId="77777777" w:rsidR="00F90896" w:rsidRDefault="00F90896" w:rsidP="002C0466">
            <w:pPr>
              <w:pStyle w:val="TableParagraph"/>
              <w:rPr>
                <w:b/>
                <w:sz w:val="24"/>
              </w:rPr>
            </w:pPr>
          </w:p>
          <w:p w14:paraId="519C46A7" w14:textId="77777777" w:rsidR="00F90896" w:rsidRDefault="00F90896" w:rsidP="002C0466">
            <w:pPr>
              <w:pStyle w:val="TableParagraph"/>
              <w:ind w:left="49" w:right="24"/>
              <w:jc w:val="center"/>
              <w:rPr>
                <w:sz w:val="24"/>
              </w:rPr>
            </w:pPr>
            <w:r>
              <w:rPr>
                <w:spacing w:val="-5"/>
                <w:sz w:val="24"/>
              </w:rPr>
              <w:t>10</w:t>
            </w:r>
          </w:p>
        </w:tc>
        <w:tc>
          <w:tcPr>
            <w:tcW w:w="1027" w:type="dxa"/>
          </w:tcPr>
          <w:p w14:paraId="734F61B0" w14:textId="77777777" w:rsidR="00F90896" w:rsidRDefault="00F90896" w:rsidP="002C0466">
            <w:pPr>
              <w:pStyle w:val="TableParagraph"/>
              <w:spacing w:before="27"/>
              <w:rPr>
                <w:b/>
                <w:sz w:val="24"/>
              </w:rPr>
            </w:pPr>
          </w:p>
          <w:p w14:paraId="476381CA" w14:textId="77777777" w:rsidR="00F90896" w:rsidRDefault="00F90896" w:rsidP="002C0466">
            <w:pPr>
              <w:pStyle w:val="TableParagraph"/>
              <w:ind w:left="24"/>
              <w:jc w:val="center"/>
              <w:rPr>
                <w:sz w:val="24"/>
              </w:rPr>
            </w:pPr>
            <w:r>
              <w:rPr>
                <w:spacing w:val="-5"/>
                <w:sz w:val="24"/>
              </w:rPr>
              <w:t>30</w:t>
            </w:r>
          </w:p>
        </w:tc>
      </w:tr>
      <w:tr w:rsidR="00F90896" w14:paraId="3776ADC8" w14:textId="77777777" w:rsidTr="002C0466">
        <w:trPr>
          <w:trHeight w:val="432"/>
          <w:jc w:val="center"/>
        </w:trPr>
        <w:tc>
          <w:tcPr>
            <w:tcW w:w="5052" w:type="dxa"/>
            <w:gridSpan w:val="4"/>
          </w:tcPr>
          <w:p w14:paraId="258B47CA" w14:textId="77777777" w:rsidR="00F90896" w:rsidRDefault="00F90896" w:rsidP="002C0466">
            <w:pPr>
              <w:pStyle w:val="TableParagraph"/>
              <w:rPr>
                <w:b/>
                <w:sz w:val="24"/>
              </w:rPr>
            </w:pPr>
          </w:p>
          <w:p w14:paraId="6B4DE713" w14:textId="77777777" w:rsidR="00F90896" w:rsidRDefault="00F90896" w:rsidP="002C0466">
            <w:pPr>
              <w:pStyle w:val="TableParagraph"/>
              <w:ind w:left="1617"/>
              <w:rPr>
                <w:sz w:val="24"/>
              </w:rPr>
            </w:pPr>
            <w:r>
              <w:rPr>
                <w:spacing w:val="-6"/>
                <w:sz w:val="24"/>
              </w:rPr>
              <w:t xml:space="preserve">TOTAL </w:t>
            </w:r>
            <w:r>
              <w:rPr>
                <w:spacing w:val="-2"/>
                <w:sz w:val="24"/>
              </w:rPr>
              <w:t>MARKS</w:t>
            </w:r>
          </w:p>
        </w:tc>
        <w:tc>
          <w:tcPr>
            <w:tcW w:w="1031" w:type="dxa"/>
          </w:tcPr>
          <w:p w14:paraId="26A6A3D0" w14:textId="77777777" w:rsidR="00F90896" w:rsidRDefault="00F90896" w:rsidP="002C0466">
            <w:pPr>
              <w:pStyle w:val="TableParagraph"/>
              <w:spacing w:before="1"/>
              <w:ind w:left="31"/>
              <w:jc w:val="center"/>
              <w:rPr>
                <w:sz w:val="24"/>
              </w:rPr>
            </w:pPr>
            <w:r>
              <w:rPr>
                <w:spacing w:val="-5"/>
                <w:sz w:val="24"/>
              </w:rPr>
              <w:t>95</w:t>
            </w:r>
          </w:p>
        </w:tc>
        <w:tc>
          <w:tcPr>
            <w:tcW w:w="2902" w:type="dxa"/>
            <w:gridSpan w:val="2"/>
          </w:tcPr>
          <w:p w14:paraId="61E72938" w14:textId="77777777" w:rsidR="00F90896" w:rsidRDefault="00F90896" w:rsidP="002C0466">
            <w:pPr>
              <w:pStyle w:val="TableParagraph"/>
              <w:rPr>
                <w:b/>
                <w:sz w:val="24"/>
              </w:rPr>
            </w:pPr>
          </w:p>
          <w:p w14:paraId="7C252E32" w14:textId="77777777" w:rsidR="00F90896" w:rsidRDefault="00F90896" w:rsidP="002C0466">
            <w:pPr>
              <w:pStyle w:val="TableParagraph"/>
              <w:spacing w:before="1"/>
              <w:ind w:left="569"/>
              <w:rPr>
                <w:sz w:val="24"/>
              </w:rPr>
            </w:pPr>
            <w:r>
              <w:rPr>
                <w:spacing w:val="-6"/>
                <w:sz w:val="24"/>
              </w:rPr>
              <w:t xml:space="preserve">TOTAL </w:t>
            </w:r>
            <w:r>
              <w:rPr>
                <w:spacing w:val="-2"/>
                <w:sz w:val="24"/>
              </w:rPr>
              <w:t>MARKS</w:t>
            </w:r>
          </w:p>
        </w:tc>
        <w:tc>
          <w:tcPr>
            <w:tcW w:w="1027" w:type="dxa"/>
          </w:tcPr>
          <w:p w14:paraId="396A20BC" w14:textId="77777777" w:rsidR="00F90896" w:rsidRDefault="00F90896" w:rsidP="002C0466">
            <w:pPr>
              <w:pStyle w:val="TableParagraph"/>
              <w:spacing w:before="1"/>
              <w:ind w:left="24"/>
              <w:jc w:val="center"/>
              <w:rPr>
                <w:sz w:val="24"/>
              </w:rPr>
            </w:pPr>
            <w:r>
              <w:rPr>
                <w:spacing w:val="-5"/>
                <w:sz w:val="24"/>
              </w:rPr>
              <w:t>50</w:t>
            </w:r>
          </w:p>
        </w:tc>
      </w:tr>
    </w:tbl>
    <w:p w14:paraId="5EF59132" w14:textId="77777777" w:rsidR="00F90896" w:rsidRDefault="00F90896" w:rsidP="00F90896">
      <w:pPr>
        <w:pStyle w:val="TableParagraph"/>
        <w:rPr>
          <w:sz w:val="24"/>
        </w:rPr>
        <w:sectPr w:rsidR="00F90896" w:rsidSect="00F90896">
          <w:pgSz w:w="12240" w:h="15840"/>
          <w:pgMar w:top="1680" w:right="425" w:bottom="280" w:left="708" w:header="720" w:footer="720" w:gutter="0"/>
          <w:cols w:space="720"/>
        </w:sectPr>
      </w:pPr>
    </w:p>
    <w:p w14:paraId="0DD00635" w14:textId="77777777" w:rsidR="00F90896" w:rsidRDefault="00F90896" w:rsidP="00F90896">
      <w:pPr>
        <w:pStyle w:val="BodyText"/>
        <w:spacing w:before="78"/>
        <w:rPr>
          <w:u w:val="single"/>
        </w:rPr>
      </w:pPr>
    </w:p>
    <w:p w14:paraId="008AC6F8" w14:textId="77777777" w:rsidR="00F90896" w:rsidRDefault="00F90896" w:rsidP="00F90896">
      <w:pPr>
        <w:pStyle w:val="BodyText"/>
        <w:spacing w:before="78"/>
        <w:jc w:val="center"/>
      </w:pPr>
      <w:r>
        <w:rPr>
          <w:u w:val="single"/>
        </w:rPr>
        <w:t>MODEL</w:t>
      </w:r>
      <w:r>
        <w:rPr>
          <w:spacing w:val="-17"/>
          <w:u w:val="single"/>
        </w:rPr>
        <w:t xml:space="preserve"> </w:t>
      </w:r>
      <w:r>
        <w:rPr>
          <w:u w:val="single"/>
        </w:rPr>
        <w:t>BLUE</w:t>
      </w:r>
      <w:r>
        <w:rPr>
          <w:spacing w:val="-6"/>
          <w:u w:val="single"/>
        </w:rPr>
        <w:t xml:space="preserve"> </w:t>
      </w:r>
      <w:r>
        <w:rPr>
          <w:u w:val="single"/>
        </w:rPr>
        <w:t>PRINT</w:t>
      </w:r>
      <w:r>
        <w:rPr>
          <w:spacing w:val="-8"/>
          <w:u w:val="single"/>
        </w:rPr>
        <w:t xml:space="preserve"> </w:t>
      </w:r>
      <w:r>
        <w:rPr>
          <w:u w:val="single"/>
        </w:rPr>
        <w:t>FOR</w:t>
      </w:r>
      <w:r>
        <w:rPr>
          <w:spacing w:val="-10"/>
          <w:u w:val="single"/>
        </w:rPr>
        <w:t xml:space="preserve"> </w:t>
      </w:r>
      <w:r>
        <w:rPr>
          <w:u w:val="single"/>
        </w:rPr>
        <w:t>THE</w:t>
      </w:r>
      <w:r>
        <w:rPr>
          <w:spacing w:val="-5"/>
          <w:u w:val="single"/>
        </w:rPr>
        <w:t xml:space="preserve"> </w:t>
      </w:r>
      <w:r>
        <w:rPr>
          <w:u w:val="single"/>
        </w:rPr>
        <w:t>QUESTION</w:t>
      </w:r>
      <w:r>
        <w:rPr>
          <w:spacing w:val="-4"/>
          <w:u w:val="single"/>
        </w:rPr>
        <w:t xml:space="preserve"> </w:t>
      </w:r>
      <w:r>
        <w:rPr>
          <w:u w:val="single"/>
        </w:rPr>
        <w:t>PAPER</w:t>
      </w:r>
      <w:r>
        <w:rPr>
          <w:spacing w:val="-5"/>
          <w:u w:val="single"/>
        </w:rPr>
        <w:t xml:space="preserve"> </w:t>
      </w:r>
      <w:r>
        <w:rPr>
          <w:spacing w:val="-2"/>
          <w:u w:val="single"/>
        </w:rPr>
        <w:t>SETTER</w:t>
      </w:r>
    </w:p>
    <w:p w14:paraId="66FFD5E8" w14:textId="77777777" w:rsidR="00F90896" w:rsidRDefault="00F90896" w:rsidP="00F90896">
      <w:pPr>
        <w:pStyle w:val="BodyText"/>
        <w:spacing w:before="124"/>
        <w:rPr>
          <w:sz w:val="20"/>
        </w:rPr>
      </w:pPr>
    </w:p>
    <w:tbl>
      <w:tblPr>
        <w:tblW w:w="0" w:type="auto"/>
        <w:tblInd w:w="1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0"/>
        <w:gridCol w:w="2226"/>
        <w:gridCol w:w="2231"/>
        <w:gridCol w:w="2118"/>
      </w:tblGrid>
      <w:tr w:rsidR="00F90896" w14:paraId="7A5ED646" w14:textId="77777777" w:rsidTr="002C0466">
        <w:trPr>
          <w:trHeight w:val="1042"/>
        </w:trPr>
        <w:tc>
          <w:tcPr>
            <w:tcW w:w="3120" w:type="dxa"/>
          </w:tcPr>
          <w:p w14:paraId="7FBE1FDD" w14:textId="77777777" w:rsidR="00F90896" w:rsidRDefault="00F90896" w:rsidP="002C0466">
            <w:pPr>
              <w:pStyle w:val="TableParagraph"/>
              <w:spacing w:before="275"/>
              <w:ind w:left="73" w:right="38"/>
              <w:jc w:val="center"/>
              <w:rPr>
                <w:sz w:val="24"/>
              </w:rPr>
            </w:pPr>
            <w:r>
              <w:rPr>
                <w:sz w:val="24"/>
              </w:rPr>
              <w:t>Chapter</w:t>
            </w:r>
            <w:r>
              <w:rPr>
                <w:spacing w:val="-5"/>
                <w:sz w:val="24"/>
              </w:rPr>
              <w:t xml:space="preserve"> </w:t>
            </w:r>
            <w:r>
              <w:rPr>
                <w:spacing w:val="-4"/>
                <w:sz w:val="24"/>
              </w:rPr>
              <w:t>Name</w:t>
            </w:r>
          </w:p>
        </w:tc>
        <w:tc>
          <w:tcPr>
            <w:tcW w:w="2226" w:type="dxa"/>
          </w:tcPr>
          <w:p w14:paraId="3BD94CE2" w14:textId="77777777" w:rsidR="00F90896" w:rsidRDefault="00F90896" w:rsidP="002C0466">
            <w:pPr>
              <w:pStyle w:val="TableParagraph"/>
              <w:spacing w:before="1"/>
              <w:ind w:left="611" w:hanging="27"/>
              <w:rPr>
                <w:sz w:val="24"/>
              </w:rPr>
            </w:pPr>
            <w:r>
              <w:rPr>
                <w:spacing w:val="-5"/>
                <w:sz w:val="24"/>
              </w:rPr>
              <w:t>Very</w:t>
            </w:r>
            <w:r>
              <w:rPr>
                <w:spacing w:val="-8"/>
                <w:sz w:val="24"/>
              </w:rPr>
              <w:t xml:space="preserve"> </w:t>
            </w:r>
            <w:r>
              <w:rPr>
                <w:spacing w:val="-2"/>
                <w:sz w:val="24"/>
              </w:rPr>
              <w:t>Short</w:t>
            </w:r>
          </w:p>
          <w:p w14:paraId="1A674DA6" w14:textId="77777777" w:rsidR="00F90896" w:rsidRDefault="00F90896" w:rsidP="002C0466">
            <w:pPr>
              <w:pStyle w:val="TableParagraph"/>
              <w:spacing w:before="137" w:line="355" w:lineRule="auto"/>
              <w:ind w:left="721" w:right="547" w:hanging="111"/>
              <w:rPr>
                <w:sz w:val="24"/>
              </w:rPr>
            </w:pPr>
            <w:r>
              <w:rPr>
                <w:spacing w:val="-2"/>
                <w:sz w:val="24"/>
              </w:rPr>
              <w:t xml:space="preserve">Questions </w:t>
            </w:r>
            <w:r>
              <w:rPr>
                <w:sz w:val="24"/>
              </w:rPr>
              <w:t>5 Marks</w:t>
            </w:r>
          </w:p>
        </w:tc>
        <w:tc>
          <w:tcPr>
            <w:tcW w:w="2231" w:type="dxa"/>
          </w:tcPr>
          <w:p w14:paraId="081AA117" w14:textId="77777777" w:rsidR="00F90896" w:rsidRDefault="00F90896" w:rsidP="002C0466">
            <w:pPr>
              <w:pStyle w:val="TableParagraph"/>
              <w:spacing w:before="1" w:line="357" w:lineRule="auto"/>
              <w:ind w:left="656" w:right="333" w:hanging="370"/>
              <w:rPr>
                <w:sz w:val="24"/>
              </w:rPr>
            </w:pPr>
            <w:r>
              <w:rPr>
                <w:sz w:val="24"/>
              </w:rPr>
              <w:t>Essay</w:t>
            </w:r>
            <w:r>
              <w:rPr>
                <w:spacing w:val="-15"/>
                <w:sz w:val="24"/>
              </w:rPr>
              <w:t xml:space="preserve"> </w:t>
            </w:r>
            <w:r>
              <w:rPr>
                <w:sz w:val="24"/>
              </w:rPr>
              <w:t>Questions 10 Marks</w:t>
            </w:r>
          </w:p>
        </w:tc>
        <w:tc>
          <w:tcPr>
            <w:tcW w:w="2118" w:type="dxa"/>
          </w:tcPr>
          <w:p w14:paraId="00A2A349" w14:textId="77777777" w:rsidR="00F90896" w:rsidRDefault="00F90896" w:rsidP="002C0466">
            <w:pPr>
              <w:pStyle w:val="TableParagraph"/>
              <w:spacing w:before="1" w:line="259" w:lineRule="auto"/>
              <w:ind w:left="533" w:right="5" w:hanging="298"/>
              <w:rPr>
                <w:sz w:val="24"/>
              </w:rPr>
            </w:pPr>
            <w:r>
              <w:rPr>
                <w:spacing w:val="-2"/>
                <w:sz w:val="24"/>
              </w:rPr>
              <w:t>Marks</w:t>
            </w:r>
            <w:r>
              <w:rPr>
                <w:spacing w:val="-15"/>
                <w:sz w:val="24"/>
              </w:rPr>
              <w:t xml:space="preserve"> </w:t>
            </w:r>
            <w:r>
              <w:rPr>
                <w:spacing w:val="-2"/>
                <w:sz w:val="24"/>
              </w:rPr>
              <w:t>allotted</w:t>
            </w:r>
            <w:r>
              <w:rPr>
                <w:spacing w:val="-15"/>
                <w:sz w:val="24"/>
              </w:rPr>
              <w:t xml:space="preserve"> </w:t>
            </w:r>
            <w:r>
              <w:rPr>
                <w:spacing w:val="-2"/>
                <w:sz w:val="24"/>
              </w:rPr>
              <w:t xml:space="preserve">to </w:t>
            </w:r>
            <w:r>
              <w:rPr>
                <w:sz w:val="24"/>
              </w:rPr>
              <w:t>the chapter</w:t>
            </w:r>
          </w:p>
        </w:tc>
      </w:tr>
      <w:tr w:rsidR="00F90896" w14:paraId="165C0F7B" w14:textId="77777777" w:rsidTr="002C0466">
        <w:trPr>
          <w:trHeight w:val="350"/>
        </w:trPr>
        <w:tc>
          <w:tcPr>
            <w:tcW w:w="3120" w:type="dxa"/>
          </w:tcPr>
          <w:p w14:paraId="234F2276" w14:textId="77777777" w:rsidR="00F90896" w:rsidRDefault="00F90896" w:rsidP="002C0466">
            <w:pPr>
              <w:pStyle w:val="TableParagraph"/>
              <w:spacing w:before="1"/>
              <w:ind w:left="73" w:right="2"/>
              <w:jc w:val="center"/>
              <w:rPr>
                <w:sz w:val="24"/>
              </w:rPr>
            </w:pPr>
            <w:r>
              <w:rPr>
                <w:sz w:val="24"/>
              </w:rPr>
              <w:t>Module</w:t>
            </w:r>
            <w:r>
              <w:rPr>
                <w:spacing w:val="-1"/>
                <w:sz w:val="24"/>
              </w:rPr>
              <w:t xml:space="preserve"> </w:t>
            </w:r>
            <w:r>
              <w:rPr>
                <w:sz w:val="24"/>
              </w:rPr>
              <w:t xml:space="preserve">– </w:t>
            </w:r>
            <w:r>
              <w:rPr>
                <w:spacing w:val="-10"/>
                <w:sz w:val="24"/>
              </w:rPr>
              <w:t>I</w:t>
            </w:r>
          </w:p>
        </w:tc>
        <w:tc>
          <w:tcPr>
            <w:tcW w:w="2226" w:type="dxa"/>
          </w:tcPr>
          <w:p w14:paraId="2DE9BE98" w14:textId="77777777" w:rsidR="00F90896" w:rsidRDefault="00F90896" w:rsidP="002C0466">
            <w:pPr>
              <w:pStyle w:val="TableParagraph"/>
              <w:spacing w:before="1"/>
              <w:ind w:left="65"/>
              <w:jc w:val="center"/>
              <w:rPr>
                <w:sz w:val="24"/>
              </w:rPr>
            </w:pPr>
            <w:r>
              <w:rPr>
                <w:spacing w:val="-10"/>
                <w:sz w:val="24"/>
              </w:rPr>
              <w:t>2</w:t>
            </w:r>
          </w:p>
        </w:tc>
        <w:tc>
          <w:tcPr>
            <w:tcW w:w="2231" w:type="dxa"/>
          </w:tcPr>
          <w:p w14:paraId="7B4189C2" w14:textId="77777777" w:rsidR="00F90896" w:rsidRDefault="00F90896" w:rsidP="002C0466">
            <w:pPr>
              <w:pStyle w:val="TableParagraph"/>
              <w:spacing w:before="1"/>
              <w:ind w:left="59"/>
              <w:jc w:val="center"/>
              <w:rPr>
                <w:sz w:val="24"/>
              </w:rPr>
            </w:pPr>
            <w:r>
              <w:rPr>
                <w:spacing w:val="-10"/>
                <w:sz w:val="24"/>
              </w:rPr>
              <w:t>2</w:t>
            </w:r>
          </w:p>
        </w:tc>
        <w:tc>
          <w:tcPr>
            <w:tcW w:w="2118" w:type="dxa"/>
          </w:tcPr>
          <w:p w14:paraId="1C4ECEB1" w14:textId="77777777" w:rsidR="00F90896" w:rsidRDefault="00F90896" w:rsidP="002C0466">
            <w:pPr>
              <w:pStyle w:val="TableParagraph"/>
              <w:spacing w:before="1"/>
              <w:ind w:right="895"/>
              <w:jc w:val="right"/>
              <w:rPr>
                <w:sz w:val="24"/>
              </w:rPr>
            </w:pPr>
            <w:r>
              <w:rPr>
                <w:spacing w:val="-5"/>
                <w:sz w:val="24"/>
              </w:rPr>
              <w:t>30</w:t>
            </w:r>
          </w:p>
        </w:tc>
      </w:tr>
      <w:tr w:rsidR="00F90896" w14:paraId="4AD5A8AF" w14:textId="77777777" w:rsidTr="002C0466">
        <w:trPr>
          <w:trHeight w:val="352"/>
        </w:trPr>
        <w:tc>
          <w:tcPr>
            <w:tcW w:w="3120" w:type="dxa"/>
          </w:tcPr>
          <w:p w14:paraId="64CA977B" w14:textId="77777777" w:rsidR="00F90896" w:rsidRDefault="00F90896" w:rsidP="002C0466">
            <w:pPr>
              <w:pStyle w:val="TableParagraph"/>
              <w:spacing w:before="1"/>
              <w:ind w:left="73" w:right="34"/>
              <w:jc w:val="center"/>
              <w:rPr>
                <w:sz w:val="24"/>
              </w:rPr>
            </w:pPr>
            <w:r>
              <w:rPr>
                <w:sz w:val="24"/>
              </w:rPr>
              <w:t>Module</w:t>
            </w:r>
            <w:r>
              <w:rPr>
                <w:spacing w:val="-1"/>
                <w:sz w:val="24"/>
              </w:rPr>
              <w:t xml:space="preserve"> </w:t>
            </w:r>
            <w:r>
              <w:rPr>
                <w:sz w:val="24"/>
              </w:rPr>
              <w:t xml:space="preserve">– </w:t>
            </w:r>
            <w:r>
              <w:rPr>
                <w:spacing w:val="-5"/>
                <w:sz w:val="24"/>
              </w:rPr>
              <w:t>II</w:t>
            </w:r>
          </w:p>
        </w:tc>
        <w:tc>
          <w:tcPr>
            <w:tcW w:w="2226" w:type="dxa"/>
          </w:tcPr>
          <w:p w14:paraId="4B22338F" w14:textId="77777777" w:rsidR="00F90896" w:rsidRDefault="00F90896" w:rsidP="002C0466">
            <w:pPr>
              <w:pStyle w:val="TableParagraph"/>
              <w:spacing w:before="1"/>
              <w:ind w:left="65"/>
              <w:jc w:val="center"/>
              <w:rPr>
                <w:sz w:val="24"/>
              </w:rPr>
            </w:pPr>
            <w:r>
              <w:rPr>
                <w:spacing w:val="-10"/>
                <w:sz w:val="24"/>
              </w:rPr>
              <w:t>1</w:t>
            </w:r>
          </w:p>
        </w:tc>
        <w:tc>
          <w:tcPr>
            <w:tcW w:w="2231" w:type="dxa"/>
          </w:tcPr>
          <w:p w14:paraId="7A20C1AC" w14:textId="77777777" w:rsidR="00F90896" w:rsidRDefault="00F90896" w:rsidP="002C0466">
            <w:pPr>
              <w:pStyle w:val="TableParagraph"/>
              <w:spacing w:before="1"/>
              <w:ind w:left="59"/>
              <w:jc w:val="center"/>
              <w:rPr>
                <w:sz w:val="24"/>
              </w:rPr>
            </w:pPr>
            <w:r>
              <w:rPr>
                <w:spacing w:val="-10"/>
                <w:sz w:val="24"/>
              </w:rPr>
              <w:t>1</w:t>
            </w:r>
          </w:p>
        </w:tc>
        <w:tc>
          <w:tcPr>
            <w:tcW w:w="2118" w:type="dxa"/>
          </w:tcPr>
          <w:p w14:paraId="55B2E3B0" w14:textId="77777777" w:rsidR="00F90896" w:rsidRDefault="00F90896" w:rsidP="002C0466">
            <w:pPr>
              <w:pStyle w:val="TableParagraph"/>
              <w:spacing w:before="1"/>
              <w:ind w:right="895"/>
              <w:jc w:val="right"/>
              <w:rPr>
                <w:sz w:val="24"/>
              </w:rPr>
            </w:pPr>
            <w:r>
              <w:rPr>
                <w:spacing w:val="-5"/>
                <w:sz w:val="24"/>
              </w:rPr>
              <w:t>15</w:t>
            </w:r>
          </w:p>
        </w:tc>
      </w:tr>
      <w:tr w:rsidR="00F90896" w14:paraId="3992FFA3" w14:textId="77777777" w:rsidTr="002C0466">
        <w:trPr>
          <w:trHeight w:val="357"/>
        </w:trPr>
        <w:tc>
          <w:tcPr>
            <w:tcW w:w="3120" w:type="dxa"/>
          </w:tcPr>
          <w:p w14:paraId="01B521F0" w14:textId="77777777" w:rsidR="00F90896" w:rsidRDefault="00F90896" w:rsidP="002C0466">
            <w:pPr>
              <w:pStyle w:val="TableParagraph"/>
              <w:spacing w:before="1"/>
              <w:ind w:left="73" w:right="36"/>
              <w:jc w:val="center"/>
              <w:rPr>
                <w:sz w:val="24"/>
              </w:rPr>
            </w:pPr>
            <w:r>
              <w:rPr>
                <w:sz w:val="24"/>
              </w:rPr>
              <w:t>Module</w:t>
            </w:r>
            <w:r>
              <w:rPr>
                <w:spacing w:val="-1"/>
                <w:sz w:val="24"/>
              </w:rPr>
              <w:t xml:space="preserve"> </w:t>
            </w:r>
            <w:r>
              <w:rPr>
                <w:sz w:val="24"/>
              </w:rPr>
              <w:t xml:space="preserve">– </w:t>
            </w:r>
            <w:r>
              <w:rPr>
                <w:spacing w:val="-5"/>
                <w:sz w:val="24"/>
              </w:rPr>
              <w:t>III</w:t>
            </w:r>
          </w:p>
        </w:tc>
        <w:tc>
          <w:tcPr>
            <w:tcW w:w="2226" w:type="dxa"/>
          </w:tcPr>
          <w:p w14:paraId="1CE397EE" w14:textId="77777777" w:rsidR="00F90896" w:rsidRDefault="00F90896" w:rsidP="002C0466">
            <w:pPr>
              <w:pStyle w:val="TableParagraph"/>
              <w:spacing w:before="1"/>
              <w:ind w:left="65"/>
              <w:jc w:val="center"/>
              <w:rPr>
                <w:sz w:val="24"/>
              </w:rPr>
            </w:pPr>
            <w:r>
              <w:rPr>
                <w:spacing w:val="-10"/>
                <w:sz w:val="24"/>
              </w:rPr>
              <w:t>1</w:t>
            </w:r>
          </w:p>
        </w:tc>
        <w:tc>
          <w:tcPr>
            <w:tcW w:w="2231" w:type="dxa"/>
          </w:tcPr>
          <w:p w14:paraId="62485197" w14:textId="77777777" w:rsidR="00F90896" w:rsidRDefault="00F90896" w:rsidP="002C0466">
            <w:pPr>
              <w:pStyle w:val="TableParagraph"/>
              <w:spacing w:before="1"/>
              <w:ind w:left="59"/>
              <w:jc w:val="center"/>
              <w:rPr>
                <w:sz w:val="24"/>
              </w:rPr>
            </w:pPr>
            <w:r>
              <w:rPr>
                <w:spacing w:val="-10"/>
                <w:sz w:val="24"/>
              </w:rPr>
              <w:t>1</w:t>
            </w:r>
          </w:p>
        </w:tc>
        <w:tc>
          <w:tcPr>
            <w:tcW w:w="2118" w:type="dxa"/>
          </w:tcPr>
          <w:p w14:paraId="0B6EED51" w14:textId="77777777" w:rsidR="00F90896" w:rsidRDefault="00F90896" w:rsidP="002C0466">
            <w:pPr>
              <w:pStyle w:val="TableParagraph"/>
              <w:spacing w:before="1"/>
              <w:ind w:right="895"/>
              <w:jc w:val="right"/>
              <w:rPr>
                <w:sz w:val="24"/>
              </w:rPr>
            </w:pPr>
            <w:r>
              <w:rPr>
                <w:spacing w:val="-5"/>
                <w:sz w:val="24"/>
              </w:rPr>
              <w:t>15</w:t>
            </w:r>
          </w:p>
        </w:tc>
      </w:tr>
      <w:tr w:rsidR="00F90896" w14:paraId="2C7C53F5" w14:textId="77777777" w:rsidTr="002C0466">
        <w:trPr>
          <w:trHeight w:val="350"/>
        </w:trPr>
        <w:tc>
          <w:tcPr>
            <w:tcW w:w="3120" w:type="dxa"/>
          </w:tcPr>
          <w:p w14:paraId="5765E76E" w14:textId="77777777" w:rsidR="00F90896" w:rsidRDefault="00F90896" w:rsidP="002C0466">
            <w:pPr>
              <w:pStyle w:val="TableParagraph"/>
              <w:spacing w:before="1"/>
              <w:ind w:left="73" w:right="30"/>
              <w:jc w:val="center"/>
              <w:rPr>
                <w:sz w:val="24"/>
              </w:rPr>
            </w:pPr>
            <w:r>
              <w:rPr>
                <w:sz w:val="24"/>
              </w:rPr>
              <w:t>Module</w:t>
            </w:r>
            <w:r>
              <w:rPr>
                <w:spacing w:val="-1"/>
                <w:sz w:val="24"/>
              </w:rPr>
              <w:t xml:space="preserve"> </w:t>
            </w:r>
            <w:r>
              <w:rPr>
                <w:sz w:val="24"/>
              </w:rPr>
              <w:t xml:space="preserve">– </w:t>
            </w:r>
            <w:r>
              <w:rPr>
                <w:spacing w:val="-5"/>
                <w:sz w:val="24"/>
              </w:rPr>
              <w:t>IV</w:t>
            </w:r>
          </w:p>
        </w:tc>
        <w:tc>
          <w:tcPr>
            <w:tcW w:w="2226" w:type="dxa"/>
          </w:tcPr>
          <w:p w14:paraId="7B6C5148" w14:textId="77777777" w:rsidR="00F90896" w:rsidRDefault="00F90896" w:rsidP="002C0466">
            <w:pPr>
              <w:pStyle w:val="TableParagraph"/>
              <w:spacing w:before="1"/>
              <w:ind w:left="65"/>
              <w:jc w:val="center"/>
              <w:rPr>
                <w:sz w:val="24"/>
              </w:rPr>
            </w:pPr>
            <w:r>
              <w:rPr>
                <w:spacing w:val="-10"/>
                <w:sz w:val="24"/>
              </w:rPr>
              <w:t>2</w:t>
            </w:r>
          </w:p>
        </w:tc>
        <w:tc>
          <w:tcPr>
            <w:tcW w:w="2231" w:type="dxa"/>
          </w:tcPr>
          <w:p w14:paraId="05772DB2" w14:textId="77777777" w:rsidR="00F90896" w:rsidRDefault="00F90896" w:rsidP="002C0466">
            <w:pPr>
              <w:pStyle w:val="TableParagraph"/>
              <w:spacing w:before="1"/>
              <w:ind w:left="59"/>
              <w:jc w:val="center"/>
              <w:rPr>
                <w:sz w:val="24"/>
              </w:rPr>
            </w:pPr>
            <w:r>
              <w:rPr>
                <w:spacing w:val="-10"/>
                <w:sz w:val="24"/>
              </w:rPr>
              <w:t>1</w:t>
            </w:r>
          </w:p>
        </w:tc>
        <w:tc>
          <w:tcPr>
            <w:tcW w:w="2118" w:type="dxa"/>
          </w:tcPr>
          <w:p w14:paraId="4820C6ED" w14:textId="77777777" w:rsidR="00F90896" w:rsidRDefault="00F90896" w:rsidP="002C0466">
            <w:pPr>
              <w:pStyle w:val="TableParagraph"/>
              <w:spacing w:before="1"/>
              <w:ind w:right="895"/>
              <w:jc w:val="right"/>
              <w:rPr>
                <w:sz w:val="24"/>
              </w:rPr>
            </w:pPr>
            <w:r>
              <w:rPr>
                <w:spacing w:val="-5"/>
                <w:sz w:val="24"/>
              </w:rPr>
              <w:t>20</w:t>
            </w:r>
          </w:p>
        </w:tc>
      </w:tr>
      <w:tr w:rsidR="00F90896" w14:paraId="2413590E" w14:textId="77777777" w:rsidTr="002C0466">
        <w:trPr>
          <w:trHeight w:val="350"/>
        </w:trPr>
        <w:tc>
          <w:tcPr>
            <w:tcW w:w="3120" w:type="dxa"/>
          </w:tcPr>
          <w:p w14:paraId="38AD9A06" w14:textId="77777777" w:rsidR="00F90896" w:rsidRDefault="00F90896" w:rsidP="002C0466">
            <w:pPr>
              <w:pStyle w:val="TableParagraph"/>
              <w:spacing w:before="1"/>
              <w:ind w:left="73"/>
              <w:jc w:val="center"/>
              <w:rPr>
                <w:sz w:val="24"/>
              </w:rPr>
            </w:pPr>
            <w:r>
              <w:rPr>
                <w:sz w:val="24"/>
              </w:rPr>
              <w:t>Module</w:t>
            </w:r>
            <w:r>
              <w:rPr>
                <w:spacing w:val="-1"/>
                <w:sz w:val="24"/>
              </w:rPr>
              <w:t xml:space="preserve"> </w:t>
            </w:r>
            <w:r>
              <w:rPr>
                <w:sz w:val="24"/>
              </w:rPr>
              <w:t>–</w:t>
            </w:r>
            <w:r>
              <w:rPr>
                <w:spacing w:val="-5"/>
                <w:sz w:val="24"/>
              </w:rPr>
              <w:t xml:space="preserve"> </w:t>
            </w:r>
            <w:r>
              <w:rPr>
                <w:spacing w:val="-10"/>
                <w:sz w:val="24"/>
              </w:rPr>
              <w:t>V</w:t>
            </w:r>
          </w:p>
        </w:tc>
        <w:tc>
          <w:tcPr>
            <w:tcW w:w="2226" w:type="dxa"/>
          </w:tcPr>
          <w:p w14:paraId="76FA9E9C" w14:textId="77777777" w:rsidR="00F90896" w:rsidRDefault="00F90896" w:rsidP="002C0466">
            <w:pPr>
              <w:pStyle w:val="TableParagraph"/>
              <w:spacing w:before="1"/>
              <w:ind w:left="65"/>
              <w:jc w:val="center"/>
              <w:rPr>
                <w:sz w:val="24"/>
              </w:rPr>
            </w:pPr>
            <w:r>
              <w:rPr>
                <w:spacing w:val="-10"/>
                <w:sz w:val="24"/>
              </w:rPr>
              <w:t>1</w:t>
            </w:r>
          </w:p>
        </w:tc>
        <w:tc>
          <w:tcPr>
            <w:tcW w:w="2231" w:type="dxa"/>
          </w:tcPr>
          <w:p w14:paraId="07A3BCFD" w14:textId="77777777" w:rsidR="00F90896" w:rsidRDefault="00F90896" w:rsidP="002C0466">
            <w:pPr>
              <w:pStyle w:val="TableParagraph"/>
              <w:spacing w:before="1"/>
              <w:ind w:left="59"/>
              <w:jc w:val="center"/>
              <w:rPr>
                <w:sz w:val="24"/>
              </w:rPr>
            </w:pPr>
            <w:r>
              <w:rPr>
                <w:spacing w:val="-10"/>
                <w:sz w:val="24"/>
              </w:rPr>
              <w:t>1</w:t>
            </w:r>
          </w:p>
        </w:tc>
        <w:tc>
          <w:tcPr>
            <w:tcW w:w="2118" w:type="dxa"/>
          </w:tcPr>
          <w:p w14:paraId="2F95E232" w14:textId="77777777" w:rsidR="00F90896" w:rsidRDefault="00F90896" w:rsidP="002C0466">
            <w:pPr>
              <w:pStyle w:val="TableParagraph"/>
              <w:spacing w:before="1"/>
              <w:ind w:right="895"/>
              <w:jc w:val="right"/>
              <w:rPr>
                <w:sz w:val="24"/>
              </w:rPr>
            </w:pPr>
            <w:r>
              <w:rPr>
                <w:spacing w:val="-5"/>
                <w:sz w:val="24"/>
              </w:rPr>
              <w:t>15</w:t>
            </w:r>
          </w:p>
        </w:tc>
      </w:tr>
      <w:tr w:rsidR="00F90896" w14:paraId="1BBE343D" w14:textId="77777777" w:rsidTr="002C0466">
        <w:trPr>
          <w:trHeight w:val="361"/>
        </w:trPr>
        <w:tc>
          <w:tcPr>
            <w:tcW w:w="3120" w:type="dxa"/>
          </w:tcPr>
          <w:p w14:paraId="154C2D1B" w14:textId="77777777" w:rsidR="00F90896" w:rsidRDefault="00F90896" w:rsidP="002C0466">
            <w:pPr>
              <w:pStyle w:val="TableParagraph"/>
              <w:spacing w:before="1"/>
              <w:ind w:left="73" w:right="44"/>
              <w:jc w:val="center"/>
              <w:rPr>
                <w:sz w:val="24"/>
              </w:rPr>
            </w:pPr>
            <w:r>
              <w:rPr>
                <w:sz w:val="24"/>
              </w:rPr>
              <w:t>Total</w:t>
            </w:r>
            <w:r>
              <w:rPr>
                <w:spacing w:val="-6"/>
                <w:sz w:val="24"/>
              </w:rPr>
              <w:t xml:space="preserve"> </w:t>
            </w:r>
            <w:r>
              <w:rPr>
                <w:sz w:val="24"/>
              </w:rPr>
              <w:t>No.</w:t>
            </w:r>
            <w:r>
              <w:rPr>
                <w:spacing w:val="-6"/>
                <w:sz w:val="24"/>
              </w:rPr>
              <w:t xml:space="preserve"> </w:t>
            </w:r>
            <w:r>
              <w:rPr>
                <w:sz w:val="24"/>
              </w:rPr>
              <w:t>of</w:t>
            </w:r>
            <w:r>
              <w:rPr>
                <w:spacing w:val="-7"/>
                <w:sz w:val="24"/>
              </w:rPr>
              <w:t xml:space="preserve"> </w:t>
            </w:r>
            <w:r>
              <w:rPr>
                <w:spacing w:val="-2"/>
                <w:sz w:val="24"/>
              </w:rPr>
              <w:t>Questions</w:t>
            </w:r>
          </w:p>
        </w:tc>
        <w:tc>
          <w:tcPr>
            <w:tcW w:w="2226" w:type="dxa"/>
          </w:tcPr>
          <w:p w14:paraId="266B0F12" w14:textId="77777777" w:rsidR="00F90896" w:rsidRDefault="00F90896" w:rsidP="002C0466">
            <w:pPr>
              <w:pStyle w:val="TableParagraph"/>
              <w:spacing w:before="1"/>
              <w:ind w:left="65" w:right="29"/>
              <w:jc w:val="center"/>
              <w:rPr>
                <w:sz w:val="24"/>
              </w:rPr>
            </w:pPr>
            <w:r>
              <w:rPr>
                <w:spacing w:val="-5"/>
                <w:sz w:val="24"/>
              </w:rPr>
              <w:t>07</w:t>
            </w:r>
          </w:p>
        </w:tc>
        <w:tc>
          <w:tcPr>
            <w:tcW w:w="2231" w:type="dxa"/>
          </w:tcPr>
          <w:p w14:paraId="742DEA18" w14:textId="77777777" w:rsidR="00F90896" w:rsidRDefault="00F90896" w:rsidP="002C0466">
            <w:pPr>
              <w:pStyle w:val="TableParagraph"/>
              <w:spacing w:before="1"/>
              <w:ind w:left="59" w:right="29"/>
              <w:jc w:val="center"/>
              <w:rPr>
                <w:sz w:val="24"/>
              </w:rPr>
            </w:pPr>
            <w:r>
              <w:rPr>
                <w:spacing w:val="-5"/>
                <w:sz w:val="24"/>
              </w:rPr>
              <w:t>06</w:t>
            </w:r>
          </w:p>
        </w:tc>
        <w:tc>
          <w:tcPr>
            <w:tcW w:w="2118" w:type="dxa"/>
          </w:tcPr>
          <w:p w14:paraId="207AA2A4" w14:textId="77777777" w:rsidR="00F90896" w:rsidRDefault="00F90896" w:rsidP="002C0466">
            <w:pPr>
              <w:pStyle w:val="TableParagraph"/>
              <w:spacing w:before="1"/>
              <w:ind w:right="145"/>
              <w:jc w:val="center"/>
              <w:rPr>
                <w:sz w:val="24"/>
              </w:rPr>
            </w:pPr>
            <w:r>
              <w:rPr>
                <w:spacing w:val="-5"/>
                <w:sz w:val="24"/>
              </w:rPr>
              <w:t>95</w:t>
            </w:r>
          </w:p>
        </w:tc>
      </w:tr>
    </w:tbl>
    <w:p w14:paraId="6AE6C6A6" w14:textId="77777777" w:rsidR="00F90896" w:rsidRDefault="00F90896" w:rsidP="00F90896">
      <w:pPr>
        <w:pStyle w:val="TableParagraph"/>
        <w:jc w:val="center"/>
        <w:rPr>
          <w:sz w:val="24"/>
        </w:rPr>
        <w:sectPr w:rsidR="00F90896" w:rsidSect="00F90896">
          <w:pgSz w:w="12240" w:h="15840"/>
          <w:pgMar w:top="1680" w:right="425" w:bottom="280" w:left="708" w:header="720" w:footer="720" w:gutter="0"/>
          <w:cols w:space="720"/>
        </w:sectPr>
      </w:pPr>
    </w:p>
    <w:tbl>
      <w:tblPr>
        <w:tblW w:w="0" w:type="auto"/>
        <w:tblInd w:w="1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3"/>
        <w:gridCol w:w="3229"/>
        <w:gridCol w:w="3320"/>
      </w:tblGrid>
      <w:tr w:rsidR="00F90896" w14:paraId="1D9104DC" w14:textId="77777777" w:rsidTr="002C0466">
        <w:trPr>
          <w:trHeight w:val="630"/>
        </w:trPr>
        <w:tc>
          <w:tcPr>
            <w:tcW w:w="7982" w:type="dxa"/>
            <w:gridSpan w:val="3"/>
          </w:tcPr>
          <w:p w14:paraId="325FBAE0" w14:textId="77777777" w:rsidR="00F90896" w:rsidRDefault="00F90896" w:rsidP="002C0466">
            <w:pPr>
              <w:pStyle w:val="TableParagraph"/>
              <w:spacing w:before="6"/>
              <w:ind w:left="1195"/>
              <w:rPr>
                <w:sz w:val="24"/>
              </w:rPr>
            </w:pPr>
            <w:r>
              <w:rPr>
                <w:spacing w:val="-2"/>
                <w:sz w:val="24"/>
              </w:rPr>
              <w:lastRenderedPageBreak/>
              <w:t>P.R. GOVT.COLLEGE</w:t>
            </w:r>
            <w:r>
              <w:rPr>
                <w:spacing w:val="-1"/>
                <w:sz w:val="24"/>
              </w:rPr>
              <w:t xml:space="preserve"> </w:t>
            </w:r>
            <w:r>
              <w:rPr>
                <w:spacing w:val="-2"/>
                <w:sz w:val="24"/>
              </w:rPr>
              <w:t>(AUTONOMOUS),</w:t>
            </w:r>
            <w:r>
              <w:rPr>
                <w:spacing w:val="-1"/>
                <w:sz w:val="24"/>
              </w:rPr>
              <w:t xml:space="preserve"> </w:t>
            </w:r>
            <w:r>
              <w:rPr>
                <w:spacing w:val="-2"/>
                <w:sz w:val="24"/>
              </w:rPr>
              <w:t>KAKINADA</w:t>
            </w:r>
          </w:p>
        </w:tc>
      </w:tr>
      <w:tr w:rsidR="00F90896" w14:paraId="06B428E9" w14:textId="77777777" w:rsidTr="002C0466">
        <w:trPr>
          <w:trHeight w:val="633"/>
        </w:trPr>
        <w:tc>
          <w:tcPr>
            <w:tcW w:w="7982" w:type="dxa"/>
            <w:gridSpan w:val="3"/>
          </w:tcPr>
          <w:p w14:paraId="5F742B76" w14:textId="77777777" w:rsidR="00F90896" w:rsidRDefault="00F90896" w:rsidP="002C0466">
            <w:pPr>
              <w:pStyle w:val="TableParagraph"/>
              <w:spacing w:before="8"/>
              <w:ind w:left="14"/>
              <w:jc w:val="center"/>
              <w:rPr>
                <w:sz w:val="24"/>
              </w:rPr>
            </w:pPr>
            <w:r>
              <w:rPr>
                <w:sz w:val="24"/>
              </w:rPr>
              <w:t>II</w:t>
            </w:r>
            <w:r>
              <w:rPr>
                <w:spacing w:val="-6"/>
                <w:sz w:val="24"/>
              </w:rPr>
              <w:t xml:space="preserve"> </w:t>
            </w:r>
            <w:r>
              <w:rPr>
                <w:sz w:val="24"/>
              </w:rPr>
              <w:t>BBA (DM)</w:t>
            </w:r>
          </w:p>
        </w:tc>
      </w:tr>
      <w:tr w:rsidR="00F90896" w14:paraId="21AB6D62" w14:textId="77777777" w:rsidTr="002C0466">
        <w:trPr>
          <w:trHeight w:val="628"/>
        </w:trPr>
        <w:tc>
          <w:tcPr>
            <w:tcW w:w="1433" w:type="dxa"/>
          </w:tcPr>
          <w:p w14:paraId="48921A5B" w14:textId="77777777" w:rsidR="00F90896" w:rsidRDefault="00F90896" w:rsidP="002C0466">
            <w:pPr>
              <w:pStyle w:val="TableParagraph"/>
              <w:spacing w:before="6"/>
              <w:ind w:left="28" w:right="17"/>
              <w:jc w:val="center"/>
              <w:rPr>
                <w:sz w:val="24"/>
              </w:rPr>
            </w:pPr>
            <w:r>
              <w:rPr>
                <w:spacing w:val="-2"/>
                <w:sz w:val="24"/>
              </w:rPr>
              <w:t>Subject</w:t>
            </w:r>
          </w:p>
        </w:tc>
        <w:tc>
          <w:tcPr>
            <w:tcW w:w="6549" w:type="dxa"/>
            <w:gridSpan w:val="2"/>
          </w:tcPr>
          <w:p w14:paraId="2809F93D" w14:textId="77777777" w:rsidR="00F90896" w:rsidRDefault="00F90896" w:rsidP="002C0466">
            <w:pPr>
              <w:pStyle w:val="TableParagraph"/>
              <w:spacing w:before="6"/>
              <w:ind w:left="122"/>
              <w:jc w:val="center"/>
              <w:rPr>
                <w:b/>
                <w:sz w:val="24"/>
              </w:rPr>
            </w:pPr>
            <w:r>
              <w:rPr>
                <w:b/>
                <w:spacing w:val="-2"/>
                <w:sz w:val="24"/>
              </w:rPr>
              <w:t>TALENT MANAGEMENT</w:t>
            </w:r>
          </w:p>
        </w:tc>
      </w:tr>
      <w:tr w:rsidR="00F90896" w14:paraId="07731907" w14:textId="77777777" w:rsidTr="002C0466">
        <w:trPr>
          <w:trHeight w:val="633"/>
        </w:trPr>
        <w:tc>
          <w:tcPr>
            <w:tcW w:w="1433" w:type="dxa"/>
          </w:tcPr>
          <w:p w14:paraId="4890025F" w14:textId="77777777" w:rsidR="00F90896" w:rsidRDefault="00F90896" w:rsidP="002C0466">
            <w:pPr>
              <w:pStyle w:val="TableParagraph"/>
              <w:spacing w:before="6"/>
              <w:ind w:left="28"/>
              <w:jc w:val="center"/>
              <w:rPr>
                <w:sz w:val="24"/>
              </w:rPr>
            </w:pPr>
            <w:r>
              <w:rPr>
                <w:sz w:val="24"/>
              </w:rPr>
              <w:t>IV</w:t>
            </w:r>
            <w:r>
              <w:rPr>
                <w:spacing w:val="-7"/>
                <w:sz w:val="24"/>
              </w:rPr>
              <w:t xml:space="preserve"> </w:t>
            </w:r>
            <w:r>
              <w:rPr>
                <w:sz w:val="24"/>
              </w:rPr>
              <w:t xml:space="preserve">– </w:t>
            </w:r>
            <w:r>
              <w:rPr>
                <w:spacing w:val="-5"/>
                <w:sz w:val="24"/>
              </w:rPr>
              <w:t>SEM</w:t>
            </w:r>
          </w:p>
        </w:tc>
        <w:tc>
          <w:tcPr>
            <w:tcW w:w="3229" w:type="dxa"/>
          </w:tcPr>
          <w:p w14:paraId="57B7D213" w14:textId="77777777" w:rsidR="00F90896" w:rsidRDefault="00F90896" w:rsidP="002C0466">
            <w:pPr>
              <w:pStyle w:val="TableParagraph"/>
              <w:spacing w:before="6"/>
              <w:ind w:left="878"/>
              <w:rPr>
                <w:sz w:val="24"/>
              </w:rPr>
            </w:pPr>
            <w:r>
              <w:rPr>
                <w:sz w:val="24"/>
              </w:rPr>
              <w:t>TIME:</w:t>
            </w:r>
            <w:r>
              <w:rPr>
                <w:spacing w:val="-1"/>
                <w:sz w:val="24"/>
              </w:rPr>
              <w:t xml:space="preserve"> </w:t>
            </w:r>
            <w:r>
              <w:rPr>
                <w:sz w:val="24"/>
              </w:rPr>
              <w:t xml:space="preserve">2 </w:t>
            </w:r>
            <w:r>
              <w:rPr>
                <w:spacing w:val="-4"/>
                <w:sz w:val="24"/>
              </w:rPr>
              <w:t>Hours</w:t>
            </w:r>
          </w:p>
        </w:tc>
        <w:tc>
          <w:tcPr>
            <w:tcW w:w="3320" w:type="dxa"/>
          </w:tcPr>
          <w:p w14:paraId="4202FB65" w14:textId="77777777" w:rsidR="00F90896" w:rsidRDefault="00F90896" w:rsidP="002C0466">
            <w:pPr>
              <w:pStyle w:val="TableParagraph"/>
              <w:spacing w:before="6"/>
              <w:ind w:left="1499"/>
              <w:rPr>
                <w:sz w:val="24"/>
              </w:rPr>
            </w:pPr>
            <w:r>
              <w:rPr>
                <w:sz w:val="24"/>
              </w:rPr>
              <w:t>Max</w:t>
            </w:r>
            <w:r>
              <w:rPr>
                <w:spacing w:val="-2"/>
                <w:sz w:val="24"/>
              </w:rPr>
              <w:t xml:space="preserve"> </w:t>
            </w:r>
            <w:proofErr w:type="gramStart"/>
            <w:r>
              <w:rPr>
                <w:sz w:val="24"/>
              </w:rPr>
              <w:t>marks</w:t>
            </w:r>
            <w:r>
              <w:rPr>
                <w:spacing w:val="-2"/>
                <w:sz w:val="24"/>
              </w:rPr>
              <w:t xml:space="preserve"> </w:t>
            </w:r>
            <w:r>
              <w:rPr>
                <w:sz w:val="24"/>
              </w:rPr>
              <w:t>:</w:t>
            </w:r>
            <w:proofErr w:type="gramEnd"/>
            <w:r>
              <w:rPr>
                <w:spacing w:val="-1"/>
                <w:sz w:val="24"/>
              </w:rPr>
              <w:t xml:space="preserve"> </w:t>
            </w:r>
            <w:r>
              <w:rPr>
                <w:spacing w:val="-5"/>
                <w:sz w:val="24"/>
              </w:rPr>
              <w:t>50</w:t>
            </w:r>
          </w:p>
        </w:tc>
      </w:tr>
    </w:tbl>
    <w:p w14:paraId="6593D205" w14:textId="77777777" w:rsidR="00F90896" w:rsidRDefault="00F90896" w:rsidP="00F90896">
      <w:pPr>
        <w:pStyle w:val="BodyText"/>
      </w:pPr>
    </w:p>
    <w:p w14:paraId="72ECF7A9" w14:textId="77777777" w:rsidR="00F90896" w:rsidRDefault="00F90896" w:rsidP="00F90896">
      <w:pPr>
        <w:pStyle w:val="BodyText"/>
        <w:spacing w:before="270"/>
      </w:pPr>
    </w:p>
    <w:p w14:paraId="07E5F32D" w14:textId="77777777" w:rsidR="00F90896" w:rsidRDefault="00F90896" w:rsidP="00F90896">
      <w:pPr>
        <w:pStyle w:val="BodyText"/>
        <w:ind w:left="3060"/>
      </w:pPr>
      <w:r>
        <w:rPr>
          <w:spacing w:val="-4"/>
        </w:rPr>
        <w:t>Section-</w:t>
      </w:r>
      <w:r>
        <w:rPr>
          <w:spacing w:val="-10"/>
        </w:rPr>
        <w:t>I</w:t>
      </w:r>
    </w:p>
    <w:p w14:paraId="1BAEC4AA" w14:textId="77777777" w:rsidR="00F90896" w:rsidRDefault="00F90896" w:rsidP="00F90896">
      <w:pPr>
        <w:pStyle w:val="BodyText"/>
        <w:spacing w:before="233"/>
      </w:pPr>
    </w:p>
    <w:p w14:paraId="1ABB73E5" w14:textId="77777777" w:rsidR="00F90896" w:rsidRDefault="00F90896" w:rsidP="00F90896">
      <w:pPr>
        <w:tabs>
          <w:tab w:val="left" w:pos="7631"/>
        </w:tabs>
        <w:ind w:left="211"/>
        <w:jc w:val="center"/>
        <w:rPr>
          <w:sz w:val="24"/>
        </w:rPr>
      </w:pPr>
      <w:r>
        <w:t>Answer</w:t>
      </w:r>
      <w:r>
        <w:rPr>
          <w:spacing w:val="-10"/>
        </w:rPr>
        <w:t xml:space="preserve"> </w:t>
      </w:r>
      <w:r>
        <w:t>any</w:t>
      </w:r>
      <w:r>
        <w:rPr>
          <w:spacing w:val="-7"/>
        </w:rPr>
        <w:t xml:space="preserve"> </w:t>
      </w:r>
      <w:r>
        <w:t>Four</w:t>
      </w:r>
      <w:r>
        <w:rPr>
          <w:spacing w:val="-6"/>
        </w:rPr>
        <w:t xml:space="preserve"> </w:t>
      </w:r>
      <w:r>
        <w:t>Questions</w:t>
      </w:r>
      <w:r>
        <w:rPr>
          <w:spacing w:val="-11"/>
        </w:rPr>
        <w:t xml:space="preserve"> </w:t>
      </w:r>
      <w:r>
        <w:t>from</w:t>
      </w:r>
      <w:r>
        <w:rPr>
          <w:spacing w:val="-8"/>
        </w:rPr>
        <w:t xml:space="preserve"> </w:t>
      </w:r>
      <w:r>
        <w:t>the</w:t>
      </w:r>
      <w:r>
        <w:rPr>
          <w:spacing w:val="-9"/>
        </w:rPr>
        <w:t xml:space="preserve"> </w:t>
      </w:r>
      <w:r>
        <w:rPr>
          <w:spacing w:val="-2"/>
        </w:rPr>
        <w:t>following</w:t>
      </w:r>
      <w:r>
        <w:tab/>
      </w:r>
      <w:r>
        <w:rPr>
          <w:sz w:val="24"/>
        </w:rPr>
        <w:t>4x5</w:t>
      </w:r>
      <w:r>
        <w:rPr>
          <w:spacing w:val="-9"/>
          <w:sz w:val="24"/>
        </w:rPr>
        <w:t xml:space="preserve"> </w:t>
      </w:r>
      <w:r>
        <w:rPr>
          <w:sz w:val="24"/>
        </w:rPr>
        <w:t xml:space="preserve">=20 </w:t>
      </w:r>
      <w:r>
        <w:rPr>
          <w:spacing w:val="-10"/>
          <w:sz w:val="24"/>
        </w:rPr>
        <w:t>M</w:t>
      </w:r>
    </w:p>
    <w:p w14:paraId="2459CC45" w14:textId="77777777" w:rsidR="00F90896" w:rsidRDefault="00F90896" w:rsidP="00F90896">
      <w:pPr>
        <w:pStyle w:val="BodyText"/>
      </w:pPr>
    </w:p>
    <w:p w14:paraId="23FE2FC3" w14:textId="77777777" w:rsidR="00F90896" w:rsidRDefault="00F90896" w:rsidP="00F90896">
      <w:pPr>
        <w:pStyle w:val="BodyText"/>
        <w:spacing w:before="89"/>
      </w:pPr>
    </w:p>
    <w:p w14:paraId="697B0442" w14:textId="77777777" w:rsidR="00F90896" w:rsidRDefault="00F90896">
      <w:pPr>
        <w:pStyle w:val="ListParagraph"/>
        <w:numPr>
          <w:ilvl w:val="1"/>
          <w:numId w:val="108"/>
        </w:numPr>
        <w:tabs>
          <w:tab w:val="left" w:pos="1072"/>
        </w:tabs>
        <w:ind w:left="1072" w:hanging="359"/>
        <w:jc w:val="left"/>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I)</w:t>
      </w:r>
    </w:p>
    <w:p w14:paraId="2F5F4F90" w14:textId="77777777" w:rsidR="00F90896" w:rsidRDefault="00F90896">
      <w:pPr>
        <w:pStyle w:val="ListParagraph"/>
        <w:numPr>
          <w:ilvl w:val="1"/>
          <w:numId w:val="108"/>
        </w:numPr>
        <w:tabs>
          <w:tab w:val="left" w:pos="1072"/>
        </w:tabs>
        <w:spacing w:before="132"/>
        <w:ind w:left="1072" w:hanging="359"/>
        <w:jc w:val="left"/>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I)</w:t>
      </w:r>
    </w:p>
    <w:p w14:paraId="767C1D41" w14:textId="77777777" w:rsidR="00F90896" w:rsidRDefault="00F90896">
      <w:pPr>
        <w:pStyle w:val="ListParagraph"/>
        <w:numPr>
          <w:ilvl w:val="1"/>
          <w:numId w:val="108"/>
        </w:numPr>
        <w:tabs>
          <w:tab w:val="left" w:pos="1072"/>
        </w:tabs>
        <w:spacing w:before="134"/>
        <w:ind w:left="1072" w:hanging="359"/>
        <w:jc w:val="left"/>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II)</w:t>
      </w:r>
    </w:p>
    <w:p w14:paraId="127B2D91" w14:textId="77777777" w:rsidR="00F90896" w:rsidRDefault="00F90896">
      <w:pPr>
        <w:pStyle w:val="ListParagraph"/>
        <w:numPr>
          <w:ilvl w:val="1"/>
          <w:numId w:val="108"/>
        </w:numPr>
        <w:tabs>
          <w:tab w:val="left" w:pos="1072"/>
        </w:tabs>
        <w:spacing w:before="132"/>
        <w:ind w:left="1072" w:hanging="359"/>
        <w:jc w:val="left"/>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4"/>
          <w:sz w:val="24"/>
        </w:rPr>
        <w:t>III)</w:t>
      </w:r>
    </w:p>
    <w:p w14:paraId="1A8FDD55" w14:textId="77777777" w:rsidR="00F90896" w:rsidRDefault="00F90896">
      <w:pPr>
        <w:pStyle w:val="ListParagraph"/>
        <w:numPr>
          <w:ilvl w:val="1"/>
          <w:numId w:val="108"/>
        </w:numPr>
        <w:tabs>
          <w:tab w:val="left" w:pos="1072"/>
        </w:tabs>
        <w:spacing w:before="137"/>
        <w:ind w:left="1072" w:hanging="359"/>
        <w:jc w:val="left"/>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IV)</w:t>
      </w:r>
    </w:p>
    <w:p w14:paraId="1C2ACE90" w14:textId="77777777" w:rsidR="00F90896" w:rsidRDefault="00F90896">
      <w:pPr>
        <w:pStyle w:val="ListParagraph"/>
        <w:numPr>
          <w:ilvl w:val="1"/>
          <w:numId w:val="108"/>
        </w:numPr>
        <w:tabs>
          <w:tab w:val="left" w:pos="1072"/>
        </w:tabs>
        <w:spacing w:before="132"/>
        <w:ind w:left="1072" w:hanging="359"/>
        <w:jc w:val="left"/>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V)</w:t>
      </w:r>
    </w:p>
    <w:p w14:paraId="31432522" w14:textId="77777777" w:rsidR="00F90896" w:rsidRDefault="00F90896">
      <w:pPr>
        <w:pStyle w:val="ListParagraph"/>
        <w:numPr>
          <w:ilvl w:val="1"/>
          <w:numId w:val="108"/>
        </w:numPr>
        <w:tabs>
          <w:tab w:val="left" w:pos="1072"/>
        </w:tabs>
        <w:spacing w:before="136"/>
        <w:ind w:left="1072" w:hanging="359"/>
        <w:jc w:val="left"/>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V)</w:t>
      </w:r>
    </w:p>
    <w:p w14:paraId="77F45361" w14:textId="77777777" w:rsidR="00F90896" w:rsidRDefault="00F90896" w:rsidP="00F90896">
      <w:pPr>
        <w:pStyle w:val="BodyText"/>
        <w:spacing w:before="127"/>
        <w:ind w:left="4167"/>
      </w:pPr>
      <w:r>
        <w:rPr>
          <w:spacing w:val="-4"/>
        </w:rPr>
        <w:t>Section-</w:t>
      </w:r>
      <w:r>
        <w:rPr>
          <w:spacing w:val="-5"/>
        </w:rPr>
        <w:t>II</w:t>
      </w:r>
    </w:p>
    <w:p w14:paraId="732F9BC2" w14:textId="77777777" w:rsidR="00F90896" w:rsidRDefault="00F90896" w:rsidP="00F90896">
      <w:pPr>
        <w:tabs>
          <w:tab w:val="left" w:pos="7551"/>
        </w:tabs>
        <w:ind w:left="141"/>
        <w:rPr>
          <w:sz w:val="24"/>
        </w:rPr>
      </w:pPr>
      <w:r>
        <w:t>Answer</w:t>
      </w:r>
      <w:r>
        <w:rPr>
          <w:spacing w:val="-12"/>
        </w:rPr>
        <w:t xml:space="preserve"> </w:t>
      </w:r>
      <w:r>
        <w:t>any</w:t>
      </w:r>
      <w:r>
        <w:rPr>
          <w:spacing w:val="-9"/>
        </w:rPr>
        <w:t xml:space="preserve"> </w:t>
      </w:r>
      <w:r>
        <w:t>three</w:t>
      </w:r>
      <w:r>
        <w:rPr>
          <w:spacing w:val="-10"/>
        </w:rPr>
        <w:t xml:space="preserve"> </w:t>
      </w:r>
      <w:r>
        <w:t>questions</w:t>
      </w:r>
      <w:r>
        <w:rPr>
          <w:spacing w:val="-9"/>
        </w:rPr>
        <w:t xml:space="preserve"> </w:t>
      </w:r>
      <w:r>
        <w:t>by</w:t>
      </w:r>
      <w:r>
        <w:rPr>
          <w:spacing w:val="-9"/>
        </w:rPr>
        <w:t xml:space="preserve"> </w:t>
      </w:r>
      <w:r>
        <w:t>attempting</w:t>
      </w:r>
      <w:r>
        <w:rPr>
          <w:spacing w:val="-7"/>
        </w:rPr>
        <w:t xml:space="preserve"> </w:t>
      </w:r>
      <w:r>
        <w:t>at</w:t>
      </w:r>
      <w:r>
        <w:rPr>
          <w:spacing w:val="-12"/>
        </w:rPr>
        <w:t xml:space="preserve"> </w:t>
      </w:r>
      <w:r>
        <w:t>least</w:t>
      </w:r>
      <w:r>
        <w:rPr>
          <w:spacing w:val="-10"/>
        </w:rPr>
        <w:t xml:space="preserve"> </w:t>
      </w:r>
      <w:r>
        <w:t>one</w:t>
      </w:r>
      <w:r>
        <w:rPr>
          <w:spacing w:val="-9"/>
        </w:rPr>
        <w:t xml:space="preserve"> </w:t>
      </w:r>
      <w:r>
        <w:t>question</w:t>
      </w:r>
      <w:r>
        <w:rPr>
          <w:spacing w:val="-11"/>
        </w:rPr>
        <w:t xml:space="preserve"> </w:t>
      </w:r>
      <w:r>
        <w:t>form</w:t>
      </w:r>
      <w:r>
        <w:rPr>
          <w:spacing w:val="-8"/>
        </w:rPr>
        <w:t xml:space="preserve"> </w:t>
      </w:r>
      <w:r>
        <w:t>each</w:t>
      </w:r>
      <w:r>
        <w:rPr>
          <w:spacing w:val="-9"/>
        </w:rPr>
        <w:t xml:space="preserve"> </w:t>
      </w:r>
      <w:r>
        <w:rPr>
          <w:spacing w:val="-2"/>
        </w:rPr>
        <w:t>section</w:t>
      </w:r>
      <w:r>
        <w:tab/>
      </w:r>
      <w:r>
        <w:rPr>
          <w:sz w:val="24"/>
        </w:rPr>
        <w:t>3x10</w:t>
      </w:r>
      <w:r>
        <w:rPr>
          <w:spacing w:val="-8"/>
          <w:sz w:val="24"/>
        </w:rPr>
        <w:t xml:space="preserve"> </w:t>
      </w:r>
      <w:r>
        <w:rPr>
          <w:sz w:val="24"/>
        </w:rPr>
        <w:t xml:space="preserve">=30 </w:t>
      </w:r>
      <w:r>
        <w:rPr>
          <w:spacing w:val="-10"/>
          <w:sz w:val="24"/>
        </w:rPr>
        <w:t>M</w:t>
      </w:r>
    </w:p>
    <w:p w14:paraId="0477547F" w14:textId="77777777" w:rsidR="00F90896" w:rsidRDefault="00F90896" w:rsidP="00F90896">
      <w:pPr>
        <w:pStyle w:val="BodyText"/>
        <w:spacing w:before="182"/>
        <w:ind w:left="783"/>
        <w:jc w:val="center"/>
      </w:pPr>
      <w:r>
        <w:rPr>
          <w:spacing w:val="-4"/>
        </w:rPr>
        <w:t>PART</w:t>
      </w:r>
      <w:r>
        <w:rPr>
          <w:spacing w:val="-11"/>
        </w:rPr>
        <w:t xml:space="preserve"> </w:t>
      </w:r>
      <w:r>
        <w:rPr>
          <w:spacing w:val="-4"/>
        </w:rPr>
        <w:t>–</w:t>
      </w:r>
      <w:r>
        <w:rPr>
          <w:spacing w:val="-11"/>
        </w:rPr>
        <w:t xml:space="preserve"> </w:t>
      </w:r>
      <w:r>
        <w:rPr>
          <w:spacing w:val="-10"/>
        </w:rPr>
        <w:t>A</w:t>
      </w:r>
    </w:p>
    <w:p w14:paraId="70F138B7" w14:textId="77777777" w:rsidR="00F90896" w:rsidRDefault="00F90896">
      <w:pPr>
        <w:pStyle w:val="ListParagraph"/>
        <w:numPr>
          <w:ilvl w:val="1"/>
          <w:numId w:val="108"/>
        </w:numPr>
        <w:tabs>
          <w:tab w:val="left" w:pos="1072"/>
        </w:tabs>
        <w:spacing w:before="56"/>
        <w:ind w:left="1072" w:hanging="359"/>
        <w:jc w:val="left"/>
      </w:pPr>
      <w:r>
        <w:t>Question</w:t>
      </w:r>
      <w:r>
        <w:rPr>
          <w:spacing w:val="36"/>
        </w:rPr>
        <w:t xml:space="preserve"> </w:t>
      </w:r>
      <w:r>
        <w:t>(Unit</w:t>
      </w:r>
      <w:r>
        <w:rPr>
          <w:spacing w:val="-4"/>
        </w:rPr>
        <w:t xml:space="preserve"> </w:t>
      </w:r>
      <w:r>
        <w:t>–</w:t>
      </w:r>
      <w:r>
        <w:rPr>
          <w:spacing w:val="-2"/>
        </w:rPr>
        <w:t xml:space="preserve"> </w:t>
      </w:r>
      <w:r>
        <w:rPr>
          <w:spacing w:val="-5"/>
        </w:rPr>
        <w:t>I)</w:t>
      </w:r>
    </w:p>
    <w:p w14:paraId="7119C79A" w14:textId="77777777" w:rsidR="00F90896" w:rsidRDefault="00F90896">
      <w:pPr>
        <w:pStyle w:val="ListParagraph"/>
        <w:numPr>
          <w:ilvl w:val="1"/>
          <w:numId w:val="108"/>
        </w:numPr>
        <w:tabs>
          <w:tab w:val="left" w:pos="1072"/>
        </w:tabs>
        <w:spacing w:before="132"/>
        <w:ind w:left="1072" w:hanging="359"/>
        <w:jc w:val="left"/>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I)</w:t>
      </w:r>
    </w:p>
    <w:p w14:paraId="050B5A5B" w14:textId="77777777" w:rsidR="00F90896" w:rsidRDefault="00F90896">
      <w:pPr>
        <w:pStyle w:val="ListParagraph"/>
        <w:numPr>
          <w:ilvl w:val="1"/>
          <w:numId w:val="108"/>
        </w:numPr>
        <w:tabs>
          <w:tab w:val="left" w:pos="1072"/>
        </w:tabs>
        <w:spacing w:before="132"/>
        <w:ind w:left="1072" w:hanging="359"/>
        <w:jc w:val="left"/>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II)</w:t>
      </w:r>
    </w:p>
    <w:p w14:paraId="1F960ED5" w14:textId="77777777" w:rsidR="00F90896" w:rsidRDefault="00F90896" w:rsidP="00F90896">
      <w:pPr>
        <w:pStyle w:val="BodyText"/>
        <w:spacing w:before="4"/>
      </w:pPr>
    </w:p>
    <w:p w14:paraId="5AC3B694" w14:textId="77777777" w:rsidR="00F90896" w:rsidRDefault="00F90896" w:rsidP="00F90896">
      <w:pPr>
        <w:pStyle w:val="BodyText"/>
        <w:spacing w:before="1"/>
        <w:ind w:right="1554"/>
        <w:jc w:val="center"/>
      </w:pPr>
      <w:r>
        <w:rPr>
          <w:spacing w:val="-2"/>
        </w:rPr>
        <w:t>Part-</w:t>
      </w:r>
      <w:r>
        <w:rPr>
          <w:spacing w:val="-10"/>
        </w:rPr>
        <w:t>B</w:t>
      </w:r>
    </w:p>
    <w:p w14:paraId="21402442" w14:textId="77777777" w:rsidR="00F90896" w:rsidRDefault="00F90896">
      <w:pPr>
        <w:pStyle w:val="ListParagraph"/>
        <w:numPr>
          <w:ilvl w:val="1"/>
          <w:numId w:val="108"/>
        </w:numPr>
        <w:tabs>
          <w:tab w:val="left" w:pos="1072"/>
        </w:tabs>
        <w:spacing w:before="180"/>
        <w:ind w:left="1072" w:hanging="359"/>
        <w:jc w:val="left"/>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4"/>
          <w:sz w:val="24"/>
        </w:rPr>
        <w:t>III)</w:t>
      </w:r>
    </w:p>
    <w:p w14:paraId="34BBBF4F" w14:textId="77777777" w:rsidR="00F90896" w:rsidRDefault="00F90896">
      <w:pPr>
        <w:pStyle w:val="ListParagraph"/>
        <w:numPr>
          <w:ilvl w:val="1"/>
          <w:numId w:val="108"/>
        </w:numPr>
        <w:tabs>
          <w:tab w:val="left" w:pos="1072"/>
        </w:tabs>
        <w:spacing w:before="137"/>
        <w:ind w:left="1072" w:hanging="359"/>
        <w:jc w:val="left"/>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IV)</w:t>
      </w:r>
    </w:p>
    <w:p w14:paraId="21A7108B" w14:textId="77777777" w:rsidR="00F90896" w:rsidRDefault="00F90896">
      <w:pPr>
        <w:pStyle w:val="ListParagraph"/>
        <w:numPr>
          <w:ilvl w:val="1"/>
          <w:numId w:val="108"/>
        </w:numPr>
        <w:tabs>
          <w:tab w:val="left" w:pos="1072"/>
        </w:tabs>
        <w:spacing w:before="131"/>
        <w:ind w:left="1072" w:hanging="359"/>
        <w:jc w:val="left"/>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V)</w:t>
      </w:r>
    </w:p>
    <w:p w14:paraId="21326BFB" w14:textId="77777777" w:rsidR="00F90896" w:rsidRDefault="00F90896" w:rsidP="00F90896">
      <w:pPr>
        <w:pStyle w:val="BodyText"/>
        <w:rPr>
          <w:sz w:val="22"/>
        </w:rPr>
      </w:pPr>
    </w:p>
    <w:p w14:paraId="26653A9A" w14:textId="77777777" w:rsidR="00F90896" w:rsidRDefault="00F90896" w:rsidP="00F90896">
      <w:pPr>
        <w:pStyle w:val="BodyText"/>
        <w:rPr>
          <w:sz w:val="22"/>
        </w:rPr>
      </w:pPr>
    </w:p>
    <w:p w14:paraId="1485E530" w14:textId="77777777" w:rsidR="00F90896" w:rsidRDefault="00F90896" w:rsidP="00F90896">
      <w:pPr>
        <w:pStyle w:val="BodyText"/>
        <w:spacing w:before="49"/>
        <w:rPr>
          <w:sz w:val="22"/>
        </w:rPr>
      </w:pPr>
    </w:p>
    <w:p w14:paraId="6FB62199" w14:textId="77777777" w:rsidR="00F90896" w:rsidRDefault="00F90896" w:rsidP="00F90896">
      <w:pPr>
        <w:ind w:right="1469"/>
        <w:jc w:val="center"/>
      </w:pPr>
      <w:r>
        <w:rPr>
          <w:spacing w:val="-4"/>
        </w:rPr>
        <w:t>****</w:t>
      </w:r>
    </w:p>
    <w:p w14:paraId="3933EF81" w14:textId="77777777" w:rsidR="00F90896" w:rsidRDefault="00F90896" w:rsidP="00F90896">
      <w:pPr>
        <w:jc w:val="center"/>
        <w:sectPr w:rsidR="00F90896" w:rsidSect="00F90896">
          <w:pgSz w:w="12240" w:h="15840"/>
          <w:pgMar w:top="1740" w:right="425" w:bottom="280" w:left="708" w:header="720" w:footer="720" w:gutter="0"/>
          <w:cols w:space="720"/>
        </w:sectPr>
      </w:pPr>
    </w:p>
    <w:p w14:paraId="18780AB2" w14:textId="77777777" w:rsidR="00F90896" w:rsidRDefault="00F90896" w:rsidP="00F90896">
      <w:pPr>
        <w:pStyle w:val="BodyText"/>
        <w:spacing w:before="26" w:after="1"/>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0"/>
        <w:gridCol w:w="3877"/>
        <w:gridCol w:w="3987"/>
      </w:tblGrid>
      <w:tr w:rsidR="00F90896" w14:paraId="1F9D6A15" w14:textId="77777777" w:rsidTr="002C0466">
        <w:trPr>
          <w:trHeight w:val="359"/>
          <w:jc w:val="center"/>
        </w:trPr>
        <w:tc>
          <w:tcPr>
            <w:tcW w:w="9584" w:type="dxa"/>
            <w:gridSpan w:val="3"/>
          </w:tcPr>
          <w:p w14:paraId="503F188B" w14:textId="77777777" w:rsidR="00F90896" w:rsidRDefault="00F90896" w:rsidP="002C0466">
            <w:pPr>
              <w:pStyle w:val="TableParagraph"/>
              <w:spacing w:before="6"/>
              <w:ind w:left="1195"/>
              <w:rPr>
                <w:sz w:val="24"/>
              </w:rPr>
            </w:pPr>
            <w:r>
              <w:rPr>
                <w:spacing w:val="-2"/>
                <w:sz w:val="24"/>
              </w:rPr>
              <w:t>P.R. GOVT.COLLEGE</w:t>
            </w:r>
            <w:r>
              <w:rPr>
                <w:spacing w:val="-1"/>
                <w:sz w:val="24"/>
              </w:rPr>
              <w:t xml:space="preserve"> </w:t>
            </w:r>
            <w:r>
              <w:rPr>
                <w:spacing w:val="-2"/>
                <w:sz w:val="24"/>
              </w:rPr>
              <w:t>(AUTONOMOUS),</w:t>
            </w:r>
            <w:r>
              <w:rPr>
                <w:spacing w:val="-1"/>
                <w:sz w:val="24"/>
              </w:rPr>
              <w:t xml:space="preserve"> </w:t>
            </w:r>
            <w:r>
              <w:rPr>
                <w:spacing w:val="-2"/>
                <w:sz w:val="24"/>
              </w:rPr>
              <w:t>KAKINADA</w:t>
            </w:r>
          </w:p>
        </w:tc>
      </w:tr>
      <w:tr w:rsidR="00F90896" w14:paraId="6EE212EE" w14:textId="77777777" w:rsidTr="002C0466">
        <w:trPr>
          <w:trHeight w:val="359"/>
          <w:jc w:val="center"/>
        </w:trPr>
        <w:tc>
          <w:tcPr>
            <w:tcW w:w="9584" w:type="dxa"/>
            <w:gridSpan w:val="3"/>
          </w:tcPr>
          <w:p w14:paraId="74FB7C72" w14:textId="77777777" w:rsidR="00F90896" w:rsidRDefault="00F90896" w:rsidP="002C0466">
            <w:pPr>
              <w:pStyle w:val="TableParagraph"/>
              <w:spacing w:before="6"/>
              <w:ind w:left="14" w:right="5"/>
              <w:jc w:val="center"/>
              <w:rPr>
                <w:sz w:val="24"/>
              </w:rPr>
            </w:pPr>
            <w:r>
              <w:rPr>
                <w:sz w:val="24"/>
              </w:rPr>
              <w:t>II</w:t>
            </w:r>
            <w:r>
              <w:rPr>
                <w:spacing w:val="-6"/>
                <w:sz w:val="24"/>
              </w:rPr>
              <w:t xml:space="preserve"> </w:t>
            </w:r>
            <w:r>
              <w:rPr>
                <w:sz w:val="24"/>
              </w:rPr>
              <w:t>BBBA DM</w:t>
            </w:r>
          </w:p>
        </w:tc>
      </w:tr>
      <w:tr w:rsidR="00F90896" w14:paraId="2FF135C8" w14:textId="77777777" w:rsidTr="002C0466">
        <w:trPr>
          <w:trHeight w:val="358"/>
          <w:jc w:val="center"/>
        </w:trPr>
        <w:tc>
          <w:tcPr>
            <w:tcW w:w="1720" w:type="dxa"/>
          </w:tcPr>
          <w:p w14:paraId="71FD157E" w14:textId="77777777" w:rsidR="00F90896" w:rsidRDefault="00F90896" w:rsidP="002C0466">
            <w:pPr>
              <w:pStyle w:val="TableParagraph"/>
              <w:spacing w:before="6"/>
              <w:ind w:left="359"/>
              <w:rPr>
                <w:sz w:val="24"/>
              </w:rPr>
            </w:pPr>
            <w:r>
              <w:rPr>
                <w:spacing w:val="-2"/>
                <w:sz w:val="24"/>
              </w:rPr>
              <w:t>Subject</w:t>
            </w:r>
          </w:p>
        </w:tc>
        <w:tc>
          <w:tcPr>
            <w:tcW w:w="7863" w:type="dxa"/>
            <w:gridSpan w:val="2"/>
          </w:tcPr>
          <w:p w14:paraId="152E654F" w14:textId="77777777" w:rsidR="00F90896" w:rsidRDefault="00F90896" w:rsidP="002C0466">
            <w:pPr>
              <w:pStyle w:val="TableParagraph"/>
              <w:spacing w:before="6"/>
              <w:ind w:left="425"/>
              <w:rPr>
                <w:b/>
                <w:sz w:val="24"/>
              </w:rPr>
            </w:pPr>
            <w:r>
              <w:t>Talent Management – QUESTION BANK</w:t>
            </w:r>
          </w:p>
        </w:tc>
      </w:tr>
      <w:tr w:rsidR="00F90896" w14:paraId="29F826DF" w14:textId="77777777" w:rsidTr="002C0466">
        <w:trPr>
          <w:trHeight w:val="361"/>
          <w:jc w:val="center"/>
        </w:trPr>
        <w:tc>
          <w:tcPr>
            <w:tcW w:w="1720" w:type="dxa"/>
          </w:tcPr>
          <w:p w14:paraId="53A90855" w14:textId="77777777" w:rsidR="00F90896" w:rsidRDefault="00F90896" w:rsidP="002C0466">
            <w:pPr>
              <w:pStyle w:val="TableParagraph"/>
              <w:spacing w:before="6" w:line="259" w:lineRule="auto"/>
              <w:ind w:left="479" w:right="445" w:firstLine="33"/>
              <w:rPr>
                <w:sz w:val="24"/>
              </w:rPr>
            </w:pPr>
            <w:r>
              <w:rPr>
                <w:sz w:val="24"/>
              </w:rPr>
              <w:t>IV</w:t>
            </w:r>
            <w:r>
              <w:rPr>
                <w:spacing w:val="-10"/>
                <w:sz w:val="24"/>
              </w:rPr>
              <w:t xml:space="preserve"> </w:t>
            </w:r>
            <w:r>
              <w:rPr>
                <w:sz w:val="24"/>
              </w:rPr>
              <w:t xml:space="preserve">– </w:t>
            </w:r>
            <w:r>
              <w:rPr>
                <w:spacing w:val="-5"/>
                <w:sz w:val="24"/>
              </w:rPr>
              <w:t>SEM</w:t>
            </w:r>
          </w:p>
        </w:tc>
        <w:tc>
          <w:tcPr>
            <w:tcW w:w="3877" w:type="dxa"/>
          </w:tcPr>
          <w:p w14:paraId="16B17415" w14:textId="77777777" w:rsidR="00F90896" w:rsidRDefault="00F90896" w:rsidP="002C0466">
            <w:pPr>
              <w:pStyle w:val="TableParagraph"/>
              <w:spacing w:before="6"/>
              <w:ind w:left="881"/>
              <w:rPr>
                <w:sz w:val="24"/>
              </w:rPr>
            </w:pPr>
            <w:r>
              <w:rPr>
                <w:sz w:val="24"/>
              </w:rPr>
              <w:t>TIME:</w:t>
            </w:r>
            <w:r>
              <w:rPr>
                <w:spacing w:val="-1"/>
                <w:sz w:val="24"/>
              </w:rPr>
              <w:t xml:space="preserve"> </w:t>
            </w:r>
            <w:r>
              <w:rPr>
                <w:sz w:val="24"/>
              </w:rPr>
              <w:t xml:space="preserve">2 </w:t>
            </w:r>
            <w:r>
              <w:rPr>
                <w:spacing w:val="-4"/>
                <w:sz w:val="24"/>
              </w:rPr>
              <w:t>Hours</w:t>
            </w:r>
          </w:p>
        </w:tc>
        <w:tc>
          <w:tcPr>
            <w:tcW w:w="3986" w:type="dxa"/>
          </w:tcPr>
          <w:p w14:paraId="30BEFCE2" w14:textId="77777777" w:rsidR="00F90896" w:rsidRDefault="00F90896" w:rsidP="002C0466">
            <w:pPr>
              <w:pStyle w:val="TableParagraph"/>
              <w:spacing w:before="6"/>
              <w:ind w:left="1502"/>
              <w:rPr>
                <w:sz w:val="24"/>
              </w:rPr>
            </w:pPr>
            <w:r>
              <w:rPr>
                <w:sz w:val="24"/>
              </w:rPr>
              <w:t>Max</w:t>
            </w:r>
            <w:r>
              <w:rPr>
                <w:spacing w:val="-2"/>
                <w:sz w:val="24"/>
              </w:rPr>
              <w:t xml:space="preserve"> </w:t>
            </w:r>
            <w:proofErr w:type="gramStart"/>
            <w:r>
              <w:rPr>
                <w:sz w:val="24"/>
              </w:rPr>
              <w:t>marks</w:t>
            </w:r>
            <w:r>
              <w:rPr>
                <w:spacing w:val="-2"/>
                <w:sz w:val="24"/>
              </w:rPr>
              <w:t xml:space="preserve"> </w:t>
            </w:r>
            <w:r>
              <w:rPr>
                <w:sz w:val="24"/>
              </w:rPr>
              <w:t>:</w:t>
            </w:r>
            <w:proofErr w:type="gramEnd"/>
            <w:r>
              <w:rPr>
                <w:spacing w:val="-1"/>
                <w:sz w:val="24"/>
              </w:rPr>
              <w:t xml:space="preserve"> </w:t>
            </w:r>
            <w:r>
              <w:rPr>
                <w:spacing w:val="-5"/>
                <w:sz w:val="24"/>
              </w:rPr>
              <w:t>50</w:t>
            </w:r>
          </w:p>
        </w:tc>
      </w:tr>
    </w:tbl>
    <w:p w14:paraId="2FF7F867" w14:textId="77777777" w:rsidR="00F90896" w:rsidRDefault="00F90896" w:rsidP="00F90896">
      <w:pPr>
        <w:pStyle w:val="BodyText"/>
        <w:spacing w:before="24"/>
        <w:rPr>
          <w:sz w:val="22"/>
        </w:rPr>
      </w:pPr>
    </w:p>
    <w:p w14:paraId="57015485" w14:textId="77777777" w:rsidR="00F90896" w:rsidRDefault="00F90896" w:rsidP="00F90896">
      <w:pPr>
        <w:ind w:firstLine="720"/>
        <w:rPr>
          <w:b/>
          <w:bCs/>
          <w:lang w:val="en-IN"/>
        </w:rPr>
      </w:pPr>
      <w:r w:rsidRPr="00310CC2">
        <w:rPr>
          <w:b/>
          <w:bCs/>
          <w:lang w:val="en-IN"/>
        </w:rPr>
        <w:t>UNIT–I: INTRODUCTION TO TALENT MANAGEMENT</w:t>
      </w:r>
    </w:p>
    <w:p w14:paraId="691448A2" w14:textId="77777777" w:rsidR="00F90896" w:rsidRPr="00310CC2" w:rsidRDefault="00F90896" w:rsidP="00F90896">
      <w:pPr>
        <w:ind w:firstLine="720"/>
        <w:rPr>
          <w:b/>
          <w:bCs/>
          <w:lang w:val="en-IN"/>
        </w:rPr>
      </w:pPr>
    </w:p>
    <w:p w14:paraId="4A335248" w14:textId="77777777" w:rsidR="00F90896" w:rsidRDefault="00F90896" w:rsidP="00F90896">
      <w:pPr>
        <w:ind w:firstLine="360"/>
        <w:rPr>
          <w:b/>
          <w:bCs/>
          <w:lang w:val="en-IN"/>
        </w:rPr>
      </w:pPr>
      <w:r w:rsidRPr="00310CC2">
        <w:rPr>
          <w:b/>
          <w:bCs/>
          <w:lang w:val="en-IN"/>
        </w:rPr>
        <w:t>Important Essay Questions</w:t>
      </w:r>
    </w:p>
    <w:p w14:paraId="2DE86F6C" w14:textId="77777777" w:rsidR="00F90896" w:rsidRPr="00310CC2" w:rsidRDefault="00F90896" w:rsidP="00F90896">
      <w:pPr>
        <w:ind w:firstLine="360"/>
        <w:rPr>
          <w:b/>
          <w:bCs/>
          <w:lang w:val="en-IN"/>
        </w:rPr>
      </w:pPr>
    </w:p>
    <w:p w14:paraId="49073EDA" w14:textId="77777777" w:rsidR="00F90896" w:rsidRPr="00E6722B" w:rsidRDefault="00F90896">
      <w:pPr>
        <w:pStyle w:val="ListParagraph"/>
        <w:numPr>
          <w:ilvl w:val="0"/>
          <w:numId w:val="122"/>
        </w:numPr>
        <w:rPr>
          <w:lang w:val="en-IN"/>
        </w:rPr>
      </w:pPr>
      <w:r w:rsidRPr="00E6722B">
        <w:rPr>
          <w:lang w:val="en-IN"/>
        </w:rPr>
        <w:t xml:space="preserve">Define </w:t>
      </w:r>
      <w:r w:rsidRPr="00E6722B">
        <w:rPr>
          <w:b/>
          <w:bCs/>
          <w:lang w:val="en-IN"/>
        </w:rPr>
        <w:t>Talent Management</w:t>
      </w:r>
      <w:r w:rsidRPr="00E6722B">
        <w:rPr>
          <w:lang w:val="en-IN"/>
        </w:rPr>
        <w:t xml:space="preserve"> and explain its </w:t>
      </w:r>
      <w:r w:rsidRPr="00E6722B">
        <w:rPr>
          <w:b/>
          <w:bCs/>
          <w:lang w:val="en-IN"/>
        </w:rPr>
        <w:t>objectives</w:t>
      </w:r>
      <w:r w:rsidRPr="00E6722B">
        <w:rPr>
          <w:lang w:val="en-IN"/>
        </w:rPr>
        <w:t>.</w:t>
      </w:r>
    </w:p>
    <w:p w14:paraId="36030903" w14:textId="77777777" w:rsidR="00F90896" w:rsidRPr="00E6722B" w:rsidRDefault="00F90896">
      <w:pPr>
        <w:pStyle w:val="ListParagraph"/>
        <w:numPr>
          <w:ilvl w:val="0"/>
          <w:numId w:val="122"/>
        </w:numPr>
        <w:rPr>
          <w:lang w:val="en-IN"/>
        </w:rPr>
      </w:pPr>
      <w:r w:rsidRPr="00E6722B">
        <w:rPr>
          <w:lang w:val="en-IN"/>
        </w:rPr>
        <w:t xml:space="preserve">Differentiate between </w:t>
      </w:r>
      <w:r w:rsidRPr="00E6722B">
        <w:rPr>
          <w:b/>
          <w:bCs/>
          <w:lang w:val="en-IN"/>
        </w:rPr>
        <w:t>talent</w:t>
      </w:r>
      <w:r w:rsidRPr="00E6722B">
        <w:rPr>
          <w:lang w:val="en-IN"/>
        </w:rPr>
        <w:t xml:space="preserve"> and </w:t>
      </w:r>
      <w:r w:rsidRPr="00E6722B">
        <w:rPr>
          <w:b/>
          <w:bCs/>
          <w:lang w:val="en-IN"/>
        </w:rPr>
        <w:t>knowledge people</w:t>
      </w:r>
      <w:r w:rsidRPr="00E6722B">
        <w:rPr>
          <w:lang w:val="en-IN"/>
        </w:rPr>
        <w:t xml:space="preserve"> in the context of talent management.</w:t>
      </w:r>
    </w:p>
    <w:p w14:paraId="2D7D8D6F" w14:textId="77777777" w:rsidR="00F90896" w:rsidRPr="00E6722B" w:rsidRDefault="00F90896">
      <w:pPr>
        <w:pStyle w:val="ListParagraph"/>
        <w:numPr>
          <w:ilvl w:val="0"/>
          <w:numId w:val="122"/>
        </w:numPr>
        <w:rPr>
          <w:lang w:val="en-IN"/>
        </w:rPr>
      </w:pPr>
      <w:r w:rsidRPr="00E6722B">
        <w:rPr>
          <w:lang w:val="en-IN"/>
        </w:rPr>
        <w:t xml:space="preserve">What are the </w:t>
      </w:r>
      <w:r w:rsidRPr="00E6722B">
        <w:rPr>
          <w:b/>
          <w:bCs/>
          <w:lang w:val="en-IN"/>
        </w:rPr>
        <w:t>sources of talent</w:t>
      </w:r>
      <w:r w:rsidRPr="00E6722B">
        <w:rPr>
          <w:lang w:val="en-IN"/>
        </w:rPr>
        <w:t>? Explain their significance in the talent management process.</w:t>
      </w:r>
    </w:p>
    <w:p w14:paraId="44A7B0E4" w14:textId="77777777" w:rsidR="00F90896" w:rsidRPr="00E6722B" w:rsidRDefault="00F90896">
      <w:pPr>
        <w:pStyle w:val="ListParagraph"/>
        <w:numPr>
          <w:ilvl w:val="0"/>
          <w:numId w:val="122"/>
        </w:numPr>
        <w:rPr>
          <w:lang w:val="en-IN"/>
        </w:rPr>
      </w:pPr>
      <w:r w:rsidRPr="00E6722B">
        <w:rPr>
          <w:lang w:val="en-IN"/>
        </w:rPr>
        <w:t xml:space="preserve">What are some </w:t>
      </w:r>
      <w:r w:rsidRPr="00E6722B">
        <w:rPr>
          <w:b/>
          <w:bCs/>
          <w:lang w:val="en-IN"/>
        </w:rPr>
        <w:t>suggestive tools for managing talent</w:t>
      </w:r>
      <w:r w:rsidRPr="00E6722B">
        <w:rPr>
          <w:lang w:val="en-IN"/>
        </w:rPr>
        <w:t xml:space="preserve"> effectively in organizations?</w:t>
      </w:r>
    </w:p>
    <w:p w14:paraId="703A054C" w14:textId="77777777" w:rsidR="00F90896" w:rsidRPr="00310CC2" w:rsidRDefault="00F90896" w:rsidP="00F90896">
      <w:pPr>
        <w:ind w:firstLine="360"/>
        <w:rPr>
          <w:b/>
          <w:bCs/>
          <w:lang w:val="en-IN"/>
        </w:rPr>
      </w:pPr>
      <w:r w:rsidRPr="00310CC2">
        <w:rPr>
          <w:b/>
          <w:bCs/>
          <w:lang w:val="en-IN"/>
        </w:rPr>
        <w:t>Important Short Questions</w:t>
      </w:r>
    </w:p>
    <w:p w14:paraId="7CEA3914" w14:textId="77777777" w:rsidR="00F90896" w:rsidRPr="00E6722B" w:rsidRDefault="00F90896">
      <w:pPr>
        <w:pStyle w:val="ListParagraph"/>
        <w:numPr>
          <w:ilvl w:val="0"/>
          <w:numId w:val="123"/>
        </w:numPr>
        <w:rPr>
          <w:lang w:val="en-IN"/>
        </w:rPr>
      </w:pPr>
      <w:r w:rsidRPr="00E6722B">
        <w:rPr>
          <w:lang w:val="en-IN"/>
        </w:rPr>
        <w:t>What is the role of talent management in a firm's success?</w:t>
      </w:r>
    </w:p>
    <w:p w14:paraId="409CB9DD" w14:textId="77777777" w:rsidR="00F90896" w:rsidRPr="00E6722B" w:rsidRDefault="00F90896">
      <w:pPr>
        <w:pStyle w:val="ListParagraph"/>
        <w:numPr>
          <w:ilvl w:val="0"/>
          <w:numId w:val="123"/>
        </w:numPr>
        <w:rPr>
          <w:lang w:val="en-IN"/>
        </w:rPr>
      </w:pPr>
      <w:r w:rsidRPr="00E6722B">
        <w:rPr>
          <w:lang w:val="en-IN"/>
        </w:rPr>
        <w:t>What is the difference between talent and knowledge people?</w:t>
      </w:r>
    </w:p>
    <w:p w14:paraId="57932807" w14:textId="77777777" w:rsidR="00F90896" w:rsidRPr="00E6722B" w:rsidRDefault="00F90896">
      <w:pPr>
        <w:pStyle w:val="ListParagraph"/>
        <w:numPr>
          <w:ilvl w:val="0"/>
          <w:numId w:val="123"/>
        </w:numPr>
        <w:rPr>
          <w:lang w:val="en-IN"/>
        </w:rPr>
      </w:pPr>
      <w:r w:rsidRPr="00E6722B">
        <w:rPr>
          <w:lang w:val="en-IN"/>
        </w:rPr>
        <w:t xml:space="preserve">What is the importance of </w:t>
      </w:r>
      <w:r w:rsidRPr="00E6722B">
        <w:rPr>
          <w:b/>
          <w:bCs/>
          <w:lang w:val="en-IN"/>
        </w:rPr>
        <w:t>retention</w:t>
      </w:r>
      <w:r w:rsidRPr="00E6722B">
        <w:rPr>
          <w:lang w:val="en-IN"/>
        </w:rPr>
        <w:t xml:space="preserve"> in talent management?</w:t>
      </w:r>
    </w:p>
    <w:p w14:paraId="43737F17" w14:textId="77777777" w:rsidR="00F90896" w:rsidRPr="00E6722B" w:rsidRDefault="00F90896" w:rsidP="00F90896">
      <w:pPr>
        <w:pStyle w:val="ListParagraph"/>
        <w:ind w:left="1692"/>
        <w:rPr>
          <w:lang w:val="en-IN"/>
        </w:rPr>
      </w:pPr>
    </w:p>
    <w:p w14:paraId="40DF7A6F" w14:textId="77777777" w:rsidR="00F90896" w:rsidRPr="00310CC2" w:rsidRDefault="00F90896" w:rsidP="00F90896">
      <w:pPr>
        <w:ind w:firstLine="360"/>
        <w:rPr>
          <w:b/>
          <w:bCs/>
          <w:lang w:val="en-IN"/>
        </w:rPr>
      </w:pPr>
      <w:r w:rsidRPr="00310CC2">
        <w:rPr>
          <w:b/>
          <w:bCs/>
          <w:lang w:val="en-IN"/>
        </w:rPr>
        <w:t>UNIT–II: TALENT ACQUISITION</w:t>
      </w:r>
    </w:p>
    <w:p w14:paraId="5868CF70" w14:textId="77777777" w:rsidR="00F90896" w:rsidRPr="00310CC2" w:rsidRDefault="00F90896" w:rsidP="00F90896">
      <w:pPr>
        <w:ind w:firstLine="360"/>
        <w:rPr>
          <w:b/>
          <w:bCs/>
          <w:lang w:val="en-IN"/>
        </w:rPr>
      </w:pPr>
      <w:r w:rsidRPr="00310CC2">
        <w:rPr>
          <w:b/>
          <w:bCs/>
          <w:lang w:val="en-IN"/>
        </w:rPr>
        <w:t>Important Essay Questions</w:t>
      </w:r>
    </w:p>
    <w:p w14:paraId="47EAD0BB" w14:textId="77777777" w:rsidR="00F90896" w:rsidRPr="00E6722B" w:rsidRDefault="00F90896">
      <w:pPr>
        <w:pStyle w:val="ListParagraph"/>
        <w:numPr>
          <w:ilvl w:val="0"/>
          <w:numId w:val="124"/>
        </w:numPr>
        <w:rPr>
          <w:lang w:val="en-IN"/>
        </w:rPr>
      </w:pPr>
      <w:r w:rsidRPr="00E6722B">
        <w:rPr>
          <w:lang w:val="en-IN"/>
        </w:rPr>
        <w:t xml:space="preserve">Explain the process of </w:t>
      </w:r>
      <w:r w:rsidRPr="00E6722B">
        <w:rPr>
          <w:b/>
          <w:bCs/>
          <w:lang w:val="en-IN"/>
        </w:rPr>
        <w:t>Job Analysis</w:t>
      </w:r>
      <w:r w:rsidRPr="00E6722B">
        <w:rPr>
          <w:lang w:val="en-IN"/>
        </w:rPr>
        <w:t xml:space="preserve">, </w:t>
      </w:r>
    </w:p>
    <w:p w14:paraId="165675FF" w14:textId="77777777" w:rsidR="00F90896" w:rsidRPr="00E6722B" w:rsidRDefault="00F90896">
      <w:pPr>
        <w:pStyle w:val="ListParagraph"/>
        <w:numPr>
          <w:ilvl w:val="0"/>
          <w:numId w:val="124"/>
        </w:numPr>
        <w:rPr>
          <w:lang w:val="en-IN"/>
        </w:rPr>
      </w:pPr>
      <w:r w:rsidRPr="00E6722B">
        <w:rPr>
          <w:lang w:val="en-IN"/>
        </w:rPr>
        <w:t xml:space="preserve">Discuss the steps involved in </w:t>
      </w:r>
      <w:r w:rsidRPr="00E6722B">
        <w:rPr>
          <w:b/>
          <w:bCs/>
          <w:lang w:val="en-IN"/>
        </w:rPr>
        <w:t>developing job descriptions and job specifications</w:t>
      </w:r>
      <w:r w:rsidRPr="00E6722B">
        <w:rPr>
          <w:lang w:val="en-IN"/>
        </w:rPr>
        <w:t>.</w:t>
      </w:r>
    </w:p>
    <w:p w14:paraId="0DF965DF" w14:textId="77777777" w:rsidR="00F90896" w:rsidRPr="00E6722B" w:rsidRDefault="00F90896">
      <w:pPr>
        <w:pStyle w:val="ListParagraph"/>
        <w:numPr>
          <w:ilvl w:val="0"/>
          <w:numId w:val="124"/>
        </w:numPr>
        <w:rPr>
          <w:lang w:val="en-IN"/>
        </w:rPr>
      </w:pPr>
      <w:r w:rsidRPr="00E6722B">
        <w:rPr>
          <w:lang w:val="en-IN"/>
        </w:rPr>
        <w:t xml:space="preserve">What is the role of </w:t>
      </w:r>
      <w:r w:rsidRPr="00E6722B">
        <w:rPr>
          <w:b/>
          <w:bCs/>
          <w:lang w:val="en-IN"/>
        </w:rPr>
        <w:t>HR planning</w:t>
      </w:r>
      <w:r w:rsidRPr="00E6722B">
        <w:rPr>
          <w:lang w:val="en-IN"/>
        </w:rPr>
        <w:t xml:space="preserve"> in talent acquisition? Explain its key components.</w:t>
      </w:r>
    </w:p>
    <w:p w14:paraId="33C5D243" w14:textId="77777777" w:rsidR="00F90896" w:rsidRPr="00E6722B" w:rsidRDefault="00F90896">
      <w:pPr>
        <w:pStyle w:val="ListParagraph"/>
        <w:numPr>
          <w:ilvl w:val="0"/>
          <w:numId w:val="124"/>
        </w:numPr>
        <w:rPr>
          <w:lang w:val="en-IN"/>
        </w:rPr>
      </w:pPr>
      <w:r w:rsidRPr="00E6722B">
        <w:rPr>
          <w:lang w:val="en-IN"/>
        </w:rPr>
        <w:t xml:space="preserve">Explain the process of </w:t>
      </w:r>
      <w:r w:rsidRPr="00E6722B">
        <w:rPr>
          <w:b/>
          <w:bCs/>
          <w:lang w:val="en-IN"/>
        </w:rPr>
        <w:t>preparing a recruitment plan</w:t>
      </w:r>
      <w:r w:rsidRPr="00E6722B">
        <w:rPr>
          <w:lang w:val="en-IN"/>
        </w:rPr>
        <w:t>.</w:t>
      </w:r>
    </w:p>
    <w:p w14:paraId="47201B4C" w14:textId="77777777" w:rsidR="00F90896" w:rsidRPr="00310CC2" w:rsidRDefault="00F90896" w:rsidP="00F90896">
      <w:pPr>
        <w:ind w:firstLine="360"/>
        <w:rPr>
          <w:b/>
          <w:bCs/>
          <w:lang w:val="en-IN"/>
        </w:rPr>
      </w:pPr>
      <w:r w:rsidRPr="00310CC2">
        <w:rPr>
          <w:b/>
          <w:bCs/>
          <w:lang w:val="en-IN"/>
        </w:rPr>
        <w:t>Important Short Questions</w:t>
      </w:r>
    </w:p>
    <w:p w14:paraId="35C40CF9" w14:textId="77777777" w:rsidR="00F90896" w:rsidRPr="00E6722B" w:rsidRDefault="00F90896">
      <w:pPr>
        <w:pStyle w:val="ListParagraph"/>
        <w:numPr>
          <w:ilvl w:val="0"/>
          <w:numId w:val="125"/>
        </w:numPr>
        <w:rPr>
          <w:lang w:val="en-IN"/>
        </w:rPr>
      </w:pPr>
      <w:r w:rsidRPr="00E6722B">
        <w:rPr>
          <w:lang w:val="en-IN"/>
        </w:rPr>
        <w:t xml:space="preserve">What is </w:t>
      </w:r>
      <w:r w:rsidRPr="00E6722B">
        <w:rPr>
          <w:b/>
          <w:bCs/>
          <w:lang w:val="en-IN"/>
        </w:rPr>
        <w:t>HR planning</w:t>
      </w:r>
      <w:r w:rsidRPr="00E6722B">
        <w:rPr>
          <w:lang w:val="en-IN"/>
        </w:rPr>
        <w:t xml:space="preserve"> in the context of talent acquisition?</w:t>
      </w:r>
    </w:p>
    <w:p w14:paraId="3D32888B" w14:textId="77777777" w:rsidR="00F90896" w:rsidRPr="00E6722B" w:rsidRDefault="00F90896">
      <w:pPr>
        <w:pStyle w:val="ListParagraph"/>
        <w:numPr>
          <w:ilvl w:val="0"/>
          <w:numId w:val="125"/>
        </w:numPr>
        <w:rPr>
          <w:lang w:val="en-IN"/>
        </w:rPr>
      </w:pPr>
      <w:r w:rsidRPr="00E6722B">
        <w:rPr>
          <w:lang w:val="en-IN"/>
        </w:rPr>
        <w:t xml:space="preserve">Define </w:t>
      </w:r>
      <w:r w:rsidRPr="00E6722B">
        <w:rPr>
          <w:b/>
          <w:bCs/>
          <w:lang w:val="en-IN"/>
        </w:rPr>
        <w:t>strategic trends in talent acquisition</w:t>
      </w:r>
      <w:r w:rsidRPr="00E6722B">
        <w:rPr>
          <w:lang w:val="en-IN"/>
        </w:rPr>
        <w:t>.</w:t>
      </w:r>
    </w:p>
    <w:p w14:paraId="56AD1F66" w14:textId="77777777" w:rsidR="00F90896" w:rsidRPr="00E6722B" w:rsidRDefault="00F90896">
      <w:pPr>
        <w:pStyle w:val="ListParagraph"/>
        <w:numPr>
          <w:ilvl w:val="0"/>
          <w:numId w:val="125"/>
        </w:numPr>
        <w:rPr>
          <w:lang w:val="en-IN"/>
        </w:rPr>
      </w:pPr>
      <w:r w:rsidRPr="00E6722B">
        <w:rPr>
          <w:lang w:val="en-IN"/>
        </w:rPr>
        <w:t xml:space="preserve">List two types of </w:t>
      </w:r>
      <w:r w:rsidRPr="00E6722B">
        <w:rPr>
          <w:b/>
          <w:bCs/>
          <w:lang w:val="en-IN"/>
        </w:rPr>
        <w:t>interviews</w:t>
      </w:r>
      <w:r w:rsidRPr="00E6722B">
        <w:rPr>
          <w:lang w:val="en-IN"/>
        </w:rPr>
        <w:t xml:space="preserve"> used in talent acquisition.</w:t>
      </w:r>
    </w:p>
    <w:p w14:paraId="4A9A8344" w14:textId="77777777" w:rsidR="00F90896" w:rsidRPr="00E6722B" w:rsidRDefault="00F90896">
      <w:pPr>
        <w:pStyle w:val="ListParagraph"/>
        <w:numPr>
          <w:ilvl w:val="0"/>
          <w:numId w:val="125"/>
        </w:numPr>
        <w:rPr>
          <w:lang w:val="en-IN"/>
        </w:rPr>
      </w:pPr>
      <w:r w:rsidRPr="00E6722B">
        <w:rPr>
          <w:lang w:val="en-IN"/>
        </w:rPr>
        <w:t xml:space="preserve">What is the purpose of a </w:t>
      </w:r>
      <w:r w:rsidRPr="00E6722B">
        <w:rPr>
          <w:b/>
          <w:bCs/>
          <w:lang w:val="en-IN"/>
        </w:rPr>
        <w:t>recruitment plan</w:t>
      </w:r>
      <w:r w:rsidRPr="00E6722B">
        <w:rPr>
          <w:lang w:val="en-IN"/>
        </w:rPr>
        <w:t>?</w:t>
      </w:r>
    </w:p>
    <w:p w14:paraId="24AAA12B" w14:textId="77777777" w:rsidR="00F90896" w:rsidRPr="00E6722B" w:rsidRDefault="00F90896" w:rsidP="00F90896">
      <w:pPr>
        <w:pStyle w:val="ListParagraph"/>
        <w:ind w:left="1692"/>
        <w:rPr>
          <w:lang w:val="en-IN"/>
        </w:rPr>
      </w:pPr>
    </w:p>
    <w:p w14:paraId="40F5C3D1" w14:textId="77777777" w:rsidR="00F90896" w:rsidRPr="00310CC2" w:rsidRDefault="00F90896" w:rsidP="00F90896">
      <w:pPr>
        <w:ind w:firstLine="360"/>
        <w:rPr>
          <w:b/>
          <w:bCs/>
          <w:lang w:val="en-IN"/>
        </w:rPr>
      </w:pPr>
      <w:r w:rsidRPr="00310CC2">
        <w:rPr>
          <w:b/>
          <w:bCs/>
          <w:lang w:val="en-IN"/>
        </w:rPr>
        <w:t>UNIT–III: ELEMENTS OF TALENT MANAGEMENT</w:t>
      </w:r>
    </w:p>
    <w:p w14:paraId="2F65F08F" w14:textId="77777777" w:rsidR="00F90896" w:rsidRPr="00310CC2" w:rsidRDefault="00F90896" w:rsidP="00F90896">
      <w:pPr>
        <w:ind w:firstLine="360"/>
        <w:rPr>
          <w:b/>
          <w:bCs/>
          <w:lang w:val="en-IN"/>
        </w:rPr>
      </w:pPr>
      <w:r w:rsidRPr="00310CC2">
        <w:rPr>
          <w:b/>
          <w:bCs/>
          <w:lang w:val="en-IN"/>
        </w:rPr>
        <w:t>Important Essay Questions</w:t>
      </w:r>
    </w:p>
    <w:p w14:paraId="74CA6A4C" w14:textId="77777777" w:rsidR="00F90896" w:rsidRPr="00E6722B" w:rsidRDefault="00F90896">
      <w:pPr>
        <w:pStyle w:val="ListParagraph"/>
        <w:numPr>
          <w:ilvl w:val="0"/>
          <w:numId w:val="126"/>
        </w:numPr>
        <w:rPr>
          <w:lang w:val="en-IN"/>
        </w:rPr>
      </w:pPr>
      <w:r w:rsidRPr="00E6722B">
        <w:rPr>
          <w:lang w:val="en-IN"/>
        </w:rPr>
        <w:t xml:space="preserve">What is a </w:t>
      </w:r>
      <w:r w:rsidRPr="00E6722B">
        <w:rPr>
          <w:b/>
          <w:bCs/>
          <w:lang w:val="en-IN"/>
        </w:rPr>
        <w:t>Talent Audit</w:t>
      </w:r>
      <w:r w:rsidRPr="00E6722B">
        <w:rPr>
          <w:lang w:val="en-IN"/>
        </w:rPr>
        <w:t>, and why is it important for an organization?</w:t>
      </w:r>
    </w:p>
    <w:p w14:paraId="145CE956" w14:textId="77777777" w:rsidR="00F90896" w:rsidRPr="00E6722B" w:rsidRDefault="00F90896">
      <w:pPr>
        <w:pStyle w:val="ListParagraph"/>
        <w:numPr>
          <w:ilvl w:val="0"/>
          <w:numId w:val="126"/>
        </w:numPr>
        <w:rPr>
          <w:lang w:val="en-IN"/>
        </w:rPr>
      </w:pPr>
      <w:r w:rsidRPr="00E6722B">
        <w:rPr>
          <w:lang w:val="en-IN"/>
        </w:rPr>
        <w:t xml:space="preserve">Explain </w:t>
      </w:r>
      <w:r w:rsidRPr="00E6722B">
        <w:rPr>
          <w:b/>
          <w:bCs/>
          <w:lang w:val="en-IN"/>
        </w:rPr>
        <w:t>Talent Relationship Management (TRM)</w:t>
      </w:r>
      <w:r w:rsidRPr="00E6722B">
        <w:rPr>
          <w:lang w:val="en-IN"/>
        </w:rPr>
        <w:t xml:space="preserve"> and its role in enhancing employee engagement.</w:t>
      </w:r>
    </w:p>
    <w:p w14:paraId="4B70484E" w14:textId="77777777" w:rsidR="00F90896" w:rsidRPr="00E6722B" w:rsidRDefault="00F90896">
      <w:pPr>
        <w:pStyle w:val="ListParagraph"/>
        <w:numPr>
          <w:ilvl w:val="0"/>
          <w:numId w:val="126"/>
        </w:numPr>
        <w:rPr>
          <w:lang w:val="en-IN"/>
        </w:rPr>
      </w:pPr>
      <w:r w:rsidRPr="00E6722B">
        <w:rPr>
          <w:lang w:val="en-IN"/>
        </w:rPr>
        <w:t xml:space="preserve">Discuss the link between </w:t>
      </w:r>
      <w:r w:rsidRPr="00E6722B">
        <w:rPr>
          <w:b/>
          <w:bCs/>
          <w:lang w:val="en-IN"/>
        </w:rPr>
        <w:t>performance management</w:t>
      </w:r>
      <w:r w:rsidRPr="00E6722B">
        <w:rPr>
          <w:lang w:val="en-IN"/>
        </w:rPr>
        <w:t xml:space="preserve"> and talent management.</w:t>
      </w:r>
    </w:p>
    <w:p w14:paraId="2D92BDCA" w14:textId="77777777" w:rsidR="00F90896" w:rsidRPr="00E6722B" w:rsidRDefault="00F90896">
      <w:pPr>
        <w:pStyle w:val="ListParagraph"/>
        <w:numPr>
          <w:ilvl w:val="0"/>
          <w:numId w:val="126"/>
        </w:numPr>
        <w:rPr>
          <w:lang w:val="en-IN"/>
        </w:rPr>
      </w:pPr>
      <w:r w:rsidRPr="00E6722B">
        <w:rPr>
          <w:lang w:val="en-IN"/>
        </w:rPr>
        <w:t xml:space="preserve">Discuss the concept of </w:t>
      </w:r>
      <w:r w:rsidRPr="00E6722B">
        <w:rPr>
          <w:b/>
          <w:bCs/>
          <w:lang w:val="en-IN"/>
        </w:rPr>
        <w:t>career management</w:t>
      </w:r>
      <w:r w:rsidRPr="00E6722B">
        <w:rPr>
          <w:lang w:val="en-IN"/>
        </w:rPr>
        <w:t xml:space="preserve"> and its relationship to talent management.</w:t>
      </w:r>
    </w:p>
    <w:p w14:paraId="7187C5F9" w14:textId="77777777" w:rsidR="00F90896" w:rsidRPr="00310CC2" w:rsidRDefault="00F90896" w:rsidP="00F90896">
      <w:pPr>
        <w:ind w:firstLine="360"/>
        <w:rPr>
          <w:b/>
          <w:bCs/>
          <w:lang w:val="en-IN"/>
        </w:rPr>
      </w:pPr>
      <w:r w:rsidRPr="00310CC2">
        <w:rPr>
          <w:b/>
          <w:bCs/>
          <w:lang w:val="en-IN"/>
        </w:rPr>
        <w:t xml:space="preserve"> Important Short Questions</w:t>
      </w:r>
    </w:p>
    <w:p w14:paraId="00C2C843" w14:textId="77777777" w:rsidR="00F90896" w:rsidRPr="00E6722B" w:rsidRDefault="00F90896">
      <w:pPr>
        <w:pStyle w:val="ListParagraph"/>
        <w:numPr>
          <w:ilvl w:val="0"/>
          <w:numId w:val="127"/>
        </w:numPr>
        <w:rPr>
          <w:lang w:val="en-IN"/>
        </w:rPr>
      </w:pPr>
      <w:r w:rsidRPr="00E6722B">
        <w:rPr>
          <w:lang w:val="en-IN"/>
        </w:rPr>
        <w:t xml:space="preserve">Define </w:t>
      </w:r>
      <w:r w:rsidRPr="00E6722B">
        <w:rPr>
          <w:b/>
          <w:bCs/>
          <w:lang w:val="en-IN"/>
        </w:rPr>
        <w:t>role development</w:t>
      </w:r>
      <w:r w:rsidRPr="00E6722B">
        <w:rPr>
          <w:lang w:val="en-IN"/>
        </w:rPr>
        <w:t xml:space="preserve"> in the context of talent management.</w:t>
      </w:r>
    </w:p>
    <w:p w14:paraId="4B896DE8" w14:textId="77777777" w:rsidR="00F90896" w:rsidRPr="00E6722B" w:rsidRDefault="00F90896">
      <w:pPr>
        <w:pStyle w:val="ListParagraph"/>
        <w:numPr>
          <w:ilvl w:val="0"/>
          <w:numId w:val="127"/>
        </w:numPr>
        <w:rPr>
          <w:lang w:val="en-IN"/>
        </w:rPr>
      </w:pPr>
      <w:r w:rsidRPr="00E6722B">
        <w:rPr>
          <w:lang w:val="en-IN"/>
        </w:rPr>
        <w:t xml:space="preserve">What is </w:t>
      </w:r>
      <w:r w:rsidRPr="00E6722B">
        <w:rPr>
          <w:b/>
          <w:bCs/>
          <w:lang w:val="en-IN"/>
        </w:rPr>
        <w:t>Talent Relationship Management (TRM)</w:t>
      </w:r>
      <w:r w:rsidRPr="00E6722B">
        <w:rPr>
          <w:lang w:val="en-IN"/>
        </w:rPr>
        <w:t>?</w:t>
      </w:r>
    </w:p>
    <w:p w14:paraId="724A46A1" w14:textId="77777777" w:rsidR="00F90896" w:rsidRPr="00E6722B" w:rsidRDefault="00F90896">
      <w:pPr>
        <w:pStyle w:val="ListParagraph"/>
        <w:numPr>
          <w:ilvl w:val="0"/>
          <w:numId w:val="127"/>
        </w:numPr>
        <w:rPr>
          <w:lang w:val="en-IN"/>
        </w:rPr>
      </w:pPr>
      <w:r w:rsidRPr="00E6722B">
        <w:rPr>
          <w:lang w:val="en-IN"/>
        </w:rPr>
        <w:t xml:space="preserve">What is the role of </w:t>
      </w:r>
      <w:r w:rsidRPr="00E6722B">
        <w:rPr>
          <w:b/>
          <w:bCs/>
          <w:lang w:val="en-IN"/>
        </w:rPr>
        <w:t>learning and development</w:t>
      </w:r>
      <w:r w:rsidRPr="00E6722B">
        <w:rPr>
          <w:lang w:val="en-IN"/>
        </w:rPr>
        <w:t xml:space="preserve"> in talent management?</w:t>
      </w:r>
    </w:p>
    <w:p w14:paraId="268482A1" w14:textId="77777777" w:rsidR="00F90896" w:rsidRPr="00E6722B" w:rsidRDefault="00F90896">
      <w:pPr>
        <w:pStyle w:val="ListParagraph"/>
        <w:numPr>
          <w:ilvl w:val="0"/>
          <w:numId w:val="127"/>
        </w:numPr>
        <w:rPr>
          <w:lang w:val="en-IN"/>
        </w:rPr>
      </w:pPr>
      <w:r w:rsidRPr="00E6722B">
        <w:rPr>
          <w:lang w:val="en-IN"/>
        </w:rPr>
        <w:t xml:space="preserve">List two elements of </w:t>
      </w:r>
      <w:r w:rsidRPr="00E6722B">
        <w:rPr>
          <w:b/>
          <w:bCs/>
          <w:lang w:val="en-IN"/>
        </w:rPr>
        <w:t>talent management</w:t>
      </w:r>
      <w:r w:rsidRPr="00E6722B">
        <w:rPr>
          <w:lang w:val="en-IN"/>
        </w:rPr>
        <w:t>.</w:t>
      </w:r>
    </w:p>
    <w:p w14:paraId="449422F2" w14:textId="77777777" w:rsidR="00F90896" w:rsidRPr="00310CC2" w:rsidRDefault="00F90896" w:rsidP="00F90896">
      <w:pPr>
        <w:ind w:firstLine="360"/>
        <w:rPr>
          <w:b/>
          <w:bCs/>
          <w:lang w:val="en-IN"/>
        </w:rPr>
      </w:pPr>
      <w:r w:rsidRPr="00310CC2">
        <w:rPr>
          <w:b/>
          <w:bCs/>
          <w:lang w:val="en-IN"/>
        </w:rPr>
        <w:t>UNIT–IV: TALENT MANAGEMENT STRATEGY</w:t>
      </w:r>
    </w:p>
    <w:p w14:paraId="020D6A32" w14:textId="77777777" w:rsidR="00F90896" w:rsidRPr="00310CC2" w:rsidRDefault="00F90896" w:rsidP="00F90896">
      <w:pPr>
        <w:ind w:firstLine="360"/>
        <w:rPr>
          <w:b/>
          <w:bCs/>
          <w:lang w:val="en-IN"/>
        </w:rPr>
      </w:pPr>
      <w:r w:rsidRPr="00310CC2">
        <w:rPr>
          <w:b/>
          <w:bCs/>
          <w:lang w:val="en-IN"/>
        </w:rPr>
        <w:t>Important Essay Questions</w:t>
      </w:r>
    </w:p>
    <w:p w14:paraId="57AFB031" w14:textId="77777777" w:rsidR="00F90896" w:rsidRPr="00E6722B" w:rsidRDefault="00F90896">
      <w:pPr>
        <w:pStyle w:val="ListParagraph"/>
        <w:numPr>
          <w:ilvl w:val="0"/>
          <w:numId w:val="128"/>
        </w:numPr>
        <w:rPr>
          <w:lang w:val="en-IN"/>
        </w:rPr>
      </w:pPr>
      <w:r w:rsidRPr="00E6722B">
        <w:rPr>
          <w:lang w:val="en-IN"/>
        </w:rPr>
        <w:t xml:space="preserve">Discuss the process of </w:t>
      </w:r>
      <w:r w:rsidRPr="00E6722B">
        <w:rPr>
          <w:b/>
          <w:bCs/>
          <w:lang w:val="en-IN"/>
        </w:rPr>
        <w:t>building a talent pipeline</w:t>
      </w:r>
      <w:r w:rsidRPr="00E6722B">
        <w:rPr>
          <w:lang w:val="en-IN"/>
        </w:rPr>
        <w:t xml:space="preserve"> and its importance in talent management.</w:t>
      </w:r>
    </w:p>
    <w:p w14:paraId="0A073234" w14:textId="77777777" w:rsidR="00F90896" w:rsidRPr="00E6722B" w:rsidRDefault="00F90896">
      <w:pPr>
        <w:pStyle w:val="ListParagraph"/>
        <w:numPr>
          <w:ilvl w:val="0"/>
          <w:numId w:val="128"/>
        </w:numPr>
        <w:rPr>
          <w:lang w:val="en-IN"/>
        </w:rPr>
      </w:pPr>
      <w:r w:rsidRPr="00E6722B">
        <w:rPr>
          <w:lang w:val="en-IN"/>
        </w:rPr>
        <w:t xml:space="preserve">Explain the </w:t>
      </w:r>
      <w:r w:rsidRPr="00E6722B">
        <w:rPr>
          <w:b/>
          <w:bCs/>
          <w:lang w:val="en-IN"/>
        </w:rPr>
        <w:t>strategies for employee engagement</w:t>
      </w:r>
      <w:r w:rsidRPr="00E6722B">
        <w:rPr>
          <w:lang w:val="en-IN"/>
        </w:rPr>
        <w:t xml:space="preserve"> in organizations.</w:t>
      </w:r>
    </w:p>
    <w:p w14:paraId="511DBCAC" w14:textId="77777777" w:rsidR="00F90896" w:rsidRPr="00E6722B" w:rsidRDefault="00F90896">
      <w:pPr>
        <w:pStyle w:val="ListParagraph"/>
        <w:numPr>
          <w:ilvl w:val="0"/>
          <w:numId w:val="128"/>
        </w:numPr>
        <w:rPr>
          <w:lang w:val="en-IN"/>
        </w:rPr>
      </w:pPr>
      <w:r w:rsidRPr="00E6722B">
        <w:rPr>
          <w:lang w:val="en-IN"/>
        </w:rPr>
        <w:t xml:space="preserve">How does </w:t>
      </w:r>
      <w:r w:rsidRPr="00E6722B">
        <w:rPr>
          <w:b/>
          <w:bCs/>
          <w:lang w:val="en-IN"/>
        </w:rPr>
        <w:t>leadership development</w:t>
      </w:r>
      <w:r w:rsidRPr="00E6722B">
        <w:rPr>
          <w:lang w:val="en-IN"/>
        </w:rPr>
        <w:t xml:space="preserve"> contribute to an organization’s talent management strategy?</w:t>
      </w:r>
    </w:p>
    <w:p w14:paraId="7CDBECC5" w14:textId="77777777" w:rsidR="00F90896" w:rsidRPr="00E6722B" w:rsidRDefault="00F90896">
      <w:pPr>
        <w:pStyle w:val="ListParagraph"/>
        <w:numPr>
          <w:ilvl w:val="0"/>
          <w:numId w:val="128"/>
        </w:numPr>
        <w:rPr>
          <w:lang w:val="en-IN"/>
        </w:rPr>
      </w:pPr>
      <w:r w:rsidRPr="00E6722B">
        <w:rPr>
          <w:lang w:val="en-IN"/>
        </w:rPr>
        <w:t xml:space="preserve">Explain the relationship between </w:t>
      </w:r>
      <w:r w:rsidRPr="00E6722B">
        <w:rPr>
          <w:b/>
          <w:bCs/>
          <w:lang w:val="en-IN"/>
        </w:rPr>
        <w:t>employee engagement</w:t>
      </w:r>
      <w:r w:rsidRPr="00E6722B">
        <w:rPr>
          <w:lang w:val="en-IN"/>
        </w:rPr>
        <w:t xml:space="preserve"> and </w:t>
      </w:r>
      <w:r w:rsidRPr="00E6722B">
        <w:rPr>
          <w:b/>
          <w:bCs/>
          <w:lang w:val="en-IN"/>
        </w:rPr>
        <w:t>talent management strategy</w:t>
      </w:r>
      <w:r w:rsidRPr="00E6722B">
        <w:rPr>
          <w:lang w:val="en-IN"/>
        </w:rPr>
        <w:t>.</w:t>
      </w:r>
    </w:p>
    <w:p w14:paraId="1C173D0D" w14:textId="77777777" w:rsidR="00F90896" w:rsidRDefault="00F90896" w:rsidP="00F90896">
      <w:pPr>
        <w:ind w:firstLine="360"/>
        <w:rPr>
          <w:b/>
          <w:bCs/>
          <w:lang w:val="en-IN"/>
        </w:rPr>
      </w:pPr>
    </w:p>
    <w:p w14:paraId="428DDC63" w14:textId="77777777" w:rsidR="00F90896" w:rsidRDefault="00F90896" w:rsidP="00F90896">
      <w:pPr>
        <w:ind w:firstLine="360"/>
        <w:rPr>
          <w:b/>
          <w:bCs/>
          <w:lang w:val="en-IN"/>
        </w:rPr>
      </w:pPr>
    </w:p>
    <w:p w14:paraId="574C9270" w14:textId="77777777" w:rsidR="00F90896" w:rsidRDefault="00F90896" w:rsidP="00F90896">
      <w:pPr>
        <w:ind w:firstLine="360"/>
        <w:rPr>
          <w:b/>
          <w:bCs/>
          <w:lang w:val="en-IN"/>
        </w:rPr>
      </w:pPr>
    </w:p>
    <w:p w14:paraId="2F9AAFAD" w14:textId="77777777" w:rsidR="00F90896" w:rsidRDefault="00F90896" w:rsidP="00F90896">
      <w:pPr>
        <w:ind w:firstLine="360"/>
        <w:rPr>
          <w:b/>
          <w:bCs/>
          <w:lang w:val="en-IN"/>
        </w:rPr>
      </w:pPr>
    </w:p>
    <w:p w14:paraId="5C524348" w14:textId="77777777" w:rsidR="00F90896" w:rsidRPr="00310CC2" w:rsidRDefault="00F90896" w:rsidP="00F90896">
      <w:pPr>
        <w:ind w:firstLine="360"/>
        <w:rPr>
          <w:b/>
          <w:bCs/>
          <w:lang w:val="en-IN"/>
        </w:rPr>
      </w:pPr>
      <w:r w:rsidRPr="00310CC2">
        <w:rPr>
          <w:b/>
          <w:bCs/>
          <w:lang w:val="en-IN"/>
        </w:rPr>
        <w:t xml:space="preserve"> Important Short Questions</w:t>
      </w:r>
    </w:p>
    <w:p w14:paraId="5AEC0D47" w14:textId="77777777" w:rsidR="00F90896" w:rsidRPr="00E6722B" w:rsidRDefault="00F90896">
      <w:pPr>
        <w:pStyle w:val="ListParagraph"/>
        <w:numPr>
          <w:ilvl w:val="0"/>
          <w:numId w:val="129"/>
        </w:numPr>
        <w:rPr>
          <w:lang w:val="en-IN"/>
        </w:rPr>
      </w:pPr>
      <w:r w:rsidRPr="00E6722B">
        <w:rPr>
          <w:lang w:val="en-IN"/>
        </w:rPr>
        <w:t xml:space="preserve">Name two strategies for </w:t>
      </w:r>
      <w:r w:rsidRPr="00E6722B">
        <w:rPr>
          <w:b/>
          <w:bCs/>
          <w:lang w:val="en-IN"/>
        </w:rPr>
        <w:t>employee engagement</w:t>
      </w:r>
      <w:r w:rsidRPr="00E6722B">
        <w:rPr>
          <w:lang w:val="en-IN"/>
        </w:rPr>
        <w:t>.</w:t>
      </w:r>
    </w:p>
    <w:p w14:paraId="2CC63AC1" w14:textId="77777777" w:rsidR="00F90896" w:rsidRPr="00E6722B" w:rsidRDefault="00F90896">
      <w:pPr>
        <w:pStyle w:val="ListParagraph"/>
        <w:numPr>
          <w:ilvl w:val="0"/>
          <w:numId w:val="129"/>
        </w:numPr>
        <w:rPr>
          <w:lang w:val="en-IN"/>
        </w:rPr>
      </w:pPr>
      <w:r w:rsidRPr="00E6722B">
        <w:rPr>
          <w:lang w:val="en-IN"/>
        </w:rPr>
        <w:t xml:space="preserve">What does </w:t>
      </w:r>
      <w:r w:rsidRPr="00E6722B">
        <w:rPr>
          <w:b/>
          <w:bCs/>
          <w:lang w:val="en-IN"/>
        </w:rPr>
        <w:t>culture of excellence</w:t>
      </w:r>
      <w:r w:rsidRPr="00E6722B">
        <w:rPr>
          <w:lang w:val="en-IN"/>
        </w:rPr>
        <w:t xml:space="preserve"> mean in talent management?</w:t>
      </w:r>
    </w:p>
    <w:p w14:paraId="4BC8CF69" w14:textId="77777777" w:rsidR="00F90896" w:rsidRPr="00E6722B" w:rsidRDefault="00F90896">
      <w:pPr>
        <w:pStyle w:val="ListParagraph"/>
        <w:numPr>
          <w:ilvl w:val="0"/>
          <w:numId w:val="129"/>
        </w:numPr>
        <w:rPr>
          <w:lang w:val="en-IN"/>
        </w:rPr>
      </w:pPr>
      <w:r w:rsidRPr="00E6722B">
        <w:rPr>
          <w:lang w:val="en-IN"/>
        </w:rPr>
        <w:lastRenderedPageBreak/>
        <w:t xml:space="preserve">What is the role of </w:t>
      </w:r>
      <w:r w:rsidRPr="00E6722B">
        <w:rPr>
          <w:b/>
          <w:bCs/>
          <w:lang w:val="en-IN"/>
        </w:rPr>
        <w:t>talent management strategy</w:t>
      </w:r>
      <w:r w:rsidRPr="00E6722B">
        <w:rPr>
          <w:lang w:val="en-IN"/>
        </w:rPr>
        <w:t xml:space="preserve"> in organizational success?</w:t>
      </w:r>
    </w:p>
    <w:p w14:paraId="71C9CC0E" w14:textId="77777777" w:rsidR="00F90896" w:rsidRPr="00E6722B" w:rsidRDefault="00F90896">
      <w:pPr>
        <w:pStyle w:val="ListParagraph"/>
        <w:numPr>
          <w:ilvl w:val="0"/>
          <w:numId w:val="129"/>
        </w:numPr>
        <w:rPr>
          <w:lang w:val="en-IN"/>
        </w:rPr>
      </w:pPr>
      <w:r w:rsidRPr="00E6722B">
        <w:rPr>
          <w:lang w:val="en-IN"/>
        </w:rPr>
        <w:t xml:space="preserve">Define </w:t>
      </w:r>
      <w:r w:rsidRPr="00E6722B">
        <w:rPr>
          <w:b/>
          <w:bCs/>
          <w:lang w:val="en-IN"/>
        </w:rPr>
        <w:t>culture of excellence</w:t>
      </w:r>
      <w:r w:rsidRPr="00E6722B">
        <w:rPr>
          <w:lang w:val="en-IN"/>
        </w:rPr>
        <w:t>.</w:t>
      </w:r>
    </w:p>
    <w:p w14:paraId="65A617EA" w14:textId="77777777" w:rsidR="00F90896" w:rsidRPr="00E6722B" w:rsidRDefault="00F90896" w:rsidP="00F90896">
      <w:pPr>
        <w:pStyle w:val="ListParagraph"/>
        <w:ind w:left="1692"/>
        <w:rPr>
          <w:lang w:val="en-IN"/>
        </w:rPr>
      </w:pPr>
    </w:p>
    <w:p w14:paraId="2FF05C54" w14:textId="77777777" w:rsidR="00F90896" w:rsidRPr="00310CC2" w:rsidRDefault="00F90896" w:rsidP="00F90896">
      <w:pPr>
        <w:ind w:firstLine="360"/>
        <w:rPr>
          <w:b/>
          <w:bCs/>
          <w:lang w:val="en-IN"/>
        </w:rPr>
      </w:pPr>
      <w:r w:rsidRPr="00310CC2">
        <w:rPr>
          <w:b/>
          <w:bCs/>
          <w:lang w:val="en-IN"/>
        </w:rPr>
        <w:t>UNIT–V: EMPLOYEE RETENTION</w:t>
      </w:r>
    </w:p>
    <w:p w14:paraId="3312C0B5" w14:textId="77777777" w:rsidR="00F90896" w:rsidRPr="00310CC2" w:rsidRDefault="00F90896" w:rsidP="00F90896">
      <w:pPr>
        <w:ind w:firstLine="360"/>
        <w:rPr>
          <w:b/>
          <w:bCs/>
          <w:lang w:val="en-IN"/>
        </w:rPr>
      </w:pPr>
      <w:r w:rsidRPr="00310CC2">
        <w:rPr>
          <w:b/>
          <w:bCs/>
          <w:lang w:val="en-IN"/>
        </w:rPr>
        <w:t>Important Essay Questions</w:t>
      </w:r>
    </w:p>
    <w:p w14:paraId="7177B073" w14:textId="77777777" w:rsidR="00F90896" w:rsidRPr="00E6722B" w:rsidRDefault="00F90896">
      <w:pPr>
        <w:pStyle w:val="ListParagraph"/>
        <w:numPr>
          <w:ilvl w:val="0"/>
          <w:numId w:val="130"/>
        </w:numPr>
        <w:rPr>
          <w:lang w:val="en-IN"/>
        </w:rPr>
      </w:pPr>
      <w:r w:rsidRPr="00E6722B">
        <w:rPr>
          <w:lang w:val="en-IN"/>
        </w:rPr>
        <w:t xml:space="preserve">Discuss a </w:t>
      </w:r>
      <w:r w:rsidRPr="00E6722B">
        <w:rPr>
          <w:b/>
          <w:bCs/>
          <w:lang w:val="en-IN"/>
        </w:rPr>
        <w:t>comprehensive approach to retaining employees</w:t>
      </w:r>
      <w:r w:rsidRPr="00E6722B">
        <w:rPr>
          <w:lang w:val="en-IN"/>
        </w:rPr>
        <w:t>.</w:t>
      </w:r>
    </w:p>
    <w:p w14:paraId="17B91DAC" w14:textId="77777777" w:rsidR="00F90896" w:rsidRPr="00E6722B" w:rsidRDefault="00F90896">
      <w:pPr>
        <w:pStyle w:val="ListParagraph"/>
        <w:numPr>
          <w:ilvl w:val="0"/>
          <w:numId w:val="130"/>
        </w:numPr>
        <w:rPr>
          <w:lang w:val="en-IN"/>
        </w:rPr>
      </w:pPr>
      <w:r w:rsidRPr="00E6722B">
        <w:rPr>
          <w:lang w:val="en-IN"/>
        </w:rPr>
        <w:t xml:space="preserve">Describe a </w:t>
      </w:r>
      <w:r w:rsidRPr="00E6722B">
        <w:rPr>
          <w:b/>
          <w:bCs/>
          <w:lang w:val="en-IN"/>
        </w:rPr>
        <w:t>strategic compensation plan</w:t>
      </w:r>
      <w:r w:rsidRPr="00E6722B">
        <w:rPr>
          <w:lang w:val="en-IN"/>
        </w:rPr>
        <w:t xml:space="preserve"> for talent engagement and retention.</w:t>
      </w:r>
    </w:p>
    <w:p w14:paraId="33B4068F" w14:textId="77777777" w:rsidR="00F90896" w:rsidRPr="00E6722B" w:rsidRDefault="00F90896">
      <w:pPr>
        <w:pStyle w:val="ListParagraph"/>
        <w:numPr>
          <w:ilvl w:val="0"/>
          <w:numId w:val="130"/>
        </w:numPr>
        <w:rPr>
          <w:lang w:val="en-IN"/>
        </w:rPr>
      </w:pPr>
      <w:r w:rsidRPr="00E6722B">
        <w:rPr>
          <w:lang w:val="en-IN"/>
        </w:rPr>
        <w:t xml:space="preserve">Explain the process of </w:t>
      </w:r>
      <w:r w:rsidRPr="00E6722B">
        <w:rPr>
          <w:b/>
          <w:bCs/>
          <w:lang w:val="en-IN"/>
        </w:rPr>
        <w:t>designing integrated rewards</w:t>
      </w:r>
      <w:r w:rsidRPr="00E6722B">
        <w:rPr>
          <w:lang w:val="en-IN"/>
        </w:rPr>
        <w:t xml:space="preserve"> in an organization.</w:t>
      </w:r>
    </w:p>
    <w:p w14:paraId="1C6C62D5" w14:textId="77777777" w:rsidR="00F90896" w:rsidRPr="00E6722B" w:rsidRDefault="00F90896">
      <w:pPr>
        <w:pStyle w:val="ListParagraph"/>
        <w:numPr>
          <w:ilvl w:val="0"/>
          <w:numId w:val="130"/>
        </w:numPr>
        <w:rPr>
          <w:lang w:val="en-IN"/>
        </w:rPr>
      </w:pPr>
      <w:r w:rsidRPr="00E6722B">
        <w:rPr>
          <w:lang w:val="en-IN"/>
        </w:rPr>
        <w:t xml:space="preserve">Discuss the role of </w:t>
      </w:r>
      <w:r w:rsidRPr="00E6722B">
        <w:rPr>
          <w:b/>
          <w:bCs/>
          <w:lang w:val="en-IN"/>
        </w:rPr>
        <w:t>reward models</w:t>
      </w:r>
      <w:r w:rsidRPr="00E6722B">
        <w:rPr>
          <w:lang w:val="en-IN"/>
        </w:rPr>
        <w:t xml:space="preserve"> in ensuring employee retention and engagement.</w:t>
      </w:r>
    </w:p>
    <w:p w14:paraId="051858C7" w14:textId="77777777" w:rsidR="00F90896" w:rsidRPr="00310CC2" w:rsidRDefault="00F90896" w:rsidP="00F90896">
      <w:pPr>
        <w:ind w:firstLine="360"/>
        <w:rPr>
          <w:b/>
          <w:bCs/>
          <w:lang w:val="en-IN"/>
        </w:rPr>
      </w:pPr>
      <w:r w:rsidRPr="00310CC2">
        <w:rPr>
          <w:b/>
          <w:bCs/>
          <w:lang w:val="en-IN"/>
        </w:rPr>
        <w:t>Important Short Questions</w:t>
      </w:r>
    </w:p>
    <w:p w14:paraId="12128424" w14:textId="77777777" w:rsidR="00F90896" w:rsidRPr="00E6722B" w:rsidRDefault="00F90896">
      <w:pPr>
        <w:pStyle w:val="ListParagraph"/>
        <w:numPr>
          <w:ilvl w:val="0"/>
          <w:numId w:val="131"/>
        </w:numPr>
        <w:rPr>
          <w:lang w:val="en-IN"/>
        </w:rPr>
      </w:pPr>
      <w:r w:rsidRPr="00E6722B">
        <w:rPr>
          <w:lang w:val="en-IN"/>
        </w:rPr>
        <w:t xml:space="preserve">Define </w:t>
      </w:r>
      <w:r w:rsidRPr="00E6722B">
        <w:rPr>
          <w:b/>
          <w:bCs/>
          <w:lang w:val="en-IN"/>
        </w:rPr>
        <w:t>voluntary turnover</w:t>
      </w:r>
      <w:r w:rsidRPr="00E6722B">
        <w:rPr>
          <w:lang w:val="en-IN"/>
        </w:rPr>
        <w:t>.</w:t>
      </w:r>
    </w:p>
    <w:p w14:paraId="6B64153E" w14:textId="77777777" w:rsidR="00F90896" w:rsidRPr="00E6722B" w:rsidRDefault="00F90896">
      <w:pPr>
        <w:pStyle w:val="ListParagraph"/>
        <w:numPr>
          <w:ilvl w:val="0"/>
          <w:numId w:val="131"/>
        </w:numPr>
        <w:rPr>
          <w:lang w:val="en-IN"/>
        </w:rPr>
      </w:pPr>
      <w:r w:rsidRPr="00E6722B">
        <w:rPr>
          <w:lang w:val="en-IN"/>
        </w:rPr>
        <w:t xml:space="preserve">Define </w:t>
      </w:r>
      <w:r w:rsidRPr="00E6722B">
        <w:rPr>
          <w:b/>
          <w:bCs/>
          <w:lang w:val="en-IN"/>
        </w:rPr>
        <w:t>integrated rewards philosophy</w:t>
      </w:r>
      <w:r w:rsidRPr="00E6722B">
        <w:rPr>
          <w:lang w:val="en-IN"/>
        </w:rPr>
        <w:t>.</w:t>
      </w:r>
    </w:p>
    <w:p w14:paraId="798FE641" w14:textId="77777777" w:rsidR="00F90896" w:rsidRDefault="00F90896">
      <w:pPr>
        <w:pStyle w:val="ListParagraph"/>
        <w:numPr>
          <w:ilvl w:val="0"/>
          <w:numId w:val="131"/>
        </w:numPr>
        <w:rPr>
          <w:lang w:val="en-IN"/>
        </w:rPr>
      </w:pPr>
      <w:r w:rsidRPr="00E6722B">
        <w:rPr>
          <w:lang w:val="en-IN"/>
        </w:rPr>
        <w:t xml:space="preserve">What is meant by </w:t>
      </w:r>
      <w:r w:rsidRPr="00E6722B">
        <w:rPr>
          <w:b/>
          <w:bCs/>
          <w:lang w:val="en-IN"/>
        </w:rPr>
        <w:t>sustainable talent management</w:t>
      </w:r>
      <w:r w:rsidRPr="00E6722B">
        <w:rPr>
          <w:lang w:val="en-IN"/>
        </w:rPr>
        <w:t>?</w:t>
      </w:r>
    </w:p>
    <w:p w14:paraId="208139D6" w14:textId="77777777" w:rsidR="00F90896" w:rsidRPr="00E6722B" w:rsidRDefault="00F90896">
      <w:pPr>
        <w:pStyle w:val="ListParagraph"/>
        <w:numPr>
          <w:ilvl w:val="0"/>
          <w:numId w:val="131"/>
        </w:numPr>
        <w:rPr>
          <w:lang w:val="en-IN"/>
        </w:rPr>
      </w:pPr>
      <w:r>
        <w:rPr>
          <w:lang w:val="en-IN"/>
        </w:rPr>
        <w:t xml:space="preserve">Explain the recent </w:t>
      </w:r>
      <w:r w:rsidRPr="00E6722B">
        <w:rPr>
          <w:lang w:val="en-IN"/>
        </w:rPr>
        <w:t xml:space="preserve">challenges in </w:t>
      </w:r>
      <w:r w:rsidRPr="00E6722B">
        <w:rPr>
          <w:b/>
          <w:bCs/>
          <w:lang w:val="en-IN"/>
        </w:rPr>
        <w:t>talent management</w:t>
      </w:r>
      <w:r w:rsidRPr="00E6722B">
        <w:rPr>
          <w:lang w:val="en-IN"/>
        </w:rPr>
        <w:t>.</w:t>
      </w:r>
    </w:p>
    <w:p w14:paraId="189481B7" w14:textId="77777777" w:rsidR="00F90896" w:rsidRDefault="00F90896" w:rsidP="00F90896">
      <w:pPr>
        <w:pStyle w:val="ListParagraph"/>
      </w:pPr>
      <w:r>
        <w:t xml:space="preserve"> </w:t>
      </w:r>
    </w:p>
    <w:p w14:paraId="1440FB16" w14:textId="77777777" w:rsidR="00F90896" w:rsidRDefault="00F90896" w:rsidP="00F90896">
      <w:pPr>
        <w:pStyle w:val="ListParagraph"/>
      </w:pPr>
    </w:p>
    <w:p w14:paraId="1BED37E9" w14:textId="77777777" w:rsidR="00F90896" w:rsidRDefault="00F90896" w:rsidP="00F90896">
      <w:pPr>
        <w:pStyle w:val="ListParagraph"/>
      </w:pPr>
    </w:p>
    <w:p w14:paraId="7686B2F8" w14:textId="77777777" w:rsidR="00F90896" w:rsidRDefault="00F90896" w:rsidP="00F90896">
      <w:pPr>
        <w:pStyle w:val="ListParagraph"/>
      </w:pPr>
    </w:p>
    <w:p w14:paraId="288CBF51" w14:textId="77777777" w:rsidR="00F90896" w:rsidRDefault="00F90896" w:rsidP="00F90896">
      <w:pPr>
        <w:pStyle w:val="ListParagraph"/>
      </w:pPr>
    </w:p>
    <w:p w14:paraId="3A945D91" w14:textId="77777777" w:rsidR="00F90896" w:rsidRDefault="00F90896" w:rsidP="00F90896">
      <w:pPr>
        <w:pStyle w:val="ListParagraph"/>
      </w:pPr>
    </w:p>
    <w:p w14:paraId="68D66707" w14:textId="77777777" w:rsidR="00F90896" w:rsidRDefault="00F90896" w:rsidP="00F90896">
      <w:pPr>
        <w:pStyle w:val="ListParagraph"/>
        <w:jc w:val="center"/>
      </w:pPr>
      <w:r>
        <w:t xml:space="preserve">****** </w:t>
      </w:r>
    </w:p>
    <w:p w14:paraId="19FE8DF7" w14:textId="77777777" w:rsidR="006E7430" w:rsidRDefault="006E7430">
      <w:pPr>
        <w:ind w:left="2522"/>
        <w:jc w:val="center"/>
        <w:rPr>
          <w:spacing w:val="-4"/>
        </w:rPr>
      </w:pPr>
    </w:p>
    <w:p w14:paraId="55990F13" w14:textId="77777777" w:rsidR="006E7430" w:rsidRDefault="006E7430">
      <w:pPr>
        <w:ind w:left="2522"/>
        <w:jc w:val="center"/>
        <w:rPr>
          <w:spacing w:val="-4"/>
        </w:rPr>
      </w:pPr>
    </w:p>
    <w:p w14:paraId="6BE43DA4" w14:textId="77777777" w:rsidR="006E7430" w:rsidRDefault="006E7430">
      <w:pPr>
        <w:ind w:left="2522"/>
        <w:jc w:val="center"/>
        <w:rPr>
          <w:spacing w:val="-4"/>
        </w:rPr>
      </w:pPr>
    </w:p>
    <w:p w14:paraId="2E1DB271" w14:textId="77777777" w:rsidR="006E7430" w:rsidRDefault="006E7430">
      <w:pPr>
        <w:ind w:left="2522"/>
        <w:jc w:val="center"/>
        <w:rPr>
          <w:spacing w:val="-4"/>
        </w:rPr>
      </w:pPr>
    </w:p>
    <w:p w14:paraId="44536840" w14:textId="77777777" w:rsidR="006E7430" w:rsidRDefault="006E7430">
      <w:pPr>
        <w:ind w:left="2522"/>
        <w:jc w:val="center"/>
        <w:rPr>
          <w:spacing w:val="-4"/>
        </w:rPr>
      </w:pPr>
    </w:p>
    <w:p w14:paraId="4ED338DD" w14:textId="77777777" w:rsidR="006E7430" w:rsidRDefault="006E7430">
      <w:pPr>
        <w:pStyle w:val="ListParagraph"/>
        <w:tabs>
          <w:tab w:val="left" w:pos="742"/>
        </w:tabs>
        <w:spacing w:before="181"/>
        <w:ind w:left="0" w:firstLine="0"/>
        <w:rPr>
          <w:spacing w:val="-2"/>
          <w:sz w:val="26"/>
          <w:szCs w:val="26"/>
        </w:rPr>
      </w:pPr>
    </w:p>
    <w:sectPr w:rsidR="006E7430">
      <w:pgSz w:w="11910" w:h="16840"/>
      <w:pgMar w:top="1360" w:right="1275" w:bottom="280"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8FFB23" w14:textId="77777777" w:rsidR="000B081C" w:rsidRDefault="000B081C" w:rsidP="001D0597">
      <w:r>
        <w:separator/>
      </w:r>
    </w:p>
  </w:endnote>
  <w:endnote w:type="continuationSeparator" w:id="0">
    <w:p w14:paraId="78B9EE9A" w14:textId="77777777" w:rsidR="000B081C" w:rsidRDefault="000B081C" w:rsidP="001D0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autami">
    <w:panose1 w:val="02000500000000000000"/>
    <w:charset w:val="00"/>
    <w:family w:val="swiss"/>
    <w:pitch w:val="variable"/>
    <w:sig w:usb0="002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95980E" w14:textId="77777777" w:rsidR="000B081C" w:rsidRDefault="000B081C" w:rsidP="001D0597">
      <w:r>
        <w:separator/>
      </w:r>
    </w:p>
  </w:footnote>
  <w:footnote w:type="continuationSeparator" w:id="0">
    <w:p w14:paraId="1035534F" w14:textId="77777777" w:rsidR="000B081C" w:rsidRDefault="000B081C" w:rsidP="001D05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8BD7AC4"/>
    <w:multiLevelType w:val="singleLevel"/>
    <w:tmpl w:val="88BD7AC4"/>
    <w:lvl w:ilvl="0">
      <w:start w:val="1"/>
      <w:numFmt w:val="decimal"/>
      <w:suff w:val="space"/>
      <w:lvlText w:val="%1."/>
      <w:lvlJc w:val="left"/>
    </w:lvl>
  </w:abstractNum>
  <w:abstractNum w:abstractNumId="1" w15:restartNumberingAfterBreak="0">
    <w:nsid w:val="A901C02E"/>
    <w:multiLevelType w:val="singleLevel"/>
    <w:tmpl w:val="A901C02E"/>
    <w:lvl w:ilvl="0">
      <w:start w:val="1"/>
      <w:numFmt w:val="decimal"/>
      <w:suff w:val="space"/>
      <w:lvlText w:val="%1."/>
      <w:lvlJc w:val="left"/>
    </w:lvl>
  </w:abstractNum>
  <w:abstractNum w:abstractNumId="2" w15:restartNumberingAfterBreak="0">
    <w:nsid w:val="AA640E5D"/>
    <w:multiLevelType w:val="singleLevel"/>
    <w:tmpl w:val="AA640E5D"/>
    <w:lvl w:ilvl="0">
      <w:start w:val="1"/>
      <w:numFmt w:val="decimal"/>
      <w:suff w:val="space"/>
      <w:lvlText w:val="%1."/>
      <w:lvlJc w:val="left"/>
    </w:lvl>
  </w:abstractNum>
  <w:abstractNum w:abstractNumId="3" w15:restartNumberingAfterBreak="0">
    <w:nsid w:val="B5E306ED"/>
    <w:multiLevelType w:val="multilevel"/>
    <w:tmpl w:val="B5E306ED"/>
    <w:lvl w:ilvl="0">
      <w:start w:val="1"/>
      <w:numFmt w:val="decimal"/>
      <w:lvlText w:val="%1."/>
      <w:lvlJc w:val="left"/>
      <w:pPr>
        <w:ind w:left="1800" w:hanging="360"/>
        <w:jc w:val="left"/>
      </w:pPr>
      <w:rPr>
        <w:rFonts w:ascii="Arial MT" w:eastAsia="Arial MT" w:hAnsi="Arial MT" w:cs="Arial MT" w:hint="default"/>
        <w:b w:val="0"/>
        <w:bCs w:val="0"/>
        <w:i w:val="0"/>
        <w:iCs w:val="0"/>
        <w:spacing w:val="-1"/>
        <w:w w:val="100"/>
        <w:sz w:val="22"/>
        <w:szCs w:val="22"/>
        <w:lang w:val="en-US" w:eastAsia="en-US" w:bidi="ar-SA"/>
      </w:rPr>
    </w:lvl>
    <w:lvl w:ilvl="1">
      <w:start w:val="1"/>
      <w:numFmt w:val="decimal"/>
      <w:lvlText w:val="%2."/>
      <w:lvlJc w:val="left"/>
      <w:pPr>
        <w:ind w:left="1800" w:hanging="360"/>
        <w:jc w:val="left"/>
      </w:pPr>
      <w:rPr>
        <w:rFonts w:ascii="Arial MT" w:eastAsia="Arial MT" w:hAnsi="Arial MT" w:cs="Arial MT" w:hint="default"/>
        <w:b w:val="0"/>
        <w:bCs w:val="0"/>
        <w:i w:val="0"/>
        <w:iCs w:val="0"/>
        <w:spacing w:val="-1"/>
        <w:w w:val="100"/>
        <w:sz w:val="22"/>
        <w:szCs w:val="22"/>
        <w:lang w:val="en-US" w:eastAsia="en-US" w:bidi="ar-SA"/>
      </w:rPr>
    </w:lvl>
    <w:lvl w:ilvl="2">
      <w:numFmt w:val="bullet"/>
      <w:lvlText w:val="•"/>
      <w:lvlJc w:val="left"/>
      <w:pPr>
        <w:ind w:left="3744" w:hanging="360"/>
      </w:pPr>
      <w:rPr>
        <w:rFonts w:hint="default"/>
        <w:lang w:val="en-US" w:eastAsia="en-US" w:bidi="ar-SA"/>
      </w:rPr>
    </w:lvl>
    <w:lvl w:ilvl="3">
      <w:numFmt w:val="bullet"/>
      <w:lvlText w:val="•"/>
      <w:lvlJc w:val="left"/>
      <w:pPr>
        <w:ind w:left="4716" w:hanging="360"/>
      </w:pPr>
      <w:rPr>
        <w:rFonts w:hint="default"/>
        <w:lang w:val="en-US" w:eastAsia="en-US" w:bidi="ar-SA"/>
      </w:rPr>
    </w:lvl>
    <w:lvl w:ilvl="4">
      <w:numFmt w:val="bullet"/>
      <w:lvlText w:val="•"/>
      <w:lvlJc w:val="left"/>
      <w:pPr>
        <w:ind w:left="5688" w:hanging="360"/>
      </w:pPr>
      <w:rPr>
        <w:rFonts w:hint="default"/>
        <w:lang w:val="en-US" w:eastAsia="en-US" w:bidi="ar-SA"/>
      </w:rPr>
    </w:lvl>
    <w:lvl w:ilvl="5">
      <w:numFmt w:val="bullet"/>
      <w:lvlText w:val="•"/>
      <w:lvlJc w:val="left"/>
      <w:pPr>
        <w:ind w:left="6660" w:hanging="360"/>
      </w:pPr>
      <w:rPr>
        <w:rFonts w:hint="default"/>
        <w:lang w:val="en-US" w:eastAsia="en-US" w:bidi="ar-SA"/>
      </w:rPr>
    </w:lvl>
    <w:lvl w:ilvl="6">
      <w:numFmt w:val="bullet"/>
      <w:lvlText w:val="•"/>
      <w:lvlJc w:val="left"/>
      <w:pPr>
        <w:ind w:left="7632" w:hanging="360"/>
      </w:pPr>
      <w:rPr>
        <w:rFonts w:hint="default"/>
        <w:lang w:val="en-US" w:eastAsia="en-US" w:bidi="ar-SA"/>
      </w:rPr>
    </w:lvl>
    <w:lvl w:ilvl="7">
      <w:numFmt w:val="bullet"/>
      <w:lvlText w:val="•"/>
      <w:lvlJc w:val="left"/>
      <w:pPr>
        <w:ind w:left="8604" w:hanging="360"/>
      </w:pPr>
      <w:rPr>
        <w:rFonts w:hint="default"/>
        <w:lang w:val="en-US" w:eastAsia="en-US" w:bidi="ar-SA"/>
      </w:rPr>
    </w:lvl>
    <w:lvl w:ilvl="8">
      <w:numFmt w:val="bullet"/>
      <w:lvlText w:val="•"/>
      <w:lvlJc w:val="left"/>
      <w:pPr>
        <w:ind w:left="9576" w:hanging="360"/>
      </w:pPr>
      <w:rPr>
        <w:rFonts w:hint="default"/>
        <w:lang w:val="en-US" w:eastAsia="en-US" w:bidi="ar-SA"/>
      </w:rPr>
    </w:lvl>
  </w:abstractNum>
  <w:abstractNum w:abstractNumId="4" w15:restartNumberingAfterBreak="0">
    <w:nsid w:val="B6C558E6"/>
    <w:multiLevelType w:val="singleLevel"/>
    <w:tmpl w:val="B6C558E6"/>
    <w:lvl w:ilvl="0">
      <w:start w:val="1"/>
      <w:numFmt w:val="decimal"/>
      <w:suff w:val="space"/>
      <w:lvlText w:val="%1."/>
      <w:lvlJc w:val="left"/>
    </w:lvl>
  </w:abstractNum>
  <w:abstractNum w:abstractNumId="5" w15:restartNumberingAfterBreak="0">
    <w:nsid w:val="BF205925"/>
    <w:multiLevelType w:val="multilevel"/>
    <w:tmpl w:val="BF205925"/>
    <w:lvl w:ilvl="0">
      <w:start w:val="1"/>
      <w:numFmt w:val="decimal"/>
      <w:lvlText w:val="%1."/>
      <w:lvlJc w:val="left"/>
      <w:pPr>
        <w:ind w:left="1800" w:hanging="360"/>
        <w:jc w:val="left"/>
      </w:pPr>
      <w:rPr>
        <w:rFonts w:ascii="Arial MT" w:eastAsia="Arial MT" w:hAnsi="Arial MT" w:cs="Arial MT" w:hint="default"/>
        <w:b w:val="0"/>
        <w:bCs w:val="0"/>
        <w:i w:val="0"/>
        <w:iCs w:val="0"/>
        <w:spacing w:val="-1"/>
        <w:w w:val="100"/>
        <w:sz w:val="22"/>
        <w:szCs w:val="22"/>
        <w:lang w:val="en-US" w:eastAsia="en-US" w:bidi="ar-SA"/>
      </w:rPr>
    </w:lvl>
    <w:lvl w:ilvl="1">
      <w:numFmt w:val="bullet"/>
      <w:lvlText w:val="•"/>
      <w:lvlJc w:val="left"/>
      <w:pPr>
        <w:ind w:left="2772" w:hanging="360"/>
      </w:pPr>
      <w:rPr>
        <w:rFonts w:hint="default"/>
        <w:lang w:val="en-US" w:eastAsia="en-US" w:bidi="ar-SA"/>
      </w:rPr>
    </w:lvl>
    <w:lvl w:ilvl="2">
      <w:numFmt w:val="bullet"/>
      <w:lvlText w:val="•"/>
      <w:lvlJc w:val="left"/>
      <w:pPr>
        <w:ind w:left="3744" w:hanging="360"/>
      </w:pPr>
      <w:rPr>
        <w:rFonts w:hint="default"/>
        <w:lang w:val="en-US" w:eastAsia="en-US" w:bidi="ar-SA"/>
      </w:rPr>
    </w:lvl>
    <w:lvl w:ilvl="3">
      <w:numFmt w:val="bullet"/>
      <w:lvlText w:val="•"/>
      <w:lvlJc w:val="left"/>
      <w:pPr>
        <w:ind w:left="4716" w:hanging="360"/>
      </w:pPr>
      <w:rPr>
        <w:rFonts w:hint="default"/>
        <w:lang w:val="en-US" w:eastAsia="en-US" w:bidi="ar-SA"/>
      </w:rPr>
    </w:lvl>
    <w:lvl w:ilvl="4">
      <w:numFmt w:val="bullet"/>
      <w:lvlText w:val="•"/>
      <w:lvlJc w:val="left"/>
      <w:pPr>
        <w:ind w:left="5688" w:hanging="360"/>
      </w:pPr>
      <w:rPr>
        <w:rFonts w:hint="default"/>
        <w:lang w:val="en-US" w:eastAsia="en-US" w:bidi="ar-SA"/>
      </w:rPr>
    </w:lvl>
    <w:lvl w:ilvl="5">
      <w:numFmt w:val="bullet"/>
      <w:lvlText w:val="•"/>
      <w:lvlJc w:val="left"/>
      <w:pPr>
        <w:ind w:left="6660" w:hanging="360"/>
      </w:pPr>
      <w:rPr>
        <w:rFonts w:hint="default"/>
        <w:lang w:val="en-US" w:eastAsia="en-US" w:bidi="ar-SA"/>
      </w:rPr>
    </w:lvl>
    <w:lvl w:ilvl="6">
      <w:numFmt w:val="bullet"/>
      <w:lvlText w:val="•"/>
      <w:lvlJc w:val="left"/>
      <w:pPr>
        <w:ind w:left="7632" w:hanging="360"/>
      </w:pPr>
      <w:rPr>
        <w:rFonts w:hint="default"/>
        <w:lang w:val="en-US" w:eastAsia="en-US" w:bidi="ar-SA"/>
      </w:rPr>
    </w:lvl>
    <w:lvl w:ilvl="7">
      <w:numFmt w:val="bullet"/>
      <w:lvlText w:val="•"/>
      <w:lvlJc w:val="left"/>
      <w:pPr>
        <w:ind w:left="8604" w:hanging="360"/>
      </w:pPr>
      <w:rPr>
        <w:rFonts w:hint="default"/>
        <w:lang w:val="en-US" w:eastAsia="en-US" w:bidi="ar-SA"/>
      </w:rPr>
    </w:lvl>
    <w:lvl w:ilvl="8">
      <w:numFmt w:val="bullet"/>
      <w:lvlText w:val="•"/>
      <w:lvlJc w:val="left"/>
      <w:pPr>
        <w:ind w:left="9576" w:hanging="360"/>
      </w:pPr>
      <w:rPr>
        <w:rFonts w:hint="default"/>
        <w:lang w:val="en-US" w:eastAsia="en-US" w:bidi="ar-SA"/>
      </w:rPr>
    </w:lvl>
  </w:abstractNum>
  <w:abstractNum w:abstractNumId="6" w15:restartNumberingAfterBreak="0">
    <w:nsid w:val="CF092B84"/>
    <w:multiLevelType w:val="multilevel"/>
    <w:tmpl w:val="CF092B84"/>
    <w:lvl w:ilvl="0">
      <w:start w:val="1"/>
      <w:numFmt w:val="decimal"/>
      <w:lvlText w:val="%1."/>
      <w:lvlJc w:val="left"/>
      <w:pPr>
        <w:ind w:left="745" w:hanging="305"/>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numFmt w:val="bullet"/>
      <w:lvlText w:val="•"/>
      <w:lvlJc w:val="left"/>
      <w:pPr>
        <w:ind w:left="1872" w:hanging="305"/>
      </w:pPr>
      <w:rPr>
        <w:rFonts w:hint="default"/>
        <w:lang w:val="en-US" w:eastAsia="en-US" w:bidi="ar-SA"/>
      </w:rPr>
    </w:lvl>
    <w:lvl w:ilvl="2">
      <w:numFmt w:val="bullet"/>
      <w:lvlText w:val="•"/>
      <w:lvlJc w:val="left"/>
      <w:pPr>
        <w:ind w:left="2944" w:hanging="305"/>
      </w:pPr>
      <w:rPr>
        <w:rFonts w:hint="default"/>
        <w:lang w:val="en-US" w:eastAsia="en-US" w:bidi="ar-SA"/>
      </w:rPr>
    </w:lvl>
    <w:lvl w:ilvl="3">
      <w:numFmt w:val="bullet"/>
      <w:lvlText w:val="•"/>
      <w:lvlJc w:val="left"/>
      <w:pPr>
        <w:ind w:left="4016" w:hanging="305"/>
      </w:pPr>
      <w:rPr>
        <w:rFonts w:hint="default"/>
        <w:lang w:val="en-US" w:eastAsia="en-US" w:bidi="ar-SA"/>
      </w:rPr>
    </w:lvl>
    <w:lvl w:ilvl="4">
      <w:numFmt w:val="bullet"/>
      <w:lvlText w:val="•"/>
      <w:lvlJc w:val="left"/>
      <w:pPr>
        <w:ind w:left="5088" w:hanging="305"/>
      </w:pPr>
      <w:rPr>
        <w:rFonts w:hint="default"/>
        <w:lang w:val="en-US" w:eastAsia="en-US" w:bidi="ar-SA"/>
      </w:rPr>
    </w:lvl>
    <w:lvl w:ilvl="5">
      <w:numFmt w:val="bullet"/>
      <w:lvlText w:val="•"/>
      <w:lvlJc w:val="left"/>
      <w:pPr>
        <w:ind w:left="6160" w:hanging="305"/>
      </w:pPr>
      <w:rPr>
        <w:rFonts w:hint="default"/>
        <w:lang w:val="en-US" w:eastAsia="en-US" w:bidi="ar-SA"/>
      </w:rPr>
    </w:lvl>
    <w:lvl w:ilvl="6">
      <w:numFmt w:val="bullet"/>
      <w:lvlText w:val="•"/>
      <w:lvlJc w:val="left"/>
      <w:pPr>
        <w:ind w:left="7232" w:hanging="305"/>
      </w:pPr>
      <w:rPr>
        <w:rFonts w:hint="default"/>
        <w:lang w:val="en-US" w:eastAsia="en-US" w:bidi="ar-SA"/>
      </w:rPr>
    </w:lvl>
    <w:lvl w:ilvl="7">
      <w:numFmt w:val="bullet"/>
      <w:lvlText w:val="•"/>
      <w:lvlJc w:val="left"/>
      <w:pPr>
        <w:ind w:left="8304" w:hanging="305"/>
      </w:pPr>
      <w:rPr>
        <w:rFonts w:hint="default"/>
        <w:lang w:val="en-US" w:eastAsia="en-US" w:bidi="ar-SA"/>
      </w:rPr>
    </w:lvl>
    <w:lvl w:ilvl="8">
      <w:numFmt w:val="bullet"/>
      <w:lvlText w:val="•"/>
      <w:lvlJc w:val="left"/>
      <w:pPr>
        <w:ind w:left="9376" w:hanging="305"/>
      </w:pPr>
      <w:rPr>
        <w:rFonts w:hint="default"/>
        <w:lang w:val="en-US" w:eastAsia="en-US" w:bidi="ar-SA"/>
      </w:rPr>
    </w:lvl>
  </w:abstractNum>
  <w:abstractNum w:abstractNumId="7" w15:restartNumberingAfterBreak="0">
    <w:nsid w:val="DE2E163F"/>
    <w:multiLevelType w:val="singleLevel"/>
    <w:tmpl w:val="DE2E163F"/>
    <w:lvl w:ilvl="0">
      <w:start w:val="1"/>
      <w:numFmt w:val="decimal"/>
      <w:suff w:val="space"/>
      <w:lvlText w:val="%1."/>
      <w:lvlJc w:val="left"/>
      <w:pPr>
        <w:ind w:left="200" w:firstLine="0"/>
      </w:pPr>
    </w:lvl>
  </w:abstractNum>
  <w:abstractNum w:abstractNumId="8" w15:restartNumberingAfterBreak="0">
    <w:nsid w:val="0053208E"/>
    <w:multiLevelType w:val="multilevel"/>
    <w:tmpl w:val="0053208E"/>
    <w:lvl w:ilvl="0">
      <w:numFmt w:val="bullet"/>
      <w:lvlText w:val="•"/>
      <w:lvlJc w:val="left"/>
      <w:pPr>
        <w:ind w:left="780" w:hanging="284"/>
      </w:pPr>
      <w:rPr>
        <w:rFonts w:ascii="Arial MT" w:eastAsia="Arial MT" w:hAnsi="Arial MT" w:cs="Arial MT" w:hint="default"/>
        <w:b w:val="0"/>
        <w:bCs w:val="0"/>
        <w:i w:val="0"/>
        <w:iCs w:val="0"/>
        <w:spacing w:val="0"/>
        <w:w w:val="100"/>
        <w:sz w:val="24"/>
        <w:szCs w:val="24"/>
        <w:lang w:val="en-US" w:eastAsia="en-US" w:bidi="ar-SA"/>
      </w:rPr>
    </w:lvl>
    <w:lvl w:ilvl="1">
      <w:numFmt w:val="bullet"/>
      <w:lvlText w:val="•"/>
      <w:lvlJc w:val="left"/>
      <w:pPr>
        <w:ind w:left="1310" w:hanging="360"/>
      </w:pPr>
      <w:rPr>
        <w:rFonts w:ascii="Arial MT" w:eastAsia="Arial MT" w:hAnsi="Arial MT" w:cs="Arial MT" w:hint="default"/>
        <w:b w:val="0"/>
        <w:bCs w:val="0"/>
        <w:i w:val="0"/>
        <w:iCs w:val="0"/>
        <w:spacing w:val="0"/>
        <w:w w:val="100"/>
        <w:sz w:val="24"/>
        <w:szCs w:val="24"/>
        <w:lang w:val="en-US" w:eastAsia="en-US" w:bidi="ar-SA"/>
      </w:rPr>
    </w:lvl>
    <w:lvl w:ilvl="2">
      <w:numFmt w:val="bullet"/>
      <w:lvlText w:val="•"/>
      <w:lvlJc w:val="left"/>
      <w:pPr>
        <w:ind w:left="2453" w:hanging="360"/>
      </w:pPr>
      <w:rPr>
        <w:rFonts w:hint="default"/>
        <w:lang w:val="en-US" w:eastAsia="en-US" w:bidi="ar-SA"/>
      </w:rPr>
    </w:lvl>
    <w:lvl w:ilvl="3">
      <w:numFmt w:val="bullet"/>
      <w:lvlText w:val="•"/>
      <w:lvlJc w:val="left"/>
      <w:pPr>
        <w:ind w:left="3586" w:hanging="360"/>
      </w:pPr>
      <w:rPr>
        <w:rFonts w:hint="default"/>
        <w:lang w:val="en-US" w:eastAsia="en-US" w:bidi="ar-SA"/>
      </w:rPr>
    </w:lvl>
    <w:lvl w:ilvl="4">
      <w:numFmt w:val="bullet"/>
      <w:lvlText w:val="•"/>
      <w:lvlJc w:val="left"/>
      <w:pPr>
        <w:ind w:left="4720" w:hanging="360"/>
      </w:pPr>
      <w:rPr>
        <w:rFonts w:hint="default"/>
        <w:lang w:val="en-US" w:eastAsia="en-US" w:bidi="ar-SA"/>
      </w:rPr>
    </w:lvl>
    <w:lvl w:ilvl="5">
      <w:numFmt w:val="bullet"/>
      <w:lvlText w:val="•"/>
      <w:lvlJc w:val="left"/>
      <w:pPr>
        <w:ind w:left="5853" w:hanging="360"/>
      </w:pPr>
      <w:rPr>
        <w:rFonts w:hint="default"/>
        <w:lang w:val="en-US" w:eastAsia="en-US" w:bidi="ar-SA"/>
      </w:rPr>
    </w:lvl>
    <w:lvl w:ilvl="6">
      <w:numFmt w:val="bullet"/>
      <w:lvlText w:val="•"/>
      <w:lvlJc w:val="left"/>
      <w:pPr>
        <w:ind w:left="6986" w:hanging="360"/>
      </w:pPr>
      <w:rPr>
        <w:rFonts w:hint="default"/>
        <w:lang w:val="en-US" w:eastAsia="en-US" w:bidi="ar-SA"/>
      </w:rPr>
    </w:lvl>
    <w:lvl w:ilvl="7">
      <w:numFmt w:val="bullet"/>
      <w:lvlText w:val="•"/>
      <w:lvlJc w:val="left"/>
      <w:pPr>
        <w:ind w:left="8120" w:hanging="360"/>
      </w:pPr>
      <w:rPr>
        <w:rFonts w:hint="default"/>
        <w:lang w:val="en-US" w:eastAsia="en-US" w:bidi="ar-SA"/>
      </w:rPr>
    </w:lvl>
    <w:lvl w:ilvl="8">
      <w:numFmt w:val="bullet"/>
      <w:lvlText w:val="•"/>
      <w:lvlJc w:val="left"/>
      <w:pPr>
        <w:ind w:left="9253" w:hanging="360"/>
      </w:pPr>
      <w:rPr>
        <w:rFonts w:hint="default"/>
        <w:lang w:val="en-US" w:eastAsia="en-US" w:bidi="ar-SA"/>
      </w:rPr>
    </w:lvl>
  </w:abstractNum>
  <w:abstractNum w:abstractNumId="9" w15:restartNumberingAfterBreak="0">
    <w:nsid w:val="00C1D139"/>
    <w:multiLevelType w:val="singleLevel"/>
    <w:tmpl w:val="00C1D139"/>
    <w:lvl w:ilvl="0">
      <w:start w:val="1"/>
      <w:numFmt w:val="decimal"/>
      <w:suff w:val="space"/>
      <w:lvlText w:val="%1."/>
      <w:lvlJc w:val="left"/>
    </w:lvl>
  </w:abstractNum>
  <w:abstractNum w:abstractNumId="10" w15:restartNumberingAfterBreak="0">
    <w:nsid w:val="00E75BAA"/>
    <w:multiLevelType w:val="multilevel"/>
    <w:tmpl w:val="00E75BAA"/>
    <w:lvl w:ilvl="0">
      <w:numFmt w:val="bullet"/>
      <w:lvlText w:val=""/>
      <w:lvlJc w:val="left"/>
      <w:pPr>
        <w:ind w:left="837" w:hanging="363"/>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1629" w:hanging="363"/>
      </w:pPr>
      <w:rPr>
        <w:rFonts w:hint="default"/>
        <w:lang w:val="en-US" w:eastAsia="en-US" w:bidi="ar-SA"/>
      </w:rPr>
    </w:lvl>
    <w:lvl w:ilvl="2">
      <w:numFmt w:val="bullet"/>
      <w:lvlText w:val="•"/>
      <w:lvlJc w:val="left"/>
      <w:pPr>
        <w:ind w:left="2419" w:hanging="363"/>
      </w:pPr>
      <w:rPr>
        <w:rFonts w:hint="default"/>
        <w:lang w:val="en-US" w:eastAsia="en-US" w:bidi="ar-SA"/>
      </w:rPr>
    </w:lvl>
    <w:lvl w:ilvl="3">
      <w:numFmt w:val="bullet"/>
      <w:lvlText w:val="•"/>
      <w:lvlJc w:val="left"/>
      <w:pPr>
        <w:ind w:left="3209" w:hanging="363"/>
      </w:pPr>
      <w:rPr>
        <w:rFonts w:hint="default"/>
        <w:lang w:val="en-US" w:eastAsia="en-US" w:bidi="ar-SA"/>
      </w:rPr>
    </w:lvl>
    <w:lvl w:ilvl="4">
      <w:numFmt w:val="bullet"/>
      <w:lvlText w:val="•"/>
      <w:lvlJc w:val="left"/>
      <w:pPr>
        <w:ind w:left="3999" w:hanging="363"/>
      </w:pPr>
      <w:rPr>
        <w:rFonts w:hint="default"/>
        <w:lang w:val="en-US" w:eastAsia="en-US" w:bidi="ar-SA"/>
      </w:rPr>
    </w:lvl>
    <w:lvl w:ilvl="5">
      <w:numFmt w:val="bullet"/>
      <w:lvlText w:val="•"/>
      <w:lvlJc w:val="left"/>
      <w:pPr>
        <w:ind w:left="4789" w:hanging="363"/>
      </w:pPr>
      <w:rPr>
        <w:rFonts w:hint="default"/>
        <w:lang w:val="en-US" w:eastAsia="en-US" w:bidi="ar-SA"/>
      </w:rPr>
    </w:lvl>
    <w:lvl w:ilvl="6">
      <w:numFmt w:val="bullet"/>
      <w:lvlText w:val="•"/>
      <w:lvlJc w:val="left"/>
      <w:pPr>
        <w:ind w:left="5578" w:hanging="363"/>
      </w:pPr>
      <w:rPr>
        <w:rFonts w:hint="default"/>
        <w:lang w:val="en-US" w:eastAsia="en-US" w:bidi="ar-SA"/>
      </w:rPr>
    </w:lvl>
    <w:lvl w:ilvl="7">
      <w:numFmt w:val="bullet"/>
      <w:lvlText w:val="•"/>
      <w:lvlJc w:val="left"/>
      <w:pPr>
        <w:ind w:left="6368" w:hanging="363"/>
      </w:pPr>
      <w:rPr>
        <w:rFonts w:hint="default"/>
        <w:lang w:val="en-US" w:eastAsia="en-US" w:bidi="ar-SA"/>
      </w:rPr>
    </w:lvl>
    <w:lvl w:ilvl="8">
      <w:numFmt w:val="bullet"/>
      <w:lvlText w:val="•"/>
      <w:lvlJc w:val="left"/>
      <w:pPr>
        <w:ind w:left="7158" w:hanging="363"/>
      </w:pPr>
      <w:rPr>
        <w:rFonts w:hint="default"/>
        <w:lang w:val="en-US" w:eastAsia="en-US" w:bidi="ar-SA"/>
      </w:rPr>
    </w:lvl>
  </w:abstractNum>
  <w:abstractNum w:abstractNumId="11" w15:restartNumberingAfterBreak="0">
    <w:nsid w:val="03D62ECE"/>
    <w:multiLevelType w:val="multilevel"/>
    <w:tmpl w:val="03D62ECE"/>
    <w:lvl w:ilvl="0">
      <w:start w:val="1"/>
      <w:numFmt w:val="decimal"/>
      <w:lvlText w:val="%1."/>
      <w:lvlJc w:val="left"/>
      <w:pPr>
        <w:ind w:left="1800" w:hanging="360"/>
        <w:jc w:val="left"/>
      </w:pPr>
      <w:rPr>
        <w:rFonts w:ascii="Arial MT" w:eastAsia="Arial MT" w:hAnsi="Arial MT" w:cs="Arial MT" w:hint="default"/>
        <w:b w:val="0"/>
        <w:bCs w:val="0"/>
        <w:i w:val="0"/>
        <w:iCs w:val="0"/>
        <w:spacing w:val="-1"/>
        <w:w w:val="100"/>
        <w:sz w:val="22"/>
        <w:szCs w:val="22"/>
        <w:lang w:val="en-US" w:eastAsia="en-US" w:bidi="ar-SA"/>
      </w:rPr>
    </w:lvl>
    <w:lvl w:ilvl="1">
      <w:start w:val="1"/>
      <w:numFmt w:val="decimal"/>
      <w:lvlText w:val="%2."/>
      <w:lvlJc w:val="left"/>
      <w:pPr>
        <w:ind w:left="1858" w:hanging="418"/>
        <w:jc w:val="left"/>
      </w:pPr>
      <w:rPr>
        <w:rFonts w:ascii="Arial MT" w:eastAsia="Arial MT" w:hAnsi="Arial MT" w:cs="Arial MT" w:hint="default"/>
        <w:b w:val="0"/>
        <w:bCs w:val="0"/>
        <w:i w:val="0"/>
        <w:iCs w:val="0"/>
        <w:spacing w:val="-1"/>
        <w:w w:val="100"/>
        <w:sz w:val="22"/>
        <w:szCs w:val="22"/>
        <w:lang w:val="en-US" w:eastAsia="en-US" w:bidi="ar-SA"/>
      </w:rPr>
    </w:lvl>
    <w:lvl w:ilvl="2">
      <w:numFmt w:val="bullet"/>
      <w:lvlText w:val="•"/>
      <w:lvlJc w:val="left"/>
      <w:pPr>
        <w:ind w:left="2933" w:hanging="418"/>
      </w:pPr>
      <w:rPr>
        <w:rFonts w:hint="default"/>
        <w:lang w:val="en-US" w:eastAsia="en-US" w:bidi="ar-SA"/>
      </w:rPr>
    </w:lvl>
    <w:lvl w:ilvl="3">
      <w:numFmt w:val="bullet"/>
      <w:lvlText w:val="•"/>
      <w:lvlJc w:val="left"/>
      <w:pPr>
        <w:ind w:left="4006" w:hanging="418"/>
      </w:pPr>
      <w:rPr>
        <w:rFonts w:hint="default"/>
        <w:lang w:val="en-US" w:eastAsia="en-US" w:bidi="ar-SA"/>
      </w:rPr>
    </w:lvl>
    <w:lvl w:ilvl="4">
      <w:numFmt w:val="bullet"/>
      <w:lvlText w:val="•"/>
      <w:lvlJc w:val="left"/>
      <w:pPr>
        <w:ind w:left="5080" w:hanging="418"/>
      </w:pPr>
      <w:rPr>
        <w:rFonts w:hint="default"/>
        <w:lang w:val="en-US" w:eastAsia="en-US" w:bidi="ar-SA"/>
      </w:rPr>
    </w:lvl>
    <w:lvl w:ilvl="5">
      <w:numFmt w:val="bullet"/>
      <w:lvlText w:val="•"/>
      <w:lvlJc w:val="left"/>
      <w:pPr>
        <w:ind w:left="6153" w:hanging="418"/>
      </w:pPr>
      <w:rPr>
        <w:rFonts w:hint="default"/>
        <w:lang w:val="en-US" w:eastAsia="en-US" w:bidi="ar-SA"/>
      </w:rPr>
    </w:lvl>
    <w:lvl w:ilvl="6">
      <w:numFmt w:val="bullet"/>
      <w:lvlText w:val="•"/>
      <w:lvlJc w:val="left"/>
      <w:pPr>
        <w:ind w:left="7226" w:hanging="418"/>
      </w:pPr>
      <w:rPr>
        <w:rFonts w:hint="default"/>
        <w:lang w:val="en-US" w:eastAsia="en-US" w:bidi="ar-SA"/>
      </w:rPr>
    </w:lvl>
    <w:lvl w:ilvl="7">
      <w:numFmt w:val="bullet"/>
      <w:lvlText w:val="•"/>
      <w:lvlJc w:val="left"/>
      <w:pPr>
        <w:ind w:left="8300" w:hanging="418"/>
      </w:pPr>
      <w:rPr>
        <w:rFonts w:hint="default"/>
        <w:lang w:val="en-US" w:eastAsia="en-US" w:bidi="ar-SA"/>
      </w:rPr>
    </w:lvl>
    <w:lvl w:ilvl="8">
      <w:numFmt w:val="bullet"/>
      <w:lvlText w:val="•"/>
      <w:lvlJc w:val="left"/>
      <w:pPr>
        <w:ind w:left="9373" w:hanging="418"/>
      </w:pPr>
      <w:rPr>
        <w:rFonts w:hint="default"/>
        <w:lang w:val="en-US" w:eastAsia="en-US" w:bidi="ar-SA"/>
      </w:rPr>
    </w:lvl>
  </w:abstractNum>
  <w:abstractNum w:abstractNumId="12" w15:restartNumberingAfterBreak="0">
    <w:nsid w:val="04205D90"/>
    <w:multiLevelType w:val="multilevel"/>
    <w:tmpl w:val="69CE9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4363219"/>
    <w:multiLevelType w:val="multilevel"/>
    <w:tmpl w:val="04363219"/>
    <w:lvl w:ilvl="0">
      <w:numFmt w:val="bullet"/>
      <w:lvlText w:val=""/>
      <w:lvlJc w:val="left"/>
      <w:pPr>
        <w:ind w:left="837" w:hanging="363"/>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1629" w:hanging="363"/>
      </w:pPr>
      <w:rPr>
        <w:rFonts w:hint="default"/>
        <w:lang w:val="en-US" w:eastAsia="en-US" w:bidi="ar-SA"/>
      </w:rPr>
    </w:lvl>
    <w:lvl w:ilvl="2">
      <w:numFmt w:val="bullet"/>
      <w:lvlText w:val="•"/>
      <w:lvlJc w:val="left"/>
      <w:pPr>
        <w:ind w:left="2419" w:hanging="363"/>
      </w:pPr>
      <w:rPr>
        <w:rFonts w:hint="default"/>
        <w:lang w:val="en-US" w:eastAsia="en-US" w:bidi="ar-SA"/>
      </w:rPr>
    </w:lvl>
    <w:lvl w:ilvl="3">
      <w:numFmt w:val="bullet"/>
      <w:lvlText w:val="•"/>
      <w:lvlJc w:val="left"/>
      <w:pPr>
        <w:ind w:left="3209" w:hanging="363"/>
      </w:pPr>
      <w:rPr>
        <w:rFonts w:hint="default"/>
        <w:lang w:val="en-US" w:eastAsia="en-US" w:bidi="ar-SA"/>
      </w:rPr>
    </w:lvl>
    <w:lvl w:ilvl="4">
      <w:numFmt w:val="bullet"/>
      <w:lvlText w:val="•"/>
      <w:lvlJc w:val="left"/>
      <w:pPr>
        <w:ind w:left="3999" w:hanging="363"/>
      </w:pPr>
      <w:rPr>
        <w:rFonts w:hint="default"/>
        <w:lang w:val="en-US" w:eastAsia="en-US" w:bidi="ar-SA"/>
      </w:rPr>
    </w:lvl>
    <w:lvl w:ilvl="5">
      <w:numFmt w:val="bullet"/>
      <w:lvlText w:val="•"/>
      <w:lvlJc w:val="left"/>
      <w:pPr>
        <w:ind w:left="4789" w:hanging="363"/>
      </w:pPr>
      <w:rPr>
        <w:rFonts w:hint="default"/>
        <w:lang w:val="en-US" w:eastAsia="en-US" w:bidi="ar-SA"/>
      </w:rPr>
    </w:lvl>
    <w:lvl w:ilvl="6">
      <w:numFmt w:val="bullet"/>
      <w:lvlText w:val="•"/>
      <w:lvlJc w:val="left"/>
      <w:pPr>
        <w:ind w:left="5578" w:hanging="363"/>
      </w:pPr>
      <w:rPr>
        <w:rFonts w:hint="default"/>
        <w:lang w:val="en-US" w:eastAsia="en-US" w:bidi="ar-SA"/>
      </w:rPr>
    </w:lvl>
    <w:lvl w:ilvl="7">
      <w:numFmt w:val="bullet"/>
      <w:lvlText w:val="•"/>
      <w:lvlJc w:val="left"/>
      <w:pPr>
        <w:ind w:left="6368" w:hanging="363"/>
      </w:pPr>
      <w:rPr>
        <w:rFonts w:hint="default"/>
        <w:lang w:val="en-US" w:eastAsia="en-US" w:bidi="ar-SA"/>
      </w:rPr>
    </w:lvl>
    <w:lvl w:ilvl="8">
      <w:numFmt w:val="bullet"/>
      <w:lvlText w:val="•"/>
      <w:lvlJc w:val="left"/>
      <w:pPr>
        <w:ind w:left="7158" w:hanging="363"/>
      </w:pPr>
      <w:rPr>
        <w:rFonts w:hint="default"/>
        <w:lang w:val="en-US" w:eastAsia="en-US" w:bidi="ar-SA"/>
      </w:rPr>
    </w:lvl>
  </w:abstractNum>
  <w:abstractNum w:abstractNumId="14" w15:restartNumberingAfterBreak="0">
    <w:nsid w:val="044E5AAC"/>
    <w:multiLevelType w:val="hybridMultilevel"/>
    <w:tmpl w:val="16C62EDE"/>
    <w:lvl w:ilvl="0" w:tplc="D6D0981C">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15:restartNumberingAfterBreak="0">
    <w:nsid w:val="04E571A0"/>
    <w:multiLevelType w:val="hybridMultilevel"/>
    <w:tmpl w:val="9C04E216"/>
    <w:lvl w:ilvl="0" w:tplc="0882A98C">
      <w:numFmt w:val="bullet"/>
      <w:lvlText w:val="•"/>
      <w:lvlJc w:val="left"/>
      <w:pPr>
        <w:ind w:left="941" w:hanging="360"/>
      </w:pPr>
      <w:rPr>
        <w:rFonts w:ascii="Arial MT" w:eastAsia="Arial MT" w:hAnsi="Arial MT" w:cs="Arial MT" w:hint="default"/>
        <w:b w:val="0"/>
        <w:bCs w:val="0"/>
        <w:i w:val="0"/>
        <w:iCs w:val="0"/>
        <w:spacing w:val="0"/>
        <w:w w:val="100"/>
        <w:sz w:val="24"/>
        <w:szCs w:val="24"/>
        <w:lang w:val="en-US" w:eastAsia="en-US" w:bidi="ar-SA"/>
      </w:rPr>
    </w:lvl>
    <w:lvl w:ilvl="1" w:tplc="F4D090BA">
      <w:numFmt w:val="bullet"/>
      <w:lvlText w:val="•"/>
      <w:lvlJc w:val="left"/>
      <w:pPr>
        <w:ind w:left="1956" w:hanging="360"/>
      </w:pPr>
      <w:rPr>
        <w:rFonts w:hint="default"/>
        <w:lang w:val="en-US" w:eastAsia="en-US" w:bidi="ar-SA"/>
      </w:rPr>
    </w:lvl>
    <w:lvl w:ilvl="2" w:tplc="C96EFC48">
      <w:numFmt w:val="bullet"/>
      <w:lvlText w:val="•"/>
      <w:lvlJc w:val="left"/>
      <w:pPr>
        <w:ind w:left="2973" w:hanging="360"/>
      </w:pPr>
      <w:rPr>
        <w:rFonts w:hint="default"/>
        <w:lang w:val="en-US" w:eastAsia="en-US" w:bidi="ar-SA"/>
      </w:rPr>
    </w:lvl>
    <w:lvl w:ilvl="3" w:tplc="04D01F1C">
      <w:numFmt w:val="bullet"/>
      <w:lvlText w:val="•"/>
      <w:lvlJc w:val="left"/>
      <w:pPr>
        <w:ind w:left="3990" w:hanging="360"/>
      </w:pPr>
      <w:rPr>
        <w:rFonts w:hint="default"/>
        <w:lang w:val="en-US" w:eastAsia="en-US" w:bidi="ar-SA"/>
      </w:rPr>
    </w:lvl>
    <w:lvl w:ilvl="4" w:tplc="DB62E3D4">
      <w:numFmt w:val="bullet"/>
      <w:lvlText w:val="•"/>
      <w:lvlJc w:val="left"/>
      <w:pPr>
        <w:ind w:left="5006" w:hanging="360"/>
      </w:pPr>
      <w:rPr>
        <w:rFonts w:hint="default"/>
        <w:lang w:val="en-US" w:eastAsia="en-US" w:bidi="ar-SA"/>
      </w:rPr>
    </w:lvl>
    <w:lvl w:ilvl="5" w:tplc="CA3C0500">
      <w:numFmt w:val="bullet"/>
      <w:lvlText w:val="•"/>
      <w:lvlJc w:val="left"/>
      <w:pPr>
        <w:ind w:left="6023" w:hanging="360"/>
      </w:pPr>
      <w:rPr>
        <w:rFonts w:hint="default"/>
        <w:lang w:val="en-US" w:eastAsia="en-US" w:bidi="ar-SA"/>
      </w:rPr>
    </w:lvl>
    <w:lvl w:ilvl="6" w:tplc="0FBE71D6">
      <w:numFmt w:val="bullet"/>
      <w:lvlText w:val="•"/>
      <w:lvlJc w:val="left"/>
      <w:pPr>
        <w:ind w:left="7040" w:hanging="360"/>
      </w:pPr>
      <w:rPr>
        <w:rFonts w:hint="default"/>
        <w:lang w:val="en-US" w:eastAsia="en-US" w:bidi="ar-SA"/>
      </w:rPr>
    </w:lvl>
    <w:lvl w:ilvl="7" w:tplc="7ABAC91C">
      <w:numFmt w:val="bullet"/>
      <w:lvlText w:val="•"/>
      <w:lvlJc w:val="left"/>
      <w:pPr>
        <w:ind w:left="8056" w:hanging="360"/>
      </w:pPr>
      <w:rPr>
        <w:rFonts w:hint="default"/>
        <w:lang w:val="en-US" w:eastAsia="en-US" w:bidi="ar-SA"/>
      </w:rPr>
    </w:lvl>
    <w:lvl w:ilvl="8" w:tplc="F0766EF6">
      <w:numFmt w:val="bullet"/>
      <w:lvlText w:val="•"/>
      <w:lvlJc w:val="left"/>
      <w:pPr>
        <w:ind w:left="9073" w:hanging="360"/>
      </w:pPr>
      <w:rPr>
        <w:rFonts w:hint="default"/>
        <w:lang w:val="en-US" w:eastAsia="en-US" w:bidi="ar-SA"/>
      </w:rPr>
    </w:lvl>
  </w:abstractNum>
  <w:abstractNum w:abstractNumId="16" w15:restartNumberingAfterBreak="0">
    <w:nsid w:val="061044A6"/>
    <w:multiLevelType w:val="multilevel"/>
    <w:tmpl w:val="CBDA15CE"/>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7" w15:restartNumberingAfterBreak="0">
    <w:nsid w:val="068F4887"/>
    <w:multiLevelType w:val="multilevel"/>
    <w:tmpl w:val="068F4887"/>
    <w:lvl w:ilvl="0">
      <w:start w:val="3"/>
      <w:numFmt w:val="decimal"/>
      <w:lvlText w:val="%1."/>
      <w:lvlJc w:val="left"/>
      <w:pPr>
        <w:ind w:left="292" w:hanging="152"/>
        <w:jc w:val="left"/>
      </w:pPr>
      <w:rPr>
        <w:rFonts w:ascii="Times New Roman" w:eastAsia="Times New Roman" w:hAnsi="Times New Roman" w:cs="Times New Roman" w:hint="default"/>
        <w:b w:val="0"/>
        <w:bCs w:val="0"/>
        <w:i w:val="0"/>
        <w:iCs w:val="0"/>
        <w:spacing w:val="0"/>
        <w:w w:val="95"/>
        <w:sz w:val="18"/>
        <w:szCs w:val="18"/>
        <w:lang w:val="en-US" w:eastAsia="en-US" w:bidi="ar-SA"/>
      </w:rPr>
    </w:lvl>
    <w:lvl w:ilvl="1">
      <w:numFmt w:val="bullet"/>
      <w:lvlText w:val="•"/>
      <w:lvlJc w:val="left"/>
      <w:pPr>
        <w:ind w:left="1319" w:hanging="152"/>
      </w:pPr>
      <w:rPr>
        <w:rFonts w:hint="default"/>
        <w:lang w:val="en-US" w:eastAsia="en-US" w:bidi="ar-SA"/>
      </w:rPr>
    </w:lvl>
    <w:lvl w:ilvl="2">
      <w:numFmt w:val="bullet"/>
      <w:lvlText w:val="•"/>
      <w:lvlJc w:val="left"/>
      <w:pPr>
        <w:ind w:left="2339" w:hanging="152"/>
      </w:pPr>
      <w:rPr>
        <w:rFonts w:hint="default"/>
        <w:lang w:val="en-US" w:eastAsia="en-US" w:bidi="ar-SA"/>
      </w:rPr>
    </w:lvl>
    <w:lvl w:ilvl="3">
      <w:numFmt w:val="bullet"/>
      <w:lvlText w:val="•"/>
      <w:lvlJc w:val="left"/>
      <w:pPr>
        <w:ind w:left="3358" w:hanging="152"/>
      </w:pPr>
      <w:rPr>
        <w:rFonts w:hint="default"/>
        <w:lang w:val="en-US" w:eastAsia="en-US" w:bidi="ar-SA"/>
      </w:rPr>
    </w:lvl>
    <w:lvl w:ilvl="4">
      <w:numFmt w:val="bullet"/>
      <w:lvlText w:val="•"/>
      <w:lvlJc w:val="left"/>
      <w:pPr>
        <w:ind w:left="4378" w:hanging="152"/>
      </w:pPr>
      <w:rPr>
        <w:rFonts w:hint="default"/>
        <w:lang w:val="en-US" w:eastAsia="en-US" w:bidi="ar-SA"/>
      </w:rPr>
    </w:lvl>
    <w:lvl w:ilvl="5">
      <w:numFmt w:val="bullet"/>
      <w:lvlText w:val="•"/>
      <w:lvlJc w:val="left"/>
      <w:pPr>
        <w:ind w:left="5397" w:hanging="152"/>
      </w:pPr>
      <w:rPr>
        <w:rFonts w:hint="default"/>
        <w:lang w:val="en-US" w:eastAsia="en-US" w:bidi="ar-SA"/>
      </w:rPr>
    </w:lvl>
    <w:lvl w:ilvl="6">
      <w:numFmt w:val="bullet"/>
      <w:lvlText w:val="•"/>
      <w:lvlJc w:val="left"/>
      <w:pPr>
        <w:ind w:left="6417" w:hanging="152"/>
      </w:pPr>
      <w:rPr>
        <w:rFonts w:hint="default"/>
        <w:lang w:val="en-US" w:eastAsia="en-US" w:bidi="ar-SA"/>
      </w:rPr>
    </w:lvl>
    <w:lvl w:ilvl="7">
      <w:numFmt w:val="bullet"/>
      <w:lvlText w:val="•"/>
      <w:lvlJc w:val="left"/>
      <w:pPr>
        <w:ind w:left="7436" w:hanging="152"/>
      </w:pPr>
      <w:rPr>
        <w:rFonts w:hint="default"/>
        <w:lang w:val="en-US" w:eastAsia="en-US" w:bidi="ar-SA"/>
      </w:rPr>
    </w:lvl>
    <w:lvl w:ilvl="8">
      <w:numFmt w:val="bullet"/>
      <w:lvlText w:val="•"/>
      <w:lvlJc w:val="left"/>
      <w:pPr>
        <w:ind w:left="8456" w:hanging="152"/>
      </w:pPr>
      <w:rPr>
        <w:rFonts w:hint="default"/>
        <w:lang w:val="en-US" w:eastAsia="en-US" w:bidi="ar-SA"/>
      </w:rPr>
    </w:lvl>
  </w:abstractNum>
  <w:abstractNum w:abstractNumId="18" w15:restartNumberingAfterBreak="0">
    <w:nsid w:val="072D0B47"/>
    <w:multiLevelType w:val="multilevel"/>
    <w:tmpl w:val="AF3AD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72F3763"/>
    <w:multiLevelType w:val="hybridMultilevel"/>
    <w:tmpl w:val="2856F0CE"/>
    <w:lvl w:ilvl="0" w:tplc="8D649C1C">
      <w:numFmt w:val="bullet"/>
      <w:lvlText w:val="•"/>
      <w:lvlJc w:val="left"/>
      <w:pPr>
        <w:ind w:left="206" w:hanging="735"/>
      </w:pPr>
      <w:rPr>
        <w:rFonts w:ascii="Arial MT" w:eastAsia="Arial MT" w:hAnsi="Arial MT" w:cs="Arial MT" w:hint="default"/>
        <w:b w:val="0"/>
        <w:bCs w:val="0"/>
        <w:i w:val="0"/>
        <w:iCs w:val="0"/>
        <w:spacing w:val="0"/>
        <w:w w:val="100"/>
        <w:sz w:val="24"/>
        <w:szCs w:val="24"/>
        <w:lang w:val="en-US" w:eastAsia="en-US" w:bidi="ar-SA"/>
      </w:rPr>
    </w:lvl>
    <w:lvl w:ilvl="1" w:tplc="61EC05B6">
      <w:numFmt w:val="bullet"/>
      <w:lvlText w:val="•"/>
      <w:lvlJc w:val="left"/>
      <w:pPr>
        <w:ind w:left="1158" w:hanging="735"/>
      </w:pPr>
      <w:rPr>
        <w:rFonts w:hint="default"/>
        <w:lang w:val="en-US" w:eastAsia="en-US" w:bidi="ar-SA"/>
      </w:rPr>
    </w:lvl>
    <w:lvl w:ilvl="2" w:tplc="90CC5610">
      <w:numFmt w:val="bullet"/>
      <w:lvlText w:val="•"/>
      <w:lvlJc w:val="left"/>
      <w:pPr>
        <w:ind w:left="2117" w:hanging="735"/>
      </w:pPr>
      <w:rPr>
        <w:rFonts w:hint="default"/>
        <w:lang w:val="en-US" w:eastAsia="en-US" w:bidi="ar-SA"/>
      </w:rPr>
    </w:lvl>
    <w:lvl w:ilvl="3" w:tplc="38CEAF26">
      <w:numFmt w:val="bullet"/>
      <w:lvlText w:val="•"/>
      <w:lvlJc w:val="left"/>
      <w:pPr>
        <w:ind w:left="3075" w:hanging="735"/>
      </w:pPr>
      <w:rPr>
        <w:rFonts w:hint="default"/>
        <w:lang w:val="en-US" w:eastAsia="en-US" w:bidi="ar-SA"/>
      </w:rPr>
    </w:lvl>
    <w:lvl w:ilvl="4" w:tplc="E8EE84CE">
      <w:numFmt w:val="bullet"/>
      <w:lvlText w:val="•"/>
      <w:lvlJc w:val="left"/>
      <w:pPr>
        <w:ind w:left="4034" w:hanging="735"/>
      </w:pPr>
      <w:rPr>
        <w:rFonts w:hint="default"/>
        <w:lang w:val="en-US" w:eastAsia="en-US" w:bidi="ar-SA"/>
      </w:rPr>
    </w:lvl>
    <w:lvl w:ilvl="5" w:tplc="702CD1A8">
      <w:numFmt w:val="bullet"/>
      <w:lvlText w:val="•"/>
      <w:lvlJc w:val="left"/>
      <w:pPr>
        <w:ind w:left="4993" w:hanging="735"/>
      </w:pPr>
      <w:rPr>
        <w:rFonts w:hint="default"/>
        <w:lang w:val="en-US" w:eastAsia="en-US" w:bidi="ar-SA"/>
      </w:rPr>
    </w:lvl>
    <w:lvl w:ilvl="6" w:tplc="9788CB7A">
      <w:numFmt w:val="bullet"/>
      <w:lvlText w:val="•"/>
      <w:lvlJc w:val="left"/>
      <w:pPr>
        <w:ind w:left="5951" w:hanging="735"/>
      </w:pPr>
      <w:rPr>
        <w:rFonts w:hint="default"/>
        <w:lang w:val="en-US" w:eastAsia="en-US" w:bidi="ar-SA"/>
      </w:rPr>
    </w:lvl>
    <w:lvl w:ilvl="7" w:tplc="8962027E">
      <w:numFmt w:val="bullet"/>
      <w:lvlText w:val="•"/>
      <w:lvlJc w:val="left"/>
      <w:pPr>
        <w:ind w:left="6910" w:hanging="735"/>
      </w:pPr>
      <w:rPr>
        <w:rFonts w:hint="default"/>
        <w:lang w:val="en-US" w:eastAsia="en-US" w:bidi="ar-SA"/>
      </w:rPr>
    </w:lvl>
    <w:lvl w:ilvl="8" w:tplc="0E22A76A">
      <w:numFmt w:val="bullet"/>
      <w:lvlText w:val="•"/>
      <w:lvlJc w:val="left"/>
      <w:pPr>
        <w:ind w:left="7868" w:hanging="735"/>
      </w:pPr>
      <w:rPr>
        <w:rFonts w:hint="default"/>
        <w:lang w:val="en-US" w:eastAsia="en-US" w:bidi="ar-SA"/>
      </w:rPr>
    </w:lvl>
  </w:abstractNum>
  <w:abstractNum w:abstractNumId="20" w15:restartNumberingAfterBreak="0">
    <w:nsid w:val="078121AC"/>
    <w:multiLevelType w:val="multilevel"/>
    <w:tmpl w:val="078121A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07D34AC7"/>
    <w:multiLevelType w:val="multilevel"/>
    <w:tmpl w:val="07D34AC7"/>
    <w:lvl w:ilvl="0">
      <w:numFmt w:val="bullet"/>
      <w:lvlText w:val=""/>
      <w:lvlJc w:val="left"/>
      <w:pPr>
        <w:ind w:left="1373" w:hanging="360"/>
      </w:pPr>
      <w:rPr>
        <w:rFonts w:ascii="Symbol" w:eastAsia="Symbol" w:hAnsi="Symbol" w:cs="Symbol" w:hint="default"/>
        <w:b w:val="0"/>
        <w:bCs w:val="0"/>
        <w:i w:val="0"/>
        <w:iCs w:val="0"/>
        <w:spacing w:val="0"/>
        <w:w w:val="95"/>
        <w:sz w:val="20"/>
        <w:szCs w:val="20"/>
        <w:lang w:val="en-US" w:eastAsia="en-US" w:bidi="ar-SA"/>
      </w:rPr>
    </w:lvl>
    <w:lvl w:ilvl="1">
      <w:numFmt w:val="bullet"/>
      <w:lvlText w:val="•"/>
      <w:lvlJc w:val="left"/>
      <w:pPr>
        <w:ind w:left="2363" w:hanging="360"/>
      </w:pPr>
      <w:rPr>
        <w:rFonts w:hint="default"/>
        <w:lang w:val="en-US" w:eastAsia="en-US" w:bidi="ar-SA"/>
      </w:rPr>
    </w:lvl>
    <w:lvl w:ilvl="2">
      <w:numFmt w:val="bullet"/>
      <w:lvlText w:val="•"/>
      <w:lvlJc w:val="left"/>
      <w:pPr>
        <w:ind w:left="3346" w:hanging="360"/>
      </w:pPr>
      <w:rPr>
        <w:rFonts w:hint="default"/>
        <w:lang w:val="en-US" w:eastAsia="en-US" w:bidi="ar-SA"/>
      </w:rPr>
    </w:lvl>
    <w:lvl w:ilvl="3">
      <w:numFmt w:val="bullet"/>
      <w:lvlText w:val="•"/>
      <w:lvlJc w:val="left"/>
      <w:pPr>
        <w:ind w:left="4330" w:hanging="360"/>
      </w:pPr>
      <w:rPr>
        <w:rFonts w:hint="default"/>
        <w:lang w:val="en-US" w:eastAsia="en-US" w:bidi="ar-SA"/>
      </w:rPr>
    </w:lvl>
    <w:lvl w:ilvl="4">
      <w:numFmt w:val="bullet"/>
      <w:lvlText w:val="•"/>
      <w:lvlJc w:val="left"/>
      <w:pPr>
        <w:ind w:left="5313" w:hanging="360"/>
      </w:pPr>
      <w:rPr>
        <w:rFonts w:hint="default"/>
        <w:lang w:val="en-US" w:eastAsia="en-US" w:bidi="ar-SA"/>
      </w:rPr>
    </w:lvl>
    <w:lvl w:ilvl="5">
      <w:numFmt w:val="bullet"/>
      <w:lvlText w:val="•"/>
      <w:lvlJc w:val="left"/>
      <w:pPr>
        <w:ind w:left="6296" w:hanging="360"/>
      </w:pPr>
      <w:rPr>
        <w:rFonts w:hint="default"/>
        <w:lang w:val="en-US" w:eastAsia="en-US" w:bidi="ar-SA"/>
      </w:rPr>
    </w:lvl>
    <w:lvl w:ilvl="6">
      <w:numFmt w:val="bullet"/>
      <w:lvlText w:val="•"/>
      <w:lvlJc w:val="left"/>
      <w:pPr>
        <w:ind w:left="7280" w:hanging="360"/>
      </w:pPr>
      <w:rPr>
        <w:rFonts w:hint="default"/>
        <w:lang w:val="en-US" w:eastAsia="en-US" w:bidi="ar-SA"/>
      </w:rPr>
    </w:lvl>
    <w:lvl w:ilvl="7">
      <w:numFmt w:val="bullet"/>
      <w:lvlText w:val="•"/>
      <w:lvlJc w:val="left"/>
      <w:pPr>
        <w:ind w:left="8263" w:hanging="360"/>
      </w:pPr>
      <w:rPr>
        <w:rFonts w:hint="default"/>
        <w:lang w:val="en-US" w:eastAsia="en-US" w:bidi="ar-SA"/>
      </w:rPr>
    </w:lvl>
    <w:lvl w:ilvl="8">
      <w:numFmt w:val="bullet"/>
      <w:lvlText w:val="•"/>
      <w:lvlJc w:val="left"/>
      <w:pPr>
        <w:ind w:left="9247" w:hanging="360"/>
      </w:pPr>
      <w:rPr>
        <w:rFonts w:hint="default"/>
        <w:lang w:val="en-US" w:eastAsia="en-US" w:bidi="ar-SA"/>
      </w:rPr>
    </w:lvl>
  </w:abstractNum>
  <w:abstractNum w:abstractNumId="22" w15:restartNumberingAfterBreak="0">
    <w:nsid w:val="0811241E"/>
    <w:multiLevelType w:val="multilevel"/>
    <w:tmpl w:val="75BE59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8501AFF"/>
    <w:multiLevelType w:val="hybridMultilevel"/>
    <w:tmpl w:val="C82254E8"/>
    <w:lvl w:ilvl="0" w:tplc="DB6C5CC8">
      <w:start w:val="1"/>
      <w:numFmt w:val="decimal"/>
      <w:lvlText w:val="%1."/>
      <w:lvlJc w:val="left"/>
      <w:pPr>
        <w:ind w:left="1582" w:hanging="454"/>
      </w:pPr>
      <w:rPr>
        <w:rFonts w:ascii="Calibri" w:eastAsia="Calibri" w:hAnsi="Calibri" w:cs="Calibri" w:hint="default"/>
        <w:b w:val="0"/>
        <w:bCs w:val="0"/>
        <w:i w:val="0"/>
        <w:iCs w:val="0"/>
        <w:spacing w:val="0"/>
        <w:w w:val="100"/>
        <w:sz w:val="24"/>
        <w:szCs w:val="24"/>
        <w:lang w:val="en-US" w:eastAsia="en-US" w:bidi="ar-SA"/>
      </w:rPr>
    </w:lvl>
    <w:lvl w:ilvl="1" w:tplc="CB78686A">
      <w:numFmt w:val="bullet"/>
      <w:lvlText w:val="•"/>
      <w:lvlJc w:val="left"/>
      <w:pPr>
        <w:ind w:left="2532" w:hanging="454"/>
      </w:pPr>
      <w:rPr>
        <w:rFonts w:hint="default"/>
        <w:lang w:val="en-US" w:eastAsia="en-US" w:bidi="ar-SA"/>
      </w:rPr>
    </w:lvl>
    <w:lvl w:ilvl="2" w:tplc="47528658">
      <w:numFmt w:val="bullet"/>
      <w:lvlText w:val="•"/>
      <w:lvlJc w:val="left"/>
      <w:pPr>
        <w:ind w:left="3485" w:hanging="454"/>
      </w:pPr>
      <w:rPr>
        <w:rFonts w:hint="default"/>
        <w:lang w:val="en-US" w:eastAsia="en-US" w:bidi="ar-SA"/>
      </w:rPr>
    </w:lvl>
    <w:lvl w:ilvl="3" w:tplc="7CC878BC">
      <w:numFmt w:val="bullet"/>
      <w:lvlText w:val="•"/>
      <w:lvlJc w:val="left"/>
      <w:pPr>
        <w:ind w:left="4438" w:hanging="454"/>
      </w:pPr>
      <w:rPr>
        <w:rFonts w:hint="default"/>
        <w:lang w:val="en-US" w:eastAsia="en-US" w:bidi="ar-SA"/>
      </w:rPr>
    </w:lvl>
    <w:lvl w:ilvl="4" w:tplc="56B8210C">
      <w:numFmt w:val="bullet"/>
      <w:lvlText w:val="•"/>
      <w:lvlJc w:val="left"/>
      <w:pPr>
        <w:ind w:left="5390" w:hanging="454"/>
      </w:pPr>
      <w:rPr>
        <w:rFonts w:hint="default"/>
        <w:lang w:val="en-US" w:eastAsia="en-US" w:bidi="ar-SA"/>
      </w:rPr>
    </w:lvl>
    <w:lvl w:ilvl="5" w:tplc="0DF6FB5C">
      <w:numFmt w:val="bullet"/>
      <w:lvlText w:val="•"/>
      <w:lvlJc w:val="left"/>
      <w:pPr>
        <w:ind w:left="6343" w:hanging="454"/>
      </w:pPr>
      <w:rPr>
        <w:rFonts w:hint="default"/>
        <w:lang w:val="en-US" w:eastAsia="en-US" w:bidi="ar-SA"/>
      </w:rPr>
    </w:lvl>
    <w:lvl w:ilvl="6" w:tplc="83BAF180">
      <w:numFmt w:val="bullet"/>
      <w:lvlText w:val="•"/>
      <w:lvlJc w:val="left"/>
      <w:pPr>
        <w:ind w:left="7296" w:hanging="454"/>
      </w:pPr>
      <w:rPr>
        <w:rFonts w:hint="default"/>
        <w:lang w:val="en-US" w:eastAsia="en-US" w:bidi="ar-SA"/>
      </w:rPr>
    </w:lvl>
    <w:lvl w:ilvl="7" w:tplc="46BE6460">
      <w:numFmt w:val="bullet"/>
      <w:lvlText w:val="•"/>
      <w:lvlJc w:val="left"/>
      <w:pPr>
        <w:ind w:left="8248" w:hanging="454"/>
      </w:pPr>
      <w:rPr>
        <w:rFonts w:hint="default"/>
        <w:lang w:val="en-US" w:eastAsia="en-US" w:bidi="ar-SA"/>
      </w:rPr>
    </w:lvl>
    <w:lvl w:ilvl="8" w:tplc="38C679BC">
      <w:numFmt w:val="bullet"/>
      <w:lvlText w:val="•"/>
      <w:lvlJc w:val="left"/>
      <w:pPr>
        <w:ind w:left="9201" w:hanging="454"/>
      </w:pPr>
      <w:rPr>
        <w:rFonts w:hint="default"/>
        <w:lang w:val="en-US" w:eastAsia="en-US" w:bidi="ar-SA"/>
      </w:rPr>
    </w:lvl>
  </w:abstractNum>
  <w:abstractNum w:abstractNumId="24" w15:restartNumberingAfterBreak="0">
    <w:nsid w:val="0A713006"/>
    <w:multiLevelType w:val="multilevel"/>
    <w:tmpl w:val="0A713006"/>
    <w:lvl w:ilvl="0">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numFmt w:val="bullet"/>
      <w:lvlText w:val="•"/>
      <w:lvlJc w:val="left"/>
      <w:pPr>
        <w:ind w:left="1587" w:hanging="360"/>
      </w:pPr>
      <w:rPr>
        <w:rFonts w:hint="default"/>
        <w:lang w:val="en-US" w:eastAsia="en-US" w:bidi="ar-SA"/>
      </w:rPr>
    </w:lvl>
    <w:lvl w:ilvl="2">
      <w:numFmt w:val="bullet"/>
      <w:lvlText w:val="•"/>
      <w:lvlJc w:val="left"/>
      <w:pPr>
        <w:ind w:left="2434" w:hanging="360"/>
      </w:pPr>
      <w:rPr>
        <w:rFonts w:hint="default"/>
        <w:lang w:val="en-US" w:eastAsia="en-US" w:bidi="ar-SA"/>
      </w:rPr>
    </w:lvl>
    <w:lvl w:ilvl="3">
      <w:numFmt w:val="bullet"/>
      <w:lvlText w:val="•"/>
      <w:lvlJc w:val="left"/>
      <w:pPr>
        <w:ind w:left="3282" w:hanging="360"/>
      </w:pPr>
      <w:rPr>
        <w:rFonts w:hint="default"/>
        <w:lang w:val="en-US" w:eastAsia="en-US" w:bidi="ar-SA"/>
      </w:rPr>
    </w:lvl>
    <w:lvl w:ilvl="4">
      <w:numFmt w:val="bullet"/>
      <w:lvlText w:val="•"/>
      <w:lvlJc w:val="left"/>
      <w:pPr>
        <w:ind w:left="4129" w:hanging="360"/>
      </w:pPr>
      <w:rPr>
        <w:rFonts w:hint="default"/>
        <w:lang w:val="en-US" w:eastAsia="en-US" w:bidi="ar-SA"/>
      </w:rPr>
    </w:lvl>
    <w:lvl w:ilvl="5">
      <w:numFmt w:val="bullet"/>
      <w:lvlText w:val="•"/>
      <w:lvlJc w:val="left"/>
      <w:pPr>
        <w:ind w:left="4977" w:hanging="360"/>
      </w:pPr>
      <w:rPr>
        <w:rFonts w:hint="default"/>
        <w:lang w:val="en-US" w:eastAsia="en-US" w:bidi="ar-SA"/>
      </w:rPr>
    </w:lvl>
    <w:lvl w:ilvl="6">
      <w:numFmt w:val="bullet"/>
      <w:lvlText w:val="•"/>
      <w:lvlJc w:val="left"/>
      <w:pPr>
        <w:ind w:left="5824" w:hanging="360"/>
      </w:pPr>
      <w:rPr>
        <w:rFonts w:hint="default"/>
        <w:lang w:val="en-US" w:eastAsia="en-US" w:bidi="ar-SA"/>
      </w:rPr>
    </w:lvl>
    <w:lvl w:ilvl="7">
      <w:numFmt w:val="bullet"/>
      <w:lvlText w:val="•"/>
      <w:lvlJc w:val="left"/>
      <w:pPr>
        <w:ind w:left="6672" w:hanging="360"/>
      </w:pPr>
      <w:rPr>
        <w:rFonts w:hint="default"/>
        <w:lang w:val="en-US" w:eastAsia="en-US" w:bidi="ar-SA"/>
      </w:rPr>
    </w:lvl>
    <w:lvl w:ilvl="8">
      <w:numFmt w:val="bullet"/>
      <w:lvlText w:val="•"/>
      <w:lvlJc w:val="left"/>
      <w:pPr>
        <w:ind w:left="7519" w:hanging="360"/>
      </w:pPr>
      <w:rPr>
        <w:rFonts w:hint="default"/>
        <w:lang w:val="en-US" w:eastAsia="en-US" w:bidi="ar-SA"/>
      </w:rPr>
    </w:lvl>
  </w:abstractNum>
  <w:abstractNum w:abstractNumId="25" w15:restartNumberingAfterBreak="0">
    <w:nsid w:val="0C1E0BD1"/>
    <w:multiLevelType w:val="multilevel"/>
    <w:tmpl w:val="0C1E0BD1"/>
    <w:lvl w:ilvl="0">
      <w:start w:val="1"/>
      <w:numFmt w:val="decimal"/>
      <w:lvlText w:val="%1."/>
      <w:lvlJc w:val="left"/>
      <w:pPr>
        <w:ind w:left="472" w:hanging="360"/>
        <w:jc w:val="left"/>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numFmt w:val="bullet"/>
      <w:lvlText w:val="•"/>
      <w:lvlJc w:val="left"/>
      <w:pPr>
        <w:ind w:left="911" w:hanging="360"/>
      </w:pPr>
      <w:rPr>
        <w:rFonts w:hint="default"/>
        <w:lang w:val="en-US" w:eastAsia="en-US" w:bidi="ar-SA"/>
      </w:rPr>
    </w:lvl>
    <w:lvl w:ilvl="2">
      <w:numFmt w:val="bullet"/>
      <w:lvlText w:val="•"/>
      <w:lvlJc w:val="left"/>
      <w:pPr>
        <w:ind w:left="1342" w:hanging="360"/>
      </w:pPr>
      <w:rPr>
        <w:rFonts w:hint="default"/>
        <w:lang w:val="en-US" w:eastAsia="en-US" w:bidi="ar-SA"/>
      </w:rPr>
    </w:lvl>
    <w:lvl w:ilvl="3">
      <w:numFmt w:val="bullet"/>
      <w:lvlText w:val="•"/>
      <w:lvlJc w:val="left"/>
      <w:pPr>
        <w:ind w:left="1773" w:hanging="360"/>
      </w:pPr>
      <w:rPr>
        <w:rFonts w:hint="default"/>
        <w:lang w:val="en-US" w:eastAsia="en-US" w:bidi="ar-SA"/>
      </w:rPr>
    </w:lvl>
    <w:lvl w:ilvl="4">
      <w:numFmt w:val="bullet"/>
      <w:lvlText w:val="•"/>
      <w:lvlJc w:val="left"/>
      <w:pPr>
        <w:ind w:left="2204" w:hanging="360"/>
      </w:pPr>
      <w:rPr>
        <w:rFonts w:hint="default"/>
        <w:lang w:val="en-US" w:eastAsia="en-US" w:bidi="ar-SA"/>
      </w:rPr>
    </w:lvl>
    <w:lvl w:ilvl="5">
      <w:numFmt w:val="bullet"/>
      <w:lvlText w:val="•"/>
      <w:lvlJc w:val="left"/>
      <w:pPr>
        <w:ind w:left="2635" w:hanging="360"/>
      </w:pPr>
      <w:rPr>
        <w:rFonts w:hint="default"/>
        <w:lang w:val="en-US" w:eastAsia="en-US" w:bidi="ar-SA"/>
      </w:rPr>
    </w:lvl>
    <w:lvl w:ilvl="6">
      <w:numFmt w:val="bullet"/>
      <w:lvlText w:val="•"/>
      <w:lvlJc w:val="left"/>
      <w:pPr>
        <w:ind w:left="3066" w:hanging="360"/>
      </w:pPr>
      <w:rPr>
        <w:rFonts w:hint="default"/>
        <w:lang w:val="en-US" w:eastAsia="en-US" w:bidi="ar-SA"/>
      </w:rPr>
    </w:lvl>
    <w:lvl w:ilvl="7">
      <w:numFmt w:val="bullet"/>
      <w:lvlText w:val="•"/>
      <w:lvlJc w:val="left"/>
      <w:pPr>
        <w:ind w:left="3497" w:hanging="360"/>
      </w:pPr>
      <w:rPr>
        <w:rFonts w:hint="default"/>
        <w:lang w:val="en-US" w:eastAsia="en-US" w:bidi="ar-SA"/>
      </w:rPr>
    </w:lvl>
    <w:lvl w:ilvl="8">
      <w:numFmt w:val="bullet"/>
      <w:lvlText w:val="•"/>
      <w:lvlJc w:val="left"/>
      <w:pPr>
        <w:ind w:left="3928" w:hanging="360"/>
      </w:pPr>
      <w:rPr>
        <w:rFonts w:hint="default"/>
        <w:lang w:val="en-US" w:eastAsia="en-US" w:bidi="ar-SA"/>
      </w:rPr>
    </w:lvl>
  </w:abstractNum>
  <w:abstractNum w:abstractNumId="26" w15:restartNumberingAfterBreak="0">
    <w:nsid w:val="0C456CCD"/>
    <w:multiLevelType w:val="multilevel"/>
    <w:tmpl w:val="0C456CC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15E67B4"/>
    <w:multiLevelType w:val="multilevel"/>
    <w:tmpl w:val="115E67B4"/>
    <w:lvl w:ilvl="0">
      <w:numFmt w:val="bullet"/>
      <w:lvlText w:val=""/>
      <w:lvlJc w:val="left"/>
      <w:pPr>
        <w:ind w:left="837" w:hanging="363"/>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1629" w:hanging="363"/>
      </w:pPr>
      <w:rPr>
        <w:rFonts w:hint="default"/>
        <w:lang w:val="en-US" w:eastAsia="en-US" w:bidi="ar-SA"/>
      </w:rPr>
    </w:lvl>
    <w:lvl w:ilvl="2">
      <w:numFmt w:val="bullet"/>
      <w:lvlText w:val="•"/>
      <w:lvlJc w:val="left"/>
      <w:pPr>
        <w:ind w:left="2419" w:hanging="363"/>
      </w:pPr>
      <w:rPr>
        <w:rFonts w:hint="default"/>
        <w:lang w:val="en-US" w:eastAsia="en-US" w:bidi="ar-SA"/>
      </w:rPr>
    </w:lvl>
    <w:lvl w:ilvl="3">
      <w:numFmt w:val="bullet"/>
      <w:lvlText w:val="•"/>
      <w:lvlJc w:val="left"/>
      <w:pPr>
        <w:ind w:left="3209" w:hanging="363"/>
      </w:pPr>
      <w:rPr>
        <w:rFonts w:hint="default"/>
        <w:lang w:val="en-US" w:eastAsia="en-US" w:bidi="ar-SA"/>
      </w:rPr>
    </w:lvl>
    <w:lvl w:ilvl="4">
      <w:numFmt w:val="bullet"/>
      <w:lvlText w:val="•"/>
      <w:lvlJc w:val="left"/>
      <w:pPr>
        <w:ind w:left="3999" w:hanging="363"/>
      </w:pPr>
      <w:rPr>
        <w:rFonts w:hint="default"/>
        <w:lang w:val="en-US" w:eastAsia="en-US" w:bidi="ar-SA"/>
      </w:rPr>
    </w:lvl>
    <w:lvl w:ilvl="5">
      <w:numFmt w:val="bullet"/>
      <w:lvlText w:val="•"/>
      <w:lvlJc w:val="left"/>
      <w:pPr>
        <w:ind w:left="4789" w:hanging="363"/>
      </w:pPr>
      <w:rPr>
        <w:rFonts w:hint="default"/>
        <w:lang w:val="en-US" w:eastAsia="en-US" w:bidi="ar-SA"/>
      </w:rPr>
    </w:lvl>
    <w:lvl w:ilvl="6">
      <w:numFmt w:val="bullet"/>
      <w:lvlText w:val="•"/>
      <w:lvlJc w:val="left"/>
      <w:pPr>
        <w:ind w:left="5578" w:hanging="363"/>
      </w:pPr>
      <w:rPr>
        <w:rFonts w:hint="default"/>
        <w:lang w:val="en-US" w:eastAsia="en-US" w:bidi="ar-SA"/>
      </w:rPr>
    </w:lvl>
    <w:lvl w:ilvl="7">
      <w:numFmt w:val="bullet"/>
      <w:lvlText w:val="•"/>
      <w:lvlJc w:val="left"/>
      <w:pPr>
        <w:ind w:left="6368" w:hanging="363"/>
      </w:pPr>
      <w:rPr>
        <w:rFonts w:hint="default"/>
        <w:lang w:val="en-US" w:eastAsia="en-US" w:bidi="ar-SA"/>
      </w:rPr>
    </w:lvl>
    <w:lvl w:ilvl="8">
      <w:numFmt w:val="bullet"/>
      <w:lvlText w:val="•"/>
      <w:lvlJc w:val="left"/>
      <w:pPr>
        <w:ind w:left="7158" w:hanging="363"/>
      </w:pPr>
      <w:rPr>
        <w:rFonts w:hint="default"/>
        <w:lang w:val="en-US" w:eastAsia="en-US" w:bidi="ar-SA"/>
      </w:rPr>
    </w:lvl>
  </w:abstractNum>
  <w:abstractNum w:abstractNumId="28" w15:restartNumberingAfterBreak="0">
    <w:nsid w:val="118B27D6"/>
    <w:multiLevelType w:val="multilevel"/>
    <w:tmpl w:val="118B27D6"/>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13501A5E"/>
    <w:multiLevelType w:val="multilevel"/>
    <w:tmpl w:val="13501A5E"/>
    <w:lvl w:ilvl="0">
      <w:start w:val="3"/>
      <w:numFmt w:val="decimal"/>
      <w:lvlText w:val="%1."/>
      <w:lvlJc w:val="left"/>
      <w:pPr>
        <w:ind w:left="312" w:hanging="171"/>
        <w:jc w:val="left"/>
      </w:pPr>
      <w:rPr>
        <w:rFonts w:hint="default"/>
        <w:spacing w:val="0"/>
        <w:w w:val="82"/>
        <w:lang w:val="en-US" w:eastAsia="en-US" w:bidi="ar-SA"/>
      </w:rPr>
    </w:lvl>
    <w:lvl w:ilvl="1">
      <w:numFmt w:val="bullet"/>
      <w:lvlText w:val="•"/>
      <w:lvlJc w:val="left"/>
      <w:pPr>
        <w:ind w:left="1337" w:hanging="171"/>
      </w:pPr>
      <w:rPr>
        <w:rFonts w:hint="default"/>
        <w:lang w:val="en-US" w:eastAsia="en-US" w:bidi="ar-SA"/>
      </w:rPr>
    </w:lvl>
    <w:lvl w:ilvl="2">
      <w:numFmt w:val="bullet"/>
      <w:lvlText w:val="•"/>
      <w:lvlJc w:val="left"/>
      <w:pPr>
        <w:ind w:left="2355" w:hanging="171"/>
      </w:pPr>
      <w:rPr>
        <w:rFonts w:hint="default"/>
        <w:lang w:val="en-US" w:eastAsia="en-US" w:bidi="ar-SA"/>
      </w:rPr>
    </w:lvl>
    <w:lvl w:ilvl="3">
      <w:numFmt w:val="bullet"/>
      <w:lvlText w:val="•"/>
      <w:lvlJc w:val="left"/>
      <w:pPr>
        <w:ind w:left="3372" w:hanging="171"/>
      </w:pPr>
      <w:rPr>
        <w:rFonts w:hint="default"/>
        <w:lang w:val="en-US" w:eastAsia="en-US" w:bidi="ar-SA"/>
      </w:rPr>
    </w:lvl>
    <w:lvl w:ilvl="4">
      <w:numFmt w:val="bullet"/>
      <w:lvlText w:val="•"/>
      <w:lvlJc w:val="left"/>
      <w:pPr>
        <w:ind w:left="4390" w:hanging="171"/>
      </w:pPr>
      <w:rPr>
        <w:rFonts w:hint="default"/>
        <w:lang w:val="en-US" w:eastAsia="en-US" w:bidi="ar-SA"/>
      </w:rPr>
    </w:lvl>
    <w:lvl w:ilvl="5">
      <w:numFmt w:val="bullet"/>
      <w:lvlText w:val="•"/>
      <w:lvlJc w:val="left"/>
      <w:pPr>
        <w:ind w:left="5407" w:hanging="171"/>
      </w:pPr>
      <w:rPr>
        <w:rFonts w:hint="default"/>
        <w:lang w:val="en-US" w:eastAsia="en-US" w:bidi="ar-SA"/>
      </w:rPr>
    </w:lvl>
    <w:lvl w:ilvl="6">
      <w:numFmt w:val="bullet"/>
      <w:lvlText w:val="•"/>
      <w:lvlJc w:val="left"/>
      <w:pPr>
        <w:ind w:left="6425" w:hanging="171"/>
      </w:pPr>
      <w:rPr>
        <w:rFonts w:hint="default"/>
        <w:lang w:val="en-US" w:eastAsia="en-US" w:bidi="ar-SA"/>
      </w:rPr>
    </w:lvl>
    <w:lvl w:ilvl="7">
      <w:numFmt w:val="bullet"/>
      <w:lvlText w:val="•"/>
      <w:lvlJc w:val="left"/>
      <w:pPr>
        <w:ind w:left="7442" w:hanging="171"/>
      </w:pPr>
      <w:rPr>
        <w:rFonts w:hint="default"/>
        <w:lang w:val="en-US" w:eastAsia="en-US" w:bidi="ar-SA"/>
      </w:rPr>
    </w:lvl>
    <w:lvl w:ilvl="8">
      <w:numFmt w:val="bullet"/>
      <w:lvlText w:val="•"/>
      <w:lvlJc w:val="left"/>
      <w:pPr>
        <w:ind w:left="8460" w:hanging="171"/>
      </w:pPr>
      <w:rPr>
        <w:rFonts w:hint="default"/>
        <w:lang w:val="en-US" w:eastAsia="en-US" w:bidi="ar-SA"/>
      </w:rPr>
    </w:lvl>
  </w:abstractNum>
  <w:abstractNum w:abstractNumId="30" w15:restartNumberingAfterBreak="0">
    <w:nsid w:val="13AF7D58"/>
    <w:multiLevelType w:val="singleLevel"/>
    <w:tmpl w:val="13AF7D58"/>
    <w:lvl w:ilvl="0">
      <w:start w:val="1"/>
      <w:numFmt w:val="decimal"/>
      <w:suff w:val="space"/>
      <w:lvlText w:val="%1."/>
      <w:lvlJc w:val="left"/>
    </w:lvl>
  </w:abstractNum>
  <w:abstractNum w:abstractNumId="31" w15:restartNumberingAfterBreak="0">
    <w:nsid w:val="14FB0D7D"/>
    <w:multiLevelType w:val="multilevel"/>
    <w:tmpl w:val="14FB0D7D"/>
    <w:lvl w:ilvl="0">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numFmt w:val="bullet"/>
      <w:lvlText w:val="•"/>
      <w:lvlJc w:val="left"/>
      <w:pPr>
        <w:ind w:left="1587" w:hanging="360"/>
      </w:pPr>
      <w:rPr>
        <w:rFonts w:hint="default"/>
        <w:lang w:val="en-US" w:eastAsia="en-US" w:bidi="ar-SA"/>
      </w:rPr>
    </w:lvl>
    <w:lvl w:ilvl="2">
      <w:numFmt w:val="bullet"/>
      <w:lvlText w:val="•"/>
      <w:lvlJc w:val="left"/>
      <w:pPr>
        <w:ind w:left="2434" w:hanging="360"/>
      </w:pPr>
      <w:rPr>
        <w:rFonts w:hint="default"/>
        <w:lang w:val="en-US" w:eastAsia="en-US" w:bidi="ar-SA"/>
      </w:rPr>
    </w:lvl>
    <w:lvl w:ilvl="3">
      <w:numFmt w:val="bullet"/>
      <w:lvlText w:val="•"/>
      <w:lvlJc w:val="left"/>
      <w:pPr>
        <w:ind w:left="3282" w:hanging="360"/>
      </w:pPr>
      <w:rPr>
        <w:rFonts w:hint="default"/>
        <w:lang w:val="en-US" w:eastAsia="en-US" w:bidi="ar-SA"/>
      </w:rPr>
    </w:lvl>
    <w:lvl w:ilvl="4">
      <w:numFmt w:val="bullet"/>
      <w:lvlText w:val="•"/>
      <w:lvlJc w:val="left"/>
      <w:pPr>
        <w:ind w:left="4129" w:hanging="360"/>
      </w:pPr>
      <w:rPr>
        <w:rFonts w:hint="default"/>
        <w:lang w:val="en-US" w:eastAsia="en-US" w:bidi="ar-SA"/>
      </w:rPr>
    </w:lvl>
    <w:lvl w:ilvl="5">
      <w:numFmt w:val="bullet"/>
      <w:lvlText w:val="•"/>
      <w:lvlJc w:val="left"/>
      <w:pPr>
        <w:ind w:left="4977" w:hanging="360"/>
      </w:pPr>
      <w:rPr>
        <w:rFonts w:hint="default"/>
        <w:lang w:val="en-US" w:eastAsia="en-US" w:bidi="ar-SA"/>
      </w:rPr>
    </w:lvl>
    <w:lvl w:ilvl="6">
      <w:numFmt w:val="bullet"/>
      <w:lvlText w:val="•"/>
      <w:lvlJc w:val="left"/>
      <w:pPr>
        <w:ind w:left="5824" w:hanging="360"/>
      </w:pPr>
      <w:rPr>
        <w:rFonts w:hint="default"/>
        <w:lang w:val="en-US" w:eastAsia="en-US" w:bidi="ar-SA"/>
      </w:rPr>
    </w:lvl>
    <w:lvl w:ilvl="7">
      <w:numFmt w:val="bullet"/>
      <w:lvlText w:val="•"/>
      <w:lvlJc w:val="left"/>
      <w:pPr>
        <w:ind w:left="6672" w:hanging="360"/>
      </w:pPr>
      <w:rPr>
        <w:rFonts w:hint="default"/>
        <w:lang w:val="en-US" w:eastAsia="en-US" w:bidi="ar-SA"/>
      </w:rPr>
    </w:lvl>
    <w:lvl w:ilvl="8">
      <w:numFmt w:val="bullet"/>
      <w:lvlText w:val="•"/>
      <w:lvlJc w:val="left"/>
      <w:pPr>
        <w:ind w:left="7519" w:hanging="360"/>
      </w:pPr>
      <w:rPr>
        <w:rFonts w:hint="default"/>
        <w:lang w:val="en-US" w:eastAsia="en-US" w:bidi="ar-SA"/>
      </w:rPr>
    </w:lvl>
  </w:abstractNum>
  <w:abstractNum w:abstractNumId="32" w15:restartNumberingAfterBreak="0">
    <w:nsid w:val="15AE5EBD"/>
    <w:multiLevelType w:val="hybridMultilevel"/>
    <w:tmpl w:val="FD4ACCB6"/>
    <w:lvl w:ilvl="0" w:tplc="791E0958">
      <w:start w:val="1"/>
      <w:numFmt w:val="decimal"/>
      <w:lvlText w:val="%1."/>
      <w:lvlJc w:val="left"/>
      <w:pPr>
        <w:ind w:left="91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4809060">
      <w:start w:val="1"/>
      <w:numFmt w:val="decimal"/>
      <w:lvlText w:val="%2."/>
      <w:lvlJc w:val="left"/>
      <w:pPr>
        <w:ind w:left="1097" w:hanging="411"/>
      </w:pPr>
      <w:rPr>
        <w:rFonts w:ascii="Times New Roman" w:eastAsia="Times New Roman" w:hAnsi="Times New Roman" w:cs="Times New Roman"/>
        <w:b w:val="0"/>
        <w:bCs w:val="0"/>
        <w:i w:val="0"/>
        <w:iCs w:val="0"/>
        <w:spacing w:val="0"/>
        <w:w w:val="100"/>
        <w:sz w:val="22"/>
        <w:szCs w:val="22"/>
        <w:lang w:val="en-US" w:eastAsia="en-US" w:bidi="ar-SA"/>
      </w:rPr>
    </w:lvl>
    <w:lvl w:ilvl="2" w:tplc="D5580E2A">
      <w:numFmt w:val="bullet"/>
      <w:lvlText w:val="•"/>
      <w:lvlJc w:val="left"/>
      <w:pPr>
        <w:ind w:left="2065" w:hanging="411"/>
      </w:pPr>
      <w:rPr>
        <w:rFonts w:hint="default"/>
        <w:lang w:val="en-US" w:eastAsia="en-US" w:bidi="ar-SA"/>
      </w:rPr>
    </w:lvl>
    <w:lvl w:ilvl="3" w:tplc="C1F0BB42">
      <w:numFmt w:val="bullet"/>
      <w:lvlText w:val="•"/>
      <w:lvlJc w:val="left"/>
      <w:pPr>
        <w:ind w:left="3030" w:hanging="411"/>
      </w:pPr>
      <w:rPr>
        <w:rFonts w:hint="default"/>
        <w:lang w:val="en-US" w:eastAsia="en-US" w:bidi="ar-SA"/>
      </w:rPr>
    </w:lvl>
    <w:lvl w:ilvl="4" w:tplc="4DE4BD78">
      <w:numFmt w:val="bullet"/>
      <w:lvlText w:val="•"/>
      <w:lvlJc w:val="left"/>
      <w:pPr>
        <w:ind w:left="3995" w:hanging="411"/>
      </w:pPr>
      <w:rPr>
        <w:rFonts w:hint="default"/>
        <w:lang w:val="en-US" w:eastAsia="en-US" w:bidi="ar-SA"/>
      </w:rPr>
    </w:lvl>
    <w:lvl w:ilvl="5" w:tplc="2BC6BB26">
      <w:numFmt w:val="bullet"/>
      <w:lvlText w:val="•"/>
      <w:lvlJc w:val="left"/>
      <w:pPr>
        <w:ind w:left="4960" w:hanging="411"/>
      </w:pPr>
      <w:rPr>
        <w:rFonts w:hint="default"/>
        <w:lang w:val="en-US" w:eastAsia="en-US" w:bidi="ar-SA"/>
      </w:rPr>
    </w:lvl>
    <w:lvl w:ilvl="6" w:tplc="1DF24CB4">
      <w:numFmt w:val="bullet"/>
      <w:lvlText w:val="•"/>
      <w:lvlJc w:val="left"/>
      <w:pPr>
        <w:ind w:left="5925" w:hanging="411"/>
      </w:pPr>
      <w:rPr>
        <w:rFonts w:hint="default"/>
        <w:lang w:val="en-US" w:eastAsia="en-US" w:bidi="ar-SA"/>
      </w:rPr>
    </w:lvl>
    <w:lvl w:ilvl="7" w:tplc="29D64226">
      <w:numFmt w:val="bullet"/>
      <w:lvlText w:val="•"/>
      <w:lvlJc w:val="left"/>
      <w:pPr>
        <w:ind w:left="6890" w:hanging="411"/>
      </w:pPr>
      <w:rPr>
        <w:rFonts w:hint="default"/>
        <w:lang w:val="en-US" w:eastAsia="en-US" w:bidi="ar-SA"/>
      </w:rPr>
    </w:lvl>
    <w:lvl w:ilvl="8" w:tplc="095AFC7E">
      <w:numFmt w:val="bullet"/>
      <w:lvlText w:val="•"/>
      <w:lvlJc w:val="left"/>
      <w:pPr>
        <w:ind w:left="7855" w:hanging="411"/>
      </w:pPr>
      <w:rPr>
        <w:rFonts w:hint="default"/>
        <w:lang w:val="en-US" w:eastAsia="en-US" w:bidi="ar-SA"/>
      </w:rPr>
    </w:lvl>
  </w:abstractNum>
  <w:abstractNum w:abstractNumId="33" w15:restartNumberingAfterBreak="0">
    <w:nsid w:val="18E660CA"/>
    <w:multiLevelType w:val="multilevel"/>
    <w:tmpl w:val="18E660CA"/>
    <w:lvl w:ilvl="0">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numFmt w:val="bullet"/>
      <w:lvlText w:val="•"/>
      <w:lvlJc w:val="left"/>
      <w:pPr>
        <w:ind w:left="1587" w:hanging="360"/>
      </w:pPr>
      <w:rPr>
        <w:rFonts w:hint="default"/>
        <w:lang w:val="en-US" w:eastAsia="en-US" w:bidi="ar-SA"/>
      </w:rPr>
    </w:lvl>
    <w:lvl w:ilvl="2">
      <w:numFmt w:val="bullet"/>
      <w:lvlText w:val="•"/>
      <w:lvlJc w:val="left"/>
      <w:pPr>
        <w:ind w:left="2434" w:hanging="360"/>
      </w:pPr>
      <w:rPr>
        <w:rFonts w:hint="default"/>
        <w:lang w:val="en-US" w:eastAsia="en-US" w:bidi="ar-SA"/>
      </w:rPr>
    </w:lvl>
    <w:lvl w:ilvl="3">
      <w:numFmt w:val="bullet"/>
      <w:lvlText w:val="•"/>
      <w:lvlJc w:val="left"/>
      <w:pPr>
        <w:ind w:left="3282" w:hanging="360"/>
      </w:pPr>
      <w:rPr>
        <w:rFonts w:hint="default"/>
        <w:lang w:val="en-US" w:eastAsia="en-US" w:bidi="ar-SA"/>
      </w:rPr>
    </w:lvl>
    <w:lvl w:ilvl="4">
      <w:numFmt w:val="bullet"/>
      <w:lvlText w:val="•"/>
      <w:lvlJc w:val="left"/>
      <w:pPr>
        <w:ind w:left="4129" w:hanging="360"/>
      </w:pPr>
      <w:rPr>
        <w:rFonts w:hint="default"/>
        <w:lang w:val="en-US" w:eastAsia="en-US" w:bidi="ar-SA"/>
      </w:rPr>
    </w:lvl>
    <w:lvl w:ilvl="5">
      <w:numFmt w:val="bullet"/>
      <w:lvlText w:val="•"/>
      <w:lvlJc w:val="left"/>
      <w:pPr>
        <w:ind w:left="4977" w:hanging="360"/>
      </w:pPr>
      <w:rPr>
        <w:rFonts w:hint="default"/>
        <w:lang w:val="en-US" w:eastAsia="en-US" w:bidi="ar-SA"/>
      </w:rPr>
    </w:lvl>
    <w:lvl w:ilvl="6">
      <w:numFmt w:val="bullet"/>
      <w:lvlText w:val="•"/>
      <w:lvlJc w:val="left"/>
      <w:pPr>
        <w:ind w:left="5824" w:hanging="360"/>
      </w:pPr>
      <w:rPr>
        <w:rFonts w:hint="default"/>
        <w:lang w:val="en-US" w:eastAsia="en-US" w:bidi="ar-SA"/>
      </w:rPr>
    </w:lvl>
    <w:lvl w:ilvl="7">
      <w:numFmt w:val="bullet"/>
      <w:lvlText w:val="•"/>
      <w:lvlJc w:val="left"/>
      <w:pPr>
        <w:ind w:left="6672" w:hanging="360"/>
      </w:pPr>
      <w:rPr>
        <w:rFonts w:hint="default"/>
        <w:lang w:val="en-US" w:eastAsia="en-US" w:bidi="ar-SA"/>
      </w:rPr>
    </w:lvl>
    <w:lvl w:ilvl="8">
      <w:numFmt w:val="bullet"/>
      <w:lvlText w:val="•"/>
      <w:lvlJc w:val="left"/>
      <w:pPr>
        <w:ind w:left="7519" w:hanging="360"/>
      </w:pPr>
      <w:rPr>
        <w:rFonts w:hint="default"/>
        <w:lang w:val="en-US" w:eastAsia="en-US" w:bidi="ar-SA"/>
      </w:rPr>
    </w:lvl>
  </w:abstractNum>
  <w:abstractNum w:abstractNumId="34" w15:restartNumberingAfterBreak="0">
    <w:nsid w:val="195F0497"/>
    <w:multiLevelType w:val="multilevel"/>
    <w:tmpl w:val="195F0497"/>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1C151619"/>
    <w:multiLevelType w:val="multilevel"/>
    <w:tmpl w:val="D2882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CB21EAE"/>
    <w:multiLevelType w:val="multilevel"/>
    <w:tmpl w:val="1CB21EAE"/>
    <w:lvl w:ilvl="0">
      <w:numFmt w:val="bullet"/>
      <w:lvlText w:val=""/>
      <w:lvlJc w:val="left"/>
      <w:pPr>
        <w:ind w:left="835" w:hanging="363"/>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1638" w:hanging="363"/>
      </w:pPr>
      <w:rPr>
        <w:rFonts w:hint="default"/>
        <w:lang w:val="en-US" w:eastAsia="en-US" w:bidi="ar-SA"/>
      </w:rPr>
    </w:lvl>
    <w:lvl w:ilvl="2">
      <w:numFmt w:val="bullet"/>
      <w:lvlText w:val="•"/>
      <w:lvlJc w:val="left"/>
      <w:pPr>
        <w:ind w:left="2437" w:hanging="363"/>
      </w:pPr>
      <w:rPr>
        <w:rFonts w:hint="default"/>
        <w:lang w:val="en-US" w:eastAsia="en-US" w:bidi="ar-SA"/>
      </w:rPr>
    </w:lvl>
    <w:lvl w:ilvl="3">
      <w:numFmt w:val="bullet"/>
      <w:lvlText w:val="•"/>
      <w:lvlJc w:val="left"/>
      <w:pPr>
        <w:ind w:left="3235" w:hanging="363"/>
      </w:pPr>
      <w:rPr>
        <w:rFonts w:hint="default"/>
        <w:lang w:val="en-US" w:eastAsia="en-US" w:bidi="ar-SA"/>
      </w:rPr>
    </w:lvl>
    <w:lvl w:ilvl="4">
      <w:numFmt w:val="bullet"/>
      <w:lvlText w:val="•"/>
      <w:lvlJc w:val="left"/>
      <w:pPr>
        <w:ind w:left="4034" w:hanging="363"/>
      </w:pPr>
      <w:rPr>
        <w:rFonts w:hint="default"/>
        <w:lang w:val="en-US" w:eastAsia="en-US" w:bidi="ar-SA"/>
      </w:rPr>
    </w:lvl>
    <w:lvl w:ilvl="5">
      <w:numFmt w:val="bullet"/>
      <w:lvlText w:val="•"/>
      <w:lvlJc w:val="left"/>
      <w:pPr>
        <w:ind w:left="4833" w:hanging="363"/>
      </w:pPr>
      <w:rPr>
        <w:rFonts w:hint="default"/>
        <w:lang w:val="en-US" w:eastAsia="en-US" w:bidi="ar-SA"/>
      </w:rPr>
    </w:lvl>
    <w:lvl w:ilvl="6">
      <w:numFmt w:val="bullet"/>
      <w:lvlText w:val="•"/>
      <w:lvlJc w:val="left"/>
      <w:pPr>
        <w:ind w:left="5631" w:hanging="363"/>
      </w:pPr>
      <w:rPr>
        <w:rFonts w:hint="default"/>
        <w:lang w:val="en-US" w:eastAsia="en-US" w:bidi="ar-SA"/>
      </w:rPr>
    </w:lvl>
    <w:lvl w:ilvl="7">
      <w:numFmt w:val="bullet"/>
      <w:lvlText w:val="•"/>
      <w:lvlJc w:val="left"/>
      <w:pPr>
        <w:ind w:left="6430" w:hanging="363"/>
      </w:pPr>
      <w:rPr>
        <w:rFonts w:hint="default"/>
        <w:lang w:val="en-US" w:eastAsia="en-US" w:bidi="ar-SA"/>
      </w:rPr>
    </w:lvl>
    <w:lvl w:ilvl="8">
      <w:numFmt w:val="bullet"/>
      <w:lvlText w:val="•"/>
      <w:lvlJc w:val="left"/>
      <w:pPr>
        <w:ind w:left="7228" w:hanging="363"/>
      </w:pPr>
      <w:rPr>
        <w:rFonts w:hint="default"/>
        <w:lang w:val="en-US" w:eastAsia="en-US" w:bidi="ar-SA"/>
      </w:rPr>
    </w:lvl>
  </w:abstractNum>
  <w:abstractNum w:abstractNumId="37" w15:restartNumberingAfterBreak="0">
    <w:nsid w:val="1CB57AA4"/>
    <w:multiLevelType w:val="multilevel"/>
    <w:tmpl w:val="1CB57AA4"/>
    <w:lvl w:ilvl="0">
      <w:start w:val="1"/>
      <w:numFmt w:val="decimal"/>
      <w:lvlText w:val="%1."/>
      <w:lvlJc w:val="left"/>
      <w:pPr>
        <w:ind w:left="489" w:hanging="360"/>
        <w:jc w:val="left"/>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numFmt w:val="bullet"/>
      <w:lvlText w:val="•"/>
      <w:lvlJc w:val="left"/>
      <w:pPr>
        <w:ind w:left="911" w:hanging="360"/>
      </w:pPr>
      <w:rPr>
        <w:rFonts w:hint="default"/>
        <w:lang w:val="en-US" w:eastAsia="en-US" w:bidi="ar-SA"/>
      </w:rPr>
    </w:lvl>
    <w:lvl w:ilvl="2">
      <w:numFmt w:val="bullet"/>
      <w:lvlText w:val="•"/>
      <w:lvlJc w:val="left"/>
      <w:pPr>
        <w:ind w:left="1342" w:hanging="360"/>
      </w:pPr>
      <w:rPr>
        <w:rFonts w:hint="default"/>
        <w:lang w:val="en-US" w:eastAsia="en-US" w:bidi="ar-SA"/>
      </w:rPr>
    </w:lvl>
    <w:lvl w:ilvl="3">
      <w:numFmt w:val="bullet"/>
      <w:lvlText w:val="•"/>
      <w:lvlJc w:val="left"/>
      <w:pPr>
        <w:ind w:left="1773" w:hanging="360"/>
      </w:pPr>
      <w:rPr>
        <w:rFonts w:hint="default"/>
        <w:lang w:val="en-US" w:eastAsia="en-US" w:bidi="ar-SA"/>
      </w:rPr>
    </w:lvl>
    <w:lvl w:ilvl="4">
      <w:numFmt w:val="bullet"/>
      <w:lvlText w:val="•"/>
      <w:lvlJc w:val="left"/>
      <w:pPr>
        <w:ind w:left="2204" w:hanging="360"/>
      </w:pPr>
      <w:rPr>
        <w:rFonts w:hint="default"/>
        <w:lang w:val="en-US" w:eastAsia="en-US" w:bidi="ar-SA"/>
      </w:rPr>
    </w:lvl>
    <w:lvl w:ilvl="5">
      <w:numFmt w:val="bullet"/>
      <w:lvlText w:val="•"/>
      <w:lvlJc w:val="left"/>
      <w:pPr>
        <w:ind w:left="2635" w:hanging="360"/>
      </w:pPr>
      <w:rPr>
        <w:rFonts w:hint="default"/>
        <w:lang w:val="en-US" w:eastAsia="en-US" w:bidi="ar-SA"/>
      </w:rPr>
    </w:lvl>
    <w:lvl w:ilvl="6">
      <w:numFmt w:val="bullet"/>
      <w:lvlText w:val="•"/>
      <w:lvlJc w:val="left"/>
      <w:pPr>
        <w:ind w:left="3066" w:hanging="360"/>
      </w:pPr>
      <w:rPr>
        <w:rFonts w:hint="default"/>
        <w:lang w:val="en-US" w:eastAsia="en-US" w:bidi="ar-SA"/>
      </w:rPr>
    </w:lvl>
    <w:lvl w:ilvl="7">
      <w:numFmt w:val="bullet"/>
      <w:lvlText w:val="•"/>
      <w:lvlJc w:val="left"/>
      <w:pPr>
        <w:ind w:left="3497" w:hanging="360"/>
      </w:pPr>
      <w:rPr>
        <w:rFonts w:hint="default"/>
        <w:lang w:val="en-US" w:eastAsia="en-US" w:bidi="ar-SA"/>
      </w:rPr>
    </w:lvl>
    <w:lvl w:ilvl="8">
      <w:numFmt w:val="bullet"/>
      <w:lvlText w:val="•"/>
      <w:lvlJc w:val="left"/>
      <w:pPr>
        <w:ind w:left="3928" w:hanging="360"/>
      </w:pPr>
      <w:rPr>
        <w:rFonts w:hint="default"/>
        <w:lang w:val="en-US" w:eastAsia="en-US" w:bidi="ar-SA"/>
      </w:rPr>
    </w:lvl>
  </w:abstractNum>
  <w:abstractNum w:abstractNumId="38" w15:restartNumberingAfterBreak="0">
    <w:nsid w:val="1E610D98"/>
    <w:multiLevelType w:val="singleLevel"/>
    <w:tmpl w:val="1E610D98"/>
    <w:lvl w:ilvl="0">
      <w:start w:val="1"/>
      <w:numFmt w:val="decimal"/>
      <w:suff w:val="space"/>
      <w:lvlText w:val="%1."/>
      <w:lvlJc w:val="left"/>
    </w:lvl>
  </w:abstractNum>
  <w:abstractNum w:abstractNumId="39" w15:restartNumberingAfterBreak="0">
    <w:nsid w:val="1F67789A"/>
    <w:multiLevelType w:val="multilevel"/>
    <w:tmpl w:val="1F67789A"/>
    <w:lvl w:ilvl="0">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numFmt w:val="bullet"/>
      <w:lvlText w:val="•"/>
      <w:lvlJc w:val="left"/>
      <w:pPr>
        <w:ind w:left="1587" w:hanging="360"/>
      </w:pPr>
      <w:rPr>
        <w:rFonts w:hint="default"/>
        <w:lang w:val="en-US" w:eastAsia="en-US" w:bidi="ar-SA"/>
      </w:rPr>
    </w:lvl>
    <w:lvl w:ilvl="2">
      <w:numFmt w:val="bullet"/>
      <w:lvlText w:val="•"/>
      <w:lvlJc w:val="left"/>
      <w:pPr>
        <w:ind w:left="2434" w:hanging="360"/>
      </w:pPr>
      <w:rPr>
        <w:rFonts w:hint="default"/>
        <w:lang w:val="en-US" w:eastAsia="en-US" w:bidi="ar-SA"/>
      </w:rPr>
    </w:lvl>
    <w:lvl w:ilvl="3">
      <w:numFmt w:val="bullet"/>
      <w:lvlText w:val="•"/>
      <w:lvlJc w:val="left"/>
      <w:pPr>
        <w:ind w:left="3282" w:hanging="360"/>
      </w:pPr>
      <w:rPr>
        <w:rFonts w:hint="default"/>
        <w:lang w:val="en-US" w:eastAsia="en-US" w:bidi="ar-SA"/>
      </w:rPr>
    </w:lvl>
    <w:lvl w:ilvl="4">
      <w:numFmt w:val="bullet"/>
      <w:lvlText w:val="•"/>
      <w:lvlJc w:val="left"/>
      <w:pPr>
        <w:ind w:left="4129" w:hanging="360"/>
      </w:pPr>
      <w:rPr>
        <w:rFonts w:hint="default"/>
        <w:lang w:val="en-US" w:eastAsia="en-US" w:bidi="ar-SA"/>
      </w:rPr>
    </w:lvl>
    <w:lvl w:ilvl="5">
      <w:numFmt w:val="bullet"/>
      <w:lvlText w:val="•"/>
      <w:lvlJc w:val="left"/>
      <w:pPr>
        <w:ind w:left="4977" w:hanging="360"/>
      </w:pPr>
      <w:rPr>
        <w:rFonts w:hint="default"/>
        <w:lang w:val="en-US" w:eastAsia="en-US" w:bidi="ar-SA"/>
      </w:rPr>
    </w:lvl>
    <w:lvl w:ilvl="6">
      <w:numFmt w:val="bullet"/>
      <w:lvlText w:val="•"/>
      <w:lvlJc w:val="left"/>
      <w:pPr>
        <w:ind w:left="5824" w:hanging="360"/>
      </w:pPr>
      <w:rPr>
        <w:rFonts w:hint="default"/>
        <w:lang w:val="en-US" w:eastAsia="en-US" w:bidi="ar-SA"/>
      </w:rPr>
    </w:lvl>
    <w:lvl w:ilvl="7">
      <w:numFmt w:val="bullet"/>
      <w:lvlText w:val="•"/>
      <w:lvlJc w:val="left"/>
      <w:pPr>
        <w:ind w:left="6672" w:hanging="360"/>
      </w:pPr>
      <w:rPr>
        <w:rFonts w:hint="default"/>
        <w:lang w:val="en-US" w:eastAsia="en-US" w:bidi="ar-SA"/>
      </w:rPr>
    </w:lvl>
    <w:lvl w:ilvl="8">
      <w:numFmt w:val="bullet"/>
      <w:lvlText w:val="•"/>
      <w:lvlJc w:val="left"/>
      <w:pPr>
        <w:ind w:left="7519" w:hanging="360"/>
      </w:pPr>
      <w:rPr>
        <w:rFonts w:hint="default"/>
        <w:lang w:val="en-US" w:eastAsia="en-US" w:bidi="ar-SA"/>
      </w:rPr>
    </w:lvl>
  </w:abstractNum>
  <w:abstractNum w:abstractNumId="40" w15:restartNumberingAfterBreak="0">
    <w:nsid w:val="1F7E6CA2"/>
    <w:multiLevelType w:val="multilevel"/>
    <w:tmpl w:val="95C8B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365200A"/>
    <w:multiLevelType w:val="multilevel"/>
    <w:tmpl w:val="2365200A"/>
    <w:lvl w:ilvl="0">
      <w:numFmt w:val="bullet"/>
      <w:lvlText w:val=""/>
      <w:lvlJc w:val="left"/>
      <w:pPr>
        <w:ind w:left="835" w:hanging="363"/>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1638" w:hanging="363"/>
      </w:pPr>
      <w:rPr>
        <w:rFonts w:hint="default"/>
        <w:lang w:val="en-US" w:eastAsia="en-US" w:bidi="ar-SA"/>
      </w:rPr>
    </w:lvl>
    <w:lvl w:ilvl="2">
      <w:numFmt w:val="bullet"/>
      <w:lvlText w:val="•"/>
      <w:lvlJc w:val="left"/>
      <w:pPr>
        <w:ind w:left="2437" w:hanging="363"/>
      </w:pPr>
      <w:rPr>
        <w:rFonts w:hint="default"/>
        <w:lang w:val="en-US" w:eastAsia="en-US" w:bidi="ar-SA"/>
      </w:rPr>
    </w:lvl>
    <w:lvl w:ilvl="3">
      <w:numFmt w:val="bullet"/>
      <w:lvlText w:val="•"/>
      <w:lvlJc w:val="left"/>
      <w:pPr>
        <w:ind w:left="3235" w:hanging="363"/>
      </w:pPr>
      <w:rPr>
        <w:rFonts w:hint="default"/>
        <w:lang w:val="en-US" w:eastAsia="en-US" w:bidi="ar-SA"/>
      </w:rPr>
    </w:lvl>
    <w:lvl w:ilvl="4">
      <w:numFmt w:val="bullet"/>
      <w:lvlText w:val="•"/>
      <w:lvlJc w:val="left"/>
      <w:pPr>
        <w:ind w:left="4034" w:hanging="363"/>
      </w:pPr>
      <w:rPr>
        <w:rFonts w:hint="default"/>
        <w:lang w:val="en-US" w:eastAsia="en-US" w:bidi="ar-SA"/>
      </w:rPr>
    </w:lvl>
    <w:lvl w:ilvl="5">
      <w:numFmt w:val="bullet"/>
      <w:lvlText w:val="•"/>
      <w:lvlJc w:val="left"/>
      <w:pPr>
        <w:ind w:left="4833" w:hanging="363"/>
      </w:pPr>
      <w:rPr>
        <w:rFonts w:hint="default"/>
        <w:lang w:val="en-US" w:eastAsia="en-US" w:bidi="ar-SA"/>
      </w:rPr>
    </w:lvl>
    <w:lvl w:ilvl="6">
      <w:numFmt w:val="bullet"/>
      <w:lvlText w:val="•"/>
      <w:lvlJc w:val="left"/>
      <w:pPr>
        <w:ind w:left="5631" w:hanging="363"/>
      </w:pPr>
      <w:rPr>
        <w:rFonts w:hint="default"/>
        <w:lang w:val="en-US" w:eastAsia="en-US" w:bidi="ar-SA"/>
      </w:rPr>
    </w:lvl>
    <w:lvl w:ilvl="7">
      <w:numFmt w:val="bullet"/>
      <w:lvlText w:val="•"/>
      <w:lvlJc w:val="left"/>
      <w:pPr>
        <w:ind w:left="6430" w:hanging="363"/>
      </w:pPr>
      <w:rPr>
        <w:rFonts w:hint="default"/>
        <w:lang w:val="en-US" w:eastAsia="en-US" w:bidi="ar-SA"/>
      </w:rPr>
    </w:lvl>
    <w:lvl w:ilvl="8">
      <w:numFmt w:val="bullet"/>
      <w:lvlText w:val="•"/>
      <w:lvlJc w:val="left"/>
      <w:pPr>
        <w:ind w:left="7228" w:hanging="363"/>
      </w:pPr>
      <w:rPr>
        <w:rFonts w:hint="default"/>
        <w:lang w:val="en-US" w:eastAsia="en-US" w:bidi="ar-SA"/>
      </w:rPr>
    </w:lvl>
  </w:abstractNum>
  <w:abstractNum w:abstractNumId="42" w15:restartNumberingAfterBreak="0">
    <w:nsid w:val="23860640"/>
    <w:multiLevelType w:val="multilevel"/>
    <w:tmpl w:val="23860640"/>
    <w:lvl w:ilvl="0">
      <w:numFmt w:val="bullet"/>
      <w:lvlText w:val=""/>
      <w:lvlJc w:val="left"/>
      <w:pPr>
        <w:ind w:left="835" w:hanging="363"/>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1638" w:hanging="363"/>
      </w:pPr>
      <w:rPr>
        <w:rFonts w:hint="default"/>
        <w:lang w:val="en-US" w:eastAsia="en-US" w:bidi="ar-SA"/>
      </w:rPr>
    </w:lvl>
    <w:lvl w:ilvl="2">
      <w:numFmt w:val="bullet"/>
      <w:lvlText w:val="•"/>
      <w:lvlJc w:val="left"/>
      <w:pPr>
        <w:ind w:left="2437" w:hanging="363"/>
      </w:pPr>
      <w:rPr>
        <w:rFonts w:hint="default"/>
        <w:lang w:val="en-US" w:eastAsia="en-US" w:bidi="ar-SA"/>
      </w:rPr>
    </w:lvl>
    <w:lvl w:ilvl="3">
      <w:numFmt w:val="bullet"/>
      <w:lvlText w:val="•"/>
      <w:lvlJc w:val="left"/>
      <w:pPr>
        <w:ind w:left="3235" w:hanging="363"/>
      </w:pPr>
      <w:rPr>
        <w:rFonts w:hint="default"/>
        <w:lang w:val="en-US" w:eastAsia="en-US" w:bidi="ar-SA"/>
      </w:rPr>
    </w:lvl>
    <w:lvl w:ilvl="4">
      <w:numFmt w:val="bullet"/>
      <w:lvlText w:val="•"/>
      <w:lvlJc w:val="left"/>
      <w:pPr>
        <w:ind w:left="4034" w:hanging="363"/>
      </w:pPr>
      <w:rPr>
        <w:rFonts w:hint="default"/>
        <w:lang w:val="en-US" w:eastAsia="en-US" w:bidi="ar-SA"/>
      </w:rPr>
    </w:lvl>
    <w:lvl w:ilvl="5">
      <w:numFmt w:val="bullet"/>
      <w:lvlText w:val="•"/>
      <w:lvlJc w:val="left"/>
      <w:pPr>
        <w:ind w:left="4833" w:hanging="363"/>
      </w:pPr>
      <w:rPr>
        <w:rFonts w:hint="default"/>
        <w:lang w:val="en-US" w:eastAsia="en-US" w:bidi="ar-SA"/>
      </w:rPr>
    </w:lvl>
    <w:lvl w:ilvl="6">
      <w:numFmt w:val="bullet"/>
      <w:lvlText w:val="•"/>
      <w:lvlJc w:val="left"/>
      <w:pPr>
        <w:ind w:left="5631" w:hanging="363"/>
      </w:pPr>
      <w:rPr>
        <w:rFonts w:hint="default"/>
        <w:lang w:val="en-US" w:eastAsia="en-US" w:bidi="ar-SA"/>
      </w:rPr>
    </w:lvl>
    <w:lvl w:ilvl="7">
      <w:numFmt w:val="bullet"/>
      <w:lvlText w:val="•"/>
      <w:lvlJc w:val="left"/>
      <w:pPr>
        <w:ind w:left="6430" w:hanging="363"/>
      </w:pPr>
      <w:rPr>
        <w:rFonts w:hint="default"/>
        <w:lang w:val="en-US" w:eastAsia="en-US" w:bidi="ar-SA"/>
      </w:rPr>
    </w:lvl>
    <w:lvl w:ilvl="8">
      <w:numFmt w:val="bullet"/>
      <w:lvlText w:val="•"/>
      <w:lvlJc w:val="left"/>
      <w:pPr>
        <w:ind w:left="7228" w:hanging="363"/>
      </w:pPr>
      <w:rPr>
        <w:rFonts w:hint="default"/>
        <w:lang w:val="en-US" w:eastAsia="en-US" w:bidi="ar-SA"/>
      </w:rPr>
    </w:lvl>
  </w:abstractNum>
  <w:abstractNum w:abstractNumId="43" w15:restartNumberingAfterBreak="0">
    <w:nsid w:val="23AE0484"/>
    <w:multiLevelType w:val="multilevel"/>
    <w:tmpl w:val="23AE048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4" w15:restartNumberingAfterBreak="0">
    <w:nsid w:val="2475611C"/>
    <w:multiLevelType w:val="multilevel"/>
    <w:tmpl w:val="2475611C"/>
    <w:lvl w:ilvl="0">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numFmt w:val="bullet"/>
      <w:lvlText w:val="•"/>
      <w:lvlJc w:val="left"/>
      <w:pPr>
        <w:ind w:left="1587" w:hanging="360"/>
      </w:pPr>
      <w:rPr>
        <w:rFonts w:hint="default"/>
        <w:lang w:val="en-US" w:eastAsia="en-US" w:bidi="ar-SA"/>
      </w:rPr>
    </w:lvl>
    <w:lvl w:ilvl="2">
      <w:numFmt w:val="bullet"/>
      <w:lvlText w:val="•"/>
      <w:lvlJc w:val="left"/>
      <w:pPr>
        <w:ind w:left="2434" w:hanging="360"/>
      </w:pPr>
      <w:rPr>
        <w:rFonts w:hint="default"/>
        <w:lang w:val="en-US" w:eastAsia="en-US" w:bidi="ar-SA"/>
      </w:rPr>
    </w:lvl>
    <w:lvl w:ilvl="3">
      <w:numFmt w:val="bullet"/>
      <w:lvlText w:val="•"/>
      <w:lvlJc w:val="left"/>
      <w:pPr>
        <w:ind w:left="3282" w:hanging="360"/>
      </w:pPr>
      <w:rPr>
        <w:rFonts w:hint="default"/>
        <w:lang w:val="en-US" w:eastAsia="en-US" w:bidi="ar-SA"/>
      </w:rPr>
    </w:lvl>
    <w:lvl w:ilvl="4">
      <w:numFmt w:val="bullet"/>
      <w:lvlText w:val="•"/>
      <w:lvlJc w:val="left"/>
      <w:pPr>
        <w:ind w:left="4129" w:hanging="360"/>
      </w:pPr>
      <w:rPr>
        <w:rFonts w:hint="default"/>
        <w:lang w:val="en-US" w:eastAsia="en-US" w:bidi="ar-SA"/>
      </w:rPr>
    </w:lvl>
    <w:lvl w:ilvl="5">
      <w:numFmt w:val="bullet"/>
      <w:lvlText w:val="•"/>
      <w:lvlJc w:val="left"/>
      <w:pPr>
        <w:ind w:left="4977" w:hanging="360"/>
      </w:pPr>
      <w:rPr>
        <w:rFonts w:hint="default"/>
        <w:lang w:val="en-US" w:eastAsia="en-US" w:bidi="ar-SA"/>
      </w:rPr>
    </w:lvl>
    <w:lvl w:ilvl="6">
      <w:numFmt w:val="bullet"/>
      <w:lvlText w:val="•"/>
      <w:lvlJc w:val="left"/>
      <w:pPr>
        <w:ind w:left="5824" w:hanging="360"/>
      </w:pPr>
      <w:rPr>
        <w:rFonts w:hint="default"/>
        <w:lang w:val="en-US" w:eastAsia="en-US" w:bidi="ar-SA"/>
      </w:rPr>
    </w:lvl>
    <w:lvl w:ilvl="7">
      <w:numFmt w:val="bullet"/>
      <w:lvlText w:val="•"/>
      <w:lvlJc w:val="left"/>
      <w:pPr>
        <w:ind w:left="6672" w:hanging="360"/>
      </w:pPr>
      <w:rPr>
        <w:rFonts w:hint="default"/>
        <w:lang w:val="en-US" w:eastAsia="en-US" w:bidi="ar-SA"/>
      </w:rPr>
    </w:lvl>
    <w:lvl w:ilvl="8">
      <w:numFmt w:val="bullet"/>
      <w:lvlText w:val="•"/>
      <w:lvlJc w:val="left"/>
      <w:pPr>
        <w:ind w:left="7519" w:hanging="360"/>
      </w:pPr>
      <w:rPr>
        <w:rFonts w:hint="default"/>
        <w:lang w:val="en-US" w:eastAsia="en-US" w:bidi="ar-SA"/>
      </w:rPr>
    </w:lvl>
  </w:abstractNum>
  <w:abstractNum w:abstractNumId="45" w15:restartNumberingAfterBreak="0">
    <w:nsid w:val="247965E6"/>
    <w:multiLevelType w:val="hybridMultilevel"/>
    <w:tmpl w:val="0F520A24"/>
    <w:lvl w:ilvl="0" w:tplc="54269E76">
      <w:start w:val="1"/>
      <w:numFmt w:val="decimal"/>
      <w:lvlText w:val="%1."/>
      <w:lvlJc w:val="left"/>
      <w:pPr>
        <w:ind w:left="130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AEA465B4">
      <w:numFmt w:val="bullet"/>
      <w:lvlText w:val="•"/>
      <w:lvlJc w:val="left"/>
      <w:pPr>
        <w:ind w:left="2280" w:hanging="360"/>
      </w:pPr>
      <w:rPr>
        <w:rFonts w:hint="default"/>
        <w:lang w:val="en-US" w:eastAsia="en-US" w:bidi="ar-SA"/>
      </w:rPr>
    </w:lvl>
    <w:lvl w:ilvl="2" w:tplc="328A3DBE">
      <w:numFmt w:val="bullet"/>
      <w:lvlText w:val="•"/>
      <w:lvlJc w:val="left"/>
      <w:pPr>
        <w:ind w:left="3261" w:hanging="360"/>
      </w:pPr>
      <w:rPr>
        <w:rFonts w:hint="default"/>
        <w:lang w:val="en-US" w:eastAsia="en-US" w:bidi="ar-SA"/>
      </w:rPr>
    </w:lvl>
    <w:lvl w:ilvl="3" w:tplc="1C80C42A">
      <w:numFmt w:val="bullet"/>
      <w:lvlText w:val="•"/>
      <w:lvlJc w:val="left"/>
      <w:pPr>
        <w:ind w:left="4242" w:hanging="360"/>
      </w:pPr>
      <w:rPr>
        <w:rFonts w:hint="default"/>
        <w:lang w:val="en-US" w:eastAsia="en-US" w:bidi="ar-SA"/>
      </w:rPr>
    </w:lvl>
    <w:lvl w:ilvl="4" w:tplc="054A3A6C">
      <w:numFmt w:val="bullet"/>
      <w:lvlText w:val="•"/>
      <w:lvlJc w:val="left"/>
      <w:pPr>
        <w:ind w:left="5222" w:hanging="360"/>
      </w:pPr>
      <w:rPr>
        <w:rFonts w:hint="default"/>
        <w:lang w:val="en-US" w:eastAsia="en-US" w:bidi="ar-SA"/>
      </w:rPr>
    </w:lvl>
    <w:lvl w:ilvl="5" w:tplc="A2AE6792">
      <w:numFmt w:val="bullet"/>
      <w:lvlText w:val="•"/>
      <w:lvlJc w:val="left"/>
      <w:pPr>
        <w:ind w:left="6203" w:hanging="360"/>
      </w:pPr>
      <w:rPr>
        <w:rFonts w:hint="default"/>
        <w:lang w:val="en-US" w:eastAsia="en-US" w:bidi="ar-SA"/>
      </w:rPr>
    </w:lvl>
    <w:lvl w:ilvl="6" w:tplc="E954E642">
      <w:numFmt w:val="bullet"/>
      <w:lvlText w:val="•"/>
      <w:lvlJc w:val="left"/>
      <w:pPr>
        <w:ind w:left="7184" w:hanging="360"/>
      </w:pPr>
      <w:rPr>
        <w:rFonts w:hint="default"/>
        <w:lang w:val="en-US" w:eastAsia="en-US" w:bidi="ar-SA"/>
      </w:rPr>
    </w:lvl>
    <w:lvl w:ilvl="7" w:tplc="EE7A87AA">
      <w:numFmt w:val="bullet"/>
      <w:lvlText w:val="•"/>
      <w:lvlJc w:val="left"/>
      <w:pPr>
        <w:ind w:left="8164" w:hanging="360"/>
      </w:pPr>
      <w:rPr>
        <w:rFonts w:hint="default"/>
        <w:lang w:val="en-US" w:eastAsia="en-US" w:bidi="ar-SA"/>
      </w:rPr>
    </w:lvl>
    <w:lvl w:ilvl="8" w:tplc="FC9A39D0">
      <w:numFmt w:val="bullet"/>
      <w:lvlText w:val="•"/>
      <w:lvlJc w:val="left"/>
      <w:pPr>
        <w:ind w:left="9145" w:hanging="360"/>
      </w:pPr>
      <w:rPr>
        <w:rFonts w:hint="default"/>
        <w:lang w:val="en-US" w:eastAsia="en-US" w:bidi="ar-SA"/>
      </w:rPr>
    </w:lvl>
  </w:abstractNum>
  <w:abstractNum w:abstractNumId="46" w15:restartNumberingAfterBreak="0">
    <w:nsid w:val="25B654F3"/>
    <w:multiLevelType w:val="multilevel"/>
    <w:tmpl w:val="25B654F3"/>
    <w:lvl w:ilvl="0">
      <w:start w:val="1"/>
      <w:numFmt w:val="decimal"/>
      <w:lvlText w:val="%1."/>
      <w:lvlJc w:val="left"/>
      <w:pPr>
        <w:ind w:left="1800" w:hanging="360"/>
        <w:jc w:val="left"/>
      </w:pPr>
      <w:rPr>
        <w:rFonts w:ascii="Arial MT" w:eastAsia="Arial MT" w:hAnsi="Arial MT" w:cs="Arial MT" w:hint="default"/>
        <w:b w:val="0"/>
        <w:bCs w:val="0"/>
        <w:i w:val="0"/>
        <w:iCs w:val="0"/>
        <w:spacing w:val="-1"/>
        <w:w w:val="100"/>
        <w:sz w:val="22"/>
        <w:szCs w:val="22"/>
        <w:lang w:val="en-US" w:eastAsia="en-US" w:bidi="ar-SA"/>
      </w:rPr>
    </w:lvl>
    <w:lvl w:ilvl="1">
      <w:start w:val="1"/>
      <w:numFmt w:val="decimal"/>
      <w:lvlText w:val="%2."/>
      <w:lvlJc w:val="left"/>
      <w:pPr>
        <w:ind w:left="1800" w:hanging="360"/>
        <w:jc w:val="left"/>
      </w:pPr>
      <w:rPr>
        <w:rFonts w:ascii="Arial MT" w:eastAsia="Arial MT" w:hAnsi="Arial MT" w:cs="Arial MT" w:hint="default"/>
        <w:b w:val="0"/>
        <w:bCs w:val="0"/>
        <w:i w:val="0"/>
        <w:iCs w:val="0"/>
        <w:spacing w:val="-1"/>
        <w:w w:val="100"/>
        <w:sz w:val="22"/>
        <w:szCs w:val="22"/>
        <w:lang w:val="en-US" w:eastAsia="en-US" w:bidi="ar-SA"/>
      </w:rPr>
    </w:lvl>
    <w:lvl w:ilvl="2">
      <w:numFmt w:val="bullet"/>
      <w:lvlText w:val="•"/>
      <w:lvlJc w:val="left"/>
      <w:pPr>
        <w:ind w:left="3744" w:hanging="360"/>
      </w:pPr>
      <w:rPr>
        <w:rFonts w:hint="default"/>
        <w:lang w:val="en-US" w:eastAsia="en-US" w:bidi="ar-SA"/>
      </w:rPr>
    </w:lvl>
    <w:lvl w:ilvl="3">
      <w:numFmt w:val="bullet"/>
      <w:lvlText w:val="•"/>
      <w:lvlJc w:val="left"/>
      <w:pPr>
        <w:ind w:left="4716" w:hanging="360"/>
      </w:pPr>
      <w:rPr>
        <w:rFonts w:hint="default"/>
        <w:lang w:val="en-US" w:eastAsia="en-US" w:bidi="ar-SA"/>
      </w:rPr>
    </w:lvl>
    <w:lvl w:ilvl="4">
      <w:numFmt w:val="bullet"/>
      <w:lvlText w:val="•"/>
      <w:lvlJc w:val="left"/>
      <w:pPr>
        <w:ind w:left="5688" w:hanging="360"/>
      </w:pPr>
      <w:rPr>
        <w:rFonts w:hint="default"/>
        <w:lang w:val="en-US" w:eastAsia="en-US" w:bidi="ar-SA"/>
      </w:rPr>
    </w:lvl>
    <w:lvl w:ilvl="5">
      <w:numFmt w:val="bullet"/>
      <w:lvlText w:val="•"/>
      <w:lvlJc w:val="left"/>
      <w:pPr>
        <w:ind w:left="6660" w:hanging="360"/>
      </w:pPr>
      <w:rPr>
        <w:rFonts w:hint="default"/>
        <w:lang w:val="en-US" w:eastAsia="en-US" w:bidi="ar-SA"/>
      </w:rPr>
    </w:lvl>
    <w:lvl w:ilvl="6">
      <w:numFmt w:val="bullet"/>
      <w:lvlText w:val="•"/>
      <w:lvlJc w:val="left"/>
      <w:pPr>
        <w:ind w:left="7632" w:hanging="360"/>
      </w:pPr>
      <w:rPr>
        <w:rFonts w:hint="default"/>
        <w:lang w:val="en-US" w:eastAsia="en-US" w:bidi="ar-SA"/>
      </w:rPr>
    </w:lvl>
    <w:lvl w:ilvl="7">
      <w:numFmt w:val="bullet"/>
      <w:lvlText w:val="•"/>
      <w:lvlJc w:val="left"/>
      <w:pPr>
        <w:ind w:left="8604" w:hanging="360"/>
      </w:pPr>
      <w:rPr>
        <w:rFonts w:hint="default"/>
        <w:lang w:val="en-US" w:eastAsia="en-US" w:bidi="ar-SA"/>
      </w:rPr>
    </w:lvl>
    <w:lvl w:ilvl="8">
      <w:numFmt w:val="bullet"/>
      <w:lvlText w:val="•"/>
      <w:lvlJc w:val="left"/>
      <w:pPr>
        <w:ind w:left="9576" w:hanging="360"/>
      </w:pPr>
      <w:rPr>
        <w:rFonts w:hint="default"/>
        <w:lang w:val="en-US" w:eastAsia="en-US" w:bidi="ar-SA"/>
      </w:rPr>
    </w:lvl>
  </w:abstractNum>
  <w:abstractNum w:abstractNumId="47" w15:restartNumberingAfterBreak="0">
    <w:nsid w:val="280D4061"/>
    <w:multiLevelType w:val="multilevel"/>
    <w:tmpl w:val="280D406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28CD7A3F"/>
    <w:multiLevelType w:val="multilevel"/>
    <w:tmpl w:val="28CD7A3F"/>
    <w:lvl w:ilvl="0">
      <w:start w:val="1"/>
      <w:numFmt w:val="decimal"/>
      <w:lvlText w:val="%1."/>
      <w:lvlJc w:val="left"/>
      <w:pPr>
        <w:ind w:left="293" w:hanging="152"/>
        <w:jc w:val="left"/>
      </w:pPr>
      <w:rPr>
        <w:rFonts w:hint="default"/>
        <w:spacing w:val="0"/>
        <w:w w:val="86"/>
        <w:lang w:val="en-US" w:eastAsia="en-US" w:bidi="ar-SA"/>
      </w:rPr>
    </w:lvl>
    <w:lvl w:ilvl="1">
      <w:numFmt w:val="bullet"/>
      <w:lvlText w:val="•"/>
      <w:lvlJc w:val="left"/>
      <w:pPr>
        <w:ind w:left="1319" w:hanging="152"/>
      </w:pPr>
      <w:rPr>
        <w:rFonts w:hint="default"/>
        <w:lang w:val="en-US" w:eastAsia="en-US" w:bidi="ar-SA"/>
      </w:rPr>
    </w:lvl>
    <w:lvl w:ilvl="2">
      <w:numFmt w:val="bullet"/>
      <w:lvlText w:val="•"/>
      <w:lvlJc w:val="left"/>
      <w:pPr>
        <w:ind w:left="2339" w:hanging="152"/>
      </w:pPr>
      <w:rPr>
        <w:rFonts w:hint="default"/>
        <w:lang w:val="en-US" w:eastAsia="en-US" w:bidi="ar-SA"/>
      </w:rPr>
    </w:lvl>
    <w:lvl w:ilvl="3">
      <w:numFmt w:val="bullet"/>
      <w:lvlText w:val="•"/>
      <w:lvlJc w:val="left"/>
      <w:pPr>
        <w:ind w:left="3358" w:hanging="152"/>
      </w:pPr>
      <w:rPr>
        <w:rFonts w:hint="default"/>
        <w:lang w:val="en-US" w:eastAsia="en-US" w:bidi="ar-SA"/>
      </w:rPr>
    </w:lvl>
    <w:lvl w:ilvl="4">
      <w:numFmt w:val="bullet"/>
      <w:lvlText w:val="•"/>
      <w:lvlJc w:val="left"/>
      <w:pPr>
        <w:ind w:left="4378" w:hanging="152"/>
      </w:pPr>
      <w:rPr>
        <w:rFonts w:hint="default"/>
        <w:lang w:val="en-US" w:eastAsia="en-US" w:bidi="ar-SA"/>
      </w:rPr>
    </w:lvl>
    <w:lvl w:ilvl="5">
      <w:numFmt w:val="bullet"/>
      <w:lvlText w:val="•"/>
      <w:lvlJc w:val="left"/>
      <w:pPr>
        <w:ind w:left="5397" w:hanging="152"/>
      </w:pPr>
      <w:rPr>
        <w:rFonts w:hint="default"/>
        <w:lang w:val="en-US" w:eastAsia="en-US" w:bidi="ar-SA"/>
      </w:rPr>
    </w:lvl>
    <w:lvl w:ilvl="6">
      <w:numFmt w:val="bullet"/>
      <w:lvlText w:val="•"/>
      <w:lvlJc w:val="left"/>
      <w:pPr>
        <w:ind w:left="6417" w:hanging="152"/>
      </w:pPr>
      <w:rPr>
        <w:rFonts w:hint="default"/>
        <w:lang w:val="en-US" w:eastAsia="en-US" w:bidi="ar-SA"/>
      </w:rPr>
    </w:lvl>
    <w:lvl w:ilvl="7">
      <w:numFmt w:val="bullet"/>
      <w:lvlText w:val="•"/>
      <w:lvlJc w:val="left"/>
      <w:pPr>
        <w:ind w:left="7436" w:hanging="152"/>
      </w:pPr>
      <w:rPr>
        <w:rFonts w:hint="default"/>
        <w:lang w:val="en-US" w:eastAsia="en-US" w:bidi="ar-SA"/>
      </w:rPr>
    </w:lvl>
    <w:lvl w:ilvl="8">
      <w:numFmt w:val="bullet"/>
      <w:lvlText w:val="•"/>
      <w:lvlJc w:val="left"/>
      <w:pPr>
        <w:ind w:left="8456" w:hanging="152"/>
      </w:pPr>
      <w:rPr>
        <w:rFonts w:hint="default"/>
        <w:lang w:val="en-US" w:eastAsia="en-US" w:bidi="ar-SA"/>
      </w:rPr>
    </w:lvl>
  </w:abstractNum>
  <w:abstractNum w:abstractNumId="49" w15:restartNumberingAfterBreak="0">
    <w:nsid w:val="2945741F"/>
    <w:multiLevelType w:val="multilevel"/>
    <w:tmpl w:val="1E621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A3906AC"/>
    <w:multiLevelType w:val="multilevel"/>
    <w:tmpl w:val="2A3906AC"/>
    <w:lvl w:ilvl="0">
      <w:start w:val="1"/>
      <w:numFmt w:val="decimal"/>
      <w:lvlText w:val="%1."/>
      <w:lvlJc w:val="left"/>
      <w:pPr>
        <w:ind w:left="1234" w:hanging="360"/>
        <w:jc w:val="left"/>
      </w:pPr>
      <w:rPr>
        <w:rFonts w:ascii="Calibri" w:eastAsia="Calibri" w:hAnsi="Calibri" w:cs="Calibri" w:hint="default"/>
        <w:b w:val="0"/>
        <w:bCs w:val="0"/>
        <w:i w:val="0"/>
        <w:iCs w:val="0"/>
        <w:spacing w:val="0"/>
        <w:w w:val="100"/>
        <w:sz w:val="24"/>
        <w:szCs w:val="24"/>
        <w:lang w:val="en-US" w:eastAsia="en-US" w:bidi="ar-SA"/>
      </w:rPr>
    </w:lvl>
    <w:lvl w:ilvl="1">
      <w:numFmt w:val="bullet"/>
      <w:lvlText w:val="•"/>
      <w:lvlJc w:val="left"/>
      <w:pPr>
        <w:ind w:left="2237" w:hanging="360"/>
      </w:pPr>
      <w:rPr>
        <w:rFonts w:hint="default"/>
        <w:lang w:val="en-US" w:eastAsia="en-US" w:bidi="ar-SA"/>
      </w:rPr>
    </w:lvl>
    <w:lvl w:ilvl="2">
      <w:numFmt w:val="bullet"/>
      <w:lvlText w:val="•"/>
      <w:lvlJc w:val="left"/>
      <w:pPr>
        <w:ind w:left="3234" w:hanging="360"/>
      </w:pPr>
      <w:rPr>
        <w:rFonts w:hint="default"/>
        <w:lang w:val="en-US" w:eastAsia="en-US" w:bidi="ar-SA"/>
      </w:rPr>
    </w:lvl>
    <w:lvl w:ilvl="3">
      <w:numFmt w:val="bullet"/>
      <w:lvlText w:val="•"/>
      <w:lvlJc w:val="left"/>
      <w:pPr>
        <w:ind w:left="4232" w:hanging="360"/>
      </w:pPr>
      <w:rPr>
        <w:rFonts w:hint="default"/>
        <w:lang w:val="en-US" w:eastAsia="en-US" w:bidi="ar-SA"/>
      </w:rPr>
    </w:lvl>
    <w:lvl w:ilvl="4">
      <w:numFmt w:val="bullet"/>
      <w:lvlText w:val="•"/>
      <w:lvlJc w:val="left"/>
      <w:pPr>
        <w:ind w:left="5229" w:hanging="360"/>
      </w:pPr>
      <w:rPr>
        <w:rFonts w:hint="default"/>
        <w:lang w:val="en-US" w:eastAsia="en-US" w:bidi="ar-SA"/>
      </w:rPr>
    </w:lvl>
    <w:lvl w:ilvl="5">
      <w:numFmt w:val="bullet"/>
      <w:lvlText w:val="•"/>
      <w:lvlJc w:val="left"/>
      <w:pPr>
        <w:ind w:left="6226" w:hanging="360"/>
      </w:pPr>
      <w:rPr>
        <w:rFonts w:hint="default"/>
        <w:lang w:val="en-US" w:eastAsia="en-US" w:bidi="ar-SA"/>
      </w:rPr>
    </w:lvl>
    <w:lvl w:ilvl="6">
      <w:numFmt w:val="bullet"/>
      <w:lvlText w:val="•"/>
      <w:lvlJc w:val="left"/>
      <w:pPr>
        <w:ind w:left="7224" w:hanging="360"/>
      </w:pPr>
      <w:rPr>
        <w:rFonts w:hint="default"/>
        <w:lang w:val="en-US" w:eastAsia="en-US" w:bidi="ar-SA"/>
      </w:rPr>
    </w:lvl>
    <w:lvl w:ilvl="7">
      <w:numFmt w:val="bullet"/>
      <w:lvlText w:val="•"/>
      <w:lvlJc w:val="left"/>
      <w:pPr>
        <w:ind w:left="8221" w:hanging="360"/>
      </w:pPr>
      <w:rPr>
        <w:rFonts w:hint="default"/>
        <w:lang w:val="en-US" w:eastAsia="en-US" w:bidi="ar-SA"/>
      </w:rPr>
    </w:lvl>
    <w:lvl w:ilvl="8">
      <w:numFmt w:val="bullet"/>
      <w:lvlText w:val="•"/>
      <w:lvlJc w:val="left"/>
      <w:pPr>
        <w:ind w:left="9219" w:hanging="360"/>
      </w:pPr>
      <w:rPr>
        <w:rFonts w:hint="default"/>
        <w:lang w:val="en-US" w:eastAsia="en-US" w:bidi="ar-SA"/>
      </w:rPr>
    </w:lvl>
  </w:abstractNum>
  <w:abstractNum w:abstractNumId="51" w15:restartNumberingAfterBreak="0">
    <w:nsid w:val="2A39779B"/>
    <w:multiLevelType w:val="multilevel"/>
    <w:tmpl w:val="2A39779B"/>
    <w:lvl w:ilvl="0">
      <w:numFmt w:val="bullet"/>
      <w:lvlText w:val=""/>
      <w:lvlJc w:val="left"/>
      <w:pPr>
        <w:ind w:left="837" w:hanging="363"/>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1629" w:hanging="363"/>
      </w:pPr>
      <w:rPr>
        <w:rFonts w:hint="default"/>
        <w:lang w:val="en-US" w:eastAsia="en-US" w:bidi="ar-SA"/>
      </w:rPr>
    </w:lvl>
    <w:lvl w:ilvl="2">
      <w:numFmt w:val="bullet"/>
      <w:lvlText w:val="•"/>
      <w:lvlJc w:val="left"/>
      <w:pPr>
        <w:ind w:left="2419" w:hanging="363"/>
      </w:pPr>
      <w:rPr>
        <w:rFonts w:hint="default"/>
        <w:lang w:val="en-US" w:eastAsia="en-US" w:bidi="ar-SA"/>
      </w:rPr>
    </w:lvl>
    <w:lvl w:ilvl="3">
      <w:numFmt w:val="bullet"/>
      <w:lvlText w:val="•"/>
      <w:lvlJc w:val="left"/>
      <w:pPr>
        <w:ind w:left="3209" w:hanging="363"/>
      </w:pPr>
      <w:rPr>
        <w:rFonts w:hint="default"/>
        <w:lang w:val="en-US" w:eastAsia="en-US" w:bidi="ar-SA"/>
      </w:rPr>
    </w:lvl>
    <w:lvl w:ilvl="4">
      <w:numFmt w:val="bullet"/>
      <w:lvlText w:val="•"/>
      <w:lvlJc w:val="left"/>
      <w:pPr>
        <w:ind w:left="3999" w:hanging="363"/>
      </w:pPr>
      <w:rPr>
        <w:rFonts w:hint="default"/>
        <w:lang w:val="en-US" w:eastAsia="en-US" w:bidi="ar-SA"/>
      </w:rPr>
    </w:lvl>
    <w:lvl w:ilvl="5">
      <w:numFmt w:val="bullet"/>
      <w:lvlText w:val="•"/>
      <w:lvlJc w:val="left"/>
      <w:pPr>
        <w:ind w:left="4789" w:hanging="363"/>
      </w:pPr>
      <w:rPr>
        <w:rFonts w:hint="default"/>
        <w:lang w:val="en-US" w:eastAsia="en-US" w:bidi="ar-SA"/>
      </w:rPr>
    </w:lvl>
    <w:lvl w:ilvl="6">
      <w:numFmt w:val="bullet"/>
      <w:lvlText w:val="•"/>
      <w:lvlJc w:val="left"/>
      <w:pPr>
        <w:ind w:left="5578" w:hanging="363"/>
      </w:pPr>
      <w:rPr>
        <w:rFonts w:hint="default"/>
        <w:lang w:val="en-US" w:eastAsia="en-US" w:bidi="ar-SA"/>
      </w:rPr>
    </w:lvl>
    <w:lvl w:ilvl="7">
      <w:numFmt w:val="bullet"/>
      <w:lvlText w:val="•"/>
      <w:lvlJc w:val="left"/>
      <w:pPr>
        <w:ind w:left="6368" w:hanging="363"/>
      </w:pPr>
      <w:rPr>
        <w:rFonts w:hint="default"/>
        <w:lang w:val="en-US" w:eastAsia="en-US" w:bidi="ar-SA"/>
      </w:rPr>
    </w:lvl>
    <w:lvl w:ilvl="8">
      <w:numFmt w:val="bullet"/>
      <w:lvlText w:val="•"/>
      <w:lvlJc w:val="left"/>
      <w:pPr>
        <w:ind w:left="7158" w:hanging="363"/>
      </w:pPr>
      <w:rPr>
        <w:rFonts w:hint="default"/>
        <w:lang w:val="en-US" w:eastAsia="en-US" w:bidi="ar-SA"/>
      </w:rPr>
    </w:lvl>
  </w:abstractNum>
  <w:abstractNum w:abstractNumId="52" w15:restartNumberingAfterBreak="0">
    <w:nsid w:val="2BAB09D1"/>
    <w:multiLevelType w:val="multilevel"/>
    <w:tmpl w:val="2BAB09D1"/>
    <w:lvl w:ilvl="0">
      <w:start w:val="1"/>
      <w:numFmt w:val="decimal"/>
      <w:lvlText w:val="%1."/>
      <w:lvlJc w:val="left"/>
      <w:pPr>
        <w:ind w:left="308" w:hanging="167"/>
        <w:jc w:val="left"/>
      </w:pPr>
      <w:rPr>
        <w:rFonts w:ascii="Times New Roman" w:eastAsia="Times New Roman" w:hAnsi="Times New Roman" w:cs="Times New Roman" w:hint="default"/>
        <w:b w:val="0"/>
        <w:bCs w:val="0"/>
        <w:i w:val="0"/>
        <w:iCs w:val="0"/>
        <w:spacing w:val="0"/>
        <w:w w:val="96"/>
        <w:sz w:val="20"/>
        <w:szCs w:val="20"/>
        <w:lang w:val="en-US" w:eastAsia="en-US" w:bidi="ar-SA"/>
      </w:rPr>
    </w:lvl>
    <w:lvl w:ilvl="1">
      <w:numFmt w:val="bullet"/>
      <w:lvlText w:val="•"/>
      <w:lvlJc w:val="left"/>
      <w:pPr>
        <w:ind w:left="1319" w:hanging="167"/>
      </w:pPr>
      <w:rPr>
        <w:rFonts w:hint="default"/>
        <w:lang w:val="en-US" w:eastAsia="en-US" w:bidi="ar-SA"/>
      </w:rPr>
    </w:lvl>
    <w:lvl w:ilvl="2">
      <w:numFmt w:val="bullet"/>
      <w:lvlText w:val="•"/>
      <w:lvlJc w:val="left"/>
      <w:pPr>
        <w:ind w:left="2339" w:hanging="167"/>
      </w:pPr>
      <w:rPr>
        <w:rFonts w:hint="default"/>
        <w:lang w:val="en-US" w:eastAsia="en-US" w:bidi="ar-SA"/>
      </w:rPr>
    </w:lvl>
    <w:lvl w:ilvl="3">
      <w:numFmt w:val="bullet"/>
      <w:lvlText w:val="•"/>
      <w:lvlJc w:val="left"/>
      <w:pPr>
        <w:ind w:left="3358" w:hanging="167"/>
      </w:pPr>
      <w:rPr>
        <w:rFonts w:hint="default"/>
        <w:lang w:val="en-US" w:eastAsia="en-US" w:bidi="ar-SA"/>
      </w:rPr>
    </w:lvl>
    <w:lvl w:ilvl="4">
      <w:numFmt w:val="bullet"/>
      <w:lvlText w:val="•"/>
      <w:lvlJc w:val="left"/>
      <w:pPr>
        <w:ind w:left="4378" w:hanging="167"/>
      </w:pPr>
      <w:rPr>
        <w:rFonts w:hint="default"/>
        <w:lang w:val="en-US" w:eastAsia="en-US" w:bidi="ar-SA"/>
      </w:rPr>
    </w:lvl>
    <w:lvl w:ilvl="5">
      <w:numFmt w:val="bullet"/>
      <w:lvlText w:val="•"/>
      <w:lvlJc w:val="left"/>
      <w:pPr>
        <w:ind w:left="5397" w:hanging="167"/>
      </w:pPr>
      <w:rPr>
        <w:rFonts w:hint="default"/>
        <w:lang w:val="en-US" w:eastAsia="en-US" w:bidi="ar-SA"/>
      </w:rPr>
    </w:lvl>
    <w:lvl w:ilvl="6">
      <w:numFmt w:val="bullet"/>
      <w:lvlText w:val="•"/>
      <w:lvlJc w:val="left"/>
      <w:pPr>
        <w:ind w:left="6417" w:hanging="167"/>
      </w:pPr>
      <w:rPr>
        <w:rFonts w:hint="default"/>
        <w:lang w:val="en-US" w:eastAsia="en-US" w:bidi="ar-SA"/>
      </w:rPr>
    </w:lvl>
    <w:lvl w:ilvl="7">
      <w:numFmt w:val="bullet"/>
      <w:lvlText w:val="•"/>
      <w:lvlJc w:val="left"/>
      <w:pPr>
        <w:ind w:left="7436" w:hanging="167"/>
      </w:pPr>
      <w:rPr>
        <w:rFonts w:hint="default"/>
        <w:lang w:val="en-US" w:eastAsia="en-US" w:bidi="ar-SA"/>
      </w:rPr>
    </w:lvl>
    <w:lvl w:ilvl="8">
      <w:numFmt w:val="bullet"/>
      <w:lvlText w:val="•"/>
      <w:lvlJc w:val="left"/>
      <w:pPr>
        <w:ind w:left="8456" w:hanging="167"/>
      </w:pPr>
      <w:rPr>
        <w:rFonts w:hint="default"/>
        <w:lang w:val="en-US" w:eastAsia="en-US" w:bidi="ar-SA"/>
      </w:rPr>
    </w:lvl>
  </w:abstractNum>
  <w:abstractNum w:abstractNumId="53" w15:restartNumberingAfterBreak="0">
    <w:nsid w:val="2BE40FAB"/>
    <w:multiLevelType w:val="multilevel"/>
    <w:tmpl w:val="6CA0D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E117894"/>
    <w:multiLevelType w:val="multilevel"/>
    <w:tmpl w:val="5052B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2E2908F0"/>
    <w:multiLevelType w:val="multilevel"/>
    <w:tmpl w:val="2E2908F0"/>
    <w:lvl w:ilvl="0">
      <w:start w:val="1"/>
      <w:numFmt w:val="decimal"/>
      <w:lvlText w:val="%1."/>
      <w:lvlJc w:val="left"/>
      <w:pPr>
        <w:ind w:left="31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56" w15:restartNumberingAfterBreak="0">
    <w:nsid w:val="2E355105"/>
    <w:multiLevelType w:val="multilevel"/>
    <w:tmpl w:val="2E355105"/>
    <w:lvl w:ilvl="0">
      <w:start w:val="1"/>
      <w:numFmt w:val="decimal"/>
      <w:lvlText w:val="%1."/>
      <w:lvlJc w:val="left"/>
      <w:pPr>
        <w:ind w:left="861" w:hanging="360"/>
        <w:jc w:val="left"/>
      </w:pPr>
      <w:rPr>
        <w:rFonts w:ascii="Calibri Light" w:eastAsia="Calibri Light" w:hAnsi="Calibri Light" w:cs="Calibri Light" w:hint="default"/>
        <w:b w:val="0"/>
        <w:bCs w:val="0"/>
        <w:i w:val="0"/>
        <w:iCs w:val="0"/>
        <w:spacing w:val="-2"/>
        <w:w w:val="100"/>
        <w:sz w:val="26"/>
        <w:szCs w:val="26"/>
        <w:lang w:val="en-US" w:eastAsia="en-US" w:bidi="ar-SA"/>
      </w:rPr>
    </w:lvl>
    <w:lvl w:ilvl="1">
      <w:numFmt w:val="bullet"/>
      <w:lvlText w:val="•"/>
      <w:lvlJc w:val="left"/>
      <w:pPr>
        <w:ind w:left="1823" w:hanging="360"/>
      </w:pPr>
      <w:rPr>
        <w:rFonts w:hint="default"/>
        <w:lang w:val="en-US" w:eastAsia="en-US" w:bidi="ar-SA"/>
      </w:rPr>
    </w:lvl>
    <w:lvl w:ilvl="2">
      <w:numFmt w:val="bullet"/>
      <w:lvlText w:val="•"/>
      <w:lvlJc w:val="left"/>
      <w:pPr>
        <w:ind w:left="2787" w:hanging="360"/>
      </w:pPr>
      <w:rPr>
        <w:rFonts w:hint="default"/>
        <w:lang w:val="en-US" w:eastAsia="en-US" w:bidi="ar-SA"/>
      </w:rPr>
    </w:lvl>
    <w:lvl w:ilvl="3">
      <w:numFmt w:val="bullet"/>
      <w:lvlText w:val="•"/>
      <w:lvlJc w:val="left"/>
      <w:pPr>
        <w:ind w:left="3750" w:hanging="360"/>
      </w:pPr>
      <w:rPr>
        <w:rFonts w:hint="default"/>
        <w:lang w:val="en-US" w:eastAsia="en-US" w:bidi="ar-SA"/>
      </w:rPr>
    </w:lvl>
    <w:lvl w:ilvl="4">
      <w:numFmt w:val="bullet"/>
      <w:lvlText w:val="•"/>
      <w:lvlJc w:val="left"/>
      <w:pPr>
        <w:ind w:left="4714" w:hanging="360"/>
      </w:pPr>
      <w:rPr>
        <w:rFonts w:hint="default"/>
        <w:lang w:val="en-US" w:eastAsia="en-US" w:bidi="ar-SA"/>
      </w:rPr>
    </w:lvl>
    <w:lvl w:ilvl="5">
      <w:numFmt w:val="bullet"/>
      <w:lvlText w:val="•"/>
      <w:lvlJc w:val="left"/>
      <w:pPr>
        <w:ind w:left="5677" w:hanging="360"/>
      </w:pPr>
      <w:rPr>
        <w:rFonts w:hint="default"/>
        <w:lang w:val="en-US" w:eastAsia="en-US" w:bidi="ar-SA"/>
      </w:rPr>
    </w:lvl>
    <w:lvl w:ilvl="6">
      <w:numFmt w:val="bullet"/>
      <w:lvlText w:val="•"/>
      <w:lvlJc w:val="left"/>
      <w:pPr>
        <w:ind w:left="6641" w:hanging="360"/>
      </w:pPr>
      <w:rPr>
        <w:rFonts w:hint="default"/>
        <w:lang w:val="en-US" w:eastAsia="en-US" w:bidi="ar-SA"/>
      </w:rPr>
    </w:lvl>
    <w:lvl w:ilvl="7">
      <w:numFmt w:val="bullet"/>
      <w:lvlText w:val="•"/>
      <w:lvlJc w:val="left"/>
      <w:pPr>
        <w:ind w:left="7604" w:hanging="360"/>
      </w:pPr>
      <w:rPr>
        <w:rFonts w:hint="default"/>
        <w:lang w:val="en-US" w:eastAsia="en-US" w:bidi="ar-SA"/>
      </w:rPr>
    </w:lvl>
    <w:lvl w:ilvl="8">
      <w:numFmt w:val="bullet"/>
      <w:lvlText w:val="•"/>
      <w:lvlJc w:val="left"/>
      <w:pPr>
        <w:ind w:left="8568" w:hanging="360"/>
      </w:pPr>
      <w:rPr>
        <w:rFonts w:hint="default"/>
        <w:lang w:val="en-US" w:eastAsia="en-US" w:bidi="ar-SA"/>
      </w:rPr>
    </w:lvl>
  </w:abstractNum>
  <w:abstractNum w:abstractNumId="57" w15:restartNumberingAfterBreak="0">
    <w:nsid w:val="30710BC3"/>
    <w:multiLevelType w:val="multilevel"/>
    <w:tmpl w:val="30710BC3"/>
    <w:lvl w:ilvl="0">
      <w:start w:val="1"/>
      <w:numFmt w:val="decimal"/>
      <w:lvlText w:val="%1."/>
      <w:lvlJc w:val="left"/>
      <w:pPr>
        <w:ind w:left="1185" w:hanging="360"/>
        <w:jc w:val="left"/>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numFmt w:val="bullet"/>
      <w:lvlText w:val="•"/>
      <w:lvlJc w:val="left"/>
      <w:pPr>
        <w:ind w:left="1541" w:hanging="360"/>
      </w:pPr>
      <w:rPr>
        <w:rFonts w:hint="default"/>
        <w:lang w:val="en-US" w:eastAsia="en-US" w:bidi="ar-SA"/>
      </w:rPr>
    </w:lvl>
    <w:lvl w:ilvl="2">
      <w:numFmt w:val="bullet"/>
      <w:lvlText w:val="•"/>
      <w:lvlJc w:val="left"/>
      <w:pPr>
        <w:ind w:left="1902" w:hanging="360"/>
      </w:pPr>
      <w:rPr>
        <w:rFonts w:hint="default"/>
        <w:lang w:val="en-US" w:eastAsia="en-US" w:bidi="ar-SA"/>
      </w:rPr>
    </w:lvl>
    <w:lvl w:ilvl="3">
      <w:numFmt w:val="bullet"/>
      <w:lvlText w:val="•"/>
      <w:lvlJc w:val="left"/>
      <w:pPr>
        <w:ind w:left="2263" w:hanging="360"/>
      </w:pPr>
      <w:rPr>
        <w:rFonts w:hint="default"/>
        <w:lang w:val="en-US" w:eastAsia="en-US" w:bidi="ar-SA"/>
      </w:rPr>
    </w:lvl>
    <w:lvl w:ilvl="4">
      <w:numFmt w:val="bullet"/>
      <w:lvlText w:val="•"/>
      <w:lvlJc w:val="left"/>
      <w:pPr>
        <w:ind w:left="2624" w:hanging="360"/>
      </w:pPr>
      <w:rPr>
        <w:rFonts w:hint="default"/>
        <w:lang w:val="en-US" w:eastAsia="en-US" w:bidi="ar-SA"/>
      </w:rPr>
    </w:lvl>
    <w:lvl w:ilvl="5">
      <w:numFmt w:val="bullet"/>
      <w:lvlText w:val="•"/>
      <w:lvlJc w:val="left"/>
      <w:pPr>
        <w:ind w:left="2985" w:hanging="360"/>
      </w:pPr>
      <w:rPr>
        <w:rFonts w:hint="default"/>
        <w:lang w:val="en-US" w:eastAsia="en-US" w:bidi="ar-SA"/>
      </w:rPr>
    </w:lvl>
    <w:lvl w:ilvl="6">
      <w:numFmt w:val="bullet"/>
      <w:lvlText w:val="•"/>
      <w:lvlJc w:val="left"/>
      <w:pPr>
        <w:ind w:left="3346" w:hanging="360"/>
      </w:pPr>
      <w:rPr>
        <w:rFonts w:hint="default"/>
        <w:lang w:val="en-US" w:eastAsia="en-US" w:bidi="ar-SA"/>
      </w:rPr>
    </w:lvl>
    <w:lvl w:ilvl="7">
      <w:numFmt w:val="bullet"/>
      <w:lvlText w:val="•"/>
      <w:lvlJc w:val="left"/>
      <w:pPr>
        <w:ind w:left="3707" w:hanging="360"/>
      </w:pPr>
      <w:rPr>
        <w:rFonts w:hint="default"/>
        <w:lang w:val="en-US" w:eastAsia="en-US" w:bidi="ar-SA"/>
      </w:rPr>
    </w:lvl>
    <w:lvl w:ilvl="8">
      <w:numFmt w:val="bullet"/>
      <w:lvlText w:val="•"/>
      <w:lvlJc w:val="left"/>
      <w:pPr>
        <w:ind w:left="4068" w:hanging="360"/>
      </w:pPr>
      <w:rPr>
        <w:rFonts w:hint="default"/>
        <w:lang w:val="en-US" w:eastAsia="en-US" w:bidi="ar-SA"/>
      </w:rPr>
    </w:lvl>
  </w:abstractNum>
  <w:abstractNum w:abstractNumId="58" w15:restartNumberingAfterBreak="0">
    <w:nsid w:val="31136F12"/>
    <w:multiLevelType w:val="hybridMultilevel"/>
    <w:tmpl w:val="B56ECB0C"/>
    <w:lvl w:ilvl="0" w:tplc="43BE2E3C">
      <w:start w:val="1"/>
      <w:numFmt w:val="decimal"/>
      <w:lvlText w:val="%1."/>
      <w:lvlJc w:val="left"/>
      <w:pPr>
        <w:ind w:left="91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AD02092">
      <w:numFmt w:val="bullet"/>
      <w:lvlText w:val="•"/>
      <w:lvlJc w:val="left"/>
      <w:pPr>
        <w:ind w:left="1806" w:hanging="360"/>
      </w:pPr>
      <w:rPr>
        <w:rFonts w:hint="default"/>
        <w:lang w:val="en-US" w:eastAsia="en-US" w:bidi="ar-SA"/>
      </w:rPr>
    </w:lvl>
    <w:lvl w:ilvl="2" w:tplc="F498F086">
      <w:numFmt w:val="bullet"/>
      <w:lvlText w:val="•"/>
      <w:lvlJc w:val="left"/>
      <w:pPr>
        <w:ind w:left="2693" w:hanging="360"/>
      </w:pPr>
      <w:rPr>
        <w:rFonts w:hint="default"/>
        <w:lang w:val="en-US" w:eastAsia="en-US" w:bidi="ar-SA"/>
      </w:rPr>
    </w:lvl>
    <w:lvl w:ilvl="3" w:tplc="DCBCC2EE">
      <w:numFmt w:val="bullet"/>
      <w:lvlText w:val="•"/>
      <w:lvlJc w:val="left"/>
      <w:pPr>
        <w:ind w:left="3579" w:hanging="360"/>
      </w:pPr>
      <w:rPr>
        <w:rFonts w:hint="default"/>
        <w:lang w:val="en-US" w:eastAsia="en-US" w:bidi="ar-SA"/>
      </w:rPr>
    </w:lvl>
    <w:lvl w:ilvl="4" w:tplc="B792D168">
      <w:numFmt w:val="bullet"/>
      <w:lvlText w:val="•"/>
      <w:lvlJc w:val="left"/>
      <w:pPr>
        <w:ind w:left="4466" w:hanging="360"/>
      </w:pPr>
      <w:rPr>
        <w:rFonts w:hint="default"/>
        <w:lang w:val="en-US" w:eastAsia="en-US" w:bidi="ar-SA"/>
      </w:rPr>
    </w:lvl>
    <w:lvl w:ilvl="5" w:tplc="02F24442">
      <w:numFmt w:val="bullet"/>
      <w:lvlText w:val="•"/>
      <w:lvlJc w:val="left"/>
      <w:pPr>
        <w:ind w:left="5353" w:hanging="360"/>
      </w:pPr>
      <w:rPr>
        <w:rFonts w:hint="default"/>
        <w:lang w:val="en-US" w:eastAsia="en-US" w:bidi="ar-SA"/>
      </w:rPr>
    </w:lvl>
    <w:lvl w:ilvl="6" w:tplc="E5FE05BA">
      <w:numFmt w:val="bullet"/>
      <w:lvlText w:val="•"/>
      <w:lvlJc w:val="left"/>
      <w:pPr>
        <w:ind w:left="6239" w:hanging="360"/>
      </w:pPr>
      <w:rPr>
        <w:rFonts w:hint="default"/>
        <w:lang w:val="en-US" w:eastAsia="en-US" w:bidi="ar-SA"/>
      </w:rPr>
    </w:lvl>
    <w:lvl w:ilvl="7" w:tplc="07F486C2">
      <w:numFmt w:val="bullet"/>
      <w:lvlText w:val="•"/>
      <w:lvlJc w:val="left"/>
      <w:pPr>
        <w:ind w:left="7126" w:hanging="360"/>
      </w:pPr>
      <w:rPr>
        <w:rFonts w:hint="default"/>
        <w:lang w:val="en-US" w:eastAsia="en-US" w:bidi="ar-SA"/>
      </w:rPr>
    </w:lvl>
    <w:lvl w:ilvl="8" w:tplc="511C3054">
      <w:numFmt w:val="bullet"/>
      <w:lvlText w:val="•"/>
      <w:lvlJc w:val="left"/>
      <w:pPr>
        <w:ind w:left="8012" w:hanging="360"/>
      </w:pPr>
      <w:rPr>
        <w:rFonts w:hint="default"/>
        <w:lang w:val="en-US" w:eastAsia="en-US" w:bidi="ar-SA"/>
      </w:rPr>
    </w:lvl>
  </w:abstractNum>
  <w:abstractNum w:abstractNumId="59" w15:restartNumberingAfterBreak="0">
    <w:nsid w:val="3278DAD7"/>
    <w:multiLevelType w:val="singleLevel"/>
    <w:tmpl w:val="3278DAD7"/>
    <w:lvl w:ilvl="0">
      <w:start w:val="1"/>
      <w:numFmt w:val="decimal"/>
      <w:suff w:val="space"/>
      <w:lvlText w:val="%1."/>
      <w:lvlJc w:val="left"/>
    </w:lvl>
  </w:abstractNum>
  <w:abstractNum w:abstractNumId="60" w15:restartNumberingAfterBreak="0">
    <w:nsid w:val="332254C8"/>
    <w:multiLevelType w:val="multilevel"/>
    <w:tmpl w:val="332254C8"/>
    <w:lvl w:ilvl="0">
      <w:start w:val="1"/>
      <w:numFmt w:val="bullet"/>
      <w:lvlText w:val="•"/>
      <w:lvlJc w:val="left"/>
      <w:pPr>
        <w:ind w:left="821"/>
      </w:pPr>
      <w:rPr>
        <w:rFonts w:ascii="Arial" w:eastAsia="Arial" w:hAnsi="Arial" w:cs="Arial"/>
        <w:b w:val="0"/>
        <w:i w:val="0"/>
        <w:strike w:val="0"/>
        <w:dstrike w:val="0"/>
        <w:color w:val="000000"/>
        <w:sz w:val="24"/>
        <w:szCs w:val="24"/>
        <w:u w:val="none" w:color="000000"/>
        <w:shd w:val="clear" w:color="auto" w:fill="auto"/>
        <w:vertAlign w:val="baseline"/>
      </w:rPr>
    </w:lvl>
    <w:lvl w:ilvl="1">
      <w:start w:val="1"/>
      <w:numFmt w:val="bullet"/>
      <w:lvlText w:val="o"/>
      <w:lvlJc w:val="left"/>
      <w:pPr>
        <w:ind w:left="1541"/>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2">
      <w:start w:val="1"/>
      <w:numFmt w:val="bullet"/>
      <w:lvlText w:val="▪"/>
      <w:lvlJc w:val="left"/>
      <w:pPr>
        <w:ind w:left="2261"/>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3">
      <w:start w:val="1"/>
      <w:numFmt w:val="bullet"/>
      <w:lvlText w:val="•"/>
      <w:lvlJc w:val="left"/>
      <w:pPr>
        <w:ind w:left="2981"/>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bullet"/>
      <w:lvlText w:val="o"/>
      <w:lvlJc w:val="left"/>
      <w:pPr>
        <w:ind w:left="3701"/>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5">
      <w:start w:val="1"/>
      <w:numFmt w:val="bullet"/>
      <w:lvlText w:val="▪"/>
      <w:lvlJc w:val="left"/>
      <w:pPr>
        <w:ind w:left="4421"/>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6">
      <w:start w:val="1"/>
      <w:numFmt w:val="bullet"/>
      <w:lvlText w:val="•"/>
      <w:lvlJc w:val="left"/>
      <w:pPr>
        <w:ind w:left="5141"/>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bullet"/>
      <w:lvlText w:val="o"/>
      <w:lvlJc w:val="left"/>
      <w:pPr>
        <w:ind w:left="5861"/>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8">
      <w:start w:val="1"/>
      <w:numFmt w:val="bullet"/>
      <w:lvlText w:val="▪"/>
      <w:lvlJc w:val="left"/>
      <w:pPr>
        <w:ind w:left="6581"/>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abstractNum>
  <w:abstractNum w:abstractNumId="61" w15:restartNumberingAfterBreak="0">
    <w:nsid w:val="352E6E99"/>
    <w:multiLevelType w:val="multilevel"/>
    <w:tmpl w:val="352E6E99"/>
    <w:lvl w:ilvl="0">
      <w:start w:val="1"/>
      <w:numFmt w:val="decimal"/>
      <w:lvlText w:val="%1."/>
      <w:lvlJc w:val="left"/>
      <w:pPr>
        <w:ind w:left="861" w:hanging="360"/>
        <w:jc w:val="left"/>
      </w:pPr>
      <w:rPr>
        <w:rFonts w:ascii="Calibri Light" w:eastAsia="Calibri Light" w:hAnsi="Calibri Light" w:cs="Calibri Light" w:hint="default"/>
        <w:b w:val="0"/>
        <w:bCs w:val="0"/>
        <w:i w:val="0"/>
        <w:iCs w:val="0"/>
        <w:spacing w:val="-2"/>
        <w:w w:val="100"/>
        <w:sz w:val="26"/>
        <w:szCs w:val="26"/>
        <w:lang w:val="en-US" w:eastAsia="en-US" w:bidi="ar-SA"/>
      </w:rPr>
    </w:lvl>
    <w:lvl w:ilvl="1">
      <w:numFmt w:val="bullet"/>
      <w:lvlText w:val="•"/>
      <w:lvlJc w:val="left"/>
      <w:pPr>
        <w:ind w:left="1823" w:hanging="360"/>
      </w:pPr>
      <w:rPr>
        <w:rFonts w:hint="default"/>
        <w:lang w:val="en-US" w:eastAsia="en-US" w:bidi="ar-SA"/>
      </w:rPr>
    </w:lvl>
    <w:lvl w:ilvl="2">
      <w:numFmt w:val="bullet"/>
      <w:lvlText w:val="•"/>
      <w:lvlJc w:val="left"/>
      <w:pPr>
        <w:ind w:left="2787" w:hanging="360"/>
      </w:pPr>
      <w:rPr>
        <w:rFonts w:hint="default"/>
        <w:lang w:val="en-US" w:eastAsia="en-US" w:bidi="ar-SA"/>
      </w:rPr>
    </w:lvl>
    <w:lvl w:ilvl="3">
      <w:numFmt w:val="bullet"/>
      <w:lvlText w:val="•"/>
      <w:lvlJc w:val="left"/>
      <w:pPr>
        <w:ind w:left="3750" w:hanging="360"/>
      </w:pPr>
      <w:rPr>
        <w:rFonts w:hint="default"/>
        <w:lang w:val="en-US" w:eastAsia="en-US" w:bidi="ar-SA"/>
      </w:rPr>
    </w:lvl>
    <w:lvl w:ilvl="4">
      <w:numFmt w:val="bullet"/>
      <w:lvlText w:val="•"/>
      <w:lvlJc w:val="left"/>
      <w:pPr>
        <w:ind w:left="4714" w:hanging="360"/>
      </w:pPr>
      <w:rPr>
        <w:rFonts w:hint="default"/>
        <w:lang w:val="en-US" w:eastAsia="en-US" w:bidi="ar-SA"/>
      </w:rPr>
    </w:lvl>
    <w:lvl w:ilvl="5">
      <w:numFmt w:val="bullet"/>
      <w:lvlText w:val="•"/>
      <w:lvlJc w:val="left"/>
      <w:pPr>
        <w:ind w:left="5677" w:hanging="360"/>
      </w:pPr>
      <w:rPr>
        <w:rFonts w:hint="default"/>
        <w:lang w:val="en-US" w:eastAsia="en-US" w:bidi="ar-SA"/>
      </w:rPr>
    </w:lvl>
    <w:lvl w:ilvl="6">
      <w:numFmt w:val="bullet"/>
      <w:lvlText w:val="•"/>
      <w:lvlJc w:val="left"/>
      <w:pPr>
        <w:ind w:left="6641" w:hanging="360"/>
      </w:pPr>
      <w:rPr>
        <w:rFonts w:hint="default"/>
        <w:lang w:val="en-US" w:eastAsia="en-US" w:bidi="ar-SA"/>
      </w:rPr>
    </w:lvl>
    <w:lvl w:ilvl="7">
      <w:numFmt w:val="bullet"/>
      <w:lvlText w:val="•"/>
      <w:lvlJc w:val="left"/>
      <w:pPr>
        <w:ind w:left="7604" w:hanging="360"/>
      </w:pPr>
      <w:rPr>
        <w:rFonts w:hint="default"/>
        <w:lang w:val="en-US" w:eastAsia="en-US" w:bidi="ar-SA"/>
      </w:rPr>
    </w:lvl>
    <w:lvl w:ilvl="8">
      <w:numFmt w:val="bullet"/>
      <w:lvlText w:val="•"/>
      <w:lvlJc w:val="left"/>
      <w:pPr>
        <w:ind w:left="8568" w:hanging="360"/>
      </w:pPr>
      <w:rPr>
        <w:rFonts w:hint="default"/>
        <w:lang w:val="en-US" w:eastAsia="en-US" w:bidi="ar-SA"/>
      </w:rPr>
    </w:lvl>
  </w:abstractNum>
  <w:abstractNum w:abstractNumId="62" w15:restartNumberingAfterBreak="0">
    <w:nsid w:val="36761C07"/>
    <w:multiLevelType w:val="multilevel"/>
    <w:tmpl w:val="36761C07"/>
    <w:lvl w:ilvl="0">
      <w:start w:val="1"/>
      <w:numFmt w:val="decimal"/>
      <w:lvlText w:val="%1."/>
      <w:lvlJc w:val="left"/>
      <w:pPr>
        <w:ind w:left="292" w:hanging="152"/>
        <w:jc w:val="left"/>
      </w:pPr>
      <w:rPr>
        <w:rFonts w:hint="default"/>
        <w:spacing w:val="0"/>
        <w:w w:val="86"/>
        <w:lang w:val="en-US" w:eastAsia="en-US" w:bidi="ar-SA"/>
      </w:rPr>
    </w:lvl>
    <w:lvl w:ilvl="1">
      <w:numFmt w:val="bullet"/>
      <w:lvlText w:val="•"/>
      <w:lvlJc w:val="left"/>
      <w:pPr>
        <w:ind w:left="1319" w:hanging="152"/>
      </w:pPr>
      <w:rPr>
        <w:rFonts w:hint="default"/>
        <w:lang w:val="en-US" w:eastAsia="en-US" w:bidi="ar-SA"/>
      </w:rPr>
    </w:lvl>
    <w:lvl w:ilvl="2">
      <w:numFmt w:val="bullet"/>
      <w:lvlText w:val="•"/>
      <w:lvlJc w:val="left"/>
      <w:pPr>
        <w:ind w:left="2339" w:hanging="152"/>
      </w:pPr>
      <w:rPr>
        <w:rFonts w:hint="default"/>
        <w:lang w:val="en-US" w:eastAsia="en-US" w:bidi="ar-SA"/>
      </w:rPr>
    </w:lvl>
    <w:lvl w:ilvl="3">
      <w:numFmt w:val="bullet"/>
      <w:lvlText w:val="•"/>
      <w:lvlJc w:val="left"/>
      <w:pPr>
        <w:ind w:left="3358" w:hanging="152"/>
      </w:pPr>
      <w:rPr>
        <w:rFonts w:hint="default"/>
        <w:lang w:val="en-US" w:eastAsia="en-US" w:bidi="ar-SA"/>
      </w:rPr>
    </w:lvl>
    <w:lvl w:ilvl="4">
      <w:numFmt w:val="bullet"/>
      <w:lvlText w:val="•"/>
      <w:lvlJc w:val="left"/>
      <w:pPr>
        <w:ind w:left="4378" w:hanging="152"/>
      </w:pPr>
      <w:rPr>
        <w:rFonts w:hint="default"/>
        <w:lang w:val="en-US" w:eastAsia="en-US" w:bidi="ar-SA"/>
      </w:rPr>
    </w:lvl>
    <w:lvl w:ilvl="5">
      <w:numFmt w:val="bullet"/>
      <w:lvlText w:val="•"/>
      <w:lvlJc w:val="left"/>
      <w:pPr>
        <w:ind w:left="5397" w:hanging="152"/>
      </w:pPr>
      <w:rPr>
        <w:rFonts w:hint="default"/>
        <w:lang w:val="en-US" w:eastAsia="en-US" w:bidi="ar-SA"/>
      </w:rPr>
    </w:lvl>
    <w:lvl w:ilvl="6">
      <w:numFmt w:val="bullet"/>
      <w:lvlText w:val="•"/>
      <w:lvlJc w:val="left"/>
      <w:pPr>
        <w:ind w:left="6417" w:hanging="152"/>
      </w:pPr>
      <w:rPr>
        <w:rFonts w:hint="default"/>
        <w:lang w:val="en-US" w:eastAsia="en-US" w:bidi="ar-SA"/>
      </w:rPr>
    </w:lvl>
    <w:lvl w:ilvl="7">
      <w:numFmt w:val="bullet"/>
      <w:lvlText w:val="•"/>
      <w:lvlJc w:val="left"/>
      <w:pPr>
        <w:ind w:left="7436" w:hanging="152"/>
      </w:pPr>
      <w:rPr>
        <w:rFonts w:hint="default"/>
        <w:lang w:val="en-US" w:eastAsia="en-US" w:bidi="ar-SA"/>
      </w:rPr>
    </w:lvl>
    <w:lvl w:ilvl="8">
      <w:numFmt w:val="bullet"/>
      <w:lvlText w:val="•"/>
      <w:lvlJc w:val="left"/>
      <w:pPr>
        <w:ind w:left="8456" w:hanging="152"/>
      </w:pPr>
      <w:rPr>
        <w:rFonts w:hint="default"/>
        <w:lang w:val="en-US" w:eastAsia="en-US" w:bidi="ar-SA"/>
      </w:rPr>
    </w:lvl>
  </w:abstractNum>
  <w:abstractNum w:abstractNumId="63" w15:restartNumberingAfterBreak="0">
    <w:nsid w:val="37044DE0"/>
    <w:multiLevelType w:val="multilevel"/>
    <w:tmpl w:val="37044DE0"/>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4" w15:restartNumberingAfterBreak="0">
    <w:nsid w:val="371B513B"/>
    <w:multiLevelType w:val="multilevel"/>
    <w:tmpl w:val="F49CC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37701116"/>
    <w:multiLevelType w:val="multilevel"/>
    <w:tmpl w:val="37701116"/>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3"/>
      <w:numFmt w:val="decimal"/>
      <w:lvlText w:val="%2."/>
      <w:lvlJc w:val="left"/>
      <w:pPr>
        <w:ind w:left="118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90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62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34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06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8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50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22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66" w15:restartNumberingAfterBreak="0">
    <w:nsid w:val="38682998"/>
    <w:multiLevelType w:val="multilevel"/>
    <w:tmpl w:val="38682998"/>
    <w:lvl w:ilvl="0">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numFmt w:val="bullet"/>
      <w:lvlText w:val="•"/>
      <w:lvlJc w:val="left"/>
      <w:pPr>
        <w:ind w:left="1587" w:hanging="360"/>
      </w:pPr>
      <w:rPr>
        <w:rFonts w:hint="default"/>
        <w:lang w:val="en-US" w:eastAsia="en-US" w:bidi="ar-SA"/>
      </w:rPr>
    </w:lvl>
    <w:lvl w:ilvl="2">
      <w:numFmt w:val="bullet"/>
      <w:lvlText w:val="•"/>
      <w:lvlJc w:val="left"/>
      <w:pPr>
        <w:ind w:left="2434" w:hanging="360"/>
      </w:pPr>
      <w:rPr>
        <w:rFonts w:hint="default"/>
        <w:lang w:val="en-US" w:eastAsia="en-US" w:bidi="ar-SA"/>
      </w:rPr>
    </w:lvl>
    <w:lvl w:ilvl="3">
      <w:numFmt w:val="bullet"/>
      <w:lvlText w:val="•"/>
      <w:lvlJc w:val="left"/>
      <w:pPr>
        <w:ind w:left="3282" w:hanging="360"/>
      </w:pPr>
      <w:rPr>
        <w:rFonts w:hint="default"/>
        <w:lang w:val="en-US" w:eastAsia="en-US" w:bidi="ar-SA"/>
      </w:rPr>
    </w:lvl>
    <w:lvl w:ilvl="4">
      <w:numFmt w:val="bullet"/>
      <w:lvlText w:val="•"/>
      <w:lvlJc w:val="left"/>
      <w:pPr>
        <w:ind w:left="4129" w:hanging="360"/>
      </w:pPr>
      <w:rPr>
        <w:rFonts w:hint="default"/>
        <w:lang w:val="en-US" w:eastAsia="en-US" w:bidi="ar-SA"/>
      </w:rPr>
    </w:lvl>
    <w:lvl w:ilvl="5">
      <w:numFmt w:val="bullet"/>
      <w:lvlText w:val="•"/>
      <w:lvlJc w:val="left"/>
      <w:pPr>
        <w:ind w:left="4977" w:hanging="360"/>
      </w:pPr>
      <w:rPr>
        <w:rFonts w:hint="default"/>
        <w:lang w:val="en-US" w:eastAsia="en-US" w:bidi="ar-SA"/>
      </w:rPr>
    </w:lvl>
    <w:lvl w:ilvl="6">
      <w:numFmt w:val="bullet"/>
      <w:lvlText w:val="•"/>
      <w:lvlJc w:val="left"/>
      <w:pPr>
        <w:ind w:left="5824" w:hanging="360"/>
      </w:pPr>
      <w:rPr>
        <w:rFonts w:hint="default"/>
        <w:lang w:val="en-US" w:eastAsia="en-US" w:bidi="ar-SA"/>
      </w:rPr>
    </w:lvl>
    <w:lvl w:ilvl="7">
      <w:numFmt w:val="bullet"/>
      <w:lvlText w:val="•"/>
      <w:lvlJc w:val="left"/>
      <w:pPr>
        <w:ind w:left="6672" w:hanging="360"/>
      </w:pPr>
      <w:rPr>
        <w:rFonts w:hint="default"/>
        <w:lang w:val="en-US" w:eastAsia="en-US" w:bidi="ar-SA"/>
      </w:rPr>
    </w:lvl>
    <w:lvl w:ilvl="8">
      <w:numFmt w:val="bullet"/>
      <w:lvlText w:val="•"/>
      <w:lvlJc w:val="left"/>
      <w:pPr>
        <w:ind w:left="7519" w:hanging="360"/>
      </w:pPr>
      <w:rPr>
        <w:rFonts w:hint="default"/>
        <w:lang w:val="en-US" w:eastAsia="en-US" w:bidi="ar-SA"/>
      </w:rPr>
    </w:lvl>
  </w:abstractNum>
  <w:abstractNum w:abstractNumId="67" w15:restartNumberingAfterBreak="0">
    <w:nsid w:val="39AE1957"/>
    <w:multiLevelType w:val="multilevel"/>
    <w:tmpl w:val="39AE1957"/>
    <w:lvl w:ilvl="0">
      <w:start w:val="1"/>
      <w:numFmt w:val="decimal"/>
      <w:lvlText w:val="%1."/>
      <w:lvlJc w:val="left"/>
      <w:pPr>
        <w:ind w:left="861" w:hanging="360"/>
        <w:jc w:val="left"/>
      </w:pPr>
      <w:rPr>
        <w:rFonts w:ascii="Calibri Light" w:eastAsia="Calibri Light" w:hAnsi="Calibri Light" w:cs="Calibri Light" w:hint="default"/>
        <w:b w:val="0"/>
        <w:bCs w:val="0"/>
        <w:i w:val="0"/>
        <w:iCs w:val="0"/>
        <w:spacing w:val="-2"/>
        <w:w w:val="100"/>
        <w:sz w:val="26"/>
        <w:szCs w:val="26"/>
        <w:lang w:val="en-US" w:eastAsia="en-US" w:bidi="ar-SA"/>
      </w:rPr>
    </w:lvl>
    <w:lvl w:ilvl="1">
      <w:start w:val="1"/>
      <w:numFmt w:val="decimal"/>
      <w:lvlText w:val="%2."/>
      <w:lvlJc w:val="left"/>
      <w:pPr>
        <w:ind w:left="861" w:hanging="360"/>
        <w:jc w:val="left"/>
      </w:pPr>
      <w:rPr>
        <w:rFonts w:ascii="Calibri Light" w:eastAsia="Calibri Light" w:hAnsi="Calibri Light" w:cs="Calibri Light" w:hint="default"/>
        <w:b w:val="0"/>
        <w:bCs w:val="0"/>
        <w:i w:val="0"/>
        <w:iCs w:val="0"/>
        <w:spacing w:val="-2"/>
        <w:w w:val="100"/>
        <w:sz w:val="26"/>
        <w:szCs w:val="26"/>
        <w:lang w:val="en-US" w:eastAsia="en-US" w:bidi="ar-SA"/>
      </w:rPr>
    </w:lvl>
    <w:lvl w:ilvl="2">
      <w:numFmt w:val="bullet"/>
      <w:lvlText w:val="•"/>
      <w:lvlJc w:val="left"/>
      <w:pPr>
        <w:ind w:left="2787" w:hanging="360"/>
      </w:pPr>
      <w:rPr>
        <w:rFonts w:hint="default"/>
        <w:lang w:val="en-US" w:eastAsia="en-US" w:bidi="ar-SA"/>
      </w:rPr>
    </w:lvl>
    <w:lvl w:ilvl="3">
      <w:numFmt w:val="bullet"/>
      <w:lvlText w:val="•"/>
      <w:lvlJc w:val="left"/>
      <w:pPr>
        <w:ind w:left="3750" w:hanging="360"/>
      </w:pPr>
      <w:rPr>
        <w:rFonts w:hint="default"/>
        <w:lang w:val="en-US" w:eastAsia="en-US" w:bidi="ar-SA"/>
      </w:rPr>
    </w:lvl>
    <w:lvl w:ilvl="4">
      <w:numFmt w:val="bullet"/>
      <w:lvlText w:val="•"/>
      <w:lvlJc w:val="left"/>
      <w:pPr>
        <w:ind w:left="4714" w:hanging="360"/>
      </w:pPr>
      <w:rPr>
        <w:rFonts w:hint="default"/>
        <w:lang w:val="en-US" w:eastAsia="en-US" w:bidi="ar-SA"/>
      </w:rPr>
    </w:lvl>
    <w:lvl w:ilvl="5">
      <w:numFmt w:val="bullet"/>
      <w:lvlText w:val="•"/>
      <w:lvlJc w:val="left"/>
      <w:pPr>
        <w:ind w:left="5677" w:hanging="360"/>
      </w:pPr>
      <w:rPr>
        <w:rFonts w:hint="default"/>
        <w:lang w:val="en-US" w:eastAsia="en-US" w:bidi="ar-SA"/>
      </w:rPr>
    </w:lvl>
    <w:lvl w:ilvl="6">
      <w:numFmt w:val="bullet"/>
      <w:lvlText w:val="•"/>
      <w:lvlJc w:val="left"/>
      <w:pPr>
        <w:ind w:left="6641" w:hanging="360"/>
      </w:pPr>
      <w:rPr>
        <w:rFonts w:hint="default"/>
        <w:lang w:val="en-US" w:eastAsia="en-US" w:bidi="ar-SA"/>
      </w:rPr>
    </w:lvl>
    <w:lvl w:ilvl="7">
      <w:numFmt w:val="bullet"/>
      <w:lvlText w:val="•"/>
      <w:lvlJc w:val="left"/>
      <w:pPr>
        <w:ind w:left="7604" w:hanging="360"/>
      </w:pPr>
      <w:rPr>
        <w:rFonts w:hint="default"/>
        <w:lang w:val="en-US" w:eastAsia="en-US" w:bidi="ar-SA"/>
      </w:rPr>
    </w:lvl>
    <w:lvl w:ilvl="8">
      <w:numFmt w:val="bullet"/>
      <w:lvlText w:val="•"/>
      <w:lvlJc w:val="left"/>
      <w:pPr>
        <w:ind w:left="8568" w:hanging="360"/>
      </w:pPr>
      <w:rPr>
        <w:rFonts w:hint="default"/>
        <w:lang w:val="en-US" w:eastAsia="en-US" w:bidi="ar-SA"/>
      </w:rPr>
    </w:lvl>
  </w:abstractNum>
  <w:abstractNum w:abstractNumId="68" w15:restartNumberingAfterBreak="0">
    <w:nsid w:val="3CD3216F"/>
    <w:multiLevelType w:val="hybridMultilevel"/>
    <w:tmpl w:val="9056C1AE"/>
    <w:lvl w:ilvl="0" w:tplc="A0B4AD1A">
      <w:start w:val="1"/>
      <w:numFmt w:val="decimal"/>
      <w:lvlText w:val="%1."/>
      <w:lvlJc w:val="left"/>
      <w:pPr>
        <w:ind w:left="1582" w:hanging="368"/>
      </w:pPr>
      <w:rPr>
        <w:rFonts w:ascii="Times New Roman" w:eastAsia="Times New Roman" w:hAnsi="Times New Roman" w:cs="Times New Roman" w:hint="default"/>
        <w:b w:val="0"/>
        <w:bCs w:val="0"/>
        <w:i w:val="0"/>
        <w:iCs w:val="0"/>
        <w:spacing w:val="0"/>
        <w:w w:val="100"/>
        <w:sz w:val="24"/>
        <w:szCs w:val="24"/>
        <w:lang w:val="en-US" w:eastAsia="en-US" w:bidi="ar-SA"/>
      </w:rPr>
    </w:lvl>
    <w:lvl w:ilvl="1" w:tplc="3162F550">
      <w:numFmt w:val="bullet"/>
      <w:lvlText w:val="•"/>
      <w:lvlJc w:val="left"/>
      <w:pPr>
        <w:ind w:left="2532" w:hanging="368"/>
      </w:pPr>
      <w:rPr>
        <w:rFonts w:hint="default"/>
        <w:lang w:val="en-US" w:eastAsia="en-US" w:bidi="ar-SA"/>
      </w:rPr>
    </w:lvl>
    <w:lvl w:ilvl="2" w:tplc="C6FA1F30">
      <w:numFmt w:val="bullet"/>
      <w:lvlText w:val="•"/>
      <w:lvlJc w:val="left"/>
      <w:pPr>
        <w:ind w:left="3485" w:hanging="368"/>
      </w:pPr>
      <w:rPr>
        <w:rFonts w:hint="default"/>
        <w:lang w:val="en-US" w:eastAsia="en-US" w:bidi="ar-SA"/>
      </w:rPr>
    </w:lvl>
    <w:lvl w:ilvl="3" w:tplc="D93692E4">
      <w:numFmt w:val="bullet"/>
      <w:lvlText w:val="•"/>
      <w:lvlJc w:val="left"/>
      <w:pPr>
        <w:ind w:left="4438" w:hanging="368"/>
      </w:pPr>
      <w:rPr>
        <w:rFonts w:hint="default"/>
        <w:lang w:val="en-US" w:eastAsia="en-US" w:bidi="ar-SA"/>
      </w:rPr>
    </w:lvl>
    <w:lvl w:ilvl="4" w:tplc="9A5EADE2">
      <w:numFmt w:val="bullet"/>
      <w:lvlText w:val="•"/>
      <w:lvlJc w:val="left"/>
      <w:pPr>
        <w:ind w:left="5390" w:hanging="368"/>
      </w:pPr>
      <w:rPr>
        <w:rFonts w:hint="default"/>
        <w:lang w:val="en-US" w:eastAsia="en-US" w:bidi="ar-SA"/>
      </w:rPr>
    </w:lvl>
    <w:lvl w:ilvl="5" w:tplc="42343A90">
      <w:numFmt w:val="bullet"/>
      <w:lvlText w:val="•"/>
      <w:lvlJc w:val="left"/>
      <w:pPr>
        <w:ind w:left="6343" w:hanging="368"/>
      </w:pPr>
      <w:rPr>
        <w:rFonts w:hint="default"/>
        <w:lang w:val="en-US" w:eastAsia="en-US" w:bidi="ar-SA"/>
      </w:rPr>
    </w:lvl>
    <w:lvl w:ilvl="6" w:tplc="F78C484A">
      <w:numFmt w:val="bullet"/>
      <w:lvlText w:val="•"/>
      <w:lvlJc w:val="left"/>
      <w:pPr>
        <w:ind w:left="7296" w:hanging="368"/>
      </w:pPr>
      <w:rPr>
        <w:rFonts w:hint="default"/>
        <w:lang w:val="en-US" w:eastAsia="en-US" w:bidi="ar-SA"/>
      </w:rPr>
    </w:lvl>
    <w:lvl w:ilvl="7" w:tplc="BA56273E">
      <w:numFmt w:val="bullet"/>
      <w:lvlText w:val="•"/>
      <w:lvlJc w:val="left"/>
      <w:pPr>
        <w:ind w:left="8248" w:hanging="368"/>
      </w:pPr>
      <w:rPr>
        <w:rFonts w:hint="default"/>
        <w:lang w:val="en-US" w:eastAsia="en-US" w:bidi="ar-SA"/>
      </w:rPr>
    </w:lvl>
    <w:lvl w:ilvl="8" w:tplc="DEA85828">
      <w:numFmt w:val="bullet"/>
      <w:lvlText w:val="•"/>
      <w:lvlJc w:val="left"/>
      <w:pPr>
        <w:ind w:left="9201" w:hanging="368"/>
      </w:pPr>
      <w:rPr>
        <w:rFonts w:hint="default"/>
        <w:lang w:val="en-US" w:eastAsia="en-US" w:bidi="ar-SA"/>
      </w:rPr>
    </w:lvl>
  </w:abstractNum>
  <w:abstractNum w:abstractNumId="69" w15:restartNumberingAfterBreak="0">
    <w:nsid w:val="3CD858BF"/>
    <w:multiLevelType w:val="multilevel"/>
    <w:tmpl w:val="3CD858BF"/>
    <w:lvl w:ilvl="0">
      <w:start w:val="1"/>
      <w:numFmt w:val="decimal"/>
      <w:lvlText w:val="%1."/>
      <w:lvlJc w:val="left"/>
      <w:pPr>
        <w:ind w:left="308" w:hanging="167"/>
        <w:jc w:val="left"/>
      </w:pPr>
      <w:rPr>
        <w:rFonts w:hint="default"/>
        <w:spacing w:val="0"/>
        <w:w w:val="86"/>
        <w:lang w:val="en-US" w:eastAsia="en-US" w:bidi="ar-SA"/>
      </w:rPr>
    </w:lvl>
    <w:lvl w:ilvl="1">
      <w:numFmt w:val="bullet"/>
      <w:lvlText w:val="•"/>
      <w:lvlJc w:val="left"/>
      <w:pPr>
        <w:ind w:left="1319" w:hanging="167"/>
      </w:pPr>
      <w:rPr>
        <w:rFonts w:hint="default"/>
        <w:lang w:val="en-US" w:eastAsia="en-US" w:bidi="ar-SA"/>
      </w:rPr>
    </w:lvl>
    <w:lvl w:ilvl="2">
      <w:numFmt w:val="bullet"/>
      <w:lvlText w:val="•"/>
      <w:lvlJc w:val="left"/>
      <w:pPr>
        <w:ind w:left="2339" w:hanging="167"/>
      </w:pPr>
      <w:rPr>
        <w:rFonts w:hint="default"/>
        <w:lang w:val="en-US" w:eastAsia="en-US" w:bidi="ar-SA"/>
      </w:rPr>
    </w:lvl>
    <w:lvl w:ilvl="3">
      <w:numFmt w:val="bullet"/>
      <w:lvlText w:val="•"/>
      <w:lvlJc w:val="left"/>
      <w:pPr>
        <w:ind w:left="3358" w:hanging="167"/>
      </w:pPr>
      <w:rPr>
        <w:rFonts w:hint="default"/>
        <w:lang w:val="en-US" w:eastAsia="en-US" w:bidi="ar-SA"/>
      </w:rPr>
    </w:lvl>
    <w:lvl w:ilvl="4">
      <w:numFmt w:val="bullet"/>
      <w:lvlText w:val="•"/>
      <w:lvlJc w:val="left"/>
      <w:pPr>
        <w:ind w:left="4378" w:hanging="167"/>
      </w:pPr>
      <w:rPr>
        <w:rFonts w:hint="default"/>
        <w:lang w:val="en-US" w:eastAsia="en-US" w:bidi="ar-SA"/>
      </w:rPr>
    </w:lvl>
    <w:lvl w:ilvl="5">
      <w:numFmt w:val="bullet"/>
      <w:lvlText w:val="•"/>
      <w:lvlJc w:val="left"/>
      <w:pPr>
        <w:ind w:left="5397" w:hanging="167"/>
      </w:pPr>
      <w:rPr>
        <w:rFonts w:hint="default"/>
        <w:lang w:val="en-US" w:eastAsia="en-US" w:bidi="ar-SA"/>
      </w:rPr>
    </w:lvl>
    <w:lvl w:ilvl="6">
      <w:numFmt w:val="bullet"/>
      <w:lvlText w:val="•"/>
      <w:lvlJc w:val="left"/>
      <w:pPr>
        <w:ind w:left="6417" w:hanging="167"/>
      </w:pPr>
      <w:rPr>
        <w:rFonts w:hint="default"/>
        <w:lang w:val="en-US" w:eastAsia="en-US" w:bidi="ar-SA"/>
      </w:rPr>
    </w:lvl>
    <w:lvl w:ilvl="7">
      <w:numFmt w:val="bullet"/>
      <w:lvlText w:val="•"/>
      <w:lvlJc w:val="left"/>
      <w:pPr>
        <w:ind w:left="7436" w:hanging="167"/>
      </w:pPr>
      <w:rPr>
        <w:rFonts w:hint="default"/>
        <w:lang w:val="en-US" w:eastAsia="en-US" w:bidi="ar-SA"/>
      </w:rPr>
    </w:lvl>
    <w:lvl w:ilvl="8">
      <w:numFmt w:val="bullet"/>
      <w:lvlText w:val="•"/>
      <w:lvlJc w:val="left"/>
      <w:pPr>
        <w:ind w:left="8456" w:hanging="167"/>
      </w:pPr>
      <w:rPr>
        <w:rFonts w:hint="default"/>
        <w:lang w:val="en-US" w:eastAsia="en-US" w:bidi="ar-SA"/>
      </w:rPr>
    </w:lvl>
  </w:abstractNum>
  <w:abstractNum w:abstractNumId="70" w15:restartNumberingAfterBreak="0">
    <w:nsid w:val="3E5B7990"/>
    <w:multiLevelType w:val="multilevel"/>
    <w:tmpl w:val="3E5B799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426E30EB"/>
    <w:multiLevelType w:val="hybridMultilevel"/>
    <w:tmpl w:val="D94004E0"/>
    <w:lvl w:ilvl="0" w:tplc="7E12EEEE">
      <w:start w:val="1"/>
      <w:numFmt w:val="decimal"/>
      <w:lvlText w:val="%1."/>
      <w:lvlJc w:val="left"/>
      <w:pPr>
        <w:ind w:left="1644"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C207B22">
      <w:numFmt w:val="bullet"/>
      <w:lvlText w:val="•"/>
      <w:lvlJc w:val="left"/>
      <w:pPr>
        <w:ind w:left="2615" w:hanging="360"/>
      </w:pPr>
      <w:rPr>
        <w:rFonts w:hint="default"/>
        <w:lang w:val="en-US" w:eastAsia="en-US" w:bidi="ar-SA"/>
      </w:rPr>
    </w:lvl>
    <w:lvl w:ilvl="2" w:tplc="3F66B8CA">
      <w:numFmt w:val="bullet"/>
      <w:lvlText w:val="•"/>
      <w:lvlJc w:val="left"/>
      <w:pPr>
        <w:ind w:left="3590" w:hanging="360"/>
      </w:pPr>
      <w:rPr>
        <w:rFonts w:hint="default"/>
        <w:lang w:val="en-US" w:eastAsia="en-US" w:bidi="ar-SA"/>
      </w:rPr>
    </w:lvl>
    <w:lvl w:ilvl="3" w:tplc="ACAA68D0">
      <w:numFmt w:val="bullet"/>
      <w:lvlText w:val="•"/>
      <w:lvlJc w:val="left"/>
      <w:pPr>
        <w:ind w:left="4565" w:hanging="360"/>
      </w:pPr>
      <w:rPr>
        <w:rFonts w:hint="default"/>
        <w:lang w:val="en-US" w:eastAsia="en-US" w:bidi="ar-SA"/>
      </w:rPr>
    </w:lvl>
    <w:lvl w:ilvl="4" w:tplc="938872CA">
      <w:numFmt w:val="bullet"/>
      <w:lvlText w:val="•"/>
      <w:lvlJc w:val="left"/>
      <w:pPr>
        <w:ind w:left="5540" w:hanging="360"/>
      </w:pPr>
      <w:rPr>
        <w:rFonts w:hint="default"/>
        <w:lang w:val="en-US" w:eastAsia="en-US" w:bidi="ar-SA"/>
      </w:rPr>
    </w:lvl>
    <w:lvl w:ilvl="5" w:tplc="3E6E901A">
      <w:numFmt w:val="bullet"/>
      <w:lvlText w:val="•"/>
      <w:lvlJc w:val="left"/>
      <w:pPr>
        <w:ind w:left="6515" w:hanging="360"/>
      </w:pPr>
      <w:rPr>
        <w:rFonts w:hint="default"/>
        <w:lang w:val="en-US" w:eastAsia="en-US" w:bidi="ar-SA"/>
      </w:rPr>
    </w:lvl>
    <w:lvl w:ilvl="6" w:tplc="BC245EBE">
      <w:numFmt w:val="bullet"/>
      <w:lvlText w:val="•"/>
      <w:lvlJc w:val="left"/>
      <w:pPr>
        <w:ind w:left="7490" w:hanging="360"/>
      </w:pPr>
      <w:rPr>
        <w:rFonts w:hint="default"/>
        <w:lang w:val="en-US" w:eastAsia="en-US" w:bidi="ar-SA"/>
      </w:rPr>
    </w:lvl>
    <w:lvl w:ilvl="7" w:tplc="2FB0DE38">
      <w:numFmt w:val="bullet"/>
      <w:lvlText w:val="•"/>
      <w:lvlJc w:val="left"/>
      <w:pPr>
        <w:ind w:left="8465" w:hanging="360"/>
      </w:pPr>
      <w:rPr>
        <w:rFonts w:hint="default"/>
        <w:lang w:val="en-US" w:eastAsia="en-US" w:bidi="ar-SA"/>
      </w:rPr>
    </w:lvl>
    <w:lvl w:ilvl="8" w:tplc="91481C0E">
      <w:numFmt w:val="bullet"/>
      <w:lvlText w:val="•"/>
      <w:lvlJc w:val="left"/>
      <w:pPr>
        <w:ind w:left="9440" w:hanging="360"/>
      </w:pPr>
      <w:rPr>
        <w:rFonts w:hint="default"/>
        <w:lang w:val="en-US" w:eastAsia="en-US" w:bidi="ar-SA"/>
      </w:rPr>
    </w:lvl>
  </w:abstractNum>
  <w:abstractNum w:abstractNumId="72" w15:restartNumberingAfterBreak="0">
    <w:nsid w:val="434E3BD8"/>
    <w:multiLevelType w:val="hybridMultilevel"/>
    <w:tmpl w:val="35E4E78E"/>
    <w:lvl w:ilvl="0" w:tplc="C2ACCE4A">
      <w:start w:val="1"/>
      <w:numFmt w:val="decimal"/>
      <w:lvlText w:val="%1."/>
      <w:lvlJc w:val="left"/>
      <w:pPr>
        <w:ind w:left="111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C8C7D52">
      <w:numFmt w:val="bullet"/>
      <w:lvlText w:val="•"/>
      <w:lvlJc w:val="left"/>
      <w:pPr>
        <w:ind w:left="1764" w:hanging="360"/>
      </w:pPr>
      <w:rPr>
        <w:rFonts w:hint="default"/>
        <w:lang w:val="en-US" w:eastAsia="en-US" w:bidi="ar-SA"/>
      </w:rPr>
    </w:lvl>
    <w:lvl w:ilvl="2" w:tplc="4D80B0D4">
      <w:numFmt w:val="bullet"/>
      <w:lvlText w:val="•"/>
      <w:lvlJc w:val="left"/>
      <w:pPr>
        <w:ind w:left="2409" w:hanging="360"/>
      </w:pPr>
      <w:rPr>
        <w:rFonts w:hint="default"/>
        <w:lang w:val="en-US" w:eastAsia="en-US" w:bidi="ar-SA"/>
      </w:rPr>
    </w:lvl>
    <w:lvl w:ilvl="3" w:tplc="37AC2694">
      <w:numFmt w:val="bullet"/>
      <w:lvlText w:val="•"/>
      <w:lvlJc w:val="left"/>
      <w:pPr>
        <w:ind w:left="3053" w:hanging="360"/>
      </w:pPr>
      <w:rPr>
        <w:rFonts w:hint="default"/>
        <w:lang w:val="en-US" w:eastAsia="en-US" w:bidi="ar-SA"/>
      </w:rPr>
    </w:lvl>
    <w:lvl w:ilvl="4" w:tplc="771CD876">
      <w:numFmt w:val="bullet"/>
      <w:lvlText w:val="•"/>
      <w:lvlJc w:val="left"/>
      <w:pPr>
        <w:ind w:left="3698" w:hanging="360"/>
      </w:pPr>
      <w:rPr>
        <w:rFonts w:hint="default"/>
        <w:lang w:val="en-US" w:eastAsia="en-US" w:bidi="ar-SA"/>
      </w:rPr>
    </w:lvl>
    <w:lvl w:ilvl="5" w:tplc="AD1EFFD0">
      <w:numFmt w:val="bullet"/>
      <w:lvlText w:val="•"/>
      <w:lvlJc w:val="left"/>
      <w:pPr>
        <w:ind w:left="4342" w:hanging="360"/>
      </w:pPr>
      <w:rPr>
        <w:rFonts w:hint="default"/>
        <w:lang w:val="en-US" w:eastAsia="en-US" w:bidi="ar-SA"/>
      </w:rPr>
    </w:lvl>
    <w:lvl w:ilvl="6" w:tplc="999C759C">
      <w:numFmt w:val="bullet"/>
      <w:lvlText w:val="•"/>
      <w:lvlJc w:val="left"/>
      <w:pPr>
        <w:ind w:left="4987" w:hanging="360"/>
      </w:pPr>
      <w:rPr>
        <w:rFonts w:hint="default"/>
        <w:lang w:val="en-US" w:eastAsia="en-US" w:bidi="ar-SA"/>
      </w:rPr>
    </w:lvl>
    <w:lvl w:ilvl="7" w:tplc="3C5877C2">
      <w:numFmt w:val="bullet"/>
      <w:lvlText w:val="•"/>
      <w:lvlJc w:val="left"/>
      <w:pPr>
        <w:ind w:left="5631" w:hanging="360"/>
      </w:pPr>
      <w:rPr>
        <w:rFonts w:hint="default"/>
        <w:lang w:val="en-US" w:eastAsia="en-US" w:bidi="ar-SA"/>
      </w:rPr>
    </w:lvl>
    <w:lvl w:ilvl="8" w:tplc="BFE0A760">
      <w:numFmt w:val="bullet"/>
      <w:lvlText w:val="•"/>
      <w:lvlJc w:val="left"/>
      <w:pPr>
        <w:ind w:left="6276" w:hanging="360"/>
      </w:pPr>
      <w:rPr>
        <w:rFonts w:hint="default"/>
        <w:lang w:val="en-US" w:eastAsia="en-US" w:bidi="ar-SA"/>
      </w:rPr>
    </w:lvl>
  </w:abstractNum>
  <w:abstractNum w:abstractNumId="73" w15:restartNumberingAfterBreak="0">
    <w:nsid w:val="45E35C5D"/>
    <w:multiLevelType w:val="multilevel"/>
    <w:tmpl w:val="45E35C5D"/>
    <w:lvl w:ilvl="0">
      <w:numFmt w:val="bullet"/>
      <w:lvlText w:val=""/>
      <w:lvlJc w:val="left"/>
      <w:pPr>
        <w:ind w:left="837" w:hanging="363"/>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1629" w:hanging="363"/>
      </w:pPr>
      <w:rPr>
        <w:rFonts w:hint="default"/>
        <w:lang w:val="en-US" w:eastAsia="en-US" w:bidi="ar-SA"/>
      </w:rPr>
    </w:lvl>
    <w:lvl w:ilvl="2">
      <w:numFmt w:val="bullet"/>
      <w:lvlText w:val="•"/>
      <w:lvlJc w:val="left"/>
      <w:pPr>
        <w:ind w:left="2419" w:hanging="363"/>
      </w:pPr>
      <w:rPr>
        <w:rFonts w:hint="default"/>
        <w:lang w:val="en-US" w:eastAsia="en-US" w:bidi="ar-SA"/>
      </w:rPr>
    </w:lvl>
    <w:lvl w:ilvl="3">
      <w:numFmt w:val="bullet"/>
      <w:lvlText w:val="•"/>
      <w:lvlJc w:val="left"/>
      <w:pPr>
        <w:ind w:left="3209" w:hanging="363"/>
      </w:pPr>
      <w:rPr>
        <w:rFonts w:hint="default"/>
        <w:lang w:val="en-US" w:eastAsia="en-US" w:bidi="ar-SA"/>
      </w:rPr>
    </w:lvl>
    <w:lvl w:ilvl="4">
      <w:numFmt w:val="bullet"/>
      <w:lvlText w:val="•"/>
      <w:lvlJc w:val="left"/>
      <w:pPr>
        <w:ind w:left="3999" w:hanging="363"/>
      </w:pPr>
      <w:rPr>
        <w:rFonts w:hint="default"/>
        <w:lang w:val="en-US" w:eastAsia="en-US" w:bidi="ar-SA"/>
      </w:rPr>
    </w:lvl>
    <w:lvl w:ilvl="5">
      <w:numFmt w:val="bullet"/>
      <w:lvlText w:val="•"/>
      <w:lvlJc w:val="left"/>
      <w:pPr>
        <w:ind w:left="4789" w:hanging="363"/>
      </w:pPr>
      <w:rPr>
        <w:rFonts w:hint="default"/>
        <w:lang w:val="en-US" w:eastAsia="en-US" w:bidi="ar-SA"/>
      </w:rPr>
    </w:lvl>
    <w:lvl w:ilvl="6">
      <w:numFmt w:val="bullet"/>
      <w:lvlText w:val="•"/>
      <w:lvlJc w:val="left"/>
      <w:pPr>
        <w:ind w:left="5578" w:hanging="363"/>
      </w:pPr>
      <w:rPr>
        <w:rFonts w:hint="default"/>
        <w:lang w:val="en-US" w:eastAsia="en-US" w:bidi="ar-SA"/>
      </w:rPr>
    </w:lvl>
    <w:lvl w:ilvl="7">
      <w:numFmt w:val="bullet"/>
      <w:lvlText w:val="•"/>
      <w:lvlJc w:val="left"/>
      <w:pPr>
        <w:ind w:left="6368" w:hanging="363"/>
      </w:pPr>
      <w:rPr>
        <w:rFonts w:hint="default"/>
        <w:lang w:val="en-US" w:eastAsia="en-US" w:bidi="ar-SA"/>
      </w:rPr>
    </w:lvl>
    <w:lvl w:ilvl="8">
      <w:numFmt w:val="bullet"/>
      <w:lvlText w:val="•"/>
      <w:lvlJc w:val="left"/>
      <w:pPr>
        <w:ind w:left="7158" w:hanging="363"/>
      </w:pPr>
      <w:rPr>
        <w:rFonts w:hint="default"/>
        <w:lang w:val="en-US" w:eastAsia="en-US" w:bidi="ar-SA"/>
      </w:rPr>
    </w:lvl>
  </w:abstractNum>
  <w:abstractNum w:abstractNumId="74" w15:restartNumberingAfterBreak="0">
    <w:nsid w:val="48C60F15"/>
    <w:multiLevelType w:val="hybridMultilevel"/>
    <w:tmpl w:val="22FEBE68"/>
    <w:lvl w:ilvl="0" w:tplc="A2066A50">
      <w:numFmt w:val="bullet"/>
      <w:lvlText w:val="•"/>
      <w:lvlJc w:val="left"/>
      <w:pPr>
        <w:ind w:left="206" w:hanging="735"/>
      </w:pPr>
      <w:rPr>
        <w:rFonts w:ascii="Arial MT" w:eastAsia="Arial MT" w:hAnsi="Arial MT" w:cs="Arial MT" w:hint="default"/>
        <w:b w:val="0"/>
        <w:bCs w:val="0"/>
        <w:i w:val="0"/>
        <w:iCs w:val="0"/>
        <w:spacing w:val="0"/>
        <w:w w:val="100"/>
        <w:sz w:val="24"/>
        <w:szCs w:val="24"/>
        <w:lang w:val="en-US" w:eastAsia="en-US" w:bidi="ar-SA"/>
      </w:rPr>
    </w:lvl>
    <w:lvl w:ilvl="1" w:tplc="11BCB96E">
      <w:numFmt w:val="bullet"/>
      <w:lvlText w:val="•"/>
      <w:lvlJc w:val="left"/>
      <w:pPr>
        <w:ind w:left="1158" w:hanging="735"/>
      </w:pPr>
      <w:rPr>
        <w:rFonts w:hint="default"/>
        <w:lang w:val="en-US" w:eastAsia="en-US" w:bidi="ar-SA"/>
      </w:rPr>
    </w:lvl>
    <w:lvl w:ilvl="2" w:tplc="58201D5E">
      <w:numFmt w:val="bullet"/>
      <w:lvlText w:val="•"/>
      <w:lvlJc w:val="left"/>
      <w:pPr>
        <w:ind w:left="2117" w:hanging="735"/>
      </w:pPr>
      <w:rPr>
        <w:rFonts w:hint="default"/>
        <w:lang w:val="en-US" w:eastAsia="en-US" w:bidi="ar-SA"/>
      </w:rPr>
    </w:lvl>
    <w:lvl w:ilvl="3" w:tplc="283E4290">
      <w:numFmt w:val="bullet"/>
      <w:lvlText w:val="•"/>
      <w:lvlJc w:val="left"/>
      <w:pPr>
        <w:ind w:left="3075" w:hanging="735"/>
      </w:pPr>
      <w:rPr>
        <w:rFonts w:hint="default"/>
        <w:lang w:val="en-US" w:eastAsia="en-US" w:bidi="ar-SA"/>
      </w:rPr>
    </w:lvl>
    <w:lvl w:ilvl="4" w:tplc="F90E200C">
      <w:numFmt w:val="bullet"/>
      <w:lvlText w:val="•"/>
      <w:lvlJc w:val="left"/>
      <w:pPr>
        <w:ind w:left="4034" w:hanging="735"/>
      </w:pPr>
      <w:rPr>
        <w:rFonts w:hint="default"/>
        <w:lang w:val="en-US" w:eastAsia="en-US" w:bidi="ar-SA"/>
      </w:rPr>
    </w:lvl>
    <w:lvl w:ilvl="5" w:tplc="AF1C7426">
      <w:numFmt w:val="bullet"/>
      <w:lvlText w:val="•"/>
      <w:lvlJc w:val="left"/>
      <w:pPr>
        <w:ind w:left="4993" w:hanging="735"/>
      </w:pPr>
      <w:rPr>
        <w:rFonts w:hint="default"/>
        <w:lang w:val="en-US" w:eastAsia="en-US" w:bidi="ar-SA"/>
      </w:rPr>
    </w:lvl>
    <w:lvl w:ilvl="6" w:tplc="32D212EA">
      <w:numFmt w:val="bullet"/>
      <w:lvlText w:val="•"/>
      <w:lvlJc w:val="left"/>
      <w:pPr>
        <w:ind w:left="5951" w:hanging="735"/>
      </w:pPr>
      <w:rPr>
        <w:rFonts w:hint="default"/>
        <w:lang w:val="en-US" w:eastAsia="en-US" w:bidi="ar-SA"/>
      </w:rPr>
    </w:lvl>
    <w:lvl w:ilvl="7" w:tplc="135C3858">
      <w:numFmt w:val="bullet"/>
      <w:lvlText w:val="•"/>
      <w:lvlJc w:val="left"/>
      <w:pPr>
        <w:ind w:left="6910" w:hanging="735"/>
      </w:pPr>
      <w:rPr>
        <w:rFonts w:hint="default"/>
        <w:lang w:val="en-US" w:eastAsia="en-US" w:bidi="ar-SA"/>
      </w:rPr>
    </w:lvl>
    <w:lvl w:ilvl="8" w:tplc="FDE2930C">
      <w:numFmt w:val="bullet"/>
      <w:lvlText w:val="•"/>
      <w:lvlJc w:val="left"/>
      <w:pPr>
        <w:ind w:left="7868" w:hanging="735"/>
      </w:pPr>
      <w:rPr>
        <w:rFonts w:hint="default"/>
        <w:lang w:val="en-US" w:eastAsia="en-US" w:bidi="ar-SA"/>
      </w:rPr>
    </w:lvl>
  </w:abstractNum>
  <w:abstractNum w:abstractNumId="75" w15:restartNumberingAfterBreak="0">
    <w:nsid w:val="48E12C7E"/>
    <w:multiLevelType w:val="hybridMultilevel"/>
    <w:tmpl w:val="3CACE190"/>
    <w:lvl w:ilvl="0" w:tplc="CFBE66BE">
      <w:numFmt w:val="bullet"/>
      <w:lvlText w:val="•"/>
      <w:lvlJc w:val="left"/>
      <w:pPr>
        <w:ind w:left="941" w:hanging="360"/>
      </w:pPr>
      <w:rPr>
        <w:rFonts w:ascii="Arial MT" w:eastAsia="Arial MT" w:hAnsi="Arial MT" w:cs="Arial MT" w:hint="default"/>
        <w:b w:val="0"/>
        <w:bCs w:val="0"/>
        <w:i w:val="0"/>
        <w:iCs w:val="0"/>
        <w:spacing w:val="0"/>
        <w:w w:val="100"/>
        <w:sz w:val="24"/>
        <w:szCs w:val="24"/>
        <w:lang w:val="en-US" w:eastAsia="en-US" w:bidi="ar-SA"/>
      </w:rPr>
    </w:lvl>
    <w:lvl w:ilvl="1" w:tplc="F5E266F2">
      <w:start w:val="1"/>
      <w:numFmt w:val="decimal"/>
      <w:lvlText w:val="%2."/>
      <w:lvlJc w:val="left"/>
      <w:pPr>
        <w:ind w:left="1073" w:hanging="360"/>
        <w:jc w:val="right"/>
      </w:pPr>
      <w:rPr>
        <w:rFonts w:ascii="Calibri" w:eastAsia="Calibri" w:hAnsi="Calibri" w:cs="Calibri" w:hint="default"/>
        <w:b w:val="0"/>
        <w:bCs w:val="0"/>
        <w:i w:val="0"/>
        <w:iCs w:val="0"/>
        <w:spacing w:val="-2"/>
        <w:w w:val="100"/>
        <w:sz w:val="24"/>
        <w:szCs w:val="24"/>
        <w:lang w:val="en-US" w:eastAsia="en-US" w:bidi="ar-SA"/>
      </w:rPr>
    </w:lvl>
    <w:lvl w:ilvl="2" w:tplc="B1AC89CC">
      <w:numFmt w:val="bullet"/>
      <w:lvlText w:val="•"/>
      <w:lvlJc w:val="left"/>
      <w:pPr>
        <w:ind w:left="2194" w:hanging="360"/>
      </w:pPr>
      <w:rPr>
        <w:rFonts w:hint="default"/>
        <w:lang w:val="en-US" w:eastAsia="en-US" w:bidi="ar-SA"/>
      </w:rPr>
    </w:lvl>
    <w:lvl w:ilvl="3" w:tplc="D31ECBFA">
      <w:numFmt w:val="bullet"/>
      <w:lvlText w:val="•"/>
      <w:lvlJc w:val="left"/>
      <w:pPr>
        <w:ind w:left="3308" w:hanging="360"/>
      </w:pPr>
      <w:rPr>
        <w:rFonts w:hint="default"/>
        <w:lang w:val="en-US" w:eastAsia="en-US" w:bidi="ar-SA"/>
      </w:rPr>
    </w:lvl>
    <w:lvl w:ilvl="4" w:tplc="D660D5B8">
      <w:numFmt w:val="bullet"/>
      <w:lvlText w:val="•"/>
      <w:lvlJc w:val="left"/>
      <w:pPr>
        <w:ind w:left="4422" w:hanging="360"/>
      </w:pPr>
      <w:rPr>
        <w:rFonts w:hint="default"/>
        <w:lang w:val="en-US" w:eastAsia="en-US" w:bidi="ar-SA"/>
      </w:rPr>
    </w:lvl>
    <w:lvl w:ilvl="5" w:tplc="A4A6EFDE">
      <w:numFmt w:val="bullet"/>
      <w:lvlText w:val="•"/>
      <w:lvlJc w:val="left"/>
      <w:pPr>
        <w:ind w:left="5536" w:hanging="360"/>
      </w:pPr>
      <w:rPr>
        <w:rFonts w:hint="default"/>
        <w:lang w:val="en-US" w:eastAsia="en-US" w:bidi="ar-SA"/>
      </w:rPr>
    </w:lvl>
    <w:lvl w:ilvl="6" w:tplc="C60A1D22">
      <w:numFmt w:val="bullet"/>
      <w:lvlText w:val="•"/>
      <w:lvlJc w:val="left"/>
      <w:pPr>
        <w:ind w:left="6650" w:hanging="360"/>
      </w:pPr>
      <w:rPr>
        <w:rFonts w:hint="default"/>
        <w:lang w:val="en-US" w:eastAsia="en-US" w:bidi="ar-SA"/>
      </w:rPr>
    </w:lvl>
    <w:lvl w:ilvl="7" w:tplc="193EDA06">
      <w:numFmt w:val="bullet"/>
      <w:lvlText w:val="•"/>
      <w:lvlJc w:val="left"/>
      <w:pPr>
        <w:ind w:left="7764" w:hanging="360"/>
      </w:pPr>
      <w:rPr>
        <w:rFonts w:hint="default"/>
        <w:lang w:val="en-US" w:eastAsia="en-US" w:bidi="ar-SA"/>
      </w:rPr>
    </w:lvl>
    <w:lvl w:ilvl="8" w:tplc="A2181356">
      <w:numFmt w:val="bullet"/>
      <w:lvlText w:val="•"/>
      <w:lvlJc w:val="left"/>
      <w:pPr>
        <w:ind w:left="8878" w:hanging="360"/>
      </w:pPr>
      <w:rPr>
        <w:rFonts w:hint="default"/>
        <w:lang w:val="en-US" w:eastAsia="en-US" w:bidi="ar-SA"/>
      </w:rPr>
    </w:lvl>
  </w:abstractNum>
  <w:abstractNum w:abstractNumId="76" w15:restartNumberingAfterBreak="0">
    <w:nsid w:val="4A642C86"/>
    <w:multiLevelType w:val="multilevel"/>
    <w:tmpl w:val="8BF60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4AD81841"/>
    <w:multiLevelType w:val="multilevel"/>
    <w:tmpl w:val="4AD81841"/>
    <w:lvl w:ilvl="0">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numFmt w:val="bullet"/>
      <w:lvlText w:val="•"/>
      <w:lvlJc w:val="left"/>
      <w:pPr>
        <w:ind w:left="1587" w:hanging="360"/>
      </w:pPr>
      <w:rPr>
        <w:rFonts w:hint="default"/>
        <w:lang w:val="en-US" w:eastAsia="en-US" w:bidi="ar-SA"/>
      </w:rPr>
    </w:lvl>
    <w:lvl w:ilvl="2">
      <w:numFmt w:val="bullet"/>
      <w:lvlText w:val="•"/>
      <w:lvlJc w:val="left"/>
      <w:pPr>
        <w:ind w:left="2434" w:hanging="360"/>
      </w:pPr>
      <w:rPr>
        <w:rFonts w:hint="default"/>
        <w:lang w:val="en-US" w:eastAsia="en-US" w:bidi="ar-SA"/>
      </w:rPr>
    </w:lvl>
    <w:lvl w:ilvl="3">
      <w:numFmt w:val="bullet"/>
      <w:lvlText w:val="•"/>
      <w:lvlJc w:val="left"/>
      <w:pPr>
        <w:ind w:left="3282" w:hanging="360"/>
      </w:pPr>
      <w:rPr>
        <w:rFonts w:hint="default"/>
        <w:lang w:val="en-US" w:eastAsia="en-US" w:bidi="ar-SA"/>
      </w:rPr>
    </w:lvl>
    <w:lvl w:ilvl="4">
      <w:numFmt w:val="bullet"/>
      <w:lvlText w:val="•"/>
      <w:lvlJc w:val="left"/>
      <w:pPr>
        <w:ind w:left="4129" w:hanging="360"/>
      </w:pPr>
      <w:rPr>
        <w:rFonts w:hint="default"/>
        <w:lang w:val="en-US" w:eastAsia="en-US" w:bidi="ar-SA"/>
      </w:rPr>
    </w:lvl>
    <w:lvl w:ilvl="5">
      <w:numFmt w:val="bullet"/>
      <w:lvlText w:val="•"/>
      <w:lvlJc w:val="left"/>
      <w:pPr>
        <w:ind w:left="4977" w:hanging="360"/>
      </w:pPr>
      <w:rPr>
        <w:rFonts w:hint="default"/>
        <w:lang w:val="en-US" w:eastAsia="en-US" w:bidi="ar-SA"/>
      </w:rPr>
    </w:lvl>
    <w:lvl w:ilvl="6">
      <w:numFmt w:val="bullet"/>
      <w:lvlText w:val="•"/>
      <w:lvlJc w:val="left"/>
      <w:pPr>
        <w:ind w:left="5824" w:hanging="360"/>
      </w:pPr>
      <w:rPr>
        <w:rFonts w:hint="default"/>
        <w:lang w:val="en-US" w:eastAsia="en-US" w:bidi="ar-SA"/>
      </w:rPr>
    </w:lvl>
    <w:lvl w:ilvl="7">
      <w:numFmt w:val="bullet"/>
      <w:lvlText w:val="•"/>
      <w:lvlJc w:val="left"/>
      <w:pPr>
        <w:ind w:left="6672" w:hanging="360"/>
      </w:pPr>
      <w:rPr>
        <w:rFonts w:hint="default"/>
        <w:lang w:val="en-US" w:eastAsia="en-US" w:bidi="ar-SA"/>
      </w:rPr>
    </w:lvl>
    <w:lvl w:ilvl="8">
      <w:numFmt w:val="bullet"/>
      <w:lvlText w:val="•"/>
      <w:lvlJc w:val="left"/>
      <w:pPr>
        <w:ind w:left="7519" w:hanging="360"/>
      </w:pPr>
      <w:rPr>
        <w:rFonts w:hint="default"/>
        <w:lang w:val="en-US" w:eastAsia="en-US" w:bidi="ar-SA"/>
      </w:rPr>
    </w:lvl>
  </w:abstractNum>
  <w:abstractNum w:abstractNumId="78" w15:restartNumberingAfterBreak="0">
    <w:nsid w:val="4B6A743F"/>
    <w:multiLevelType w:val="multilevel"/>
    <w:tmpl w:val="E9309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B7C05E8"/>
    <w:multiLevelType w:val="multilevel"/>
    <w:tmpl w:val="9D460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BAF4D71"/>
    <w:multiLevelType w:val="multilevel"/>
    <w:tmpl w:val="4BAF4D71"/>
    <w:lvl w:ilvl="0">
      <w:start w:val="1"/>
      <w:numFmt w:val="decimal"/>
      <w:lvlText w:val="%1."/>
      <w:lvlJc w:val="left"/>
      <w:pPr>
        <w:ind w:left="931" w:hanging="360"/>
      </w:pPr>
      <w:rPr>
        <w:rFonts w:ascii="Calibri" w:eastAsia="Calibri" w:hAnsi="Calibri" w:cs="Calibri" w:hint="default"/>
        <w:b w:val="0"/>
        <w:bCs w:val="0"/>
        <w:i w:val="0"/>
        <w:iCs w:val="0"/>
        <w:spacing w:val="-2"/>
        <w:w w:val="100"/>
        <w:sz w:val="24"/>
        <w:szCs w:val="24"/>
        <w:lang w:val="en-US" w:eastAsia="en-US" w:bidi="ar-SA"/>
      </w:rPr>
    </w:lvl>
    <w:lvl w:ilvl="1">
      <w:start w:val="1"/>
      <w:numFmt w:val="decimal"/>
      <w:lvlText w:val="%2."/>
      <w:lvlJc w:val="left"/>
      <w:pPr>
        <w:ind w:left="1565" w:hanging="245"/>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605" w:hanging="245"/>
      </w:pPr>
      <w:rPr>
        <w:lang w:val="en-US" w:eastAsia="en-US" w:bidi="ar-SA"/>
      </w:rPr>
    </w:lvl>
    <w:lvl w:ilvl="3">
      <w:numFmt w:val="bullet"/>
      <w:lvlText w:val="•"/>
      <w:lvlJc w:val="left"/>
      <w:pPr>
        <w:ind w:left="3650" w:hanging="245"/>
      </w:pPr>
      <w:rPr>
        <w:lang w:val="en-US" w:eastAsia="en-US" w:bidi="ar-SA"/>
      </w:rPr>
    </w:lvl>
    <w:lvl w:ilvl="4">
      <w:numFmt w:val="bullet"/>
      <w:lvlText w:val="•"/>
      <w:lvlJc w:val="left"/>
      <w:pPr>
        <w:ind w:left="4695" w:hanging="245"/>
      </w:pPr>
      <w:rPr>
        <w:lang w:val="en-US" w:eastAsia="en-US" w:bidi="ar-SA"/>
      </w:rPr>
    </w:lvl>
    <w:lvl w:ilvl="5">
      <w:numFmt w:val="bullet"/>
      <w:lvlText w:val="•"/>
      <w:lvlJc w:val="left"/>
      <w:pPr>
        <w:ind w:left="5740" w:hanging="245"/>
      </w:pPr>
      <w:rPr>
        <w:lang w:val="en-US" w:eastAsia="en-US" w:bidi="ar-SA"/>
      </w:rPr>
    </w:lvl>
    <w:lvl w:ilvl="6">
      <w:numFmt w:val="bullet"/>
      <w:lvlText w:val="•"/>
      <w:lvlJc w:val="left"/>
      <w:pPr>
        <w:ind w:left="6785" w:hanging="245"/>
      </w:pPr>
      <w:rPr>
        <w:lang w:val="en-US" w:eastAsia="en-US" w:bidi="ar-SA"/>
      </w:rPr>
    </w:lvl>
    <w:lvl w:ilvl="7">
      <w:numFmt w:val="bullet"/>
      <w:lvlText w:val="•"/>
      <w:lvlJc w:val="left"/>
      <w:pPr>
        <w:ind w:left="7830" w:hanging="245"/>
      </w:pPr>
      <w:rPr>
        <w:lang w:val="en-US" w:eastAsia="en-US" w:bidi="ar-SA"/>
      </w:rPr>
    </w:lvl>
    <w:lvl w:ilvl="8">
      <w:numFmt w:val="bullet"/>
      <w:lvlText w:val="•"/>
      <w:lvlJc w:val="left"/>
      <w:pPr>
        <w:ind w:left="8875" w:hanging="245"/>
      </w:pPr>
      <w:rPr>
        <w:lang w:val="en-US" w:eastAsia="en-US" w:bidi="ar-SA"/>
      </w:rPr>
    </w:lvl>
  </w:abstractNum>
  <w:abstractNum w:abstractNumId="81" w15:restartNumberingAfterBreak="0">
    <w:nsid w:val="4C577012"/>
    <w:multiLevelType w:val="multilevel"/>
    <w:tmpl w:val="4C577012"/>
    <w:lvl w:ilvl="0">
      <w:numFmt w:val="bullet"/>
      <w:lvlText w:val=""/>
      <w:lvlJc w:val="left"/>
      <w:pPr>
        <w:ind w:left="837" w:hanging="363"/>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1629" w:hanging="363"/>
      </w:pPr>
      <w:rPr>
        <w:rFonts w:hint="default"/>
        <w:lang w:val="en-US" w:eastAsia="en-US" w:bidi="ar-SA"/>
      </w:rPr>
    </w:lvl>
    <w:lvl w:ilvl="2">
      <w:numFmt w:val="bullet"/>
      <w:lvlText w:val="•"/>
      <w:lvlJc w:val="left"/>
      <w:pPr>
        <w:ind w:left="2419" w:hanging="363"/>
      </w:pPr>
      <w:rPr>
        <w:rFonts w:hint="default"/>
        <w:lang w:val="en-US" w:eastAsia="en-US" w:bidi="ar-SA"/>
      </w:rPr>
    </w:lvl>
    <w:lvl w:ilvl="3">
      <w:numFmt w:val="bullet"/>
      <w:lvlText w:val="•"/>
      <w:lvlJc w:val="left"/>
      <w:pPr>
        <w:ind w:left="3209" w:hanging="363"/>
      </w:pPr>
      <w:rPr>
        <w:rFonts w:hint="default"/>
        <w:lang w:val="en-US" w:eastAsia="en-US" w:bidi="ar-SA"/>
      </w:rPr>
    </w:lvl>
    <w:lvl w:ilvl="4">
      <w:numFmt w:val="bullet"/>
      <w:lvlText w:val="•"/>
      <w:lvlJc w:val="left"/>
      <w:pPr>
        <w:ind w:left="3999" w:hanging="363"/>
      </w:pPr>
      <w:rPr>
        <w:rFonts w:hint="default"/>
        <w:lang w:val="en-US" w:eastAsia="en-US" w:bidi="ar-SA"/>
      </w:rPr>
    </w:lvl>
    <w:lvl w:ilvl="5">
      <w:numFmt w:val="bullet"/>
      <w:lvlText w:val="•"/>
      <w:lvlJc w:val="left"/>
      <w:pPr>
        <w:ind w:left="4789" w:hanging="363"/>
      </w:pPr>
      <w:rPr>
        <w:rFonts w:hint="default"/>
        <w:lang w:val="en-US" w:eastAsia="en-US" w:bidi="ar-SA"/>
      </w:rPr>
    </w:lvl>
    <w:lvl w:ilvl="6">
      <w:numFmt w:val="bullet"/>
      <w:lvlText w:val="•"/>
      <w:lvlJc w:val="left"/>
      <w:pPr>
        <w:ind w:left="5578" w:hanging="363"/>
      </w:pPr>
      <w:rPr>
        <w:rFonts w:hint="default"/>
        <w:lang w:val="en-US" w:eastAsia="en-US" w:bidi="ar-SA"/>
      </w:rPr>
    </w:lvl>
    <w:lvl w:ilvl="7">
      <w:numFmt w:val="bullet"/>
      <w:lvlText w:val="•"/>
      <w:lvlJc w:val="left"/>
      <w:pPr>
        <w:ind w:left="6368" w:hanging="363"/>
      </w:pPr>
      <w:rPr>
        <w:rFonts w:hint="default"/>
        <w:lang w:val="en-US" w:eastAsia="en-US" w:bidi="ar-SA"/>
      </w:rPr>
    </w:lvl>
    <w:lvl w:ilvl="8">
      <w:numFmt w:val="bullet"/>
      <w:lvlText w:val="•"/>
      <w:lvlJc w:val="left"/>
      <w:pPr>
        <w:ind w:left="7158" w:hanging="363"/>
      </w:pPr>
      <w:rPr>
        <w:rFonts w:hint="default"/>
        <w:lang w:val="en-US" w:eastAsia="en-US" w:bidi="ar-SA"/>
      </w:rPr>
    </w:lvl>
  </w:abstractNum>
  <w:abstractNum w:abstractNumId="82" w15:restartNumberingAfterBreak="0">
    <w:nsid w:val="4D1448EC"/>
    <w:multiLevelType w:val="multilevel"/>
    <w:tmpl w:val="4D1448EC"/>
    <w:lvl w:ilvl="0">
      <w:start w:val="1"/>
      <w:numFmt w:val="decimal"/>
      <w:lvlText w:val="%1."/>
      <w:lvlJc w:val="left"/>
      <w:pPr>
        <w:ind w:left="99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1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43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15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87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59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1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03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75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83" w15:restartNumberingAfterBreak="0">
    <w:nsid w:val="4E037DB5"/>
    <w:multiLevelType w:val="multilevel"/>
    <w:tmpl w:val="4E037DB5"/>
    <w:lvl w:ilvl="0">
      <w:numFmt w:val="bullet"/>
      <w:lvlText w:val=""/>
      <w:lvlJc w:val="left"/>
      <w:pPr>
        <w:ind w:left="835" w:hanging="363"/>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1638" w:hanging="363"/>
      </w:pPr>
      <w:rPr>
        <w:rFonts w:hint="default"/>
        <w:lang w:val="en-US" w:eastAsia="en-US" w:bidi="ar-SA"/>
      </w:rPr>
    </w:lvl>
    <w:lvl w:ilvl="2">
      <w:numFmt w:val="bullet"/>
      <w:lvlText w:val="•"/>
      <w:lvlJc w:val="left"/>
      <w:pPr>
        <w:ind w:left="2437" w:hanging="363"/>
      </w:pPr>
      <w:rPr>
        <w:rFonts w:hint="default"/>
        <w:lang w:val="en-US" w:eastAsia="en-US" w:bidi="ar-SA"/>
      </w:rPr>
    </w:lvl>
    <w:lvl w:ilvl="3">
      <w:numFmt w:val="bullet"/>
      <w:lvlText w:val="•"/>
      <w:lvlJc w:val="left"/>
      <w:pPr>
        <w:ind w:left="3235" w:hanging="363"/>
      </w:pPr>
      <w:rPr>
        <w:rFonts w:hint="default"/>
        <w:lang w:val="en-US" w:eastAsia="en-US" w:bidi="ar-SA"/>
      </w:rPr>
    </w:lvl>
    <w:lvl w:ilvl="4">
      <w:numFmt w:val="bullet"/>
      <w:lvlText w:val="•"/>
      <w:lvlJc w:val="left"/>
      <w:pPr>
        <w:ind w:left="4034" w:hanging="363"/>
      </w:pPr>
      <w:rPr>
        <w:rFonts w:hint="default"/>
        <w:lang w:val="en-US" w:eastAsia="en-US" w:bidi="ar-SA"/>
      </w:rPr>
    </w:lvl>
    <w:lvl w:ilvl="5">
      <w:numFmt w:val="bullet"/>
      <w:lvlText w:val="•"/>
      <w:lvlJc w:val="left"/>
      <w:pPr>
        <w:ind w:left="4833" w:hanging="363"/>
      </w:pPr>
      <w:rPr>
        <w:rFonts w:hint="default"/>
        <w:lang w:val="en-US" w:eastAsia="en-US" w:bidi="ar-SA"/>
      </w:rPr>
    </w:lvl>
    <w:lvl w:ilvl="6">
      <w:numFmt w:val="bullet"/>
      <w:lvlText w:val="•"/>
      <w:lvlJc w:val="left"/>
      <w:pPr>
        <w:ind w:left="5631" w:hanging="363"/>
      </w:pPr>
      <w:rPr>
        <w:rFonts w:hint="default"/>
        <w:lang w:val="en-US" w:eastAsia="en-US" w:bidi="ar-SA"/>
      </w:rPr>
    </w:lvl>
    <w:lvl w:ilvl="7">
      <w:numFmt w:val="bullet"/>
      <w:lvlText w:val="•"/>
      <w:lvlJc w:val="left"/>
      <w:pPr>
        <w:ind w:left="6430" w:hanging="363"/>
      </w:pPr>
      <w:rPr>
        <w:rFonts w:hint="default"/>
        <w:lang w:val="en-US" w:eastAsia="en-US" w:bidi="ar-SA"/>
      </w:rPr>
    </w:lvl>
    <w:lvl w:ilvl="8">
      <w:numFmt w:val="bullet"/>
      <w:lvlText w:val="•"/>
      <w:lvlJc w:val="left"/>
      <w:pPr>
        <w:ind w:left="7228" w:hanging="363"/>
      </w:pPr>
      <w:rPr>
        <w:rFonts w:hint="default"/>
        <w:lang w:val="en-US" w:eastAsia="en-US" w:bidi="ar-SA"/>
      </w:rPr>
    </w:lvl>
  </w:abstractNum>
  <w:abstractNum w:abstractNumId="84" w15:restartNumberingAfterBreak="0">
    <w:nsid w:val="50D36C34"/>
    <w:multiLevelType w:val="multilevel"/>
    <w:tmpl w:val="50D36C3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543B22A4"/>
    <w:multiLevelType w:val="singleLevel"/>
    <w:tmpl w:val="543B22A4"/>
    <w:lvl w:ilvl="0">
      <w:start w:val="1"/>
      <w:numFmt w:val="decimal"/>
      <w:suff w:val="space"/>
      <w:lvlText w:val="%1."/>
      <w:lvlJc w:val="left"/>
    </w:lvl>
  </w:abstractNum>
  <w:abstractNum w:abstractNumId="86" w15:restartNumberingAfterBreak="0">
    <w:nsid w:val="54C14688"/>
    <w:multiLevelType w:val="multilevel"/>
    <w:tmpl w:val="54C14688"/>
    <w:lvl w:ilvl="0">
      <w:numFmt w:val="bullet"/>
      <w:lvlText w:val=""/>
      <w:lvlJc w:val="left"/>
      <w:pPr>
        <w:ind w:left="837" w:hanging="363"/>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1629" w:hanging="363"/>
      </w:pPr>
      <w:rPr>
        <w:rFonts w:hint="default"/>
        <w:lang w:val="en-US" w:eastAsia="en-US" w:bidi="ar-SA"/>
      </w:rPr>
    </w:lvl>
    <w:lvl w:ilvl="2">
      <w:numFmt w:val="bullet"/>
      <w:lvlText w:val="•"/>
      <w:lvlJc w:val="left"/>
      <w:pPr>
        <w:ind w:left="2419" w:hanging="363"/>
      </w:pPr>
      <w:rPr>
        <w:rFonts w:hint="default"/>
        <w:lang w:val="en-US" w:eastAsia="en-US" w:bidi="ar-SA"/>
      </w:rPr>
    </w:lvl>
    <w:lvl w:ilvl="3">
      <w:numFmt w:val="bullet"/>
      <w:lvlText w:val="•"/>
      <w:lvlJc w:val="left"/>
      <w:pPr>
        <w:ind w:left="3209" w:hanging="363"/>
      </w:pPr>
      <w:rPr>
        <w:rFonts w:hint="default"/>
        <w:lang w:val="en-US" w:eastAsia="en-US" w:bidi="ar-SA"/>
      </w:rPr>
    </w:lvl>
    <w:lvl w:ilvl="4">
      <w:numFmt w:val="bullet"/>
      <w:lvlText w:val="•"/>
      <w:lvlJc w:val="left"/>
      <w:pPr>
        <w:ind w:left="3999" w:hanging="363"/>
      </w:pPr>
      <w:rPr>
        <w:rFonts w:hint="default"/>
        <w:lang w:val="en-US" w:eastAsia="en-US" w:bidi="ar-SA"/>
      </w:rPr>
    </w:lvl>
    <w:lvl w:ilvl="5">
      <w:numFmt w:val="bullet"/>
      <w:lvlText w:val="•"/>
      <w:lvlJc w:val="left"/>
      <w:pPr>
        <w:ind w:left="4789" w:hanging="363"/>
      </w:pPr>
      <w:rPr>
        <w:rFonts w:hint="default"/>
        <w:lang w:val="en-US" w:eastAsia="en-US" w:bidi="ar-SA"/>
      </w:rPr>
    </w:lvl>
    <w:lvl w:ilvl="6">
      <w:numFmt w:val="bullet"/>
      <w:lvlText w:val="•"/>
      <w:lvlJc w:val="left"/>
      <w:pPr>
        <w:ind w:left="5578" w:hanging="363"/>
      </w:pPr>
      <w:rPr>
        <w:rFonts w:hint="default"/>
        <w:lang w:val="en-US" w:eastAsia="en-US" w:bidi="ar-SA"/>
      </w:rPr>
    </w:lvl>
    <w:lvl w:ilvl="7">
      <w:numFmt w:val="bullet"/>
      <w:lvlText w:val="•"/>
      <w:lvlJc w:val="left"/>
      <w:pPr>
        <w:ind w:left="6368" w:hanging="363"/>
      </w:pPr>
      <w:rPr>
        <w:rFonts w:hint="default"/>
        <w:lang w:val="en-US" w:eastAsia="en-US" w:bidi="ar-SA"/>
      </w:rPr>
    </w:lvl>
    <w:lvl w:ilvl="8">
      <w:numFmt w:val="bullet"/>
      <w:lvlText w:val="•"/>
      <w:lvlJc w:val="left"/>
      <w:pPr>
        <w:ind w:left="7158" w:hanging="363"/>
      </w:pPr>
      <w:rPr>
        <w:rFonts w:hint="default"/>
        <w:lang w:val="en-US" w:eastAsia="en-US" w:bidi="ar-SA"/>
      </w:rPr>
    </w:lvl>
  </w:abstractNum>
  <w:abstractNum w:abstractNumId="87" w15:restartNumberingAfterBreak="0">
    <w:nsid w:val="55240923"/>
    <w:multiLevelType w:val="multilevel"/>
    <w:tmpl w:val="55240923"/>
    <w:lvl w:ilvl="0">
      <w:start w:val="1"/>
      <w:numFmt w:val="decimal"/>
      <w:lvlText w:val="%1."/>
      <w:lvlJc w:val="left"/>
      <w:pPr>
        <w:ind w:left="308" w:hanging="167"/>
        <w:jc w:val="left"/>
      </w:pPr>
      <w:rPr>
        <w:rFonts w:hint="default"/>
        <w:spacing w:val="0"/>
        <w:w w:val="86"/>
        <w:lang w:val="en-US" w:eastAsia="en-US" w:bidi="ar-SA"/>
      </w:rPr>
    </w:lvl>
    <w:lvl w:ilvl="1">
      <w:numFmt w:val="bullet"/>
      <w:lvlText w:val="•"/>
      <w:lvlJc w:val="left"/>
      <w:pPr>
        <w:ind w:left="1319" w:hanging="167"/>
      </w:pPr>
      <w:rPr>
        <w:rFonts w:hint="default"/>
        <w:lang w:val="en-US" w:eastAsia="en-US" w:bidi="ar-SA"/>
      </w:rPr>
    </w:lvl>
    <w:lvl w:ilvl="2">
      <w:numFmt w:val="bullet"/>
      <w:lvlText w:val="•"/>
      <w:lvlJc w:val="left"/>
      <w:pPr>
        <w:ind w:left="2339" w:hanging="167"/>
      </w:pPr>
      <w:rPr>
        <w:rFonts w:hint="default"/>
        <w:lang w:val="en-US" w:eastAsia="en-US" w:bidi="ar-SA"/>
      </w:rPr>
    </w:lvl>
    <w:lvl w:ilvl="3">
      <w:numFmt w:val="bullet"/>
      <w:lvlText w:val="•"/>
      <w:lvlJc w:val="left"/>
      <w:pPr>
        <w:ind w:left="3358" w:hanging="167"/>
      </w:pPr>
      <w:rPr>
        <w:rFonts w:hint="default"/>
        <w:lang w:val="en-US" w:eastAsia="en-US" w:bidi="ar-SA"/>
      </w:rPr>
    </w:lvl>
    <w:lvl w:ilvl="4">
      <w:numFmt w:val="bullet"/>
      <w:lvlText w:val="•"/>
      <w:lvlJc w:val="left"/>
      <w:pPr>
        <w:ind w:left="4378" w:hanging="167"/>
      </w:pPr>
      <w:rPr>
        <w:rFonts w:hint="default"/>
        <w:lang w:val="en-US" w:eastAsia="en-US" w:bidi="ar-SA"/>
      </w:rPr>
    </w:lvl>
    <w:lvl w:ilvl="5">
      <w:numFmt w:val="bullet"/>
      <w:lvlText w:val="•"/>
      <w:lvlJc w:val="left"/>
      <w:pPr>
        <w:ind w:left="5397" w:hanging="167"/>
      </w:pPr>
      <w:rPr>
        <w:rFonts w:hint="default"/>
        <w:lang w:val="en-US" w:eastAsia="en-US" w:bidi="ar-SA"/>
      </w:rPr>
    </w:lvl>
    <w:lvl w:ilvl="6">
      <w:numFmt w:val="bullet"/>
      <w:lvlText w:val="•"/>
      <w:lvlJc w:val="left"/>
      <w:pPr>
        <w:ind w:left="6417" w:hanging="167"/>
      </w:pPr>
      <w:rPr>
        <w:rFonts w:hint="default"/>
        <w:lang w:val="en-US" w:eastAsia="en-US" w:bidi="ar-SA"/>
      </w:rPr>
    </w:lvl>
    <w:lvl w:ilvl="7">
      <w:numFmt w:val="bullet"/>
      <w:lvlText w:val="•"/>
      <w:lvlJc w:val="left"/>
      <w:pPr>
        <w:ind w:left="7436" w:hanging="167"/>
      </w:pPr>
      <w:rPr>
        <w:rFonts w:hint="default"/>
        <w:lang w:val="en-US" w:eastAsia="en-US" w:bidi="ar-SA"/>
      </w:rPr>
    </w:lvl>
    <w:lvl w:ilvl="8">
      <w:numFmt w:val="bullet"/>
      <w:lvlText w:val="•"/>
      <w:lvlJc w:val="left"/>
      <w:pPr>
        <w:ind w:left="8456" w:hanging="167"/>
      </w:pPr>
      <w:rPr>
        <w:rFonts w:hint="default"/>
        <w:lang w:val="en-US" w:eastAsia="en-US" w:bidi="ar-SA"/>
      </w:rPr>
    </w:lvl>
  </w:abstractNum>
  <w:abstractNum w:abstractNumId="88" w15:restartNumberingAfterBreak="0">
    <w:nsid w:val="579962A5"/>
    <w:multiLevelType w:val="multilevel"/>
    <w:tmpl w:val="579962A5"/>
    <w:lvl w:ilvl="0">
      <w:start w:val="1"/>
      <w:numFmt w:val="decimal"/>
      <w:lvlText w:val="%1."/>
      <w:lvlJc w:val="left"/>
      <w:pPr>
        <w:ind w:left="789" w:hanging="360"/>
        <w:jc w:val="left"/>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numFmt w:val="bullet"/>
      <w:lvlText w:val="•"/>
      <w:lvlJc w:val="left"/>
      <w:pPr>
        <w:ind w:left="1181" w:hanging="360"/>
      </w:pPr>
      <w:rPr>
        <w:rFonts w:hint="default"/>
        <w:lang w:val="en-US" w:eastAsia="en-US" w:bidi="ar-SA"/>
      </w:rPr>
    </w:lvl>
    <w:lvl w:ilvl="2">
      <w:numFmt w:val="bullet"/>
      <w:lvlText w:val="•"/>
      <w:lvlJc w:val="left"/>
      <w:pPr>
        <w:ind w:left="1582" w:hanging="360"/>
      </w:pPr>
      <w:rPr>
        <w:rFonts w:hint="default"/>
        <w:lang w:val="en-US" w:eastAsia="en-US" w:bidi="ar-SA"/>
      </w:rPr>
    </w:lvl>
    <w:lvl w:ilvl="3">
      <w:numFmt w:val="bullet"/>
      <w:lvlText w:val="•"/>
      <w:lvlJc w:val="left"/>
      <w:pPr>
        <w:ind w:left="1983" w:hanging="360"/>
      </w:pPr>
      <w:rPr>
        <w:rFonts w:hint="default"/>
        <w:lang w:val="en-US" w:eastAsia="en-US" w:bidi="ar-SA"/>
      </w:rPr>
    </w:lvl>
    <w:lvl w:ilvl="4">
      <w:numFmt w:val="bullet"/>
      <w:lvlText w:val="•"/>
      <w:lvlJc w:val="left"/>
      <w:pPr>
        <w:ind w:left="2384" w:hanging="360"/>
      </w:pPr>
      <w:rPr>
        <w:rFonts w:hint="default"/>
        <w:lang w:val="en-US" w:eastAsia="en-US" w:bidi="ar-SA"/>
      </w:rPr>
    </w:lvl>
    <w:lvl w:ilvl="5">
      <w:numFmt w:val="bullet"/>
      <w:lvlText w:val="•"/>
      <w:lvlJc w:val="left"/>
      <w:pPr>
        <w:ind w:left="2785" w:hanging="360"/>
      </w:pPr>
      <w:rPr>
        <w:rFonts w:hint="default"/>
        <w:lang w:val="en-US" w:eastAsia="en-US" w:bidi="ar-SA"/>
      </w:rPr>
    </w:lvl>
    <w:lvl w:ilvl="6">
      <w:numFmt w:val="bullet"/>
      <w:lvlText w:val="•"/>
      <w:lvlJc w:val="left"/>
      <w:pPr>
        <w:ind w:left="3186" w:hanging="360"/>
      </w:pPr>
      <w:rPr>
        <w:rFonts w:hint="default"/>
        <w:lang w:val="en-US" w:eastAsia="en-US" w:bidi="ar-SA"/>
      </w:rPr>
    </w:lvl>
    <w:lvl w:ilvl="7">
      <w:numFmt w:val="bullet"/>
      <w:lvlText w:val="•"/>
      <w:lvlJc w:val="left"/>
      <w:pPr>
        <w:ind w:left="3587" w:hanging="360"/>
      </w:pPr>
      <w:rPr>
        <w:rFonts w:hint="default"/>
        <w:lang w:val="en-US" w:eastAsia="en-US" w:bidi="ar-SA"/>
      </w:rPr>
    </w:lvl>
    <w:lvl w:ilvl="8">
      <w:numFmt w:val="bullet"/>
      <w:lvlText w:val="•"/>
      <w:lvlJc w:val="left"/>
      <w:pPr>
        <w:ind w:left="3988" w:hanging="360"/>
      </w:pPr>
      <w:rPr>
        <w:rFonts w:hint="default"/>
        <w:lang w:val="en-US" w:eastAsia="en-US" w:bidi="ar-SA"/>
      </w:rPr>
    </w:lvl>
  </w:abstractNum>
  <w:abstractNum w:abstractNumId="89" w15:restartNumberingAfterBreak="0">
    <w:nsid w:val="579B2734"/>
    <w:multiLevelType w:val="hybridMultilevel"/>
    <w:tmpl w:val="50007438"/>
    <w:lvl w:ilvl="0" w:tplc="F04E9826">
      <w:start w:val="7"/>
      <w:numFmt w:val="decimal"/>
      <w:lvlText w:val="%1."/>
      <w:lvlJc w:val="left"/>
      <w:pPr>
        <w:ind w:left="1582" w:hanging="454"/>
      </w:pPr>
      <w:rPr>
        <w:rFonts w:ascii="Calibri" w:eastAsia="Calibri" w:hAnsi="Calibri" w:cs="Calibri" w:hint="default"/>
        <w:b w:val="0"/>
        <w:bCs w:val="0"/>
        <w:i w:val="0"/>
        <w:iCs w:val="0"/>
        <w:spacing w:val="0"/>
        <w:w w:val="100"/>
        <w:sz w:val="24"/>
        <w:szCs w:val="24"/>
        <w:lang w:val="en-US" w:eastAsia="en-US" w:bidi="ar-SA"/>
      </w:rPr>
    </w:lvl>
    <w:lvl w:ilvl="1" w:tplc="5ACE1A66">
      <w:numFmt w:val="bullet"/>
      <w:lvlText w:val="•"/>
      <w:lvlJc w:val="left"/>
      <w:pPr>
        <w:ind w:left="2532" w:hanging="454"/>
      </w:pPr>
      <w:rPr>
        <w:rFonts w:hint="default"/>
        <w:lang w:val="en-US" w:eastAsia="en-US" w:bidi="ar-SA"/>
      </w:rPr>
    </w:lvl>
    <w:lvl w:ilvl="2" w:tplc="1430DCC6">
      <w:numFmt w:val="bullet"/>
      <w:lvlText w:val="•"/>
      <w:lvlJc w:val="left"/>
      <w:pPr>
        <w:ind w:left="3485" w:hanging="454"/>
      </w:pPr>
      <w:rPr>
        <w:rFonts w:hint="default"/>
        <w:lang w:val="en-US" w:eastAsia="en-US" w:bidi="ar-SA"/>
      </w:rPr>
    </w:lvl>
    <w:lvl w:ilvl="3" w:tplc="127C6672">
      <w:numFmt w:val="bullet"/>
      <w:lvlText w:val="•"/>
      <w:lvlJc w:val="left"/>
      <w:pPr>
        <w:ind w:left="4438" w:hanging="454"/>
      </w:pPr>
      <w:rPr>
        <w:rFonts w:hint="default"/>
        <w:lang w:val="en-US" w:eastAsia="en-US" w:bidi="ar-SA"/>
      </w:rPr>
    </w:lvl>
    <w:lvl w:ilvl="4" w:tplc="83F02864">
      <w:numFmt w:val="bullet"/>
      <w:lvlText w:val="•"/>
      <w:lvlJc w:val="left"/>
      <w:pPr>
        <w:ind w:left="5390" w:hanging="454"/>
      </w:pPr>
      <w:rPr>
        <w:rFonts w:hint="default"/>
        <w:lang w:val="en-US" w:eastAsia="en-US" w:bidi="ar-SA"/>
      </w:rPr>
    </w:lvl>
    <w:lvl w:ilvl="5" w:tplc="FA345942">
      <w:numFmt w:val="bullet"/>
      <w:lvlText w:val="•"/>
      <w:lvlJc w:val="left"/>
      <w:pPr>
        <w:ind w:left="6343" w:hanging="454"/>
      </w:pPr>
      <w:rPr>
        <w:rFonts w:hint="default"/>
        <w:lang w:val="en-US" w:eastAsia="en-US" w:bidi="ar-SA"/>
      </w:rPr>
    </w:lvl>
    <w:lvl w:ilvl="6" w:tplc="A24CC0D6">
      <w:numFmt w:val="bullet"/>
      <w:lvlText w:val="•"/>
      <w:lvlJc w:val="left"/>
      <w:pPr>
        <w:ind w:left="7296" w:hanging="454"/>
      </w:pPr>
      <w:rPr>
        <w:rFonts w:hint="default"/>
        <w:lang w:val="en-US" w:eastAsia="en-US" w:bidi="ar-SA"/>
      </w:rPr>
    </w:lvl>
    <w:lvl w:ilvl="7" w:tplc="67EE9C26">
      <w:numFmt w:val="bullet"/>
      <w:lvlText w:val="•"/>
      <w:lvlJc w:val="left"/>
      <w:pPr>
        <w:ind w:left="8248" w:hanging="454"/>
      </w:pPr>
      <w:rPr>
        <w:rFonts w:hint="default"/>
        <w:lang w:val="en-US" w:eastAsia="en-US" w:bidi="ar-SA"/>
      </w:rPr>
    </w:lvl>
    <w:lvl w:ilvl="8" w:tplc="098EF85A">
      <w:numFmt w:val="bullet"/>
      <w:lvlText w:val="•"/>
      <w:lvlJc w:val="left"/>
      <w:pPr>
        <w:ind w:left="9201" w:hanging="454"/>
      </w:pPr>
      <w:rPr>
        <w:rFonts w:hint="default"/>
        <w:lang w:val="en-US" w:eastAsia="en-US" w:bidi="ar-SA"/>
      </w:rPr>
    </w:lvl>
  </w:abstractNum>
  <w:abstractNum w:abstractNumId="90" w15:restartNumberingAfterBreak="0">
    <w:nsid w:val="59ADCABA"/>
    <w:multiLevelType w:val="multilevel"/>
    <w:tmpl w:val="59ADCABA"/>
    <w:lvl w:ilvl="0">
      <w:start w:val="1"/>
      <w:numFmt w:val="decimal"/>
      <w:lvlText w:val="%1."/>
      <w:lvlJc w:val="left"/>
      <w:pPr>
        <w:ind w:left="1421" w:hanging="360"/>
        <w:jc w:val="left"/>
      </w:pPr>
      <w:rPr>
        <w:rFonts w:ascii="Calibri" w:eastAsia="Calibri" w:hAnsi="Calibri" w:cs="Calibri" w:hint="default"/>
        <w:b w:val="0"/>
        <w:bCs w:val="0"/>
        <w:i w:val="0"/>
        <w:iCs w:val="0"/>
        <w:spacing w:val="0"/>
        <w:w w:val="100"/>
        <w:sz w:val="24"/>
        <w:szCs w:val="24"/>
        <w:lang w:val="en-US" w:eastAsia="en-US" w:bidi="ar-SA"/>
      </w:rPr>
    </w:lvl>
    <w:lvl w:ilvl="1">
      <w:start w:val="1"/>
      <w:numFmt w:val="decimal"/>
      <w:lvlText w:val="%2."/>
      <w:lvlJc w:val="left"/>
      <w:pPr>
        <w:ind w:left="1800" w:hanging="360"/>
        <w:jc w:val="left"/>
      </w:pPr>
      <w:rPr>
        <w:rFonts w:ascii="Arial MT" w:eastAsia="Arial MT" w:hAnsi="Arial MT" w:cs="Arial MT" w:hint="default"/>
        <w:b w:val="0"/>
        <w:bCs w:val="0"/>
        <w:i w:val="0"/>
        <w:iCs w:val="0"/>
        <w:spacing w:val="-1"/>
        <w:w w:val="100"/>
        <w:sz w:val="22"/>
        <w:szCs w:val="22"/>
        <w:lang w:val="en-US" w:eastAsia="en-US" w:bidi="ar-SA"/>
      </w:rPr>
    </w:lvl>
    <w:lvl w:ilvl="2">
      <w:start w:val="1"/>
      <w:numFmt w:val="decimal"/>
      <w:lvlText w:val="%3."/>
      <w:lvlJc w:val="left"/>
      <w:pPr>
        <w:ind w:left="1800" w:hanging="360"/>
        <w:jc w:val="left"/>
      </w:pPr>
      <w:rPr>
        <w:rFonts w:ascii="Arial MT" w:eastAsia="Arial MT" w:hAnsi="Arial MT" w:cs="Arial MT" w:hint="default"/>
        <w:b w:val="0"/>
        <w:bCs w:val="0"/>
        <w:i w:val="0"/>
        <w:iCs w:val="0"/>
        <w:spacing w:val="-1"/>
        <w:w w:val="100"/>
        <w:sz w:val="22"/>
        <w:szCs w:val="22"/>
        <w:lang w:val="en-US" w:eastAsia="en-US" w:bidi="ar-SA"/>
      </w:rPr>
    </w:lvl>
    <w:lvl w:ilvl="3">
      <w:numFmt w:val="bullet"/>
      <w:lvlText w:val="•"/>
      <w:lvlJc w:val="left"/>
      <w:pPr>
        <w:ind w:left="3960" w:hanging="360"/>
      </w:pPr>
      <w:rPr>
        <w:rFonts w:hint="default"/>
        <w:lang w:val="en-US" w:eastAsia="en-US" w:bidi="ar-SA"/>
      </w:rPr>
    </w:lvl>
    <w:lvl w:ilvl="4">
      <w:numFmt w:val="bullet"/>
      <w:lvlText w:val="•"/>
      <w:lvlJc w:val="left"/>
      <w:pPr>
        <w:ind w:left="5040" w:hanging="360"/>
      </w:pPr>
      <w:rPr>
        <w:rFonts w:hint="default"/>
        <w:lang w:val="en-US" w:eastAsia="en-US" w:bidi="ar-SA"/>
      </w:rPr>
    </w:lvl>
    <w:lvl w:ilvl="5">
      <w:numFmt w:val="bullet"/>
      <w:lvlText w:val="•"/>
      <w:lvlJc w:val="left"/>
      <w:pPr>
        <w:ind w:left="6120" w:hanging="360"/>
      </w:pPr>
      <w:rPr>
        <w:rFonts w:hint="default"/>
        <w:lang w:val="en-US" w:eastAsia="en-US" w:bidi="ar-SA"/>
      </w:rPr>
    </w:lvl>
    <w:lvl w:ilvl="6">
      <w:numFmt w:val="bullet"/>
      <w:lvlText w:val="•"/>
      <w:lvlJc w:val="left"/>
      <w:pPr>
        <w:ind w:left="7200" w:hanging="360"/>
      </w:pPr>
      <w:rPr>
        <w:rFonts w:hint="default"/>
        <w:lang w:val="en-US" w:eastAsia="en-US" w:bidi="ar-SA"/>
      </w:rPr>
    </w:lvl>
    <w:lvl w:ilvl="7">
      <w:numFmt w:val="bullet"/>
      <w:lvlText w:val="•"/>
      <w:lvlJc w:val="left"/>
      <w:pPr>
        <w:ind w:left="8280" w:hanging="360"/>
      </w:pPr>
      <w:rPr>
        <w:rFonts w:hint="default"/>
        <w:lang w:val="en-US" w:eastAsia="en-US" w:bidi="ar-SA"/>
      </w:rPr>
    </w:lvl>
    <w:lvl w:ilvl="8">
      <w:numFmt w:val="bullet"/>
      <w:lvlText w:val="•"/>
      <w:lvlJc w:val="left"/>
      <w:pPr>
        <w:ind w:left="9360" w:hanging="360"/>
      </w:pPr>
      <w:rPr>
        <w:rFonts w:hint="default"/>
        <w:lang w:val="en-US" w:eastAsia="en-US" w:bidi="ar-SA"/>
      </w:rPr>
    </w:lvl>
  </w:abstractNum>
  <w:abstractNum w:abstractNumId="91" w15:restartNumberingAfterBreak="0">
    <w:nsid w:val="5A703E7A"/>
    <w:multiLevelType w:val="multilevel"/>
    <w:tmpl w:val="5A703E7A"/>
    <w:lvl w:ilvl="0">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numFmt w:val="bullet"/>
      <w:lvlText w:val="•"/>
      <w:lvlJc w:val="left"/>
      <w:pPr>
        <w:ind w:left="1587" w:hanging="360"/>
      </w:pPr>
      <w:rPr>
        <w:rFonts w:hint="default"/>
        <w:lang w:val="en-US" w:eastAsia="en-US" w:bidi="ar-SA"/>
      </w:rPr>
    </w:lvl>
    <w:lvl w:ilvl="2">
      <w:numFmt w:val="bullet"/>
      <w:lvlText w:val="•"/>
      <w:lvlJc w:val="left"/>
      <w:pPr>
        <w:ind w:left="2434" w:hanging="360"/>
      </w:pPr>
      <w:rPr>
        <w:rFonts w:hint="default"/>
        <w:lang w:val="en-US" w:eastAsia="en-US" w:bidi="ar-SA"/>
      </w:rPr>
    </w:lvl>
    <w:lvl w:ilvl="3">
      <w:numFmt w:val="bullet"/>
      <w:lvlText w:val="•"/>
      <w:lvlJc w:val="left"/>
      <w:pPr>
        <w:ind w:left="3282" w:hanging="360"/>
      </w:pPr>
      <w:rPr>
        <w:rFonts w:hint="default"/>
        <w:lang w:val="en-US" w:eastAsia="en-US" w:bidi="ar-SA"/>
      </w:rPr>
    </w:lvl>
    <w:lvl w:ilvl="4">
      <w:numFmt w:val="bullet"/>
      <w:lvlText w:val="•"/>
      <w:lvlJc w:val="left"/>
      <w:pPr>
        <w:ind w:left="4129" w:hanging="360"/>
      </w:pPr>
      <w:rPr>
        <w:rFonts w:hint="default"/>
        <w:lang w:val="en-US" w:eastAsia="en-US" w:bidi="ar-SA"/>
      </w:rPr>
    </w:lvl>
    <w:lvl w:ilvl="5">
      <w:numFmt w:val="bullet"/>
      <w:lvlText w:val="•"/>
      <w:lvlJc w:val="left"/>
      <w:pPr>
        <w:ind w:left="4977" w:hanging="360"/>
      </w:pPr>
      <w:rPr>
        <w:rFonts w:hint="default"/>
        <w:lang w:val="en-US" w:eastAsia="en-US" w:bidi="ar-SA"/>
      </w:rPr>
    </w:lvl>
    <w:lvl w:ilvl="6">
      <w:numFmt w:val="bullet"/>
      <w:lvlText w:val="•"/>
      <w:lvlJc w:val="left"/>
      <w:pPr>
        <w:ind w:left="5824" w:hanging="360"/>
      </w:pPr>
      <w:rPr>
        <w:rFonts w:hint="default"/>
        <w:lang w:val="en-US" w:eastAsia="en-US" w:bidi="ar-SA"/>
      </w:rPr>
    </w:lvl>
    <w:lvl w:ilvl="7">
      <w:numFmt w:val="bullet"/>
      <w:lvlText w:val="•"/>
      <w:lvlJc w:val="left"/>
      <w:pPr>
        <w:ind w:left="6672" w:hanging="360"/>
      </w:pPr>
      <w:rPr>
        <w:rFonts w:hint="default"/>
        <w:lang w:val="en-US" w:eastAsia="en-US" w:bidi="ar-SA"/>
      </w:rPr>
    </w:lvl>
    <w:lvl w:ilvl="8">
      <w:numFmt w:val="bullet"/>
      <w:lvlText w:val="•"/>
      <w:lvlJc w:val="left"/>
      <w:pPr>
        <w:ind w:left="7519" w:hanging="360"/>
      </w:pPr>
      <w:rPr>
        <w:rFonts w:hint="default"/>
        <w:lang w:val="en-US" w:eastAsia="en-US" w:bidi="ar-SA"/>
      </w:rPr>
    </w:lvl>
  </w:abstractNum>
  <w:abstractNum w:abstractNumId="92" w15:restartNumberingAfterBreak="0">
    <w:nsid w:val="5ACE576A"/>
    <w:multiLevelType w:val="multilevel"/>
    <w:tmpl w:val="5ACE576A"/>
    <w:lvl w:ilvl="0">
      <w:start w:val="1"/>
      <w:numFmt w:val="decimal"/>
      <w:lvlText w:val="%1."/>
      <w:lvlJc w:val="left"/>
      <w:pPr>
        <w:ind w:left="1234" w:hanging="360"/>
        <w:jc w:val="left"/>
      </w:pPr>
      <w:rPr>
        <w:rFonts w:ascii="Calibri" w:eastAsia="Calibri" w:hAnsi="Calibri" w:cs="Calibri" w:hint="default"/>
        <w:b w:val="0"/>
        <w:bCs w:val="0"/>
        <w:i w:val="0"/>
        <w:iCs w:val="0"/>
        <w:spacing w:val="0"/>
        <w:w w:val="100"/>
        <w:sz w:val="24"/>
        <w:szCs w:val="24"/>
        <w:lang w:val="en-US" w:eastAsia="en-US" w:bidi="ar-SA"/>
      </w:rPr>
    </w:lvl>
    <w:lvl w:ilvl="1">
      <w:numFmt w:val="bullet"/>
      <w:lvlText w:val="•"/>
      <w:lvlJc w:val="left"/>
      <w:pPr>
        <w:ind w:left="2237" w:hanging="360"/>
      </w:pPr>
      <w:rPr>
        <w:rFonts w:hint="default"/>
        <w:lang w:val="en-US" w:eastAsia="en-US" w:bidi="ar-SA"/>
      </w:rPr>
    </w:lvl>
    <w:lvl w:ilvl="2">
      <w:numFmt w:val="bullet"/>
      <w:lvlText w:val="•"/>
      <w:lvlJc w:val="left"/>
      <w:pPr>
        <w:ind w:left="3234" w:hanging="360"/>
      </w:pPr>
      <w:rPr>
        <w:rFonts w:hint="default"/>
        <w:lang w:val="en-US" w:eastAsia="en-US" w:bidi="ar-SA"/>
      </w:rPr>
    </w:lvl>
    <w:lvl w:ilvl="3">
      <w:numFmt w:val="bullet"/>
      <w:lvlText w:val="•"/>
      <w:lvlJc w:val="left"/>
      <w:pPr>
        <w:ind w:left="4232" w:hanging="360"/>
      </w:pPr>
      <w:rPr>
        <w:rFonts w:hint="default"/>
        <w:lang w:val="en-US" w:eastAsia="en-US" w:bidi="ar-SA"/>
      </w:rPr>
    </w:lvl>
    <w:lvl w:ilvl="4">
      <w:numFmt w:val="bullet"/>
      <w:lvlText w:val="•"/>
      <w:lvlJc w:val="left"/>
      <w:pPr>
        <w:ind w:left="5229" w:hanging="360"/>
      </w:pPr>
      <w:rPr>
        <w:rFonts w:hint="default"/>
        <w:lang w:val="en-US" w:eastAsia="en-US" w:bidi="ar-SA"/>
      </w:rPr>
    </w:lvl>
    <w:lvl w:ilvl="5">
      <w:numFmt w:val="bullet"/>
      <w:lvlText w:val="•"/>
      <w:lvlJc w:val="left"/>
      <w:pPr>
        <w:ind w:left="6226" w:hanging="360"/>
      </w:pPr>
      <w:rPr>
        <w:rFonts w:hint="default"/>
        <w:lang w:val="en-US" w:eastAsia="en-US" w:bidi="ar-SA"/>
      </w:rPr>
    </w:lvl>
    <w:lvl w:ilvl="6">
      <w:numFmt w:val="bullet"/>
      <w:lvlText w:val="•"/>
      <w:lvlJc w:val="left"/>
      <w:pPr>
        <w:ind w:left="7224" w:hanging="360"/>
      </w:pPr>
      <w:rPr>
        <w:rFonts w:hint="default"/>
        <w:lang w:val="en-US" w:eastAsia="en-US" w:bidi="ar-SA"/>
      </w:rPr>
    </w:lvl>
    <w:lvl w:ilvl="7">
      <w:numFmt w:val="bullet"/>
      <w:lvlText w:val="•"/>
      <w:lvlJc w:val="left"/>
      <w:pPr>
        <w:ind w:left="8221" w:hanging="360"/>
      </w:pPr>
      <w:rPr>
        <w:rFonts w:hint="default"/>
        <w:lang w:val="en-US" w:eastAsia="en-US" w:bidi="ar-SA"/>
      </w:rPr>
    </w:lvl>
    <w:lvl w:ilvl="8">
      <w:numFmt w:val="bullet"/>
      <w:lvlText w:val="•"/>
      <w:lvlJc w:val="left"/>
      <w:pPr>
        <w:ind w:left="9219" w:hanging="360"/>
      </w:pPr>
      <w:rPr>
        <w:rFonts w:hint="default"/>
        <w:lang w:val="en-US" w:eastAsia="en-US" w:bidi="ar-SA"/>
      </w:rPr>
    </w:lvl>
  </w:abstractNum>
  <w:abstractNum w:abstractNumId="93" w15:restartNumberingAfterBreak="0">
    <w:nsid w:val="5C1C72B9"/>
    <w:multiLevelType w:val="multilevel"/>
    <w:tmpl w:val="5C1C72B9"/>
    <w:lvl w:ilvl="0">
      <w:numFmt w:val="bullet"/>
      <w:lvlText w:val=""/>
      <w:lvlJc w:val="left"/>
      <w:pPr>
        <w:ind w:left="837" w:hanging="363"/>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1629" w:hanging="363"/>
      </w:pPr>
      <w:rPr>
        <w:rFonts w:hint="default"/>
        <w:lang w:val="en-US" w:eastAsia="en-US" w:bidi="ar-SA"/>
      </w:rPr>
    </w:lvl>
    <w:lvl w:ilvl="2">
      <w:numFmt w:val="bullet"/>
      <w:lvlText w:val="•"/>
      <w:lvlJc w:val="left"/>
      <w:pPr>
        <w:ind w:left="2419" w:hanging="363"/>
      </w:pPr>
      <w:rPr>
        <w:rFonts w:hint="default"/>
        <w:lang w:val="en-US" w:eastAsia="en-US" w:bidi="ar-SA"/>
      </w:rPr>
    </w:lvl>
    <w:lvl w:ilvl="3">
      <w:numFmt w:val="bullet"/>
      <w:lvlText w:val="•"/>
      <w:lvlJc w:val="left"/>
      <w:pPr>
        <w:ind w:left="3209" w:hanging="363"/>
      </w:pPr>
      <w:rPr>
        <w:rFonts w:hint="default"/>
        <w:lang w:val="en-US" w:eastAsia="en-US" w:bidi="ar-SA"/>
      </w:rPr>
    </w:lvl>
    <w:lvl w:ilvl="4">
      <w:numFmt w:val="bullet"/>
      <w:lvlText w:val="•"/>
      <w:lvlJc w:val="left"/>
      <w:pPr>
        <w:ind w:left="3999" w:hanging="363"/>
      </w:pPr>
      <w:rPr>
        <w:rFonts w:hint="default"/>
        <w:lang w:val="en-US" w:eastAsia="en-US" w:bidi="ar-SA"/>
      </w:rPr>
    </w:lvl>
    <w:lvl w:ilvl="5">
      <w:numFmt w:val="bullet"/>
      <w:lvlText w:val="•"/>
      <w:lvlJc w:val="left"/>
      <w:pPr>
        <w:ind w:left="4789" w:hanging="363"/>
      </w:pPr>
      <w:rPr>
        <w:rFonts w:hint="default"/>
        <w:lang w:val="en-US" w:eastAsia="en-US" w:bidi="ar-SA"/>
      </w:rPr>
    </w:lvl>
    <w:lvl w:ilvl="6">
      <w:numFmt w:val="bullet"/>
      <w:lvlText w:val="•"/>
      <w:lvlJc w:val="left"/>
      <w:pPr>
        <w:ind w:left="5578" w:hanging="363"/>
      </w:pPr>
      <w:rPr>
        <w:rFonts w:hint="default"/>
        <w:lang w:val="en-US" w:eastAsia="en-US" w:bidi="ar-SA"/>
      </w:rPr>
    </w:lvl>
    <w:lvl w:ilvl="7">
      <w:numFmt w:val="bullet"/>
      <w:lvlText w:val="•"/>
      <w:lvlJc w:val="left"/>
      <w:pPr>
        <w:ind w:left="6368" w:hanging="363"/>
      </w:pPr>
      <w:rPr>
        <w:rFonts w:hint="default"/>
        <w:lang w:val="en-US" w:eastAsia="en-US" w:bidi="ar-SA"/>
      </w:rPr>
    </w:lvl>
    <w:lvl w:ilvl="8">
      <w:numFmt w:val="bullet"/>
      <w:lvlText w:val="•"/>
      <w:lvlJc w:val="left"/>
      <w:pPr>
        <w:ind w:left="7158" w:hanging="363"/>
      </w:pPr>
      <w:rPr>
        <w:rFonts w:hint="default"/>
        <w:lang w:val="en-US" w:eastAsia="en-US" w:bidi="ar-SA"/>
      </w:rPr>
    </w:lvl>
  </w:abstractNum>
  <w:abstractNum w:abstractNumId="94" w15:restartNumberingAfterBreak="0">
    <w:nsid w:val="5CCC5774"/>
    <w:multiLevelType w:val="multilevel"/>
    <w:tmpl w:val="8326D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F2678C1"/>
    <w:multiLevelType w:val="multilevel"/>
    <w:tmpl w:val="5F2678C1"/>
    <w:lvl w:ilvl="0">
      <w:start w:val="1"/>
      <w:numFmt w:val="decimal"/>
      <w:lvlText w:val="%1."/>
      <w:lvlJc w:val="left"/>
      <w:pPr>
        <w:ind w:left="861" w:hanging="360"/>
        <w:jc w:val="left"/>
      </w:pPr>
      <w:rPr>
        <w:rFonts w:ascii="Calibri Light" w:eastAsia="Calibri Light" w:hAnsi="Calibri Light" w:cs="Calibri Light" w:hint="default"/>
        <w:b w:val="0"/>
        <w:bCs w:val="0"/>
        <w:i w:val="0"/>
        <w:iCs w:val="0"/>
        <w:spacing w:val="-2"/>
        <w:w w:val="100"/>
        <w:sz w:val="26"/>
        <w:szCs w:val="26"/>
        <w:lang w:val="en-US" w:eastAsia="en-US" w:bidi="ar-SA"/>
      </w:rPr>
    </w:lvl>
    <w:lvl w:ilvl="1">
      <w:numFmt w:val="bullet"/>
      <w:lvlText w:val="•"/>
      <w:lvlJc w:val="left"/>
      <w:pPr>
        <w:ind w:left="1823" w:hanging="360"/>
      </w:pPr>
      <w:rPr>
        <w:rFonts w:hint="default"/>
        <w:lang w:val="en-US" w:eastAsia="en-US" w:bidi="ar-SA"/>
      </w:rPr>
    </w:lvl>
    <w:lvl w:ilvl="2">
      <w:numFmt w:val="bullet"/>
      <w:lvlText w:val="•"/>
      <w:lvlJc w:val="left"/>
      <w:pPr>
        <w:ind w:left="2787" w:hanging="360"/>
      </w:pPr>
      <w:rPr>
        <w:rFonts w:hint="default"/>
        <w:lang w:val="en-US" w:eastAsia="en-US" w:bidi="ar-SA"/>
      </w:rPr>
    </w:lvl>
    <w:lvl w:ilvl="3">
      <w:numFmt w:val="bullet"/>
      <w:lvlText w:val="•"/>
      <w:lvlJc w:val="left"/>
      <w:pPr>
        <w:ind w:left="3750" w:hanging="360"/>
      </w:pPr>
      <w:rPr>
        <w:rFonts w:hint="default"/>
        <w:lang w:val="en-US" w:eastAsia="en-US" w:bidi="ar-SA"/>
      </w:rPr>
    </w:lvl>
    <w:lvl w:ilvl="4">
      <w:numFmt w:val="bullet"/>
      <w:lvlText w:val="•"/>
      <w:lvlJc w:val="left"/>
      <w:pPr>
        <w:ind w:left="4714" w:hanging="360"/>
      </w:pPr>
      <w:rPr>
        <w:rFonts w:hint="default"/>
        <w:lang w:val="en-US" w:eastAsia="en-US" w:bidi="ar-SA"/>
      </w:rPr>
    </w:lvl>
    <w:lvl w:ilvl="5">
      <w:numFmt w:val="bullet"/>
      <w:lvlText w:val="•"/>
      <w:lvlJc w:val="left"/>
      <w:pPr>
        <w:ind w:left="5677" w:hanging="360"/>
      </w:pPr>
      <w:rPr>
        <w:rFonts w:hint="default"/>
        <w:lang w:val="en-US" w:eastAsia="en-US" w:bidi="ar-SA"/>
      </w:rPr>
    </w:lvl>
    <w:lvl w:ilvl="6">
      <w:numFmt w:val="bullet"/>
      <w:lvlText w:val="•"/>
      <w:lvlJc w:val="left"/>
      <w:pPr>
        <w:ind w:left="6641" w:hanging="360"/>
      </w:pPr>
      <w:rPr>
        <w:rFonts w:hint="default"/>
        <w:lang w:val="en-US" w:eastAsia="en-US" w:bidi="ar-SA"/>
      </w:rPr>
    </w:lvl>
    <w:lvl w:ilvl="7">
      <w:numFmt w:val="bullet"/>
      <w:lvlText w:val="•"/>
      <w:lvlJc w:val="left"/>
      <w:pPr>
        <w:ind w:left="7604" w:hanging="360"/>
      </w:pPr>
      <w:rPr>
        <w:rFonts w:hint="default"/>
        <w:lang w:val="en-US" w:eastAsia="en-US" w:bidi="ar-SA"/>
      </w:rPr>
    </w:lvl>
    <w:lvl w:ilvl="8">
      <w:numFmt w:val="bullet"/>
      <w:lvlText w:val="•"/>
      <w:lvlJc w:val="left"/>
      <w:pPr>
        <w:ind w:left="8568" w:hanging="360"/>
      </w:pPr>
      <w:rPr>
        <w:rFonts w:hint="default"/>
        <w:lang w:val="en-US" w:eastAsia="en-US" w:bidi="ar-SA"/>
      </w:rPr>
    </w:lvl>
  </w:abstractNum>
  <w:abstractNum w:abstractNumId="96" w15:restartNumberingAfterBreak="0">
    <w:nsid w:val="5F9519C5"/>
    <w:multiLevelType w:val="hybridMultilevel"/>
    <w:tmpl w:val="6218BF70"/>
    <w:lvl w:ilvl="0" w:tplc="5F1C3C58">
      <w:start w:val="1"/>
      <w:numFmt w:val="decimal"/>
      <w:lvlText w:val="%1."/>
      <w:lvlJc w:val="left"/>
      <w:pPr>
        <w:ind w:left="1157" w:hanging="360"/>
      </w:pPr>
      <w:rPr>
        <w:rFonts w:hint="default"/>
      </w:rPr>
    </w:lvl>
    <w:lvl w:ilvl="1" w:tplc="40090019" w:tentative="1">
      <w:start w:val="1"/>
      <w:numFmt w:val="lowerLetter"/>
      <w:lvlText w:val="%2."/>
      <w:lvlJc w:val="left"/>
      <w:pPr>
        <w:ind w:left="1877" w:hanging="360"/>
      </w:pPr>
    </w:lvl>
    <w:lvl w:ilvl="2" w:tplc="4009001B" w:tentative="1">
      <w:start w:val="1"/>
      <w:numFmt w:val="lowerRoman"/>
      <w:lvlText w:val="%3."/>
      <w:lvlJc w:val="right"/>
      <w:pPr>
        <w:ind w:left="2597" w:hanging="180"/>
      </w:pPr>
    </w:lvl>
    <w:lvl w:ilvl="3" w:tplc="4009000F" w:tentative="1">
      <w:start w:val="1"/>
      <w:numFmt w:val="decimal"/>
      <w:lvlText w:val="%4."/>
      <w:lvlJc w:val="left"/>
      <w:pPr>
        <w:ind w:left="3317" w:hanging="360"/>
      </w:pPr>
    </w:lvl>
    <w:lvl w:ilvl="4" w:tplc="40090019" w:tentative="1">
      <w:start w:val="1"/>
      <w:numFmt w:val="lowerLetter"/>
      <w:lvlText w:val="%5."/>
      <w:lvlJc w:val="left"/>
      <w:pPr>
        <w:ind w:left="4037" w:hanging="360"/>
      </w:pPr>
    </w:lvl>
    <w:lvl w:ilvl="5" w:tplc="4009001B" w:tentative="1">
      <w:start w:val="1"/>
      <w:numFmt w:val="lowerRoman"/>
      <w:lvlText w:val="%6."/>
      <w:lvlJc w:val="right"/>
      <w:pPr>
        <w:ind w:left="4757" w:hanging="180"/>
      </w:pPr>
    </w:lvl>
    <w:lvl w:ilvl="6" w:tplc="4009000F" w:tentative="1">
      <w:start w:val="1"/>
      <w:numFmt w:val="decimal"/>
      <w:lvlText w:val="%7."/>
      <w:lvlJc w:val="left"/>
      <w:pPr>
        <w:ind w:left="5477" w:hanging="360"/>
      </w:pPr>
    </w:lvl>
    <w:lvl w:ilvl="7" w:tplc="40090019" w:tentative="1">
      <w:start w:val="1"/>
      <w:numFmt w:val="lowerLetter"/>
      <w:lvlText w:val="%8."/>
      <w:lvlJc w:val="left"/>
      <w:pPr>
        <w:ind w:left="6197" w:hanging="360"/>
      </w:pPr>
    </w:lvl>
    <w:lvl w:ilvl="8" w:tplc="4009001B" w:tentative="1">
      <w:start w:val="1"/>
      <w:numFmt w:val="lowerRoman"/>
      <w:lvlText w:val="%9."/>
      <w:lvlJc w:val="right"/>
      <w:pPr>
        <w:ind w:left="6917" w:hanging="180"/>
      </w:pPr>
    </w:lvl>
  </w:abstractNum>
  <w:abstractNum w:abstractNumId="97" w15:restartNumberingAfterBreak="0">
    <w:nsid w:val="5FAAD2E9"/>
    <w:multiLevelType w:val="singleLevel"/>
    <w:tmpl w:val="5FAAD2E9"/>
    <w:lvl w:ilvl="0">
      <w:start w:val="1"/>
      <w:numFmt w:val="decimal"/>
      <w:suff w:val="space"/>
      <w:lvlText w:val="%1."/>
      <w:lvlJc w:val="left"/>
    </w:lvl>
  </w:abstractNum>
  <w:abstractNum w:abstractNumId="98" w15:restartNumberingAfterBreak="0">
    <w:nsid w:val="5FD2589C"/>
    <w:multiLevelType w:val="multilevel"/>
    <w:tmpl w:val="5FD2589C"/>
    <w:lvl w:ilvl="0">
      <w:numFmt w:val="bullet"/>
      <w:lvlText w:val=""/>
      <w:lvlJc w:val="left"/>
      <w:pPr>
        <w:ind w:left="835" w:hanging="363"/>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1638" w:hanging="363"/>
      </w:pPr>
      <w:rPr>
        <w:rFonts w:hint="default"/>
        <w:lang w:val="en-US" w:eastAsia="en-US" w:bidi="ar-SA"/>
      </w:rPr>
    </w:lvl>
    <w:lvl w:ilvl="2">
      <w:numFmt w:val="bullet"/>
      <w:lvlText w:val="•"/>
      <w:lvlJc w:val="left"/>
      <w:pPr>
        <w:ind w:left="2437" w:hanging="363"/>
      </w:pPr>
      <w:rPr>
        <w:rFonts w:hint="default"/>
        <w:lang w:val="en-US" w:eastAsia="en-US" w:bidi="ar-SA"/>
      </w:rPr>
    </w:lvl>
    <w:lvl w:ilvl="3">
      <w:numFmt w:val="bullet"/>
      <w:lvlText w:val="•"/>
      <w:lvlJc w:val="left"/>
      <w:pPr>
        <w:ind w:left="3235" w:hanging="363"/>
      </w:pPr>
      <w:rPr>
        <w:rFonts w:hint="default"/>
        <w:lang w:val="en-US" w:eastAsia="en-US" w:bidi="ar-SA"/>
      </w:rPr>
    </w:lvl>
    <w:lvl w:ilvl="4">
      <w:numFmt w:val="bullet"/>
      <w:lvlText w:val="•"/>
      <w:lvlJc w:val="left"/>
      <w:pPr>
        <w:ind w:left="4034" w:hanging="363"/>
      </w:pPr>
      <w:rPr>
        <w:rFonts w:hint="default"/>
        <w:lang w:val="en-US" w:eastAsia="en-US" w:bidi="ar-SA"/>
      </w:rPr>
    </w:lvl>
    <w:lvl w:ilvl="5">
      <w:numFmt w:val="bullet"/>
      <w:lvlText w:val="•"/>
      <w:lvlJc w:val="left"/>
      <w:pPr>
        <w:ind w:left="4833" w:hanging="363"/>
      </w:pPr>
      <w:rPr>
        <w:rFonts w:hint="default"/>
        <w:lang w:val="en-US" w:eastAsia="en-US" w:bidi="ar-SA"/>
      </w:rPr>
    </w:lvl>
    <w:lvl w:ilvl="6">
      <w:numFmt w:val="bullet"/>
      <w:lvlText w:val="•"/>
      <w:lvlJc w:val="left"/>
      <w:pPr>
        <w:ind w:left="5631" w:hanging="363"/>
      </w:pPr>
      <w:rPr>
        <w:rFonts w:hint="default"/>
        <w:lang w:val="en-US" w:eastAsia="en-US" w:bidi="ar-SA"/>
      </w:rPr>
    </w:lvl>
    <w:lvl w:ilvl="7">
      <w:numFmt w:val="bullet"/>
      <w:lvlText w:val="•"/>
      <w:lvlJc w:val="left"/>
      <w:pPr>
        <w:ind w:left="6430" w:hanging="363"/>
      </w:pPr>
      <w:rPr>
        <w:rFonts w:hint="default"/>
        <w:lang w:val="en-US" w:eastAsia="en-US" w:bidi="ar-SA"/>
      </w:rPr>
    </w:lvl>
    <w:lvl w:ilvl="8">
      <w:numFmt w:val="bullet"/>
      <w:lvlText w:val="•"/>
      <w:lvlJc w:val="left"/>
      <w:pPr>
        <w:ind w:left="7228" w:hanging="363"/>
      </w:pPr>
      <w:rPr>
        <w:rFonts w:hint="default"/>
        <w:lang w:val="en-US" w:eastAsia="en-US" w:bidi="ar-SA"/>
      </w:rPr>
    </w:lvl>
  </w:abstractNum>
  <w:abstractNum w:abstractNumId="99" w15:restartNumberingAfterBreak="0">
    <w:nsid w:val="602B223C"/>
    <w:multiLevelType w:val="multilevel"/>
    <w:tmpl w:val="602B223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60C35820"/>
    <w:multiLevelType w:val="multilevel"/>
    <w:tmpl w:val="34865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39E5F7F"/>
    <w:multiLevelType w:val="multilevel"/>
    <w:tmpl w:val="639E5F7F"/>
    <w:lvl w:ilvl="0">
      <w:start w:val="1"/>
      <w:numFmt w:val="decimal"/>
      <w:lvlText w:val="%1."/>
      <w:lvlJc w:val="left"/>
      <w:pPr>
        <w:ind w:left="861" w:hanging="360"/>
        <w:jc w:val="left"/>
      </w:pPr>
      <w:rPr>
        <w:rFonts w:ascii="Calibri Light" w:eastAsia="Calibri Light" w:hAnsi="Calibri Light" w:cs="Calibri Light" w:hint="default"/>
        <w:b w:val="0"/>
        <w:bCs w:val="0"/>
        <w:i w:val="0"/>
        <w:iCs w:val="0"/>
        <w:spacing w:val="-2"/>
        <w:w w:val="100"/>
        <w:sz w:val="26"/>
        <w:szCs w:val="26"/>
        <w:lang w:val="en-US" w:eastAsia="en-US" w:bidi="ar-SA"/>
      </w:rPr>
    </w:lvl>
    <w:lvl w:ilvl="1">
      <w:numFmt w:val="bullet"/>
      <w:lvlText w:val="•"/>
      <w:lvlJc w:val="left"/>
      <w:pPr>
        <w:ind w:left="1823" w:hanging="360"/>
      </w:pPr>
      <w:rPr>
        <w:rFonts w:hint="default"/>
        <w:lang w:val="en-US" w:eastAsia="en-US" w:bidi="ar-SA"/>
      </w:rPr>
    </w:lvl>
    <w:lvl w:ilvl="2">
      <w:numFmt w:val="bullet"/>
      <w:lvlText w:val="•"/>
      <w:lvlJc w:val="left"/>
      <w:pPr>
        <w:ind w:left="2787" w:hanging="360"/>
      </w:pPr>
      <w:rPr>
        <w:rFonts w:hint="default"/>
        <w:lang w:val="en-US" w:eastAsia="en-US" w:bidi="ar-SA"/>
      </w:rPr>
    </w:lvl>
    <w:lvl w:ilvl="3">
      <w:numFmt w:val="bullet"/>
      <w:lvlText w:val="•"/>
      <w:lvlJc w:val="left"/>
      <w:pPr>
        <w:ind w:left="3750" w:hanging="360"/>
      </w:pPr>
      <w:rPr>
        <w:rFonts w:hint="default"/>
        <w:lang w:val="en-US" w:eastAsia="en-US" w:bidi="ar-SA"/>
      </w:rPr>
    </w:lvl>
    <w:lvl w:ilvl="4">
      <w:numFmt w:val="bullet"/>
      <w:lvlText w:val="•"/>
      <w:lvlJc w:val="left"/>
      <w:pPr>
        <w:ind w:left="4714" w:hanging="360"/>
      </w:pPr>
      <w:rPr>
        <w:rFonts w:hint="default"/>
        <w:lang w:val="en-US" w:eastAsia="en-US" w:bidi="ar-SA"/>
      </w:rPr>
    </w:lvl>
    <w:lvl w:ilvl="5">
      <w:numFmt w:val="bullet"/>
      <w:lvlText w:val="•"/>
      <w:lvlJc w:val="left"/>
      <w:pPr>
        <w:ind w:left="5677" w:hanging="360"/>
      </w:pPr>
      <w:rPr>
        <w:rFonts w:hint="default"/>
        <w:lang w:val="en-US" w:eastAsia="en-US" w:bidi="ar-SA"/>
      </w:rPr>
    </w:lvl>
    <w:lvl w:ilvl="6">
      <w:numFmt w:val="bullet"/>
      <w:lvlText w:val="•"/>
      <w:lvlJc w:val="left"/>
      <w:pPr>
        <w:ind w:left="6641" w:hanging="360"/>
      </w:pPr>
      <w:rPr>
        <w:rFonts w:hint="default"/>
        <w:lang w:val="en-US" w:eastAsia="en-US" w:bidi="ar-SA"/>
      </w:rPr>
    </w:lvl>
    <w:lvl w:ilvl="7">
      <w:numFmt w:val="bullet"/>
      <w:lvlText w:val="•"/>
      <w:lvlJc w:val="left"/>
      <w:pPr>
        <w:ind w:left="7604" w:hanging="360"/>
      </w:pPr>
      <w:rPr>
        <w:rFonts w:hint="default"/>
        <w:lang w:val="en-US" w:eastAsia="en-US" w:bidi="ar-SA"/>
      </w:rPr>
    </w:lvl>
    <w:lvl w:ilvl="8">
      <w:numFmt w:val="bullet"/>
      <w:lvlText w:val="•"/>
      <w:lvlJc w:val="left"/>
      <w:pPr>
        <w:ind w:left="8568" w:hanging="360"/>
      </w:pPr>
      <w:rPr>
        <w:rFonts w:hint="default"/>
        <w:lang w:val="en-US" w:eastAsia="en-US" w:bidi="ar-SA"/>
      </w:rPr>
    </w:lvl>
  </w:abstractNum>
  <w:abstractNum w:abstractNumId="102" w15:restartNumberingAfterBreak="0">
    <w:nsid w:val="63BA2CB7"/>
    <w:multiLevelType w:val="multilevel"/>
    <w:tmpl w:val="63BA2CB7"/>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3" w15:restartNumberingAfterBreak="0">
    <w:nsid w:val="63FE5042"/>
    <w:multiLevelType w:val="multilevel"/>
    <w:tmpl w:val="6A34C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6B16568"/>
    <w:multiLevelType w:val="multilevel"/>
    <w:tmpl w:val="66B1656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5" w15:restartNumberingAfterBreak="0">
    <w:nsid w:val="689E3B1F"/>
    <w:multiLevelType w:val="multilevel"/>
    <w:tmpl w:val="689E3B1F"/>
    <w:lvl w:ilvl="0">
      <w:start w:val="1"/>
      <w:numFmt w:val="decimal"/>
      <w:lvlText w:val="%1."/>
      <w:lvlJc w:val="left"/>
      <w:pPr>
        <w:ind w:left="1115" w:hanging="360"/>
        <w:jc w:val="left"/>
      </w:pPr>
      <w:rPr>
        <w:rFonts w:ascii="Calibri" w:eastAsia="Calibri" w:hAnsi="Calibri" w:cs="Calibri" w:hint="default"/>
        <w:b w:val="0"/>
        <w:bCs w:val="0"/>
        <w:i w:val="0"/>
        <w:iCs w:val="0"/>
        <w:spacing w:val="0"/>
        <w:w w:val="100"/>
        <w:sz w:val="24"/>
        <w:szCs w:val="24"/>
        <w:lang w:val="en-US" w:eastAsia="en-US" w:bidi="ar-SA"/>
      </w:rPr>
    </w:lvl>
    <w:lvl w:ilvl="1">
      <w:numFmt w:val="bullet"/>
      <w:lvlText w:val="•"/>
      <w:lvlJc w:val="left"/>
      <w:pPr>
        <w:ind w:left="1929" w:hanging="360"/>
      </w:pPr>
      <w:rPr>
        <w:rFonts w:hint="default"/>
        <w:lang w:val="en-US" w:eastAsia="en-US" w:bidi="ar-SA"/>
      </w:rPr>
    </w:lvl>
    <w:lvl w:ilvl="2">
      <w:numFmt w:val="bullet"/>
      <w:lvlText w:val="•"/>
      <w:lvlJc w:val="left"/>
      <w:pPr>
        <w:ind w:left="2738" w:hanging="360"/>
      </w:pPr>
      <w:rPr>
        <w:rFonts w:hint="default"/>
        <w:lang w:val="en-US" w:eastAsia="en-US" w:bidi="ar-SA"/>
      </w:rPr>
    </w:lvl>
    <w:lvl w:ilvl="3">
      <w:numFmt w:val="bullet"/>
      <w:lvlText w:val="•"/>
      <w:lvlJc w:val="left"/>
      <w:pPr>
        <w:ind w:left="3548" w:hanging="360"/>
      </w:pPr>
      <w:rPr>
        <w:rFonts w:hint="default"/>
        <w:lang w:val="en-US" w:eastAsia="en-US" w:bidi="ar-SA"/>
      </w:rPr>
    </w:lvl>
    <w:lvl w:ilvl="4">
      <w:numFmt w:val="bullet"/>
      <w:lvlText w:val="•"/>
      <w:lvlJc w:val="left"/>
      <w:pPr>
        <w:ind w:left="4357" w:hanging="360"/>
      </w:pPr>
      <w:rPr>
        <w:rFonts w:hint="default"/>
        <w:lang w:val="en-US" w:eastAsia="en-US" w:bidi="ar-SA"/>
      </w:rPr>
    </w:lvl>
    <w:lvl w:ilvl="5">
      <w:numFmt w:val="bullet"/>
      <w:lvlText w:val="•"/>
      <w:lvlJc w:val="left"/>
      <w:pPr>
        <w:ind w:left="5167" w:hanging="360"/>
      </w:pPr>
      <w:rPr>
        <w:rFonts w:hint="default"/>
        <w:lang w:val="en-US" w:eastAsia="en-US" w:bidi="ar-SA"/>
      </w:rPr>
    </w:lvl>
    <w:lvl w:ilvl="6">
      <w:numFmt w:val="bullet"/>
      <w:lvlText w:val="•"/>
      <w:lvlJc w:val="left"/>
      <w:pPr>
        <w:ind w:left="5976" w:hanging="360"/>
      </w:pPr>
      <w:rPr>
        <w:rFonts w:hint="default"/>
        <w:lang w:val="en-US" w:eastAsia="en-US" w:bidi="ar-SA"/>
      </w:rPr>
    </w:lvl>
    <w:lvl w:ilvl="7">
      <w:numFmt w:val="bullet"/>
      <w:lvlText w:val="•"/>
      <w:lvlJc w:val="left"/>
      <w:pPr>
        <w:ind w:left="6786" w:hanging="360"/>
      </w:pPr>
      <w:rPr>
        <w:rFonts w:hint="default"/>
        <w:lang w:val="en-US" w:eastAsia="en-US" w:bidi="ar-SA"/>
      </w:rPr>
    </w:lvl>
    <w:lvl w:ilvl="8">
      <w:numFmt w:val="bullet"/>
      <w:lvlText w:val="•"/>
      <w:lvlJc w:val="left"/>
      <w:pPr>
        <w:ind w:left="7595" w:hanging="360"/>
      </w:pPr>
      <w:rPr>
        <w:rFonts w:hint="default"/>
        <w:lang w:val="en-US" w:eastAsia="en-US" w:bidi="ar-SA"/>
      </w:rPr>
    </w:lvl>
  </w:abstractNum>
  <w:abstractNum w:abstractNumId="106" w15:restartNumberingAfterBreak="0">
    <w:nsid w:val="69825E80"/>
    <w:multiLevelType w:val="multilevel"/>
    <w:tmpl w:val="69825E80"/>
    <w:lvl w:ilvl="0">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numFmt w:val="bullet"/>
      <w:lvlText w:val="•"/>
      <w:lvlJc w:val="left"/>
      <w:pPr>
        <w:ind w:left="1587" w:hanging="360"/>
      </w:pPr>
      <w:rPr>
        <w:rFonts w:hint="default"/>
        <w:lang w:val="en-US" w:eastAsia="en-US" w:bidi="ar-SA"/>
      </w:rPr>
    </w:lvl>
    <w:lvl w:ilvl="2">
      <w:numFmt w:val="bullet"/>
      <w:lvlText w:val="•"/>
      <w:lvlJc w:val="left"/>
      <w:pPr>
        <w:ind w:left="2434" w:hanging="360"/>
      </w:pPr>
      <w:rPr>
        <w:rFonts w:hint="default"/>
        <w:lang w:val="en-US" w:eastAsia="en-US" w:bidi="ar-SA"/>
      </w:rPr>
    </w:lvl>
    <w:lvl w:ilvl="3">
      <w:numFmt w:val="bullet"/>
      <w:lvlText w:val="•"/>
      <w:lvlJc w:val="left"/>
      <w:pPr>
        <w:ind w:left="3282" w:hanging="360"/>
      </w:pPr>
      <w:rPr>
        <w:rFonts w:hint="default"/>
        <w:lang w:val="en-US" w:eastAsia="en-US" w:bidi="ar-SA"/>
      </w:rPr>
    </w:lvl>
    <w:lvl w:ilvl="4">
      <w:numFmt w:val="bullet"/>
      <w:lvlText w:val="•"/>
      <w:lvlJc w:val="left"/>
      <w:pPr>
        <w:ind w:left="4129" w:hanging="360"/>
      </w:pPr>
      <w:rPr>
        <w:rFonts w:hint="default"/>
        <w:lang w:val="en-US" w:eastAsia="en-US" w:bidi="ar-SA"/>
      </w:rPr>
    </w:lvl>
    <w:lvl w:ilvl="5">
      <w:numFmt w:val="bullet"/>
      <w:lvlText w:val="•"/>
      <w:lvlJc w:val="left"/>
      <w:pPr>
        <w:ind w:left="4977" w:hanging="360"/>
      </w:pPr>
      <w:rPr>
        <w:rFonts w:hint="default"/>
        <w:lang w:val="en-US" w:eastAsia="en-US" w:bidi="ar-SA"/>
      </w:rPr>
    </w:lvl>
    <w:lvl w:ilvl="6">
      <w:numFmt w:val="bullet"/>
      <w:lvlText w:val="•"/>
      <w:lvlJc w:val="left"/>
      <w:pPr>
        <w:ind w:left="5824" w:hanging="360"/>
      </w:pPr>
      <w:rPr>
        <w:rFonts w:hint="default"/>
        <w:lang w:val="en-US" w:eastAsia="en-US" w:bidi="ar-SA"/>
      </w:rPr>
    </w:lvl>
    <w:lvl w:ilvl="7">
      <w:numFmt w:val="bullet"/>
      <w:lvlText w:val="•"/>
      <w:lvlJc w:val="left"/>
      <w:pPr>
        <w:ind w:left="6672" w:hanging="360"/>
      </w:pPr>
      <w:rPr>
        <w:rFonts w:hint="default"/>
        <w:lang w:val="en-US" w:eastAsia="en-US" w:bidi="ar-SA"/>
      </w:rPr>
    </w:lvl>
    <w:lvl w:ilvl="8">
      <w:numFmt w:val="bullet"/>
      <w:lvlText w:val="•"/>
      <w:lvlJc w:val="left"/>
      <w:pPr>
        <w:ind w:left="7519" w:hanging="360"/>
      </w:pPr>
      <w:rPr>
        <w:rFonts w:hint="default"/>
        <w:lang w:val="en-US" w:eastAsia="en-US" w:bidi="ar-SA"/>
      </w:rPr>
    </w:lvl>
  </w:abstractNum>
  <w:abstractNum w:abstractNumId="107" w15:restartNumberingAfterBreak="0">
    <w:nsid w:val="69FF1D25"/>
    <w:multiLevelType w:val="multilevel"/>
    <w:tmpl w:val="69FF1D25"/>
    <w:lvl w:ilvl="0">
      <w:start w:val="1"/>
      <w:numFmt w:val="decimal"/>
      <w:lvlText w:val="%1."/>
      <w:lvlJc w:val="left"/>
      <w:pPr>
        <w:ind w:left="861" w:hanging="360"/>
        <w:jc w:val="left"/>
      </w:pPr>
      <w:rPr>
        <w:rFonts w:ascii="Calibri Light" w:eastAsia="Calibri Light" w:hAnsi="Calibri Light" w:cs="Calibri Light" w:hint="default"/>
        <w:b w:val="0"/>
        <w:bCs w:val="0"/>
        <w:i w:val="0"/>
        <w:iCs w:val="0"/>
        <w:spacing w:val="-2"/>
        <w:w w:val="100"/>
        <w:sz w:val="26"/>
        <w:szCs w:val="26"/>
        <w:lang w:val="en-US" w:eastAsia="en-US" w:bidi="ar-SA"/>
      </w:rPr>
    </w:lvl>
    <w:lvl w:ilvl="1">
      <w:start w:val="1"/>
      <w:numFmt w:val="decimal"/>
      <w:lvlText w:val="%2."/>
      <w:lvlJc w:val="left"/>
      <w:pPr>
        <w:ind w:left="861" w:hanging="360"/>
        <w:jc w:val="left"/>
      </w:pPr>
      <w:rPr>
        <w:rFonts w:ascii="Calibri Light" w:eastAsia="Calibri Light" w:hAnsi="Calibri Light" w:cs="Calibri Light" w:hint="default"/>
        <w:b w:val="0"/>
        <w:bCs w:val="0"/>
        <w:i w:val="0"/>
        <w:iCs w:val="0"/>
        <w:spacing w:val="-2"/>
        <w:w w:val="100"/>
        <w:sz w:val="26"/>
        <w:szCs w:val="26"/>
        <w:lang w:val="en-US" w:eastAsia="en-US" w:bidi="ar-SA"/>
      </w:rPr>
    </w:lvl>
    <w:lvl w:ilvl="2">
      <w:numFmt w:val="bullet"/>
      <w:lvlText w:val="•"/>
      <w:lvlJc w:val="left"/>
      <w:pPr>
        <w:ind w:left="2787" w:hanging="360"/>
      </w:pPr>
      <w:rPr>
        <w:rFonts w:hint="default"/>
        <w:lang w:val="en-US" w:eastAsia="en-US" w:bidi="ar-SA"/>
      </w:rPr>
    </w:lvl>
    <w:lvl w:ilvl="3">
      <w:numFmt w:val="bullet"/>
      <w:lvlText w:val="•"/>
      <w:lvlJc w:val="left"/>
      <w:pPr>
        <w:ind w:left="3750" w:hanging="360"/>
      </w:pPr>
      <w:rPr>
        <w:rFonts w:hint="default"/>
        <w:lang w:val="en-US" w:eastAsia="en-US" w:bidi="ar-SA"/>
      </w:rPr>
    </w:lvl>
    <w:lvl w:ilvl="4">
      <w:numFmt w:val="bullet"/>
      <w:lvlText w:val="•"/>
      <w:lvlJc w:val="left"/>
      <w:pPr>
        <w:ind w:left="4714" w:hanging="360"/>
      </w:pPr>
      <w:rPr>
        <w:rFonts w:hint="default"/>
        <w:lang w:val="en-US" w:eastAsia="en-US" w:bidi="ar-SA"/>
      </w:rPr>
    </w:lvl>
    <w:lvl w:ilvl="5">
      <w:numFmt w:val="bullet"/>
      <w:lvlText w:val="•"/>
      <w:lvlJc w:val="left"/>
      <w:pPr>
        <w:ind w:left="5677" w:hanging="360"/>
      </w:pPr>
      <w:rPr>
        <w:rFonts w:hint="default"/>
        <w:lang w:val="en-US" w:eastAsia="en-US" w:bidi="ar-SA"/>
      </w:rPr>
    </w:lvl>
    <w:lvl w:ilvl="6">
      <w:numFmt w:val="bullet"/>
      <w:lvlText w:val="•"/>
      <w:lvlJc w:val="left"/>
      <w:pPr>
        <w:ind w:left="6641" w:hanging="360"/>
      </w:pPr>
      <w:rPr>
        <w:rFonts w:hint="default"/>
        <w:lang w:val="en-US" w:eastAsia="en-US" w:bidi="ar-SA"/>
      </w:rPr>
    </w:lvl>
    <w:lvl w:ilvl="7">
      <w:numFmt w:val="bullet"/>
      <w:lvlText w:val="•"/>
      <w:lvlJc w:val="left"/>
      <w:pPr>
        <w:ind w:left="7604" w:hanging="360"/>
      </w:pPr>
      <w:rPr>
        <w:rFonts w:hint="default"/>
        <w:lang w:val="en-US" w:eastAsia="en-US" w:bidi="ar-SA"/>
      </w:rPr>
    </w:lvl>
    <w:lvl w:ilvl="8">
      <w:numFmt w:val="bullet"/>
      <w:lvlText w:val="•"/>
      <w:lvlJc w:val="left"/>
      <w:pPr>
        <w:ind w:left="8568" w:hanging="360"/>
      </w:pPr>
      <w:rPr>
        <w:rFonts w:hint="default"/>
        <w:lang w:val="en-US" w:eastAsia="en-US" w:bidi="ar-SA"/>
      </w:rPr>
    </w:lvl>
  </w:abstractNum>
  <w:abstractNum w:abstractNumId="108" w15:restartNumberingAfterBreak="0">
    <w:nsid w:val="6A6B50F0"/>
    <w:multiLevelType w:val="multilevel"/>
    <w:tmpl w:val="6A6B50F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6B3B078E"/>
    <w:multiLevelType w:val="hybridMultilevel"/>
    <w:tmpl w:val="905809E0"/>
    <w:lvl w:ilvl="0" w:tplc="CFE401A0">
      <w:start w:val="1"/>
      <w:numFmt w:val="upp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10" w15:restartNumberingAfterBreak="0">
    <w:nsid w:val="6B6268CD"/>
    <w:multiLevelType w:val="multilevel"/>
    <w:tmpl w:val="6B6268C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6E7143A4"/>
    <w:multiLevelType w:val="multilevel"/>
    <w:tmpl w:val="6E7143A4"/>
    <w:lvl w:ilvl="0">
      <w:numFmt w:val="bullet"/>
      <w:lvlText w:val=""/>
      <w:lvlJc w:val="left"/>
      <w:pPr>
        <w:ind w:left="835" w:hanging="363"/>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1638" w:hanging="363"/>
      </w:pPr>
      <w:rPr>
        <w:rFonts w:hint="default"/>
        <w:lang w:val="en-US" w:eastAsia="en-US" w:bidi="ar-SA"/>
      </w:rPr>
    </w:lvl>
    <w:lvl w:ilvl="2">
      <w:numFmt w:val="bullet"/>
      <w:lvlText w:val="•"/>
      <w:lvlJc w:val="left"/>
      <w:pPr>
        <w:ind w:left="2437" w:hanging="363"/>
      </w:pPr>
      <w:rPr>
        <w:rFonts w:hint="default"/>
        <w:lang w:val="en-US" w:eastAsia="en-US" w:bidi="ar-SA"/>
      </w:rPr>
    </w:lvl>
    <w:lvl w:ilvl="3">
      <w:numFmt w:val="bullet"/>
      <w:lvlText w:val="•"/>
      <w:lvlJc w:val="left"/>
      <w:pPr>
        <w:ind w:left="3235" w:hanging="363"/>
      </w:pPr>
      <w:rPr>
        <w:rFonts w:hint="default"/>
        <w:lang w:val="en-US" w:eastAsia="en-US" w:bidi="ar-SA"/>
      </w:rPr>
    </w:lvl>
    <w:lvl w:ilvl="4">
      <w:numFmt w:val="bullet"/>
      <w:lvlText w:val="•"/>
      <w:lvlJc w:val="left"/>
      <w:pPr>
        <w:ind w:left="4034" w:hanging="363"/>
      </w:pPr>
      <w:rPr>
        <w:rFonts w:hint="default"/>
        <w:lang w:val="en-US" w:eastAsia="en-US" w:bidi="ar-SA"/>
      </w:rPr>
    </w:lvl>
    <w:lvl w:ilvl="5">
      <w:numFmt w:val="bullet"/>
      <w:lvlText w:val="•"/>
      <w:lvlJc w:val="left"/>
      <w:pPr>
        <w:ind w:left="4833" w:hanging="363"/>
      </w:pPr>
      <w:rPr>
        <w:rFonts w:hint="default"/>
        <w:lang w:val="en-US" w:eastAsia="en-US" w:bidi="ar-SA"/>
      </w:rPr>
    </w:lvl>
    <w:lvl w:ilvl="6">
      <w:numFmt w:val="bullet"/>
      <w:lvlText w:val="•"/>
      <w:lvlJc w:val="left"/>
      <w:pPr>
        <w:ind w:left="5631" w:hanging="363"/>
      </w:pPr>
      <w:rPr>
        <w:rFonts w:hint="default"/>
        <w:lang w:val="en-US" w:eastAsia="en-US" w:bidi="ar-SA"/>
      </w:rPr>
    </w:lvl>
    <w:lvl w:ilvl="7">
      <w:numFmt w:val="bullet"/>
      <w:lvlText w:val="•"/>
      <w:lvlJc w:val="left"/>
      <w:pPr>
        <w:ind w:left="6430" w:hanging="363"/>
      </w:pPr>
      <w:rPr>
        <w:rFonts w:hint="default"/>
        <w:lang w:val="en-US" w:eastAsia="en-US" w:bidi="ar-SA"/>
      </w:rPr>
    </w:lvl>
    <w:lvl w:ilvl="8">
      <w:numFmt w:val="bullet"/>
      <w:lvlText w:val="•"/>
      <w:lvlJc w:val="left"/>
      <w:pPr>
        <w:ind w:left="7228" w:hanging="363"/>
      </w:pPr>
      <w:rPr>
        <w:rFonts w:hint="default"/>
        <w:lang w:val="en-US" w:eastAsia="en-US" w:bidi="ar-SA"/>
      </w:rPr>
    </w:lvl>
  </w:abstractNum>
  <w:abstractNum w:abstractNumId="112" w15:restartNumberingAfterBreak="0">
    <w:nsid w:val="70443503"/>
    <w:multiLevelType w:val="multilevel"/>
    <w:tmpl w:val="70443503"/>
    <w:lvl w:ilvl="0">
      <w:start w:val="1"/>
      <w:numFmt w:val="decimal"/>
      <w:lvlText w:val="%1."/>
      <w:lvlJc w:val="left"/>
      <w:pPr>
        <w:ind w:left="1215"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numFmt w:val="bullet"/>
      <w:lvlText w:val=""/>
      <w:lvlJc w:val="left"/>
      <w:pPr>
        <w:ind w:left="1594" w:hanging="360"/>
      </w:pPr>
      <w:rPr>
        <w:rFonts w:ascii="Symbol" w:eastAsia="Symbol" w:hAnsi="Symbol" w:cs="Symbol" w:hint="default"/>
        <w:b w:val="0"/>
        <w:bCs w:val="0"/>
        <w:i w:val="0"/>
        <w:iCs w:val="0"/>
        <w:spacing w:val="0"/>
        <w:w w:val="95"/>
        <w:sz w:val="20"/>
        <w:szCs w:val="20"/>
        <w:lang w:val="en-US" w:eastAsia="en-US" w:bidi="ar-SA"/>
      </w:rPr>
    </w:lvl>
    <w:lvl w:ilvl="2">
      <w:numFmt w:val="bullet"/>
      <w:lvlText w:val="•"/>
      <w:lvlJc w:val="left"/>
      <w:pPr>
        <w:ind w:left="2668" w:hanging="360"/>
      </w:pPr>
      <w:rPr>
        <w:rFonts w:hint="default"/>
        <w:lang w:val="en-US" w:eastAsia="en-US" w:bidi="ar-SA"/>
      </w:rPr>
    </w:lvl>
    <w:lvl w:ilvl="3">
      <w:numFmt w:val="bullet"/>
      <w:lvlText w:val="•"/>
      <w:lvlJc w:val="left"/>
      <w:pPr>
        <w:ind w:left="3736" w:hanging="360"/>
      </w:pPr>
      <w:rPr>
        <w:rFonts w:hint="default"/>
        <w:lang w:val="en-US" w:eastAsia="en-US" w:bidi="ar-SA"/>
      </w:rPr>
    </w:lvl>
    <w:lvl w:ilvl="4">
      <w:numFmt w:val="bullet"/>
      <w:lvlText w:val="•"/>
      <w:lvlJc w:val="left"/>
      <w:pPr>
        <w:ind w:left="4804" w:hanging="360"/>
      </w:pPr>
      <w:rPr>
        <w:rFonts w:hint="default"/>
        <w:lang w:val="en-US" w:eastAsia="en-US" w:bidi="ar-SA"/>
      </w:rPr>
    </w:lvl>
    <w:lvl w:ilvl="5">
      <w:numFmt w:val="bullet"/>
      <w:lvlText w:val="•"/>
      <w:lvlJc w:val="left"/>
      <w:pPr>
        <w:ind w:left="5872" w:hanging="360"/>
      </w:pPr>
      <w:rPr>
        <w:rFonts w:hint="default"/>
        <w:lang w:val="en-US" w:eastAsia="en-US" w:bidi="ar-SA"/>
      </w:rPr>
    </w:lvl>
    <w:lvl w:ilvl="6">
      <w:numFmt w:val="bullet"/>
      <w:lvlText w:val="•"/>
      <w:lvlJc w:val="left"/>
      <w:pPr>
        <w:ind w:left="6941" w:hanging="360"/>
      </w:pPr>
      <w:rPr>
        <w:rFonts w:hint="default"/>
        <w:lang w:val="en-US" w:eastAsia="en-US" w:bidi="ar-SA"/>
      </w:rPr>
    </w:lvl>
    <w:lvl w:ilvl="7">
      <w:numFmt w:val="bullet"/>
      <w:lvlText w:val="•"/>
      <w:lvlJc w:val="left"/>
      <w:pPr>
        <w:ind w:left="8009" w:hanging="360"/>
      </w:pPr>
      <w:rPr>
        <w:rFonts w:hint="default"/>
        <w:lang w:val="en-US" w:eastAsia="en-US" w:bidi="ar-SA"/>
      </w:rPr>
    </w:lvl>
    <w:lvl w:ilvl="8">
      <w:numFmt w:val="bullet"/>
      <w:lvlText w:val="•"/>
      <w:lvlJc w:val="left"/>
      <w:pPr>
        <w:ind w:left="9077" w:hanging="360"/>
      </w:pPr>
      <w:rPr>
        <w:rFonts w:hint="default"/>
        <w:lang w:val="en-US" w:eastAsia="en-US" w:bidi="ar-SA"/>
      </w:rPr>
    </w:lvl>
  </w:abstractNum>
  <w:abstractNum w:abstractNumId="113" w15:restartNumberingAfterBreak="0">
    <w:nsid w:val="70F122AF"/>
    <w:multiLevelType w:val="multilevel"/>
    <w:tmpl w:val="70F122AF"/>
    <w:lvl w:ilvl="0">
      <w:start w:val="3"/>
      <w:numFmt w:val="decimal"/>
      <w:lvlText w:val="%1."/>
      <w:lvlJc w:val="left"/>
      <w:pPr>
        <w:ind w:left="292" w:hanging="152"/>
        <w:jc w:val="left"/>
      </w:pPr>
      <w:rPr>
        <w:rFonts w:ascii="Times New Roman" w:eastAsia="Times New Roman" w:hAnsi="Times New Roman" w:cs="Times New Roman" w:hint="default"/>
        <w:b w:val="0"/>
        <w:bCs w:val="0"/>
        <w:i w:val="0"/>
        <w:iCs w:val="0"/>
        <w:spacing w:val="0"/>
        <w:w w:val="95"/>
        <w:sz w:val="18"/>
        <w:szCs w:val="18"/>
        <w:lang w:val="en-US" w:eastAsia="en-US" w:bidi="ar-SA"/>
      </w:rPr>
    </w:lvl>
    <w:lvl w:ilvl="1">
      <w:numFmt w:val="bullet"/>
      <w:lvlText w:val="•"/>
      <w:lvlJc w:val="left"/>
      <w:pPr>
        <w:ind w:left="1319" w:hanging="152"/>
      </w:pPr>
      <w:rPr>
        <w:rFonts w:hint="default"/>
        <w:lang w:val="en-US" w:eastAsia="en-US" w:bidi="ar-SA"/>
      </w:rPr>
    </w:lvl>
    <w:lvl w:ilvl="2">
      <w:numFmt w:val="bullet"/>
      <w:lvlText w:val="•"/>
      <w:lvlJc w:val="left"/>
      <w:pPr>
        <w:ind w:left="2339" w:hanging="152"/>
      </w:pPr>
      <w:rPr>
        <w:rFonts w:hint="default"/>
        <w:lang w:val="en-US" w:eastAsia="en-US" w:bidi="ar-SA"/>
      </w:rPr>
    </w:lvl>
    <w:lvl w:ilvl="3">
      <w:numFmt w:val="bullet"/>
      <w:lvlText w:val="•"/>
      <w:lvlJc w:val="left"/>
      <w:pPr>
        <w:ind w:left="3358" w:hanging="152"/>
      </w:pPr>
      <w:rPr>
        <w:rFonts w:hint="default"/>
        <w:lang w:val="en-US" w:eastAsia="en-US" w:bidi="ar-SA"/>
      </w:rPr>
    </w:lvl>
    <w:lvl w:ilvl="4">
      <w:numFmt w:val="bullet"/>
      <w:lvlText w:val="•"/>
      <w:lvlJc w:val="left"/>
      <w:pPr>
        <w:ind w:left="4378" w:hanging="152"/>
      </w:pPr>
      <w:rPr>
        <w:rFonts w:hint="default"/>
        <w:lang w:val="en-US" w:eastAsia="en-US" w:bidi="ar-SA"/>
      </w:rPr>
    </w:lvl>
    <w:lvl w:ilvl="5">
      <w:numFmt w:val="bullet"/>
      <w:lvlText w:val="•"/>
      <w:lvlJc w:val="left"/>
      <w:pPr>
        <w:ind w:left="5397" w:hanging="152"/>
      </w:pPr>
      <w:rPr>
        <w:rFonts w:hint="default"/>
        <w:lang w:val="en-US" w:eastAsia="en-US" w:bidi="ar-SA"/>
      </w:rPr>
    </w:lvl>
    <w:lvl w:ilvl="6">
      <w:numFmt w:val="bullet"/>
      <w:lvlText w:val="•"/>
      <w:lvlJc w:val="left"/>
      <w:pPr>
        <w:ind w:left="6417" w:hanging="152"/>
      </w:pPr>
      <w:rPr>
        <w:rFonts w:hint="default"/>
        <w:lang w:val="en-US" w:eastAsia="en-US" w:bidi="ar-SA"/>
      </w:rPr>
    </w:lvl>
    <w:lvl w:ilvl="7">
      <w:numFmt w:val="bullet"/>
      <w:lvlText w:val="•"/>
      <w:lvlJc w:val="left"/>
      <w:pPr>
        <w:ind w:left="7436" w:hanging="152"/>
      </w:pPr>
      <w:rPr>
        <w:rFonts w:hint="default"/>
        <w:lang w:val="en-US" w:eastAsia="en-US" w:bidi="ar-SA"/>
      </w:rPr>
    </w:lvl>
    <w:lvl w:ilvl="8">
      <w:numFmt w:val="bullet"/>
      <w:lvlText w:val="•"/>
      <w:lvlJc w:val="left"/>
      <w:pPr>
        <w:ind w:left="8456" w:hanging="152"/>
      </w:pPr>
      <w:rPr>
        <w:rFonts w:hint="default"/>
        <w:lang w:val="en-US" w:eastAsia="en-US" w:bidi="ar-SA"/>
      </w:rPr>
    </w:lvl>
  </w:abstractNum>
  <w:abstractNum w:abstractNumId="114" w15:restartNumberingAfterBreak="0">
    <w:nsid w:val="71372274"/>
    <w:multiLevelType w:val="multilevel"/>
    <w:tmpl w:val="ED2C5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714003D3"/>
    <w:multiLevelType w:val="multilevel"/>
    <w:tmpl w:val="CF20A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716B6B7E"/>
    <w:multiLevelType w:val="multilevel"/>
    <w:tmpl w:val="716B6B7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15:restartNumberingAfterBreak="0">
    <w:nsid w:val="72E80969"/>
    <w:multiLevelType w:val="multilevel"/>
    <w:tmpl w:val="72E80969"/>
    <w:lvl w:ilvl="0">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numFmt w:val="bullet"/>
      <w:lvlText w:val="•"/>
      <w:lvlJc w:val="left"/>
      <w:pPr>
        <w:ind w:left="1587" w:hanging="360"/>
      </w:pPr>
      <w:rPr>
        <w:rFonts w:hint="default"/>
        <w:lang w:val="en-US" w:eastAsia="en-US" w:bidi="ar-SA"/>
      </w:rPr>
    </w:lvl>
    <w:lvl w:ilvl="2">
      <w:numFmt w:val="bullet"/>
      <w:lvlText w:val="•"/>
      <w:lvlJc w:val="left"/>
      <w:pPr>
        <w:ind w:left="2434" w:hanging="360"/>
      </w:pPr>
      <w:rPr>
        <w:rFonts w:hint="default"/>
        <w:lang w:val="en-US" w:eastAsia="en-US" w:bidi="ar-SA"/>
      </w:rPr>
    </w:lvl>
    <w:lvl w:ilvl="3">
      <w:numFmt w:val="bullet"/>
      <w:lvlText w:val="•"/>
      <w:lvlJc w:val="left"/>
      <w:pPr>
        <w:ind w:left="3282" w:hanging="360"/>
      </w:pPr>
      <w:rPr>
        <w:rFonts w:hint="default"/>
        <w:lang w:val="en-US" w:eastAsia="en-US" w:bidi="ar-SA"/>
      </w:rPr>
    </w:lvl>
    <w:lvl w:ilvl="4">
      <w:numFmt w:val="bullet"/>
      <w:lvlText w:val="•"/>
      <w:lvlJc w:val="left"/>
      <w:pPr>
        <w:ind w:left="4129" w:hanging="360"/>
      </w:pPr>
      <w:rPr>
        <w:rFonts w:hint="default"/>
        <w:lang w:val="en-US" w:eastAsia="en-US" w:bidi="ar-SA"/>
      </w:rPr>
    </w:lvl>
    <w:lvl w:ilvl="5">
      <w:numFmt w:val="bullet"/>
      <w:lvlText w:val="•"/>
      <w:lvlJc w:val="left"/>
      <w:pPr>
        <w:ind w:left="4977" w:hanging="360"/>
      </w:pPr>
      <w:rPr>
        <w:rFonts w:hint="default"/>
        <w:lang w:val="en-US" w:eastAsia="en-US" w:bidi="ar-SA"/>
      </w:rPr>
    </w:lvl>
    <w:lvl w:ilvl="6">
      <w:numFmt w:val="bullet"/>
      <w:lvlText w:val="•"/>
      <w:lvlJc w:val="left"/>
      <w:pPr>
        <w:ind w:left="5824" w:hanging="360"/>
      </w:pPr>
      <w:rPr>
        <w:rFonts w:hint="default"/>
        <w:lang w:val="en-US" w:eastAsia="en-US" w:bidi="ar-SA"/>
      </w:rPr>
    </w:lvl>
    <w:lvl w:ilvl="7">
      <w:numFmt w:val="bullet"/>
      <w:lvlText w:val="•"/>
      <w:lvlJc w:val="left"/>
      <w:pPr>
        <w:ind w:left="6672" w:hanging="360"/>
      </w:pPr>
      <w:rPr>
        <w:rFonts w:hint="default"/>
        <w:lang w:val="en-US" w:eastAsia="en-US" w:bidi="ar-SA"/>
      </w:rPr>
    </w:lvl>
    <w:lvl w:ilvl="8">
      <w:numFmt w:val="bullet"/>
      <w:lvlText w:val="•"/>
      <w:lvlJc w:val="left"/>
      <w:pPr>
        <w:ind w:left="7519" w:hanging="360"/>
      </w:pPr>
      <w:rPr>
        <w:rFonts w:hint="default"/>
        <w:lang w:val="en-US" w:eastAsia="en-US" w:bidi="ar-SA"/>
      </w:rPr>
    </w:lvl>
  </w:abstractNum>
  <w:abstractNum w:abstractNumId="118" w15:restartNumberingAfterBreak="0">
    <w:nsid w:val="7477DF65"/>
    <w:multiLevelType w:val="singleLevel"/>
    <w:tmpl w:val="7477DF65"/>
    <w:lvl w:ilvl="0">
      <w:start w:val="1"/>
      <w:numFmt w:val="decimal"/>
      <w:suff w:val="space"/>
      <w:lvlText w:val="%1."/>
      <w:lvlJc w:val="left"/>
    </w:lvl>
  </w:abstractNum>
  <w:abstractNum w:abstractNumId="119" w15:restartNumberingAfterBreak="0">
    <w:nsid w:val="750051D4"/>
    <w:multiLevelType w:val="multilevel"/>
    <w:tmpl w:val="750051D4"/>
    <w:lvl w:ilvl="0">
      <w:start w:val="1"/>
      <w:numFmt w:val="bullet"/>
      <w:lvlText w:val="•"/>
      <w:lvlJc w:val="left"/>
      <w:pPr>
        <w:ind w:left="290"/>
      </w:pPr>
      <w:rPr>
        <w:rFonts w:ascii="Arial" w:eastAsia="Arial" w:hAnsi="Arial" w:cs="Arial"/>
        <w:b w:val="0"/>
        <w:i w:val="0"/>
        <w:strike w:val="0"/>
        <w:dstrike w:val="0"/>
        <w:color w:val="000000"/>
        <w:sz w:val="24"/>
        <w:szCs w:val="24"/>
        <w:u w:val="none" w:color="000000"/>
        <w:shd w:val="clear" w:color="auto" w:fill="auto"/>
        <w:vertAlign w:val="baseline"/>
      </w:rPr>
    </w:lvl>
    <w:lvl w:ilvl="1">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5">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abstractNum>
  <w:abstractNum w:abstractNumId="120" w15:restartNumberingAfterBreak="0">
    <w:nsid w:val="77804423"/>
    <w:multiLevelType w:val="multilevel"/>
    <w:tmpl w:val="7780442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77944C60"/>
    <w:multiLevelType w:val="multilevel"/>
    <w:tmpl w:val="77944C60"/>
    <w:lvl w:ilvl="0">
      <w:start w:val="1"/>
      <w:numFmt w:val="decimal"/>
      <w:lvlText w:val="%1."/>
      <w:lvlJc w:val="left"/>
      <w:pPr>
        <w:ind w:left="861" w:hanging="360"/>
        <w:jc w:val="left"/>
      </w:pPr>
      <w:rPr>
        <w:rFonts w:ascii="Calibri Light" w:eastAsia="Calibri Light" w:hAnsi="Calibri Light" w:cs="Calibri Light" w:hint="default"/>
        <w:b w:val="0"/>
        <w:bCs w:val="0"/>
        <w:i w:val="0"/>
        <w:iCs w:val="0"/>
        <w:spacing w:val="-2"/>
        <w:w w:val="100"/>
        <w:sz w:val="26"/>
        <w:szCs w:val="26"/>
        <w:lang w:val="en-US" w:eastAsia="en-US" w:bidi="ar-SA"/>
      </w:rPr>
    </w:lvl>
    <w:lvl w:ilvl="1">
      <w:numFmt w:val="bullet"/>
      <w:lvlText w:val="•"/>
      <w:lvlJc w:val="left"/>
      <w:pPr>
        <w:ind w:left="1823" w:hanging="360"/>
      </w:pPr>
      <w:rPr>
        <w:rFonts w:hint="default"/>
        <w:lang w:val="en-US" w:eastAsia="en-US" w:bidi="ar-SA"/>
      </w:rPr>
    </w:lvl>
    <w:lvl w:ilvl="2">
      <w:numFmt w:val="bullet"/>
      <w:lvlText w:val="•"/>
      <w:lvlJc w:val="left"/>
      <w:pPr>
        <w:ind w:left="2787" w:hanging="360"/>
      </w:pPr>
      <w:rPr>
        <w:rFonts w:hint="default"/>
        <w:lang w:val="en-US" w:eastAsia="en-US" w:bidi="ar-SA"/>
      </w:rPr>
    </w:lvl>
    <w:lvl w:ilvl="3">
      <w:numFmt w:val="bullet"/>
      <w:lvlText w:val="•"/>
      <w:lvlJc w:val="left"/>
      <w:pPr>
        <w:ind w:left="3750" w:hanging="360"/>
      </w:pPr>
      <w:rPr>
        <w:rFonts w:hint="default"/>
        <w:lang w:val="en-US" w:eastAsia="en-US" w:bidi="ar-SA"/>
      </w:rPr>
    </w:lvl>
    <w:lvl w:ilvl="4">
      <w:numFmt w:val="bullet"/>
      <w:lvlText w:val="•"/>
      <w:lvlJc w:val="left"/>
      <w:pPr>
        <w:ind w:left="4714" w:hanging="360"/>
      </w:pPr>
      <w:rPr>
        <w:rFonts w:hint="default"/>
        <w:lang w:val="en-US" w:eastAsia="en-US" w:bidi="ar-SA"/>
      </w:rPr>
    </w:lvl>
    <w:lvl w:ilvl="5">
      <w:numFmt w:val="bullet"/>
      <w:lvlText w:val="•"/>
      <w:lvlJc w:val="left"/>
      <w:pPr>
        <w:ind w:left="5677" w:hanging="360"/>
      </w:pPr>
      <w:rPr>
        <w:rFonts w:hint="default"/>
        <w:lang w:val="en-US" w:eastAsia="en-US" w:bidi="ar-SA"/>
      </w:rPr>
    </w:lvl>
    <w:lvl w:ilvl="6">
      <w:numFmt w:val="bullet"/>
      <w:lvlText w:val="•"/>
      <w:lvlJc w:val="left"/>
      <w:pPr>
        <w:ind w:left="6641" w:hanging="360"/>
      </w:pPr>
      <w:rPr>
        <w:rFonts w:hint="default"/>
        <w:lang w:val="en-US" w:eastAsia="en-US" w:bidi="ar-SA"/>
      </w:rPr>
    </w:lvl>
    <w:lvl w:ilvl="7">
      <w:numFmt w:val="bullet"/>
      <w:lvlText w:val="•"/>
      <w:lvlJc w:val="left"/>
      <w:pPr>
        <w:ind w:left="7604" w:hanging="360"/>
      </w:pPr>
      <w:rPr>
        <w:rFonts w:hint="default"/>
        <w:lang w:val="en-US" w:eastAsia="en-US" w:bidi="ar-SA"/>
      </w:rPr>
    </w:lvl>
    <w:lvl w:ilvl="8">
      <w:numFmt w:val="bullet"/>
      <w:lvlText w:val="•"/>
      <w:lvlJc w:val="left"/>
      <w:pPr>
        <w:ind w:left="8568" w:hanging="360"/>
      </w:pPr>
      <w:rPr>
        <w:rFonts w:hint="default"/>
        <w:lang w:val="en-US" w:eastAsia="en-US" w:bidi="ar-SA"/>
      </w:rPr>
    </w:lvl>
  </w:abstractNum>
  <w:abstractNum w:abstractNumId="122" w15:restartNumberingAfterBreak="0">
    <w:nsid w:val="77AA0A55"/>
    <w:multiLevelType w:val="multilevel"/>
    <w:tmpl w:val="77AA0A55"/>
    <w:lvl w:ilvl="0">
      <w:start w:val="1"/>
      <w:numFmt w:val="bullet"/>
      <w:lvlText w:val="•"/>
      <w:lvlJc w:val="left"/>
      <w:pPr>
        <w:ind w:left="720" w:firstLine="0"/>
      </w:pPr>
      <w:rPr>
        <w:rFonts w:ascii="Arial" w:eastAsia="Arial" w:hAnsi="Arial" w:cs="Arial"/>
        <w:b w:val="0"/>
        <w:i w:val="0"/>
        <w:strike w:val="0"/>
        <w:dstrike w:val="0"/>
        <w:color w:val="000000"/>
        <w:sz w:val="24"/>
        <w:szCs w:val="24"/>
        <w:u w:val="none" w:color="000000"/>
        <w:vertAlign w:val="baseline"/>
      </w:rPr>
    </w:lvl>
    <w:lvl w:ilvl="1">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vertAlign w:val="baseline"/>
      </w:rPr>
    </w:lvl>
    <w:lvl w:ilvl="2">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vertAlign w:val="baseline"/>
      </w:rPr>
    </w:lvl>
    <w:lvl w:ilvl="3">
      <w:start w:val="1"/>
      <w:numFmt w:val="bullet"/>
      <w:lvlText w:val="•"/>
      <w:lvlJc w:val="left"/>
      <w:pPr>
        <w:ind w:left="2880" w:firstLine="0"/>
      </w:pPr>
      <w:rPr>
        <w:rFonts w:ascii="Arial" w:eastAsia="Arial" w:hAnsi="Arial" w:cs="Arial"/>
        <w:b w:val="0"/>
        <w:i w:val="0"/>
        <w:strike w:val="0"/>
        <w:dstrike w:val="0"/>
        <w:color w:val="000000"/>
        <w:sz w:val="24"/>
        <w:szCs w:val="24"/>
        <w:u w:val="none" w:color="000000"/>
        <w:vertAlign w:val="baseline"/>
      </w:rPr>
    </w:lvl>
    <w:lvl w:ilvl="4">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vertAlign w:val="baseline"/>
      </w:rPr>
    </w:lvl>
    <w:lvl w:ilvl="5">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vertAlign w:val="baseline"/>
      </w:rPr>
    </w:lvl>
    <w:lvl w:ilvl="6">
      <w:start w:val="1"/>
      <w:numFmt w:val="bullet"/>
      <w:lvlText w:val="•"/>
      <w:lvlJc w:val="left"/>
      <w:pPr>
        <w:ind w:left="5040" w:firstLine="0"/>
      </w:pPr>
      <w:rPr>
        <w:rFonts w:ascii="Arial" w:eastAsia="Arial" w:hAnsi="Arial" w:cs="Arial"/>
        <w:b w:val="0"/>
        <w:i w:val="0"/>
        <w:strike w:val="0"/>
        <w:dstrike w:val="0"/>
        <w:color w:val="000000"/>
        <w:sz w:val="24"/>
        <w:szCs w:val="24"/>
        <w:u w:val="none" w:color="000000"/>
        <w:vertAlign w:val="baseline"/>
      </w:rPr>
    </w:lvl>
    <w:lvl w:ilvl="7">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vertAlign w:val="baseline"/>
      </w:rPr>
    </w:lvl>
    <w:lvl w:ilvl="8">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vertAlign w:val="baseline"/>
      </w:rPr>
    </w:lvl>
  </w:abstractNum>
  <w:abstractNum w:abstractNumId="123" w15:restartNumberingAfterBreak="0">
    <w:nsid w:val="77CD5218"/>
    <w:multiLevelType w:val="multilevel"/>
    <w:tmpl w:val="77CD5218"/>
    <w:lvl w:ilvl="0">
      <w:start w:val="1"/>
      <w:numFmt w:val="decimal"/>
      <w:lvlText w:val="%1."/>
      <w:lvlJc w:val="left"/>
      <w:pPr>
        <w:ind w:left="861" w:hanging="360"/>
        <w:jc w:val="left"/>
      </w:pPr>
      <w:rPr>
        <w:rFonts w:ascii="Calibri Light" w:eastAsia="Calibri Light" w:hAnsi="Calibri Light" w:cs="Calibri Light" w:hint="default"/>
        <w:b w:val="0"/>
        <w:bCs w:val="0"/>
        <w:i w:val="0"/>
        <w:iCs w:val="0"/>
        <w:spacing w:val="-2"/>
        <w:w w:val="100"/>
        <w:sz w:val="26"/>
        <w:szCs w:val="26"/>
        <w:lang w:val="en-US" w:eastAsia="en-US" w:bidi="ar-SA"/>
      </w:rPr>
    </w:lvl>
    <w:lvl w:ilvl="1">
      <w:numFmt w:val="bullet"/>
      <w:lvlText w:val="•"/>
      <w:lvlJc w:val="left"/>
      <w:pPr>
        <w:ind w:left="1823" w:hanging="360"/>
      </w:pPr>
      <w:rPr>
        <w:rFonts w:hint="default"/>
        <w:lang w:val="en-US" w:eastAsia="en-US" w:bidi="ar-SA"/>
      </w:rPr>
    </w:lvl>
    <w:lvl w:ilvl="2">
      <w:numFmt w:val="bullet"/>
      <w:lvlText w:val="•"/>
      <w:lvlJc w:val="left"/>
      <w:pPr>
        <w:ind w:left="2787" w:hanging="360"/>
      </w:pPr>
      <w:rPr>
        <w:rFonts w:hint="default"/>
        <w:lang w:val="en-US" w:eastAsia="en-US" w:bidi="ar-SA"/>
      </w:rPr>
    </w:lvl>
    <w:lvl w:ilvl="3">
      <w:numFmt w:val="bullet"/>
      <w:lvlText w:val="•"/>
      <w:lvlJc w:val="left"/>
      <w:pPr>
        <w:ind w:left="3750" w:hanging="360"/>
      </w:pPr>
      <w:rPr>
        <w:rFonts w:hint="default"/>
        <w:lang w:val="en-US" w:eastAsia="en-US" w:bidi="ar-SA"/>
      </w:rPr>
    </w:lvl>
    <w:lvl w:ilvl="4">
      <w:numFmt w:val="bullet"/>
      <w:lvlText w:val="•"/>
      <w:lvlJc w:val="left"/>
      <w:pPr>
        <w:ind w:left="4714" w:hanging="360"/>
      </w:pPr>
      <w:rPr>
        <w:rFonts w:hint="default"/>
        <w:lang w:val="en-US" w:eastAsia="en-US" w:bidi="ar-SA"/>
      </w:rPr>
    </w:lvl>
    <w:lvl w:ilvl="5">
      <w:numFmt w:val="bullet"/>
      <w:lvlText w:val="•"/>
      <w:lvlJc w:val="left"/>
      <w:pPr>
        <w:ind w:left="5677" w:hanging="360"/>
      </w:pPr>
      <w:rPr>
        <w:rFonts w:hint="default"/>
        <w:lang w:val="en-US" w:eastAsia="en-US" w:bidi="ar-SA"/>
      </w:rPr>
    </w:lvl>
    <w:lvl w:ilvl="6">
      <w:numFmt w:val="bullet"/>
      <w:lvlText w:val="•"/>
      <w:lvlJc w:val="left"/>
      <w:pPr>
        <w:ind w:left="6641" w:hanging="360"/>
      </w:pPr>
      <w:rPr>
        <w:rFonts w:hint="default"/>
        <w:lang w:val="en-US" w:eastAsia="en-US" w:bidi="ar-SA"/>
      </w:rPr>
    </w:lvl>
    <w:lvl w:ilvl="7">
      <w:numFmt w:val="bullet"/>
      <w:lvlText w:val="•"/>
      <w:lvlJc w:val="left"/>
      <w:pPr>
        <w:ind w:left="7604" w:hanging="360"/>
      </w:pPr>
      <w:rPr>
        <w:rFonts w:hint="default"/>
        <w:lang w:val="en-US" w:eastAsia="en-US" w:bidi="ar-SA"/>
      </w:rPr>
    </w:lvl>
    <w:lvl w:ilvl="8">
      <w:numFmt w:val="bullet"/>
      <w:lvlText w:val="•"/>
      <w:lvlJc w:val="left"/>
      <w:pPr>
        <w:ind w:left="8568" w:hanging="360"/>
      </w:pPr>
      <w:rPr>
        <w:rFonts w:hint="default"/>
        <w:lang w:val="en-US" w:eastAsia="en-US" w:bidi="ar-SA"/>
      </w:rPr>
    </w:lvl>
  </w:abstractNum>
  <w:abstractNum w:abstractNumId="124" w15:restartNumberingAfterBreak="0">
    <w:nsid w:val="7AA0278B"/>
    <w:multiLevelType w:val="multilevel"/>
    <w:tmpl w:val="7AA0278B"/>
    <w:lvl w:ilvl="0">
      <w:start w:val="1"/>
      <w:numFmt w:val="decimal"/>
      <w:lvlText w:val="%1."/>
      <w:lvlJc w:val="left"/>
      <w:pPr>
        <w:ind w:left="1233" w:hanging="360"/>
        <w:jc w:val="left"/>
      </w:pPr>
      <w:rPr>
        <w:rFonts w:ascii="Calibri" w:eastAsia="Calibri" w:hAnsi="Calibri" w:cs="Calibri" w:hint="default"/>
        <w:b w:val="0"/>
        <w:bCs w:val="0"/>
        <w:i w:val="0"/>
        <w:iCs w:val="0"/>
        <w:spacing w:val="0"/>
        <w:w w:val="100"/>
        <w:sz w:val="24"/>
        <w:szCs w:val="24"/>
        <w:lang w:val="en-US" w:eastAsia="en-US" w:bidi="ar-SA"/>
      </w:rPr>
    </w:lvl>
    <w:lvl w:ilvl="1">
      <w:numFmt w:val="bullet"/>
      <w:lvlText w:val="•"/>
      <w:lvlJc w:val="left"/>
      <w:pPr>
        <w:ind w:left="2165" w:hanging="360"/>
      </w:pPr>
      <w:rPr>
        <w:rFonts w:hint="default"/>
        <w:lang w:val="en-US" w:eastAsia="en-US" w:bidi="ar-SA"/>
      </w:rPr>
    </w:lvl>
    <w:lvl w:ilvl="2">
      <w:numFmt w:val="bullet"/>
      <w:lvlText w:val="•"/>
      <w:lvlJc w:val="left"/>
      <w:pPr>
        <w:ind w:left="3091" w:hanging="360"/>
      </w:pPr>
      <w:rPr>
        <w:rFonts w:hint="default"/>
        <w:lang w:val="en-US" w:eastAsia="en-US" w:bidi="ar-SA"/>
      </w:rPr>
    </w:lvl>
    <w:lvl w:ilvl="3">
      <w:numFmt w:val="bullet"/>
      <w:lvlText w:val="•"/>
      <w:lvlJc w:val="left"/>
      <w:pPr>
        <w:ind w:left="4016" w:hanging="360"/>
      </w:pPr>
      <w:rPr>
        <w:rFonts w:hint="default"/>
        <w:lang w:val="en-US" w:eastAsia="en-US" w:bidi="ar-SA"/>
      </w:rPr>
    </w:lvl>
    <w:lvl w:ilvl="4">
      <w:numFmt w:val="bullet"/>
      <w:lvlText w:val="•"/>
      <w:lvlJc w:val="left"/>
      <w:pPr>
        <w:ind w:left="4942" w:hanging="360"/>
      </w:pPr>
      <w:rPr>
        <w:rFonts w:hint="default"/>
        <w:lang w:val="en-US" w:eastAsia="en-US" w:bidi="ar-SA"/>
      </w:rPr>
    </w:lvl>
    <w:lvl w:ilvl="5">
      <w:numFmt w:val="bullet"/>
      <w:lvlText w:val="•"/>
      <w:lvlJc w:val="left"/>
      <w:pPr>
        <w:ind w:left="5867" w:hanging="360"/>
      </w:pPr>
      <w:rPr>
        <w:rFonts w:hint="default"/>
        <w:lang w:val="en-US" w:eastAsia="en-US" w:bidi="ar-SA"/>
      </w:rPr>
    </w:lvl>
    <w:lvl w:ilvl="6">
      <w:numFmt w:val="bullet"/>
      <w:lvlText w:val="•"/>
      <w:lvlJc w:val="left"/>
      <w:pPr>
        <w:ind w:left="6793" w:hanging="360"/>
      </w:pPr>
      <w:rPr>
        <w:rFonts w:hint="default"/>
        <w:lang w:val="en-US" w:eastAsia="en-US" w:bidi="ar-SA"/>
      </w:rPr>
    </w:lvl>
    <w:lvl w:ilvl="7">
      <w:numFmt w:val="bullet"/>
      <w:lvlText w:val="•"/>
      <w:lvlJc w:val="left"/>
      <w:pPr>
        <w:ind w:left="7718" w:hanging="360"/>
      </w:pPr>
      <w:rPr>
        <w:rFonts w:hint="default"/>
        <w:lang w:val="en-US" w:eastAsia="en-US" w:bidi="ar-SA"/>
      </w:rPr>
    </w:lvl>
    <w:lvl w:ilvl="8">
      <w:numFmt w:val="bullet"/>
      <w:lvlText w:val="•"/>
      <w:lvlJc w:val="left"/>
      <w:pPr>
        <w:ind w:left="8644" w:hanging="360"/>
      </w:pPr>
      <w:rPr>
        <w:rFonts w:hint="default"/>
        <w:lang w:val="en-US" w:eastAsia="en-US" w:bidi="ar-SA"/>
      </w:rPr>
    </w:lvl>
  </w:abstractNum>
  <w:abstractNum w:abstractNumId="125" w15:restartNumberingAfterBreak="0">
    <w:nsid w:val="7AB82B57"/>
    <w:multiLevelType w:val="multilevel"/>
    <w:tmpl w:val="7AB82B57"/>
    <w:lvl w:ilvl="0">
      <w:start w:val="1"/>
      <w:numFmt w:val="decimal"/>
      <w:lvlText w:val="%1."/>
      <w:lvlJc w:val="left"/>
      <w:pPr>
        <w:ind w:left="292" w:hanging="152"/>
        <w:jc w:val="left"/>
      </w:pPr>
      <w:rPr>
        <w:rFonts w:ascii="Times New Roman" w:eastAsia="Times New Roman" w:hAnsi="Times New Roman" w:cs="Times New Roman" w:hint="default"/>
        <w:b w:val="0"/>
        <w:bCs w:val="0"/>
        <w:i w:val="0"/>
        <w:iCs w:val="0"/>
        <w:spacing w:val="0"/>
        <w:w w:val="95"/>
        <w:sz w:val="18"/>
        <w:szCs w:val="18"/>
        <w:lang w:val="en-US" w:eastAsia="en-US" w:bidi="ar-SA"/>
      </w:rPr>
    </w:lvl>
    <w:lvl w:ilvl="1">
      <w:numFmt w:val="bullet"/>
      <w:lvlText w:val="•"/>
      <w:lvlJc w:val="left"/>
      <w:pPr>
        <w:ind w:left="1319" w:hanging="152"/>
      </w:pPr>
      <w:rPr>
        <w:rFonts w:hint="default"/>
        <w:lang w:val="en-US" w:eastAsia="en-US" w:bidi="ar-SA"/>
      </w:rPr>
    </w:lvl>
    <w:lvl w:ilvl="2">
      <w:numFmt w:val="bullet"/>
      <w:lvlText w:val="•"/>
      <w:lvlJc w:val="left"/>
      <w:pPr>
        <w:ind w:left="2339" w:hanging="152"/>
      </w:pPr>
      <w:rPr>
        <w:rFonts w:hint="default"/>
        <w:lang w:val="en-US" w:eastAsia="en-US" w:bidi="ar-SA"/>
      </w:rPr>
    </w:lvl>
    <w:lvl w:ilvl="3">
      <w:numFmt w:val="bullet"/>
      <w:lvlText w:val="•"/>
      <w:lvlJc w:val="left"/>
      <w:pPr>
        <w:ind w:left="3358" w:hanging="152"/>
      </w:pPr>
      <w:rPr>
        <w:rFonts w:hint="default"/>
        <w:lang w:val="en-US" w:eastAsia="en-US" w:bidi="ar-SA"/>
      </w:rPr>
    </w:lvl>
    <w:lvl w:ilvl="4">
      <w:numFmt w:val="bullet"/>
      <w:lvlText w:val="•"/>
      <w:lvlJc w:val="left"/>
      <w:pPr>
        <w:ind w:left="4378" w:hanging="152"/>
      </w:pPr>
      <w:rPr>
        <w:rFonts w:hint="default"/>
        <w:lang w:val="en-US" w:eastAsia="en-US" w:bidi="ar-SA"/>
      </w:rPr>
    </w:lvl>
    <w:lvl w:ilvl="5">
      <w:numFmt w:val="bullet"/>
      <w:lvlText w:val="•"/>
      <w:lvlJc w:val="left"/>
      <w:pPr>
        <w:ind w:left="5397" w:hanging="152"/>
      </w:pPr>
      <w:rPr>
        <w:rFonts w:hint="default"/>
        <w:lang w:val="en-US" w:eastAsia="en-US" w:bidi="ar-SA"/>
      </w:rPr>
    </w:lvl>
    <w:lvl w:ilvl="6">
      <w:numFmt w:val="bullet"/>
      <w:lvlText w:val="•"/>
      <w:lvlJc w:val="left"/>
      <w:pPr>
        <w:ind w:left="6417" w:hanging="152"/>
      </w:pPr>
      <w:rPr>
        <w:rFonts w:hint="default"/>
        <w:lang w:val="en-US" w:eastAsia="en-US" w:bidi="ar-SA"/>
      </w:rPr>
    </w:lvl>
    <w:lvl w:ilvl="7">
      <w:numFmt w:val="bullet"/>
      <w:lvlText w:val="•"/>
      <w:lvlJc w:val="left"/>
      <w:pPr>
        <w:ind w:left="7436" w:hanging="152"/>
      </w:pPr>
      <w:rPr>
        <w:rFonts w:hint="default"/>
        <w:lang w:val="en-US" w:eastAsia="en-US" w:bidi="ar-SA"/>
      </w:rPr>
    </w:lvl>
    <w:lvl w:ilvl="8">
      <w:numFmt w:val="bullet"/>
      <w:lvlText w:val="•"/>
      <w:lvlJc w:val="left"/>
      <w:pPr>
        <w:ind w:left="8456" w:hanging="152"/>
      </w:pPr>
      <w:rPr>
        <w:rFonts w:hint="default"/>
        <w:lang w:val="en-US" w:eastAsia="en-US" w:bidi="ar-SA"/>
      </w:rPr>
    </w:lvl>
  </w:abstractNum>
  <w:abstractNum w:abstractNumId="126" w15:restartNumberingAfterBreak="0">
    <w:nsid w:val="7BEB444B"/>
    <w:multiLevelType w:val="multilevel"/>
    <w:tmpl w:val="7BEB444B"/>
    <w:lvl w:ilvl="0">
      <w:start w:val="1"/>
      <w:numFmt w:val="decimal"/>
      <w:lvlText w:val="%1."/>
      <w:lvlJc w:val="left"/>
      <w:pPr>
        <w:ind w:left="1233" w:hanging="360"/>
        <w:jc w:val="left"/>
      </w:pPr>
      <w:rPr>
        <w:rFonts w:ascii="Calibri" w:eastAsia="Calibri" w:hAnsi="Calibri" w:cs="Calibri" w:hint="default"/>
        <w:b w:val="0"/>
        <w:bCs w:val="0"/>
        <w:i w:val="0"/>
        <w:iCs w:val="0"/>
        <w:spacing w:val="0"/>
        <w:w w:val="100"/>
        <w:sz w:val="24"/>
        <w:szCs w:val="24"/>
        <w:lang w:val="en-US" w:eastAsia="en-US" w:bidi="ar-SA"/>
      </w:rPr>
    </w:lvl>
    <w:lvl w:ilvl="1">
      <w:numFmt w:val="bullet"/>
      <w:lvlText w:val="•"/>
      <w:lvlJc w:val="left"/>
      <w:pPr>
        <w:ind w:left="2165" w:hanging="360"/>
      </w:pPr>
      <w:rPr>
        <w:rFonts w:hint="default"/>
        <w:lang w:val="en-US" w:eastAsia="en-US" w:bidi="ar-SA"/>
      </w:rPr>
    </w:lvl>
    <w:lvl w:ilvl="2">
      <w:numFmt w:val="bullet"/>
      <w:lvlText w:val="•"/>
      <w:lvlJc w:val="left"/>
      <w:pPr>
        <w:ind w:left="3091" w:hanging="360"/>
      </w:pPr>
      <w:rPr>
        <w:rFonts w:hint="default"/>
        <w:lang w:val="en-US" w:eastAsia="en-US" w:bidi="ar-SA"/>
      </w:rPr>
    </w:lvl>
    <w:lvl w:ilvl="3">
      <w:numFmt w:val="bullet"/>
      <w:lvlText w:val="•"/>
      <w:lvlJc w:val="left"/>
      <w:pPr>
        <w:ind w:left="4016" w:hanging="360"/>
      </w:pPr>
      <w:rPr>
        <w:rFonts w:hint="default"/>
        <w:lang w:val="en-US" w:eastAsia="en-US" w:bidi="ar-SA"/>
      </w:rPr>
    </w:lvl>
    <w:lvl w:ilvl="4">
      <w:numFmt w:val="bullet"/>
      <w:lvlText w:val="•"/>
      <w:lvlJc w:val="left"/>
      <w:pPr>
        <w:ind w:left="4942" w:hanging="360"/>
      </w:pPr>
      <w:rPr>
        <w:rFonts w:hint="default"/>
        <w:lang w:val="en-US" w:eastAsia="en-US" w:bidi="ar-SA"/>
      </w:rPr>
    </w:lvl>
    <w:lvl w:ilvl="5">
      <w:numFmt w:val="bullet"/>
      <w:lvlText w:val="•"/>
      <w:lvlJc w:val="left"/>
      <w:pPr>
        <w:ind w:left="5867" w:hanging="360"/>
      </w:pPr>
      <w:rPr>
        <w:rFonts w:hint="default"/>
        <w:lang w:val="en-US" w:eastAsia="en-US" w:bidi="ar-SA"/>
      </w:rPr>
    </w:lvl>
    <w:lvl w:ilvl="6">
      <w:numFmt w:val="bullet"/>
      <w:lvlText w:val="•"/>
      <w:lvlJc w:val="left"/>
      <w:pPr>
        <w:ind w:left="6793" w:hanging="360"/>
      </w:pPr>
      <w:rPr>
        <w:rFonts w:hint="default"/>
        <w:lang w:val="en-US" w:eastAsia="en-US" w:bidi="ar-SA"/>
      </w:rPr>
    </w:lvl>
    <w:lvl w:ilvl="7">
      <w:numFmt w:val="bullet"/>
      <w:lvlText w:val="•"/>
      <w:lvlJc w:val="left"/>
      <w:pPr>
        <w:ind w:left="7718" w:hanging="360"/>
      </w:pPr>
      <w:rPr>
        <w:rFonts w:hint="default"/>
        <w:lang w:val="en-US" w:eastAsia="en-US" w:bidi="ar-SA"/>
      </w:rPr>
    </w:lvl>
    <w:lvl w:ilvl="8">
      <w:numFmt w:val="bullet"/>
      <w:lvlText w:val="•"/>
      <w:lvlJc w:val="left"/>
      <w:pPr>
        <w:ind w:left="8644" w:hanging="360"/>
      </w:pPr>
      <w:rPr>
        <w:rFonts w:hint="default"/>
        <w:lang w:val="en-US" w:eastAsia="en-US" w:bidi="ar-SA"/>
      </w:rPr>
    </w:lvl>
  </w:abstractNum>
  <w:abstractNum w:abstractNumId="127" w15:restartNumberingAfterBreak="0">
    <w:nsid w:val="7D531CC1"/>
    <w:multiLevelType w:val="multilevel"/>
    <w:tmpl w:val="7D531CC1"/>
    <w:lvl w:ilvl="0">
      <w:numFmt w:val="bullet"/>
      <w:lvlText w:val=""/>
      <w:lvlJc w:val="left"/>
      <w:pPr>
        <w:ind w:left="837" w:hanging="363"/>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1629" w:hanging="363"/>
      </w:pPr>
      <w:rPr>
        <w:rFonts w:hint="default"/>
        <w:lang w:val="en-US" w:eastAsia="en-US" w:bidi="ar-SA"/>
      </w:rPr>
    </w:lvl>
    <w:lvl w:ilvl="2">
      <w:numFmt w:val="bullet"/>
      <w:lvlText w:val="•"/>
      <w:lvlJc w:val="left"/>
      <w:pPr>
        <w:ind w:left="2419" w:hanging="363"/>
      </w:pPr>
      <w:rPr>
        <w:rFonts w:hint="default"/>
        <w:lang w:val="en-US" w:eastAsia="en-US" w:bidi="ar-SA"/>
      </w:rPr>
    </w:lvl>
    <w:lvl w:ilvl="3">
      <w:numFmt w:val="bullet"/>
      <w:lvlText w:val="•"/>
      <w:lvlJc w:val="left"/>
      <w:pPr>
        <w:ind w:left="3209" w:hanging="363"/>
      </w:pPr>
      <w:rPr>
        <w:rFonts w:hint="default"/>
        <w:lang w:val="en-US" w:eastAsia="en-US" w:bidi="ar-SA"/>
      </w:rPr>
    </w:lvl>
    <w:lvl w:ilvl="4">
      <w:numFmt w:val="bullet"/>
      <w:lvlText w:val="•"/>
      <w:lvlJc w:val="left"/>
      <w:pPr>
        <w:ind w:left="3999" w:hanging="363"/>
      </w:pPr>
      <w:rPr>
        <w:rFonts w:hint="default"/>
        <w:lang w:val="en-US" w:eastAsia="en-US" w:bidi="ar-SA"/>
      </w:rPr>
    </w:lvl>
    <w:lvl w:ilvl="5">
      <w:numFmt w:val="bullet"/>
      <w:lvlText w:val="•"/>
      <w:lvlJc w:val="left"/>
      <w:pPr>
        <w:ind w:left="4789" w:hanging="363"/>
      </w:pPr>
      <w:rPr>
        <w:rFonts w:hint="default"/>
        <w:lang w:val="en-US" w:eastAsia="en-US" w:bidi="ar-SA"/>
      </w:rPr>
    </w:lvl>
    <w:lvl w:ilvl="6">
      <w:numFmt w:val="bullet"/>
      <w:lvlText w:val="•"/>
      <w:lvlJc w:val="left"/>
      <w:pPr>
        <w:ind w:left="5578" w:hanging="363"/>
      </w:pPr>
      <w:rPr>
        <w:rFonts w:hint="default"/>
        <w:lang w:val="en-US" w:eastAsia="en-US" w:bidi="ar-SA"/>
      </w:rPr>
    </w:lvl>
    <w:lvl w:ilvl="7">
      <w:numFmt w:val="bullet"/>
      <w:lvlText w:val="•"/>
      <w:lvlJc w:val="left"/>
      <w:pPr>
        <w:ind w:left="6368" w:hanging="363"/>
      </w:pPr>
      <w:rPr>
        <w:rFonts w:hint="default"/>
        <w:lang w:val="en-US" w:eastAsia="en-US" w:bidi="ar-SA"/>
      </w:rPr>
    </w:lvl>
    <w:lvl w:ilvl="8">
      <w:numFmt w:val="bullet"/>
      <w:lvlText w:val="•"/>
      <w:lvlJc w:val="left"/>
      <w:pPr>
        <w:ind w:left="7158" w:hanging="363"/>
      </w:pPr>
      <w:rPr>
        <w:rFonts w:hint="default"/>
        <w:lang w:val="en-US" w:eastAsia="en-US" w:bidi="ar-SA"/>
      </w:rPr>
    </w:lvl>
  </w:abstractNum>
  <w:abstractNum w:abstractNumId="128" w15:restartNumberingAfterBreak="0">
    <w:nsid w:val="7D8F1A4A"/>
    <w:multiLevelType w:val="multilevel"/>
    <w:tmpl w:val="7D8F1A4A"/>
    <w:lvl w:ilvl="0">
      <w:numFmt w:val="bullet"/>
      <w:lvlText w:val="–"/>
      <w:lvlJc w:val="left"/>
      <w:pPr>
        <w:ind w:left="117" w:hanging="231"/>
      </w:pPr>
      <w:rPr>
        <w:rFonts w:ascii="Times New Roman" w:eastAsia="Times New Roman" w:hAnsi="Times New Roman" w:cs="Times New Roman" w:hint="default"/>
        <w:b w:val="0"/>
        <w:bCs w:val="0"/>
        <w:i w:val="0"/>
        <w:iCs w:val="0"/>
        <w:spacing w:val="0"/>
        <w:w w:val="100"/>
        <w:sz w:val="24"/>
        <w:szCs w:val="24"/>
        <w:lang w:val="en-US" w:eastAsia="en-US" w:bidi="ar-SA"/>
      </w:rPr>
    </w:lvl>
    <w:lvl w:ilvl="1">
      <w:numFmt w:val="bullet"/>
      <w:lvlText w:val="•"/>
      <w:lvlJc w:val="left"/>
      <w:pPr>
        <w:ind w:left="683" w:hanging="231"/>
      </w:pPr>
      <w:rPr>
        <w:rFonts w:hint="default"/>
        <w:lang w:val="en-US" w:eastAsia="en-US" w:bidi="ar-SA"/>
      </w:rPr>
    </w:lvl>
    <w:lvl w:ilvl="2">
      <w:numFmt w:val="bullet"/>
      <w:lvlText w:val="•"/>
      <w:lvlJc w:val="left"/>
      <w:pPr>
        <w:ind w:left="1247" w:hanging="231"/>
      </w:pPr>
      <w:rPr>
        <w:rFonts w:hint="default"/>
        <w:lang w:val="en-US" w:eastAsia="en-US" w:bidi="ar-SA"/>
      </w:rPr>
    </w:lvl>
    <w:lvl w:ilvl="3">
      <w:numFmt w:val="bullet"/>
      <w:lvlText w:val="•"/>
      <w:lvlJc w:val="left"/>
      <w:pPr>
        <w:ind w:left="1811" w:hanging="231"/>
      </w:pPr>
      <w:rPr>
        <w:rFonts w:hint="default"/>
        <w:lang w:val="en-US" w:eastAsia="en-US" w:bidi="ar-SA"/>
      </w:rPr>
    </w:lvl>
    <w:lvl w:ilvl="4">
      <w:numFmt w:val="bullet"/>
      <w:lvlText w:val="•"/>
      <w:lvlJc w:val="left"/>
      <w:pPr>
        <w:ind w:left="2375" w:hanging="231"/>
      </w:pPr>
      <w:rPr>
        <w:rFonts w:hint="default"/>
        <w:lang w:val="en-US" w:eastAsia="en-US" w:bidi="ar-SA"/>
      </w:rPr>
    </w:lvl>
    <w:lvl w:ilvl="5">
      <w:numFmt w:val="bullet"/>
      <w:lvlText w:val="•"/>
      <w:lvlJc w:val="left"/>
      <w:pPr>
        <w:ind w:left="2939" w:hanging="231"/>
      </w:pPr>
      <w:rPr>
        <w:rFonts w:hint="default"/>
        <w:lang w:val="en-US" w:eastAsia="en-US" w:bidi="ar-SA"/>
      </w:rPr>
    </w:lvl>
    <w:lvl w:ilvl="6">
      <w:numFmt w:val="bullet"/>
      <w:lvlText w:val="•"/>
      <w:lvlJc w:val="left"/>
      <w:pPr>
        <w:ind w:left="3503" w:hanging="231"/>
      </w:pPr>
      <w:rPr>
        <w:rFonts w:hint="default"/>
        <w:lang w:val="en-US" w:eastAsia="en-US" w:bidi="ar-SA"/>
      </w:rPr>
    </w:lvl>
    <w:lvl w:ilvl="7">
      <w:numFmt w:val="bullet"/>
      <w:lvlText w:val="•"/>
      <w:lvlJc w:val="left"/>
      <w:pPr>
        <w:ind w:left="4067" w:hanging="231"/>
      </w:pPr>
      <w:rPr>
        <w:rFonts w:hint="default"/>
        <w:lang w:val="en-US" w:eastAsia="en-US" w:bidi="ar-SA"/>
      </w:rPr>
    </w:lvl>
    <w:lvl w:ilvl="8">
      <w:numFmt w:val="bullet"/>
      <w:lvlText w:val="•"/>
      <w:lvlJc w:val="left"/>
      <w:pPr>
        <w:ind w:left="4631" w:hanging="231"/>
      </w:pPr>
      <w:rPr>
        <w:rFonts w:hint="default"/>
        <w:lang w:val="en-US" w:eastAsia="en-US" w:bidi="ar-SA"/>
      </w:rPr>
    </w:lvl>
  </w:abstractNum>
  <w:num w:numId="1" w16cid:durableId="894240452">
    <w:abstractNumId w:val="112"/>
  </w:num>
  <w:num w:numId="2" w16cid:durableId="848523306">
    <w:abstractNumId w:val="21"/>
  </w:num>
  <w:num w:numId="3" w16cid:durableId="1484197524">
    <w:abstractNumId w:val="37"/>
  </w:num>
  <w:num w:numId="4" w16cid:durableId="2135443547">
    <w:abstractNumId w:val="88"/>
  </w:num>
  <w:num w:numId="5" w16cid:durableId="86580184">
    <w:abstractNumId w:val="57"/>
  </w:num>
  <w:num w:numId="6" w16cid:durableId="706099867">
    <w:abstractNumId w:val="25"/>
  </w:num>
  <w:num w:numId="7" w16cid:durableId="1184176067">
    <w:abstractNumId w:val="98"/>
  </w:num>
  <w:num w:numId="8" w16cid:durableId="1860000689">
    <w:abstractNumId w:val="27"/>
  </w:num>
  <w:num w:numId="9" w16cid:durableId="1508906311">
    <w:abstractNumId w:val="81"/>
  </w:num>
  <w:num w:numId="10" w16cid:durableId="1358652427">
    <w:abstractNumId w:val="92"/>
  </w:num>
  <w:num w:numId="11" w16cid:durableId="1457526952">
    <w:abstractNumId w:val="128"/>
  </w:num>
  <w:num w:numId="12" w16cid:durableId="1950502663">
    <w:abstractNumId w:val="36"/>
  </w:num>
  <w:num w:numId="13" w16cid:durableId="301161074">
    <w:abstractNumId w:val="73"/>
  </w:num>
  <w:num w:numId="14" w16cid:durableId="148253565">
    <w:abstractNumId w:val="86"/>
  </w:num>
  <w:num w:numId="15" w16cid:durableId="386413318">
    <w:abstractNumId w:val="50"/>
  </w:num>
  <w:num w:numId="16" w16cid:durableId="723404732">
    <w:abstractNumId w:val="41"/>
  </w:num>
  <w:num w:numId="17" w16cid:durableId="1062602608">
    <w:abstractNumId w:val="83"/>
  </w:num>
  <w:num w:numId="18" w16cid:durableId="545869757">
    <w:abstractNumId w:val="10"/>
  </w:num>
  <w:num w:numId="19" w16cid:durableId="1350108036">
    <w:abstractNumId w:val="127"/>
  </w:num>
  <w:num w:numId="20" w16cid:durableId="1254389894">
    <w:abstractNumId w:val="124"/>
  </w:num>
  <w:num w:numId="21" w16cid:durableId="1324360085">
    <w:abstractNumId w:val="52"/>
  </w:num>
  <w:num w:numId="22" w16cid:durableId="849678397">
    <w:abstractNumId w:val="87"/>
  </w:num>
  <w:num w:numId="23" w16cid:durableId="831214885">
    <w:abstractNumId w:val="62"/>
  </w:num>
  <w:num w:numId="24" w16cid:durableId="507333090">
    <w:abstractNumId w:val="113"/>
  </w:num>
  <w:num w:numId="25" w16cid:durableId="1340473637">
    <w:abstractNumId w:val="48"/>
  </w:num>
  <w:num w:numId="26" w16cid:durableId="1330670518">
    <w:abstractNumId w:val="29"/>
  </w:num>
  <w:num w:numId="27" w16cid:durableId="1553419560">
    <w:abstractNumId w:val="125"/>
  </w:num>
  <w:num w:numId="28" w16cid:durableId="2005665878">
    <w:abstractNumId w:val="17"/>
  </w:num>
  <w:num w:numId="29" w16cid:durableId="830750732">
    <w:abstractNumId w:val="69"/>
  </w:num>
  <w:num w:numId="30" w16cid:durableId="1740054979">
    <w:abstractNumId w:val="42"/>
  </w:num>
  <w:num w:numId="31" w16cid:durableId="446891669">
    <w:abstractNumId w:val="111"/>
  </w:num>
  <w:num w:numId="32" w16cid:durableId="1005323126">
    <w:abstractNumId w:val="13"/>
  </w:num>
  <w:num w:numId="33" w16cid:durableId="262230553">
    <w:abstractNumId w:val="93"/>
  </w:num>
  <w:num w:numId="34" w16cid:durableId="810099760">
    <w:abstractNumId w:val="51"/>
  </w:num>
  <w:num w:numId="35" w16cid:durableId="763692752">
    <w:abstractNumId w:val="126"/>
  </w:num>
  <w:num w:numId="36" w16cid:durableId="674915295">
    <w:abstractNumId w:val="101"/>
  </w:num>
  <w:num w:numId="37" w16cid:durableId="1048257855">
    <w:abstractNumId w:val="123"/>
  </w:num>
  <w:num w:numId="38" w16cid:durableId="279992497">
    <w:abstractNumId w:val="56"/>
  </w:num>
  <w:num w:numId="39" w16cid:durableId="196547932">
    <w:abstractNumId w:val="61"/>
  </w:num>
  <w:num w:numId="40" w16cid:durableId="1609317173">
    <w:abstractNumId w:val="107"/>
  </w:num>
  <w:num w:numId="41" w16cid:durableId="687828139">
    <w:abstractNumId w:val="95"/>
  </w:num>
  <w:num w:numId="42" w16cid:durableId="1033916711">
    <w:abstractNumId w:val="121"/>
  </w:num>
  <w:num w:numId="43" w16cid:durableId="565605044">
    <w:abstractNumId w:val="67"/>
  </w:num>
  <w:num w:numId="44" w16cid:durableId="574708361">
    <w:abstractNumId w:val="105"/>
  </w:num>
  <w:num w:numId="45" w16cid:durableId="1219829370">
    <w:abstractNumId w:val="33"/>
  </w:num>
  <w:num w:numId="46" w16cid:durableId="1505122027">
    <w:abstractNumId w:val="106"/>
  </w:num>
  <w:num w:numId="47" w16cid:durableId="961301343">
    <w:abstractNumId w:val="44"/>
  </w:num>
  <w:num w:numId="48" w16cid:durableId="262736215">
    <w:abstractNumId w:val="117"/>
  </w:num>
  <w:num w:numId="49" w16cid:durableId="208760974">
    <w:abstractNumId w:val="91"/>
  </w:num>
  <w:num w:numId="50" w16cid:durableId="1326783378">
    <w:abstractNumId w:val="66"/>
  </w:num>
  <w:num w:numId="51" w16cid:durableId="80831952">
    <w:abstractNumId w:val="31"/>
  </w:num>
  <w:num w:numId="52" w16cid:durableId="1637297235">
    <w:abstractNumId w:val="77"/>
  </w:num>
  <w:num w:numId="53" w16cid:durableId="1802764515">
    <w:abstractNumId w:val="24"/>
  </w:num>
  <w:num w:numId="54" w16cid:durableId="1220359843">
    <w:abstractNumId w:val="39"/>
  </w:num>
  <w:num w:numId="55" w16cid:durableId="877006480">
    <w:abstractNumId w:val="122"/>
  </w:num>
  <w:num w:numId="56" w16cid:durableId="1025597326">
    <w:abstractNumId w:val="80"/>
    <w:lvlOverride w:ilvl="0">
      <w:startOverride w:val="1"/>
    </w:lvlOverride>
    <w:lvlOverride w:ilvl="1">
      <w:startOverride w:val="1"/>
    </w:lvlOverride>
  </w:num>
  <w:num w:numId="57" w16cid:durableId="2068068481">
    <w:abstractNumId w:val="104"/>
  </w:num>
  <w:num w:numId="58" w16cid:durableId="385421539">
    <w:abstractNumId w:val="119"/>
  </w:num>
  <w:num w:numId="59" w16cid:durableId="511266970">
    <w:abstractNumId w:val="60"/>
  </w:num>
  <w:num w:numId="60" w16cid:durableId="171721590">
    <w:abstractNumId w:val="55"/>
  </w:num>
  <w:num w:numId="61" w16cid:durableId="1170221410">
    <w:abstractNumId w:val="80"/>
    <w:lvlOverride w:ilvl="0">
      <w:startOverride w:val="1"/>
    </w:lvlOverride>
    <w:lvlOverride w:ilvl="1">
      <w:startOverride w:val="1"/>
    </w:lvlOverride>
  </w:num>
  <w:num w:numId="62" w16cid:durableId="1328943662">
    <w:abstractNumId w:val="110"/>
  </w:num>
  <w:num w:numId="63" w16cid:durableId="698622412">
    <w:abstractNumId w:val="116"/>
  </w:num>
  <w:num w:numId="64" w16cid:durableId="1029721050">
    <w:abstractNumId w:val="47"/>
  </w:num>
  <w:num w:numId="65" w16cid:durableId="542715811">
    <w:abstractNumId w:val="26"/>
  </w:num>
  <w:num w:numId="66" w16cid:durableId="645746175">
    <w:abstractNumId w:val="84"/>
  </w:num>
  <w:num w:numId="67" w16cid:durableId="1721051036">
    <w:abstractNumId w:val="108"/>
  </w:num>
  <w:num w:numId="68" w16cid:durableId="115567115">
    <w:abstractNumId w:val="70"/>
  </w:num>
  <w:num w:numId="69" w16cid:durableId="20325883">
    <w:abstractNumId w:val="120"/>
  </w:num>
  <w:num w:numId="70" w16cid:durableId="1161388267">
    <w:abstractNumId w:val="99"/>
  </w:num>
  <w:num w:numId="71" w16cid:durableId="1615138126">
    <w:abstractNumId w:val="82"/>
  </w:num>
  <w:num w:numId="72" w16cid:durableId="1946884717">
    <w:abstractNumId w:val="65"/>
  </w:num>
  <w:num w:numId="73" w16cid:durableId="1428693666">
    <w:abstractNumId w:val="80"/>
    <w:lvlOverride w:ilvl="0">
      <w:startOverride w:val="1"/>
    </w:lvlOverride>
    <w:lvlOverride w:ilvl="1">
      <w:startOverride w:val="1"/>
    </w:lvlOverride>
  </w:num>
  <w:num w:numId="74" w16cid:durableId="484127628">
    <w:abstractNumId w:val="20"/>
  </w:num>
  <w:num w:numId="75" w16cid:durableId="1371612158">
    <w:abstractNumId w:val="34"/>
  </w:num>
  <w:num w:numId="76" w16cid:durableId="1011177230">
    <w:abstractNumId w:val="28"/>
  </w:num>
  <w:num w:numId="77" w16cid:durableId="947783106">
    <w:abstractNumId w:val="102"/>
  </w:num>
  <w:num w:numId="78" w16cid:durableId="1104304819">
    <w:abstractNumId w:val="63"/>
  </w:num>
  <w:num w:numId="79" w16cid:durableId="959340145">
    <w:abstractNumId w:val="43"/>
  </w:num>
  <w:num w:numId="80" w16cid:durableId="2079863357">
    <w:abstractNumId w:val="8"/>
  </w:num>
  <w:num w:numId="81" w16cid:durableId="744840960">
    <w:abstractNumId w:val="6"/>
  </w:num>
  <w:num w:numId="82" w16cid:durableId="1707561813">
    <w:abstractNumId w:val="90"/>
  </w:num>
  <w:num w:numId="83" w16cid:durableId="371536512">
    <w:abstractNumId w:val="5"/>
  </w:num>
  <w:num w:numId="84" w16cid:durableId="507716972">
    <w:abstractNumId w:val="3"/>
  </w:num>
  <w:num w:numId="85" w16cid:durableId="1417557284">
    <w:abstractNumId w:val="11"/>
  </w:num>
  <w:num w:numId="86" w16cid:durableId="1606503436">
    <w:abstractNumId w:val="46"/>
  </w:num>
  <w:num w:numId="87" w16cid:durableId="392168163">
    <w:abstractNumId w:val="1"/>
  </w:num>
  <w:num w:numId="88" w16cid:durableId="349919672">
    <w:abstractNumId w:val="4"/>
  </w:num>
  <w:num w:numId="89" w16cid:durableId="1408965812">
    <w:abstractNumId w:val="7"/>
  </w:num>
  <w:num w:numId="90" w16cid:durableId="845635828">
    <w:abstractNumId w:val="9"/>
  </w:num>
  <w:num w:numId="91" w16cid:durableId="1560746155">
    <w:abstractNumId w:val="38"/>
  </w:num>
  <w:num w:numId="92" w16cid:durableId="1922175794">
    <w:abstractNumId w:val="2"/>
  </w:num>
  <w:num w:numId="93" w16cid:durableId="1707678650">
    <w:abstractNumId w:val="0"/>
  </w:num>
  <w:num w:numId="94" w16cid:durableId="373236702">
    <w:abstractNumId w:val="59"/>
  </w:num>
  <w:num w:numId="95" w16cid:durableId="1273439095">
    <w:abstractNumId w:val="85"/>
  </w:num>
  <w:num w:numId="96" w16cid:durableId="1550410771">
    <w:abstractNumId w:val="30"/>
  </w:num>
  <w:num w:numId="97" w16cid:durableId="362174490">
    <w:abstractNumId w:val="118"/>
  </w:num>
  <w:num w:numId="98" w16cid:durableId="376390427">
    <w:abstractNumId w:val="97"/>
  </w:num>
  <w:num w:numId="99" w16cid:durableId="73086462">
    <w:abstractNumId w:val="72"/>
  </w:num>
  <w:num w:numId="100" w16cid:durableId="741609311">
    <w:abstractNumId w:val="71"/>
  </w:num>
  <w:num w:numId="101" w16cid:durableId="1773863383">
    <w:abstractNumId w:val="32"/>
  </w:num>
  <w:num w:numId="102" w16cid:durableId="321665574">
    <w:abstractNumId w:val="58"/>
  </w:num>
  <w:num w:numId="103" w16cid:durableId="92211123">
    <w:abstractNumId w:val="74"/>
  </w:num>
  <w:num w:numId="104" w16cid:durableId="2074307539">
    <w:abstractNumId w:val="19"/>
  </w:num>
  <w:num w:numId="105" w16cid:durableId="1347904729">
    <w:abstractNumId w:val="35"/>
  </w:num>
  <w:num w:numId="106" w16cid:durableId="694313147">
    <w:abstractNumId w:val="22"/>
  </w:num>
  <w:num w:numId="107" w16cid:durableId="1028796293">
    <w:abstractNumId w:val="109"/>
  </w:num>
  <w:num w:numId="108" w16cid:durableId="5058871">
    <w:abstractNumId w:val="75"/>
  </w:num>
  <w:num w:numId="109" w16cid:durableId="832524128">
    <w:abstractNumId w:val="89"/>
  </w:num>
  <w:num w:numId="110" w16cid:durableId="1203328191">
    <w:abstractNumId w:val="45"/>
  </w:num>
  <w:num w:numId="111" w16cid:durableId="81609285">
    <w:abstractNumId w:val="15"/>
  </w:num>
  <w:num w:numId="112" w16cid:durableId="2063288068">
    <w:abstractNumId w:val="23"/>
  </w:num>
  <w:num w:numId="113" w16cid:durableId="1861581576">
    <w:abstractNumId w:val="68"/>
  </w:num>
  <w:num w:numId="114" w16cid:durableId="1970090979">
    <w:abstractNumId w:val="16"/>
  </w:num>
  <w:num w:numId="115" w16cid:durableId="28800022">
    <w:abstractNumId w:val="96"/>
  </w:num>
  <w:num w:numId="116" w16cid:durableId="1565214156">
    <w:abstractNumId w:val="76"/>
  </w:num>
  <w:num w:numId="117" w16cid:durableId="1603101178">
    <w:abstractNumId w:val="94"/>
  </w:num>
  <w:num w:numId="118" w16cid:durableId="201141416">
    <w:abstractNumId w:val="114"/>
  </w:num>
  <w:num w:numId="119" w16cid:durableId="825902311">
    <w:abstractNumId w:val="115"/>
  </w:num>
  <w:num w:numId="120" w16cid:durableId="946695638">
    <w:abstractNumId w:val="14"/>
  </w:num>
  <w:num w:numId="121" w16cid:durableId="500239575">
    <w:abstractNumId w:val="54"/>
  </w:num>
  <w:num w:numId="122" w16cid:durableId="1047146297">
    <w:abstractNumId w:val="18"/>
  </w:num>
  <w:num w:numId="123" w16cid:durableId="557862137">
    <w:abstractNumId w:val="79"/>
  </w:num>
  <w:num w:numId="124" w16cid:durableId="640964964">
    <w:abstractNumId w:val="40"/>
  </w:num>
  <w:num w:numId="125" w16cid:durableId="193268772">
    <w:abstractNumId w:val="49"/>
  </w:num>
  <w:num w:numId="126" w16cid:durableId="1973247576">
    <w:abstractNumId w:val="103"/>
  </w:num>
  <w:num w:numId="127" w16cid:durableId="1623268852">
    <w:abstractNumId w:val="53"/>
  </w:num>
  <w:num w:numId="128" w16cid:durableId="849028823">
    <w:abstractNumId w:val="100"/>
  </w:num>
  <w:num w:numId="129" w16cid:durableId="1031493872">
    <w:abstractNumId w:val="78"/>
  </w:num>
  <w:num w:numId="130" w16cid:durableId="1004934818">
    <w:abstractNumId w:val="64"/>
  </w:num>
  <w:num w:numId="131" w16cid:durableId="740493025">
    <w:abstractNumId w:val="12"/>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D49"/>
    <w:rsid w:val="000B081C"/>
    <w:rsid w:val="001D0597"/>
    <w:rsid w:val="001F47C9"/>
    <w:rsid w:val="00215D49"/>
    <w:rsid w:val="00222664"/>
    <w:rsid w:val="003B6B1F"/>
    <w:rsid w:val="003F6148"/>
    <w:rsid w:val="004757B5"/>
    <w:rsid w:val="0050189D"/>
    <w:rsid w:val="00531F16"/>
    <w:rsid w:val="006E7430"/>
    <w:rsid w:val="00705C5E"/>
    <w:rsid w:val="00715103"/>
    <w:rsid w:val="00725EA9"/>
    <w:rsid w:val="00761F60"/>
    <w:rsid w:val="007A19CD"/>
    <w:rsid w:val="008D6F2C"/>
    <w:rsid w:val="00904AAE"/>
    <w:rsid w:val="00982564"/>
    <w:rsid w:val="00B40BF7"/>
    <w:rsid w:val="00B85AC7"/>
    <w:rsid w:val="00C64725"/>
    <w:rsid w:val="00CF33AF"/>
    <w:rsid w:val="00E8701B"/>
    <w:rsid w:val="00F60D42"/>
    <w:rsid w:val="00F90896"/>
    <w:rsid w:val="014E74AA"/>
    <w:rsid w:val="01FB7604"/>
    <w:rsid w:val="02CE3A29"/>
    <w:rsid w:val="0333594B"/>
    <w:rsid w:val="04A348A8"/>
    <w:rsid w:val="04FA6B05"/>
    <w:rsid w:val="08637CF2"/>
    <w:rsid w:val="08882010"/>
    <w:rsid w:val="08AE69CD"/>
    <w:rsid w:val="08FE41CD"/>
    <w:rsid w:val="0B142F95"/>
    <w:rsid w:val="0B302C9C"/>
    <w:rsid w:val="0CF174B0"/>
    <w:rsid w:val="0D781E29"/>
    <w:rsid w:val="0E383160"/>
    <w:rsid w:val="0E76063D"/>
    <w:rsid w:val="0F3C7675"/>
    <w:rsid w:val="0FD34206"/>
    <w:rsid w:val="102665D2"/>
    <w:rsid w:val="11260350"/>
    <w:rsid w:val="11F81F10"/>
    <w:rsid w:val="11FD3133"/>
    <w:rsid w:val="12525FE3"/>
    <w:rsid w:val="127C7A20"/>
    <w:rsid w:val="14142F81"/>
    <w:rsid w:val="157F1A92"/>
    <w:rsid w:val="168D490F"/>
    <w:rsid w:val="16C759ED"/>
    <w:rsid w:val="172D52E2"/>
    <w:rsid w:val="176432ED"/>
    <w:rsid w:val="17C84C35"/>
    <w:rsid w:val="17CD794A"/>
    <w:rsid w:val="18DC3782"/>
    <w:rsid w:val="190C3CC7"/>
    <w:rsid w:val="196940D1"/>
    <w:rsid w:val="19963F0B"/>
    <w:rsid w:val="19C95FDB"/>
    <w:rsid w:val="1B9F28F4"/>
    <w:rsid w:val="1BD864A4"/>
    <w:rsid w:val="1D1A2726"/>
    <w:rsid w:val="1DF82414"/>
    <w:rsid w:val="1E443C36"/>
    <w:rsid w:val="1E6366E9"/>
    <w:rsid w:val="21AE3C52"/>
    <w:rsid w:val="220A3C81"/>
    <w:rsid w:val="25071235"/>
    <w:rsid w:val="25EC61C5"/>
    <w:rsid w:val="26161362"/>
    <w:rsid w:val="2632668D"/>
    <w:rsid w:val="26610533"/>
    <w:rsid w:val="2A6571D9"/>
    <w:rsid w:val="2A7B2AC1"/>
    <w:rsid w:val="2A9F19FC"/>
    <w:rsid w:val="2C7964C1"/>
    <w:rsid w:val="2C8A17FF"/>
    <w:rsid w:val="2D151838"/>
    <w:rsid w:val="2D352B6D"/>
    <w:rsid w:val="2EF55327"/>
    <w:rsid w:val="30263342"/>
    <w:rsid w:val="345F114E"/>
    <w:rsid w:val="34E54854"/>
    <w:rsid w:val="35001E8B"/>
    <w:rsid w:val="369A64A4"/>
    <w:rsid w:val="37D82A22"/>
    <w:rsid w:val="38866F49"/>
    <w:rsid w:val="38C848B7"/>
    <w:rsid w:val="393C0FF6"/>
    <w:rsid w:val="39AA2C3D"/>
    <w:rsid w:val="39C64100"/>
    <w:rsid w:val="3A34378D"/>
    <w:rsid w:val="3BD76572"/>
    <w:rsid w:val="3BDB7CE7"/>
    <w:rsid w:val="3C355684"/>
    <w:rsid w:val="3CC42B41"/>
    <w:rsid w:val="3E7D3CB4"/>
    <w:rsid w:val="3ED16C7D"/>
    <w:rsid w:val="402F4D5C"/>
    <w:rsid w:val="4073454C"/>
    <w:rsid w:val="4095054D"/>
    <w:rsid w:val="42AA1BFD"/>
    <w:rsid w:val="433A5366"/>
    <w:rsid w:val="43744B39"/>
    <w:rsid w:val="43D8485D"/>
    <w:rsid w:val="44757F5F"/>
    <w:rsid w:val="45EE1317"/>
    <w:rsid w:val="4623660A"/>
    <w:rsid w:val="46B548E7"/>
    <w:rsid w:val="47E2796E"/>
    <w:rsid w:val="48900C98"/>
    <w:rsid w:val="48FE4B50"/>
    <w:rsid w:val="493C2436"/>
    <w:rsid w:val="4BA426B2"/>
    <w:rsid w:val="4FEF31B4"/>
    <w:rsid w:val="505B3C35"/>
    <w:rsid w:val="50E96732"/>
    <w:rsid w:val="5166643D"/>
    <w:rsid w:val="52A6790E"/>
    <w:rsid w:val="53644EFA"/>
    <w:rsid w:val="53ED493E"/>
    <w:rsid w:val="558D721B"/>
    <w:rsid w:val="55966EF8"/>
    <w:rsid w:val="56F57AE6"/>
    <w:rsid w:val="576668AC"/>
    <w:rsid w:val="582B01B6"/>
    <w:rsid w:val="58EC6F6F"/>
    <w:rsid w:val="598516EC"/>
    <w:rsid w:val="59E37B42"/>
    <w:rsid w:val="5B0069DA"/>
    <w:rsid w:val="5B23548E"/>
    <w:rsid w:val="5B8B4E1F"/>
    <w:rsid w:val="5BE018CB"/>
    <w:rsid w:val="5BE22519"/>
    <w:rsid w:val="5C0D1E93"/>
    <w:rsid w:val="5CF72C62"/>
    <w:rsid w:val="5DFC350C"/>
    <w:rsid w:val="5EDF3132"/>
    <w:rsid w:val="5FD276B3"/>
    <w:rsid w:val="60D22668"/>
    <w:rsid w:val="63714235"/>
    <w:rsid w:val="63833E8F"/>
    <w:rsid w:val="642602BB"/>
    <w:rsid w:val="6541209C"/>
    <w:rsid w:val="654D24C2"/>
    <w:rsid w:val="665264EC"/>
    <w:rsid w:val="67FB3025"/>
    <w:rsid w:val="68085DE2"/>
    <w:rsid w:val="68AB4C28"/>
    <w:rsid w:val="6AE368BD"/>
    <w:rsid w:val="6B967A7B"/>
    <w:rsid w:val="6C1D0B24"/>
    <w:rsid w:val="6C844085"/>
    <w:rsid w:val="6D3A1CC2"/>
    <w:rsid w:val="6E9A49AB"/>
    <w:rsid w:val="6EB02B29"/>
    <w:rsid w:val="6F6F4162"/>
    <w:rsid w:val="70A06E05"/>
    <w:rsid w:val="726E12CB"/>
    <w:rsid w:val="73070F3B"/>
    <w:rsid w:val="731A13E3"/>
    <w:rsid w:val="736C3289"/>
    <w:rsid w:val="74437DC2"/>
    <w:rsid w:val="74494612"/>
    <w:rsid w:val="75210670"/>
    <w:rsid w:val="75681F2D"/>
    <w:rsid w:val="75DE59FD"/>
    <w:rsid w:val="75E20B4C"/>
    <w:rsid w:val="75FE32E6"/>
    <w:rsid w:val="768C6FB5"/>
    <w:rsid w:val="77C17FC5"/>
    <w:rsid w:val="790E15B0"/>
    <w:rsid w:val="79C50402"/>
    <w:rsid w:val="7AC8587C"/>
    <w:rsid w:val="7B263697"/>
    <w:rsid w:val="7BEC5482"/>
    <w:rsid w:val="7F2B2374"/>
  </w:rsids>
  <m:mathPr>
    <m:mathFont m:val="Cambria Math"/>
    <m:brkBin m:val="before"/>
    <m:brkBinSub m:val="--"/>
    <m:smallFrac m:val="0"/>
    <m:dispDef/>
    <m:lMargin m:val="0"/>
    <m:rMargin m:val="0"/>
    <m:defJc m:val="centerGroup"/>
    <m:wrapIndent m:val="1440"/>
    <m:intLim m:val="subSup"/>
    <m:naryLim m:val="undOvr"/>
  </m:mathPr>
  <w:themeFontLang w:val="en-IN" w:eastAsia="zh-CN" w:bidi="te-I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B9D3570"/>
  <w15:docId w15:val="{F884C75A-9DC0-48D1-8F9A-4E7A97E75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ascii="Times New Roman" w:eastAsia="Times New Roman" w:hAnsi="Times New Roman" w:cs="Times New Roman"/>
      <w:sz w:val="22"/>
      <w:szCs w:val="22"/>
      <w:lang w:val="en-US" w:eastAsia="en-US"/>
    </w:rPr>
  </w:style>
  <w:style w:type="paragraph" w:styleId="Heading1">
    <w:name w:val="heading 1"/>
    <w:basedOn w:val="Normal"/>
    <w:link w:val="Heading1Char"/>
    <w:uiPriority w:val="9"/>
    <w:qFormat/>
    <w:pPr>
      <w:ind w:left="141"/>
      <w:outlineLvl w:val="0"/>
    </w:pPr>
    <w:rPr>
      <w:sz w:val="40"/>
      <w:szCs w:val="40"/>
    </w:rPr>
  </w:style>
  <w:style w:type="paragraph" w:styleId="Heading2">
    <w:name w:val="heading 2"/>
    <w:basedOn w:val="Normal"/>
    <w:link w:val="Heading2Char"/>
    <w:uiPriority w:val="9"/>
    <w:unhideWhenUsed/>
    <w:qFormat/>
    <w:pPr>
      <w:ind w:left="141"/>
      <w:outlineLvl w:val="1"/>
    </w:pPr>
    <w:rPr>
      <w:rFonts w:ascii="Calibri Light" w:eastAsia="Calibri Light" w:hAnsi="Calibri Light" w:cs="Calibri Light"/>
      <w:sz w:val="32"/>
      <w:szCs w:val="32"/>
    </w:rPr>
  </w:style>
  <w:style w:type="paragraph" w:styleId="Heading3">
    <w:name w:val="heading 3"/>
    <w:basedOn w:val="Normal"/>
    <w:link w:val="Heading3Char"/>
    <w:uiPriority w:val="9"/>
    <w:unhideWhenUsed/>
    <w:qFormat/>
    <w:pPr>
      <w:spacing w:before="126"/>
      <w:ind w:left="141"/>
      <w:outlineLvl w:val="2"/>
    </w:pPr>
    <w:rPr>
      <w:b/>
      <w:bCs/>
      <w:sz w:val="28"/>
      <w:szCs w:val="28"/>
    </w:rPr>
  </w:style>
  <w:style w:type="paragraph" w:styleId="Heading4">
    <w:name w:val="heading 4"/>
    <w:basedOn w:val="Normal"/>
    <w:link w:val="Heading4Char"/>
    <w:uiPriority w:val="9"/>
    <w:unhideWhenUsed/>
    <w:qFormat/>
    <w:pPr>
      <w:spacing w:before="161"/>
      <w:ind w:left="141"/>
      <w:outlineLvl w:val="3"/>
    </w:pPr>
    <w:rPr>
      <w:sz w:val="28"/>
      <w:szCs w:val="28"/>
    </w:rPr>
  </w:style>
  <w:style w:type="paragraph" w:styleId="Heading5">
    <w:name w:val="heading 5"/>
    <w:basedOn w:val="Normal"/>
    <w:link w:val="Heading5Char"/>
    <w:uiPriority w:val="9"/>
    <w:unhideWhenUsed/>
    <w:qFormat/>
    <w:pPr>
      <w:ind w:left="141"/>
      <w:outlineLvl w:val="4"/>
    </w:pPr>
    <w:rPr>
      <w:rFonts w:ascii="Calibri" w:eastAsia="Calibri" w:hAnsi="Calibri" w:cs="Calibri"/>
      <w:b/>
      <w:bCs/>
      <w:sz w:val="24"/>
      <w:szCs w:val="24"/>
    </w:rPr>
  </w:style>
  <w:style w:type="paragraph" w:styleId="Heading6">
    <w:name w:val="heading 6"/>
    <w:basedOn w:val="Normal"/>
    <w:next w:val="Normal"/>
    <w:link w:val="Heading6Char"/>
    <w:uiPriority w:val="9"/>
    <w:unhideWhenUsed/>
    <w:qFormat/>
    <w:rsid w:val="00B40BF7"/>
    <w:pPr>
      <w:keepNext/>
      <w:keepLines/>
      <w:spacing w:before="40"/>
      <w:outlineLvl w:val="5"/>
    </w:pPr>
    <w:rPr>
      <w:rFonts w:ascii="Calibri" w:eastAsiaTheme="majorEastAsia" w:hAnsi="Calibri" w:cstheme="majorBidi"/>
      <w:i/>
      <w:iCs/>
      <w:color w:val="595959" w:themeColor="text1" w:themeTint="A6"/>
    </w:rPr>
  </w:style>
  <w:style w:type="paragraph" w:styleId="Heading7">
    <w:name w:val="heading 7"/>
    <w:basedOn w:val="Normal"/>
    <w:next w:val="Normal"/>
    <w:link w:val="Heading7Char"/>
    <w:uiPriority w:val="1"/>
    <w:unhideWhenUsed/>
    <w:qFormat/>
    <w:rsid w:val="00B40BF7"/>
    <w:pPr>
      <w:keepNext/>
      <w:keepLines/>
      <w:spacing w:before="40"/>
      <w:outlineLvl w:val="6"/>
    </w:pPr>
    <w:rPr>
      <w:rFonts w:ascii="Calibri" w:eastAsiaTheme="majorEastAsia" w:hAnsi="Calibri" w:cstheme="majorBidi"/>
      <w:color w:val="595959" w:themeColor="text1" w:themeTint="A6"/>
    </w:rPr>
  </w:style>
  <w:style w:type="paragraph" w:styleId="Heading8">
    <w:name w:val="heading 8"/>
    <w:basedOn w:val="Normal"/>
    <w:next w:val="Normal"/>
    <w:link w:val="Heading8Char"/>
    <w:uiPriority w:val="9"/>
    <w:semiHidden/>
    <w:unhideWhenUsed/>
    <w:qFormat/>
    <w:rsid w:val="00B40BF7"/>
    <w:pPr>
      <w:keepNext/>
      <w:keepLines/>
      <w:outlineLvl w:val="7"/>
    </w:pPr>
    <w:rPr>
      <w:rFonts w:ascii="Calibri" w:eastAsiaTheme="majorEastAsia" w:hAnsi="Calibri" w:cstheme="majorBidi"/>
      <w:i/>
      <w:iCs/>
      <w:color w:val="272727" w:themeColor="text1" w:themeTint="D8"/>
    </w:rPr>
  </w:style>
  <w:style w:type="paragraph" w:styleId="Heading9">
    <w:name w:val="heading 9"/>
    <w:basedOn w:val="Normal"/>
    <w:next w:val="Normal"/>
    <w:link w:val="Heading9Char"/>
    <w:uiPriority w:val="9"/>
    <w:semiHidden/>
    <w:unhideWhenUsed/>
    <w:qFormat/>
    <w:rsid w:val="00B40BF7"/>
    <w:pPr>
      <w:keepNext/>
      <w:keepLines/>
      <w:outlineLvl w:val="8"/>
    </w:pPr>
    <w:rPr>
      <w:rFonts w:ascii="Calibri" w:eastAsiaTheme="majorEastAsia" w:hAnsi="Calibr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link w:val="HeaderChar"/>
    <w:uiPriority w:val="99"/>
    <w:unhideWhenUsed/>
    <w:qFormat/>
    <w:pPr>
      <w:tabs>
        <w:tab w:val="center" w:pos="4153"/>
        <w:tab w:val="right" w:pos="8306"/>
      </w:tabs>
      <w:snapToGrid w:val="0"/>
    </w:pPr>
    <w:rPr>
      <w:sz w:val="18"/>
      <w:szCs w:val="18"/>
    </w:rPr>
  </w:style>
  <w:style w:type="paragraph" w:styleId="NormalWeb">
    <w:name w:val="Normal (Web)"/>
    <w:uiPriority w:val="99"/>
    <w:qFormat/>
    <w:pPr>
      <w:spacing w:beforeAutospacing="1" w:afterAutospacing="1"/>
    </w:pPr>
    <w:rPr>
      <w:rFonts w:ascii="Times New Roman" w:eastAsia="SimSun" w:hAnsi="Times New Roman" w:cs="Times New Roman"/>
      <w:sz w:val="24"/>
      <w:szCs w:val="24"/>
      <w:lang w:val="en-US" w:eastAsia="zh-CN"/>
    </w:rPr>
  </w:style>
  <w:style w:type="character" w:styleId="Strong">
    <w:name w:val="Strong"/>
    <w:basedOn w:val="DefaultParagraphFont"/>
    <w:uiPriority w:val="22"/>
    <w:qFormat/>
    <w:rPr>
      <w:b/>
      <w:bCs/>
    </w:rPr>
  </w:style>
  <w:style w:type="paragraph" w:styleId="Title">
    <w:name w:val="Title"/>
    <w:basedOn w:val="Normal"/>
    <w:link w:val="TitleChar"/>
    <w:uiPriority w:val="10"/>
    <w:qFormat/>
    <w:pPr>
      <w:ind w:left="428"/>
      <w:jc w:val="center"/>
    </w:pPr>
    <w:rPr>
      <w:rFonts w:ascii="Calibri Light" w:eastAsia="Calibri Light" w:hAnsi="Calibri Light" w:cs="Calibri Light"/>
      <w:sz w:val="56"/>
      <w:szCs w:val="56"/>
    </w:rPr>
  </w:style>
  <w:style w:type="paragraph" w:styleId="ListParagraph">
    <w:name w:val="List Paragraph"/>
    <w:basedOn w:val="Normal"/>
    <w:uiPriority w:val="1"/>
    <w:qFormat/>
    <w:pPr>
      <w:ind w:left="1493" w:hanging="360"/>
    </w:pPr>
  </w:style>
  <w:style w:type="paragraph" w:customStyle="1" w:styleId="TableParagraph">
    <w:name w:val="Table Paragraph"/>
    <w:basedOn w:val="Normal"/>
    <w:uiPriority w:val="1"/>
    <w:qFormat/>
    <w:rPr>
      <w:rFonts w:ascii="Palatino Linotype" w:eastAsia="Palatino Linotype" w:hAnsi="Palatino Linotype" w:cs="Palatino Linotype"/>
    </w:rPr>
  </w:style>
  <w:style w:type="character" w:customStyle="1" w:styleId="Heading6Char">
    <w:name w:val="Heading 6 Char"/>
    <w:basedOn w:val="DefaultParagraphFont"/>
    <w:link w:val="Heading6"/>
    <w:uiPriority w:val="9"/>
    <w:rsid w:val="00B40BF7"/>
    <w:rPr>
      <w:rFonts w:ascii="Calibri" w:eastAsiaTheme="majorEastAsia" w:hAnsi="Calibri" w:cstheme="majorBidi"/>
      <w:i/>
      <w:iCs/>
      <w:color w:val="595959" w:themeColor="text1" w:themeTint="A6"/>
      <w:sz w:val="22"/>
      <w:szCs w:val="22"/>
      <w:lang w:val="en-US" w:eastAsia="en-US"/>
    </w:rPr>
  </w:style>
  <w:style w:type="character" w:customStyle="1" w:styleId="Heading7Char">
    <w:name w:val="Heading 7 Char"/>
    <w:basedOn w:val="DefaultParagraphFont"/>
    <w:link w:val="Heading7"/>
    <w:uiPriority w:val="1"/>
    <w:rsid w:val="00B40BF7"/>
    <w:rPr>
      <w:rFonts w:ascii="Calibri" w:eastAsiaTheme="majorEastAsia" w:hAnsi="Calibri" w:cstheme="majorBidi"/>
      <w:color w:val="595959" w:themeColor="text1" w:themeTint="A6"/>
      <w:sz w:val="22"/>
      <w:szCs w:val="22"/>
      <w:lang w:val="en-US" w:eastAsia="en-US"/>
    </w:rPr>
  </w:style>
  <w:style w:type="character" w:customStyle="1" w:styleId="Heading8Char">
    <w:name w:val="Heading 8 Char"/>
    <w:basedOn w:val="DefaultParagraphFont"/>
    <w:link w:val="Heading8"/>
    <w:uiPriority w:val="9"/>
    <w:semiHidden/>
    <w:rsid w:val="00B40BF7"/>
    <w:rPr>
      <w:rFonts w:ascii="Calibri" w:eastAsiaTheme="majorEastAsia" w:hAnsi="Calibri" w:cstheme="majorBidi"/>
      <w:i/>
      <w:iCs/>
      <w:color w:val="272727" w:themeColor="text1" w:themeTint="D8"/>
      <w:sz w:val="22"/>
      <w:szCs w:val="22"/>
      <w:lang w:val="en-US" w:eastAsia="en-US"/>
    </w:rPr>
  </w:style>
  <w:style w:type="character" w:customStyle="1" w:styleId="Heading9Char">
    <w:name w:val="Heading 9 Char"/>
    <w:basedOn w:val="DefaultParagraphFont"/>
    <w:link w:val="Heading9"/>
    <w:uiPriority w:val="9"/>
    <w:semiHidden/>
    <w:rsid w:val="00B40BF7"/>
    <w:rPr>
      <w:rFonts w:ascii="Calibri" w:eastAsiaTheme="majorEastAsia" w:hAnsi="Calibri" w:cstheme="majorBidi"/>
      <w:color w:val="272727" w:themeColor="text1" w:themeTint="D8"/>
      <w:sz w:val="22"/>
      <w:szCs w:val="22"/>
      <w:lang w:val="en-US" w:eastAsia="en-US"/>
    </w:rPr>
  </w:style>
  <w:style w:type="character" w:customStyle="1" w:styleId="Heading1Char">
    <w:name w:val="Heading 1 Char"/>
    <w:basedOn w:val="DefaultParagraphFont"/>
    <w:link w:val="Heading1"/>
    <w:uiPriority w:val="9"/>
    <w:rsid w:val="00B40BF7"/>
    <w:rPr>
      <w:rFonts w:ascii="Times New Roman" w:eastAsia="Times New Roman" w:hAnsi="Times New Roman" w:cs="Times New Roman"/>
      <w:sz w:val="40"/>
      <w:szCs w:val="40"/>
      <w:lang w:val="en-US" w:eastAsia="en-US"/>
    </w:rPr>
  </w:style>
  <w:style w:type="character" w:customStyle="1" w:styleId="Heading2Char">
    <w:name w:val="Heading 2 Char"/>
    <w:basedOn w:val="DefaultParagraphFont"/>
    <w:link w:val="Heading2"/>
    <w:uiPriority w:val="9"/>
    <w:rsid w:val="00B40BF7"/>
    <w:rPr>
      <w:rFonts w:ascii="Calibri Light" w:eastAsia="Calibri Light" w:hAnsi="Calibri Light" w:cs="Calibri Light"/>
      <w:sz w:val="32"/>
      <w:szCs w:val="32"/>
      <w:lang w:val="en-US" w:eastAsia="en-US"/>
    </w:rPr>
  </w:style>
  <w:style w:type="character" w:customStyle="1" w:styleId="Heading3Char">
    <w:name w:val="Heading 3 Char"/>
    <w:basedOn w:val="DefaultParagraphFont"/>
    <w:link w:val="Heading3"/>
    <w:uiPriority w:val="9"/>
    <w:rsid w:val="00B40BF7"/>
    <w:rPr>
      <w:rFonts w:ascii="Times New Roman" w:eastAsia="Times New Roman" w:hAnsi="Times New Roman" w:cs="Times New Roman"/>
      <w:b/>
      <w:bCs/>
      <w:sz w:val="28"/>
      <w:szCs w:val="28"/>
      <w:lang w:val="en-US" w:eastAsia="en-US"/>
    </w:rPr>
  </w:style>
  <w:style w:type="character" w:customStyle="1" w:styleId="Heading4Char">
    <w:name w:val="Heading 4 Char"/>
    <w:basedOn w:val="DefaultParagraphFont"/>
    <w:link w:val="Heading4"/>
    <w:uiPriority w:val="9"/>
    <w:rsid w:val="00B40BF7"/>
    <w:rPr>
      <w:rFonts w:ascii="Times New Roman" w:eastAsia="Times New Roman" w:hAnsi="Times New Roman" w:cs="Times New Roman"/>
      <w:sz w:val="28"/>
      <w:szCs w:val="28"/>
      <w:lang w:val="en-US" w:eastAsia="en-US"/>
    </w:rPr>
  </w:style>
  <w:style w:type="character" w:customStyle="1" w:styleId="Heading5Char">
    <w:name w:val="Heading 5 Char"/>
    <w:basedOn w:val="DefaultParagraphFont"/>
    <w:link w:val="Heading5"/>
    <w:uiPriority w:val="9"/>
    <w:rsid w:val="00B40BF7"/>
    <w:rPr>
      <w:rFonts w:ascii="Calibri" w:eastAsia="Calibri" w:hAnsi="Calibri" w:cs="Calibri"/>
      <w:b/>
      <w:bCs/>
      <w:sz w:val="24"/>
      <w:szCs w:val="24"/>
      <w:lang w:val="en-US" w:eastAsia="en-US"/>
    </w:rPr>
  </w:style>
  <w:style w:type="character" w:customStyle="1" w:styleId="TitleChar">
    <w:name w:val="Title Char"/>
    <w:basedOn w:val="DefaultParagraphFont"/>
    <w:link w:val="Title"/>
    <w:uiPriority w:val="10"/>
    <w:rsid w:val="00B40BF7"/>
    <w:rPr>
      <w:rFonts w:ascii="Calibri Light" w:eastAsia="Calibri Light" w:hAnsi="Calibri Light" w:cs="Calibri Light"/>
      <w:sz w:val="56"/>
      <w:szCs w:val="56"/>
      <w:lang w:val="en-US" w:eastAsia="en-US"/>
    </w:rPr>
  </w:style>
  <w:style w:type="paragraph" w:styleId="Subtitle">
    <w:name w:val="Subtitle"/>
    <w:basedOn w:val="Normal"/>
    <w:next w:val="Normal"/>
    <w:link w:val="SubtitleChar"/>
    <w:uiPriority w:val="11"/>
    <w:qFormat/>
    <w:rsid w:val="00B40BF7"/>
    <w:pPr>
      <w:numPr>
        <w:ilvl w:val="1"/>
      </w:numPr>
    </w:pPr>
    <w:rPr>
      <w:rFonts w:ascii="Calibri" w:eastAsiaTheme="majorEastAsia" w:hAnsi="Calibr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0BF7"/>
    <w:rPr>
      <w:rFonts w:ascii="Calibri" w:eastAsiaTheme="majorEastAsia" w:hAnsi="Calibri" w:cstheme="majorBidi"/>
      <w:color w:val="595959" w:themeColor="text1" w:themeTint="A6"/>
      <w:spacing w:val="15"/>
      <w:sz w:val="28"/>
      <w:szCs w:val="28"/>
      <w:lang w:val="en-US" w:eastAsia="en-US"/>
    </w:rPr>
  </w:style>
  <w:style w:type="paragraph" w:styleId="Quote">
    <w:name w:val="Quote"/>
    <w:basedOn w:val="Normal"/>
    <w:next w:val="Normal"/>
    <w:link w:val="QuoteChar"/>
    <w:uiPriority w:val="29"/>
    <w:qFormat/>
    <w:rsid w:val="00B40BF7"/>
    <w:pPr>
      <w:spacing w:before="160"/>
      <w:jc w:val="center"/>
    </w:pPr>
    <w:rPr>
      <w:rFonts w:ascii="Calibri" w:eastAsia="Calibri" w:hAnsi="Calibri" w:cs="Calibri"/>
      <w:i/>
      <w:iCs/>
      <w:color w:val="404040" w:themeColor="text1" w:themeTint="BF"/>
    </w:rPr>
  </w:style>
  <w:style w:type="character" w:customStyle="1" w:styleId="QuoteChar">
    <w:name w:val="Quote Char"/>
    <w:basedOn w:val="DefaultParagraphFont"/>
    <w:link w:val="Quote"/>
    <w:uiPriority w:val="29"/>
    <w:rsid w:val="00B40BF7"/>
    <w:rPr>
      <w:rFonts w:ascii="Calibri" w:eastAsia="Calibri" w:hAnsi="Calibri" w:cs="Calibri"/>
      <w:i/>
      <w:iCs/>
      <w:color w:val="404040" w:themeColor="text1" w:themeTint="BF"/>
      <w:sz w:val="22"/>
      <w:szCs w:val="22"/>
      <w:lang w:val="en-US" w:eastAsia="en-US"/>
    </w:rPr>
  </w:style>
  <w:style w:type="character" w:styleId="IntenseEmphasis">
    <w:name w:val="Intense Emphasis"/>
    <w:basedOn w:val="DefaultParagraphFont"/>
    <w:uiPriority w:val="21"/>
    <w:qFormat/>
    <w:rsid w:val="00B40BF7"/>
    <w:rPr>
      <w:i/>
      <w:iCs/>
      <w:color w:val="365F91" w:themeColor="accent1" w:themeShade="BF"/>
    </w:rPr>
  </w:style>
  <w:style w:type="paragraph" w:styleId="IntenseQuote">
    <w:name w:val="Intense Quote"/>
    <w:basedOn w:val="Normal"/>
    <w:next w:val="Normal"/>
    <w:link w:val="IntenseQuoteChar"/>
    <w:uiPriority w:val="30"/>
    <w:qFormat/>
    <w:rsid w:val="00B40BF7"/>
    <w:pPr>
      <w:pBdr>
        <w:top w:val="single" w:sz="4" w:space="10" w:color="365F91" w:themeColor="accent1" w:themeShade="BF"/>
        <w:bottom w:val="single" w:sz="4" w:space="10" w:color="365F91" w:themeColor="accent1" w:themeShade="BF"/>
      </w:pBdr>
      <w:spacing w:before="360" w:after="360"/>
      <w:ind w:left="864" w:right="864"/>
      <w:jc w:val="center"/>
    </w:pPr>
    <w:rPr>
      <w:rFonts w:ascii="Calibri" w:eastAsia="Calibri" w:hAnsi="Calibri" w:cs="Calibri"/>
      <w:i/>
      <w:iCs/>
      <w:color w:val="365F91" w:themeColor="accent1" w:themeShade="BF"/>
    </w:rPr>
  </w:style>
  <w:style w:type="character" w:customStyle="1" w:styleId="IntenseQuoteChar">
    <w:name w:val="Intense Quote Char"/>
    <w:basedOn w:val="DefaultParagraphFont"/>
    <w:link w:val="IntenseQuote"/>
    <w:uiPriority w:val="30"/>
    <w:rsid w:val="00B40BF7"/>
    <w:rPr>
      <w:rFonts w:ascii="Calibri" w:eastAsia="Calibri" w:hAnsi="Calibri" w:cs="Calibri"/>
      <w:i/>
      <w:iCs/>
      <w:color w:val="365F91" w:themeColor="accent1" w:themeShade="BF"/>
      <w:sz w:val="22"/>
      <w:szCs w:val="22"/>
      <w:lang w:val="en-US" w:eastAsia="en-US"/>
    </w:rPr>
  </w:style>
  <w:style w:type="character" w:styleId="IntenseReference">
    <w:name w:val="Intense Reference"/>
    <w:basedOn w:val="DefaultParagraphFont"/>
    <w:uiPriority w:val="32"/>
    <w:qFormat/>
    <w:rsid w:val="00B40BF7"/>
    <w:rPr>
      <w:b/>
      <w:bCs/>
      <w:smallCaps/>
      <w:color w:val="365F91" w:themeColor="accent1" w:themeShade="BF"/>
      <w:spacing w:val="5"/>
    </w:rPr>
  </w:style>
  <w:style w:type="character" w:customStyle="1" w:styleId="BodyTextChar">
    <w:name w:val="Body Text Char"/>
    <w:basedOn w:val="DefaultParagraphFont"/>
    <w:link w:val="BodyText"/>
    <w:uiPriority w:val="1"/>
    <w:rsid w:val="00B40BF7"/>
    <w:rPr>
      <w:rFonts w:ascii="Times New Roman" w:eastAsia="Times New Roman" w:hAnsi="Times New Roman" w:cs="Times New Roman"/>
      <w:sz w:val="24"/>
      <w:szCs w:val="24"/>
      <w:lang w:val="en-US" w:eastAsia="en-US"/>
    </w:rPr>
  </w:style>
  <w:style w:type="character" w:customStyle="1" w:styleId="HeaderChar">
    <w:name w:val="Header Char"/>
    <w:basedOn w:val="DefaultParagraphFont"/>
    <w:link w:val="Header"/>
    <w:uiPriority w:val="99"/>
    <w:rsid w:val="00B40BF7"/>
    <w:rPr>
      <w:rFonts w:ascii="Times New Roman" w:eastAsia="Times New Roman" w:hAnsi="Times New Roman" w:cs="Times New Roman"/>
      <w:sz w:val="18"/>
      <w:szCs w:val="18"/>
      <w:lang w:val="en-US" w:eastAsia="en-US"/>
    </w:rPr>
  </w:style>
  <w:style w:type="character" w:customStyle="1" w:styleId="FooterChar">
    <w:name w:val="Footer Char"/>
    <w:basedOn w:val="DefaultParagraphFont"/>
    <w:link w:val="Footer"/>
    <w:uiPriority w:val="99"/>
    <w:rsid w:val="00B40BF7"/>
    <w:rPr>
      <w:rFonts w:ascii="Times New Roman" w:eastAsia="Times New Roman" w:hAnsi="Times New Roman" w:cs="Times New Roman"/>
      <w:sz w:val="18"/>
      <w:szCs w:val="18"/>
      <w:lang w:val="en-US" w:eastAsia="en-US"/>
    </w:rPr>
  </w:style>
  <w:style w:type="character" w:styleId="Emphasis">
    <w:name w:val="Emphasis"/>
    <w:basedOn w:val="DefaultParagraphFont"/>
    <w:uiPriority w:val="20"/>
    <w:qFormat/>
    <w:rsid w:val="00B40B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lideshare.net/bsatyanarayanarao/agricultural-income-24144405" TargetMode="External"/><Relationship Id="rId21" Type="http://schemas.openxmlformats.org/officeDocument/2006/relationships/hyperlink" Target="mailto:muralib4u5@gmail.com" TargetMode="External"/><Relationship Id="rId42" Type="http://schemas.openxmlformats.org/officeDocument/2006/relationships/image" Target="media/image7.jpeg"/><Relationship Id="rId63" Type="http://schemas.openxmlformats.org/officeDocument/2006/relationships/hyperlink" Target="http://www.slideshare.net/RAJESHJAIN65/income-from-salary-46118982" TargetMode="External"/><Relationship Id="rId84" Type="http://schemas.openxmlformats.org/officeDocument/2006/relationships/hyperlink" Target="http://www.slideshare.net/PRavichandranChandra/income-from-house-property-118051824" TargetMode="External"/><Relationship Id="rId138" Type="http://schemas.openxmlformats.org/officeDocument/2006/relationships/hyperlink" Target="http://www.slideshare.net/gayu2094/tax-deducted-at-source-on-salary" TargetMode="External"/><Relationship Id="rId159" Type="http://schemas.openxmlformats.org/officeDocument/2006/relationships/theme" Target="theme/theme1.xml"/><Relationship Id="rId107" Type="http://schemas.openxmlformats.org/officeDocument/2006/relationships/image" Target="media/image17.png"/><Relationship Id="rId11" Type="http://schemas.openxmlformats.org/officeDocument/2006/relationships/hyperlink" Target="mailto:vvsnarayana.pachimala@gcrjy.ac.in" TargetMode="External"/><Relationship Id="rId32" Type="http://schemas.openxmlformats.org/officeDocument/2006/relationships/hyperlink" Target="mailto:drbsyamsundar@gmail.com" TargetMode="External"/><Relationship Id="rId53" Type="http://schemas.openxmlformats.org/officeDocument/2006/relationships/hyperlink" Target="http://www.slideshare.net/hukmarampawar/income-tax-act-1961-25173174" TargetMode="External"/><Relationship Id="rId74" Type="http://schemas.openxmlformats.org/officeDocument/2006/relationships/hyperlink" Target="http://www.slideshare.net/gayu2094/tax-deducted-at-source-on-salary" TargetMode="External"/><Relationship Id="rId128" Type="http://schemas.openxmlformats.org/officeDocument/2006/relationships/hyperlink" Target="http://www.slideshare.net/RAJESHJAIN65/income-from-salary-46118982" TargetMode="External"/><Relationship Id="rId149" Type="http://schemas.openxmlformats.org/officeDocument/2006/relationships/hyperlink" Target="http://www.slideshare.net/coopjbb1/computation-of-income-tax-78713159" TargetMode="External"/><Relationship Id="rId5" Type="http://schemas.openxmlformats.org/officeDocument/2006/relationships/settings" Target="settings.xml"/><Relationship Id="rId95" Type="http://schemas.openxmlformats.org/officeDocument/2006/relationships/hyperlink" Target="http://www.slideshare.net/coopjbb1/computation-of-income-tax-78713159" TargetMode="External"/><Relationship Id="rId22" Type="http://schemas.openxmlformats.org/officeDocument/2006/relationships/hyperlink" Target="mailto:karunags@gmail.com" TargetMode="External"/><Relationship Id="rId43" Type="http://schemas.openxmlformats.org/officeDocument/2006/relationships/hyperlink" Target="http://www.edx.org/course/healthcare-in-india-strategic-" TargetMode="External"/><Relationship Id="rId64" Type="http://schemas.openxmlformats.org/officeDocument/2006/relationships/hyperlink" Target="http://www.slideshare.net/RAJESHJAIN65/income-from-salary-46118982" TargetMode="External"/><Relationship Id="rId118" Type="http://schemas.openxmlformats.org/officeDocument/2006/relationships/hyperlink" Target="http://www.slideshare.net/bsatyanarayanarao/agricultural-income-24144405" TargetMode="External"/><Relationship Id="rId139" Type="http://schemas.openxmlformats.org/officeDocument/2006/relationships/hyperlink" Target="http://www.slideshare.net/gayu2094/tax-deducted-at-source-on-salary" TargetMode="External"/><Relationship Id="rId80" Type="http://schemas.openxmlformats.org/officeDocument/2006/relationships/hyperlink" Target="http://www.slideshare.net/gayu2094/tax-deducted-at-source-on-salary" TargetMode="External"/><Relationship Id="rId85" Type="http://schemas.openxmlformats.org/officeDocument/2006/relationships/hyperlink" Target="http://www.slideshare.net/PRavichandranChandra/income-from-house-property-118051824" TargetMode="External"/><Relationship Id="rId150" Type="http://schemas.openxmlformats.org/officeDocument/2006/relationships/hyperlink" Target="http://www.slideshare.net/coopjbb1/computation-of-income-tax-78713159" TargetMode="External"/><Relationship Id="rId155" Type="http://schemas.openxmlformats.org/officeDocument/2006/relationships/hyperlink" Target="http://www.slideshare.net/coopjbb1/computation-of-income-tax-78713159" TargetMode="External"/><Relationship Id="rId12" Type="http://schemas.openxmlformats.org/officeDocument/2006/relationships/hyperlink" Target="mailto:behara.anu@gmail.com" TargetMode="External"/><Relationship Id="rId17" Type="http://schemas.openxmlformats.org/officeDocument/2006/relationships/hyperlink" Target="mailto:manepallisrinivasu30407@gmail.com" TargetMode="External"/><Relationship Id="rId33" Type="http://schemas.openxmlformats.org/officeDocument/2006/relationships/hyperlink" Target="mailto:nirmalarani1986@gmail.com" TargetMode="External"/><Relationship Id="rId38" Type="http://schemas.openxmlformats.org/officeDocument/2006/relationships/image" Target="media/image3.jpeg"/><Relationship Id="rId59" Type="http://schemas.openxmlformats.org/officeDocument/2006/relationships/hyperlink" Target="http://www.slideshare.net/bsatyanarayanarao/agricultural-income-24144405" TargetMode="External"/><Relationship Id="rId103" Type="http://schemas.openxmlformats.org/officeDocument/2006/relationships/image" Target="media/image13.png"/><Relationship Id="rId108" Type="http://schemas.openxmlformats.org/officeDocument/2006/relationships/hyperlink" Target="http://www.slideshare.net/hukmarampawar/income-tax-act-1961-25173174" TargetMode="External"/><Relationship Id="rId124" Type="http://schemas.openxmlformats.org/officeDocument/2006/relationships/hyperlink" Target="http://www.slideshare.net/RAJESHJAIN65/income-from-salary-46118982" TargetMode="External"/><Relationship Id="rId129" Type="http://schemas.openxmlformats.org/officeDocument/2006/relationships/hyperlink" Target="http://www.slideshare.net/gayu2094/tax-deducted-at-source-on-salary" TargetMode="External"/><Relationship Id="rId54" Type="http://schemas.openxmlformats.org/officeDocument/2006/relationships/hyperlink" Target="http://www.slideshare.net/hukmarampawar/income-tax-act-1961-25173174" TargetMode="External"/><Relationship Id="rId70" Type="http://schemas.openxmlformats.org/officeDocument/2006/relationships/hyperlink" Target="http://www.slideshare.net/gayu2094/tax-deducted-at-source-on-salary" TargetMode="External"/><Relationship Id="rId75" Type="http://schemas.openxmlformats.org/officeDocument/2006/relationships/hyperlink" Target="http://www.slideshare.net/gayu2094/tax-deducted-at-source-on-salary" TargetMode="External"/><Relationship Id="rId91" Type="http://schemas.openxmlformats.org/officeDocument/2006/relationships/hyperlink" Target="http://www.slideshare.net/coopjbb1/computation-of-income-tax-78713159" TargetMode="External"/><Relationship Id="rId96" Type="http://schemas.openxmlformats.org/officeDocument/2006/relationships/hyperlink" Target="http://www.slideshare.net/coopjbb1/computation-of-income-tax-78713159" TargetMode="External"/><Relationship Id="rId140" Type="http://schemas.openxmlformats.org/officeDocument/2006/relationships/hyperlink" Target="http://www.slideshare.net/PRavichandranChandra/income-from-house-property-118051824" TargetMode="External"/><Relationship Id="rId145" Type="http://schemas.openxmlformats.org/officeDocument/2006/relationships/hyperlink" Target="http://www.slideshare.net/PRavichandranChandra/income-from-house-property-118051824"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mailto:naveenagdc@gmail.com" TargetMode="External"/><Relationship Id="rId28" Type="http://schemas.openxmlformats.org/officeDocument/2006/relationships/hyperlink" Target="mailto:durgeswari16@gmail.com" TargetMode="External"/><Relationship Id="rId49" Type="http://schemas.openxmlformats.org/officeDocument/2006/relationships/hyperlink" Target="http://www.slideshare.net/hukmarampawar/income-tax-act-1961-25173174" TargetMode="External"/><Relationship Id="rId114" Type="http://schemas.openxmlformats.org/officeDocument/2006/relationships/hyperlink" Target="http://www.slideshare.net/hukmarampawar/income-tax-act-1961-25173174" TargetMode="External"/><Relationship Id="rId119" Type="http://schemas.openxmlformats.org/officeDocument/2006/relationships/hyperlink" Target="http://www.slideshare.net/bsatyanarayanarao/agricultural-income-24144405" TargetMode="External"/><Relationship Id="rId44" Type="http://schemas.openxmlformats.org/officeDocument/2006/relationships/hyperlink" Target="http://www.edx.org/course/medical-" TargetMode="External"/><Relationship Id="rId60" Type="http://schemas.openxmlformats.org/officeDocument/2006/relationships/hyperlink" Target="http://www.slideshare.net/bsatyanarayanarao/agricultural-income-24144405" TargetMode="External"/><Relationship Id="rId65" Type="http://schemas.openxmlformats.org/officeDocument/2006/relationships/hyperlink" Target="http://www.slideshare.net/RAJESHJAIN65/income-from-salary-46118982" TargetMode="External"/><Relationship Id="rId81" Type="http://schemas.openxmlformats.org/officeDocument/2006/relationships/hyperlink" Target="http://www.slideshare.net/PRavichandranChandra/income-from-house-property-118051824" TargetMode="External"/><Relationship Id="rId86" Type="http://schemas.openxmlformats.org/officeDocument/2006/relationships/hyperlink" Target="http://www.slideshare.net/PRavichandranChandra/income-from-house-property-118051824" TargetMode="External"/><Relationship Id="rId130" Type="http://schemas.openxmlformats.org/officeDocument/2006/relationships/hyperlink" Target="http://www.slideshare.net/gayu2094/tax-deducted-at-source-on-salary" TargetMode="External"/><Relationship Id="rId135" Type="http://schemas.openxmlformats.org/officeDocument/2006/relationships/hyperlink" Target="http://www.slideshare.net/gayu2094/tax-deducted-at-source-on-salary" TargetMode="External"/><Relationship Id="rId151" Type="http://schemas.openxmlformats.org/officeDocument/2006/relationships/hyperlink" Target="http://www.slideshare.net/coopjbb1/computation-of-income-tax-78713159" TargetMode="External"/><Relationship Id="rId156" Type="http://schemas.openxmlformats.org/officeDocument/2006/relationships/hyperlink" Target="http://www.slideshare.net/coopjbb1/computation-of-income-tax-78713159" TargetMode="External"/><Relationship Id="rId13" Type="http://schemas.openxmlformats.org/officeDocument/2006/relationships/hyperlink" Target="mailto:drsrpadala@gmail.com" TargetMode="External"/><Relationship Id="rId18" Type="http://schemas.openxmlformats.org/officeDocument/2006/relationships/hyperlink" Target="mailto:qtsrinivas@gmail.com" TargetMode="External"/><Relationship Id="rId39" Type="http://schemas.openxmlformats.org/officeDocument/2006/relationships/image" Target="media/image4.jpeg"/><Relationship Id="rId109" Type="http://schemas.openxmlformats.org/officeDocument/2006/relationships/hyperlink" Target="http://www.slideshare.net/hukmarampawar/income-tax-act-1961-25173174" TargetMode="External"/><Relationship Id="rId34" Type="http://schemas.openxmlformats.org/officeDocument/2006/relationships/hyperlink" Target="mailto:asreelakshmi@ymail.com" TargetMode="External"/><Relationship Id="rId50" Type="http://schemas.openxmlformats.org/officeDocument/2006/relationships/hyperlink" Target="http://www.slideshare.net/hukmarampawar/income-tax-act-1961-25173174" TargetMode="External"/><Relationship Id="rId55" Type="http://schemas.openxmlformats.org/officeDocument/2006/relationships/hyperlink" Target="http://www.slideshare.net/hukmarampawar/income-tax-act-1961-25173174" TargetMode="External"/><Relationship Id="rId76" Type="http://schemas.openxmlformats.org/officeDocument/2006/relationships/hyperlink" Target="http://www.slideshare.net/gayu2094/tax-deducted-at-source-on-salary" TargetMode="External"/><Relationship Id="rId97" Type="http://schemas.openxmlformats.org/officeDocument/2006/relationships/hyperlink" Target="http://www.slideshare.net/coopjbb1/computation-of-income-tax-78713159" TargetMode="External"/><Relationship Id="rId104" Type="http://schemas.openxmlformats.org/officeDocument/2006/relationships/image" Target="media/image14.png"/><Relationship Id="rId120" Type="http://schemas.openxmlformats.org/officeDocument/2006/relationships/hyperlink" Target="http://www.slideshare.net/bsatyanarayanarao/agricultural-income-24144405" TargetMode="External"/><Relationship Id="rId125" Type="http://schemas.openxmlformats.org/officeDocument/2006/relationships/hyperlink" Target="http://www.slideshare.net/RAJESHJAIN65/income-from-salary-46118982" TargetMode="External"/><Relationship Id="rId141" Type="http://schemas.openxmlformats.org/officeDocument/2006/relationships/hyperlink" Target="http://www.slideshare.net/PRavichandranChandra/income-from-house-property-118051824" TargetMode="External"/><Relationship Id="rId146" Type="http://schemas.openxmlformats.org/officeDocument/2006/relationships/hyperlink" Target="http://www.slideshare.net/PRavichandranChandra/income-from-house-property-118051824" TargetMode="External"/><Relationship Id="rId7" Type="http://schemas.openxmlformats.org/officeDocument/2006/relationships/footnotes" Target="footnotes.xml"/><Relationship Id="rId71" Type="http://schemas.openxmlformats.org/officeDocument/2006/relationships/hyperlink" Target="http://www.slideshare.net/gayu2094/tax-deducted-at-source-on-salary" TargetMode="External"/><Relationship Id="rId92" Type="http://schemas.openxmlformats.org/officeDocument/2006/relationships/hyperlink" Target="http://www.slideshare.net/coopjbb1/computation-of-income-tax-78713159" TargetMode="External"/><Relationship Id="rId2" Type="http://schemas.openxmlformats.org/officeDocument/2006/relationships/customXml" Target="../customXml/item2.xml"/><Relationship Id="rId29" Type="http://schemas.openxmlformats.org/officeDocument/2006/relationships/hyperlink" Target="mailto:ratnambezawada2@gmail.com" TargetMode="External"/><Relationship Id="rId24" Type="http://schemas.openxmlformats.org/officeDocument/2006/relationships/hyperlink" Target="mailto:ksgsucharitha@gmail.com" TargetMode="External"/><Relationship Id="rId40" Type="http://schemas.openxmlformats.org/officeDocument/2006/relationships/image" Target="media/image5.jpeg"/><Relationship Id="rId45" Type="http://schemas.openxmlformats.org/officeDocument/2006/relationships/image" Target="media/image7.png"/><Relationship Id="rId66" Type="http://schemas.openxmlformats.org/officeDocument/2006/relationships/hyperlink" Target="http://www.slideshare.net/RAJESHJAIN65/income-from-salary-46118982" TargetMode="External"/><Relationship Id="rId87" Type="http://schemas.openxmlformats.org/officeDocument/2006/relationships/hyperlink" Target="http://www.slideshare.net/PRavichandranChandra/income-from-house-property-118051824" TargetMode="External"/><Relationship Id="rId110" Type="http://schemas.openxmlformats.org/officeDocument/2006/relationships/hyperlink" Target="http://www.slideshare.net/hukmarampawar/income-tax-act-1961-25173174" TargetMode="External"/><Relationship Id="rId115" Type="http://schemas.openxmlformats.org/officeDocument/2006/relationships/hyperlink" Target="http://www.slideshare.net/hukmarampawar/income-tax-act-1961-25173174" TargetMode="External"/><Relationship Id="rId131" Type="http://schemas.openxmlformats.org/officeDocument/2006/relationships/hyperlink" Target="http://www.slideshare.net/gayu2094/tax-deducted-at-source-on-salary" TargetMode="External"/><Relationship Id="rId136" Type="http://schemas.openxmlformats.org/officeDocument/2006/relationships/hyperlink" Target="http://www.slideshare.net/gayu2094/tax-deducted-at-source-on-salary" TargetMode="External"/><Relationship Id="rId157" Type="http://schemas.openxmlformats.org/officeDocument/2006/relationships/hyperlink" Target="http://www.slideshare.net/coopjbb1/computation-of-income-tax-78713159" TargetMode="External"/><Relationship Id="rId61" Type="http://schemas.openxmlformats.org/officeDocument/2006/relationships/hyperlink" Target="http://www.slideshare.net/bsatyanarayanarao/agricultural-income-24144405" TargetMode="External"/><Relationship Id="rId82" Type="http://schemas.openxmlformats.org/officeDocument/2006/relationships/hyperlink" Target="http://www.slideshare.net/PRavichandranChandra/income-from-house-property-118051824" TargetMode="External"/><Relationship Id="rId152" Type="http://schemas.openxmlformats.org/officeDocument/2006/relationships/hyperlink" Target="http://www.slideshare.net/coopjbb1/computation-of-income-tax-78713159" TargetMode="External"/><Relationship Id="rId19" Type="http://schemas.openxmlformats.org/officeDocument/2006/relationships/hyperlink" Target="mailto:hidrameshhi@gmail.com" TargetMode="External"/><Relationship Id="rId14" Type="http://schemas.openxmlformats.org/officeDocument/2006/relationships/hyperlink" Target="mailto:gdc.prathima@gmail.com" TargetMode="External"/><Relationship Id="rId30" Type="http://schemas.openxmlformats.org/officeDocument/2006/relationships/hyperlink" Target="mailto:madhuridattla@gmail.com" TargetMode="External"/><Relationship Id="rId35" Type="http://schemas.openxmlformats.org/officeDocument/2006/relationships/hyperlink" Target="mailto:ramalingaprasad2012@gmail.com" TargetMode="External"/><Relationship Id="rId56" Type="http://schemas.openxmlformats.org/officeDocument/2006/relationships/hyperlink" Target="http://www.slideshare.net/hukmarampawar/income-tax-act-1961-25173174" TargetMode="External"/><Relationship Id="rId77" Type="http://schemas.openxmlformats.org/officeDocument/2006/relationships/hyperlink" Target="http://www.slideshare.net/gayu2094/tax-deducted-at-source-on-salary" TargetMode="External"/><Relationship Id="rId100" Type="http://schemas.openxmlformats.org/officeDocument/2006/relationships/image" Target="media/image10.png"/><Relationship Id="rId105" Type="http://schemas.openxmlformats.org/officeDocument/2006/relationships/image" Target="media/image15.png"/><Relationship Id="rId126" Type="http://schemas.openxmlformats.org/officeDocument/2006/relationships/hyperlink" Target="http://www.slideshare.net/RAJESHJAIN65/income-from-salary-46118982" TargetMode="External"/><Relationship Id="rId147" Type="http://schemas.openxmlformats.org/officeDocument/2006/relationships/hyperlink" Target="http://www.slideshare.net/PRavichandranChandra/income-from-house-property-118051824" TargetMode="External"/><Relationship Id="rId8" Type="http://schemas.openxmlformats.org/officeDocument/2006/relationships/endnotes" Target="endnotes.xml"/><Relationship Id="rId51" Type="http://schemas.openxmlformats.org/officeDocument/2006/relationships/hyperlink" Target="http://www.slideshare.net/hukmarampawar/income-tax-act-1961-25173174" TargetMode="External"/><Relationship Id="rId72" Type="http://schemas.openxmlformats.org/officeDocument/2006/relationships/hyperlink" Target="http://www.slideshare.net/gayu2094/tax-deducted-at-source-on-salary" TargetMode="External"/><Relationship Id="rId93" Type="http://schemas.openxmlformats.org/officeDocument/2006/relationships/hyperlink" Target="http://www.slideshare.net/coopjbb1/computation-of-income-tax-78713159" TargetMode="External"/><Relationship Id="rId98" Type="http://schemas.openxmlformats.org/officeDocument/2006/relationships/hyperlink" Target="http://www.slideshare.net/coopjbb1/computation-of-income-tax-78713159" TargetMode="External"/><Relationship Id="rId121" Type="http://schemas.openxmlformats.org/officeDocument/2006/relationships/hyperlink" Target="http://www.slideshare.net/bsatyanarayanarao/agricultural-income-24144405" TargetMode="External"/><Relationship Id="rId142" Type="http://schemas.openxmlformats.org/officeDocument/2006/relationships/hyperlink" Target="http://www.slideshare.net/PRavichandranChandra/income-from-house-property-118051824" TargetMode="External"/><Relationship Id="rId3" Type="http://schemas.openxmlformats.org/officeDocument/2006/relationships/numbering" Target="numbering.xml"/><Relationship Id="rId25" Type="http://schemas.openxmlformats.org/officeDocument/2006/relationships/hyperlink" Target="mailto:drksrao1@gmail.com" TargetMode="External"/><Relationship Id="rId46" Type="http://schemas.openxmlformats.org/officeDocument/2006/relationships/hyperlink" Target="http://www.edx.org/course/medical-" TargetMode="External"/><Relationship Id="rId67" Type="http://schemas.openxmlformats.org/officeDocument/2006/relationships/hyperlink" Target="http://www.slideshare.net/RAJESHJAIN65/income-from-salary-46118982" TargetMode="External"/><Relationship Id="rId116" Type="http://schemas.openxmlformats.org/officeDocument/2006/relationships/hyperlink" Target="http://www.slideshare.net/hukmarampawar/income-tax-act-1961-25173174" TargetMode="External"/><Relationship Id="rId137" Type="http://schemas.openxmlformats.org/officeDocument/2006/relationships/hyperlink" Target="http://www.slideshare.net/gayu2094/tax-deducted-at-source-on-salary" TargetMode="External"/><Relationship Id="rId158" Type="http://schemas.openxmlformats.org/officeDocument/2006/relationships/fontTable" Target="fontTable.xml"/><Relationship Id="rId20" Type="http://schemas.openxmlformats.org/officeDocument/2006/relationships/hyperlink" Target="mailto:arun9885423407@gmail.com" TargetMode="External"/><Relationship Id="rId41" Type="http://schemas.openxmlformats.org/officeDocument/2006/relationships/image" Target="media/image6.jpeg"/><Relationship Id="rId62" Type="http://schemas.openxmlformats.org/officeDocument/2006/relationships/hyperlink" Target="http://www.slideshare.net/bsatyanarayanarao/agricultural-income-24144405" TargetMode="External"/><Relationship Id="rId83" Type="http://schemas.openxmlformats.org/officeDocument/2006/relationships/hyperlink" Target="http://www.slideshare.net/PRavichandranChandra/income-from-house-property-118051824" TargetMode="External"/><Relationship Id="rId88" Type="http://schemas.openxmlformats.org/officeDocument/2006/relationships/hyperlink" Target="http://www.slideshare.net/PRavichandranChandra/income-from-house-property-118051824" TargetMode="External"/><Relationship Id="rId111" Type="http://schemas.openxmlformats.org/officeDocument/2006/relationships/hyperlink" Target="http://www.slideshare.net/hukmarampawar/income-tax-act-1961-25173174" TargetMode="External"/><Relationship Id="rId132" Type="http://schemas.openxmlformats.org/officeDocument/2006/relationships/hyperlink" Target="http://www.slideshare.net/gayu2094/tax-deducted-at-source-on-salary" TargetMode="External"/><Relationship Id="rId153" Type="http://schemas.openxmlformats.org/officeDocument/2006/relationships/hyperlink" Target="http://www.slideshare.net/coopjbb1/computation-of-income-tax-78713159" TargetMode="External"/><Relationship Id="rId15" Type="http://schemas.openxmlformats.org/officeDocument/2006/relationships/hyperlink" Target="mailto:rameshkrishna.v@gcrjy.ac.in" TargetMode="External"/><Relationship Id="rId36" Type="http://schemas.openxmlformats.org/officeDocument/2006/relationships/hyperlink" Target="mailto:syvishnu444@gmail.com" TargetMode="External"/><Relationship Id="rId57" Type="http://schemas.openxmlformats.org/officeDocument/2006/relationships/hyperlink" Target="http://www.slideshare.net/hukmarampawar/income-tax-act-1961-25173174" TargetMode="External"/><Relationship Id="rId106" Type="http://schemas.openxmlformats.org/officeDocument/2006/relationships/image" Target="media/image16.png"/><Relationship Id="rId127" Type="http://schemas.openxmlformats.org/officeDocument/2006/relationships/hyperlink" Target="http://www.slideshare.net/RAJESHJAIN65/income-from-salary-46118982" TargetMode="External"/><Relationship Id="rId10" Type="http://schemas.openxmlformats.org/officeDocument/2006/relationships/image" Target="media/image2.jpeg"/><Relationship Id="rId31" Type="http://schemas.openxmlformats.org/officeDocument/2006/relationships/hyperlink" Target="mailto:nafrancisxavier@gmail.com" TargetMode="External"/><Relationship Id="rId52" Type="http://schemas.openxmlformats.org/officeDocument/2006/relationships/hyperlink" Target="http://www.slideshare.net/hukmarampawar/income-tax-act-1961-25173174" TargetMode="External"/><Relationship Id="rId73" Type="http://schemas.openxmlformats.org/officeDocument/2006/relationships/hyperlink" Target="http://www.slideshare.net/gayu2094/tax-deducted-at-source-on-salary" TargetMode="External"/><Relationship Id="rId78" Type="http://schemas.openxmlformats.org/officeDocument/2006/relationships/hyperlink" Target="http://www.slideshare.net/gayu2094/tax-deducted-at-source-on-salary" TargetMode="External"/><Relationship Id="rId94" Type="http://schemas.openxmlformats.org/officeDocument/2006/relationships/hyperlink" Target="http://www.slideshare.net/coopjbb1/computation-of-income-tax-78713159" TargetMode="External"/><Relationship Id="rId99" Type="http://schemas.openxmlformats.org/officeDocument/2006/relationships/image" Target="media/image9.png"/><Relationship Id="rId101" Type="http://schemas.openxmlformats.org/officeDocument/2006/relationships/image" Target="media/image11.png"/><Relationship Id="rId122" Type="http://schemas.openxmlformats.org/officeDocument/2006/relationships/hyperlink" Target="http://www.slideshare.net/RAJESHJAIN65/income-from-salary-46118982" TargetMode="External"/><Relationship Id="rId143" Type="http://schemas.openxmlformats.org/officeDocument/2006/relationships/hyperlink" Target="http://www.slideshare.net/PRavichandranChandra/income-from-house-property-118051824" TargetMode="External"/><Relationship Id="rId148" Type="http://schemas.openxmlformats.org/officeDocument/2006/relationships/hyperlink" Target="http://www.slideshare.net/PRavichandranChandra/income-from-house-property-118051824" TargetMode="External"/><Relationship Id="rId4" Type="http://schemas.openxmlformats.org/officeDocument/2006/relationships/styles" Target="styles.xml"/><Relationship Id="rId9" Type="http://schemas.openxmlformats.org/officeDocument/2006/relationships/image" Target="media/image1.jpeg"/><Relationship Id="rId26" Type="http://schemas.openxmlformats.org/officeDocument/2006/relationships/hyperlink" Target="mailto:mukkusyam@gmail.com" TargetMode="External"/><Relationship Id="rId47" Type="http://schemas.openxmlformats.org/officeDocument/2006/relationships/hyperlink" Target="http://www.edx.org/course/medical-" TargetMode="External"/><Relationship Id="rId68" Type="http://schemas.openxmlformats.org/officeDocument/2006/relationships/hyperlink" Target="http://www.slideshare.net/RAJESHJAIN65/income-from-salary-46118982" TargetMode="External"/><Relationship Id="rId89" Type="http://schemas.openxmlformats.org/officeDocument/2006/relationships/hyperlink" Target="http://www.slideshare.net/PRavichandranChandra/income-from-house-property-118051824" TargetMode="External"/><Relationship Id="rId112" Type="http://schemas.openxmlformats.org/officeDocument/2006/relationships/hyperlink" Target="http://www.slideshare.net/hukmarampawar/income-tax-act-1961-25173174" TargetMode="External"/><Relationship Id="rId133" Type="http://schemas.openxmlformats.org/officeDocument/2006/relationships/hyperlink" Target="http://www.slideshare.net/gayu2094/tax-deducted-at-source-on-salary" TargetMode="External"/><Relationship Id="rId154" Type="http://schemas.openxmlformats.org/officeDocument/2006/relationships/hyperlink" Target="http://www.slideshare.net/coopjbb1/computation-of-income-tax-78713159" TargetMode="External"/><Relationship Id="rId16" Type="http://schemas.openxmlformats.org/officeDocument/2006/relationships/hyperlink" Target="mailto:satish4suji@gcrjy.ac.in" TargetMode="External"/><Relationship Id="rId37" Type="http://schemas.openxmlformats.org/officeDocument/2006/relationships/hyperlink" Target="mailto:madhupadala143@gmail.com" TargetMode="External"/><Relationship Id="rId58" Type="http://schemas.openxmlformats.org/officeDocument/2006/relationships/hyperlink" Target="http://www.slideshare.net/bsatyanarayanarao/agricultural-income-24144405" TargetMode="External"/><Relationship Id="rId79" Type="http://schemas.openxmlformats.org/officeDocument/2006/relationships/hyperlink" Target="http://www.slideshare.net/gayu2094/tax-deducted-at-source-on-salary" TargetMode="External"/><Relationship Id="rId102" Type="http://schemas.openxmlformats.org/officeDocument/2006/relationships/image" Target="media/image12.png"/><Relationship Id="rId123" Type="http://schemas.openxmlformats.org/officeDocument/2006/relationships/hyperlink" Target="http://www.slideshare.net/RAJESHJAIN65/income-from-salary-46118982" TargetMode="External"/><Relationship Id="rId144" Type="http://schemas.openxmlformats.org/officeDocument/2006/relationships/hyperlink" Target="http://www.slideshare.net/PRavichandranChandra/income-from-house-property-118051824" TargetMode="External"/><Relationship Id="rId90" Type="http://schemas.openxmlformats.org/officeDocument/2006/relationships/hyperlink" Target="http://www.slideshare.net/coopjbb1/computation-of-income-tax-78713159" TargetMode="External"/><Relationship Id="rId27" Type="http://schemas.openxmlformats.org/officeDocument/2006/relationships/hyperlink" Target="mailto:drdchapparao@gmail.com" TargetMode="External"/><Relationship Id="rId48" Type="http://schemas.openxmlformats.org/officeDocument/2006/relationships/image" Target="media/image8.jpeg"/><Relationship Id="rId69" Type="http://schemas.openxmlformats.org/officeDocument/2006/relationships/hyperlink" Target="http://www.slideshare.net/RAJESHJAIN65/income-from-salary-46118982" TargetMode="External"/><Relationship Id="rId113" Type="http://schemas.openxmlformats.org/officeDocument/2006/relationships/hyperlink" Target="http://www.slideshare.net/hukmarampawar/income-tax-act-1961-25173174" TargetMode="External"/><Relationship Id="rId134" Type="http://schemas.openxmlformats.org/officeDocument/2006/relationships/hyperlink" Target="http://www.slideshare.net/gayu2094/tax-deducted-at-source-on-sal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07142A-ED69-46C8-92F4-E7EDD2623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26019</Words>
  <Characters>148310</Characters>
  <Application>Microsoft Office Word</Application>
  <DocSecurity>0</DocSecurity>
  <Lines>1235</Lines>
  <Paragraphs>347</Paragraphs>
  <ScaleCrop>false</ScaleCrop>
  <Company/>
  <LinksUpToDate>false</LinksUpToDate>
  <CharactersWithSpaces>173982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2025-11-25T11:41:00Z</dcterms:created>
  <dcterms:modified xsi:type="dcterms:W3CDTF">2025-12-10T09:34:00Z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2025-03-15T00:00:00Z</vt:filetime>
  </property>
  <property fmtid="{D5CDD505-2E9C-101B-9397-08002B2CF9AE}" pid="3" name="Creator">
    <vt:lpwstr>Microsoft® Word 2019</vt:lpwstr>
  </property>
  <property fmtid="{D5CDD505-2E9C-101B-9397-08002B2CF9AE}" pid="4" name="LastSaved">
    <vt:filetime>2025-06-13T00:00:00Z</vt:filetime>
  </property>
  <property fmtid="{D5CDD505-2E9C-101B-9397-08002B2CF9AE}" pid="5" name="Producer">
    <vt:lpwstr>Microsoft® Word 2019</vt:lpwstr>
  </property>
  <property fmtid="{D5CDD505-2E9C-101B-9397-08002B2CF9AE}" pid="6" name="KSOProductBuildVer">
    <vt:lpwstr>1033-12.2.0.21931</vt:lpwstr>
  </property>
  <property fmtid="{D5CDD505-2E9C-101B-9397-08002B2CF9AE}" pid="7" name="ICV">
    <vt:lpwstr>2EE6BA5B334E4CE69C2B7A2601F89380_12</vt:lpwstr>
  </property>
</Properties>
</file>